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689EC00">
      <w:pPr>
        <w:spacing w:line="360" w:lineRule="auto"/>
        <w:ind w:firstLine="160"/>
        <w:rPr>
          <w:rFonts w:hint="eastAsia" w:ascii="CESI黑体-GB2312" w:hAnsi="CESI黑体-GB2312" w:eastAsia="CESI黑体-GB2312" w:cs="CESI黑体-GB2312"/>
          <w:sz w:val="32"/>
          <w:szCs w:val="32"/>
          <w:highlight w:val="none"/>
        </w:rPr>
      </w:pPr>
    </w:p>
    <w:p w14:paraId="480DC2C3">
      <w:pPr>
        <w:spacing w:line="360" w:lineRule="auto"/>
        <w:ind w:firstLine="300"/>
        <w:rPr>
          <w:sz w:val="60"/>
          <w:szCs w:val="60"/>
          <w:highlight w:val="none"/>
        </w:rPr>
      </w:pPr>
    </w:p>
    <w:p w14:paraId="013099ED">
      <w:pPr>
        <w:keepNext w:val="0"/>
        <w:keepLines w:val="0"/>
        <w:pageBreakBefore w:val="0"/>
        <w:widowControl w:val="0"/>
        <w:kinsoku/>
        <w:wordWrap/>
        <w:overflowPunct/>
        <w:topLinePunct w:val="0"/>
        <w:autoSpaceDE/>
        <w:autoSpaceDN/>
        <w:bidi w:val="0"/>
        <w:adjustRightInd/>
        <w:snapToGrid/>
        <w:spacing w:after="240" w:line="600" w:lineRule="auto"/>
        <w:jc w:val="center"/>
        <w:textAlignment w:val="auto"/>
        <w:rPr>
          <w:rFonts w:hint="eastAsia" w:ascii="宋体" w:hAnsi="宋体"/>
          <w:b/>
          <w:color w:val="000000" w:themeColor="text1"/>
          <w:sz w:val="60"/>
          <w:szCs w:val="60"/>
          <w:highlight w:val="none"/>
          <w14:textFill>
            <w14:solidFill>
              <w14:schemeClr w14:val="tx1"/>
            </w14:solidFill>
          </w14:textFill>
        </w:rPr>
      </w:pPr>
      <w:r>
        <w:rPr>
          <w:rFonts w:ascii="宋体" w:hAnsi="宋体"/>
          <w:b/>
          <w:color w:val="000000" w:themeColor="text1"/>
          <w:spacing w:val="114"/>
          <w:sz w:val="60"/>
          <w:szCs w:val="60"/>
          <w:highlight w:val="none"/>
          <w14:textFill>
            <w14:solidFill>
              <w14:schemeClr w14:val="tx1"/>
            </w14:solidFill>
          </w14:textFill>
        </w:rPr>
        <w:t>常州市政府采购项</w:t>
      </w:r>
      <w:r>
        <w:rPr>
          <w:rFonts w:ascii="宋体" w:hAnsi="宋体"/>
          <w:b/>
          <w:color w:val="000000" w:themeColor="text1"/>
          <w:sz w:val="60"/>
          <w:szCs w:val="60"/>
          <w:highlight w:val="none"/>
          <w14:textFill>
            <w14:solidFill>
              <w14:schemeClr w14:val="tx1"/>
            </w14:solidFill>
          </w14:textFill>
        </w:rPr>
        <w:t>目</w:t>
      </w:r>
    </w:p>
    <w:p w14:paraId="408DBDAA">
      <w:pPr>
        <w:keepNext w:val="0"/>
        <w:keepLines w:val="0"/>
        <w:pageBreakBefore w:val="0"/>
        <w:widowControl w:val="0"/>
        <w:kinsoku/>
        <w:wordWrap/>
        <w:overflowPunct/>
        <w:topLinePunct w:val="0"/>
        <w:autoSpaceDE/>
        <w:autoSpaceDN/>
        <w:bidi w:val="0"/>
        <w:adjustRightInd/>
        <w:snapToGrid/>
        <w:spacing w:after="240" w:line="600" w:lineRule="auto"/>
        <w:jc w:val="center"/>
        <w:textAlignment w:val="auto"/>
        <w:rPr>
          <w:rFonts w:hint="eastAsia" w:ascii="宋体" w:hAnsi="宋体"/>
          <w:b/>
          <w:color w:val="000000" w:themeColor="text1"/>
          <w:sz w:val="60"/>
          <w:szCs w:val="60"/>
          <w:highlight w:val="none"/>
          <w14:textFill>
            <w14:solidFill>
              <w14:schemeClr w14:val="tx1"/>
            </w14:solidFill>
          </w14:textFill>
        </w:rPr>
      </w:pPr>
      <w:r>
        <w:rPr>
          <w:rFonts w:hint="eastAsia" w:ascii="宋体" w:hAnsi="宋体"/>
          <w:b/>
          <w:color w:val="000000" w:themeColor="text1"/>
          <w:spacing w:val="151"/>
          <w:sz w:val="60"/>
          <w:szCs w:val="60"/>
          <w:highlight w:val="none"/>
          <w:lang w:val="en-US" w:eastAsia="zh-CN"/>
          <w14:textFill>
            <w14:solidFill>
              <w14:schemeClr w14:val="tx1"/>
            </w14:solidFill>
          </w14:textFill>
        </w:rPr>
        <w:t>公开招标</w:t>
      </w:r>
      <w:r>
        <w:rPr>
          <w:rFonts w:hint="eastAsia" w:ascii="宋体" w:hAnsi="宋体"/>
          <w:b/>
          <w:color w:val="000000" w:themeColor="text1"/>
          <w:spacing w:val="151"/>
          <w:sz w:val="60"/>
          <w:szCs w:val="60"/>
          <w:highlight w:val="none"/>
          <w14:textFill>
            <w14:solidFill>
              <w14:schemeClr w14:val="tx1"/>
            </w14:solidFill>
          </w14:textFill>
        </w:rPr>
        <w:t>文</w:t>
      </w:r>
      <w:r>
        <w:rPr>
          <w:rFonts w:hint="eastAsia" w:ascii="宋体" w:hAnsi="宋体"/>
          <w:b/>
          <w:color w:val="000000" w:themeColor="text1"/>
          <w:spacing w:val="4"/>
          <w:sz w:val="60"/>
          <w:szCs w:val="60"/>
          <w:highlight w:val="none"/>
          <w14:textFill>
            <w14:solidFill>
              <w14:schemeClr w14:val="tx1"/>
            </w14:solidFill>
          </w14:textFill>
        </w:rPr>
        <w:t>件</w:t>
      </w:r>
    </w:p>
    <w:p w14:paraId="25B141E4">
      <w:pPr>
        <w:keepNext w:val="0"/>
        <w:keepLines w:val="0"/>
        <w:pageBreakBefore w:val="0"/>
        <w:widowControl w:val="0"/>
        <w:tabs>
          <w:tab w:val="left" w:pos="5609"/>
        </w:tabs>
        <w:kinsoku/>
        <w:wordWrap/>
        <w:overflowPunct/>
        <w:topLinePunct w:val="0"/>
        <w:autoSpaceDE/>
        <w:autoSpaceDN/>
        <w:bidi w:val="0"/>
        <w:adjustRightInd/>
        <w:snapToGrid/>
        <w:spacing w:line="600" w:lineRule="auto"/>
        <w:jc w:val="left"/>
        <w:textAlignment w:val="auto"/>
        <w:rPr>
          <w:rFonts w:ascii="宋体" w:hAnsi="宋体"/>
          <w:bCs/>
          <w:color w:val="000000" w:themeColor="text1"/>
          <w:sz w:val="36"/>
          <w:szCs w:val="36"/>
          <w:highlight w:val="none"/>
          <w14:textFill>
            <w14:solidFill>
              <w14:schemeClr w14:val="tx1"/>
            </w14:solidFill>
          </w14:textFill>
        </w:rPr>
      </w:pPr>
    </w:p>
    <w:p w14:paraId="53538655">
      <w:pPr>
        <w:keepNext w:val="0"/>
        <w:keepLines w:val="0"/>
        <w:pageBreakBefore w:val="0"/>
        <w:widowControl w:val="0"/>
        <w:tabs>
          <w:tab w:val="left" w:pos="5609"/>
        </w:tabs>
        <w:kinsoku/>
        <w:wordWrap/>
        <w:overflowPunct/>
        <w:topLinePunct w:val="0"/>
        <w:autoSpaceDE/>
        <w:autoSpaceDN/>
        <w:bidi w:val="0"/>
        <w:adjustRightInd/>
        <w:snapToGrid/>
        <w:spacing w:line="600" w:lineRule="auto"/>
        <w:ind w:left="1500" w:hanging="1500"/>
        <w:jc w:val="left"/>
        <w:textAlignment w:val="auto"/>
        <w:rPr>
          <w:rFonts w:hint="eastAsia" w:ascii="宋体" w:hAnsi="宋体" w:eastAsia="宋体"/>
          <w:bCs/>
          <w:color w:val="000000" w:themeColor="text1"/>
          <w:sz w:val="36"/>
          <w:szCs w:val="36"/>
          <w:highlight w:val="none"/>
          <w:lang w:eastAsia="zh-CN"/>
          <w14:textFill>
            <w14:solidFill>
              <w14:schemeClr w14:val="tx1"/>
            </w14:solidFill>
          </w14:textFill>
        </w:rPr>
      </w:pPr>
      <w:r>
        <w:rPr>
          <w:rFonts w:ascii="宋体" w:hAnsi="宋体"/>
          <w:bCs/>
          <w:color w:val="000000" w:themeColor="text1"/>
          <w:sz w:val="36"/>
          <w:szCs w:val="36"/>
          <w:highlight w:val="none"/>
          <w14:textFill>
            <w14:solidFill>
              <w14:schemeClr w14:val="tx1"/>
            </w14:solidFill>
          </w14:textFill>
        </w:rPr>
        <w:t>项目名称：</w:t>
      </w:r>
      <w:r>
        <w:rPr>
          <w:rFonts w:hint="eastAsia" w:ascii="宋体" w:hAnsi="宋体"/>
          <w:bCs/>
          <w:color w:val="000000" w:themeColor="text1"/>
          <w:sz w:val="36"/>
          <w:szCs w:val="36"/>
          <w:highlight w:val="none"/>
          <w:lang w:eastAsia="zh-CN"/>
          <w14:textFill>
            <w14:solidFill>
              <w14:schemeClr w14:val="tx1"/>
            </w14:solidFill>
          </w14:textFill>
        </w:rPr>
        <w:t>自然灾害救灾物资第二批采购项目</w:t>
      </w:r>
    </w:p>
    <w:p w14:paraId="4098A890">
      <w:pPr>
        <w:keepNext w:val="0"/>
        <w:keepLines w:val="0"/>
        <w:pageBreakBefore w:val="0"/>
        <w:widowControl w:val="0"/>
        <w:tabs>
          <w:tab w:val="left" w:pos="3240"/>
          <w:tab w:val="left" w:pos="3420"/>
        </w:tabs>
        <w:kinsoku/>
        <w:wordWrap/>
        <w:overflowPunct/>
        <w:topLinePunct w:val="0"/>
        <w:autoSpaceDE/>
        <w:autoSpaceDN/>
        <w:bidi w:val="0"/>
        <w:adjustRightInd/>
        <w:snapToGrid/>
        <w:spacing w:line="600" w:lineRule="auto"/>
        <w:jc w:val="left"/>
        <w:textAlignment w:val="auto"/>
        <w:rPr>
          <w:rFonts w:hint="eastAsia" w:eastAsia="宋体"/>
          <w:bCs/>
          <w:color w:val="0000FF"/>
          <w:sz w:val="36"/>
          <w:szCs w:val="36"/>
          <w:highlight w:val="none"/>
          <w:u w:val="single"/>
          <w:lang w:eastAsia="zh-CN"/>
        </w:rPr>
      </w:pPr>
      <w:r>
        <w:rPr>
          <w:bCs/>
          <w:color w:val="auto"/>
          <w:sz w:val="36"/>
          <w:szCs w:val="36"/>
          <w:highlight w:val="none"/>
        </w:rPr>
        <w:t>项目编</w:t>
      </w:r>
      <w:r>
        <w:rPr>
          <w:rFonts w:ascii="Times New Roman" w:hAnsi="Times New Roman" w:eastAsia="宋体" w:cs="Times New Roman"/>
          <w:bCs/>
          <w:color w:val="auto"/>
          <w:sz w:val="36"/>
          <w:szCs w:val="36"/>
          <w:highlight w:val="none"/>
        </w:rPr>
        <w:t>号</w:t>
      </w:r>
      <w:r>
        <w:rPr>
          <w:rFonts w:hint="eastAsia" w:ascii="Times New Roman" w:hAnsi="Times New Roman" w:eastAsia="宋体" w:cs="Times New Roman"/>
          <w:bCs/>
          <w:color w:val="auto"/>
          <w:sz w:val="36"/>
          <w:szCs w:val="36"/>
          <w:highlight w:val="none"/>
        </w:rPr>
        <w:t>/包号</w:t>
      </w:r>
      <w:r>
        <w:rPr>
          <w:bCs/>
          <w:color w:val="auto"/>
          <w:sz w:val="36"/>
          <w:szCs w:val="36"/>
          <w:highlight w:val="none"/>
        </w:rPr>
        <w:t>：</w:t>
      </w:r>
      <w:r>
        <w:rPr>
          <w:rFonts w:hint="eastAsia"/>
          <w:bCs/>
          <w:color w:val="auto"/>
          <w:sz w:val="36"/>
          <w:szCs w:val="36"/>
          <w:highlight w:val="none"/>
          <w:lang w:eastAsia="zh-CN"/>
        </w:rPr>
        <w:t>JSZC-320413-HSGS-G2025-0034</w:t>
      </w:r>
    </w:p>
    <w:p w14:paraId="52EBF97A">
      <w:pPr>
        <w:keepNext w:val="0"/>
        <w:keepLines w:val="0"/>
        <w:pageBreakBefore w:val="0"/>
        <w:widowControl w:val="0"/>
        <w:tabs>
          <w:tab w:val="left" w:pos="3240"/>
          <w:tab w:val="left" w:pos="3420"/>
        </w:tabs>
        <w:kinsoku/>
        <w:wordWrap/>
        <w:overflowPunct/>
        <w:topLinePunct w:val="0"/>
        <w:autoSpaceDE/>
        <w:autoSpaceDN/>
        <w:bidi w:val="0"/>
        <w:adjustRightInd/>
        <w:snapToGrid/>
        <w:spacing w:line="600" w:lineRule="auto"/>
        <w:jc w:val="left"/>
        <w:textAlignment w:val="auto"/>
        <w:rPr>
          <w:rFonts w:hint="eastAsia" w:ascii="宋体" w:hAnsi="宋体"/>
          <w:bCs/>
          <w:color w:val="000000" w:themeColor="text1"/>
          <w:sz w:val="36"/>
          <w:szCs w:val="36"/>
          <w:highlight w:val="none"/>
          <w14:textFill>
            <w14:solidFill>
              <w14:schemeClr w14:val="tx1"/>
            </w14:solidFill>
          </w14:textFill>
        </w:rPr>
      </w:pPr>
      <w:r>
        <w:rPr>
          <w:rFonts w:ascii="宋体" w:hAnsi="宋体"/>
          <w:bCs/>
          <w:color w:val="000000" w:themeColor="text1"/>
          <w:sz w:val="36"/>
          <w:szCs w:val="36"/>
          <w:highlight w:val="none"/>
          <w14:textFill>
            <w14:solidFill>
              <w14:schemeClr w14:val="tx1"/>
            </w14:solidFill>
          </w14:textFill>
        </w:rPr>
        <w:t>采 购 人：</w:t>
      </w:r>
      <w:r>
        <w:rPr>
          <w:rFonts w:hint="eastAsia" w:ascii="宋体" w:hAnsi="宋体"/>
          <w:bCs/>
          <w:color w:val="000000" w:themeColor="text1"/>
          <w:sz w:val="36"/>
          <w:szCs w:val="36"/>
          <w:highlight w:val="none"/>
          <w:lang w:eastAsia="zh-CN"/>
          <w14:textFill>
            <w14:solidFill>
              <w14:schemeClr w14:val="tx1"/>
            </w14:solidFill>
          </w14:textFill>
        </w:rPr>
        <w:t xml:space="preserve">常州市金坛区应急管理局 </w:t>
      </w:r>
    </w:p>
    <w:p w14:paraId="4DAB1907">
      <w:pPr>
        <w:keepNext w:val="0"/>
        <w:keepLines w:val="0"/>
        <w:pageBreakBefore w:val="0"/>
        <w:widowControl w:val="0"/>
        <w:tabs>
          <w:tab w:val="left" w:pos="3240"/>
          <w:tab w:val="left" w:pos="3420"/>
        </w:tabs>
        <w:kinsoku/>
        <w:wordWrap/>
        <w:overflowPunct/>
        <w:topLinePunct w:val="0"/>
        <w:autoSpaceDE/>
        <w:autoSpaceDN/>
        <w:bidi w:val="0"/>
        <w:adjustRightInd/>
        <w:snapToGrid/>
        <w:spacing w:line="600" w:lineRule="auto"/>
        <w:jc w:val="left"/>
        <w:textAlignment w:val="auto"/>
        <w:rPr>
          <w:rFonts w:hint="eastAsia" w:ascii="宋体" w:hAnsi="宋体" w:eastAsia="宋体"/>
          <w:bCs/>
          <w:color w:val="000000" w:themeColor="text1"/>
          <w:sz w:val="36"/>
          <w:szCs w:val="36"/>
          <w:highlight w:val="none"/>
          <w:lang w:eastAsia="zh-CN"/>
          <w14:textFill>
            <w14:solidFill>
              <w14:schemeClr w14:val="tx1"/>
            </w14:solidFill>
          </w14:textFill>
        </w:rPr>
        <w:sectPr>
          <w:headerReference r:id="rId3" w:type="default"/>
          <w:footerReference r:id="rId4" w:type="default"/>
          <w:type w:val="nextColumn"/>
          <w:pgSz w:w="11906" w:h="16838"/>
          <w:pgMar w:top="1440" w:right="1800" w:bottom="1440" w:left="1800" w:header="851" w:footer="992" w:gutter="0"/>
          <w:cols w:space="1701" w:num="1"/>
          <w:titlePg/>
          <w:docGrid w:linePitch="360" w:charSpace="0"/>
        </w:sectPr>
      </w:pPr>
      <w:r>
        <w:rPr>
          <w:rFonts w:hint="eastAsia" w:ascii="宋体" w:hAnsi="宋体"/>
          <w:bCs/>
          <w:color w:val="000000" w:themeColor="text1"/>
          <w:sz w:val="36"/>
          <w:szCs w:val="36"/>
          <w:highlight w:val="none"/>
          <w14:textFill>
            <w14:solidFill>
              <w14:schemeClr w14:val="tx1"/>
            </w14:solidFill>
          </w14:textFill>
        </w:rPr>
        <w:t>采购</w:t>
      </w:r>
      <w:r>
        <w:rPr>
          <w:rFonts w:ascii="宋体" w:hAnsi="宋体"/>
          <w:bCs/>
          <w:color w:val="000000" w:themeColor="text1"/>
          <w:sz w:val="36"/>
          <w:szCs w:val="36"/>
          <w:highlight w:val="none"/>
          <w14:textFill>
            <w14:solidFill>
              <w14:schemeClr w14:val="tx1"/>
            </w14:solidFill>
          </w14:textFill>
        </w:rPr>
        <w:t>代理机构：</w:t>
      </w:r>
      <w:r>
        <w:rPr>
          <w:rFonts w:hint="eastAsia" w:ascii="宋体" w:hAnsi="宋体"/>
          <w:bCs/>
          <w:color w:val="000000" w:themeColor="text1"/>
          <w:sz w:val="36"/>
          <w:szCs w:val="36"/>
          <w:highlight w:val="none"/>
          <w:lang w:eastAsia="zh-CN"/>
          <w14:textFill>
            <w14:solidFill>
              <w14:schemeClr w14:val="tx1"/>
            </w14:solidFill>
          </w14:textFill>
        </w:rPr>
        <w:t>江苏华溯工程项目管理有限公司</w:t>
      </w:r>
    </w:p>
    <w:p w14:paraId="5ACE6499">
      <w:pPr>
        <w:widowControl/>
        <w:jc w:val="left"/>
        <w:rPr>
          <w:b/>
          <w:bCs/>
          <w:sz w:val="44"/>
          <w:highlight w:val="none"/>
        </w:rPr>
      </w:pPr>
    </w:p>
    <w:p w14:paraId="31A21DF7">
      <w:pPr>
        <w:spacing w:line="360" w:lineRule="auto"/>
        <w:jc w:val="center"/>
        <w:outlineLvl w:val="0"/>
        <w:rPr>
          <w:b/>
          <w:sz w:val="36"/>
          <w:szCs w:val="36"/>
          <w:highlight w:val="none"/>
        </w:rPr>
      </w:pPr>
      <w:bookmarkStart w:id="0" w:name="_Toc99301418"/>
      <w:r>
        <w:rPr>
          <w:b/>
          <w:sz w:val="36"/>
          <w:szCs w:val="36"/>
          <w:highlight w:val="none"/>
        </w:rPr>
        <w:t>目      录</w:t>
      </w:r>
      <w:bookmarkEnd w:id="0"/>
    </w:p>
    <w:p w14:paraId="4C30161F">
      <w:pPr>
        <w:pStyle w:val="238"/>
        <w:rPr>
          <w:rFonts w:ascii="Times New Roman" w:hAnsi="Times New Roman"/>
          <w:b w:val="0"/>
          <w:highlight w:val="none"/>
        </w:rPr>
      </w:pPr>
      <w:r>
        <w:rPr>
          <w:rFonts w:ascii="Times New Roman" w:hAnsi="Times New Roman"/>
          <w:b w:val="0"/>
          <w:highlight w:val="none"/>
        </w:rPr>
        <w:fldChar w:fldCharType="begin"/>
      </w:r>
      <w:r>
        <w:rPr>
          <w:rFonts w:ascii="Times New Roman" w:hAnsi="Times New Roman"/>
          <w:b w:val="0"/>
          <w:highlight w:val="none"/>
        </w:rPr>
        <w:instrText xml:space="preserve"> TOC \o "1-1" \h \z \u </w:instrText>
      </w:r>
      <w:r>
        <w:rPr>
          <w:rFonts w:ascii="Times New Roman" w:hAnsi="Times New Roman"/>
          <w:b w:val="0"/>
          <w:highlight w:val="none"/>
        </w:rPr>
        <w:fldChar w:fldCharType="separate"/>
      </w:r>
      <w:r>
        <w:rPr>
          <w:rFonts w:ascii="Times New Roman" w:hAnsi="Times New Roman"/>
          <w:b w:val="0"/>
          <w:highlight w:val="none"/>
        </w:rPr>
        <w:fldChar w:fldCharType="end"/>
      </w:r>
    </w:p>
    <w:p w14:paraId="4461597A">
      <w:pPr>
        <w:pStyle w:val="22"/>
        <w:tabs>
          <w:tab w:val="right" w:leader="dot" w:pos="8296"/>
        </w:tabs>
        <w:spacing w:after="0" w:line="480" w:lineRule="auto"/>
        <w:ind w:left="0" w:right="0" w:firstLine="0"/>
        <w:rPr>
          <w:rStyle w:val="36"/>
          <w:rFonts w:hint="eastAsia" w:ascii="Times New Roman" w:hAnsi="Times New Roman" w:eastAsia="宋体" w:cs="Times New Roman"/>
          <w:b/>
          <w:color w:val="000000" w:themeColor="text1"/>
          <w:sz w:val="32"/>
          <w:szCs w:val="22"/>
          <w:highlight w:val="none"/>
          <w14:textFill>
            <w14:solidFill>
              <w14:schemeClr w14:val="tx1"/>
            </w14:solidFill>
          </w14:textFill>
        </w:rPr>
      </w:pPr>
      <w:r>
        <w:rPr>
          <w:rStyle w:val="36"/>
          <w:rFonts w:hint="eastAsia" w:ascii="Times New Roman" w:hAnsi="Times New Roman" w:eastAsia="宋体" w:cs="Times New Roman"/>
          <w:b/>
          <w:color w:val="000000" w:themeColor="text1"/>
          <w:sz w:val="32"/>
          <w:szCs w:val="22"/>
          <w:highlight w:val="none"/>
          <w14:textFill>
            <w14:solidFill>
              <w14:schemeClr w14:val="tx1"/>
            </w14:solidFill>
          </w14:textFill>
        </w:rPr>
        <w:fldChar w:fldCharType="begin"/>
      </w:r>
      <w:r>
        <w:rPr>
          <w:rStyle w:val="36"/>
          <w:rFonts w:hint="eastAsia" w:ascii="Times New Roman" w:hAnsi="Times New Roman" w:eastAsia="宋体" w:cs="Times New Roman"/>
          <w:b/>
          <w:color w:val="000000" w:themeColor="text1"/>
          <w:sz w:val="32"/>
          <w:szCs w:val="22"/>
          <w:highlight w:val="none"/>
          <w14:textFill>
            <w14:solidFill>
              <w14:schemeClr w14:val="tx1"/>
            </w14:solidFill>
          </w14:textFill>
        </w:rPr>
        <w:instrText xml:space="preserve"> TOC \o "1-1" \h \z \u </w:instrText>
      </w:r>
      <w:r>
        <w:rPr>
          <w:rStyle w:val="36"/>
          <w:rFonts w:hint="eastAsia" w:ascii="Times New Roman" w:hAnsi="Times New Roman" w:eastAsia="宋体" w:cs="Times New Roman"/>
          <w:b/>
          <w:color w:val="000000" w:themeColor="text1"/>
          <w:sz w:val="32"/>
          <w:szCs w:val="22"/>
          <w:highlight w:val="none"/>
          <w14:textFill>
            <w14:solidFill>
              <w14:schemeClr w14:val="tx1"/>
            </w14:solidFill>
          </w14:textFill>
        </w:rPr>
        <w:fldChar w:fldCharType="separate"/>
      </w:r>
      <w:r>
        <w:rPr>
          <w:rStyle w:val="36"/>
          <w:rFonts w:hint="eastAsia" w:ascii="Times New Roman" w:hAnsi="Times New Roman" w:eastAsia="宋体" w:cs="Times New Roman"/>
          <w:b/>
          <w:color w:val="000000" w:themeColor="text1"/>
          <w:sz w:val="32"/>
          <w:szCs w:val="22"/>
          <w:highlight w:val="none"/>
          <w14:textFill>
            <w14:solidFill>
              <w14:schemeClr w14:val="tx1"/>
            </w14:solidFill>
          </w14:textFill>
        </w:rPr>
        <w:fldChar w:fldCharType="begin"/>
      </w:r>
      <w:r>
        <w:rPr>
          <w:rStyle w:val="36"/>
          <w:rFonts w:hint="eastAsia" w:ascii="Times New Roman" w:hAnsi="Times New Roman" w:eastAsia="宋体" w:cs="Times New Roman"/>
          <w:b/>
          <w:color w:val="000000" w:themeColor="text1"/>
          <w:sz w:val="32"/>
          <w:szCs w:val="22"/>
          <w:highlight w:val="none"/>
          <w14:textFill>
            <w14:solidFill>
              <w14:schemeClr w14:val="tx1"/>
            </w14:solidFill>
          </w14:textFill>
        </w:rPr>
        <w:instrText xml:space="preserve"> HYPERLINK \l "_Toc123719645" </w:instrText>
      </w:r>
      <w:r>
        <w:rPr>
          <w:rStyle w:val="36"/>
          <w:rFonts w:hint="eastAsia" w:ascii="Times New Roman" w:hAnsi="Times New Roman" w:eastAsia="宋体" w:cs="Times New Roman"/>
          <w:b/>
          <w:color w:val="000000" w:themeColor="text1"/>
          <w:sz w:val="32"/>
          <w:szCs w:val="22"/>
          <w:highlight w:val="none"/>
          <w14:textFill>
            <w14:solidFill>
              <w14:schemeClr w14:val="tx1"/>
            </w14:solidFill>
          </w14:textFill>
        </w:rPr>
        <w:fldChar w:fldCharType="separate"/>
      </w:r>
      <w:r>
        <w:rPr>
          <w:rStyle w:val="36"/>
          <w:rFonts w:hint="eastAsia" w:ascii="Times New Roman" w:hAnsi="Times New Roman" w:eastAsia="宋体" w:cs="Times New Roman"/>
          <w:b/>
          <w:color w:val="000000" w:themeColor="text1"/>
          <w:sz w:val="32"/>
          <w:szCs w:val="22"/>
          <w:highlight w:val="none"/>
          <w14:textFill>
            <w14:solidFill>
              <w14:schemeClr w14:val="tx1"/>
            </w14:solidFill>
          </w14:textFill>
        </w:rPr>
        <w:t>第一章</w:t>
      </w:r>
      <w:r>
        <w:rPr>
          <w:rStyle w:val="36"/>
          <w:rFonts w:hint="eastAsia" w:ascii="Times New Roman" w:hAnsi="Times New Roman" w:eastAsia="宋体" w:cs="Times New Roman"/>
          <w:b/>
          <w:color w:val="000000" w:themeColor="text1"/>
          <w:sz w:val="32"/>
          <w:szCs w:val="22"/>
          <w:highlight w:val="none"/>
          <w:lang w:val="en-US" w:eastAsia="zh-CN"/>
          <w14:textFill>
            <w14:solidFill>
              <w14:schemeClr w14:val="tx1"/>
            </w14:solidFill>
          </w14:textFill>
        </w:rPr>
        <w:t xml:space="preserve"> 投标</w:t>
      </w:r>
      <w:r>
        <w:rPr>
          <w:rStyle w:val="36"/>
          <w:rFonts w:hint="eastAsia" w:ascii="Times New Roman" w:hAnsi="Times New Roman" w:eastAsia="宋体" w:cs="Times New Roman"/>
          <w:b/>
          <w:color w:val="000000" w:themeColor="text1"/>
          <w:sz w:val="32"/>
          <w:szCs w:val="22"/>
          <w:highlight w:val="none"/>
          <w14:textFill>
            <w14:solidFill>
              <w14:schemeClr w14:val="tx1"/>
            </w14:solidFill>
          </w14:textFill>
        </w:rPr>
        <w:t>邀请</w:t>
      </w:r>
      <w:r>
        <w:rPr>
          <w:rStyle w:val="36"/>
          <w:rFonts w:hint="eastAsia" w:ascii="Times New Roman" w:hAnsi="Times New Roman" w:eastAsia="宋体" w:cs="Times New Roman"/>
          <w:b/>
          <w:color w:val="000000" w:themeColor="text1"/>
          <w:sz w:val="32"/>
          <w:szCs w:val="22"/>
          <w:highlight w:val="none"/>
          <w14:textFill>
            <w14:solidFill>
              <w14:schemeClr w14:val="tx1"/>
            </w14:solidFill>
          </w14:textFill>
        </w:rPr>
        <w:fldChar w:fldCharType="end"/>
      </w:r>
    </w:p>
    <w:p w14:paraId="7D1E2053">
      <w:pPr>
        <w:pStyle w:val="22"/>
        <w:tabs>
          <w:tab w:val="right" w:leader="dot" w:pos="8296"/>
        </w:tabs>
        <w:spacing w:after="0" w:line="480" w:lineRule="auto"/>
        <w:ind w:left="0" w:right="0" w:firstLine="0"/>
        <w:rPr>
          <w:rFonts w:hint="eastAsia"/>
          <w:highlight w:val="none"/>
        </w:rPr>
      </w:pPr>
      <w:r>
        <w:rPr>
          <w:rStyle w:val="36"/>
          <w:rFonts w:hint="eastAsia" w:ascii="Times New Roman" w:hAnsi="Times New Roman" w:eastAsia="宋体" w:cs="Times New Roman"/>
          <w:b/>
          <w:color w:val="000000" w:themeColor="text1"/>
          <w:sz w:val="32"/>
          <w:szCs w:val="22"/>
          <w:highlight w:val="none"/>
          <w14:textFill>
            <w14:solidFill>
              <w14:schemeClr w14:val="tx1"/>
            </w14:solidFill>
          </w14:textFill>
        </w:rPr>
        <w:fldChar w:fldCharType="begin"/>
      </w:r>
      <w:r>
        <w:rPr>
          <w:rStyle w:val="36"/>
          <w:rFonts w:hint="eastAsia" w:ascii="Times New Roman" w:hAnsi="Times New Roman" w:eastAsia="宋体" w:cs="Times New Roman"/>
          <w:b/>
          <w:color w:val="000000" w:themeColor="text1"/>
          <w:sz w:val="32"/>
          <w:szCs w:val="22"/>
          <w:highlight w:val="none"/>
          <w14:textFill>
            <w14:solidFill>
              <w14:schemeClr w14:val="tx1"/>
            </w14:solidFill>
          </w14:textFill>
        </w:rPr>
        <w:instrText xml:space="preserve"> HYPERLINK \l "_Toc123719646" </w:instrText>
      </w:r>
      <w:r>
        <w:rPr>
          <w:rStyle w:val="36"/>
          <w:rFonts w:hint="eastAsia" w:ascii="Times New Roman" w:hAnsi="Times New Roman" w:eastAsia="宋体" w:cs="Times New Roman"/>
          <w:b/>
          <w:color w:val="000000" w:themeColor="text1"/>
          <w:sz w:val="32"/>
          <w:szCs w:val="22"/>
          <w:highlight w:val="none"/>
          <w14:textFill>
            <w14:solidFill>
              <w14:schemeClr w14:val="tx1"/>
            </w14:solidFill>
          </w14:textFill>
        </w:rPr>
        <w:fldChar w:fldCharType="separate"/>
      </w:r>
      <w:r>
        <w:rPr>
          <w:rStyle w:val="36"/>
          <w:rFonts w:hint="eastAsia" w:ascii="Times New Roman" w:hAnsi="Times New Roman" w:eastAsia="宋体" w:cs="Times New Roman"/>
          <w:b/>
          <w:color w:val="000000" w:themeColor="text1"/>
          <w:sz w:val="32"/>
          <w:szCs w:val="22"/>
          <w:highlight w:val="none"/>
          <w14:textFill>
            <w14:solidFill>
              <w14:schemeClr w14:val="tx1"/>
            </w14:solidFill>
          </w14:textFill>
        </w:rPr>
        <w:t>第二章</w:t>
      </w:r>
      <w:r>
        <w:rPr>
          <w:rStyle w:val="36"/>
          <w:rFonts w:hint="eastAsia" w:ascii="Times New Roman" w:hAnsi="Times New Roman" w:eastAsia="宋体" w:cs="Times New Roman"/>
          <w:b/>
          <w:color w:val="000000" w:themeColor="text1"/>
          <w:sz w:val="32"/>
          <w:szCs w:val="22"/>
          <w:highlight w:val="none"/>
          <w:lang w:val="en-US" w:eastAsia="zh-CN"/>
          <w14:textFill>
            <w14:solidFill>
              <w14:schemeClr w14:val="tx1"/>
            </w14:solidFill>
          </w14:textFill>
        </w:rPr>
        <w:t xml:space="preserve"> 投标人</w:t>
      </w:r>
      <w:r>
        <w:rPr>
          <w:rStyle w:val="36"/>
          <w:rFonts w:hint="eastAsia" w:ascii="Times New Roman" w:hAnsi="Times New Roman" w:eastAsia="宋体" w:cs="Times New Roman"/>
          <w:b/>
          <w:color w:val="000000" w:themeColor="text1"/>
          <w:sz w:val="32"/>
          <w:szCs w:val="22"/>
          <w:highlight w:val="none"/>
          <w14:textFill>
            <w14:solidFill>
              <w14:schemeClr w14:val="tx1"/>
            </w14:solidFill>
          </w14:textFill>
        </w:rPr>
        <w:t>须知</w:t>
      </w:r>
      <w:r>
        <w:rPr>
          <w:rStyle w:val="36"/>
          <w:rFonts w:hint="eastAsia" w:ascii="Times New Roman" w:hAnsi="Times New Roman" w:eastAsia="宋体" w:cs="Times New Roman"/>
          <w:b/>
          <w:color w:val="000000" w:themeColor="text1"/>
          <w:sz w:val="32"/>
          <w:szCs w:val="22"/>
          <w:highlight w:val="none"/>
          <w14:textFill>
            <w14:solidFill>
              <w14:schemeClr w14:val="tx1"/>
            </w14:solidFill>
          </w14:textFill>
        </w:rPr>
        <w:fldChar w:fldCharType="end"/>
      </w:r>
    </w:p>
    <w:p w14:paraId="7A3D56F7">
      <w:pPr>
        <w:pStyle w:val="22"/>
        <w:tabs>
          <w:tab w:val="right" w:leader="dot" w:pos="8296"/>
        </w:tabs>
        <w:spacing w:after="0" w:line="480" w:lineRule="auto"/>
        <w:ind w:left="0" w:right="0" w:firstLine="0"/>
        <w:rPr>
          <w:rStyle w:val="36"/>
          <w:rFonts w:hint="eastAsia" w:ascii="Times New Roman" w:hAnsi="Times New Roman" w:eastAsia="宋体" w:cs="Times New Roman"/>
          <w:b/>
          <w:color w:val="000000" w:themeColor="text1"/>
          <w:sz w:val="32"/>
          <w:szCs w:val="22"/>
          <w:highlight w:val="none"/>
          <w:lang w:val="en-US" w:eastAsia="zh-CN"/>
          <w14:textFill>
            <w14:solidFill>
              <w14:schemeClr w14:val="tx1"/>
            </w14:solidFill>
          </w14:textFill>
        </w:rPr>
      </w:pPr>
      <w:r>
        <w:rPr>
          <w:rStyle w:val="36"/>
          <w:rFonts w:hint="eastAsia" w:ascii="Times New Roman" w:hAnsi="Times New Roman" w:eastAsia="宋体" w:cs="Times New Roman"/>
          <w:b/>
          <w:color w:val="000000" w:themeColor="text1"/>
          <w:sz w:val="32"/>
          <w:szCs w:val="22"/>
          <w:highlight w:val="none"/>
          <w14:textFill>
            <w14:solidFill>
              <w14:schemeClr w14:val="tx1"/>
            </w14:solidFill>
          </w14:textFill>
        </w:rPr>
        <w:fldChar w:fldCharType="begin"/>
      </w:r>
      <w:r>
        <w:rPr>
          <w:rStyle w:val="36"/>
          <w:rFonts w:hint="eastAsia" w:ascii="Times New Roman" w:hAnsi="Times New Roman" w:eastAsia="宋体" w:cs="Times New Roman"/>
          <w:b/>
          <w:color w:val="000000" w:themeColor="text1"/>
          <w:sz w:val="32"/>
          <w:szCs w:val="22"/>
          <w:highlight w:val="none"/>
          <w14:textFill>
            <w14:solidFill>
              <w14:schemeClr w14:val="tx1"/>
            </w14:solidFill>
          </w14:textFill>
        </w:rPr>
        <w:instrText xml:space="preserve"> HYPERLINK \l "_Toc123719647" </w:instrText>
      </w:r>
      <w:r>
        <w:rPr>
          <w:rStyle w:val="36"/>
          <w:rFonts w:hint="eastAsia" w:ascii="Times New Roman" w:hAnsi="Times New Roman" w:eastAsia="宋体" w:cs="Times New Roman"/>
          <w:b/>
          <w:color w:val="000000" w:themeColor="text1"/>
          <w:sz w:val="32"/>
          <w:szCs w:val="22"/>
          <w:highlight w:val="none"/>
          <w14:textFill>
            <w14:solidFill>
              <w14:schemeClr w14:val="tx1"/>
            </w14:solidFill>
          </w14:textFill>
        </w:rPr>
        <w:fldChar w:fldCharType="separate"/>
      </w:r>
      <w:r>
        <w:rPr>
          <w:rStyle w:val="36"/>
          <w:rFonts w:hint="eastAsia" w:ascii="Times New Roman" w:hAnsi="Times New Roman" w:eastAsia="宋体" w:cs="Times New Roman"/>
          <w:b/>
          <w:color w:val="000000" w:themeColor="text1"/>
          <w:sz w:val="32"/>
          <w:szCs w:val="22"/>
          <w:highlight w:val="none"/>
          <w14:textFill>
            <w14:solidFill>
              <w14:schemeClr w14:val="tx1"/>
            </w14:solidFill>
          </w14:textFill>
        </w:rPr>
        <w:t>第三章</w:t>
      </w:r>
      <w:r>
        <w:rPr>
          <w:rStyle w:val="36"/>
          <w:rFonts w:hint="eastAsia" w:ascii="Times New Roman" w:hAnsi="Times New Roman" w:eastAsia="宋体" w:cs="Times New Roman"/>
          <w:b/>
          <w:color w:val="000000" w:themeColor="text1"/>
          <w:sz w:val="32"/>
          <w:szCs w:val="22"/>
          <w:highlight w:val="none"/>
          <w:lang w:val="en-US" w:eastAsia="zh-CN"/>
          <w14:textFill>
            <w14:solidFill>
              <w14:schemeClr w14:val="tx1"/>
            </w14:solidFill>
          </w14:textFill>
        </w:rPr>
        <w:t xml:space="preserve"> 资格</w:t>
      </w:r>
      <w:r>
        <w:rPr>
          <w:rStyle w:val="36"/>
          <w:rFonts w:hint="eastAsia" w:ascii="Times New Roman" w:hAnsi="Times New Roman" w:eastAsia="宋体" w:cs="Times New Roman"/>
          <w:b/>
          <w:color w:val="000000" w:themeColor="text1"/>
          <w:sz w:val="32"/>
          <w:szCs w:val="22"/>
          <w:highlight w:val="none"/>
          <w14:textFill>
            <w14:solidFill>
              <w14:schemeClr w14:val="tx1"/>
            </w14:solidFill>
          </w14:textFill>
        </w:rPr>
        <w:fldChar w:fldCharType="end"/>
      </w:r>
      <w:r>
        <w:rPr>
          <w:rStyle w:val="36"/>
          <w:rFonts w:hint="eastAsia" w:ascii="Times New Roman" w:hAnsi="Times New Roman" w:eastAsia="宋体" w:cs="Times New Roman"/>
          <w:b/>
          <w:color w:val="000000" w:themeColor="text1"/>
          <w:sz w:val="32"/>
          <w:szCs w:val="22"/>
          <w:highlight w:val="none"/>
          <w:lang w:val="en-US" w:eastAsia="zh-CN"/>
          <w14:textFill>
            <w14:solidFill>
              <w14:schemeClr w14:val="tx1"/>
            </w14:solidFill>
          </w14:textFill>
        </w:rPr>
        <w:t>审查</w:t>
      </w:r>
    </w:p>
    <w:p w14:paraId="16CE4EC2">
      <w:pPr>
        <w:pStyle w:val="22"/>
        <w:tabs>
          <w:tab w:val="right" w:leader="dot" w:pos="8296"/>
        </w:tabs>
        <w:spacing w:after="0" w:line="480" w:lineRule="auto"/>
        <w:ind w:left="0" w:right="0" w:firstLine="0"/>
        <w:rPr>
          <w:rStyle w:val="36"/>
          <w:rFonts w:hint="eastAsia" w:ascii="Times New Roman" w:hAnsi="Times New Roman" w:eastAsia="宋体" w:cs="Times New Roman"/>
          <w:b/>
          <w:color w:val="000000" w:themeColor="text1"/>
          <w:sz w:val="32"/>
          <w:szCs w:val="22"/>
          <w:highlight w:val="none"/>
          <w14:textFill>
            <w14:solidFill>
              <w14:schemeClr w14:val="tx1"/>
            </w14:solidFill>
          </w14:textFill>
        </w:rPr>
      </w:pPr>
      <w:r>
        <w:rPr>
          <w:rStyle w:val="36"/>
          <w:rFonts w:hint="eastAsia" w:ascii="Times New Roman" w:hAnsi="Times New Roman" w:eastAsia="宋体" w:cs="Times New Roman"/>
          <w:b/>
          <w:color w:val="000000" w:themeColor="text1"/>
          <w:sz w:val="32"/>
          <w:szCs w:val="22"/>
          <w:highlight w:val="none"/>
          <w14:textFill>
            <w14:solidFill>
              <w14:schemeClr w14:val="tx1"/>
            </w14:solidFill>
          </w14:textFill>
        </w:rPr>
        <w:fldChar w:fldCharType="begin"/>
      </w:r>
      <w:r>
        <w:rPr>
          <w:rStyle w:val="36"/>
          <w:rFonts w:hint="eastAsia" w:ascii="Times New Roman" w:hAnsi="Times New Roman" w:eastAsia="宋体" w:cs="Times New Roman"/>
          <w:b/>
          <w:color w:val="000000" w:themeColor="text1"/>
          <w:sz w:val="32"/>
          <w:szCs w:val="22"/>
          <w:highlight w:val="none"/>
          <w14:textFill>
            <w14:solidFill>
              <w14:schemeClr w14:val="tx1"/>
            </w14:solidFill>
          </w14:textFill>
        </w:rPr>
        <w:instrText xml:space="preserve"> HYPERLINK \l "_Toc123719647" </w:instrText>
      </w:r>
      <w:r>
        <w:rPr>
          <w:rStyle w:val="36"/>
          <w:rFonts w:hint="eastAsia" w:ascii="Times New Roman" w:hAnsi="Times New Roman" w:eastAsia="宋体" w:cs="Times New Roman"/>
          <w:b/>
          <w:color w:val="000000" w:themeColor="text1"/>
          <w:sz w:val="32"/>
          <w:szCs w:val="22"/>
          <w:highlight w:val="none"/>
          <w14:textFill>
            <w14:solidFill>
              <w14:schemeClr w14:val="tx1"/>
            </w14:solidFill>
          </w14:textFill>
        </w:rPr>
        <w:fldChar w:fldCharType="separate"/>
      </w:r>
      <w:r>
        <w:rPr>
          <w:rStyle w:val="36"/>
          <w:rFonts w:hint="eastAsia" w:ascii="Times New Roman" w:hAnsi="Times New Roman" w:eastAsia="宋体" w:cs="Times New Roman"/>
          <w:b/>
          <w:color w:val="000000" w:themeColor="text1"/>
          <w:sz w:val="32"/>
          <w:szCs w:val="22"/>
          <w:highlight w:val="none"/>
          <w14:textFill>
            <w14:solidFill>
              <w14:schemeClr w14:val="tx1"/>
            </w14:solidFill>
          </w14:textFill>
        </w:rPr>
        <w:t>第</w:t>
      </w:r>
      <w:r>
        <w:rPr>
          <w:rStyle w:val="36"/>
          <w:rFonts w:hint="eastAsia" w:ascii="Times New Roman" w:hAnsi="Times New Roman" w:eastAsia="宋体" w:cs="Times New Roman"/>
          <w:b/>
          <w:color w:val="000000" w:themeColor="text1"/>
          <w:sz w:val="32"/>
          <w:szCs w:val="22"/>
          <w:highlight w:val="none"/>
          <w:lang w:val="en-US" w:eastAsia="zh-CN"/>
          <w14:textFill>
            <w14:solidFill>
              <w14:schemeClr w14:val="tx1"/>
            </w14:solidFill>
          </w14:textFill>
        </w:rPr>
        <w:t>四</w:t>
      </w:r>
      <w:r>
        <w:rPr>
          <w:rStyle w:val="36"/>
          <w:rFonts w:hint="eastAsia" w:ascii="Times New Roman" w:hAnsi="Times New Roman" w:eastAsia="宋体" w:cs="Times New Roman"/>
          <w:b/>
          <w:color w:val="000000" w:themeColor="text1"/>
          <w:sz w:val="32"/>
          <w:szCs w:val="22"/>
          <w:highlight w:val="none"/>
          <w14:textFill>
            <w14:solidFill>
              <w14:schemeClr w14:val="tx1"/>
            </w14:solidFill>
          </w14:textFill>
        </w:rPr>
        <w:t>章</w:t>
      </w:r>
      <w:r>
        <w:rPr>
          <w:rStyle w:val="36"/>
          <w:rFonts w:hint="eastAsia" w:ascii="Times New Roman" w:hAnsi="Times New Roman" w:eastAsia="宋体" w:cs="Times New Roman"/>
          <w:b/>
          <w:color w:val="000000" w:themeColor="text1"/>
          <w:sz w:val="32"/>
          <w:szCs w:val="22"/>
          <w:highlight w:val="none"/>
          <w:lang w:val="en-US" w:eastAsia="zh-CN"/>
          <w14:textFill>
            <w14:solidFill>
              <w14:schemeClr w14:val="tx1"/>
            </w14:solidFill>
          </w14:textFill>
        </w:rPr>
        <w:t xml:space="preserve"> 评标程序、评标方法和评标标准</w:t>
      </w:r>
      <w:r>
        <w:rPr>
          <w:rStyle w:val="36"/>
          <w:rFonts w:hint="eastAsia" w:ascii="Times New Roman" w:hAnsi="Times New Roman" w:eastAsia="宋体" w:cs="Times New Roman"/>
          <w:b/>
          <w:color w:val="000000" w:themeColor="text1"/>
          <w:sz w:val="32"/>
          <w:szCs w:val="22"/>
          <w:highlight w:val="none"/>
          <w14:textFill>
            <w14:solidFill>
              <w14:schemeClr w14:val="tx1"/>
            </w14:solidFill>
          </w14:textFill>
        </w:rPr>
        <w:fldChar w:fldCharType="end"/>
      </w:r>
    </w:p>
    <w:p w14:paraId="21D5B60C">
      <w:pPr>
        <w:pStyle w:val="22"/>
        <w:tabs>
          <w:tab w:val="right" w:leader="dot" w:pos="8296"/>
        </w:tabs>
        <w:spacing w:after="0" w:line="480" w:lineRule="auto"/>
        <w:ind w:left="0" w:right="0" w:firstLine="0"/>
        <w:rPr>
          <w:rStyle w:val="36"/>
          <w:rFonts w:hint="eastAsia" w:ascii="Times New Roman" w:hAnsi="Times New Roman" w:eastAsia="宋体" w:cs="Times New Roman"/>
          <w:b/>
          <w:color w:val="000000" w:themeColor="text1"/>
          <w:sz w:val="32"/>
          <w:szCs w:val="22"/>
          <w:highlight w:val="none"/>
          <w14:textFill>
            <w14:solidFill>
              <w14:schemeClr w14:val="tx1"/>
            </w14:solidFill>
          </w14:textFill>
        </w:rPr>
      </w:pPr>
      <w:r>
        <w:rPr>
          <w:rStyle w:val="36"/>
          <w:rFonts w:hint="eastAsia" w:ascii="Times New Roman" w:hAnsi="Times New Roman" w:eastAsia="宋体" w:cs="Times New Roman"/>
          <w:b/>
          <w:color w:val="000000" w:themeColor="text1"/>
          <w:sz w:val="32"/>
          <w:szCs w:val="22"/>
          <w:highlight w:val="none"/>
          <w14:textFill>
            <w14:solidFill>
              <w14:schemeClr w14:val="tx1"/>
            </w14:solidFill>
          </w14:textFill>
        </w:rPr>
        <w:fldChar w:fldCharType="begin"/>
      </w:r>
      <w:r>
        <w:rPr>
          <w:rStyle w:val="36"/>
          <w:rFonts w:hint="eastAsia" w:ascii="Times New Roman" w:hAnsi="Times New Roman" w:eastAsia="宋体" w:cs="Times New Roman"/>
          <w:b/>
          <w:color w:val="000000" w:themeColor="text1"/>
          <w:sz w:val="32"/>
          <w:szCs w:val="22"/>
          <w:highlight w:val="none"/>
          <w14:textFill>
            <w14:solidFill>
              <w14:schemeClr w14:val="tx1"/>
            </w14:solidFill>
          </w14:textFill>
        </w:rPr>
        <w:instrText xml:space="preserve"> HYPERLINK \l "_Toc123719648" </w:instrText>
      </w:r>
      <w:r>
        <w:rPr>
          <w:rStyle w:val="36"/>
          <w:rFonts w:hint="eastAsia" w:ascii="Times New Roman" w:hAnsi="Times New Roman" w:eastAsia="宋体" w:cs="Times New Roman"/>
          <w:b/>
          <w:color w:val="000000" w:themeColor="text1"/>
          <w:sz w:val="32"/>
          <w:szCs w:val="22"/>
          <w:highlight w:val="none"/>
          <w14:textFill>
            <w14:solidFill>
              <w14:schemeClr w14:val="tx1"/>
            </w14:solidFill>
          </w14:textFill>
        </w:rPr>
        <w:fldChar w:fldCharType="separate"/>
      </w:r>
      <w:r>
        <w:rPr>
          <w:rStyle w:val="36"/>
          <w:rFonts w:hint="eastAsia" w:ascii="Times New Roman" w:hAnsi="Times New Roman" w:eastAsia="宋体" w:cs="Times New Roman"/>
          <w:b/>
          <w:color w:val="000000" w:themeColor="text1"/>
          <w:sz w:val="32"/>
          <w:szCs w:val="22"/>
          <w:highlight w:val="none"/>
          <w14:textFill>
            <w14:solidFill>
              <w14:schemeClr w14:val="tx1"/>
            </w14:solidFill>
          </w14:textFill>
        </w:rPr>
        <w:t>第</w:t>
      </w:r>
      <w:r>
        <w:rPr>
          <w:rStyle w:val="36"/>
          <w:rFonts w:hint="eastAsia" w:ascii="Times New Roman" w:hAnsi="Times New Roman" w:eastAsia="宋体" w:cs="Times New Roman"/>
          <w:b/>
          <w:color w:val="000000" w:themeColor="text1"/>
          <w:sz w:val="32"/>
          <w:szCs w:val="22"/>
          <w:highlight w:val="none"/>
          <w:lang w:val="en-US" w:eastAsia="zh-CN"/>
          <w14:textFill>
            <w14:solidFill>
              <w14:schemeClr w14:val="tx1"/>
            </w14:solidFill>
          </w14:textFill>
        </w:rPr>
        <w:t>五</w:t>
      </w:r>
      <w:r>
        <w:rPr>
          <w:rStyle w:val="36"/>
          <w:rFonts w:hint="eastAsia" w:ascii="Times New Roman" w:hAnsi="Times New Roman" w:eastAsia="宋体" w:cs="Times New Roman"/>
          <w:b/>
          <w:color w:val="000000" w:themeColor="text1"/>
          <w:sz w:val="32"/>
          <w:szCs w:val="22"/>
          <w:highlight w:val="none"/>
          <w14:textFill>
            <w14:solidFill>
              <w14:schemeClr w14:val="tx1"/>
            </w14:solidFill>
          </w14:textFill>
        </w:rPr>
        <w:t>章</w:t>
      </w:r>
      <w:r>
        <w:rPr>
          <w:rStyle w:val="36"/>
          <w:rFonts w:hint="eastAsia" w:ascii="Times New Roman" w:hAnsi="Times New Roman" w:eastAsia="宋体" w:cs="Times New Roman"/>
          <w:b/>
          <w:color w:val="000000" w:themeColor="text1"/>
          <w:sz w:val="32"/>
          <w:szCs w:val="22"/>
          <w:highlight w:val="none"/>
          <w:lang w:val="en-US" w:eastAsia="zh-CN"/>
          <w14:textFill>
            <w14:solidFill>
              <w14:schemeClr w14:val="tx1"/>
            </w14:solidFill>
          </w14:textFill>
        </w:rPr>
        <w:t xml:space="preserve"> </w:t>
      </w:r>
      <w:r>
        <w:rPr>
          <w:rStyle w:val="36"/>
          <w:rFonts w:hint="eastAsia" w:ascii="Times New Roman" w:hAnsi="Times New Roman" w:eastAsia="宋体" w:cs="Times New Roman"/>
          <w:b/>
          <w:color w:val="000000" w:themeColor="text1"/>
          <w:sz w:val="32"/>
          <w:szCs w:val="22"/>
          <w:highlight w:val="none"/>
          <w14:textFill>
            <w14:solidFill>
              <w14:schemeClr w14:val="tx1"/>
            </w14:solidFill>
          </w14:textFill>
        </w:rPr>
        <w:t>采购需求</w:t>
      </w:r>
      <w:r>
        <w:rPr>
          <w:rStyle w:val="36"/>
          <w:rFonts w:hint="eastAsia" w:ascii="Times New Roman" w:hAnsi="Times New Roman" w:eastAsia="宋体" w:cs="Times New Roman"/>
          <w:b/>
          <w:color w:val="000000" w:themeColor="text1"/>
          <w:sz w:val="32"/>
          <w:szCs w:val="22"/>
          <w:highlight w:val="none"/>
          <w14:textFill>
            <w14:solidFill>
              <w14:schemeClr w14:val="tx1"/>
            </w14:solidFill>
          </w14:textFill>
        </w:rPr>
        <w:fldChar w:fldCharType="end"/>
      </w:r>
    </w:p>
    <w:p w14:paraId="1EB5ABA0">
      <w:pPr>
        <w:pStyle w:val="22"/>
        <w:tabs>
          <w:tab w:val="right" w:leader="dot" w:pos="8296"/>
        </w:tabs>
        <w:spacing w:after="0" w:line="480" w:lineRule="auto"/>
        <w:ind w:left="0" w:right="0" w:firstLine="0"/>
        <w:rPr>
          <w:rStyle w:val="36"/>
          <w:rFonts w:hint="eastAsia" w:ascii="Times New Roman" w:hAnsi="Times New Roman" w:eastAsia="宋体" w:cs="Times New Roman"/>
          <w:b/>
          <w:color w:val="000000" w:themeColor="text1"/>
          <w:sz w:val="32"/>
          <w:szCs w:val="22"/>
          <w:highlight w:val="none"/>
          <w14:textFill>
            <w14:solidFill>
              <w14:schemeClr w14:val="tx1"/>
            </w14:solidFill>
          </w14:textFill>
        </w:rPr>
      </w:pPr>
      <w:r>
        <w:rPr>
          <w:rStyle w:val="36"/>
          <w:rFonts w:hint="eastAsia" w:ascii="Times New Roman" w:hAnsi="Times New Roman" w:eastAsia="宋体" w:cs="Times New Roman"/>
          <w:b/>
          <w:color w:val="000000" w:themeColor="text1"/>
          <w:sz w:val="32"/>
          <w:szCs w:val="22"/>
          <w:highlight w:val="none"/>
          <w14:textFill>
            <w14:solidFill>
              <w14:schemeClr w14:val="tx1"/>
            </w14:solidFill>
          </w14:textFill>
        </w:rPr>
        <w:fldChar w:fldCharType="begin"/>
      </w:r>
      <w:r>
        <w:rPr>
          <w:rStyle w:val="36"/>
          <w:rFonts w:hint="eastAsia" w:ascii="Times New Roman" w:hAnsi="Times New Roman" w:eastAsia="宋体" w:cs="Times New Roman"/>
          <w:b/>
          <w:color w:val="000000" w:themeColor="text1"/>
          <w:sz w:val="32"/>
          <w:szCs w:val="22"/>
          <w:highlight w:val="none"/>
          <w14:textFill>
            <w14:solidFill>
              <w14:schemeClr w14:val="tx1"/>
            </w14:solidFill>
          </w14:textFill>
        </w:rPr>
        <w:instrText xml:space="preserve"> HYPERLINK \l "_Toc123719649" </w:instrText>
      </w:r>
      <w:r>
        <w:rPr>
          <w:rStyle w:val="36"/>
          <w:rFonts w:hint="eastAsia" w:ascii="Times New Roman" w:hAnsi="Times New Roman" w:eastAsia="宋体" w:cs="Times New Roman"/>
          <w:b/>
          <w:color w:val="000000" w:themeColor="text1"/>
          <w:sz w:val="32"/>
          <w:szCs w:val="22"/>
          <w:highlight w:val="none"/>
          <w14:textFill>
            <w14:solidFill>
              <w14:schemeClr w14:val="tx1"/>
            </w14:solidFill>
          </w14:textFill>
        </w:rPr>
        <w:fldChar w:fldCharType="separate"/>
      </w:r>
      <w:r>
        <w:rPr>
          <w:rStyle w:val="36"/>
          <w:rFonts w:hint="eastAsia" w:ascii="Times New Roman" w:hAnsi="Times New Roman" w:eastAsia="宋体" w:cs="Times New Roman"/>
          <w:b/>
          <w:color w:val="000000" w:themeColor="text1"/>
          <w:sz w:val="32"/>
          <w:szCs w:val="22"/>
          <w:highlight w:val="none"/>
          <w14:textFill>
            <w14:solidFill>
              <w14:schemeClr w14:val="tx1"/>
            </w14:solidFill>
          </w14:textFill>
        </w:rPr>
        <w:t>第</w:t>
      </w:r>
      <w:r>
        <w:rPr>
          <w:rStyle w:val="36"/>
          <w:rFonts w:hint="eastAsia" w:ascii="Times New Roman" w:hAnsi="Times New Roman" w:eastAsia="宋体" w:cs="Times New Roman"/>
          <w:b/>
          <w:color w:val="000000" w:themeColor="text1"/>
          <w:sz w:val="32"/>
          <w:szCs w:val="22"/>
          <w:highlight w:val="none"/>
          <w:lang w:val="en-US" w:eastAsia="zh-CN"/>
          <w14:textFill>
            <w14:solidFill>
              <w14:schemeClr w14:val="tx1"/>
            </w14:solidFill>
          </w14:textFill>
        </w:rPr>
        <w:t>六</w:t>
      </w:r>
      <w:r>
        <w:rPr>
          <w:rStyle w:val="36"/>
          <w:rFonts w:hint="eastAsia" w:ascii="Times New Roman" w:hAnsi="Times New Roman" w:eastAsia="宋体" w:cs="Times New Roman"/>
          <w:b/>
          <w:color w:val="000000" w:themeColor="text1"/>
          <w:sz w:val="32"/>
          <w:szCs w:val="22"/>
          <w:highlight w:val="none"/>
          <w14:textFill>
            <w14:solidFill>
              <w14:schemeClr w14:val="tx1"/>
            </w14:solidFill>
          </w14:textFill>
        </w:rPr>
        <w:t>章</w:t>
      </w:r>
      <w:r>
        <w:rPr>
          <w:rStyle w:val="36"/>
          <w:rFonts w:hint="eastAsia" w:ascii="Times New Roman" w:hAnsi="Times New Roman" w:eastAsia="宋体" w:cs="Times New Roman"/>
          <w:b/>
          <w:color w:val="000000" w:themeColor="text1"/>
          <w:sz w:val="32"/>
          <w:szCs w:val="22"/>
          <w:highlight w:val="none"/>
          <w:lang w:val="en-US" w:eastAsia="zh-CN"/>
          <w14:textFill>
            <w14:solidFill>
              <w14:schemeClr w14:val="tx1"/>
            </w14:solidFill>
          </w14:textFill>
        </w:rPr>
        <w:t xml:space="preserve"> 拟签订的合同文本</w:t>
      </w:r>
      <w:r>
        <w:rPr>
          <w:rStyle w:val="36"/>
          <w:rFonts w:hint="eastAsia" w:ascii="Times New Roman" w:hAnsi="Times New Roman" w:eastAsia="宋体" w:cs="Times New Roman"/>
          <w:b/>
          <w:color w:val="000000" w:themeColor="text1"/>
          <w:sz w:val="32"/>
          <w:szCs w:val="22"/>
          <w:highlight w:val="none"/>
          <w14:textFill>
            <w14:solidFill>
              <w14:schemeClr w14:val="tx1"/>
            </w14:solidFill>
          </w14:textFill>
        </w:rPr>
        <w:fldChar w:fldCharType="end"/>
      </w:r>
    </w:p>
    <w:p w14:paraId="3A85D49E">
      <w:pPr>
        <w:pStyle w:val="22"/>
        <w:tabs>
          <w:tab w:val="right" w:leader="dot" w:pos="8296"/>
        </w:tabs>
        <w:spacing w:after="0" w:line="480" w:lineRule="auto"/>
        <w:ind w:left="0" w:right="0" w:firstLine="0"/>
        <w:rPr>
          <w:rStyle w:val="36"/>
          <w:rFonts w:hint="eastAsia" w:ascii="Times New Roman" w:hAnsi="Times New Roman" w:eastAsia="宋体" w:cs="Times New Roman"/>
          <w:b/>
          <w:color w:val="000000" w:themeColor="text1"/>
          <w:sz w:val="32"/>
          <w:szCs w:val="22"/>
          <w:highlight w:val="none"/>
          <w14:textFill>
            <w14:solidFill>
              <w14:schemeClr w14:val="tx1"/>
            </w14:solidFill>
          </w14:textFill>
        </w:rPr>
      </w:pPr>
      <w:r>
        <w:rPr>
          <w:rStyle w:val="36"/>
          <w:rFonts w:hint="eastAsia" w:ascii="Times New Roman" w:hAnsi="Times New Roman" w:eastAsia="宋体" w:cs="Times New Roman"/>
          <w:b/>
          <w:color w:val="000000" w:themeColor="text1"/>
          <w:sz w:val="32"/>
          <w:szCs w:val="22"/>
          <w:highlight w:val="none"/>
          <w14:textFill>
            <w14:solidFill>
              <w14:schemeClr w14:val="tx1"/>
            </w14:solidFill>
          </w14:textFill>
        </w:rPr>
        <w:fldChar w:fldCharType="begin"/>
      </w:r>
      <w:r>
        <w:rPr>
          <w:rStyle w:val="36"/>
          <w:rFonts w:hint="eastAsia" w:ascii="Times New Roman" w:hAnsi="Times New Roman" w:eastAsia="宋体" w:cs="Times New Roman"/>
          <w:b/>
          <w:color w:val="000000" w:themeColor="text1"/>
          <w:sz w:val="32"/>
          <w:szCs w:val="22"/>
          <w:highlight w:val="none"/>
          <w14:textFill>
            <w14:solidFill>
              <w14:schemeClr w14:val="tx1"/>
            </w14:solidFill>
          </w14:textFill>
        </w:rPr>
        <w:instrText xml:space="preserve"> HYPERLINK \l "_Toc123719650" </w:instrText>
      </w:r>
      <w:r>
        <w:rPr>
          <w:rStyle w:val="36"/>
          <w:rFonts w:hint="eastAsia" w:ascii="Times New Roman" w:hAnsi="Times New Roman" w:eastAsia="宋体" w:cs="Times New Roman"/>
          <w:b/>
          <w:color w:val="000000" w:themeColor="text1"/>
          <w:sz w:val="32"/>
          <w:szCs w:val="22"/>
          <w:highlight w:val="none"/>
          <w14:textFill>
            <w14:solidFill>
              <w14:schemeClr w14:val="tx1"/>
            </w14:solidFill>
          </w14:textFill>
        </w:rPr>
        <w:fldChar w:fldCharType="separate"/>
      </w:r>
      <w:r>
        <w:rPr>
          <w:rStyle w:val="36"/>
          <w:rFonts w:hint="eastAsia" w:ascii="Times New Roman" w:hAnsi="Times New Roman" w:eastAsia="宋体" w:cs="Times New Roman"/>
          <w:b/>
          <w:color w:val="000000" w:themeColor="text1"/>
          <w:sz w:val="32"/>
          <w:szCs w:val="22"/>
          <w:highlight w:val="none"/>
          <w14:textFill>
            <w14:solidFill>
              <w14:schemeClr w14:val="tx1"/>
            </w14:solidFill>
          </w14:textFill>
        </w:rPr>
        <w:t>第</w:t>
      </w:r>
      <w:r>
        <w:rPr>
          <w:rStyle w:val="36"/>
          <w:rFonts w:hint="eastAsia" w:ascii="Times New Roman" w:hAnsi="Times New Roman" w:eastAsia="宋体" w:cs="Times New Roman"/>
          <w:b/>
          <w:color w:val="000000" w:themeColor="text1"/>
          <w:sz w:val="32"/>
          <w:szCs w:val="22"/>
          <w:highlight w:val="none"/>
          <w:lang w:val="en-US" w:eastAsia="zh-CN"/>
          <w14:textFill>
            <w14:solidFill>
              <w14:schemeClr w14:val="tx1"/>
            </w14:solidFill>
          </w14:textFill>
        </w:rPr>
        <w:t>七</w:t>
      </w:r>
      <w:r>
        <w:rPr>
          <w:rStyle w:val="36"/>
          <w:rFonts w:hint="eastAsia" w:ascii="Times New Roman" w:hAnsi="Times New Roman" w:eastAsia="宋体" w:cs="Times New Roman"/>
          <w:b/>
          <w:color w:val="000000" w:themeColor="text1"/>
          <w:sz w:val="32"/>
          <w:szCs w:val="22"/>
          <w:highlight w:val="none"/>
          <w14:textFill>
            <w14:solidFill>
              <w14:schemeClr w14:val="tx1"/>
            </w14:solidFill>
          </w14:textFill>
        </w:rPr>
        <w:t>章</w:t>
      </w:r>
      <w:r>
        <w:rPr>
          <w:rStyle w:val="36"/>
          <w:rFonts w:hint="eastAsia" w:ascii="Times New Roman" w:hAnsi="Times New Roman" w:eastAsia="宋体" w:cs="Times New Roman"/>
          <w:b/>
          <w:color w:val="000000" w:themeColor="text1"/>
          <w:sz w:val="32"/>
          <w:szCs w:val="22"/>
          <w:highlight w:val="none"/>
          <w:lang w:val="en-US" w:eastAsia="zh-CN"/>
          <w14:textFill>
            <w14:solidFill>
              <w14:schemeClr w14:val="tx1"/>
            </w14:solidFill>
          </w14:textFill>
        </w:rPr>
        <w:t xml:space="preserve"> </w:t>
      </w:r>
      <w:r>
        <w:rPr>
          <w:rStyle w:val="36"/>
          <w:rFonts w:hint="eastAsia" w:ascii="Times New Roman" w:hAnsi="Times New Roman" w:eastAsia="宋体" w:cs="Times New Roman"/>
          <w:b/>
          <w:color w:val="000000" w:themeColor="text1"/>
          <w:sz w:val="32"/>
          <w:szCs w:val="22"/>
          <w:highlight w:val="none"/>
          <w14:textFill>
            <w14:solidFill>
              <w14:schemeClr w14:val="tx1"/>
            </w14:solidFill>
          </w14:textFill>
        </w:rPr>
        <w:t>响应文件格式</w:t>
      </w:r>
      <w:r>
        <w:rPr>
          <w:rStyle w:val="36"/>
          <w:rFonts w:hint="eastAsia" w:ascii="Times New Roman" w:hAnsi="Times New Roman" w:eastAsia="宋体" w:cs="Times New Roman"/>
          <w:b/>
          <w:color w:val="000000" w:themeColor="text1"/>
          <w:sz w:val="32"/>
          <w:szCs w:val="22"/>
          <w:highlight w:val="none"/>
          <w14:textFill>
            <w14:solidFill>
              <w14:schemeClr w14:val="tx1"/>
            </w14:solidFill>
          </w14:textFill>
        </w:rPr>
        <w:fldChar w:fldCharType="end"/>
      </w:r>
    </w:p>
    <w:p w14:paraId="3648A218">
      <w:pPr>
        <w:spacing w:line="360" w:lineRule="auto"/>
        <w:jc w:val="center"/>
        <w:outlineLvl w:val="0"/>
        <w:rPr>
          <w:sz w:val="32"/>
          <w:szCs w:val="32"/>
          <w:highlight w:val="none"/>
        </w:rPr>
      </w:pPr>
      <w:r>
        <w:rPr>
          <w:rStyle w:val="36"/>
          <w:rFonts w:hint="eastAsia" w:ascii="Times New Roman" w:hAnsi="Times New Roman" w:eastAsia="宋体" w:cs="Times New Roman"/>
          <w:b/>
          <w:color w:val="000000" w:themeColor="text1"/>
          <w:sz w:val="32"/>
          <w:szCs w:val="22"/>
          <w:highlight w:val="none"/>
          <w14:textFill>
            <w14:solidFill>
              <w14:schemeClr w14:val="tx1"/>
            </w14:solidFill>
          </w14:textFill>
        </w:rPr>
        <w:fldChar w:fldCharType="end"/>
      </w:r>
      <w:r>
        <w:rPr>
          <w:sz w:val="24"/>
          <w:highlight w:val="none"/>
        </w:rPr>
        <w:br w:type="page" w:clear="all"/>
      </w:r>
      <w:bookmarkStart w:id="1" w:name="_Toc99301419"/>
      <w:r>
        <w:rPr>
          <w:b/>
          <w:sz w:val="36"/>
          <w:szCs w:val="36"/>
          <w:highlight w:val="none"/>
        </w:rPr>
        <w:t>第一章   投标邀请</w:t>
      </w:r>
      <w:bookmarkEnd w:id="1"/>
    </w:p>
    <w:p w14:paraId="378532EF">
      <w:pPr>
        <w:pStyle w:val="188"/>
        <w:spacing w:before="0" w:line="360" w:lineRule="auto"/>
        <w:jc w:val="left"/>
        <w:rPr>
          <w:rFonts w:ascii="Times New Roman" w:hAnsi="Times New Roman" w:eastAsia="宋体"/>
          <w:sz w:val="24"/>
          <w:szCs w:val="24"/>
          <w:highlight w:val="none"/>
        </w:rPr>
      </w:pPr>
      <w:bookmarkStart w:id="2" w:name="_Toc35393790"/>
      <w:bookmarkStart w:id="3" w:name="_Toc28359002"/>
      <w:bookmarkStart w:id="4" w:name="_Toc35393621"/>
      <w:bookmarkStart w:id="5" w:name="_Toc28359079"/>
      <w:bookmarkStart w:id="6" w:name="_Hlk24379207"/>
      <w:r>
        <w:rPr>
          <w:rFonts w:ascii="Times New Roman" w:hAnsi="Times New Roman" w:eastAsia="宋体"/>
          <w:sz w:val="24"/>
          <w:szCs w:val="24"/>
          <w:highlight w:val="none"/>
        </w:rPr>
        <w:t>一、项目基本情况</w:t>
      </w:r>
      <w:bookmarkEnd w:id="2"/>
      <w:bookmarkEnd w:id="3"/>
      <w:bookmarkEnd w:id="4"/>
      <w:bookmarkEnd w:id="5"/>
    </w:p>
    <w:p w14:paraId="3B6C80CF">
      <w:pPr>
        <w:spacing w:line="360" w:lineRule="auto"/>
        <w:ind w:firstLine="480"/>
        <w:rPr>
          <w:rFonts w:hint="eastAsia" w:eastAsia="宋体"/>
          <w:color w:val="000000"/>
          <w:sz w:val="24"/>
          <w:highlight w:val="none"/>
          <w:lang w:eastAsia="zh-CN"/>
        </w:rPr>
      </w:pPr>
      <w:r>
        <w:rPr>
          <w:color w:val="000000"/>
          <w:sz w:val="24"/>
          <w:highlight w:val="none"/>
        </w:rPr>
        <w:t>1.项目编号/包号：</w:t>
      </w:r>
      <w:r>
        <w:rPr>
          <w:rFonts w:hint="eastAsia"/>
          <w:color w:val="000000"/>
          <w:sz w:val="24"/>
          <w:highlight w:val="none"/>
          <w:lang w:eastAsia="zh-CN"/>
        </w:rPr>
        <w:t>JSZC-320413-HSGS-G2025-0034</w:t>
      </w:r>
    </w:p>
    <w:p w14:paraId="2A008C28">
      <w:pPr>
        <w:spacing w:line="360" w:lineRule="auto"/>
        <w:ind w:firstLine="480"/>
        <w:rPr>
          <w:rFonts w:hint="eastAsia" w:eastAsia="宋体"/>
          <w:sz w:val="24"/>
          <w:highlight w:val="none"/>
          <w:lang w:eastAsia="zh-CN"/>
        </w:rPr>
      </w:pPr>
      <w:r>
        <w:rPr>
          <w:sz w:val="24"/>
          <w:highlight w:val="none"/>
        </w:rPr>
        <w:t>2.项目名称：</w:t>
      </w:r>
      <w:r>
        <w:rPr>
          <w:rFonts w:hint="eastAsia"/>
          <w:sz w:val="24"/>
          <w:highlight w:val="none"/>
          <w:lang w:eastAsia="zh-CN"/>
        </w:rPr>
        <w:t>自然灾害救灾物资第二批采购项目</w:t>
      </w:r>
    </w:p>
    <w:bookmarkEnd w:id="6"/>
    <w:p w14:paraId="73B67E24">
      <w:pPr>
        <w:spacing w:line="360" w:lineRule="auto"/>
        <w:ind w:firstLine="480"/>
        <w:rPr>
          <w:rFonts w:hint="eastAsia"/>
          <w:sz w:val="24"/>
          <w:highlight w:val="none"/>
          <w:u w:val="single"/>
          <w:lang w:val="en-US" w:eastAsia="zh-CN"/>
        </w:rPr>
      </w:pPr>
      <w:r>
        <w:rPr>
          <w:sz w:val="24"/>
          <w:highlight w:val="none"/>
        </w:rPr>
        <w:t>3.项目预算金额：</w:t>
      </w:r>
      <w:r>
        <w:rPr>
          <w:rFonts w:hint="eastAsia" w:cs="Times New Roman"/>
          <w:sz w:val="24"/>
          <w:highlight w:val="none"/>
          <w:u w:val="single"/>
          <w:lang w:val="en-US" w:eastAsia="zh-CN"/>
        </w:rPr>
        <w:t>85万元</w:t>
      </w:r>
    </w:p>
    <w:p w14:paraId="7685364A">
      <w:pPr>
        <w:spacing w:line="360" w:lineRule="auto"/>
        <w:ind w:firstLine="480"/>
        <w:rPr>
          <w:sz w:val="24"/>
          <w:highlight w:val="none"/>
        </w:rPr>
      </w:pPr>
      <w:r>
        <w:rPr>
          <w:sz w:val="24"/>
          <w:highlight w:val="none"/>
        </w:rPr>
        <w:t>项目最高限价（如有）：</w:t>
      </w:r>
      <w:r>
        <w:rPr>
          <w:rFonts w:hint="eastAsia" w:cs="Times New Roman"/>
          <w:sz w:val="24"/>
          <w:highlight w:val="none"/>
          <w:u w:val="single"/>
          <w:lang w:val="en-US" w:eastAsia="zh-CN"/>
        </w:rPr>
        <w:t xml:space="preserve"> 65.95万元</w:t>
      </w:r>
      <w:r>
        <w:rPr>
          <w:rFonts w:hint="eastAsia"/>
          <w:sz w:val="24"/>
          <w:highlight w:val="none"/>
          <w:u w:val="single"/>
        </w:rPr>
        <w:t>，投标报价超过最高限价的作无效</w:t>
      </w:r>
      <w:r>
        <w:rPr>
          <w:rFonts w:hint="eastAsia"/>
          <w:sz w:val="24"/>
          <w:highlight w:val="none"/>
          <w:u w:val="single"/>
          <w:lang w:eastAsia="zh-CN"/>
        </w:rPr>
        <w:t>投标</w:t>
      </w:r>
      <w:r>
        <w:rPr>
          <w:rFonts w:hint="eastAsia"/>
          <w:sz w:val="24"/>
          <w:highlight w:val="none"/>
          <w:u w:val="single"/>
        </w:rPr>
        <w:t>文件处理</w:t>
      </w:r>
      <w:r>
        <w:rPr>
          <w:rFonts w:hint="eastAsia"/>
          <w:sz w:val="24"/>
          <w:highlight w:val="none"/>
        </w:rPr>
        <w:t>。</w:t>
      </w:r>
    </w:p>
    <w:p w14:paraId="0F4F91DF">
      <w:pPr>
        <w:spacing w:line="360" w:lineRule="auto"/>
        <w:ind w:firstLine="480"/>
        <w:rPr>
          <w:sz w:val="24"/>
          <w:highlight w:val="none"/>
        </w:rPr>
      </w:pPr>
      <w:r>
        <w:rPr>
          <w:sz w:val="24"/>
          <w:highlight w:val="none"/>
        </w:rPr>
        <w:t>4.采购需求：</w:t>
      </w:r>
    </w:p>
    <w:tbl>
      <w:tblPr>
        <w:tblStyle w:val="32"/>
        <w:tblW w:w="483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37"/>
        <w:gridCol w:w="2865"/>
        <w:gridCol w:w="2010"/>
        <w:gridCol w:w="1109"/>
        <w:gridCol w:w="2819"/>
      </w:tblGrid>
      <w:tr w14:paraId="0081D9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4" w:hRule="atLeast"/>
          <w:jc w:val="center"/>
        </w:trPr>
        <w:tc>
          <w:tcPr>
            <w:tcW w:w="434" w:type="dxa"/>
            <w:noWrap w:val="0"/>
            <w:vAlign w:val="center"/>
          </w:tcPr>
          <w:p w14:paraId="24E1A962">
            <w:pPr>
              <w:jc w:val="center"/>
              <w:rPr>
                <w:rFonts w:hint="eastAsia" w:ascii="宋体" w:hAnsi="宋体" w:cs="宋体"/>
                <w:b/>
                <w:szCs w:val="21"/>
                <w:highlight w:val="none"/>
              </w:rPr>
            </w:pPr>
            <w:r>
              <w:rPr>
                <w:rFonts w:hint="eastAsia" w:ascii="宋体" w:hAnsi="宋体" w:cs="宋体"/>
                <w:b/>
                <w:szCs w:val="21"/>
                <w:highlight w:val="none"/>
              </w:rPr>
              <w:t>包号</w:t>
            </w:r>
          </w:p>
        </w:tc>
        <w:tc>
          <w:tcPr>
            <w:tcW w:w="1485" w:type="dxa"/>
            <w:noWrap w:val="0"/>
            <w:vAlign w:val="center"/>
          </w:tcPr>
          <w:p w14:paraId="5AA31B0A">
            <w:pPr>
              <w:jc w:val="center"/>
              <w:rPr>
                <w:rFonts w:hint="eastAsia" w:ascii="宋体" w:hAnsi="宋体" w:cs="宋体"/>
                <w:b/>
                <w:szCs w:val="21"/>
                <w:highlight w:val="none"/>
              </w:rPr>
            </w:pPr>
            <w:r>
              <w:rPr>
                <w:rFonts w:hint="eastAsia" w:ascii="宋体" w:hAnsi="宋体" w:cs="宋体"/>
                <w:b/>
                <w:szCs w:val="21"/>
                <w:highlight w:val="none"/>
              </w:rPr>
              <w:t>标的名称</w:t>
            </w:r>
          </w:p>
        </w:tc>
        <w:tc>
          <w:tcPr>
            <w:tcW w:w="1042" w:type="dxa"/>
            <w:noWrap w:val="0"/>
            <w:vAlign w:val="center"/>
          </w:tcPr>
          <w:p w14:paraId="2D78BC03">
            <w:pPr>
              <w:jc w:val="center"/>
              <w:rPr>
                <w:rFonts w:hint="eastAsia" w:ascii="宋体" w:hAnsi="宋体" w:cs="宋体"/>
                <w:b/>
                <w:szCs w:val="21"/>
                <w:highlight w:val="none"/>
              </w:rPr>
            </w:pPr>
            <w:r>
              <w:rPr>
                <w:rFonts w:hint="eastAsia" w:ascii="宋体" w:hAnsi="宋体" w:cs="宋体"/>
                <w:b/>
                <w:szCs w:val="21"/>
                <w:highlight w:val="none"/>
              </w:rPr>
              <w:t>采购包最高限价</w:t>
            </w:r>
          </w:p>
          <w:p w14:paraId="1498A4FD">
            <w:pPr>
              <w:jc w:val="center"/>
              <w:rPr>
                <w:rFonts w:hint="eastAsia" w:ascii="宋体" w:hAnsi="宋体" w:cs="宋体"/>
                <w:b/>
                <w:szCs w:val="21"/>
                <w:highlight w:val="none"/>
              </w:rPr>
            </w:pPr>
            <w:r>
              <w:rPr>
                <w:rFonts w:hint="eastAsia" w:ascii="宋体" w:hAnsi="宋体" w:cs="宋体"/>
                <w:b/>
                <w:szCs w:val="21"/>
                <w:highlight w:val="none"/>
              </w:rPr>
              <w:t>（</w:t>
            </w:r>
            <w:r>
              <w:rPr>
                <w:rFonts w:hint="eastAsia" w:ascii="宋体" w:hAnsi="宋体" w:cs="宋体"/>
                <w:b/>
                <w:szCs w:val="21"/>
                <w:highlight w:val="none"/>
                <w:lang w:eastAsia="zh-CN"/>
              </w:rPr>
              <w:t>万</w:t>
            </w:r>
            <w:r>
              <w:rPr>
                <w:rFonts w:hint="eastAsia" w:ascii="宋体" w:hAnsi="宋体" w:cs="宋体"/>
                <w:b/>
                <w:szCs w:val="21"/>
                <w:highlight w:val="none"/>
              </w:rPr>
              <w:t>元）</w:t>
            </w:r>
          </w:p>
        </w:tc>
        <w:tc>
          <w:tcPr>
            <w:tcW w:w="575" w:type="dxa"/>
            <w:noWrap w:val="0"/>
            <w:vAlign w:val="center"/>
          </w:tcPr>
          <w:p w14:paraId="429C41E8">
            <w:pPr>
              <w:jc w:val="center"/>
              <w:rPr>
                <w:rFonts w:hint="eastAsia" w:ascii="宋体" w:hAnsi="宋体" w:cs="宋体"/>
                <w:b/>
                <w:szCs w:val="21"/>
                <w:highlight w:val="none"/>
              </w:rPr>
            </w:pPr>
            <w:r>
              <w:rPr>
                <w:rFonts w:hint="eastAsia" w:ascii="宋体" w:hAnsi="宋体" w:cs="宋体"/>
                <w:b/>
                <w:szCs w:val="21"/>
                <w:highlight w:val="none"/>
              </w:rPr>
              <w:t>数量</w:t>
            </w:r>
          </w:p>
        </w:tc>
        <w:tc>
          <w:tcPr>
            <w:tcW w:w="1461" w:type="dxa"/>
            <w:noWrap w:val="0"/>
            <w:vAlign w:val="center"/>
          </w:tcPr>
          <w:p w14:paraId="0F9C7228">
            <w:pPr>
              <w:jc w:val="center"/>
              <w:rPr>
                <w:rFonts w:hint="eastAsia" w:ascii="宋体" w:hAnsi="宋体" w:cs="宋体"/>
                <w:b/>
                <w:szCs w:val="21"/>
                <w:highlight w:val="none"/>
              </w:rPr>
            </w:pPr>
            <w:r>
              <w:rPr>
                <w:rFonts w:hint="eastAsia" w:ascii="宋体" w:hAnsi="宋体" w:cs="宋体"/>
                <w:b/>
                <w:szCs w:val="21"/>
                <w:highlight w:val="none"/>
              </w:rPr>
              <w:t>简要技术需求或服务要求</w:t>
            </w:r>
          </w:p>
        </w:tc>
      </w:tr>
      <w:tr w14:paraId="25E47D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4" w:hRule="atLeast"/>
          <w:jc w:val="center"/>
        </w:trPr>
        <w:tc>
          <w:tcPr>
            <w:tcW w:w="434" w:type="dxa"/>
            <w:noWrap w:val="0"/>
            <w:vAlign w:val="center"/>
          </w:tcPr>
          <w:p w14:paraId="2C4D48C3">
            <w:pPr>
              <w:jc w:val="center"/>
              <w:rPr>
                <w:rFonts w:hint="eastAsia" w:ascii="宋体" w:hAnsi="宋体" w:cs="宋体"/>
                <w:bCs/>
                <w:szCs w:val="21"/>
                <w:highlight w:val="none"/>
              </w:rPr>
            </w:pPr>
            <w:r>
              <w:rPr>
                <w:rFonts w:hint="eastAsia" w:ascii="宋体" w:hAnsi="宋体" w:cs="宋体"/>
                <w:bCs/>
                <w:szCs w:val="21"/>
                <w:highlight w:val="none"/>
              </w:rPr>
              <w:t>01</w:t>
            </w:r>
          </w:p>
        </w:tc>
        <w:tc>
          <w:tcPr>
            <w:tcW w:w="1485" w:type="dxa"/>
            <w:noWrap w:val="0"/>
            <w:vAlign w:val="center"/>
          </w:tcPr>
          <w:p w14:paraId="6BA23E8C">
            <w:pPr>
              <w:jc w:val="center"/>
              <w:rPr>
                <w:rFonts w:hint="eastAsia" w:ascii="宋体" w:hAnsi="宋体" w:eastAsia="宋体" w:cs="宋体"/>
                <w:szCs w:val="21"/>
                <w:highlight w:val="none"/>
                <w:lang w:eastAsia="zh-CN"/>
              </w:rPr>
            </w:pPr>
            <w:r>
              <w:rPr>
                <w:rFonts w:hint="eastAsia" w:ascii="宋体" w:hAnsi="宋体" w:cs="宋体"/>
                <w:szCs w:val="21"/>
                <w:highlight w:val="none"/>
                <w:lang w:eastAsia="zh-CN"/>
              </w:rPr>
              <w:t>自然灾害救灾物资第二批采购项目</w:t>
            </w:r>
          </w:p>
        </w:tc>
        <w:tc>
          <w:tcPr>
            <w:tcW w:w="1042" w:type="dxa"/>
            <w:noWrap w:val="0"/>
            <w:vAlign w:val="center"/>
          </w:tcPr>
          <w:p w14:paraId="31293990">
            <w:pPr>
              <w:jc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65.95</w:t>
            </w:r>
          </w:p>
        </w:tc>
        <w:tc>
          <w:tcPr>
            <w:tcW w:w="575" w:type="dxa"/>
            <w:noWrap w:val="0"/>
            <w:vAlign w:val="center"/>
          </w:tcPr>
          <w:p w14:paraId="616D097A">
            <w:pPr>
              <w:jc w:val="center"/>
              <w:rPr>
                <w:rFonts w:hint="eastAsia" w:ascii="宋体" w:hAnsi="宋体" w:cs="宋体"/>
                <w:szCs w:val="21"/>
                <w:highlight w:val="none"/>
              </w:rPr>
            </w:pPr>
            <w:r>
              <w:rPr>
                <w:rFonts w:hint="eastAsia" w:ascii="宋体" w:hAnsi="宋体" w:cs="宋体"/>
                <w:szCs w:val="21"/>
                <w:highlight w:val="none"/>
              </w:rPr>
              <w:t>1</w:t>
            </w:r>
          </w:p>
        </w:tc>
        <w:tc>
          <w:tcPr>
            <w:tcW w:w="1461" w:type="dxa"/>
            <w:noWrap w:val="0"/>
            <w:vAlign w:val="center"/>
          </w:tcPr>
          <w:p w14:paraId="24F2712E">
            <w:pPr>
              <w:jc w:val="center"/>
              <w:rPr>
                <w:rFonts w:hint="eastAsia" w:ascii="宋体" w:hAnsi="宋体" w:cs="宋体"/>
                <w:szCs w:val="21"/>
                <w:highlight w:val="none"/>
              </w:rPr>
            </w:pPr>
            <w:r>
              <w:rPr>
                <w:rFonts w:hint="eastAsia" w:ascii="宋体" w:hAnsi="宋体" w:cs="宋体"/>
                <w:szCs w:val="21"/>
                <w:highlight w:val="none"/>
              </w:rPr>
              <w:t>详见采购需求</w:t>
            </w:r>
          </w:p>
        </w:tc>
      </w:tr>
    </w:tbl>
    <w:p w14:paraId="62DBE3E2">
      <w:pPr>
        <w:spacing w:line="360" w:lineRule="auto"/>
        <w:ind w:firstLine="480"/>
        <w:rPr>
          <w:rFonts w:hint="eastAsia"/>
          <w:sz w:val="24"/>
          <w:highlight w:val="none"/>
          <w:u w:val="single"/>
        </w:rPr>
      </w:pPr>
      <w:r>
        <w:rPr>
          <w:rFonts w:hint="eastAsia"/>
          <w:sz w:val="24"/>
          <w:highlight w:val="none"/>
        </w:rPr>
        <w:t>5.</w:t>
      </w:r>
      <w:r>
        <w:rPr>
          <w:sz w:val="24"/>
          <w:highlight w:val="none"/>
        </w:rPr>
        <w:t>合同履行期限：</w:t>
      </w:r>
      <w:r>
        <w:rPr>
          <w:rFonts w:hint="eastAsia"/>
          <w:sz w:val="24"/>
          <w:highlight w:val="none"/>
          <w:lang w:eastAsia="zh-CN"/>
        </w:rPr>
        <w:t>中标人在签订合同后</w:t>
      </w:r>
      <w:r>
        <w:rPr>
          <w:rFonts w:hint="eastAsia"/>
          <w:sz w:val="24"/>
          <w:highlight w:val="none"/>
          <w:lang w:val="en-US" w:eastAsia="zh-CN"/>
        </w:rPr>
        <w:t>3</w:t>
      </w:r>
      <w:r>
        <w:rPr>
          <w:rFonts w:hint="eastAsia"/>
          <w:sz w:val="24"/>
          <w:highlight w:val="none"/>
          <w:lang w:eastAsia="zh-CN"/>
        </w:rPr>
        <w:t>个工作日内交货，具体时间根据采购人通知送货，中标人负责将货物安全无损运抵采购人指定地点。</w:t>
      </w:r>
    </w:p>
    <w:p w14:paraId="1F6FF211">
      <w:pPr>
        <w:spacing w:line="360" w:lineRule="auto"/>
        <w:ind w:firstLine="480"/>
        <w:rPr>
          <w:sz w:val="24"/>
          <w:highlight w:val="none"/>
        </w:rPr>
      </w:pPr>
      <w:r>
        <w:rPr>
          <w:sz w:val="24"/>
          <w:highlight w:val="none"/>
        </w:rPr>
        <w:t>6.本项目是否接受联合体投标：</w:t>
      </w:r>
      <w:r>
        <w:rPr>
          <w:rFonts w:hint="eastAsia"/>
          <w:sz w:val="24"/>
          <w:highlight w:val="none"/>
        </w:rPr>
        <w:t>□</w:t>
      </w:r>
      <w:r>
        <w:rPr>
          <w:sz w:val="24"/>
          <w:highlight w:val="none"/>
        </w:rPr>
        <w:t xml:space="preserve">是  </w:t>
      </w:r>
      <w:r>
        <w:rPr>
          <w:rFonts w:hint="eastAsia"/>
          <w:sz w:val="24"/>
          <w:highlight w:val="none"/>
        </w:rPr>
        <w:t>☑</w:t>
      </w:r>
      <w:r>
        <w:rPr>
          <w:sz w:val="24"/>
          <w:highlight w:val="none"/>
        </w:rPr>
        <w:t>否。</w:t>
      </w:r>
    </w:p>
    <w:p w14:paraId="0C4566B9">
      <w:pPr>
        <w:spacing w:line="360" w:lineRule="auto"/>
        <w:ind w:firstLine="480"/>
        <w:rPr>
          <w:rFonts w:hint="default" w:eastAsia="宋体"/>
          <w:sz w:val="24"/>
          <w:highlight w:val="none"/>
          <w:lang w:val="en-US" w:eastAsia="zh-CN"/>
        </w:rPr>
      </w:pPr>
      <w:r>
        <w:rPr>
          <w:rFonts w:hint="eastAsia"/>
          <w:sz w:val="24"/>
          <w:highlight w:val="none"/>
          <w:lang w:val="en-US" w:eastAsia="zh-CN"/>
        </w:rPr>
        <w:t>7.本项目是否接受进口产品响应：□是  ☑否。</w:t>
      </w:r>
    </w:p>
    <w:p w14:paraId="4696CA23">
      <w:pPr>
        <w:pStyle w:val="188"/>
        <w:spacing w:before="0" w:line="360" w:lineRule="auto"/>
        <w:jc w:val="left"/>
        <w:rPr>
          <w:rFonts w:ascii="Times New Roman" w:hAnsi="Times New Roman" w:eastAsia="宋体"/>
          <w:sz w:val="24"/>
          <w:szCs w:val="24"/>
          <w:highlight w:val="none"/>
        </w:rPr>
      </w:pPr>
      <w:bookmarkStart w:id="7" w:name="_Toc28359003"/>
      <w:bookmarkStart w:id="8" w:name="_Toc35393622"/>
      <w:bookmarkStart w:id="9" w:name="_Toc28359080"/>
      <w:bookmarkStart w:id="10" w:name="_Toc35393791"/>
      <w:r>
        <w:rPr>
          <w:rFonts w:ascii="Times New Roman" w:hAnsi="Times New Roman" w:eastAsia="宋体"/>
          <w:sz w:val="24"/>
          <w:szCs w:val="24"/>
          <w:highlight w:val="none"/>
        </w:rPr>
        <w:t>二、申请人的资格要求（须同时满足）</w:t>
      </w:r>
      <w:bookmarkEnd w:id="7"/>
      <w:bookmarkEnd w:id="8"/>
      <w:bookmarkEnd w:id="9"/>
      <w:bookmarkEnd w:id="10"/>
    </w:p>
    <w:p w14:paraId="69162118">
      <w:pPr>
        <w:spacing w:line="360" w:lineRule="auto"/>
        <w:ind w:firstLine="480"/>
        <w:rPr>
          <w:sz w:val="24"/>
          <w:highlight w:val="none"/>
        </w:rPr>
      </w:pPr>
      <w:r>
        <w:rPr>
          <w:sz w:val="24"/>
          <w:highlight w:val="none"/>
        </w:rPr>
        <w:t>1.满足《中华人民共和国政府采购法》第二十二条规定</w:t>
      </w:r>
      <w:r>
        <w:rPr>
          <w:rFonts w:hint="eastAsia"/>
          <w:sz w:val="24"/>
          <w:highlight w:val="none"/>
        </w:rPr>
        <w:t>以及下列情形：</w:t>
      </w:r>
    </w:p>
    <w:p w14:paraId="6A250B9F">
      <w:pPr>
        <w:spacing w:line="360" w:lineRule="auto"/>
        <w:ind w:firstLine="480"/>
        <w:rPr>
          <w:sz w:val="24"/>
          <w:highlight w:val="none"/>
        </w:rPr>
      </w:pPr>
      <w:r>
        <w:rPr>
          <w:rFonts w:hint="eastAsia"/>
          <w:sz w:val="24"/>
          <w:highlight w:val="none"/>
        </w:rPr>
        <w:t>1.1未被“信用中国”网站（WWW.creditchina.gov.cn）或“中国政府采购网”网站（www.ccgp.gov.cn）列入失信被执行人、重大税收违法案件当事人名单、政府采购严重失信行为记录名单；</w:t>
      </w:r>
    </w:p>
    <w:p w14:paraId="524991F6">
      <w:pPr>
        <w:spacing w:line="360" w:lineRule="auto"/>
        <w:ind w:firstLine="480"/>
        <w:rPr>
          <w:sz w:val="24"/>
          <w:highlight w:val="none"/>
        </w:rPr>
      </w:pPr>
      <w:r>
        <w:rPr>
          <w:rFonts w:hint="eastAsia"/>
          <w:sz w:val="24"/>
          <w:highlight w:val="none"/>
        </w:rPr>
        <w:t>1.2单位负责人为同一人或者存在直接控股、管理关系的不同供应商（包含法定代表人为同一个人的两个及两个以上法人，母公司、全资子公司及其控股公司），不得参加同一合同项下的政府采购活动。</w:t>
      </w:r>
    </w:p>
    <w:p w14:paraId="45CB7667">
      <w:pPr>
        <w:spacing w:line="360" w:lineRule="auto"/>
        <w:ind w:firstLine="480"/>
        <w:rPr>
          <w:sz w:val="24"/>
          <w:highlight w:val="none"/>
        </w:rPr>
      </w:pPr>
      <w:bookmarkStart w:id="11" w:name="_Toc28359081"/>
      <w:bookmarkStart w:id="12" w:name="_Toc28359004"/>
      <w:r>
        <w:rPr>
          <w:sz w:val="24"/>
          <w:highlight w:val="none"/>
        </w:rPr>
        <w:t>2.落实政府采购政策需满足的资格要求：</w:t>
      </w:r>
    </w:p>
    <w:p w14:paraId="3F925C26">
      <w:pPr>
        <w:spacing w:line="360" w:lineRule="auto"/>
        <w:ind w:firstLine="480"/>
        <w:rPr>
          <w:rFonts w:hint="eastAsia" w:eastAsia="宋体"/>
          <w:sz w:val="24"/>
          <w:highlight w:val="none"/>
          <w:lang w:eastAsia="zh-CN"/>
        </w:rPr>
      </w:pPr>
      <w:r>
        <w:rPr>
          <w:sz w:val="24"/>
          <w:highlight w:val="none"/>
        </w:rPr>
        <w:t>2.1 中小企业政策</w:t>
      </w:r>
      <w:r>
        <w:rPr>
          <w:rFonts w:hint="eastAsia"/>
          <w:sz w:val="24"/>
          <w:highlight w:val="none"/>
          <w:lang w:eastAsia="zh-CN"/>
        </w:rPr>
        <w:t>：</w:t>
      </w:r>
      <w:r>
        <w:rPr>
          <w:color w:val="000000" w:themeColor="text1"/>
          <w:sz w:val="24"/>
          <w:highlight w:val="none"/>
          <w14:textFill>
            <w14:solidFill>
              <w14:schemeClr w14:val="tx1"/>
            </w14:solidFill>
          </w14:textFill>
        </w:rPr>
        <w:t>本项目专门面向中小企业预留采购份额。</w:t>
      </w:r>
    </w:p>
    <w:p w14:paraId="4F805BC7">
      <w:pPr>
        <w:spacing w:line="360" w:lineRule="auto"/>
        <w:ind w:firstLine="480"/>
        <w:rPr>
          <w:sz w:val="24"/>
          <w:highlight w:val="none"/>
        </w:rPr>
      </w:pPr>
      <w:r>
        <w:rPr>
          <w:sz w:val="24"/>
          <w:highlight w:val="none"/>
        </w:rPr>
        <w:t>2.2 其它落实政府采购政策的资格要求（如有）：__</w:t>
      </w:r>
      <w:r>
        <w:rPr>
          <w:rFonts w:hint="eastAsia"/>
          <w:sz w:val="24"/>
          <w:highlight w:val="none"/>
        </w:rPr>
        <w:t>/</w:t>
      </w:r>
      <w:r>
        <w:rPr>
          <w:sz w:val="24"/>
          <w:highlight w:val="none"/>
        </w:rPr>
        <w:t>___</w:t>
      </w:r>
      <w:r>
        <w:rPr>
          <w:rFonts w:hint="eastAsia"/>
          <w:sz w:val="24"/>
          <w:highlight w:val="none"/>
        </w:rPr>
        <w:t>。</w:t>
      </w:r>
    </w:p>
    <w:p w14:paraId="4ACE75A1">
      <w:pPr>
        <w:spacing w:line="360" w:lineRule="auto"/>
        <w:ind w:firstLine="480"/>
        <w:rPr>
          <w:i/>
          <w:iCs/>
          <w:sz w:val="24"/>
          <w:highlight w:val="none"/>
          <w:u w:val="single"/>
        </w:rPr>
      </w:pPr>
      <w:r>
        <w:rPr>
          <w:sz w:val="24"/>
          <w:highlight w:val="none"/>
        </w:rPr>
        <w:t>3.本项目的特定资格要求：</w:t>
      </w:r>
    </w:p>
    <w:p w14:paraId="02EBE7F1">
      <w:pPr>
        <w:tabs>
          <w:tab w:val="left" w:pos="900"/>
          <w:tab w:val="left" w:pos="1134"/>
          <w:tab w:val="left" w:pos="1589"/>
          <w:tab w:val="left" w:pos="5521"/>
        </w:tabs>
        <w:spacing w:line="360" w:lineRule="auto"/>
        <w:ind w:firstLine="480"/>
        <w:rPr>
          <w:sz w:val="24"/>
          <w:highlight w:val="none"/>
        </w:rPr>
      </w:pPr>
      <w:r>
        <w:rPr>
          <w:sz w:val="24"/>
          <w:highlight w:val="none"/>
        </w:rPr>
        <w:t>3.1本项目是否接受分支机构参与投标：</w:t>
      </w:r>
      <w:r>
        <w:rPr>
          <w:rFonts w:hint="eastAsia"/>
          <w:sz w:val="24"/>
          <w:highlight w:val="none"/>
        </w:rPr>
        <w:t>□</w:t>
      </w:r>
      <w:r>
        <w:rPr>
          <w:sz w:val="24"/>
          <w:highlight w:val="none"/>
        </w:rPr>
        <w:t xml:space="preserve">是   </w:t>
      </w:r>
      <w:r>
        <w:rPr>
          <w:rFonts w:hint="eastAsia"/>
          <w:sz w:val="24"/>
          <w:highlight w:val="none"/>
        </w:rPr>
        <w:t>☑</w:t>
      </w:r>
      <w:r>
        <w:rPr>
          <w:sz w:val="24"/>
          <w:highlight w:val="none"/>
        </w:rPr>
        <w:t>否；</w:t>
      </w:r>
    </w:p>
    <w:p w14:paraId="688D83E3">
      <w:pPr>
        <w:tabs>
          <w:tab w:val="left" w:pos="900"/>
          <w:tab w:val="left" w:pos="1134"/>
          <w:tab w:val="left" w:pos="1589"/>
          <w:tab w:val="left" w:pos="5521"/>
        </w:tabs>
        <w:spacing w:line="360" w:lineRule="auto"/>
        <w:ind w:firstLine="480"/>
        <w:rPr>
          <w:sz w:val="24"/>
          <w:highlight w:val="none"/>
        </w:rPr>
      </w:pPr>
      <w:r>
        <w:rPr>
          <w:sz w:val="24"/>
          <w:highlight w:val="none"/>
        </w:rPr>
        <w:t>3.2本项目是否属于政府购买服务：</w:t>
      </w:r>
    </w:p>
    <w:p w14:paraId="0725AE50">
      <w:pPr>
        <w:tabs>
          <w:tab w:val="left" w:pos="900"/>
          <w:tab w:val="left" w:pos="1134"/>
          <w:tab w:val="left" w:pos="1589"/>
          <w:tab w:val="left" w:pos="5521"/>
        </w:tabs>
        <w:spacing w:line="360" w:lineRule="auto"/>
        <w:ind w:left="991" w:firstLine="2"/>
        <w:rPr>
          <w:sz w:val="24"/>
          <w:highlight w:val="none"/>
        </w:rPr>
      </w:pPr>
      <w:r>
        <w:rPr>
          <w:rFonts w:hint="eastAsia"/>
          <w:sz w:val="24"/>
          <w:highlight w:val="none"/>
          <w:lang w:eastAsia="zh-CN"/>
        </w:rPr>
        <w:t>☑</w:t>
      </w:r>
      <w:r>
        <w:rPr>
          <w:sz w:val="24"/>
          <w:highlight w:val="none"/>
        </w:rPr>
        <w:t>否</w:t>
      </w:r>
    </w:p>
    <w:p w14:paraId="3C1C374E">
      <w:pPr>
        <w:tabs>
          <w:tab w:val="left" w:pos="900"/>
          <w:tab w:val="left" w:pos="1134"/>
          <w:tab w:val="left" w:pos="1589"/>
          <w:tab w:val="left" w:pos="5521"/>
        </w:tabs>
        <w:spacing w:line="360" w:lineRule="auto"/>
        <w:ind w:left="991" w:firstLine="2"/>
        <w:rPr>
          <w:sz w:val="24"/>
          <w:highlight w:val="none"/>
        </w:rPr>
      </w:pPr>
      <w:r>
        <w:rPr>
          <w:rFonts w:hint="eastAsia"/>
          <w:sz w:val="24"/>
          <w:highlight w:val="none"/>
          <w:lang w:eastAsia="zh-CN"/>
        </w:rPr>
        <w:t>□</w:t>
      </w:r>
      <w:r>
        <w:rPr>
          <w:sz w:val="24"/>
          <w:highlight w:val="none"/>
        </w:rPr>
        <w:t>是，公益一类事业单位、使用事业编制且由财政拨款保障的群团组织，不得作为承接主体；</w:t>
      </w:r>
    </w:p>
    <w:p w14:paraId="6F965A62">
      <w:pPr>
        <w:tabs>
          <w:tab w:val="left" w:pos="900"/>
          <w:tab w:val="left" w:pos="1134"/>
          <w:tab w:val="left" w:pos="1589"/>
          <w:tab w:val="left" w:pos="5521"/>
        </w:tabs>
        <w:spacing w:line="360" w:lineRule="auto"/>
        <w:ind w:firstLine="480"/>
        <w:rPr>
          <w:rFonts w:hint="eastAsia" w:eastAsia="宋体"/>
          <w:i/>
          <w:iCs/>
          <w:color w:val="0000FF"/>
          <w:sz w:val="24"/>
          <w:highlight w:val="none"/>
          <w:u w:val="single"/>
          <w:lang w:eastAsia="zh-CN"/>
        </w:rPr>
      </w:pPr>
      <w:r>
        <w:rPr>
          <w:sz w:val="24"/>
          <w:highlight w:val="none"/>
        </w:rPr>
        <w:t>3.3其他特定资格要求：</w:t>
      </w:r>
      <w:r>
        <w:rPr>
          <w:sz w:val="24"/>
          <w:highlight w:val="none"/>
          <w:u w:val="single"/>
        </w:rPr>
        <w:t>_</w:t>
      </w:r>
      <w:r>
        <w:rPr>
          <w:rFonts w:hint="eastAsia"/>
          <w:sz w:val="24"/>
          <w:highlight w:val="none"/>
          <w:u w:val="single"/>
          <w:lang w:eastAsia="zh-CN"/>
        </w:rPr>
        <w:t>无。</w:t>
      </w:r>
    </w:p>
    <w:bookmarkEnd w:id="11"/>
    <w:bookmarkEnd w:id="12"/>
    <w:p w14:paraId="4CDB25CE">
      <w:pPr>
        <w:pStyle w:val="188"/>
        <w:widowControl/>
        <w:spacing w:before="0" w:line="360" w:lineRule="auto"/>
        <w:jc w:val="left"/>
        <w:rPr>
          <w:rFonts w:ascii="Times New Roman" w:hAnsi="Times New Roman" w:eastAsia="宋体"/>
          <w:sz w:val="24"/>
          <w:szCs w:val="24"/>
          <w:highlight w:val="none"/>
        </w:rPr>
      </w:pPr>
      <w:bookmarkStart w:id="13" w:name="_Toc35393623"/>
      <w:bookmarkStart w:id="14" w:name="_Toc35393792"/>
      <w:r>
        <w:rPr>
          <w:rFonts w:ascii="Times New Roman" w:hAnsi="Times New Roman" w:eastAsia="宋体"/>
          <w:sz w:val="24"/>
          <w:szCs w:val="24"/>
          <w:highlight w:val="none"/>
        </w:rPr>
        <w:t>三、获取招标文件</w:t>
      </w:r>
      <w:bookmarkEnd w:id="13"/>
      <w:bookmarkEnd w:id="14"/>
    </w:p>
    <w:p w14:paraId="2D0DBEBD">
      <w:pPr>
        <w:spacing w:line="360" w:lineRule="auto"/>
        <w:ind w:firstLine="480"/>
        <w:rPr>
          <w:rFonts w:hint="eastAsia"/>
          <w:color w:val="000000"/>
          <w:sz w:val="24"/>
          <w:highlight w:val="none"/>
          <w:u w:val="single"/>
          <w:lang w:bidi="ar"/>
        </w:rPr>
      </w:pPr>
      <w:r>
        <w:rPr>
          <w:color w:val="000000"/>
          <w:sz w:val="24"/>
          <w:highlight w:val="none"/>
          <w:lang w:bidi="ar"/>
        </w:rPr>
        <w:t>1.时间：</w:t>
      </w:r>
      <w:r>
        <w:rPr>
          <w:rFonts w:hint="eastAsia"/>
          <w:color w:val="000000" w:themeColor="text1"/>
          <w:sz w:val="24"/>
          <w:highlight w:val="none"/>
          <w:lang w:bidi="ar"/>
          <w14:textFill>
            <w14:solidFill>
              <w14:schemeClr w14:val="tx1"/>
            </w14:solidFill>
          </w14:textFill>
        </w:rPr>
        <w:t>自本公告发布之日</w:t>
      </w:r>
      <w:r>
        <w:rPr>
          <w:rFonts w:hint="eastAsia"/>
          <w:color w:val="000000" w:themeColor="text1"/>
          <w:sz w:val="24"/>
          <w:highlight w:val="none"/>
          <w:lang w:val="en-US" w:eastAsia="zh-CN" w:bidi="ar"/>
          <w14:textFill>
            <w14:solidFill>
              <w14:schemeClr w14:val="tx1"/>
            </w14:solidFill>
          </w14:textFill>
        </w:rPr>
        <w:t>起5个工作日</w:t>
      </w:r>
    </w:p>
    <w:p w14:paraId="7C12F421">
      <w:pPr>
        <w:spacing w:line="360" w:lineRule="auto"/>
        <w:ind w:firstLine="480"/>
        <w:rPr>
          <w:rFonts w:hint="eastAsia"/>
          <w:color w:val="000000"/>
          <w:sz w:val="24"/>
          <w:highlight w:val="none"/>
          <w:lang w:bidi="ar"/>
        </w:rPr>
      </w:pPr>
      <w:r>
        <w:rPr>
          <w:rFonts w:hint="eastAsia"/>
          <w:color w:val="000000"/>
          <w:sz w:val="24"/>
          <w:highlight w:val="none"/>
          <w:lang w:bidi="ar"/>
        </w:rPr>
        <w:t>2.地点：“苏采云”政府采购一体化平台</w:t>
      </w:r>
      <w:r>
        <w:rPr>
          <w:rFonts w:hint="eastAsia"/>
          <w:sz w:val="24"/>
          <w:highlight w:val="none"/>
          <w:lang w:val="en-US" w:eastAsia="zh-CN" w:bidi="ar"/>
        </w:rPr>
        <w:t>（网址：</w:t>
      </w:r>
      <w:r>
        <w:rPr>
          <w:rFonts w:hint="eastAsia"/>
          <w:sz w:val="24"/>
          <w:highlight w:val="none"/>
          <w:lang w:val="en-US" w:eastAsia="zh-CN" w:bidi="ar"/>
        </w:rPr>
        <w:fldChar w:fldCharType="begin"/>
      </w:r>
      <w:r>
        <w:rPr>
          <w:rFonts w:hint="eastAsia"/>
          <w:sz w:val="24"/>
          <w:highlight w:val="none"/>
          <w:lang w:val="en-US" w:eastAsia="zh-CN" w:bidi="ar"/>
        </w:rPr>
        <w:instrText xml:space="preserve"> HYPERLINK "http://jszfcg.jsczt.cn/jszc/login）" </w:instrText>
      </w:r>
      <w:r>
        <w:rPr>
          <w:rFonts w:hint="eastAsia"/>
          <w:sz w:val="24"/>
          <w:highlight w:val="none"/>
          <w:lang w:val="en-US" w:eastAsia="zh-CN" w:bidi="ar"/>
        </w:rPr>
        <w:fldChar w:fldCharType="separate"/>
      </w:r>
      <w:r>
        <w:rPr>
          <w:rStyle w:val="36"/>
          <w:rFonts w:hint="eastAsia"/>
          <w:sz w:val="24"/>
          <w:highlight w:val="none"/>
          <w:lang w:val="en-US" w:eastAsia="zh-CN" w:bidi="ar"/>
        </w:rPr>
        <w:t>http://jszfcg.jsczt.cn/jszc/login）</w:t>
      </w:r>
      <w:r>
        <w:rPr>
          <w:rFonts w:hint="eastAsia"/>
          <w:sz w:val="24"/>
          <w:highlight w:val="none"/>
          <w:lang w:val="en-US" w:eastAsia="zh-CN" w:bidi="ar"/>
        </w:rPr>
        <w:fldChar w:fldCharType="end"/>
      </w:r>
    </w:p>
    <w:p w14:paraId="53B237E9">
      <w:pPr>
        <w:widowControl/>
        <w:spacing w:line="360" w:lineRule="auto"/>
        <w:ind w:firstLine="480"/>
        <w:jc w:val="left"/>
        <w:rPr>
          <w:rFonts w:hint="eastAsia"/>
          <w:color w:val="000000"/>
          <w:sz w:val="24"/>
          <w:highlight w:val="none"/>
          <w:lang w:bidi="ar"/>
        </w:rPr>
      </w:pPr>
      <w:r>
        <w:rPr>
          <w:rFonts w:hint="eastAsia"/>
          <w:color w:val="000000"/>
          <w:sz w:val="24"/>
          <w:highlight w:val="none"/>
          <w:lang w:bidi="ar"/>
        </w:rPr>
        <w:t>3.方式：投标人完成注册并办理CA证书后登录“苏采云”政府采购一体化平台，下载本项目电子版采购文件。</w:t>
      </w:r>
    </w:p>
    <w:p w14:paraId="198FB862">
      <w:pPr>
        <w:widowControl/>
        <w:spacing w:line="360" w:lineRule="auto"/>
        <w:ind w:firstLine="480"/>
        <w:jc w:val="left"/>
        <w:rPr>
          <w:color w:val="000000"/>
          <w:sz w:val="24"/>
          <w:highlight w:val="none"/>
        </w:rPr>
      </w:pPr>
      <w:r>
        <w:rPr>
          <w:rFonts w:hint="eastAsia"/>
          <w:color w:val="000000"/>
          <w:sz w:val="24"/>
          <w:highlight w:val="none"/>
          <w:lang w:bidi="ar"/>
        </w:rPr>
        <w:t>4.售价：0元。</w:t>
      </w:r>
    </w:p>
    <w:p w14:paraId="6F4F7E58">
      <w:pPr>
        <w:pStyle w:val="188"/>
        <w:widowControl/>
        <w:spacing w:before="0" w:line="360" w:lineRule="auto"/>
        <w:jc w:val="left"/>
        <w:rPr>
          <w:rFonts w:ascii="Times New Roman" w:hAnsi="Times New Roman" w:eastAsia="宋体"/>
          <w:color w:val="000000"/>
          <w:sz w:val="24"/>
          <w:szCs w:val="24"/>
          <w:highlight w:val="none"/>
        </w:rPr>
      </w:pPr>
      <w:bookmarkStart w:id="15" w:name="_Toc28359005"/>
      <w:bookmarkStart w:id="16" w:name="_Toc28359082"/>
      <w:bookmarkStart w:id="17" w:name="_Toc35393624"/>
      <w:bookmarkStart w:id="18" w:name="_Toc35393793"/>
      <w:r>
        <w:rPr>
          <w:rFonts w:ascii="Times New Roman" w:hAnsi="Times New Roman" w:eastAsia="宋体"/>
          <w:color w:val="000000"/>
          <w:sz w:val="24"/>
          <w:szCs w:val="24"/>
          <w:highlight w:val="none"/>
        </w:rPr>
        <w:t>四、提交投标文件</w:t>
      </w:r>
      <w:bookmarkEnd w:id="15"/>
      <w:bookmarkEnd w:id="16"/>
      <w:r>
        <w:rPr>
          <w:rFonts w:ascii="Times New Roman" w:hAnsi="Times New Roman" w:eastAsia="宋体"/>
          <w:color w:val="000000"/>
          <w:sz w:val="24"/>
          <w:szCs w:val="24"/>
          <w:highlight w:val="none"/>
        </w:rPr>
        <w:t>截止时间、开标时间和地点</w:t>
      </w:r>
      <w:bookmarkEnd w:id="17"/>
      <w:bookmarkEnd w:id="18"/>
    </w:p>
    <w:p w14:paraId="4789BF00">
      <w:pPr>
        <w:spacing w:line="360" w:lineRule="auto"/>
        <w:ind w:firstLine="480"/>
        <w:rPr>
          <w:rFonts w:hint="eastAsia"/>
          <w:bCs/>
          <w:color w:val="000000"/>
          <w:sz w:val="24"/>
          <w:highlight w:val="none"/>
        </w:rPr>
      </w:pPr>
      <w:r>
        <w:rPr>
          <w:rFonts w:hint="eastAsia"/>
          <w:bCs/>
          <w:color w:val="000000"/>
          <w:sz w:val="24"/>
          <w:highlight w:val="none"/>
        </w:rPr>
        <w:t>1.截止时间：</w:t>
      </w:r>
      <w:r>
        <w:rPr>
          <w:rFonts w:hint="eastAsia"/>
          <w:color w:val="000000"/>
          <w:sz w:val="24"/>
          <w:highlight w:val="none"/>
          <w:u w:val="single"/>
          <w:lang w:val="en-US" w:eastAsia="zh-CN" w:bidi="ar"/>
        </w:rPr>
        <w:t>2025年08月07日9:00</w:t>
      </w:r>
      <w:r>
        <w:rPr>
          <w:rFonts w:hint="eastAsia"/>
          <w:bCs/>
          <w:color w:val="000000"/>
          <w:sz w:val="24"/>
          <w:highlight w:val="none"/>
        </w:rPr>
        <w:t>（北京时间）。</w:t>
      </w:r>
    </w:p>
    <w:p w14:paraId="41DB20CE">
      <w:pPr>
        <w:spacing w:line="360" w:lineRule="auto"/>
        <w:ind w:firstLine="480"/>
        <w:jc w:val="left"/>
        <w:rPr>
          <w:bCs/>
          <w:sz w:val="24"/>
          <w:highlight w:val="none"/>
        </w:rPr>
      </w:pPr>
      <w:r>
        <w:rPr>
          <w:rFonts w:hint="eastAsia"/>
          <w:bCs/>
          <w:color w:val="000000"/>
          <w:sz w:val="24"/>
          <w:highlight w:val="none"/>
        </w:rPr>
        <w:t>2.</w:t>
      </w:r>
      <w:r>
        <w:rPr>
          <w:bCs/>
          <w:color w:val="000000"/>
          <w:sz w:val="24"/>
          <w:highlight w:val="none"/>
        </w:rPr>
        <w:t>地点：</w:t>
      </w:r>
      <w:r>
        <w:rPr>
          <w:rFonts w:hint="eastAsia" w:ascii="宋体" w:hAnsi="宋体"/>
          <w:color w:val="000000"/>
          <w:sz w:val="24"/>
          <w:highlight w:val="none"/>
        </w:rPr>
        <w:t>本项目采用不见面交易方式，无需到现场提交，投标人登录</w:t>
      </w:r>
      <w:r>
        <w:rPr>
          <w:rFonts w:ascii="宋体" w:hAnsi="宋体"/>
          <w:color w:val="000000"/>
          <w:sz w:val="24"/>
          <w:highlight w:val="none"/>
        </w:rPr>
        <w:t>“苏采云”政府采购</w:t>
      </w:r>
      <w:r>
        <w:rPr>
          <w:rFonts w:ascii="宋体" w:hAnsi="宋体"/>
          <w:sz w:val="24"/>
          <w:highlight w:val="none"/>
        </w:rPr>
        <w:t>一体化平台供应商端</w:t>
      </w:r>
      <w:r>
        <w:rPr>
          <w:rFonts w:hint="eastAsia" w:ascii="宋体" w:hAnsi="宋体"/>
          <w:sz w:val="24"/>
          <w:highlight w:val="none"/>
        </w:rPr>
        <w:t>，通过系统在线提交电子投标文件</w:t>
      </w:r>
      <w:r>
        <w:rPr>
          <w:sz w:val="24"/>
          <w:highlight w:val="none"/>
          <w:lang w:val="zh-TW" w:bidi="ar"/>
        </w:rPr>
        <w:t>。</w:t>
      </w:r>
    </w:p>
    <w:p w14:paraId="576BBB23">
      <w:pPr>
        <w:pStyle w:val="188"/>
        <w:spacing w:before="0" w:line="360" w:lineRule="auto"/>
        <w:jc w:val="left"/>
        <w:rPr>
          <w:rFonts w:ascii="Times New Roman" w:hAnsi="Times New Roman" w:eastAsia="宋体"/>
          <w:sz w:val="24"/>
          <w:szCs w:val="24"/>
          <w:highlight w:val="none"/>
        </w:rPr>
      </w:pPr>
      <w:bookmarkStart w:id="19" w:name="_Toc35393625"/>
      <w:bookmarkStart w:id="20" w:name="_Toc35393794"/>
      <w:bookmarkStart w:id="21" w:name="_Toc28359007"/>
      <w:bookmarkStart w:id="22" w:name="_Toc28359084"/>
      <w:r>
        <w:rPr>
          <w:rFonts w:ascii="Times New Roman" w:hAnsi="Times New Roman" w:eastAsia="宋体"/>
          <w:sz w:val="24"/>
          <w:szCs w:val="24"/>
          <w:highlight w:val="none"/>
        </w:rPr>
        <w:t>五、公告期限</w:t>
      </w:r>
      <w:bookmarkEnd w:id="19"/>
      <w:bookmarkEnd w:id="20"/>
      <w:bookmarkEnd w:id="21"/>
      <w:bookmarkEnd w:id="22"/>
    </w:p>
    <w:p w14:paraId="7BC9B51F">
      <w:pPr>
        <w:spacing w:line="360" w:lineRule="auto"/>
        <w:ind w:firstLine="480"/>
        <w:rPr>
          <w:sz w:val="24"/>
          <w:highlight w:val="none"/>
        </w:rPr>
      </w:pPr>
      <w:r>
        <w:rPr>
          <w:sz w:val="24"/>
          <w:highlight w:val="none"/>
        </w:rPr>
        <w:t>自本公告发布之日起5个工作日。</w:t>
      </w:r>
    </w:p>
    <w:p w14:paraId="233C60A6">
      <w:pPr>
        <w:pStyle w:val="188"/>
        <w:spacing w:before="0" w:line="360" w:lineRule="auto"/>
        <w:jc w:val="left"/>
        <w:rPr>
          <w:rFonts w:ascii="Times New Roman" w:hAnsi="Times New Roman" w:eastAsia="宋体"/>
          <w:sz w:val="24"/>
          <w:szCs w:val="24"/>
          <w:highlight w:val="none"/>
        </w:rPr>
      </w:pPr>
      <w:bookmarkStart w:id="23" w:name="_Toc35393795"/>
      <w:bookmarkStart w:id="24" w:name="_Toc35393626"/>
      <w:r>
        <w:rPr>
          <w:rFonts w:ascii="Times New Roman" w:hAnsi="Times New Roman" w:eastAsia="宋体"/>
          <w:sz w:val="24"/>
          <w:szCs w:val="24"/>
          <w:highlight w:val="none"/>
        </w:rPr>
        <w:t>六、其他补充事宜</w:t>
      </w:r>
      <w:bookmarkEnd w:id="23"/>
      <w:bookmarkEnd w:id="24"/>
    </w:p>
    <w:p w14:paraId="42284D36">
      <w:pPr>
        <w:spacing w:line="360" w:lineRule="auto"/>
        <w:ind w:firstLine="480" w:firstLineChars="200"/>
        <w:rPr>
          <w:color w:val="000000" w:themeColor="text1"/>
          <w:sz w:val="24"/>
          <w:highlight w:val="none"/>
          <w:lang w:bidi="ar"/>
          <w14:textFill>
            <w14:solidFill>
              <w14:schemeClr w14:val="tx1"/>
            </w14:solidFill>
          </w14:textFill>
        </w:rPr>
      </w:pPr>
      <w:bookmarkStart w:id="25" w:name="_Toc35393796"/>
      <w:bookmarkStart w:id="26" w:name="_Toc28359085"/>
      <w:bookmarkStart w:id="27" w:name="_Toc35393627"/>
      <w:bookmarkStart w:id="28" w:name="_Toc28359008"/>
      <w:r>
        <w:rPr>
          <w:rFonts w:hint="eastAsia" w:ascii="Times New Roman" w:hAnsi="Times New Roman"/>
          <w:color w:val="000000" w:themeColor="text1"/>
          <w:kern w:val="2"/>
          <w:sz w:val="24"/>
          <w:szCs w:val="24"/>
          <w:highlight w:val="none"/>
          <w:lang w:val="en-US" w:eastAsia="zh-CN" w:bidi="ar"/>
          <w14:textFill>
            <w14:solidFill>
              <w14:schemeClr w14:val="tx1"/>
            </w14:solidFill>
          </w14:textFill>
        </w:rPr>
        <w:t>1</w:t>
      </w:r>
      <w:r>
        <w:rPr>
          <w:rFonts w:hint="eastAsia"/>
          <w:color w:val="000000" w:themeColor="text1"/>
          <w:sz w:val="24"/>
          <w:highlight w:val="none"/>
          <w:lang w:bidi="ar"/>
          <w14:textFill>
            <w14:solidFill>
              <w14:schemeClr w14:val="tx1"/>
            </w14:solidFill>
          </w14:textFill>
        </w:rPr>
        <w:t>．</w:t>
      </w:r>
      <w:r>
        <w:rPr>
          <w:rFonts w:hint="eastAsia" w:ascii="Times New Roman" w:hAnsi="Times New Roman"/>
          <w:color w:val="000000" w:themeColor="text1"/>
          <w:kern w:val="2"/>
          <w:sz w:val="24"/>
          <w:szCs w:val="24"/>
          <w:highlight w:val="none"/>
          <w:lang w:bidi="ar"/>
          <w14:textFill>
            <w14:solidFill>
              <w14:schemeClr w14:val="tx1"/>
            </w14:solidFill>
          </w14:textFill>
        </w:rPr>
        <w:t>CA办理注意事项：领取CA和办理电子签章请至常州市政务服务中心1-1号四楼大厅CA办理窗口办理，或者登录常州市政府采购网“下载中心”，下载并查阅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投标文件。</w:t>
      </w:r>
    </w:p>
    <w:p w14:paraId="1F26D64E">
      <w:pPr>
        <w:spacing w:line="360" w:lineRule="auto"/>
        <w:ind w:firstLine="480" w:firstLineChars="200"/>
        <w:rPr>
          <w:color w:val="000000" w:themeColor="text1"/>
          <w:sz w:val="24"/>
          <w:highlight w:val="none"/>
          <w:lang w:bidi="ar"/>
          <w14:textFill>
            <w14:solidFill>
              <w14:schemeClr w14:val="tx1"/>
            </w14:solidFill>
          </w14:textFill>
        </w:rPr>
      </w:pPr>
      <w:r>
        <w:rPr>
          <w:rFonts w:hint="eastAsia" w:ascii="Times New Roman" w:hAnsi="Times New Roman"/>
          <w:color w:val="000000" w:themeColor="text1"/>
          <w:kern w:val="2"/>
          <w:sz w:val="24"/>
          <w:szCs w:val="24"/>
          <w:highlight w:val="none"/>
          <w:lang w:val="en-US" w:eastAsia="zh-CN" w:bidi="ar"/>
          <w14:textFill>
            <w14:solidFill>
              <w14:schemeClr w14:val="tx1"/>
            </w14:solidFill>
          </w14:textFill>
        </w:rPr>
        <w:t>2</w:t>
      </w:r>
      <w:r>
        <w:rPr>
          <w:rFonts w:hint="eastAsia"/>
          <w:color w:val="000000" w:themeColor="text1"/>
          <w:sz w:val="24"/>
          <w:highlight w:val="none"/>
          <w:lang w:bidi="ar"/>
          <w14:textFill>
            <w14:solidFill>
              <w14:schemeClr w14:val="tx1"/>
            </w14:solidFill>
          </w14:textFill>
        </w:rPr>
        <w:t>．</w:t>
      </w:r>
      <w:r>
        <w:rPr>
          <w:rFonts w:hint="eastAsia" w:ascii="Times New Roman" w:hAnsi="Times New Roman"/>
          <w:color w:val="000000" w:themeColor="text1"/>
          <w:kern w:val="2"/>
          <w:sz w:val="24"/>
          <w:szCs w:val="24"/>
          <w:highlight w:val="none"/>
          <w:lang w:bidi="ar"/>
          <w14:textFill>
            <w14:solidFill>
              <w14:schemeClr w14:val="tx1"/>
            </w14:solidFill>
          </w14:textFill>
        </w:rPr>
        <w:t>采购文件获取注意事项：本项目通过“苏采云”系统采用电子化不见面交易的模式，供应商通过“江苏政府采购网”、“常州市政府采购网”下载采购文件后，还必须登录“苏采云”系统下载电子采购文件方可通过系统进行响应文件的编制和提交。供应商登录江苏政府采购网，在网站首页点击“苏采云”→使用CA锁登录系统（新用户需进行“平台用户注册”）→“项目参与”进行登记，在“可参与项目”中选择“我要参与”，参与成功后到“已参与项目”界面中找到该项目下载文件并进行操作。</w:t>
      </w:r>
    </w:p>
    <w:p w14:paraId="2FF81EF7">
      <w:pPr>
        <w:spacing w:line="360" w:lineRule="auto"/>
        <w:ind w:firstLine="480" w:firstLineChars="200"/>
        <w:rPr>
          <w:rFonts w:hint="eastAsia" w:ascii="Times New Roman" w:hAnsi="Times New Roman"/>
          <w:color w:val="000000" w:themeColor="text1"/>
          <w:kern w:val="2"/>
          <w:sz w:val="24"/>
          <w:szCs w:val="24"/>
          <w:highlight w:val="none"/>
          <w:lang w:bidi="ar"/>
          <w14:textFill>
            <w14:solidFill>
              <w14:schemeClr w14:val="tx1"/>
            </w14:solidFill>
          </w14:textFill>
        </w:rPr>
      </w:pPr>
      <w:r>
        <w:rPr>
          <w:rFonts w:hint="eastAsia" w:ascii="Times New Roman" w:hAnsi="Times New Roman"/>
          <w:color w:val="000000" w:themeColor="text1"/>
          <w:kern w:val="2"/>
          <w:sz w:val="24"/>
          <w:szCs w:val="24"/>
          <w:highlight w:val="none"/>
          <w:lang w:val="en-US" w:eastAsia="zh-CN" w:bidi="ar"/>
          <w14:textFill>
            <w14:solidFill>
              <w14:schemeClr w14:val="tx1"/>
            </w14:solidFill>
          </w14:textFill>
        </w:rPr>
        <w:t>3</w:t>
      </w:r>
      <w:r>
        <w:rPr>
          <w:rFonts w:hint="eastAsia"/>
          <w:color w:val="000000" w:themeColor="text1"/>
          <w:sz w:val="24"/>
          <w:highlight w:val="none"/>
          <w:lang w:bidi="ar"/>
          <w14:textFill>
            <w14:solidFill>
              <w14:schemeClr w14:val="tx1"/>
            </w14:solidFill>
          </w14:textFill>
        </w:rPr>
        <w:t>．</w:t>
      </w:r>
      <w:r>
        <w:rPr>
          <w:rFonts w:hint="eastAsia" w:ascii="Times New Roman" w:hAnsi="Times New Roman"/>
          <w:color w:val="000000" w:themeColor="text1"/>
          <w:kern w:val="2"/>
          <w:sz w:val="24"/>
          <w:szCs w:val="24"/>
          <w:highlight w:val="none"/>
          <w:lang w:bidi="ar"/>
          <w14:textFill>
            <w14:solidFill>
              <w14:schemeClr w14:val="tx1"/>
            </w14:solidFill>
          </w14:textFill>
        </w:rPr>
        <w:t>关于常州市中小企业政府采购信用融资：根据《常州市财政局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p>
    <w:p w14:paraId="09F1A105">
      <w:pPr>
        <w:spacing w:line="360" w:lineRule="auto"/>
        <w:ind w:firstLine="480" w:firstLineChars="200"/>
        <w:rPr>
          <w:rFonts w:hint="eastAsia" w:eastAsia="宋体"/>
          <w:color w:val="000000" w:themeColor="text1"/>
          <w:kern w:val="2"/>
          <w:sz w:val="24"/>
          <w:szCs w:val="24"/>
          <w:highlight w:val="none"/>
          <w:lang w:val="en-US" w:eastAsia="zh-CN" w:bidi="ar"/>
          <w14:textFill>
            <w14:solidFill>
              <w14:schemeClr w14:val="tx1"/>
            </w14:solidFill>
          </w14:textFill>
        </w:rPr>
      </w:pPr>
      <w:r>
        <w:rPr>
          <w:rFonts w:hint="eastAsia"/>
          <w:color w:val="000000" w:themeColor="text1"/>
          <w:kern w:val="2"/>
          <w:sz w:val="24"/>
          <w:szCs w:val="24"/>
          <w:highlight w:val="none"/>
          <w:lang w:val="en-US" w:eastAsia="zh-CN" w:bidi="ar"/>
          <w14:textFill>
            <w14:solidFill>
              <w14:schemeClr w14:val="tx1"/>
            </w14:solidFill>
          </w14:textFill>
        </w:rPr>
        <w:t>4.关于江苏省政府采购履约验收管理办法：根据《关于印发</w:t>
      </w:r>
      <w:r>
        <w:rPr>
          <w:rFonts w:hint="eastAsia" w:ascii="Times New Roman" w:eastAsia="宋体"/>
          <w:color w:val="000000" w:themeColor="text1"/>
          <w:kern w:val="2"/>
          <w:sz w:val="24"/>
          <w:szCs w:val="24"/>
          <w:highlight w:val="none"/>
          <w:lang w:val="en-US" w:eastAsia="zh-CN" w:bidi="ar"/>
          <w14:textFill>
            <w14:solidFill>
              <w14:schemeClr w14:val="tx1"/>
            </w14:solidFill>
          </w14:textFill>
        </w:rPr>
        <w:t>江苏省政府采购履约验收管理办法的通知</w:t>
      </w:r>
      <w:r>
        <w:rPr>
          <w:rFonts w:hint="eastAsia"/>
          <w:color w:val="000000" w:themeColor="text1"/>
          <w:kern w:val="2"/>
          <w:sz w:val="24"/>
          <w:szCs w:val="24"/>
          <w:highlight w:val="none"/>
          <w:lang w:val="en-US" w:eastAsia="zh-CN" w:bidi="ar"/>
          <w14:textFill>
            <w14:solidFill>
              <w14:schemeClr w14:val="tx1"/>
            </w14:solidFill>
          </w14:textFill>
        </w:rPr>
        <w:t>》（苏财规[2024]7号）</w:t>
      </w:r>
      <w:r>
        <w:rPr>
          <w:rFonts w:hint="eastAsia" w:ascii="Times New Roman" w:hAnsi="Times New Roman"/>
          <w:color w:val="000000" w:themeColor="text1"/>
          <w:kern w:val="2"/>
          <w:sz w:val="24"/>
          <w:szCs w:val="24"/>
          <w:highlight w:val="none"/>
          <w:lang w:bidi="ar"/>
          <w14:textFill>
            <w14:solidFill>
              <w14:schemeClr w14:val="tx1"/>
            </w14:solidFill>
          </w14:textFill>
        </w:rPr>
        <w:t>等有关文件精神</w:t>
      </w:r>
      <w:r>
        <w:rPr>
          <w:rFonts w:hint="eastAsia" w:ascii="Times New Roman" w:hAnsi="Times New Roman"/>
          <w:color w:val="000000" w:themeColor="text1"/>
          <w:kern w:val="2"/>
          <w:sz w:val="24"/>
          <w:szCs w:val="24"/>
          <w:highlight w:val="none"/>
          <w:lang w:eastAsia="zh-CN" w:bidi="ar"/>
          <w14:textFill>
            <w14:solidFill>
              <w14:schemeClr w14:val="tx1"/>
            </w14:solidFill>
          </w14:textFill>
        </w:rPr>
        <w:t>执行。</w:t>
      </w:r>
    </w:p>
    <w:p w14:paraId="5A522355">
      <w:pPr>
        <w:spacing w:line="360" w:lineRule="auto"/>
        <w:ind w:firstLine="480" w:firstLineChars="200"/>
        <w:rPr>
          <w:rFonts w:ascii="Times New Roman" w:hAnsi="Times New Roman" w:eastAsia="宋体"/>
          <w:sz w:val="24"/>
          <w:szCs w:val="24"/>
          <w:highlight w:val="none"/>
        </w:rPr>
      </w:pPr>
      <w:r>
        <w:rPr>
          <w:rFonts w:ascii="Times New Roman" w:hAnsi="Times New Roman" w:eastAsia="宋体"/>
          <w:sz w:val="24"/>
          <w:szCs w:val="24"/>
          <w:highlight w:val="none"/>
        </w:rPr>
        <w:t>七、对本次招标提出询问，请按以下方式联系。</w:t>
      </w:r>
      <w:bookmarkEnd w:id="25"/>
      <w:bookmarkEnd w:id="26"/>
      <w:bookmarkEnd w:id="27"/>
      <w:bookmarkEnd w:id="28"/>
    </w:p>
    <w:p w14:paraId="37275062">
      <w:pPr>
        <w:widowControl/>
        <w:spacing w:line="360" w:lineRule="auto"/>
        <w:jc w:val="left"/>
        <w:rPr>
          <w:b/>
          <w:sz w:val="24"/>
          <w:highlight w:val="none"/>
        </w:rPr>
      </w:pPr>
      <w:r>
        <w:rPr>
          <w:sz w:val="24"/>
          <w:highlight w:val="none"/>
        </w:rPr>
        <w:t>　　　</w:t>
      </w:r>
      <w:r>
        <w:rPr>
          <w:b/>
          <w:sz w:val="24"/>
          <w:highlight w:val="none"/>
        </w:rPr>
        <w:t>1.采购人信息</w:t>
      </w:r>
    </w:p>
    <w:p w14:paraId="739E297F">
      <w:pPr>
        <w:spacing w:line="360" w:lineRule="auto"/>
        <w:ind w:left="1079" w:hanging="300"/>
        <w:jc w:val="left"/>
        <w:rPr>
          <w:rFonts w:hint="eastAsia" w:eastAsia="宋体"/>
          <w:sz w:val="24"/>
          <w:highlight w:val="none"/>
          <w:lang w:eastAsia="zh-CN"/>
        </w:rPr>
      </w:pPr>
      <w:bookmarkStart w:id="29" w:name="_Toc28359086"/>
      <w:bookmarkStart w:id="30" w:name="_Toc28359009"/>
      <w:r>
        <w:rPr>
          <w:sz w:val="24"/>
          <w:highlight w:val="none"/>
        </w:rPr>
        <w:t>名    称：</w:t>
      </w:r>
      <w:r>
        <w:rPr>
          <w:rFonts w:hint="eastAsia"/>
          <w:sz w:val="24"/>
          <w:highlight w:val="none"/>
          <w:u w:val="single"/>
          <w:lang w:val="en-US" w:eastAsia="zh-CN"/>
        </w:rPr>
        <w:t xml:space="preserve">常州市金坛区应急管理局   </w:t>
      </w:r>
    </w:p>
    <w:p w14:paraId="46DC6088">
      <w:pPr>
        <w:spacing w:line="360" w:lineRule="auto"/>
        <w:ind w:left="1079" w:hanging="300"/>
        <w:jc w:val="left"/>
        <w:rPr>
          <w:rFonts w:hint="eastAsia" w:eastAsia="宋体"/>
          <w:sz w:val="24"/>
          <w:highlight w:val="none"/>
          <w:lang w:eastAsia="zh-CN"/>
        </w:rPr>
      </w:pPr>
      <w:r>
        <w:rPr>
          <w:sz w:val="24"/>
          <w:highlight w:val="none"/>
        </w:rPr>
        <w:t>地    址：</w:t>
      </w:r>
      <w:r>
        <w:rPr>
          <w:rFonts w:hint="eastAsia"/>
          <w:sz w:val="24"/>
          <w:highlight w:val="none"/>
          <w:u w:val="single"/>
          <w:lang w:val="en-US" w:eastAsia="zh-CN"/>
        </w:rPr>
        <w:t xml:space="preserve"> 常州市金坛区清风路1号 </w:t>
      </w:r>
    </w:p>
    <w:p w14:paraId="1BECE54A">
      <w:pPr>
        <w:spacing w:line="360" w:lineRule="auto"/>
        <w:ind w:left="1079" w:hanging="300"/>
        <w:jc w:val="left"/>
        <w:rPr>
          <w:rFonts w:hint="eastAsia" w:eastAsia="宋体"/>
          <w:sz w:val="24"/>
          <w:highlight w:val="none"/>
          <w:u w:val="single"/>
          <w:lang w:val="en-US" w:eastAsia="zh-CN"/>
        </w:rPr>
      </w:pPr>
      <w:r>
        <w:rPr>
          <w:sz w:val="24"/>
          <w:highlight w:val="none"/>
        </w:rPr>
        <w:t>联系方式：</w:t>
      </w:r>
      <w:r>
        <w:rPr>
          <w:rFonts w:hint="eastAsia"/>
          <w:sz w:val="24"/>
          <w:highlight w:val="none"/>
          <w:u w:val="single"/>
          <w:lang w:val="en-US" w:eastAsia="zh-CN"/>
        </w:rPr>
        <w:t xml:space="preserve"> 0519-82693012</w:t>
      </w:r>
    </w:p>
    <w:p w14:paraId="20A71842">
      <w:pPr>
        <w:spacing w:line="360" w:lineRule="auto"/>
        <w:ind w:left="1080" w:hanging="301"/>
        <w:jc w:val="left"/>
        <w:rPr>
          <w:b/>
          <w:sz w:val="24"/>
          <w:highlight w:val="none"/>
        </w:rPr>
      </w:pPr>
      <w:r>
        <w:rPr>
          <w:b/>
          <w:sz w:val="24"/>
          <w:highlight w:val="none"/>
        </w:rPr>
        <w:t>2.采购代理机构信息</w:t>
      </w:r>
      <w:bookmarkEnd w:id="29"/>
      <w:bookmarkEnd w:id="30"/>
    </w:p>
    <w:p w14:paraId="55045BFE">
      <w:pPr>
        <w:spacing w:line="360" w:lineRule="auto"/>
        <w:ind w:left="1076" w:hanging="297"/>
        <w:jc w:val="left"/>
        <w:rPr>
          <w:rFonts w:hint="eastAsia" w:eastAsia="宋体"/>
          <w:sz w:val="24"/>
          <w:highlight w:val="none"/>
          <w:lang w:eastAsia="zh-CN"/>
        </w:rPr>
      </w:pPr>
      <w:bookmarkStart w:id="31" w:name="_Toc28359010"/>
      <w:bookmarkStart w:id="32" w:name="_Toc28359087"/>
      <w:r>
        <w:rPr>
          <w:rFonts w:hint="eastAsia"/>
          <w:sz w:val="24"/>
          <w:highlight w:val="none"/>
        </w:rPr>
        <w:t>名    称：</w:t>
      </w:r>
      <w:r>
        <w:rPr>
          <w:rFonts w:hint="eastAsia"/>
          <w:sz w:val="24"/>
          <w:highlight w:val="none"/>
          <w:u w:val="single"/>
          <w:lang w:eastAsia="zh-CN"/>
        </w:rPr>
        <w:t>江苏华溯工程项目管理有限公司</w:t>
      </w:r>
    </w:p>
    <w:p w14:paraId="233D88EA">
      <w:pPr>
        <w:spacing w:line="360" w:lineRule="auto"/>
        <w:ind w:left="1076" w:hanging="297"/>
        <w:jc w:val="left"/>
        <w:rPr>
          <w:rFonts w:hint="eastAsia"/>
          <w:sz w:val="24"/>
          <w:highlight w:val="none"/>
          <w:u w:val="single"/>
        </w:rPr>
      </w:pPr>
      <w:r>
        <w:rPr>
          <w:rFonts w:hint="eastAsia"/>
          <w:sz w:val="24"/>
          <w:highlight w:val="none"/>
        </w:rPr>
        <w:t>地　　址：</w:t>
      </w:r>
      <w:r>
        <w:rPr>
          <w:rFonts w:hint="eastAsia" w:ascii="Times New Roman" w:hAnsi="Times New Roman" w:eastAsia="宋体" w:cs="Times New Roman"/>
          <w:sz w:val="24"/>
          <w:highlight w:val="none"/>
          <w:u w:val="single"/>
          <w:lang w:val="zh-TW" w:eastAsia="zh-CN"/>
        </w:rPr>
        <w:t>常州市金坛区金胜东路19号</w:t>
      </w:r>
    </w:p>
    <w:p w14:paraId="4CEFABD5">
      <w:pPr>
        <w:tabs>
          <w:tab w:val="left" w:pos="5892"/>
        </w:tabs>
        <w:spacing w:line="360" w:lineRule="auto"/>
        <w:ind w:left="1076" w:hanging="297"/>
        <w:jc w:val="left"/>
        <w:rPr>
          <w:rFonts w:hint="default" w:eastAsia="宋体"/>
          <w:sz w:val="24"/>
          <w:highlight w:val="none"/>
          <w:u w:val="single"/>
          <w:lang w:val="en-US" w:eastAsia="zh-CN"/>
        </w:rPr>
      </w:pPr>
      <w:r>
        <w:rPr>
          <w:sz w:val="24"/>
          <w:highlight w:val="none"/>
        </w:rPr>
        <w:t>联系方式：</w:t>
      </w:r>
      <w:r>
        <w:rPr>
          <w:rFonts w:hint="eastAsia"/>
          <w:sz w:val="24"/>
          <w:highlight w:val="none"/>
          <w:u w:val="single"/>
        </w:rPr>
        <w:t>0519-82</w:t>
      </w:r>
      <w:r>
        <w:rPr>
          <w:rFonts w:hint="eastAsia"/>
          <w:sz w:val="24"/>
          <w:highlight w:val="none"/>
          <w:u w:val="single"/>
          <w:lang w:val="en-US" w:eastAsia="zh-CN"/>
        </w:rPr>
        <w:t>807908</w:t>
      </w:r>
    </w:p>
    <w:p w14:paraId="13157FB8">
      <w:pPr>
        <w:spacing w:line="360" w:lineRule="auto"/>
        <w:ind w:firstLine="723"/>
        <w:rPr>
          <w:b/>
          <w:sz w:val="24"/>
          <w:highlight w:val="none"/>
          <w:u w:val="single"/>
        </w:rPr>
      </w:pPr>
      <w:r>
        <w:rPr>
          <w:b/>
          <w:sz w:val="24"/>
          <w:highlight w:val="none"/>
        </w:rPr>
        <w:t>3.项目联系方式</w:t>
      </w:r>
      <w:bookmarkEnd w:id="31"/>
      <w:bookmarkEnd w:id="32"/>
    </w:p>
    <w:p w14:paraId="45086E87">
      <w:pPr>
        <w:pStyle w:val="225"/>
        <w:spacing w:line="360" w:lineRule="auto"/>
        <w:ind w:left="1076" w:hanging="297"/>
        <w:rPr>
          <w:rFonts w:ascii="Times New Roman" w:hAnsi="Times New Roman"/>
          <w:sz w:val="24"/>
          <w:szCs w:val="24"/>
          <w:highlight w:val="none"/>
          <w:u w:val="single"/>
        </w:rPr>
      </w:pPr>
      <w:r>
        <w:rPr>
          <w:rFonts w:ascii="Times New Roman" w:hAnsi="Times New Roman"/>
          <w:sz w:val="24"/>
          <w:szCs w:val="24"/>
          <w:highlight w:val="none"/>
        </w:rPr>
        <w:t>项目联系人：</w:t>
      </w:r>
      <w:r>
        <w:rPr>
          <w:rFonts w:hint="eastAsia" w:ascii="Times New Roman" w:hAnsi="Times New Roman"/>
          <w:sz w:val="24"/>
          <w:szCs w:val="24"/>
          <w:highlight w:val="none"/>
          <w:u w:val="single"/>
          <w:lang w:eastAsia="zh-CN"/>
        </w:rPr>
        <w:t>刘女士</w:t>
      </w:r>
      <w:r>
        <w:rPr>
          <w:rFonts w:hint="eastAsia" w:ascii="Times New Roman" w:hAnsi="Times New Roman"/>
          <w:sz w:val="24"/>
          <w:szCs w:val="24"/>
          <w:highlight w:val="none"/>
          <w:u w:val="single"/>
          <w:lang w:val="en-US" w:eastAsia="zh-CN"/>
        </w:rPr>
        <w:t xml:space="preserve"> </w:t>
      </w:r>
    </w:p>
    <w:p w14:paraId="28A4FA2D">
      <w:pPr>
        <w:pStyle w:val="225"/>
        <w:spacing w:line="360" w:lineRule="auto"/>
        <w:ind w:left="1076" w:hanging="297"/>
        <w:rPr>
          <w:rFonts w:hint="default" w:eastAsia="宋体"/>
          <w:sz w:val="24"/>
          <w:highlight w:val="none"/>
          <w:lang w:val="en-US" w:eastAsia="zh-CN"/>
        </w:rPr>
      </w:pPr>
      <w:r>
        <w:rPr>
          <w:rFonts w:ascii="Times New Roman" w:hAnsi="Times New Roman"/>
          <w:sz w:val="24"/>
          <w:highlight w:val="none"/>
        </w:rPr>
        <w:t>电      话：</w:t>
      </w:r>
      <w:r>
        <w:rPr>
          <w:rFonts w:hint="eastAsia" w:ascii="Times New Roman" w:hAnsi="Times New Roman"/>
          <w:sz w:val="24"/>
          <w:highlight w:val="none"/>
          <w:u w:val="single"/>
          <w:lang w:val="en-US" w:eastAsia="zh-CN"/>
        </w:rPr>
        <w:t>0519-82807908</w:t>
      </w:r>
    </w:p>
    <w:p w14:paraId="6A5DB206">
      <w:pPr>
        <w:spacing w:line="360" w:lineRule="auto"/>
        <w:jc w:val="center"/>
        <w:outlineLvl w:val="0"/>
        <w:rPr>
          <w:b/>
          <w:sz w:val="32"/>
          <w:szCs w:val="32"/>
          <w:highlight w:val="none"/>
        </w:rPr>
      </w:pPr>
      <w:r>
        <w:rPr>
          <w:sz w:val="24"/>
          <w:highlight w:val="none"/>
        </w:rPr>
        <w:br w:type="page" w:clear="all"/>
      </w:r>
      <w:bookmarkStart w:id="33" w:name="_Toc305158928"/>
      <w:bookmarkStart w:id="34" w:name="_Toc127161488"/>
      <w:bookmarkStart w:id="35" w:name="_Toc512937850"/>
      <w:bookmarkStart w:id="36" w:name="_Toc353873938"/>
      <w:bookmarkStart w:id="37" w:name="_Toc99301420"/>
      <w:bookmarkStart w:id="38" w:name="_Toc353825548"/>
      <w:bookmarkStart w:id="39" w:name="_Toc305158854"/>
      <w:bookmarkStart w:id="40" w:name="_Toc264969275"/>
      <w:bookmarkStart w:id="41" w:name="_Toc226965856"/>
      <w:bookmarkStart w:id="42" w:name="_Toc127151777"/>
      <w:bookmarkStart w:id="43" w:name="_Toc150774783"/>
      <w:bookmarkStart w:id="44" w:name="_Toc195842950"/>
      <w:bookmarkStart w:id="45" w:name="_Toc265228423"/>
      <w:r>
        <w:rPr>
          <w:b/>
          <w:sz w:val="36"/>
          <w:szCs w:val="36"/>
          <w:highlight w:val="none"/>
        </w:rPr>
        <w:t>第二章   投标人须知</w:t>
      </w:r>
      <w:bookmarkEnd w:id="33"/>
      <w:bookmarkEnd w:id="34"/>
      <w:bookmarkEnd w:id="35"/>
      <w:bookmarkEnd w:id="36"/>
      <w:bookmarkEnd w:id="37"/>
      <w:bookmarkEnd w:id="38"/>
      <w:bookmarkEnd w:id="39"/>
      <w:bookmarkEnd w:id="40"/>
      <w:bookmarkEnd w:id="41"/>
      <w:bookmarkEnd w:id="42"/>
      <w:bookmarkEnd w:id="43"/>
      <w:bookmarkEnd w:id="44"/>
      <w:bookmarkEnd w:id="45"/>
    </w:p>
    <w:p w14:paraId="2967999A">
      <w:pPr>
        <w:pStyle w:val="188"/>
        <w:tabs>
          <w:tab w:val="center" w:pos="4592"/>
          <w:tab w:val="left" w:pos="7860"/>
        </w:tabs>
        <w:spacing w:before="0" w:line="360" w:lineRule="auto"/>
        <w:rPr>
          <w:rFonts w:ascii="Times New Roman" w:hAnsi="Times New Roman" w:eastAsia="宋体"/>
          <w:sz w:val="28"/>
          <w:highlight w:val="none"/>
        </w:rPr>
      </w:pPr>
      <w:bookmarkStart w:id="46" w:name="_Toc150774724"/>
      <w:bookmarkStart w:id="47" w:name="_Toc226309763"/>
      <w:bookmarkStart w:id="48" w:name="_Toc164229214"/>
      <w:bookmarkStart w:id="49" w:name="_Toc151193689"/>
      <w:bookmarkStart w:id="50" w:name="_Toc127151720"/>
      <w:bookmarkStart w:id="51" w:name="_Toc150774619"/>
      <w:bookmarkStart w:id="52" w:name="_Toc151193617"/>
      <w:bookmarkStart w:id="53" w:name="_Toc150509270"/>
      <w:bookmarkStart w:id="54" w:name="_Toc151190146"/>
      <w:bookmarkStart w:id="55" w:name="_Toc226965709"/>
      <w:bookmarkStart w:id="56" w:name="_Toc151193907"/>
      <w:bookmarkStart w:id="57" w:name="_Toc226337215"/>
      <w:bookmarkStart w:id="58" w:name="_Toc149720812"/>
      <w:bookmarkStart w:id="59" w:name="_Toc142311021"/>
      <w:bookmarkStart w:id="60" w:name="_Toc164229360"/>
      <w:bookmarkStart w:id="61" w:name="_Toc164351613"/>
      <w:bookmarkStart w:id="62" w:name="_Toc151193761"/>
      <w:bookmarkStart w:id="63" w:name="_Toc164608633"/>
      <w:bookmarkStart w:id="64" w:name="_Toc164608788"/>
      <w:bookmarkStart w:id="65" w:name="_Toc150480757"/>
      <w:bookmarkStart w:id="66" w:name="_Toc195842884"/>
      <w:bookmarkStart w:id="67" w:name="_Toc520356144"/>
      <w:bookmarkStart w:id="68" w:name="_Toc151193833"/>
      <w:bookmarkStart w:id="69" w:name="_Toc226965792"/>
      <w:bookmarkStart w:id="70" w:name="_Toc127161433"/>
      <w:bookmarkStart w:id="71" w:name="_Toc127151519"/>
      <w:r>
        <w:rPr>
          <w:rFonts w:ascii="Times New Roman" w:hAnsi="Times New Roman" w:eastAsia="宋体"/>
          <w:sz w:val="28"/>
          <w:highlight w:val="none"/>
        </w:rPr>
        <w:t>投标人须知资料表</w:t>
      </w:r>
    </w:p>
    <w:p w14:paraId="0054A27F">
      <w:pPr>
        <w:spacing w:line="360" w:lineRule="auto"/>
        <w:ind w:firstLine="480"/>
        <w:rPr>
          <w:rFonts w:hint="eastAsia"/>
          <w:sz w:val="24"/>
          <w:highlight w:val="none"/>
        </w:rPr>
      </w:pPr>
      <w:r>
        <w:rPr>
          <w:sz w:val="24"/>
          <w:highlight w:val="none"/>
        </w:rPr>
        <w:t>本表是对投标人须知的具体补充和修改，如有矛盾，均以本资料表为准。</w:t>
      </w:r>
    </w:p>
    <w:p w14:paraId="4A824D40">
      <w:pPr>
        <w:spacing w:line="360" w:lineRule="auto"/>
        <w:ind w:firstLine="480"/>
        <w:rPr>
          <w:sz w:val="24"/>
          <w:highlight w:val="none"/>
        </w:rPr>
      </w:pPr>
      <w:r>
        <w:rPr>
          <w:sz w:val="24"/>
          <w:highlight w:val="none"/>
        </w:rPr>
        <w:t>标记</w:t>
      </w:r>
      <w:r>
        <w:rPr>
          <w:color w:val="000000"/>
          <w:sz w:val="24"/>
          <w:highlight w:val="none"/>
        </w:rPr>
        <w:t>“</w:t>
      </w:r>
      <w:r>
        <w:rPr>
          <w:b/>
          <w:color w:val="000000"/>
          <w:sz w:val="24"/>
          <w:highlight w:val="none"/>
        </w:rPr>
        <w:t>■</w:t>
      </w:r>
      <w:r>
        <w:rPr>
          <w:color w:val="000000"/>
          <w:sz w:val="24"/>
          <w:highlight w:val="none"/>
        </w:rPr>
        <w:t>”</w:t>
      </w:r>
      <w:r>
        <w:rPr>
          <w:sz w:val="24"/>
          <w:highlight w:val="none"/>
        </w:rPr>
        <w:t>的选项意为适用于本项目，标记“□”的选项意为不适用于本项目。</w:t>
      </w:r>
    </w:p>
    <w:tbl>
      <w:tblPr>
        <w:tblStyle w:val="32"/>
        <w:tblW w:w="1041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99"/>
        <w:gridCol w:w="1954"/>
        <w:gridCol w:w="7358"/>
      </w:tblGrid>
      <w:tr w14:paraId="3B01E9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9" w:hRule="atLeast"/>
          <w:tblHeader/>
          <w:jc w:val="center"/>
        </w:trPr>
        <w:tc>
          <w:tcPr>
            <w:tcW w:w="1099" w:type="dxa"/>
            <w:noWrap w:val="0"/>
            <w:vAlign w:val="center"/>
          </w:tcPr>
          <w:p w14:paraId="5ACC225E">
            <w:pPr>
              <w:jc w:val="center"/>
              <w:rPr>
                <w:b/>
                <w:bCs/>
                <w:sz w:val="24"/>
                <w:highlight w:val="none"/>
              </w:rPr>
            </w:pPr>
            <w:r>
              <w:rPr>
                <w:b/>
                <w:sz w:val="24"/>
                <w:highlight w:val="none"/>
              </w:rPr>
              <w:t>条款号</w:t>
            </w:r>
          </w:p>
        </w:tc>
        <w:tc>
          <w:tcPr>
            <w:tcW w:w="1954" w:type="dxa"/>
            <w:noWrap w:val="0"/>
            <w:vAlign w:val="center"/>
          </w:tcPr>
          <w:p w14:paraId="3058214D">
            <w:pPr>
              <w:jc w:val="center"/>
              <w:rPr>
                <w:b/>
                <w:bCs/>
                <w:sz w:val="24"/>
                <w:highlight w:val="none"/>
              </w:rPr>
            </w:pPr>
            <w:r>
              <w:rPr>
                <w:b/>
                <w:bCs/>
                <w:sz w:val="24"/>
                <w:highlight w:val="none"/>
              </w:rPr>
              <w:t>条目</w:t>
            </w:r>
          </w:p>
        </w:tc>
        <w:tc>
          <w:tcPr>
            <w:tcW w:w="7358" w:type="dxa"/>
            <w:noWrap w:val="0"/>
            <w:vAlign w:val="center"/>
          </w:tcPr>
          <w:p w14:paraId="28712971">
            <w:pPr>
              <w:jc w:val="center"/>
              <w:rPr>
                <w:b/>
                <w:bCs/>
                <w:sz w:val="24"/>
                <w:highlight w:val="none"/>
              </w:rPr>
            </w:pPr>
            <w:r>
              <w:rPr>
                <w:b/>
                <w:bCs/>
                <w:sz w:val="24"/>
                <w:highlight w:val="none"/>
              </w:rPr>
              <w:t>内容</w:t>
            </w:r>
          </w:p>
        </w:tc>
      </w:tr>
      <w:tr w14:paraId="52985C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4" w:hRule="atLeast"/>
          <w:jc w:val="center"/>
        </w:trPr>
        <w:tc>
          <w:tcPr>
            <w:tcW w:w="1099" w:type="dxa"/>
            <w:noWrap w:val="0"/>
            <w:vAlign w:val="center"/>
          </w:tcPr>
          <w:p w14:paraId="198D9652">
            <w:pPr>
              <w:pStyle w:val="225"/>
              <w:jc w:val="center"/>
              <w:rPr>
                <w:rFonts w:ascii="Times New Roman" w:hAnsi="Times New Roman"/>
                <w:sz w:val="24"/>
                <w:szCs w:val="24"/>
                <w:highlight w:val="none"/>
              </w:rPr>
            </w:pPr>
            <w:r>
              <w:rPr>
                <w:rFonts w:ascii="Times New Roman" w:hAnsi="Times New Roman"/>
                <w:sz w:val="24"/>
                <w:szCs w:val="24"/>
                <w:highlight w:val="none"/>
              </w:rPr>
              <w:t>1</w:t>
            </w:r>
          </w:p>
        </w:tc>
        <w:tc>
          <w:tcPr>
            <w:tcW w:w="1954" w:type="dxa"/>
            <w:noWrap w:val="0"/>
            <w:vAlign w:val="center"/>
          </w:tcPr>
          <w:p w14:paraId="49FE7D5B">
            <w:pPr>
              <w:jc w:val="center"/>
              <w:rPr>
                <w:sz w:val="24"/>
                <w:highlight w:val="none"/>
              </w:rPr>
            </w:pPr>
            <w:r>
              <w:rPr>
                <w:sz w:val="24"/>
                <w:highlight w:val="none"/>
              </w:rPr>
              <w:t>项目属性</w:t>
            </w:r>
          </w:p>
        </w:tc>
        <w:tc>
          <w:tcPr>
            <w:tcW w:w="7358" w:type="dxa"/>
            <w:noWrap w:val="0"/>
            <w:vAlign w:val="center"/>
          </w:tcPr>
          <w:p w14:paraId="28B2412E">
            <w:pPr>
              <w:jc w:val="left"/>
              <w:rPr>
                <w:rFonts w:hint="eastAsia" w:eastAsia="宋体"/>
                <w:sz w:val="24"/>
                <w:highlight w:val="none"/>
                <w:u w:val="single"/>
                <w:lang w:val="en-US" w:eastAsia="zh-CN"/>
              </w:rPr>
            </w:pPr>
            <w:r>
              <w:rPr>
                <w:sz w:val="24"/>
                <w:highlight w:val="none"/>
              </w:rPr>
              <w:t>项目属性：</w:t>
            </w:r>
            <w:r>
              <w:rPr>
                <w:rFonts w:hint="eastAsia"/>
                <w:color w:val="000000" w:themeColor="text1"/>
                <w:highlight w:val="none"/>
                <w14:textFill>
                  <w14:solidFill>
                    <w14:schemeClr w14:val="tx1"/>
                  </w14:solidFill>
                </w14:textFill>
              </w:rPr>
              <w:t>☑</w:t>
            </w:r>
            <w:r>
              <w:rPr>
                <w:rFonts w:hint="eastAsia"/>
                <w:color w:val="000000" w:themeColor="text1"/>
                <w:sz w:val="24"/>
                <w:highlight w:val="none"/>
                <w:lang w:val="en-US" w:eastAsia="zh-CN"/>
                <w14:textFill>
                  <w14:solidFill>
                    <w14:schemeClr w14:val="tx1"/>
                  </w14:solidFill>
                </w14:textFill>
              </w:rPr>
              <w:t>货物</w:t>
            </w:r>
          </w:p>
        </w:tc>
      </w:tr>
      <w:tr w14:paraId="620A0D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4" w:hRule="atLeast"/>
          <w:jc w:val="center"/>
        </w:trPr>
        <w:tc>
          <w:tcPr>
            <w:tcW w:w="1099" w:type="dxa"/>
            <w:noWrap w:val="0"/>
            <w:vAlign w:val="center"/>
          </w:tcPr>
          <w:p w14:paraId="7F49A76E">
            <w:pPr>
              <w:pStyle w:val="225"/>
              <w:jc w:val="center"/>
              <w:rPr>
                <w:rFonts w:hint="eastAsia" w:ascii="Times New Roman" w:hAnsi="Times New Roman" w:eastAsia="宋体"/>
                <w:sz w:val="24"/>
                <w:szCs w:val="24"/>
                <w:highlight w:val="none"/>
                <w:lang w:val="en-US" w:eastAsia="zh-CN"/>
              </w:rPr>
            </w:pPr>
            <w:r>
              <w:rPr>
                <w:rFonts w:hint="eastAsia" w:ascii="Times New Roman" w:hAnsi="Times New Roman"/>
                <w:sz w:val="24"/>
                <w:szCs w:val="24"/>
                <w:highlight w:val="none"/>
                <w:lang w:val="en-US" w:eastAsia="zh-CN"/>
              </w:rPr>
              <w:t>2</w:t>
            </w:r>
          </w:p>
        </w:tc>
        <w:tc>
          <w:tcPr>
            <w:tcW w:w="1954" w:type="dxa"/>
            <w:noWrap w:val="0"/>
            <w:vAlign w:val="center"/>
          </w:tcPr>
          <w:p w14:paraId="0E5EC9CF">
            <w:pPr>
              <w:pStyle w:val="467"/>
              <w:spacing w:before="78" w:line="219" w:lineRule="auto"/>
              <w:jc w:val="center"/>
              <w:rPr>
                <w:sz w:val="24"/>
                <w:highlight w:val="none"/>
              </w:rPr>
            </w:pPr>
            <w:r>
              <w:rPr>
                <w:spacing w:val="-5"/>
                <w:highlight w:val="none"/>
              </w:rPr>
              <w:t>科研仪器设备</w:t>
            </w:r>
          </w:p>
        </w:tc>
        <w:tc>
          <w:tcPr>
            <w:tcW w:w="7358" w:type="dxa"/>
            <w:noWrap w:val="0"/>
            <w:vAlign w:val="top"/>
          </w:tcPr>
          <w:p w14:paraId="0A572D1F">
            <w:pPr>
              <w:pStyle w:val="467"/>
              <w:spacing w:before="104" w:line="349" w:lineRule="auto"/>
              <w:ind w:left="126" w:right="2828" w:hanging="20"/>
              <w:rPr>
                <w:sz w:val="24"/>
                <w:highlight w:val="none"/>
              </w:rPr>
            </w:pPr>
            <w:r>
              <w:rPr>
                <w:spacing w:val="-8"/>
                <w:highlight w:val="none"/>
                <w:lang w:eastAsia="zh-CN"/>
              </w:rPr>
              <w:t>是否属于科研仪器设备采购项目：</w:t>
            </w:r>
            <w:r>
              <w:rPr>
                <w:spacing w:val="12"/>
                <w:highlight w:val="none"/>
                <w:lang w:eastAsia="zh-CN"/>
              </w:rPr>
              <w:t xml:space="preserve"> </w:t>
            </w:r>
            <w:r>
              <w:rPr>
                <w:rFonts w:hint="eastAsia"/>
                <w:spacing w:val="-20"/>
                <w:highlight w:val="none"/>
                <w:lang w:eastAsia="zh-CN"/>
              </w:rPr>
              <w:t>☑否</w:t>
            </w:r>
          </w:p>
        </w:tc>
      </w:tr>
      <w:tr w14:paraId="5F132B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4" w:hRule="atLeast"/>
          <w:jc w:val="center"/>
        </w:trPr>
        <w:tc>
          <w:tcPr>
            <w:tcW w:w="1099" w:type="dxa"/>
            <w:noWrap w:val="0"/>
            <w:vAlign w:val="center"/>
          </w:tcPr>
          <w:p w14:paraId="75EB0C3D">
            <w:pPr>
              <w:pStyle w:val="225"/>
              <w:jc w:val="center"/>
              <w:rPr>
                <w:rFonts w:hint="eastAsia" w:ascii="Times New Roman" w:hAnsi="Times New Roman" w:eastAsia="宋体"/>
                <w:sz w:val="24"/>
                <w:szCs w:val="24"/>
                <w:highlight w:val="none"/>
                <w:lang w:val="en-US" w:eastAsia="zh-CN"/>
              </w:rPr>
            </w:pPr>
            <w:r>
              <w:rPr>
                <w:rFonts w:hint="eastAsia" w:ascii="Times New Roman" w:hAnsi="Times New Roman"/>
                <w:sz w:val="24"/>
                <w:szCs w:val="24"/>
                <w:highlight w:val="none"/>
                <w:lang w:val="en-US" w:eastAsia="zh-CN"/>
              </w:rPr>
              <w:t>3</w:t>
            </w:r>
          </w:p>
        </w:tc>
        <w:tc>
          <w:tcPr>
            <w:tcW w:w="1954" w:type="dxa"/>
            <w:noWrap w:val="0"/>
            <w:vAlign w:val="center"/>
          </w:tcPr>
          <w:p w14:paraId="6F193DD6">
            <w:pPr>
              <w:pStyle w:val="467"/>
              <w:spacing w:before="78" w:line="219" w:lineRule="auto"/>
              <w:jc w:val="center"/>
              <w:rPr>
                <w:sz w:val="24"/>
                <w:highlight w:val="none"/>
              </w:rPr>
            </w:pPr>
            <w:r>
              <w:rPr>
                <w:spacing w:val="-6"/>
                <w:highlight w:val="none"/>
              </w:rPr>
              <w:t>核心产品</w:t>
            </w:r>
          </w:p>
        </w:tc>
        <w:tc>
          <w:tcPr>
            <w:tcW w:w="7358" w:type="dxa"/>
            <w:noWrap w:val="0"/>
            <w:vAlign w:val="top"/>
          </w:tcPr>
          <w:p w14:paraId="2EFCAD71">
            <w:pPr>
              <w:pStyle w:val="467"/>
              <w:spacing w:before="183" w:line="219" w:lineRule="auto"/>
              <w:ind w:left="127"/>
              <w:rPr>
                <w:rFonts w:hint="eastAsia"/>
                <w:spacing w:val="-4"/>
                <w:highlight w:val="none"/>
                <w:lang w:eastAsia="zh-CN"/>
              </w:rPr>
            </w:pPr>
            <w:r>
              <w:rPr>
                <w:rFonts w:hint="eastAsia"/>
                <w:color w:val="000000" w:themeColor="text1"/>
                <w:highlight w:val="none"/>
                <w14:textFill>
                  <w14:solidFill>
                    <w14:schemeClr w14:val="tx1"/>
                  </w14:solidFill>
                </w14:textFill>
              </w:rPr>
              <w:t>☑</w:t>
            </w:r>
            <w:r>
              <w:rPr>
                <w:spacing w:val="-4"/>
                <w:highlight w:val="none"/>
                <w:lang w:eastAsia="zh-CN"/>
              </w:rPr>
              <w:t>本项目为非单一产品采购项目，核心产品为：</w:t>
            </w:r>
            <w:r>
              <w:rPr>
                <w:rFonts w:hint="eastAsia"/>
                <w:spacing w:val="-4"/>
                <w:highlight w:val="none"/>
                <w:lang w:eastAsia="zh-CN"/>
              </w:rPr>
              <w:t>应急救援包，</w:t>
            </w:r>
          </w:p>
          <w:p w14:paraId="03768359">
            <w:pPr>
              <w:pStyle w:val="467"/>
              <w:spacing w:before="183" w:line="219" w:lineRule="auto"/>
              <w:ind w:left="127" w:leftChars="0"/>
              <w:rPr>
                <w:sz w:val="24"/>
                <w:highlight w:val="none"/>
              </w:rPr>
            </w:pPr>
            <w:r>
              <w:rPr>
                <w:rFonts w:hint="eastAsia"/>
                <w:b/>
                <w:bCs/>
                <w:spacing w:val="-7"/>
                <w:highlight w:val="none"/>
                <w:u w:val="single"/>
                <w:lang w:val="zh-TW" w:eastAsia="zh-CN"/>
              </w:rPr>
              <w:t>使用综合评分法的采购项目，提供相同品牌产品且通过资格审查、符合性审查的不同投标人参加同一合同项下投标的，按一家投标人计算，评审后得分最高的同品牌投标人获得中标人推荐资格，评审得分相同的，按照随机抽取方式确定，其他同品牌投标人不作为中标候选人。</w:t>
            </w:r>
          </w:p>
        </w:tc>
      </w:tr>
      <w:tr w14:paraId="3B3FBA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7" w:hRule="atLeast"/>
          <w:jc w:val="center"/>
        </w:trPr>
        <w:tc>
          <w:tcPr>
            <w:tcW w:w="1099" w:type="dxa"/>
            <w:vMerge w:val="restart"/>
            <w:noWrap w:val="0"/>
            <w:vAlign w:val="center"/>
          </w:tcPr>
          <w:p w14:paraId="6EF52E02">
            <w:pPr>
              <w:pStyle w:val="225"/>
              <w:jc w:val="center"/>
              <w:rPr>
                <w:rFonts w:hint="eastAsia" w:ascii="Times New Roman" w:hAnsi="Times New Roman" w:eastAsia="宋体"/>
                <w:sz w:val="24"/>
                <w:szCs w:val="24"/>
                <w:highlight w:val="none"/>
                <w:lang w:eastAsia="zh-CN"/>
              </w:rPr>
            </w:pPr>
            <w:r>
              <w:rPr>
                <w:rFonts w:hint="eastAsia" w:ascii="Times New Roman" w:hAnsi="Times New Roman"/>
                <w:sz w:val="24"/>
                <w:szCs w:val="24"/>
                <w:highlight w:val="none"/>
                <w:lang w:val="en-US" w:eastAsia="zh-CN"/>
              </w:rPr>
              <w:t>4</w:t>
            </w:r>
          </w:p>
        </w:tc>
        <w:tc>
          <w:tcPr>
            <w:tcW w:w="1954" w:type="dxa"/>
            <w:noWrap w:val="0"/>
            <w:vAlign w:val="center"/>
          </w:tcPr>
          <w:p w14:paraId="1A184CBE">
            <w:pPr>
              <w:jc w:val="center"/>
              <w:rPr>
                <w:sz w:val="24"/>
                <w:highlight w:val="none"/>
              </w:rPr>
            </w:pPr>
            <w:r>
              <w:rPr>
                <w:sz w:val="24"/>
                <w:highlight w:val="none"/>
              </w:rPr>
              <w:t>现场考察</w:t>
            </w:r>
          </w:p>
        </w:tc>
        <w:tc>
          <w:tcPr>
            <w:tcW w:w="7358" w:type="dxa"/>
            <w:noWrap w:val="0"/>
            <w:vAlign w:val="center"/>
          </w:tcPr>
          <w:p w14:paraId="40D2EB38">
            <w:pPr>
              <w:jc w:val="left"/>
              <w:rPr>
                <w:highlight w:val="none"/>
              </w:rPr>
            </w:pPr>
            <w:r>
              <w:rPr>
                <w:rFonts w:hint="eastAsia"/>
                <w:color w:val="000000" w:themeColor="text1"/>
                <w:highlight w:val="none"/>
                <w14:textFill>
                  <w14:solidFill>
                    <w14:schemeClr w14:val="tx1"/>
                  </w14:solidFill>
                </w14:textFill>
              </w:rPr>
              <w:t>☑</w:t>
            </w:r>
            <w:r>
              <w:rPr>
                <w:color w:val="000000" w:themeColor="text1"/>
                <w:sz w:val="24"/>
                <w:highlight w:val="none"/>
                <w14:textFill>
                  <w14:solidFill>
                    <w14:schemeClr w14:val="tx1"/>
                  </w14:solidFill>
                </w14:textFill>
              </w:rPr>
              <w:t>不组织</w:t>
            </w:r>
          </w:p>
        </w:tc>
      </w:tr>
      <w:tr w14:paraId="02880C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1" w:hRule="atLeast"/>
          <w:jc w:val="center"/>
        </w:trPr>
        <w:tc>
          <w:tcPr>
            <w:tcW w:w="1099" w:type="dxa"/>
            <w:vMerge w:val="continue"/>
            <w:noWrap w:val="0"/>
            <w:vAlign w:val="center"/>
          </w:tcPr>
          <w:p w14:paraId="47E4C203">
            <w:pPr>
              <w:pStyle w:val="225"/>
              <w:jc w:val="center"/>
              <w:rPr>
                <w:rFonts w:ascii="Times New Roman" w:hAnsi="Times New Roman"/>
                <w:sz w:val="24"/>
                <w:szCs w:val="24"/>
                <w:highlight w:val="none"/>
              </w:rPr>
            </w:pPr>
          </w:p>
        </w:tc>
        <w:tc>
          <w:tcPr>
            <w:tcW w:w="1954" w:type="dxa"/>
            <w:noWrap w:val="0"/>
            <w:vAlign w:val="center"/>
          </w:tcPr>
          <w:p w14:paraId="0A975973">
            <w:pPr>
              <w:jc w:val="center"/>
              <w:rPr>
                <w:sz w:val="24"/>
                <w:highlight w:val="none"/>
              </w:rPr>
            </w:pPr>
            <w:r>
              <w:rPr>
                <w:sz w:val="24"/>
                <w:highlight w:val="none"/>
              </w:rPr>
              <w:t>开标前答疑会</w:t>
            </w:r>
          </w:p>
        </w:tc>
        <w:tc>
          <w:tcPr>
            <w:tcW w:w="7358" w:type="dxa"/>
            <w:noWrap w:val="0"/>
            <w:vAlign w:val="center"/>
          </w:tcPr>
          <w:p w14:paraId="10B42F33">
            <w:pPr>
              <w:jc w:val="left"/>
              <w:rPr>
                <w:highlight w:val="none"/>
              </w:rPr>
            </w:pPr>
            <w:r>
              <w:rPr>
                <w:rFonts w:hint="eastAsia"/>
                <w:color w:val="000000" w:themeColor="text1"/>
                <w:highlight w:val="none"/>
                <w14:textFill>
                  <w14:solidFill>
                    <w14:schemeClr w14:val="tx1"/>
                  </w14:solidFill>
                </w14:textFill>
              </w:rPr>
              <w:t>☑</w:t>
            </w:r>
            <w:r>
              <w:rPr>
                <w:color w:val="000000" w:themeColor="text1"/>
                <w:sz w:val="24"/>
                <w:highlight w:val="none"/>
                <w14:textFill>
                  <w14:solidFill>
                    <w14:schemeClr w14:val="tx1"/>
                  </w14:solidFill>
                </w14:textFill>
              </w:rPr>
              <w:t>不召开</w:t>
            </w:r>
          </w:p>
        </w:tc>
      </w:tr>
      <w:tr w14:paraId="75A2C3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1" w:hRule="atLeast"/>
          <w:jc w:val="center"/>
        </w:trPr>
        <w:tc>
          <w:tcPr>
            <w:tcW w:w="1099" w:type="dxa"/>
            <w:noWrap w:val="0"/>
            <w:vAlign w:val="center"/>
          </w:tcPr>
          <w:p w14:paraId="1C26073E">
            <w:pPr>
              <w:pStyle w:val="225"/>
              <w:jc w:val="center"/>
              <w:rPr>
                <w:rFonts w:hint="default" w:ascii="Times New Roman" w:hAnsi="Times New Roman"/>
                <w:sz w:val="24"/>
                <w:szCs w:val="24"/>
                <w:highlight w:val="none"/>
                <w:lang w:val="en-US" w:eastAsia="zh-CN"/>
              </w:rPr>
            </w:pPr>
            <w:r>
              <w:rPr>
                <w:rFonts w:hint="eastAsia" w:ascii="Times New Roman" w:hAnsi="Times New Roman"/>
                <w:sz w:val="24"/>
                <w:szCs w:val="24"/>
                <w:highlight w:val="none"/>
                <w:lang w:val="en-US" w:eastAsia="zh-CN"/>
              </w:rPr>
              <w:t>5</w:t>
            </w:r>
          </w:p>
        </w:tc>
        <w:tc>
          <w:tcPr>
            <w:tcW w:w="1954" w:type="dxa"/>
            <w:noWrap w:val="0"/>
            <w:vAlign w:val="center"/>
          </w:tcPr>
          <w:p w14:paraId="4E46DDE3">
            <w:pPr>
              <w:jc w:val="center"/>
              <w:rPr>
                <w:sz w:val="24"/>
                <w:highlight w:val="none"/>
              </w:rPr>
            </w:pPr>
            <w:r>
              <w:rPr>
                <w:sz w:val="24"/>
                <w:highlight w:val="none"/>
              </w:rPr>
              <w:t>样品</w:t>
            </w:r>
          </w:p>
        </w:tc>
        <w:tc>
          <w:tcPr>
            <w:tcW w:w="7358" w:type="dxa"/>
            <w:noWrap w:val="0"/>
            <w:vAlign w:val="center"/>
          </w:tcPr>
          <w:p w14:paraId="5B12BA3A">
            <w:pPr>
              <w:spacing w:before="123" w:line="347" w:lineRule="auto"/>
              <w:ind w:left="134" w:right="4748" w:hanging="21"/>
              <w:rPr>
                <w:rFonts w:hint="eastAsia" w:ascii="宋体" w:hAnsi="宋体" w:eastAsia="宋体" w:cs="宋体"/>
                <w:color w:val="000000"/>
                <w:sz w:val="24"/>
                <w:szCs w:val="24"/>
                <w:highlight w:val="none"/>
                <w:lang w:val="en-US" w:eastAsia="zh-CN" w:bidi="ar-SA"/>
              </w:rPr>
            </w:pPr>
            <w:r>
              <w:rPr>
                <w:rFonts w:hint="default" w:ascii="宋体" w:hAnsi="宋体" w:eastAsia="宋体" w:cs="宋体"/>
                <w:color w:val="000000"/>
                <w:spacing w:val="-13"/>
                <w:sz w:val="24"/>
                <w:szCs w:val="24"/>
                <w:highlight w:val="none"/>
                <w:lang w:val="en-US" w:eastAsia="zh-CN" w:bidi="ar-SA"/>
              </w:rPr>
              <w:t>投标样品递交：</w:t>
            </w:r>
            <w:r>
              <w:rPr>
                <w:rFonts w:hint="default" w:ascii="宋体" w:hAnsi="宋体" w:eastAsia="宋体" w:cs="宋体"/>
                <w:color w:val="000000"/>
                <w:spacing w:val="4"/>
                <w:sz w:val="24"/>
                <w:szCs w:val="24"/>
                <w:highlight w:val="none"/>
                <w:lang w:val="en-US" w:eastAsia="zh-CN" w:bidi="ar-SA"/>
              </w:rPr>
              <w:t xml:space="preserve"> </w:t>
            </w:r>
          </w:p>
          <w:p w14:paraId="26F4D63E">
            <w:pPr>
              <w:spacing w:before="33" w:line="220" w:lineRule="auto"/>
              <w:ind w:left="135"/>
              <w:rPr>
                <w:sz w:val="24"/>
                <w:highlight w:val="none"/>
              </w:rPr>
            </w:pPr>
            <w:r>
              <w:rPr>
                <w:rFonts w:hint="eastAsia"/>
                <w:color w:val="000000" w:themeColor="text1"/>
                <w:highlight w:val="none"/>
                <w14:textFill>
                  <w14:solidFill>
                    <w14:schemeClr w14:val="tx1"/>
                  </w14:solidFill>
                </w14:textFill>
              </w:rPr>
              <w:t>☑</w:t>
            </w:r>
            <w:r>
              <w:rPr>
                <w:rFonts w:hint="eastAsia"/>
                <w:color w:val="000000" w:themeColor="text1"/>
                <w:highlight w:val="none"/>
                <w:lang w:eastAsia="zh-CN"/>
                <w14:textFill>
                  <w14:solidFill>
                    <w14:schemeClr w14:val="tx1"/>
                  </w14:solidFill>
                </w14:textFill>
              </w:rPr>
              <w:t>不</w:t>
            </w:r>
            <w:r>
              <w:rPr>
                <w:rFonts w:hint="default" w:ascii="宋体" w:hAnsi="宋体" w:eastAsia="宋体" w:cs="宋体"/>
                <w:color w:val="000000"/>
                <w:spacing w:val="-6"/>
                <w:sz w:val="24"/>
                <w:szCs w:val="24"/>
                <w:highlight w:val="none"/>
                <w:lang w:val="en-US" w:eastAsia="en-US" w:bidi="ar-SA"/>
              </w:rPr>
              <w:t>需要</w:t>
            </w:r>
          </w:p>
        </w:tc>
      </w:tr>
      <w:tr w14:paraId="02E4FA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1" w:hRule="atLeast"/>
          <w:jc w:val="center"/>
        </w:trPr>
        <w:tc>
          <w:tcPr>
            <w:tcW w:w="1099" w:type="dxa"/>
            <w:noWrap w:val="0"/>
            <w:vAlign w:val="center"/>
          </w:tcPr>
          <w:p w14:paraId="4F1EE228">
            <w:pPr>
              <w:pStyle w:val="225"/>
              <w:jc w:val="center"/>
              <w:rPr>
                <w:rFonts w:hint="eastAsia" w:ascii="Times New Roman" w:hAnsi="Times New Roman" w:eastAsia="宋体"/>
                <w:sz w:val="24"/>
                <w:szCs w:val="24"/>
                <w:highlight w:val="none"/>
                <w:lang w:eastAsia="zh-CN"/>
              </w:rPr>
            </w:pPr>
            <w:r>
              <w:rPr>
                <w:rFonts w:hint="eastAsia" w:ascii="Times New Roman" w:hAnsi="Times New Roman"/>
                <w:sz w:val="24"/>
                <w:szCs w:val="24"/>
                <w:highlight w:val="none"/>
                <w:lang w:val="en-US" w:eastAsia="zh-CN"/>
              </w:rPr>
              <w:t>6</w:t>
            </w:r>
          </w:p>
        </w:tc>
        <w:tc>
          <w:tcPr>
            <w:tcW w:w="1954" w:type="dxa"/>
            <w:noWrap w:val="0"/>
            <w:vAlign w:val="center"/>
          </w:tcPr>
          <w:p w14:paraId="217007F9">
            <w:pPr>
              <w:jc w:val="center"/>
              <w:rPr>
                <w:sz w:val="24"/>
                <w:highlight w:val="none"/>
              </w:rPr>
            </w:pPr>
            <w:r>
              <w:rPr>
                <w:sz w:val="24"/>
                <w:highlight w:val="none"/>
              </w:rPr>
              <w:t>标的所属行业</w:t>
            </w:r>
          </w:p>
        </w:tc>
        <w:tc>
          <w:tcPr>
            <w:tcW w:w="7358" w:type="dxa"/>
            <w:noWrap w:val="0"/>
            <w:vAlign w:val="center"/>
          </w:tcPr>
          <w:p w14:paraId="2B294E0E">
            <w:pPr>
              <w:jc w:val="left"/>
              <w:rPr>
                <w:sz w:val="24"/>
                <w:highlight w:val="none"/>
              </w:rPr>
            </w:pPr>
            <w:r>
              <w:rPr>
                <w:sz w:val="24"/>
                <w:highlight w:val="none"/>
              </w:rPr>
              <w:t>本项目采购标的对应的中小企业划分标准所属行业：</w:t>
            </w:r>
            <w:r>
              <w:rPr>
                <w:rFonts w:hint="eastAsia"/>
                <w:sz w:val="24"/>
                <w:highlight w:val="none"/>
                <w:lang w:val="en-US" w:eastAsia="zh-CN"/>
              </w:rPr>
              <w:t>工业行业</w:t>
            </w:r>
          </w:p>
        </w:tc>
      </w:tr>
      <w:tr w14:paraId="2DAD82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6" w:hRule="atLeast"/>
          <w:jc w:val="center"/>
        </w:trPr>
        <w:tc>
          <w:tcPr>
            <w:tcW w:w="1099" w:type="dxa"/>
            <w:noWrap w:val="0"/>
            <w:vAlign w:val="center"/>
          </w:tcPr>
          <w:p w14:paraId="5C6D3E3B">
            <w:pPr>
              <w:pStyle w:val="225"/>
              <w:jc w:val="center"/>
              <w:rPr>
                <w:rFonts w:hint="eastAsia" w:ascii="Times New Roman" w:hAnsi="Times New Roman" w:eastAsia="宋体"/>
                <w:sz w:val="24"/>
                <w:szCs w:val="24"/>
                <w:highlight w:val="none"/>
                <w:lang w:eastAsia="zh-CN"/>
              </w:rPr>
            </w:pPr>
            <w:r>
              <w:rPr>
                <w:rFonts w:hint="eastAsia" w:ascii="Times New Roman" w:hAnsi="Times New Roman"/>
                <w:sz w:val="24"/>
                <w:szCs w:val="24"/>
                <w:highlight w:val="none"/>
                <w:lang w:val="en-US" w:eastAsia="zh-CN"/>
              </w:rPr>
              <w:t>7</w:t>
            </w:r>
          </w:p>
        </w:tc>
        <w:tc>
          <w:tcPr>
            <w:tcW w:w="1954" w:type="dxa"/>
            <w:noWrap w:val="0"/>
            <w:vAlign w:val="center"/>
          </w:tcPr>
          <w:p w14:paraId="766BCA13">
            <w:pPr>
              <w:jc w:val="center"/>
              <w:rPr>
                <w:sz w:val="24"/>
                <w:highlight w:val="none"/>
              </w:rPr>
            </w:pPr>
            <w:r>
              <w:rPr>
                <w:rFonts w:hint="eastAsia"/>
                <w:sz w:val="24"/>
                <w:highlight w:val="none"/>
              </w:rPr>
              <w:t>投标报价</w:t>
            </w:r>
          </w:p>
        </w:tc>
        <w:tc>
          <w:tcPr>
            <w:tcW w:w="7358" w:type="dxa"/>
            <w:noWrap w:val="0"/>
            <w:vAlign w:val="center"/>
          </w:tcPr>
          <w:p w14:paraId="3C2D3FD2">
            <w:pPr>
              <w:jc w:val="left"/>
              <w:rPr>
                <w:rFonts w:hint="eastAsia" w:eastAsia="宋体"/>
                <w:sz w:val="24"/>
                <w:highlight w:val="none"/>
                <w:lang w:val="en-US" w:eastAsia="zh-CN"/>
              </w:rPr>
            </w:pPr>
            <w:r>
              <w:rPr>
                <w:rFonts w:hint="eastAsia"/>
                <w:sz w:val="24"/>
                <w:highlight w:val="none"/>
              </w:rPr>
              <w:t>投标报价的特殊规定：</w:t>
            </w:r>
            <w:r>
              <w:rPr>
                <w:rFonts w:hint="eastAsia"/>
                <w:color w:val="000000" w:themeColor="text1"/>
                <w:highlight w:val="none"/>
                <w14:textFill>
                  <w14:solidFill>
                    <w14:schemeClr w14:val="tx1"/>
                  </w14:solidFill>
                </w14:textFill>
              </w:rPr>
              <w:t>☑</w:t>
            </w:r>
            <w:r>
              <w:rPr>
                <w:rFonts w:hint="eastAsia"/>
                <w:color w:val="000000" w:themeColor="text1"/>
                <w:sz w:val="24"/>
                <w:highlight w:val="none"/>
                <w:lang w:val="en-US" w:eastAsia="zh-CN"/>
                <w14:textFill>
                  <w14:solidFill>
                    <w14:schemeClr w14:val="tx1"/>
                  </w14:solidFill>
                </w14:textFill>
              </w:rPr>
              <w:t>无</w:t>
            </w:r>
          </w:p>
        </w:tc>
      </w:tr>
      <w:tr w14:paraId="5C2F94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6" w:hRule="atLeast"/>
          <w:jc w:val="center"/>
        </w:trPr>
        <w:tc>
          <w:tcPr>
            <w:tcW w:w="1099" w:type="dxa"/>
            <w:noWrap w:val="0"/>
            <w:vAlign w:val="center"/>
          </w:tcPr>
          <w:p w14:paraId="5BDC5AAA">
            <w:pPr>
              <w:pStyle w:val="225"/>
              <w:jc w:val="center"/>
              <w:rPr>
                <w:rFonts w:hint="eastAsia" w:ascii="Times New Roman" w:hAnsi="Times New Roman" w:eastAsia="宋体"/>
                <w:sz w:val="24"/>
                <w:szCs w:val="24"/>
                <w:highlight w:val="none"/>
                <w:lang w:eastAsia="zh-CN"/>
              </w:rPr>
            </w:pPr>
            <w:r>
              <w:rPr>
                <w:rFonts w:hint="eastAsia" w:ascii="Times New Roman" w:hAnsi="Times New Roman"/>
                <w:sz w:val="24"/>
                <w:szCs w:val="24"/>
                <w:highlight w:val="none"/>
                <w:lang w:val="en-US" w:eastAsia="zh-CN"/>
              </w:rPr>
              <w:t>8</w:t>
            </w:r>
          </w:p>
        </w:tc>
        <w:tc>
          <w:tcPr>
            <w:tcW w:w="1954" w:type="dxa"/>
            <w:noWrap w:val="0"/>
            <w:vAlign w:val="center"/>
          </w:tcPr>
          <w:p w14:paraId="09E97E83">
            <w:pPr>
              <w:jc w:val="center"/>
              <w:rPr>
                <w:sz w:val="24"/>
                <w:highlight w:val="none"/>
              </w:rPr>
            </w:pPr>
            <w:r>
              <w:rPr>
                <w:rFonts w:hint="eastAsia"/>
                <w:sz w:val="24"/>
                <w:highlight w:val="none"/>
              </w:rPr>
              <w:t>投标保证金</w:t>
            </w:r>
          </w:p>
        </w:tc>
        <w:tc>
          <w:tcPr>
            <w:tcW w:w="7358" w:type="dxa"/>
            <w:noWrap w:val="0"/>
            <w:vAlign w:val="center"/>
          </w:tcPr>
          <w:p w14:paraId="6B3BA3F7">
            <w:pPr>
              <w:jc w:val="left"/>
              <w:rPr>
                <w:sz w:val="24"/>
                <w:highlight w:val="none"/>
              </w:rPr>
            </w:pPr>
            <w:r>
              <w:rPr>
                <w:rFonts w:hint="eastAsia"/>
                <w:sz w:val="24"/>
                <w:highlight w:val="none"/>
              </w:rPr>
              <w:t>免收</w:t>
            </w:r>
          </w:p>
        </w:tc>
      </w:tr>
      <w:tr w14:paraId="379C2A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7" w:hRule="atLeast"/>
          <w:jc w:val="center"/>
        </w:trPr>
        <w:tc>
          <w:tcPr>
            <w:tcW w:w="1099" w:type="dxa"/>
            <w:noWrap w:val="0"/>
            <w:vAlign w:val="center"/>
          </w:tcPr>
          <w:p w14:paraId="12CA7501">
            <w:pPr>
              <w:pStyle w:val="225"/>
              <w:jc w:val="center"/>
              <w:rPr>
                <w:rFonts w:hint="eastAsia" w:ascii="Times New Roman" w:hAnsi="Times New Roman" w:eastAsia="宋体"/>
                <w:sz w:val="24"/>
                <w:szCs w:val="24"/>
                <w:highlight w:val="none"/>
                <w:lang w:eastAsia="zh-CN"/>
              </w:rPr>
            </w:pPr>
            <w:r>
              <w:rPr>
                <w:rFonts w:hint="eastAsia" w:ascii="Times New Roman" w:hAnsi="Times New Roman"/>
                <w:sz w:val="24"/>
                <w:szCs w:val="24"/>
                <w:highlight w:val="none"/>
                <w:lang w:val="en-US" w:eastAsia="zh-CN"/>
              </w:rPr>
              <w:t>9</w:t>
            </w:r>
          </w:p>
        </w:tc>
        <w:tc>
          <w:tcPr>
            <w:tcW w:w="1954" w:type="dxa"/>
            <w:noWrap w:val="0"/>
            <w:vAlign w:val="center"/>
          </w:tcPr>
          <w:p w14:paraId="357F3786">
            <w:pPr>
              <w:jc w:val="center"/>
              <w:rPr>
                <w:rFonts w:hint="eastAsia"/>
                <w:sz w:val="24"/>
                <w:highlight w:val="none"/>
              </w:rPr>
            </w:pPr>
            <w:r>
              <w:rPr>
                <w:rFonts w:hint="eastAsia"/>
                <w:sz w:val="24"/>
                <w:highlight w:val="none"/>
              </w:rPr>
              <w:t>履约保证金</w:t>
            </w:r>
          </w:p>
        </w:tc>
        <w:tc>
          <w:tcPr>
            <w:tcW w:w="7358" w:type="dxa"/>
            <w:noWrap w:val="0"/>
            <w:vAlign w:val="center"/>
          </w:tcPr>
          <w:p w14:paraId="7DA0A209">
            <w:pPr>
              <w:jc w:val="left"/>
              <w:rPr>
                <w:rFonts w:hint="eastAsia"/>
                <w:sz w:val="24"/>
                <w:highlight w:val="none"/>
              </w:rPr>
            </w:pPr>
            <w:r>
              <w:rPr>
                <w:rFonts w:hint="eastAsia"/>
                <w:sz w:val="24"/>
                <w:highlight w:val="none"/>
              </w:rPr>
              <w:t>本项目履约保证金为合同价的</w:t>
            </w:r>
            <w:r>
              <w:rPr>
                <w:rFonts w:hint="eastAsia"/>
                <w:sz w:val="24"/>
                <w:highlight w:val="none"/>
                <w:u w:val="single"/>
              </w:rPr>
              <w:t xml:space="preserve"> 5%</w:t>
            </w:r>
            <w:r>
              <w:rPr>
                <w:rFonts w:hint="eastAsia"/>
                <w:sz w:val="24"/>
                <w:highlight w:val="none"/>
              </w:rPr>
              <w:t>（中标供应商自主选择以支票、汇票、本票、保函等非现金形式缴纳或递交），采购人将在终验完毕后返还乙方履约保证金。</w:t>
            </w:r>
          </w:p>
        </w:tc>
      </w:tr>
      <w:tr w14:paraId="5C7D9D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4" w:hRule="atLeast"/>
          <w:jc w:val="center"/>
        </w:trPr>
        <w:tc>
          <w:tcPr>
            <w:tcW w:w="1099" w:type="dxa"/>
            <w:noWrap w:val="0"/>
            <w:vAlign w:val="center"/>
          </w:tcPr>
          <w:p w14:paraId="5BBF2554">
            <w:pPr>
              <w:pStyle w:val="225"/>
              <w:jc w:val="center"/>
              <w:rPr>
                <w:rFonts w:hint="default" w:ascii="Times New Roman" w:hAnsi="Times New Roman" w:eastAsia="宋体"/>
                <w:sz w:val="24"/>
                <w:szCs w:val="24"/>
                <w:highlight w:val="none"/>
                <w:lang w:val="en-US" w:eastAsia="zh-CN"/>
              </w:rPr>
            </w:pPr>
            <w:r>
              <w:rPr>
                <w:rFonts w:hint="eastAsia" w:ascii="Times New Roman" w:hAnsi="Times New Roman"/>
                <w:sz w:val="24"/>
                <w:szCs w:val="24"/>
                <w:highlight w:val="none"/>
                <w:lang w:val="en-US" w:eastAsia="zh-CN"/>
              </w:rPr>
              <w:t>10</w:t>
            </w:r>
          </w:p>
        </w:tc>
        <w:tc>
          <w:tcPr>
            <w:tcW w:w="1954" w:type="dxa"/>
            <w:noWrap w:val="0"/>
            <w:vAlign w:val="center"/>
          </w:tcPr>
          <w:p w14:paraId="661B0BE2">
            <w:pPr>
              <w:jc w:val="center"/>
              <w:rPr>
                <w:sz w:val="24"/>
                <w:highlight w:val="none"/>
              </w:rPr>
            </w:pPr>
            <w:r>
              <w:rPr>
                <w:sz w:val="24"/>
                <w:highlight w:val="none"/>
              </w:rPr>
              <w:t>投标有效期</w:t>
            </w:r>
          </w:p>
        </w:tc>
        <w:tc>
          <w:tcPr>
            <w:tcW w:w="7358" w:type="dxa"/>
            <w:noWrap w:val="0"/>
            <w:vAlign w:val="center"/>
          </w:tcPr>
          <w:p w14:paraId="47649375">
            <w:pPr>
              <w:jc w:val="left"/>
              <w:rPr>
                <w:sz w:val="24"/>
                <w:highlight w:val="none"/>
              </w:rPr>
            </w:pPr>
            <w:r>
              <w:rPr>
                <w:sz w:val="24"/>
                <w:highlight w:val="none"/>
              </w:rPr>
              <w:t>自提交投标文件的截止之日起算</w:t>
            </w:r>
            <w:r>
              <w:rPr>
                <w:rFonts w:hint="eastAsia"/>
                <w:sz w:val="24"/>
                <w:highlight w:val="none"/>
                <w:u w:val="single"/>
              </w:rPr>
              <w:t>90</w:t>
            </w:r>
            <w:r>
              <w:rPr>
                <w:sz w:val="24"/>
                <w:highlight w:val="none"/>
              </w:rPr>
              <w:t>日历天。</w:t>
            </w:r>
          </w:p>
        </w:tc>
      </w:tr>
      <w:tr w14:paraId="5C26D6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4" w:hRule="atLeast"/>
          <w:jc w:val="center"/>
        </w:trPr>
        <w:tc>
          <w:tcPr>
            <w:tcW w:w="1099" w:type="dxa"/>
            <w:noWrap w:val="0"/>
            <w:vAlign w:val="center"/>
          </w:tcPr>
          <w:p w14:paraId="512CBFEA">
            <w:pPr>
              <w:pStyle w:val="225"/>
              <w:jc w:val="center"/>
              <w:rPr>
                <w:rFonts w:hint="default" w:ascii="Times New Roman" w:hAnsi="Times New Roman" w:eastAsia="宋体"/>
                <w:sz w:val="24"/>
                <w:szCs w:val="24"/>
                <w:highlight w:val="none"/>
                <w:lang w:val="en-US" w:eastAsia="zh-CN"/>
              </w:rPr>
            </w:pPr>
            <w:r>
              <w:rPr>
                <w:rFonts w:hint="eastAsia" w:ascii="Times New Roman" w:hAnsi="Times New Roman"/>
                <w:sz w:val="24"/>
                <w:szCs w:val="24"/>
                <w:highlight w:val="none"/>
                <w:lang w:val="en-US" w:eastAsia="zh-CN"/>
              </w:rPr>
              <w:t>11</w:t>
            </w:r>
          </w:p>
        </w:tc>
        <w:tc>
          <w:tcPr>
            <w:tcW w:w="1954" w:type="dxa"/>
            <w:noWrap w:val="0"/>
            <w:vAlign w:val="center"/>
          </w:tcPr>
          <w:p w14:paraId="5FA8197A">
            <w:pPr>
              <w:jc w:val="center"/>
              <w:rPr>
                <w:sz w:val="24"/>
                <w:highlight w:val="none"/>
              </w:rPr>
            </w:pPr>
            <w:r>
              <w:rPr>
                <w:rFonts w:hint="eastAsia"/>
                <w:sz w:val="24"/>
                <w:highlight w:val="none"/>
              </w:rPr>
              <w:t>评标方法及标准</w:t>
            </w:r>
          </w:p>
        </w:tc>
        <w:tc>
          <w:tcPr>
            <w:tcW w:w="7358" w:type="dxa"/>
            <w:noWrap w:val="0"/>
            <w:vAlign w:val="center"/>
          </w:tcPr>
          <w:p w14:paraId="19E9AD4F">
            <w:pPr>
              <w:jc w:val="left"/>
              <w:rPr>
                <w:sz w:val="24"/>
                <w:highlight w:val="none"/>
              </w:rPr>
            </w:pPr>
            <w:r>
              <w:rPr>
                <w:rFonts w:hint="eastAsia"/>
                <w:sz w:val="24"/>
                <w:highlight w:val="none"/>
              </w:rPr>
              <w:t>本项目采用综合评分法</w:t>
            </w:r>
          </w:p>
        </w:tc>
      </w:tr>
      <w:tr w14:paraId="0974E9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4" w:hRule="atLeast"/>
          <w:jc w:val="center"/>
        </w:trPr>
        <w:tc>
          <w:tcPr>
            <w:tcW w:w="1099" w:type="dxa"/>
            <w:noWrap w:val="0"/>
            <w:vAlign w:val="center"/>
          </w:tcPr>
          <w:p w14:paraId="12592F98">
            <w:pPr>
              <w:pStyle w:val="225"/>
              <w:jc w:val="center"/>
              <w:rPr>
                <w:rFonts w:hint="default" w:ascii="Times New Roman" w:hAnsi="Times New Roman" w:eastAsia="宋体"/>
                <w:sz w:val="24"/>
                <w:szCs w:val="24"/>
                <w:highlight w:val="none"/>
                <w:lang w:val="en-US" w:eastAsia="zh-CN"/>
              </w:rPr>
            </w:pPr>
            <w:r>
              <w:rPr>
                <w:rFonts w:hint="eastAsia" w:ascii="Times New Roman" w:hAnsi="Times New Roman"/>
                <w:sz w:val="24"/>
                <w:szCs w:val="24"/>
                <w:highlight w:val="none"/>
                <w:lang w:val="en-US" w:eastAsia="zh-CN"/>
              </w:rPr>
              <w:t>12</w:t>
            </w:r>
          </w:p>
        </w:tc>
        <w:tc>
          <w:tcPr>
            <w:tcW w:w="1954" w:type="dxa"/>
            <w:noWrap w:val="0"/>
            <w:vAlign w:val="center"/>
          </w:tcPr>
          <w:p w14:paraId="030590D0">
            <w:pPr>
              <w:jc w:val="center"/>
              <w:rPr>
                <w:sz w:val="24"/>
                <w:highlight w:val="none"/>
              </w:rPr>
            </w:pPr>
            <w:r>
              <w:rPr>
                <w:sz w:val="24"/>
                <w:highlight w:val="none"/>
              </w:rPr>
              <w:t>分包</w:t>
            </w:r>
          </w:p>
        </w:tc>
        <w:tc>
          <w:tcPr>
            <w:tcW w:w="7358" w:type="dxa"/>
            <w:noWrap w:val="0"/>
            <w:vAlign w:val="center"/>
          </w:tcPr>
          <w:p w14:paraId="06C44AAF">
            <w:pPr>
              <w:jc w:val="left"/>
              <w:rPr>
                <w:sz w:val="24"/>
                <w:highlight w:val="none"/>
                <w:u w:val="single"/>
              </w:rPr>
            </w:pPr>
            <w:r>
              <w:rPr>
                <w:sz w:val="24"/>
                <w:highlight w:val="none"/>
              </w:rPr>
              <w:t xml:space="preserve">本项目的非主体、非关键性工作是否允许分包： </w:t>
            </w:r>
            <w:r>
              <w:rPr>
                <w:rFonts w:hint="eastAsia"/>
                <w:color w:val="000000" w:themeColor="text1"/>
                <w:highlight w:val="none"/>
                <w:lang w:eastAsia="zh-CN"/>
                <w14:textFill>
                  <w14:solidFill>
                    <w14:schemeClr w14:val="tx1"/>
                  </w14:solidFill>
                </w14:textFill>
              </w:rPr>
              <w:t>☑</w:t>
            </w:r>
            <w:r>
              <w:rPr>
                <w:color w:val="000000" w:themeColor="text1"/>
                <w:sz w:val="24"/>
                <w:highlight w:val="none"/>
                <w14:textFill>
                  <w14:solidFill>
                    <w14:schemeClr w14:val="tx1"/>
                  </w14:solidFill>
                </w14:textFill>
              </w:rPr>
              <w:t>不允许</w:t>
            </w:r>
          </w:p>
        </w:tc>
      </w:tr>
      <w:tr w14:paraId="784C49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7" w:hRule="atLeast"/>
          <w:jc w:val="center"/>
        </w:trPr>
        <w:tc>
          <w:tcPr>
            <w:tcW w:w="1099" w:type="dxa"/>
            <w:noWrap w:val="0"/>
            <w:vAlign w:val="center"/>
          </w:tcPr>
          <w:p w14:paraId="7D487C70">
            <w:pPr>
              <w:pStyle w:val="225"/>
              <w:jc w:val="center"/>
              <w:rPr>
                <w:rFonts w:hint="default" w:ascii="Times New Roman" w:hAnsi="Times New Roman" w:eastAsia="宋体"/>
                <w:sz w:val="24"/>
                <w:szCs w:val="24"/>
                <w:highlight w:val="none"/>
                <w:lang w:val="en-US" w:eastAsia="zh-CN"/>
              </w:rPr>
            </w:pPr>
            <w:r>
              <w:rPr>
                <w:rFonts w:hint="eastAsia" w:ascii="Times New Roman" w:hAnsi="Times New Roman"/>
                <w:sz w:val="24"/>
                <w:szCs w:val="24"/>
                <w:highlight w:val="none"/>
                <w:lang w:val="en-US" w:eastAsia="zh-CN"/>
              </w:rPr>
              <w:t>13</w:t>
            </w:r>
          </w:p>
        </w:tc>
        <w:tc>
          <w:tcPr>
            <w:tcW w:w="1954" w:type="dxa"/>
            <w:noWrap w:val="0"/>
            <w:vAlign w:val="center"/>
          </w:tcPr>
          <w:p w14:paraId="0EDCB143">
            <w:pPr>
              <w:jc w:val="center"/>
              <w:rPr>
                <w:sz w:val="24"/>
                <w:highlight w:val="none"/>
              </w:rPr>
            </w:pPr>
            <w:r>
              <w:rPr>
                <w:sz w:val="24"/>
                <w:highlight w:val="none"/>
              </w:rPr>
              <w:t>询问</w:t>
            </w:r>
          </w:p>
        </w:tc>
        <w:tc>
          <w:tcPr>
            <w:tcW w:w="7358" w:type="dxa"/>
            <w:noWrap w:val="0"/>
            <w:vAlign w:val="center"/>
          </w:tcPr>
          <w:p w14:paraId="500419CF">
            <w:pPr>
              <w:jc w:val="left"/>
              <w:rPr>
                <w:sz w:val="24"/>
                <w:highlight w:val="none"/>
              </w:rPr>
            </w:pPr>
            <w:r>
              <w:rPr>
                <w:sz w:val="24"/>
                <w:highlight w:val="none"/>
              </w:rPr>
              <w:t>询问送达形式：</w:t>
            </w:r>
            <w:r>
              <w:rPr>
                <w:rFonts w:hint="eastAsia"/>
                <w:color w:val="000000" w:themeColor="text1"/>
                <w:sz w:val="24"/>
                <w:highlight w:val="none"/>
                <w:u w:val="single"/>
                <w14:textFill>
                  <w14:solidFill>
                    <w14:schemeClr w14:val="tx1"/>
                  </w14:solidFill>
                </w14:textFill>
              </w:rPr>
              <w:t>书面</w:t>
            </w:r>
            <w:r>
              <w:rPr>
                <w:rFonts w:hint="eastAsia"/>
                <w:color w:val="000000" w:themeColor="text1"/>
                <w:sz w:val="24"/>
                <w:highlight w:val="none"/>
                <w:u w:val="single"/>
                <w:lang w:val="en-US" w:eastAsia="zh-CN"/>
                <w14:textFill>
                  <w14:solidFill>
                    <w14:schemeClr w14:val="tx1"/>
                  </w14:solidFill>
                </w14:textFill>
              </w:rPr>
              <w:t>形式</w:t>
            </w:r>
          </w:p>
        </w:tc>
      </w:tr>
      <w:tr w14:paraId="6E3D93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1099" w:type="dxa"/>
            <w:noWrap w:val="0"/>
            <w:vAlign w:val="center"/>
          </w:tcPr>
          <w:p w14:paraId="2C5E80A7">
            <w:pPr>
              <w:pStyle w:val="225"/>
              <w:jc w:val="center"/>
              <w:rPr>
                <w:rFonts w:hint="default" w:ascii="Times New Roman" w:hAnsi="Times New Roman" w:eastAsia="宋体"/>
                <w:sz w:val="24"/>
                <w:szCs w:val="24"/>
                <w:highlight w:val="none"/>
                <w:lang w:val="en-US" w:eastAsia="zh-CN"/>
              </w:rPr>
            </w:pPr>
            <w:r>
              <w:rPr>
                <w:rFonts w:hint="eastAsia" w:ascii="Times New Roman" w:hAnsi="Times New Roman"/>
                <w:sz w:val="24"/>
                <w:szCs w:val="24"/>
                <w:highlight w:val="none"/>
                <w:lang w:val="en-US" w:eastAsia="zh-CN"/>
              </w:rPr>
              <w:t>14</w:t>
            </w:r>
          </w:p>
        </w:tc>
        <w:tc>
          <w:tcPr>
            <w:tcW w:w="1954" w:type="dxa"/>
            <w:noWrap w:val="0"/>
            <w:vAlign w:val="center"/>
          </w:tcPr>
          <w:p w14:paraId="5AB2B176">
            <w:pPr>
              <w:jc w:val="center"/>
              <w:rPr>
                <w:sz w:val="24"/>
                <w:highlight w:val="none"/>
              </w:rPr>
            </w:pPr>
            <w:r>
              <w:rPr>
                <w:sz w:val="24"/>
                <w:highlight w:val="none"/>
              </w:rPr>
              <w:t>联系方式</w:t>
            </w:r>
          </w:p>
        </w:tc>
        <w:tc>
          <w:tcPr>
            <w:tcW w:w="7358" w:type="dxa"/>
            <w:noWrap w:val="0"/>
            <w:vAlign w:val="center"/>
          </w:tcPr>
          <w:p w14:paraId="2B02B1CF">
            <w:pPr>
              <w:jc w:val="left"/>
              <w:rPr>
                <w:sz w:val="24"/>
                <w:highlight w:val="none"/>
              </w:rPr>
            </w:pPr>
            <w:r>
              <w:rPr>
                <w:sz w:val="24"/>
                <w:highlight w:val="none"/>
              </w:rPr>
              <w:t>接收询问和质疑的联系方式：</w:t>
            </w:r>
          </w:p>
          <w:p w14:paraId="7D66E653">
            <w:pPr>
              <w:jc w:val="left"/>
              <w:rPr>
                <w:sz w:val="24"/>
                <w:highlight w:val="none"/>
              </w:rPr>
            </w:pPr>
            <w:r>
              <w:rPr>
                <w:sz w:val="24"/>
                <w:highlight w:val="none"/>
              </w:rPr>
              <w:t>联系部门：</w:t>
            </w:r>
            <w:r>
              <w:rPr>
                <w:rFonts w:hint="eastAsia"/>
                <w:sz w:val="24"/>
                <w:highlight w:val="none"/>
                <w:u w:val="single"/>
                <w:lang w:eastAsia="zh-CN"/>
              </w:rPr>
              <w:t>江苏华溯工程项目管理有限公司</w:t>
            </w:r>
            <w:r>
              <w:rPr>
                <w:sz w:val="24"/>
                <w:highlight w:val="none"/>
              </w:rPr>
              <w:t>；</w:t>
            </w:r>
          </w:p>
          <w:p w14:paraId="55190620">
            <w:pPr>
              <w:jc w:val="left"/>
              <w:rPr>
                <w:sz w:val="24"/>
                <w:highlight w:val="none"/>
              </w:rPr>
            </w:pPr>
            <w:r>
              <w:rPr>
                <w:sz w:val="24"/>
                <w:highlight w:val="none"/>
              </w:rPr>
              <w:t>联系电话：</w:t>
            </w:r>
            <w:r>
              <w:rPr>
                <w:rFonts w:hint="eastAsia"/>
                <w:sz w:val="24"/>
                <w:highlight w:val="none"/>
                <w:u w:val="single"/>
                <w:lang w:val="en-US" w:eastAsia="zh-CN"/>
              </w:rPr>
              <w:t>0519-82807908</w:t>
            </w:r>
            <w:r>
              <w:rPr>
                <w:sz w:val="24"/>
                <w:highlight w:val="none"/>
              </w:rPr>
              <w:t>；</w:t>
            </w:r>
          </w:p>
          <w:p w14:paraId="6504D7E6">
            <w:pPr>
              <w:jc w:val="left"/>
              <w:rPr>
                <w:sz w:val="24"/>
                <w:highlight w:val="none"/>
              </w:rPr>
            </w:pPr>
            <w:r>
              <w:rPr>
                <w:sz w:val="24"/>
                <w:highlight w:val="none"/>
              </w:rPr>
              <w:t>通讯地址：</w:t>
            </w:r>
            <w:r>
              <w:rPr>
                <w:rFonts w:hint="eastAsia"/>
                <w:sz w:val="24"/>
                <w:highlight w:val="none"/>
                <w:u w:val="single"/>
              </w:rPr>
              <w:t>常州市金坛区金胜东路19号</w:t>
            </w:r>
            <w:r>
              <w:rPr>
                <w:sz w:val="24"/>
                <w:highlight w:val="none"/>
              </w:rPr>
              <w:t>。</w:t>
            </w:r>
          </w:p>
        </w:tc>
      </w:tr>
      <w:tr w14:paraId="3FD3FB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1099" w:type="dxa"/>
            <w:noWrap w:val="0"/>
            <w:vAlign w:val="center"/>
          </w:tcPr>
          <w:p w14:paraId="7A20E9BC">
            <w:pPr>
              <w:pStyle w:val="225"/>
              <w:jc w:val="center"/>
              <w:rPr>
                <w:rFonts w:hint="eastAsia" w:ascii="Times New Roman" w:hAnsi="Times New Roman" w:eastAsia="宋体"/>
                <w:sz w:val="24"/>
                <w:szCs w:val="24"/>
                <w:highlight w:val="none"/>
                <w:lang w:val="en-US" w:eastAsia="zh-CN"/>
              </w:rPr>
            </w:pPr>
            <w:r>
              <w:rPr>
                <w:rFonts w:ascii="Times New Roman" w:hAnsi="Times New Roman"/>
                <w:sz w:val="24"/>
                <w:szCs w:val="24"/>
                <w:highlight w:val="none"/>
              </w:rPr>
              <w:t>1</w:t>
            </w:r>
            <w:r>
              <w:rPr>
                <w:rFonts w:hint="eastAsia" w:ascii="Times New Roman" w:hAnsi="Times New Roman"/>
                <w:sz w:val="24"/>
                <w:szCs w:val="24"/>
                <w:highlight w:val="none"/>
                <w:lang w:val="en-US" w:eastAsia="zh-CN"/>
              </w:rPr>
              <w:t>5</w:t>
            </w:r>
          </w:p>
        </w:tc>
        <w:tc>
          <w:tcPr>
            <w:tcW w:w="1954" w:type="dxa"/>
            <w:noWrap w:val="0"/>
            <w:vAlign w:val="center"/>
          </w:tcPr>
          <w:p w14:paraId="0C1921A5">
            <w:pPr>
              <w:jc w:val="center"/>
              <w:rPr>
                <w:sz w:val="24"/>
                <w:highlight w:val="none"/>
              </w:rPr>
            </w:pPr>
            <w:r>
              <w:rPr>
                <w:sz w:val="24"/>
                <w:highlight w:val="none"/>
              </w:rPr>
              <w:t>代理费</w:t>
            </w:r>
          </w:p>
        </w:tc>
        <w:tc>
          <w:tcPr>
            <w:tcW w:w="7358" w:type="dxa"/>
            <w:noWrap w:val="0"/>
            <w:vAlign w:val="center"/>
          </w:tcPr>
          <w:p w14:paraId="0087BF87">
            <w:pPr>
              <w:jc w:val="left"/>
              <w:rPr>
                <w:sz w:val="24"/>
                <w:highlight w:val="none"/>
              </w:rPr>
            </w:pPr>
            <w:r>
              <w:rPr>
                <w:sz w:val="24"/>
                <w:highlight w:val="none"/>
              </w:rPr>
              <w:t>收费对象：□采购人</w:t>
            </w:r>
            <w:r>
              <w:rPr>
                <w:rFonts w:hint="eastAsia"/>
                <w:sz w:val="24"/>
                <w:highlight w:val="none"/>
              </w:rPr>
              <w:t xml:space="preserve">    </w:t>
            </w:r>
            <w:r>
              <w:rPr>
                <w:sz w:val="24"/>
                <w:highlight w:val="none"/>
              </w:rPr>
              <w:t>■成交供应商</w:t>
            </w:r>
          </w:p>
          <w:p w14:paraId="7E712849">
            <w:pPr>
              <w:jc w:val="left"/>
              <w:rPr>
                <w:sz w:val="24"/>
                <w:highlight w:val="none"/>
              </w:rPr>
            </w:pPr>
            <w:r>
              <w:rPr>
                <w:sz w:val="24"/>
                <w:highlight w:val="none"/>
              </w:rPr>
              <w:t>收费标准</w:t>
            </w:r>
            <w:r>
              <w:rPr>
                <w:color w:val="000000"/>
                <w:sz w:val="24"/>
                <w:highlight w:val="none"/>
              </w:rPr>
              <w:t>：</w:t>
            </w:r>
            <w:r>
              <w:rPr>
                <w:rFonts w:hint="eastAsia"/>
                <w:color w:val="000000"/>
                <w:sz w:val="24"/>
                <w:highlight w:val="none"/>
                <w:u w:val="single"/>
                <w:lang w:val="en-US" w:eastAsia="zh-CN"/>
              </w:rPr>
              <w:t xml:space="preserve"> 以中标(成交)金额为基数收费比例按差额定率累进法计算：100万元以下1.5%，100万元(含)-500万元0.8%。如按上述方法计算的金额低于人民币3000元整，则服务费按人民币3000元整计取，</w:t>
            </w:r>
            <w:r>
              <w:rPr>
                <w:rFonts w:hint="eastAsia"/>
                <w:color w:val="000000"/>
                <w:sz w:val="24"/>
                <w:highlight w:val="none"/>
                <w:u w:val="single"/>
              </w:rPr>
              <w:t>中标单位在</w:t>
            </w:r>
            <w:r>
              <w:rPr>
                <w:rFonts w:hint="eastAsia"/>
                <w:color w:val="000000" w:themeColor="text1"/>
                <w:sz w:val="24"/>
                <w:highlight w:val="none"/>
                <w:u w:val="single"/>
                <w14:textFill>
                  <w14:solidFill>
                    <w14:schemeClr w14:val="tx1"/>
                  </w14:solidFill>
                </w14:textFill>
              </w:rPr>
              <w:t>领取</w:t>
            </w:r>
            <w:r>
              <w:rPr>
                <w:rFonts w:hint="eastAsia"/>
                <w:color w:val="000000" w:themeColor="text1"/>
                <w:sz w:val="24"/>
                <w:highlight w:val="none"/>
                <w:u w:val="single"/>
                <w:lang w:val="en-US" w:eastAsia="zh-CN"/>
                <w14:textFill>
                  <w14:solidFill>
                    <w14:schemeClr w14:val="tx1"/>
                  </w14:solidFill>
                </w14:textFill>
              </w:rPr>
              <w:t>中标通知书</w:t>
            </w:r>
            <w:r>
              <w:rPr>
                <w:rFonts w:hint="eastAsia"/>
                <w:color w:val="000000" w:themeColor="text1"/>
                <w:sz w:val="24"/>
                <w:highlight w:val="none"/>
                <w:u w:val="single"/>
                <w14:textFill>
                  <w14:solidFill>
                    <w14:schemeClr w14:val="tx1"/>
                  </w14:solidFill>
                </w14:textFill>
              </w:rPr>
              <w:t>时一次性支付给招标代理单位，投标单位在报价时应综合考虑。</w:t>
            </w:r>
          </w:p>
        </w:tc>
      </w:tr>
      <w:tr w14:paraId="1167E1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1099" w:type="dxa"/>
            <w:noWrap w:val="0"/>
            <w:vAlign w:val="center"/>
          </w:tcPr>
          <w:p w14:paraId="26D089D3">
            <w:pPr>
              <w:pStyle w:val="225"/>
              <w:jc w:val="center"/>
              <w:rPr>
                <w:rFonts w:hint="default" w:ascii="Times New Roman" w:hAnsi="Times New Roman" w:eastAsia="宋体"/>
                <w:sz w:val="24"/>
                <w:szCs w:val="24"/>
                <w:highlight w:val="none"/>
                <w:lang w:val="en-US" w:eastAsia="zh-CN"/>
              </w:rPr>
            </w:pPr>
            <w:r>
              <w:rPr>
                <w:rFonts w:hint="eastAsia" w:ascii="Times New Roman" w:hAnsi="Times New Roman"/>
                <w:sz w:val="24"/>
                <w:szCs w:val="24"/>
                <w:highlight w:val="none"/>
                <w:lang w:val="en-US" w:eastAsia="zh-CN"/>
              </w:rPr>
              <w:t>16</w:t>
            </w:r>
          </w:p>
        </w:tc>
        <w:tc>
          <w:tcPr>
            <w:tcW w:w="1954" w:type="dxa"/>
            <w:noWrap w:val="0"/>
            <w:vAlign w:val="center"/>
          </w:tcPr>
          <w:p w14:paraId="44CB8DB7">
            <w:pPr>
              <w:jc w:val="center"/>
              <w:rPr>
                <w:rFonts w:hint="eastAsia"/>
                <w:sz w:val="24"/>
                <w:highlight w:val="none"/>
                <w:lang w:val="zh-TW"/>
              </w:rPr>
            </w:pPr>
            <w:r>
              <w:rPr>
                <w:rFonts w:hint="eastAsia"/>
                <w:sz w:val="24"/>
                <w:highlight w:val="none"/>
              </w:rPr>
              <w:t>投标文件份数</w:t>
            </w:r>
          </w:p>
        </w:tc>
        <w:tc>
          <w:tcPr>
            <w:tcW w:w="7358" w:type="dxa"/>
            <w:noWrap w:val="0"/>
            <w:vAlign w:val="center"/>
          </w:tcPr>
          <w:p w14:paraId="545531BD">
            <w:pPr>
              <w:rPr>
                <w:rFonts w:hint="eastAsia"/>
                <w:sz w:val="24"/>
                <w:highlight w:val="none"/>
                <w:lang w:val="zh-TW"/>
              </w:rPr>
            </w:pPr>
            <w:r>
              <w:rPr>
                <w:rFonts w:hint="eastAsia"/>
                <w:sz w:val="24"/>
                <w:highlight w:val="none"/>
              </w:rPr>
              <w:t>无需提供纸质投标文件。</w:t>
            </w:r>
            <w:r>
              <w:rPr>
                <w:rFonts w:hint="eastAsia" w:ascii="Times New Roman" w:hAnsi="Times New Roman" w:eastAsia="宋体" w:cs="Times New Roman"/>
                <w:color w:val="000000" w:themeColor="text1"/>
                <w:sz w:val="24"/>
                <w:highlight w:val="none"/>
                <w:lang w:eastAsia="zh-CN"/>
                <w14:textFill>
                  <w14:solidFill>
                    <w14:schemeClr w14:val="tx1"/>
                  </w14:solidFill>
                </w14:textFill>
              </w:rPr>
              <w:t>中标供应商</w:t>
            </w:r>
            <w:r>
              <w:rPr>
                <w:rFonts w:hint="eastAsia" w:ascii="Times New Roman" w:hAnsi="Times New Roman" w:eastAsia="宋体" w:cs="Times New Roman"/>
                <w:color w:val="000000" w:themeColor="text1"/>
                <w:sz w:val="24"/>
                <w:highlight w:val="none"/>
                <w14:textFill>
                  <w14:solidFill>
                    <w14:schemeClr w14:val="tx1"/>
                  </w14:solidFill>
                </w14:textFill>
              </w:rPr>
              <w:t>在领取中标通知书前须向</w:t>
            </w:r>
            <w:r>
              <w:rPr>
                <w:rFonts w:hint="eastAsia" w:ascii="Times New Roman" w:hAnsi="Times New Roman" w:eastAsia="宋体" w:cs="Times New Roman"/>
                <w:color w:val="000000" w:themeColor="text1"/>
                <w:sz w:val="24"/>
                <w:highlight w:val="none"/>
                <w:lang w:eastAsia="zh-CN"/>
                <w14:textFill>
                  <w14:solidFill>
                    <w14:schemeClr w14:val="tx1"/>
                  </w14:solidFill>
                </w14:textFill>
              </w:rPr>
              <w:t>采购人</w:t>
            </w:r>
            <w:r>
              <w:rPr>
                <w:rFonts w:hint="eastAsia" w:ascii="Times New Roman" w:hAnsi="Times New Roman" w:eastAsia="宋体" w:cs="Times New Roman"/>
                <w:color w:val="000000" w:themeColor="text1"/>
                <w:sz w:val="24"/>
                <w:highlight w:val="none"/>
                <w14:textFill>
                  <w14:solidFill>
                    <w14:schemeClr w14:val="tx1"/>
                  </w14:solidFill>
                </w14:textFill>
              </w:rPr>
              <w:t>额外提供从电子化招投标系统打印出的与投标所报电子文件一致的纸质投标书</w:t>
            </w:r>
            <w:r>
              <w:rPr>
                <w:rFonts w:hint="eastAsia" w:ascii="Times New Roman" w:hAnsi="Times New Roman" w:eastAsia="宋体" w:cs="Times New Roman"/>
                <w:color w:val="000000" w:themeColor="text1"/>
                <w:sz w:val="24"/>
                <w:highlight w:val="none"/>
                <w:u w:val="single"/>
                <w:lang w:val="en-US" w:eastAsia="zh-CN"/>
                <w14:textFill>
                  <w14:solidFill>
                    <w14:schemeClr w14:val="tx1"/>
                  </w14:solidFill>
                </w14:textFill>
              </w:rPr>
              <w:t xml:space="preserve">  3  </w:t>
            </w:r>
            <w:r>
              <w:rPr>
                <w:rFonts w:hint="eastAsia" w:ascii="Times New Roman" w:hAnsi="Times New Roman" w:eastAsia="宋体" w:cs="Times New Roman"/>
                <w:color w:val="000000" w:themeColor="text1"/>
                <w:sz w:val="24"/>
                <w:highlight w:val="none"/>
                <w14:textFill>
                  <w14:solidFill>
                    <w14:schemeClr w14:val="tx1"/>
                  </w14:solidFill>
                </w14:textFill>
              </w:rPr>
              <w:t>份，并按要求签字盖章。</w:t>
            </w:r>
          </w:p>
        </w:tc>
      </w:tr>
    </w:tbl>
    <w:p w14:paraId="387691DA">
      <w:pPr>
        <w:tabs>
          <w:tab w:val="left" w:pos="5580"/>
        </w:tabs>
        <w:spacing w:line="360" w:lineRule="auto"/>
        <w:jc w:val="both"/>
        <w:rPr>
          <w:sz w:val="24"/>
          <w:highlight w:val="none"/>
        </w:rPr>
        <w:sectPr>
          <w:footerReference r:id="rId7" w:type="first"/>
          <w:headerReference r:id="rId5" w:type="default"/>
          <w:footerReference r:id="rId6" w:type="default"/>
          <w:pgSz w:w="11907" w:h="16840"/>
          <w:pgMar w:top="1440" w:right="1080" w:bottom="1440" w:left="1080" w:header="851" w:footer="851" w:gutter="0"/>
          <w:pgNumType w:start="1"/>
          <w:cols w:space="1701" w:num="1"/>
          <w:docGrid w:linePitch="360" w:charSpace="0"/>
        </w:sectPr>
      </w:pPr>
    </w:p>
    <w:p w14:paraId="3FB0B545">
      <w:pPr>
        <w:spacing w:before="240" w:after="240"/>
        <w:jc w:val="center"/>
        <w:rPr>
          <w:b/>
          <w:sz w:val="28"/>
          <w:szCs w:val="28"/>
          <w:highlight w:val="none"/>
        </w:rPr>
      </w:pPr>
      <w:bookmarkStart w:id="72" w:name="_Toc353873662"/>
      <w:bookmarkStart w:id="73" w:name="_Toc226337213"/>
      <w:bookmarkStart w:id="74" w:name="_Toc264969207"/>
      <w:bookmarkStart w:id="75" w:name="_Toc195842882"/>
      <w:bookmarkStart w:id="76" w:name="_Toc353825542"/>
      <w:bookmarkStart w:id="77" w:name="_Toc150480755"/>
      <w:bookmarkStart w:id="78" w:name="_Toc226965790"/>
      <w:bookmarkStart w:id="79" w:name="_Toc305158859"/>
      <w:bookmarkStart w:id="80" w:name="_Toc265228355"/>
      <w:bookmarkStart w:id="81" w:name="_Toc127151517"/>
      <w:bookmarkStart w:id="82" w:name="_Toc353873932"/>
      <w:bookmarkStart w:id="83" w:name="_Toc142311019"/>
      <w:bookmarkStart w:id="84" w:name="_Toc305158785"/>
      <w:bookmarkStart w:id="85" w:name="_Toc150774722"/>
      <w:r>
        <w:rPr>
          <w:b/>
          <w:sz w:val="28"/>
          <w:szCs w:val="28"/>
          <w:highlight w:val="none"/>
        </w:rPr>
        <w:t>投标人须知</w:t>
      </w:r>
      <w:bookmarkEnd w:id="72"/>
      <w:bookmarkEnd w:id="73"/>
      <w:bookmarkEnd w:id="74"/>
      <w:bookmarkEnd w:id="75"/>
      <w:bookmarkEnd w:id="76"/>
      <w:bookmarkEnd w:id="77"/>
      <w:bookmarkEnd w:id="78"/>
      <w:bookmarkEnd w:id="79"/>
      <w:bookmarkEnd w:id="80"/>
      <w:bookmarkEnd w:id="81"/>
      <w:bookmarkEnd w:id="82"/>
      <w:bookmarkEnd w:id="83"/>
      <w:bookmarkEnd w:id="84"/>
      <w:bookmarkEnd w:id="85"/>
    </w:p>
    <w:p w14:paraId="1F914A52">
      <w:pPr>
        <w:pStyle w:val="188"/>
        <w:tabs>
          <w:tab w:val="center" w:pos="4592"/>
          <w:tab w:val="left" w:pos="7860"/>
        </w:tabs>
        <w:spacing w:before="0" w:line="360" w:lineRule="auto"/>
        <w:jc w:val="left"/>
        <w:rPr>
          <w:rFonts w:ascii="Times New Roman" w:hAnsi="Times New Roman" w:eastAsia="宋体"/>
          <w:sz w:val="28"/>
          <w:highlight w:val="none"/>
        </w:rPr>
      </w:pPr>
      <w:bookmarkStart w:id="86" w:name="_Toc127151518"/>
      <w:bookmarkStart w:id="87" w:name="_Toc520356143"/>
      <w:r>
        <w:rPr>
          <w:rFonts w:ascii="Times New Roman" w:hAnsi="Times New Roman" w:eastAsia="宋体"/>
          <w:sz w:val="28"/>
          <w:highlight w:val="none"/>
        </w:rPr>
        <w:tab/>
      </w:r>
      <w:bookmarkStart w:id="88" w:name="_Toc264969208"/>
      <w:bookmarkStart w:id="89" w:name="_Toc150774618"/>
      <w:bookmarkStart w:id="90" w:name="_Toc151193906"/>
      <w:bookmarkStart w:id="91" w:name="_Toc150480756"/>
      <w:bookmarkStart w:id="92" w:name="_Toc150509269"/>
      <w:bookmarkStart w:id="93" w:name="_Toc226965708"/>
      <w:bookmarkStart w:id="94" w:name="_Toc305158786"/>
      <w:bookmarkStart w:id="95" w:name="_Toc151193688"/>
      <w:bookmarkStart w:id="96" w:name="_Toc151193760"/>
      <w:bookmarkStart w:id="97" w:name="_Toc305158860"/>
      <w:bookmarkStart w:id="98" w:name="_Toc142311020"/>
      <w:bookmarkStart w:id="99" w:name="_Toc151193616"/>
      <w:bookmarkStart w:id="100" w:name="_Toc151190145"/>
      <w:bookmarkStart w:id="101" w:name="_Toc151193832"/>
      <w:bookmarkStart w:id="102" w:name="_Toc226309762"/>
      <w:bookmarkStart w:id="103" w:name="_Toc195842883"/>
      <w:bookmarkStart w:id="104" w:name="_Toc226337214"/>
      <w:bookmarkStart w:id="105" w:name="_Toc226965791"/>
      <w:bookmarkStart w:id="106" w:name="_Toc265228356"/>
      <w:bookmarkStart w:id="107" w:name="_Toc150774723"/>
      <w:r>
        <w:rPr>
          <w:rFonts w:ascii="Times New Roman" w:hAnsi="Times New Roman" w:eastAsia="宋体"/>
          <w:sz w:val="28"/>
          <w:highlight w:val="none"/>
        </w:rPr>
        <w:t>一   说  明</w:t>
      </w:r>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r>
        <w:rPr>
          <w:rFonts w:ascii="Times New Roman" w:hAnsi="Times New Roman" w:eastAsia="宋体"/>
          <w:sz w:val="28"/>
          <w:highlight w:val="none"/>
        </w:rPr>
        <w:tab/>
      </w:r>
    </w:p>
    <w:p w14:paraId="1C4308EE">
      <w:pPr>
        <w:numPr>
          <w:ilvl w:val="0"/>
          <w:numId w:val="8"/>
        </w:numPr>
        <w:tabs>
          <w:tab w:val="left" w:pos="360"/>
        </w:tabs>
        <w:spacing w:line="360" w:lineRule="auto"/>
        <w:ind w:left="357" w:hanging="357"/>
        <w:outlineLvl w:val="1"/>
        <w:rPr>
          <w:sz w:val="24"/>
          <w:highlight w:val="none"/>
        </w:rPr>
      </w:pPr>
      <w:bookmarkStart w:id="108" w:name="_Toc305158861"/>
      <w:bookmarkStart w:id="109" w:name="_Toc264969209"/>
      <w:bookmarkStart w:id="110" w:name="_Toc305158787"/>
      <w:bookmarkStart w:id="111" w:name="_Toc265228357"/>
      <w:r>
        <w:rPr>
          <w:sz w:val="24"/>
          <w:highlight w:val="none"/>
        </w:rPr>
        <w:t>采购人、采购代理机构、投标人</w:t>
      </w:r>
      <w:bookmarkEnd w:id="108"/>
      <w:bookmarkEnd w:id="109"/>
      <w:bookmarkEnd w:id="110"/>
      <w:bookmarkEnd w:id="111"/>
      <w:r>
        <w:rPr>
          <w:rFonts w:hint="eastAsia"/>
          <w:sz w:val="24"/>
          <w:highlight w:val="none"/>
        </w:rPr>
        <w:t>、联合体</w:t>
      </w:r>
    </w:p>
    <w:p w14:paraId="09E1E336">
      <w:pPr>
        <w:numPr>
          <w:ilvl w:val="1"/>
          <w:numId w:val="8"/>
        </w:numPr>
        <w:tabs>
          <w:tab w:val="left" w:pos="1080"/>
          <w:tab w:val="left" w:pos="2014"/>
          <w:tab w:val="left" w:pos="5521"/>
        </w:tabs>
        <w:spacing w:line="360" w:lineRule="auto"/>
        <w:ind w:left="1080" w:hanging="720"/>
        <w:rPr>
          <w:sz w:val="24"/>
          <w:highlight w:val="none"/>
        </w:rPr>
      </w:pPr>
      <w:r>
        <w:rPr>
          <w:sz w:val="24"/>
          <w:highlight w:val="none"/>
        </w:rPr>
        <w:t>采购人、采购代理机构：指依法进行政府采购的国家机关、事业单位、团体组织，及其委托的采购代理机构。本项目采购人、采购代理机构见第一章《投标邀请》。</w:t>
      </w:r>
    </w:p>
    <w:p w14:paraId="71A51A0F">
      <w:pPr>
        <w:numPr>
          <w:ilvl w:val="1"/>
          <w:numId w:val="8"/>
        </w:numPr>
        <w:tabs>
          <w:tab w:val="left" w:pos="1080"/>
          <w:tab w:val="left" w:pos="2014"/>
          <w:tab w:val="left" w:pos="5521"/>
        </w:tabs>
        <w:spacing w:line="360" w:lineRule="auto"/>
        <w:ind w:left="1080" w:hanging="720"/>
        <w:rPr>
          <w:sz w:val="24"/>
          <w:highlight w:val="none"/>
        </w:rPr>
      </w:pPr>
      <w:r>
        <w:rPr>
          <w:sz w:val="24"/>
          <w:highlight w:val="none"/>
        </w:rPr>
        <w:t>投标人（也称</w:t>
      </w:r>
      <w:r>
        <w:rPr>
          <w:rFonts w:hint="eastAsia"/>
          <w:sz w:val="24"/>
          <w:highlight w:val="none"/>
        </w:rPr>
        <w:t>“供应商”、“</w:t>
      </w:r>
      <w:r>
        <w:rPr>
          <w:sz w:val="24"/>
          <w:highlight w:val="none"/>
        </w:rPr>
        <w:t>申请人</w:t>
      </w:r>
      <w:r>
        <w:rPr>
          <w:rFonts w:hint="eastAsia"/>
          <w:sz w:val="24"/>
          <w:highlight w:val="none"/>
        </w:rPr>
        <w:t>”</w:t>
      </w:r>
      <w:r>
        <w:rPr>
          <w:sz w:val="24"/>
          <w:highlight w:val="none"/>
        </w:rPr>
        <w:t>）：指向采购人提供货物、工程或者服务的法人、其他组织或者自然人。</w:t>
      </w:r>
    </w:p>
    <w:p w14:paraId="5420838E">
      <w:pPr>
        <w:numPr>
          <w:ilvl w:val="1"/>
          <w:numId w:val="8"/>
        </w:numPr>
        <w:tabs>
          <w:tab w:val="left" w:pos="1080"/>
          <w:tab w:val="left" w:pos="2014"/>
          <w:tab w:val="left" w:pos="5521"/>
        </w:tabs>
        <w:spacing w:line="360" w:lineRule="auto"/>
        <w:ind w:left="1080" w:hanging="720"/>
        <w:rPr>
          <w:sz w:val="24"/>
          <w:highlight w:val="none"/>
        </w:rPr>
      </w:pPr>
      <w:r>
        <w:rPr>
          <w:rFonts w:hint="eastAsia"/>
          <w:sz w:val="24"/>
          <w:highlight w:val="none"/>
        </w:rPr>
        <w:t>联合体：指两个以上的自然人、法人或者其他组织组成一个联合体，以一个供应商的身份共同参加政府采购。</w:t>
      </w:r>
    </w:p>
    <w:p w14:paraId="2144CC16">
      <w:pPr>
        <w:numPr>
          <w:ilvl w:val="0"/>
          <w:numId w:val="8"/>
        </w:numPr>
        <w:tabs>
          <w:tab w:val="left" w:pos="360"/>
        </w:tabs>
        <w:spacing w:line="360" w:lineRule="auto"/>
        <w:ind w:left="357" w:hanging="357"/>
        <w:outlineLvl w:val="1"/>
        <w:rPr>
          <w:sz w:val="24"/>
          <w:highlight w:val="none"/>
        </w:rPr>
      </w:pPr>
      <w:bookmarkStart w:id="112" w:name="_Toc226309764"/>
      <w:bookmarkStart w:id="113" w:name="_Toc164608789"/>
      <w:bookmarkStart w:id="114" w:name="_Toc305158862"/>
      <w:bookmarkStart w:id="115" w:name="_Toc164351614"/>
      <w:bookmarkStart w:id="116" w:name="_Toc164608634"/>
      <w:bookmarkStart w:id="117" w:name="_Toc150774725"/>
      <w:bookmarkStart w:id="118" w:name="_Toc150480758"/>
      <w:bookmarkStart w:id="119" w:name="_Toc164229215"/>
      <w:bookmarkStart w:id="120" w:name="_Toc127151520"/>
      <w:bookmarkStart w:id="121" w:name="_Toc195842885"/>
      <w:bookmarkStart w:id="122" w:name="_Toc127161434"/>
      <w:bookmarkStart w:id="123" w:name="_Toc151193690"/>
      <w:bookmarkStart w:id="124" w:name="_Toc151193834"/>
      <w:bookmarkStart w:id="125" w:name="_Toc151193908"/>
      <w:bookmarkStart w:id="126" w:name="_Toc305158788"/>
      <w:bookmarkStart w:id="127" w:name="_Toc151193762"/>
      <w:bookmarkStart w:id="128" w:name="_Toc150774620"/>
      <w:bookmarkStart w:id="129" w:name="_Toc226337216"/>
      <w:bookmarkStart w:id="130" w:name="_Toc151190147"/>
      <w:bookmarkStart w:id="131" w:name="_Toc226965793"/>
      <w:bookmarkStart w:id="132" w:name="_Toc127151721"/>
      <w:bookmarkStart w:id="133" w:name="_Toc265228358"/>
      <w:bookmarkStart w:id="134" w:name="_Toc150509271"/>
      <w:bookmarkStart w:id="135" w:name="_Toc264969210"/>
      <w:bookmarkStart w:id="136" w:name="_Toc149720813"/>
      <w:bookmarkStart w:id="137" w:name="_Toc226965710"/>
      <w:bookmarkStart w:id="138" w:name="_Toc142311022"/>
      <w:bookmarkStart w:id="139" w:name="_Toc164229361"/>
      <w:bookmarkStart w:id="140" w:name="_Toc151193618"/>
      <w:r>
        <w:rPr>
          <w:sz w:val="24"/>
          <w:highlight w:val="none"/>
        </w:rPr>
        <w:t>资金来源</w:t>
      </w:r>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r>
        <w:rPr>
          <w:sz w:val="24"/>
          <w:highlight w:val="none"/>
        </w:rPr>
        <w:t>、项目属性、科研仪器设备采购、核心产品</w:t>
      </w:r>
    </w:p>
    <w:p w14:paraId="7D7559AB">
      <w:pPr>
        <w:numPr>
          <w:ilvl w:val="1"/>
          <w:numId w:val="8"/>
        </w:numPr>
        <w:tabs>
          <w:tab w:val="left" w:pos="1080"/>
          <w:tab w:val="left" w:pos="2014"/>
        </w:tabs>
        <w:spacing w:line="360" w:lineRule="auto"/>
        <w:ind w:left="1080" w:hanging="720"/>
        <w:rPr>
          <w:sz w:val="24"/>
          <w:highlight w:val="none"/>
        </w:rPr>
      </w:pPr>
      <w:r>
        <w:rPr>
          <w:sz w:val="24"/>
          <w:highlight w:val="none"/>
        </w:rPr>
        <w:t>资金来源为财政性资金和/或本项目采购中无法与财政性资金分割的非财政性资金。</w:t>
      </w:r>
    </w:p>
    <w:p w14:paraId="175B8D7A">
      <w:pPr>
        <w:numPr>
          <w:ilvl w:val="1"/>
          <w:numId w:val="8"/>
        </w:numPr>
        <w:tabs>
          <w:tab w:val="left" w:pos="1080"/>
          <w:tab w:val="left" w:pos="2014"/>
        </w:tabs>
        <w:spacing w:line="360" w:lineRule="auto"/>
        <w:ind w:left="1080" w:hanging="720"/>
        <w:rPr>
          <w:sz w:val="24"/>
          <w:highlight w:val="none"/>
        </w:rPr>
      </w:pPr>
      <w:r>
        <w:rPr>
          <w:sz w:val="24"/>
          <w:highlight w:val="none"/>
        </w:rPr>
        <w:t>项目属性见《投标人须知资料表》。</w:t>
      </w:r>
    </w:p>
    <w:p w14:paraId="60749775">
      <w:pPr>
        <w:numPr>
          <w:ilvl w:val="1"/>
          <w:numId w:val="8"/>
        </w:numPr>
        <w:tabs>
          <w:tab w:val="left" w:pos="1080"/>
          <w:tab w:val="left" w:pos="2014"/>
        </w:tabs>
        <w:spacing w:line="360" w:lineRule="auto"/>
        <w:ind w:left="1080" w:hanging="720"/>
        <w:rPr>
          <w:sz w:val="24"/>
          <w:highlight w:val="none"/>
        </w:rPr>
      </w:pPr>
      <w:r>
        <w:rPr>
          <w:sz w:val="24"/>
          <w:highlight w:val="none"/>
        </w:rPr>
        <w:t>是否属于科研仪器设备采购见《投标人须知资料表》。</w:t>
      </w:r>
    </w:p>
    <w:p w14:paraId="1895F45E">
      <w:pPr>
        <w:numPr>
          <w:ilvl w:val="1"/>
          <w:numId w:val="8"/>
        </w:numPr>
        <w:tabs>
          <w:tab w:val="left" w:pos="1080"/>
          <w:tab w:val="left" w:pos="2014"/>
          <w:tab w:val="left" w:pos="5521"/>
        </w:tabs>
        <w:spacing w:line="360" w:lineRule="auto"/>
        <w:ind w:left="1080" w:hanging="720"/>
        <w:rPr>
          <w:sz w:val="24"/>
          <w:highlight w:val="none"/>
        </w:rPr>
      </w:pPr>
      <w:r>
        <w:rPr>
          <w:sz w:val="24"/>
          <w:highlight w:val="none"/>
        </w:rPr>
        <w:t>核心产品见《投标人须知资料表》。</w:t>
      </w:r>
    </w:p>
    <w:p w14:paraId="4393D9C2">
      <w:pPr>
        <w:numPr>
          <w:ilvl w:val="0"/>
          <w:numId w:val="8"/>
        </w:numPr>
        <w:tabs>
          <w:tab w:val="left" w:pos="360"/>
        </w:tabs>
        <w:spacing w:line="360" w:lineRule="auto"/>
        <w:ind w:left="357" w:hanging="357"/>
        <w:outlineLvl w:val="1"/>
        <w:rPr>
          <w:sz w:val="24"/>
          <w:highlight w:val="none"/>
        </w:rPr>
      </w:pPr>
      <w:r>
        <w:rPr>
          <w:sz w:val="24"/>
          <w:highlight w:val="none"/>
        </w:rPr>
        <w:t>现场考察、开标前答疑会</w:t>
      </w:r>
    </w:p>
    <w:p w14:paraId="5D24705C">
      <w:pPr>
        <w:numPr>
          <w:ilvl w:val="1"/>
          <w:numId w:val="8"/>
        </w:numPr>
        <w:tabs>
          <w:tab w:val="left" w:pos="1080"/>
          <w:tab w:val="left" w:pos="2014"/>
        </w:tabs>
        <w:spacing w:line="360" w:lineRule="auto"/>
        <w:ind w:left="1080" w:hanging="720"/>
        <w:rPr>
          <w:sz w:val="28"/>
          <w:highlight w:val="none"/>
        </w:rPr>
      </w:pPr>
      <w:r>
        <w:rPr>
          <w:sz w:val="24"/>
          <w:highlight w:val="none"/>
        </w:rPr>
        <w:t>若《投标人须知资料表》中规定了组织现场考察、召开开标前答疑会，则投标人应按要求在规定的时间和地点参加。</w:t>
      </w:r>
      <w:bookmarkStart w:id="141" w:name="_Toc305158790"/>
      <w:bookmarkStart w:id="142" w:name="_Toc151193910"/>
      <w:bookmarkStart w:id="143" w:name="_Toc151193620"/>
      <w:bookmarkStart w:id="144" w:name="_Toc151190149"/>
      <w:bookmarkStart w:id="145" w:name="_Toc150774622"/>
      <w:bookmarkStart w:id="146" w:name="_Toc305158864"/>
      <w:bookmarkStart w:id="147" w:name="_Toc265228360"/>
      <w:bookmarkStart w:id="148" w:name="_Toc127151522"/>
      <w:bookmarkStart w:id="149" w:name="_Toc150480760"/>
      <w:bookmarkStart w:id="150" w:name="_Toc195842887"/>
      <w:bookmarkStart w:id="151" w:name="_Toc226965712"/>
      <w:bookmarkStart w:id="152" w:name="_Toc226337218"/>
      <w:bookmarkStart w:id="153" w:name="_Toc151193764"/>
      <w:bookmarkStart w:id="154" w:name="_Toc520356146"/>
      <w:bookmarkStart w:id="155" w:name="_Toc151193836"/>
      <w:bookmarkStart w:id="156" w:name="_Toc151193692"/>
      <w:bookmarkStart w:id="157" w:name="_Toc142311024"/>
      <w:bookmarkStart w:id="158" w:name="_Toc226965795"/>
      <w:bookmarkStart w:id="159" w:name="_Toc150774727"/>
      <w:bookmarkStart w:id="160" w:name="_Toc226309766"/>
      <w:bookmarkStart w:id="161" w:name="_Toc150509273"/>
      <w:bookmarkStart w:id="162" w:name="_Toc264969212"/>
    </w:p>
    <w:p w14:paraId="2B7422B1">
      <w:pPr>
        <w:numPr>
          <w:ilvl w:val="1"/>
          <w:numId w:val="8"/>
        </w:numPr>
        <w:tabs>
          <w:tab w:val="left" w:pos="1080"/>
          <w:tab w:val="left" w:pos="2014"/>
        </w:tabs>
        <w:spacing w:line="360" w:lineRule="auto"/>
        <w:ind w:left="1080" w:hanging="720"/>
        <w:rPr>
          <w:sz w:val="24"/>
          <w:highlight w:val="none"/>
        </w:rPr>
      </w:pPr>
      <w:r>
        <w:rPr>
          <w:sz w:val="24"/>
          <w:highlight w:val="none"/>
        </w:rPr>
        <w:t>由于未参加现场考察或开标前答疑会而导致对项目实际情况不了解，影响投标文件编制、投标报价准确性、综合因素响应不全面等问题的，由投标人自行承担不利评审后果。</w:t>
      </w:r>
    </w:p>
    <w:p w14:paraId="74196F67">
      <w:pPr>
        <w:numPr>
          <w:ilvl w:val="0"/>
          <w:numId w:val="8"/>
        </w:numPr>
        <w:tabs>
          <w:tab w:val="left" w:pos="360"/>
        </w:tabs>
        <w:spacing w:line="360" w:lineRule="auto"/>
        <w:ind w:left="357" w:hanging="357"/>
        <w:outlineLvl w:val="1"/>
        <w:rPr>
          <w:sz w:val="24"/>
          <w:highlight w:val="none"/>
        </w:rPr>
      </w:pPr>
      <w:r>
        <w:rPr>
          <w:sz w:val="24"/>
          <w:highlight w:val="none"/>
        </w:rPr>
        <w:t>样品</w:t>
      </w:r>
    </w:p>
    <w:p w14:paraId="2C2AC925">
      <w:pPr>
        <w:numPr>
          <w:ilvl w:val="1"/>
          <w:numId w:val="8"/>
        </w:numPr>
        <w:tabs>
          <w:tab w:val="left" w:pos="1080"/>
          <w:tab w:val="left" w:pos="2014"/>
        </w:tabs>
        <w:spacing w:line="360" w:lineRule="auto"/>
        <w:ind w:left="1080" w:hanging="720"/>
        <w:rPr>
          <w:sz w:val="24"/>
          <w:highlight w:val="none"/>
        </w:rPr>
      </w:pPr>
      <w:r>
        <w:rPr>
          <w:sz w:val="24"/>
          <w:highlight w:val="none"/>
        </w:rPr>
        <w:t>本项目是否要求投标人提供样品，以及样品制作的标准和要求、是否需要随样品提交相关检测报告、样品的递交与退还等要求见《投标人须知资料表》</w:t>
      </w:r>
      <w:r>
        <w:rPr>
          <w:rFonts w:hint="eastAsia"/>
          <w:sz w:val="24"/>
          <w:highlight w:val="none"/>
        </w:rPr>
        <w:t>。</w:t>
      </w:r>
    </w:p>
    <w:p w14:paraId="2554850B">
      <w:pPr>
        <w:numPr>
          <w:ilvl w:val="1"/>
          <w:numId w:val="8"/>
        </w:numPr>
        <w:tabs>
          <w:tab w:val="left" w:pos="1080"/>
          <w:tab w:val="left" w:pos="2014"/>
        </w:tabs>
        <w:spacing w:line="360" w:lineRule="auto"/>
        <w:ind w:left="1080" w:hanging="720"/>
        <w:rPr>
          <w:sz w:val="24"/>
          <w:highlight w:val="none"/>
        </w:rPr>
      </w:pPr>
      <w:r>
        <w:rPr>
          <w:sz w:val="24"/>
          <w:highlight w:val="none"/>
        </w:rPr>
        <w:t>样品的评审方法以及评审标准等内容见第四章《评标方法和评标标准》。</w:t>
      </w:r>
    </w:p>
    <w:p w14:paraId="203EDE69">
      <w:pPr>
        <w:numPr>
          <w:ilvl w:val="0"/>
          <w:numId w:val="8"/>
        </w:numPr>
        <w:tabs>
          <w:tab w:val="left" w:pos="360"/>
        </w:tabs>
        <w:spacing w:line="360" w:lineRule="auto"/>
        <w:ind w:left="357" w:hanging="357"/>
        <w:outlineLvl w:val="1"/>
        <w:rPr>
          <w:sz w:val="24"/>
          <w:highlight w:val="none"/>
        </w:rPr>
      </w:pPr>
      <w:r>
        <w:rPr>
          <w:sz w:val="24"/>
          <w:highlight w:val="none"/>
        </w:rPr>
        <w:t>政府采购政策（包括但不限于下列具体政策要求）</w:t>
      </w:r>
    </w:p>
    <w:p w14:paraId="0CE23488">
      <w:pPr>
        <w:numPr>
          <w:ilvl w:val="1"/>
          <w:numId w:val="8"/>
        </w:numPr>
        <w:tabs>
          <w:tab w:val="left" w:pos="1080"/>
          <w:tab w:val="left" w:pos="2014"/>
        </w:tabs>
        <w:spacing w:line="360" w:lineRule="auto"/>
        <w:ind w:left="1080" w:hanging="720"/>
        <w:rPr>
          <w:sz w:val="24"/>
          <w:highlight w:val="none"/>
        </w:rPr>
      </w:pPr>
      <w:r>
        <w:rPr>
          <w:sz w:val="24"/>
          <w:highlight w:val="none"/>
        </w:rPr>
        <w:t>进口产品</w:t>
      </w:r>
    </w:p>
    <w:p w14:paraId="00AFEDFF">
      <w:pPr>
        <w:numPr>
          <w:ilvl w:val="2"/>
          <w:numId w:val="8"/>
        </w:numPr>
        <w:tabs>
          <w:tab w:val="left" w:pos="2014"/>
        </w:tabs>
        <w:spacing w:line="360" w:lineRule="auto"/>
        <w:rPr>
          <w:sz w:val="24"/>
          <w:highlight w:val="none"/>
        </w:rPr>
      </w:pPr>
      <w:r>
        <w:rPr>
          <w:sz w:val="24"/>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131B72D8">
      <w:pPr>
        <w:numPr>
          <w:ilvl w:val="1"/>
          <w:numId w:val="8"/>
        </w:numPr>
        <w:tabs>
          <w:tab w:val="left" w:pos="1080"/>
          <w:tab w:val="left" w:pos="2014"/>
        </w:tabs>
        <w:spacing w:line="360" w:lineRule="auto"/>
        <w:ind w:left="1080" w:hanging="720"/>
        <w:rPr>
          <w:sz w:val="24"/>
          <w:highlight w:val="none"/>
        </w:rPr>
      </w:pPr>
      <w:r>
        <w:rPr>
          <w:sz w:val="24"/>
          <w:highlight w:val="none"/>
        </w:rPr>
        <w:t>中小企业、监狱企业及残疾人福利性单位</w:t>
      </w:r>
    </w:p>
    <w:p w14:paraId="75284384">
      <w:pPr>
        <w:numPr>
          <w:ilvl w:val="2"/>
          <w:numId w:val="8"/>
        </w:numPr>
        <w:spacing w:line="360" w:lineRule="auto"/>
        <w:rPr>
          <w:sz w:val="24"/>
          <w:highlight w:val="none"/>
        </w:rPr>
      </w:pPr>
      <w:r>
        <w:rPr>
          <w:sz w:val="24"/>
          <w:highlight w:val="none"/>
        </w:rPr>
        <w:t>中小企业定义：</w:t>
      </w:r>
    </w:p>
    <w:p w14:paraId="6AD1571C">
      <w:pPr>
        <w:pStyle w:val="284"/>
        <w:numPr>
          <w:ilvl w:val="0"/>
          <w:numId w:val="9"/>
        </w:numPr>
        <w:tabs>
          <w:tab w:val="left" w:pos="1980"/>
          <w:tab w:val="left" w:pos="2035"/>
          <w:tab w:val="left" w:pos="2977"/>
        </w:tabs>
        <w:spacing w:line="360" w:lineRule="auto"/>
        <w:rPr>
          <w:rFonts w:ascii="Times New Roman" w:hAnsi="Times New Roman"/>
          <w:vanish/>
          <w:color w:val="000000"/>
          <w:sz w:val="24"/>
          <w:szCs w:val="24"/>
          <w:highlight w:val="none"/>
        </w:rPr>
      </w:pPr>
    </w:p>
    <w:p w14:paraId="24F438DD">
      <w:pPr>
        <w:pStyle w:val="284"/>
        <w:numPr>
          <w:ilvl w:val="0"/>
          <w:numId w:val="9"/>
        </w:numPr>
        <w:tabs>
          <w:tab w:val="left" w:pos="1980"/>
          <w:tab w:val="left" w:pos="2035"/>
          <w:tab w:val="left" w:pos="2977"/>
        </w:tabs>
        <w:spacing w:line="360" w:lineRule="auto"/>
        <w:rPr>
          <w:rFonts w:ascii="Times New Roman" w:hAnsi="Times New Roman"/>
          <w:vanish/>
          <w:color w:val="000000"/>
          <w:sz w:val="24"/>
          <w:szCs w:val="24"/>
          <w:highlight w:val="none"/>
        </w:rPr>
      </w:pPr>
    </w:p>
    <w:p w14:paraId="4EF93442">
      <w:pPr>
        <w:pStyle w:val="284"/>
        <w:numPr>
          <w:ilvl w:val="0"/>
          <w:numId w:val="9"/>
        </w:numPr>
        <w:tabs>
          <w:tab w:val="left" w:pos="1980"/>
          <w:tab w:val="left" w:pos="2035"/>
          <w:tab w:val="left" w:pos="2977"/>
        </w:tabs>
        <w:spacing w:line="360" w:lineRule="auto"/>
        <w:rPr>
          <w:rFonts w:ascii="Times New Roman" w:hAnsi="Times New Roman"/>
          <w:vanish/>
          <w:color w:val="000000"/>
          <w:sz w:val="24"/>
          <w:szCs w:val="24"/>
          <w:highlight w:val="none"/>
        </w:rPr>
      </w:pPr>
    </w:p>
    <w:p w14:paraId="46C28150">
      <w:pPr>
        <w:pStyle w:val="284"/>
        <w:numPr>
          <w:ilvl w:val="0"/>
          <w:numId w:val="9"/>
        </w:numPr>
        <w:tabs>
          <w:tab w:val="left" w:pos="1980"/>
          <w:tab w:val="left" w:pos="2035"/>
          <w:tab w:val="left" w:pos="2977"/>
        </w:tabs>
        <w:spacing w:line="360" w:lineRule="auto"/>
        <w:rPr>
          <w:rFonts w:ascii="Times New Roman" w:hAnsi="Times New Roman"/>
          <w:vanish/>
          <w:color w:val="000000"/>
          <w:sz w:val="24"/>
          <w:szCs w:val="24"/>
          <w:highlight w:val="none"/>
        </w:rPr>
      </w:pPr>
    </w:p>
    <w:p w14:paraId="56FFF5D2">
      <w:pPr>
        <w:pStyle w:val="284"/>
        <w:numPr>
          <w:ilvl w:val="0"/>
          <w:numId w:val="9"/>
        </w:numPr>
        <w:tabs>
          <w:tab w:val="left" w:pos="1980"/>
          <w:tab w:val="left" w:pos="2035"/>
          <w:tab w:val="left" w:pos="2977"/>
        </w:tabs>
        <w:spacing w:line="360" w:lineRule="auto"/>
        <w:rPr>
          <w:rFonts w:ascii="Times New Roman" w:hAnsi="Times New Roman"/>
          <w:vanish/>
          <w:color w:val="000000"/>
          <w:sz w:val="24"/>
          <w:szCs w:val="24"/>
          <w:highlight w:val="none"/>
        </w:rPr>
      </w:pPr>
    </w:p>
    <w:p w14:paraId="3A58DACB">
      <w:pPr>
        <w:pStyle w:val="284"/>
        <w:numPr>
          <w:ilvl w:val="1"/>
          <w:numId w:val="9"/>
        </w:numPr>
        <w:tabs>
          <w:tab w:val="left" w:pos="1980"/>
          <w:tab w:val="left" w:pos="2035"/>
          <w:tab w:val="left" w:pos="2977"/>
        </w:tabs>
        <w:spacing w:line="360" w:lineRule="auto"/>
        <w:rPr>
          <w:rFonts w:ascii="Times New Roman" w:hAnsi="Times New Roman"/>
          <w:vanish/>
          <w:color w:val="000000"/>
          <w:sz w:val="24"/>
          <w:szCs w:val="24"/>
          <w:highlight w:val="none"/>
        </w:rPr>
      </w:pPr>
    </w:p>
    <w:p w14:paraId="51EF9E60">
      <w:pPr>
        <w:pStyle w:val="284"/>
        <w:numPr>
          <w:ilvl w:val="1"/>
          <w:numId w:val="9"/>
        </w:numPr>
        <w:tabs>
          <w:tab w:val="left" w:pos="1980"/>
          <w:tab w:val="left" w:pos="2035"/>
          <w:tab w:val="left" w:pos="2977"/>
        </w:tabs>
        <w:spacing w:line="360" w:lineRule="auto"/>
        <w:rPr>
          <w:rFonts w:ascii="Times New Roman" w:hAnsi="Times New Roman"/>
          <w:vanish/>
          <w:color w:val="000000"/>
          <w:sz w:val="24"/>
          <w:szCs w:val="24"/>
          <w:highlight w:val="none"/>
        </w:rPr>
      </w:pPr>
    </w:p>
    <w:p w14:paraId="4D599FBB">
      <w:pPr>
        <w:pStyle w:val="284"/>
        <w:numPr>
          <w:ilvl w:val="2"/>
          <w:numId w:val="9"/>
        </w:numPr>
        <w:tabs>
          <w:tab w:val="left" w:pos="2035"/>
          <w:tab w:val="left" w:pos="2977"/>
        </w:tabs>
        <w:spacing w:line="360" w:lineRule="auto"/>
        <w:rPr>
          <w:rFonts w:ascii="Times New Roman" w:hAnsi="Times New Roman"/>
          <w:vanish/>
          <w:color w:val="000000"/>
          <w:sz w:val="24"/>
          <w:szCs w:val="24"/>
          <w:highlight w:val="none"/>
        </w:rPr>
      </w:pPr>
    </w:p>
    <w:p w14:paraId="3069A9E6">
      <w:pPr>
        <w:numPr>
          <w:ilvl w:val="3"/>
          <w:numId w:val="9"/>
        </w:numPr>
        <w:tabs>
          <w:tab w:val="left" w:pos="1980"/>
          <w:tab w:val="left" w:pos="2035"/>
          <w:tab w:val="left" w:pos="2885"/>
          <w:tab w:val="left" w:pos="2977"/>
        </w:tabs>
        <w:spacing w:line="360" w:lineRule="auto"/>
        <w:ind w:left="2885"/>
        <w:rPr>
          <w:color w:val="000000"/>
          <w:sz w:val="24"/>
          <w:highlight w:val="none"/>
        </w:rPr>
      </w:pPr>
      <w:r>
        <w:rPr>
          <w:color w:val="000000"/>
          <w:sz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201F935E">
      <w:pPr>
        <w:numPr>
          <w:ilvl w:val="3"/>
          <w:numId w:val="9"/>
        </w:numPr>
        <w:tabs>
          <w:tab w:val="left" w:pos="1980"/>
          <w:tab w:val="left" w:pos="2035"/>
          <w:tab w:val="left" w:pos="2885"/>
          <w:tab w:val="left" w:pos="2977"/>
        </w:tabs>
        <w:spacing w:line="360" w:lineRule="auto"/>
        <w:ind w:left="2885"/>
        <w:rPr>
          <w:color w:val="000000"/>
          <w:sz w:val="24"/>
          <w:highlight w:val="none"/>
        </w:rPr>
      </w:pPr>
      <w:r>
        <w:rPr>
          <w:sz w:val="24"/>
          <w:highlight w:val="none"/>
        </w:rPr>
        <w:t>供应商提供的货物、工程或者服务符合下列情形的，享受中小企业扶持政策：</w:t>
      </w:r>
    </w:p>
    <w:p w14:paraId="3D5B5C58">
      <w:pPr>
        <w:tabs>
          <w:tab w:val="left" w:pos="1980"/>
        </w:tabs>
        <w:spacing w:line="360" w:lineRule="auto"/>
        <w:ind w:left="2835"/>
        <w:rPr>
          <w:color w:val="000000"/>
          <w:sz w:val="24"/>
          <w:highlight w:val="none"/>
        </w:rPr>
      </w:pPr>
      <w:r>
        <w:rPr>
          <w:color w:val="000000"/>
          <w:sz w:val="24"/>
          <w:highlight w:val="none"/>
        </w:rPr>
        <w:t>（1）在货物采购项目中，货物由中小企业制造，即货物由中小企业生产且使用该中小企业商号或者注册商标；</w:t>
      </w:r>
    </w:p>
    <w:p w14:paraId="2FD1BE23">
      <w:pPr>
        <w:tabs>
          <w:tab w:val="left" w:pos="1980"/>
        </w:tabs>
        <w:spacing w:line="360" w:lineRule="auto"/>
        <w:ind w:left="2835"/>
        <w:rPr>
          <w:color w:val="000000"/>
          <w:sz w:val="24"/>
          <w:highlight w:val="none"/>
        </w:rPr>
      </w:pPr>
      <w:r>
        <w:rPr>
          <w:color w:val="000000"/>
          <w:sz w:val="24"/>
          <w:highlight w:val="none"/>
        </w:rPr>
        <w:t>（2）在工程采购项目中，工程由中小企业承建，即工程施工单位为中小企业；</w:t>
      </w:r>
    </w:p>
    <w:p w14:paraId="1E84C2CC">
      <w:pPr>
        <w:tabs>
          <w:tab w:val="left" w:pos="1980"/>
        </w:tabs>
        <w:spacing w:line="360" w:lineRule="auto"/>
        <w:ind w:left="2835"/>
        <w:rPr>
          <w:color w:val="000000"/>
          <w:sz w:val="24"/>
          <w:highlight w:val="none"/>
        </w:rPr>
      </w:pPr>
      <w:r>
        <w:rPr>
          <w:color w:val="000000"/>
          <w:sz w:val="24"/>
          <w:highlight w:val="none"/>
        </w:rPr>
        <w:t>（3）在服务采购项目中，服务由中小企业承接，即提供服务的人员为中小企业依照《中华人民共和国劳动</w:t>
      </w:r>
      <w:r>
        <w:rPr>
          <w:rFonts w:hint="eastAsia"/>
          <w:color w:val="000000"/>
          <w:sz w:val="24"/>
          <w:highlight w:val="none"/>
        </w:rPr>
        <w:t>合同法</w:t>
      </w:r>
      <w:r>
        <w:rPr>
          <w:color w:val="000000"/>
          <w:sz w:val="24"/>
          <w:highlight w:val="none"/>
        </w:rPr>
        <w:t>》订立劳动合同的从业人员。</w:t>
      </w:r>
    </w:p>
    <w:p w14:paraId="260693EF">
      <w:pPr>
        <w:numPr>
          <w:ilvl w:val="3"/>
          <w:numId w:val="9"/>
        </w:numPr>
        <w:tabs>
          <w:tab w:val="left" w:pos="1980"/>
          <w:tab w:val="left" w:pos="2035"/>
          <w:tab w:val="left" w:pos="2885"/>
          <w:tab w:val="left" w:pos="2977"/>
        </w:tabs>
        <w:spacing w:line="360" w:lineRule="auto"/>
        <w:ind w:left="2885"/>
        <w:rPr>
          <w:sz w:val="24"/>
          <w:highlight w:val="none"/>
        </w:rPr>
      </w:pPr>
      <w:r>
        <w:rPr>
          <w:sz w:val="24"/>
          <w:highlight w:val="none"/>
        </w:rPr>
        <w:t>在货物采购项目中，供应商提供的货物既有中小企业制造货物，也有大型企业制造货物的，不享受中小企业扶持政策。</w:t>
      </w:r>
    </w:p>
    <w:p w14:paraId="5EECF570">
      <w:pPr>
        <w:numPr>
          <w:ilvl w:val="3"/>
          <w:numId w:val="9"/>
        </w:numPr>
        <w:tabs>
          <w:tab w:val="left" w:pos="1980"/>
          <w:tab w:val="left" w:pos="2035"/>
          <w:tab w:val="left" w:pos="2885"/>
          <w:tab w:val="left" w:pos="2977"/>
        </w:tabs>
        <w:spacing w:line="360" w:lineRule="auto"/>
        <w:ind w:left="2885"/>
        <w:rPr>
          <w:sz w:val="24"/>
          <w:highlight w:val="none"/>
        </w:rPr>
      </w:pPr>
      <w:r>
        <w:rPr>
          <w:color w:val="000000"/>
          <w:sz w:val="24"/>
          <w:highlight w:val="none"/>
        </w:rPr>
        <w:t>以联合体形式参加政府采购活动，联合体各方均为中小企业的，联合体视同中小企业。其中，联合体各方均为小微企业的，联合体视同小微企业。</w:t>
      </w:r>
    </w:p>
    <w:p w14:paraId="5369D10D">
      <w:pPr>
        <w:numPr>
          <w:ilvl w:val="2"/>
          <w:numId w:val="8"/>
        </w:numPr>
        <w:spacing w:line="360" w:lineRule="auto"/>
        <w:rPr>
          <w:sz w:val="24"/>
          <w:highlight w:val="none"/>
        </w:rPr>
      </w:pPr>
      <w:r>
        <w:rPr>
          <w:sz w:val="24"/>
          <w:highlight w:val="none"/>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45C1AF6">
      <w:pPr>
        <w:numPr>
          <w:ilvl w:val="2"/>
          <w:numId w:val="8"/>
        </w:numPr>
        <w:spacing w:line="360" w:lineRule="auto"/>
        <w:rPr>
          <w:sz w:val="24"/>
          <w:highlight w:val="none"/>
        </w:rPr>
      </w:pPr>
      <w:r>
        <w:rPr>
          <w:sz w:val="24"/>
          <w:highlight w:val="none"/>
        </w:rPr>
        <w:t>残疾人福利单位定义：享受政府采购支持政策的残疾人福利性单位应当同时满足以下条件：</w:t>
      </w:r>
    </w:p>
    <w:p w14:paraId="24F076E1">
      <w:pPr>
        <w:pStyle w:val="284"/>
        <w:numPr>
          <w:ilvl w:val="2"/>
          <w:numId w:val="9"/>
        </w:numPr>
        <w:tabs>
          <w:tab w:val="left" w:pos="2035"/>
          <w:tab w:val="left" w:pos="2977"/>
        </w:tabs>
        <w:spacing w:line="360" w:lineRule="auto"/>
        <w:rPr>
          <w:rFonts w:ascii="Times New Roman" w:hAnsi="Times New Roman"/>
          <w:vanish/>
          <w:color w:val="000000"/>
          <w:sz w:val="24"/>
          <w:szCs w:val="24"/>
          <w:highlight w:val="none"/>
        </w:rPr>
      </w:pPr>
    </w:p>
    <w:p w14:paraId="319104C5">
      <w:pPr>
        <w:pStyle w:val="284"/>
        <w:numPr>
          <w:ilvl w:val="2"/>
          <w:numId w:val="9"/>
        </w:numPr>
        <w:tabs>
          <w:tab w:val="left" w:pos="2035"/>
          <w:tab w:val="left" w:pos="2977"/>
        </w:tabs>
        <w:spacing w:line="360" w:lineRule="auto"/>
        <w:rPr>
          <w:rFonts w:ascii="Times New Roman" w:hAnsi="Times New Roman"/>
          <w:vanish/>
          <w:color w:val="000000"/>
          <w:sz w:val="24"/>
          <w:szCs w:val="24"/>
          <w:highlight w:val="none"/>
        </w:rPr>
      </w:pPr>
    </w:p>
    <w:p w14:paraId="7B12AE78">
      <w:pPr>
        <w:numPr>
          <w:ilvl w:val="3"/>
          <w:numId w:val="9"/>
        </w:numPr>
        <w:tabs>
          <w:tab w:val="left" w:pos="1980"/>
          <w:tab w:val="left" w:pos="2035"/>
          <w:tab w:val="left" w:pos="2885"/>
          <w:tab w:val="left" w:pos="2977"/>
        </w:tabs>
        <w:spacing w:line="360" w:lineRule="auto"/>
        <w:ind w:left="2885"/>
        <w:rPr>
          <w:color w:val="000000"/>
          <w:sz w:val="24"/>
          <w:highlight w:val="none"/>
        </w:rPr>
      </w:pPr>
      <w:r>
        <w:rPr>
          <w:color w:val="000000"/>
          <w:sz w:val="24"/>
          <w:highlight w:val="none"/>
        </w:rPr>
        <w:t>安置的残疾人占本单位在职职工人数的比例不低于25%（含25%），并且安置的残疾人人数不少于10 人（含10 人）；</w:t>
      </w:r>
    </w:p>
    <w:p w14:paraId="2C3A9BFE">
      <w:pPr>
        <w:numPr>
          <w:ilvl w:val="3"/>
          <w:numId w:val="9"/>
        </w:numPr>
        <w:tabs>
          <w:tab w:val="left" w:pos="1980"/>
          <w:tab w:val="left" w:pos="2035"/>
          <w:tab w:val="left" w:pos="2885"/>
          <w:tab w:val="left" w:pos="2977"/>
        </w:tabs>
        <w:spacing w:line="360" w:lineRule="auto"/>
        <w:ind w:left="2885"/>
        <w:rPr>
          <w:color w:val="000000"/>
          <w:sz w:val="24"/>
          <w:highlight w:val="none"/>
        </w:rPr>
      </w:pPr>
      <w:r>
        <w:rPr>
          <w:sz w:val="24"/>
          <w:highlight w:val="none"/>
        </w:rPr>
        <w:t>依法与安置的每位残疾人签订了一年以上（含一年）的劳动合同或服务协议；</w:t>
      </w:r>
    </w:p>
    <w:p w14:paraId="6D6AB9F2">
      <w:pPr>
        <w:numPr>
          <w:ilvl w:val="3"/>
          <w:numId w:val="9"/>
        </w:numPr>
        <w:tabs>
          <w:tab w:val="left" w:pos="1980"/>
          <w:tab w:val="left" w:pos="2035"/>
          <w:tab w:val="left" w:pos="2885"/>
          <w:tab w:val="left" w:pos="2977"/>
        </w:tabs>
        <w:spacing w:line="360" w:lineRule="auto"/>
        <w:ind w:left="2885"/>
        <w:rPr>
          <w:color w:val="000000"/>
          <w:sz w:val="24"/>
          <w:highlight w:val="none"/>
        </w:rPr>
      </w:pPr>
      <w:r>
        <w:rPr>
          <w:sz w:val="24"/>
          <w:highlight w:val="none"/>
        </w:rPr>
        <w:t>为安置的每位残疾人按月足额缴纳了基本养老保险、基本医疗保险、失业保险、工伤保险和生育保险等社会保险费；</w:t>
      </w:r>
    </w:p>
    <w:p w14:paraId="7B530DFE">
      <w:pPr>
        <w:numPr>
          <w:ilvl w:val="3"/>
          <w:numId w:val="9"/>
        </w:numPr>
        <w:tabs>
          <w:tab w:val="left" w:pos="1980"/>
          <w:tab w:val="left" w:pos="2035"/>
          <w:tab w:val="left" w:pos="2885"/>
          <w:tab w:val="left" w:pos="2977"/>
        </w:tabs>
        <w:spacing w:line="360" w:lineRule="auto"/>
        <w:ind w:left="2885"/>
        <w:rPr>
          <w:color w:val="000000"/>
          <w:sz w:val="24"/>
          <w:highlight w:val="none"/>
        </w:rPr>
      </w:pPr>
      <w:r>
        <w:rPr>
          <w:sz w:val="24"/>
          <w:highlight w:val="none"/>
        </w:rPr>
        <w:t>通过银行等金融机构向安置的每位残疾人，按月支付了不低于单位所在区县适用的经省级人民政府批准的月最低工资标准的工资；</w:t>
      </w:r>
    </w:p>
    <w:p w14:paraId="19C4E0A7">
      <w:pPr>
        <w:numPr>
          <w:ilvl w:val="3"/>
          <w:numId w:val="9"/>
        </w:numPr>
        <w:tabs>
          <w:tab w:val="left" w:pos="1980"/>
          <w:tab w:val="left" w:pos="2035"/>
          <w:tab w:val="left" w:pos="2885"/>
          <w:tab w:val="left" w:pos="2977"/>
        </w:tabs>
        <w:spacing w:line="360" w:lineRule="auto"/>
        <w:ind w:left="2885"/>
        <w:rPr>
          <w:color w:val="000000"/>
          <w:sz w:val="24"/>
          <w:highlight w:val="none"/>
        </w:rPr>
      </w:pPr>
      <w:r>
        <w:rPr>
          <w:sz w:val="24"/>
          <w:highlight w:val="none"/>
        </w:rPr>
        <w:t>提供本单位制造的货物、承担的工程或者服务（以下简称产品），或者提供其他残疾人福利性单位制造的货物（不包括使用非残疾人福利性单位注册商标的货物）；</w:t>
      </w:r>
    </w:p>
    <w:p w14:paraId="55E67529">
      <w:pPr>
        <w:numPr>
          <w:ilvl w:val="3"/>
          <w:numId w:val="9"/>
        </w:numPr>
        <w:tabs>
          <w:tab w:val="left" w:pos="1980"/>
          <w:tab w:val="left" w:pos="2035"/>
          <w:tab w:val="left" w:pos="2885"/>
          <w:tab w:val="left" w:pos="2977"/>
        </w:tabs>
        <w:spacing w:line="360" w:lineRule="auto"/>
        <w:ind w:left="2885"/>
        <w:rPr>
          <w:color w:val="000000"/>
          <w:sz w:val="24"/>
          <w:highlight w:val="none"/>
        </w:rPr>
      </w:pPr>
      <w:r>
        <w:rPr>
          <w:sz w:val="24"/>
          <w:highlight w:val="none"/>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575C6A74">
      <w:pPr>
        <w:numPr>
          <w:ilvl w:val="2"/>
          <w:numId w:val="8"/>
        </w:numPr>
        <w:spacing w:line="360" w:lineRule="auto"/>
        <w:rPr>
          <w:sz w:val="24"/>
          <w:highlight w:val="none"/>
        </w:rPr>
      </w:pPr>
      <w:r>
        <w:rPr>
          <w:sz w:val="24"/>
          <w:highlight w:val="none"/>
        </w:rPr>
        <w:t>本项目是否专门面向中小企业预留采购份额见第一章《投标邀请》。</w:t>
      </w:r>
    </w:p>
    <w:p w14:paraId="3036AD32">
      <w:pPr>
        <w:numPr>
          <w:ilvl w:val="2"/>
          <w:numId w:val="8"/>
        </w:numPr>
        <w:spacing w:line="360" w:lineRule="auto"/>
        <w:rPr>
          <w:sz w:val="24"/>
          <w:highlight w:val="none"/>
        </w:rPr>
      </w:pPr>
      <w:r>
        <w:rPr>
          <w:sz w:val="24"/>
          <w:highlight w:val="none"/>
        </w:rPr>
        <w:t>采购标的对应的中小企业划分标准所属行业见《投标人须知资料表》。</w:t>
      </w:r>
    </w:p>
    <w:p w14:paraId="757CB96B">
      <w:pPr>
        <w:numPr>
          <w:ilvl w:val="2"/>
          <w:numId w:val="8"/>
        </w:numPr>
        <w:spacing w:line="360" w:lineRule="auto"/>
        <w:rPr>
          <w:sz w:val="24"/>
          <w:highlight w:val="none"/>
        </w:rPr>
      </w:pPr>
      <w:r>
        <w:rPr>
          <w:sz w:val="24"/>
          <w:highlight w:val="none"/>
        </w:rPr>
        <w:t>小微企业价格评审优惠的政策调整：见第四章《评标方法和评标标准》。</w:t>
      </w:r>
    </w:p>
    <w:p w14:paraId="2F640019">
      <w:pPr>
        <w:numPr>
          <w:ilvl w:val="1"/>
          <w:numId w:val="8"/>
        </w:numPr>
        <w:tabs>
          <w:tab w:val="left" w:pos="1080"/>
          <w:tab w:val="left" w:pos="2014"/>
        </w:tabs>
        <w:spacing w:line="360" w:lineRule="auto"/>
        <w:ind w:left="1080" w:hanging="720"/>
        <w:rPr>
          <w:sz w:val="24"/>
          <w:highlight w:val="none"/>
        </w:rPr>
      </w:pPr>
      <w:r>
        <w:rPr>
          <w:sz w:val="24"/>
          <w:highlight w:val="none"/>
        </w:rPr>
        <w:t>政府采购节能产品、环境标志产品</w:t>
      </w:r>
    </w:p>
    <w:p w14:paraId="0EEE4EEF">
      <w:pPr>
        <w:numPr>
          <w:ilvl w:val="2"/>
          <w:numId w:val="8"/>
        </w:numPr>
        <w:spacing w:line="360" w:lineRule="auto"/>
        <w:rPr>
          <w:sz w:val="24"/>
          <w:highlight w:val="none"/>
        </w:rPr>
      </w:pPr>
      <w:r>
        <w:rPr>
          <w:sz w:val="24"/>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03350731">
      <w:pPr>
        <w:numPr>
          <w:ilvl w:val="2"/>
          <w:numId w:val="8"/>
        </w:numPr>
        <w:spacing w:line="360" w:lineRule="auto"/>
        <w:rPr>
          <w:sz w:val="24"/>
          <w:highlight w:val="none"/>
        </w:rPr>
      </w:pPr>
      <w:r>
        <w:rPr>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01DEAA4D">
      <w:pPr>
        <w:numPr>
          <w:ilvl w:val="2"/>
          <w:numId w:val="8"/>
        </w:numPr>
        <w:spacing w:line="360" w:lineRule="auto"/>
        <w:rPr>
          <w:sz w:val="24"/>
          <w:highlight w:val="none"/>
        </w:rPr>
      </w:pPr>
      <w:r>
        <w:rPr>
          <w:sz w:val="24"/>
          <w:highlight w:val="none"/>
        </w:rPr>
        <w:t>如本项目采购产品属于实施政府强制采购品目清单范围的节能产品，则投标人所报产品必须获得国家确定的认证机构出具的、处于有效期之内的节能产品认证证书，否则</w:t>
      </w:r>
      <w:r>
        <w:rPr>
          <w:b/>
          <w:sz w:val="24"/>
          <w:highlight w:val="none"/>
        </w:rPr>
        <w:t>投标无效</w:t>
      </w:r>
      <w:r>
        <w:rPr>
          <w:sz w:val="24"/>
          <w:highlight w:val="none"/>
        </w:rPr>
        <w:t>；</w:t>
      </w:r>
    </w:p>
    <w:p w14:paraId="578854A0">
      <w:pPr>
        <w:numPr>
          <w:ilvl w:val="2"/>
          <w:numId w:val="8"/>
        </w:numPr>
        <w:spacing w:line="360" w:lineRule="auto"/>
        <w:rPr>
          <w:rFonts w:hint="eastAsia"/>
          <w:sz w:val="24"/>
          <w:highlight w:val="none"/>
        </w:rPr>
      </w:pPr>
      <w:r>
        <w:rPr>
          <w:sz w:val="24"/>
          <w:highlight w:val="none"/>
        </w:rPr>
        <w:t>非政府强制采购的节能产品或环境标志产品，依据品目清单和认证证书实施政府优先采购。优先采购的具体规定见第四章《评标方法和评标标准》（如涉及）。</w:t>
      </w:r>
    </w:p>
    <w:p w14:paraId="1CF32902">
      <w:pPr>
        <w:numPr>
          <w:ilvl w:val="2"/>
          <w:numId w:val="8"/>
        </w:numPr>
        <w:tabs>
          <w:tab w:val="left" w:pos="2014"/>
        </w:tabs>
        <w:spacing w:line="360" w:lineRule="auto"/>
        <w:rPr>
          <w:sz w:val="24"/>
          <w:highlight w:val="none"/>
        </w:rPr>
      </w:pPr>
      <w:r>
        <w:rPr>
          <w:rFonts w:hint="eastAsia"/>
          <w:sz w:val="24"/>
          <w:highlight w:val="none"/>
        </w:rPr>
        <w:t>依据</w:t>
      </w:r>
      <w:r>
        <w:rPr>
          <w:sz w:val="24"/>
          <w:highlight w:val="none"/>
        </w:rPr>
        <w:t>《关于印发〈商品包装政府采购需求标准（试行）〉、〈快递包装政府采购需求标准（试行）〉的通知》（财办库〔2020〕123号）</w:t>
      </w:r>
      <w:r>
        <w:rPr>
          <w:rFonts w:hint="eastAsia"/>
          <w:sz w:val="24"/>
          <w:highlight w:val="none"/>
        </w:rPr>
        <w:t>文件</w:t>
      </w:r>
      <w:r>
        <w:rPr>
          <w:sz w:val="24"/>
          <w:highlight w:val="none"/>
        </w:rPr>
        <w:t>精神</w:t>
      </w:r>
      <w:r>
        <w:rPr>
          <w:rFonts w:hint="eastAsia"/>
          <w:sz w:val="24"/>
          <w:highlight w:val="none"/>
        </w:rPr>
        <w:t>，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p>
    <w:p w14:paraId="1162D5E7">
      <w:pPr>
        <w:numPr>
          <w:ilvl w:val="1"/>
          <w:numId w:val="8"/>
        </w:numPr>
        <w:tabs>
          <w:tab w:val="left" w:pos="1080"/>
          <w:tab w:val="left" w:pos="2014"/>
        </w:tabs>
        <w:spacing w:line="360" w:lineRule="auto"/>
        <w:ind w:left="1080" w:hanging="720"/>
        <w:rPr>
          <w:sz w:val="24"/>
          <w:highlight w:val="none"/>
        </w:rPr>
      </w:pPr>
      <w:r>
        <w:rPr>
          <w:sz w:val="24"/>
          <w:highlight w:val="none"/>
        </w:rPr>
        <w:t>支持乡村产业振兴管理</w:t>
      </w:r>
    </w:p>
    <w:p w14:paraId="6DD78523">
      <w:pPr>
        <w:numPr>
          <w:ilvl w:val="2"/>
          <w:numId w:val="8"/>
        </w:numPr>
        <w:tabs>
          <w:tab w:val="left" w:pos="2014"/>
        </w:tabs>
        <w:spacing w:line="360" w:lineRule="auto"/>
        <w:rPr>
          <w:sz w:val="24"/>
          <w:highlight w:val="none"/>
        </w:rPr>
      </w:pPr>
      <w:r>
        <w:rPr>
          <w:sz w:val="24"/>
          <w:highlight w:val="none"/>
        </w:rPr>
        <w:t>为落实《关于运用政府采购政策支持乡村产业振兴的通知》（财库〔2021〕19号）有关要求，做好支持脱贫攻坚工作，本项目采购活动中对于支持乡村振兴管理的相关要求见第五章《采购需求》（如涉及）。</w:t>
      </w:r>
    </w:p>
    <w:p w14:paraId="029B5617">
      <w:pPr>
        <w:numPr>
          <w:ilvl w:val="1"/>
          <w:numId w:val="8"/>
        </w:numPr>
        <w:tabs>
          <w:tab w:val="left" w:pos="1080"/>
          <w:tab w:val="left" w:pos="2014"/>
        </w:tabs>
        <w:spacing w:line="360" w:lineRule="auto"/>
        <w:ind w:left="1080" w:hanging="720"/>
        <w:rPr>
          <w:sz w:val="24"/>
          <w:highlight w:val="none"/>
        </w:rPr>
      </w:pPr>
      <w:r>
        <w:rPr>
          <w:sz w:val="24"/>
          <w:highlight w:val="none"/>
        </w:rPr>
        <w:t>正版软件</w:t>
      </w:r>
    </w:p>
    <w:p w14:paraId="0003B263">
      <w:pPr>
        <w:numPr>
          <w:ilvl w:val="2"/>
          <w:numId w:val="8"/>
        </w:numPr>
        <w:spacing w:line="360" w:lineRule="auto"/>
        <w:rPr>
          <w:sz w:val="24"/>
          <w:highlight w:val="none"/>
        </w:rPr>
      </w:pPr>
      <w:r>
        <w:rPr>
          <w:sz w:val="24"/>
          <w:highlight w:val="none"/>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b/>
          <w:sz w:val="24"/>
          <w:highlight w:val="none"/>
        </w:rPr>
        <w:t>投标无效</w:t>
      </w:r>
      <w:r>
        <w:rPr>
          <w:sz w:val="24"/>
          <w:highlight w:val="none"/>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5D8267A9">
      <w:pPr>
        <w:numPr>
          <w:ilvl w:val="2"/>
          <w:numId w:val="8"/>
        </w:numPr>
        <w:spacing w:line="360" w:lineRule="auto"/>
        <w:rPr>
          <w:sz w:val="24"/>
          <w:highlight w:val="none"/>
        </w:rPr>
      </w:pPr>
      <w:r>
        <w:rPr>
          <w:sz w:val="24"/>
          <w:highlight w:val="none"/>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2A06A975">
      <w:pPr>
        <w:numPr>
          <w:ilvl w:val="1"/>
          <w:numId w:val="8"/>
        </w:numPr>
        <w:tabs>
          <w:tab w:val="left" w:pos="1080"/>
          <w:tab w:val="left" w:pos="2014"/>
        </w:tabs>
        <w:spacing w:line="360" w:lineRule="auto"/>
        <w:ind w:left="1080" w:hanging="720"/>
        <w:rPr>
          <w:rFonts w:hint="eastAsia"/>
          <w:sz w:val="24"/>
          <w:highlight w:val="none"/>
        </w:rPr>
      </w:pPr>
      <w:r>
        <w:rPr>
          <w:rFonts w:hint="eastAsia"/>
          <w:sz w:val="24"/>
          <w:highlight w:val="none"/>
        </w:rPr>
        <w:t>政府采购创新产品政策</w:t>
      </w:r>
    </w:p>
    <w:p w14:paraId="1C5EB605">
      <w:pPr>
        <w:numPr>
          <w:ilvl w:val="2"/>
          <w:numId w:val="8"/>
        </w:numPr>
        <w:tabs>
          <w:tab w:val="left" w:pos="2014"/>
        </w:tabs>
        <w:spacing w:line="360" w:lineRule="auto"/>
        <w:rPr>
          <w:sz w:val="24"/>
          <w:highlight w:val="none"/>
        </w:rPr>
      </w:pPr>
      <w:r>
        <w:rPr>
          <w:rFonts w:hint="eastAsia"/>
          <w:sz w:val="24"/>
          <w:highlight w:val="none"/>
        </w:rPr>
        <w:t>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p>
    <w:p w14:paraId="7C7A9E23">
      <w:pPr>
        <w:numPr>
          <w:ilvl w:val="1"/>
          <w:numId w:val="8"/>
        </w:numPr>
        <w:tabs>
          <w:tab w:val="left" w:pos="1080"/>
          <w:tab w:val="left" w:pos="2014"/>
        </w:tabs>
        <w:spacing w:line="360" w:lineRule="auto"/>
        <w:ind w:left="1080" w:hanging="720"/>
        <w:rPr>
          <w:rFonts w:hint="eastAsia"/>
          <w:sz w:val="24"/>
          <w:highlight w:val="none"/>
        </w:rPr>
      </w:pPr>
      <w:r>
        <w:rPr>
          <w:rFonts w:hint="eastAsia"/>
          <w:sz w:val="24"/>
          <w:highlight w:val="none"/>
        </w:rPr>
        <w:t>绿色采购政策</w:t>
      </w:r>
    </w:p>
    <w:p w14:paraId="14F51005">
      <w:pPr>
        <w:numPr>
          <w:ilvl w:val="2"/>
          <w:numId w:val="8"/>
        </w:numPr>
        <w:tabs>
          <w:tab w:val="left" w:pos="2014"/>
        </w:tabs>
        <w:spacing w:line="360" w:lineRule="auto"/>
        <w:rPr>
          <w:rFonts w:hint="eastAsia"/>
          <w:sz w:val="24"/>
          <w:highlight w:val="none"/>
        </w:rPr>
      </w:pPr>
      <w:r>
        <w:rPr>
          <w:rFonts w:hint="eastAsia"/>
          <w:sz w:val="24"/>
          <w:highlight w:val="none"/>
        </w:rPr>
        <w:t xml:space="preserve">绿色数据中心政策 </w:t>
      </w:r>
    </w:p>
    <w:p w14:paraId="1309F451">
      <w:pPr>
        <w:tabs>
          <w:tab w:val="left" w:pos="2014"/>
        </w:tabs>
        <w:spacing w:line="360" w:lineRule="auto"/>
        <w:ind w:left="1080"/>
        <w:rPr>
          <w:rFonts w:hint="eastAsia"/>
          <w:sz w:val="24"/>
          <w:highlight w:val="none"/>
        </w:rPr>
      </w:pPr>
      <w:r>
        <w:rPr>
          <w:rFonts w:hint="eastAsia"/>
          <w:sz w:val="24"/>
          <w:highlight w:val="none"/>
        </w:rPr>
        <w:t>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1AF03DDD">
      <w:pPr>
        <w:numPr>
          <w:ilvl w:val="2"/>
          <w:numId w:val="8"/>
        </w:numPr>
        <w:tabs>
          <w:tab w:val="left" w:pos="2014"/>
        </w:tabs>
        <w:spacing w:line="360" w:lineRule="auto"/>
        <w:rPr>
          <w:rFonts w:hint="eastAsia"/>
          <w:sz w:val="24"/>
          <w:highlight w:val="none"/>
        </w:rPr>
      </w:pPr>
      <w:r>
        <w:rPr>
          <w:rFonts w:hint="eastAsia"/>
          <w:sz w:val="24"/>
          <w:highlight w:val="none"/>
        </w:rPr>
        <w:t>推广应用绿色建材</w:t>
      </w:r>
    </w:p>
    <w:p w14:paraId="494A74EA">
      <w:pPr>
        <w:tabs>
          <w:tab w:val="left" w:pos="2014"/>
        </w:tabs>
        <w:spacing w:line="360" w:lineRule="auto"/>
        <w:ind w:left="1080"/>
        <w:rPr>
          <w:rFonts w:hint="eastAsia"/>
          <w:sz w:val="24"/>
          <w:highlight w:val="none"/>
        </w:rPr>
      </w:pPr>
      <w:r>
        <w:rPr>
          <w:rFonts w:hint="eastAsia"/>
          <w:sz w:val="24"/>
          <w:highlight w:val="none"/>
        </w:rPr>
        <w:t>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p>
    <w:p w14:paraId="5163E31A">
      <w:pPr>
        <w:numPr>
          <w:ilvl w:val="2"/>
          <w:numId w:val="8"/>
        </w:numPr>
        <w:tabs>
          <w:tab w:val="left" w:pos="2014"/>
        </w:tabs>
        <w:spacing w:line="360" w:lineRule="auto"/>
        <w:rPr>
          <w:rFonts w:hint="eastAsia"/>
          <w:sz w:val="24"/>
          <w:highlight w:val="none"/>
        </w:rPr>
      </w:pPr>
      <w:r>
        <w:rPr>
          <w:rFonts w:hint="eastAsia"/>
          <w:sz w:val="24"/>
          <w:highlight w:val="none"/>
        </w:rPr>
        <w:t>优先使用低挥发性有机化合物产品</w:t>
      </w:r>
    </w:p>
    <w:p w14:paraId="5E6120C9">
      <w:pPr>
        <w:tabs>
          <w:tab w:val="left" w:pos="2014"/>
        </w:tabs>
        <w:spacing w:line="360" w:lineRule="auto"/>
        <w:ind w:left="1080"/>
        <w:rPr>
          <w:rFonts w:hint="eastAsia"/>
          <w:sz w:val="24"/>
          <w:highlight w:val="none"/>
        </w:rPr>
      </w:pPr>
      <w:r>
        <w:rPr>
          <w:rFonts w:hint="eastAsia"/>
          <w:sz w:val="24"/>
          <w:highlight w:val="none"/>
        </w:rPr>
        <w:t>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p>
    <w:p w14:paraId="56DF4242">
      <w:pPr>
        <w:numPr>
          <w:ilvl w:val="0"/>
          <w:numId w:val="8"/>
        </w:numPr>
        <w:tabs>
          <w:tab w:val="left" w:pos="360"/>
        </w:tabs>
        <w:spacing w:line="360" w:lineRule="auto"/>
        <w:ind w:left="357" w:hanging="357"/>
        <w:outlineLvl w:val="1"/>
        <w:rPr>
          <w:sz w:val="24"/>
          <w:highlight w:val="none"/>
        </w:rPr>
      </w:pPr>
      <w:r>
        <w:rPr>
          <w:sz w:val="24"/>
          <w:highlight w:val="none"/>
        </w:rPr>
        <w:t>投标费用</w:t>
      </w:r>
    </w:p>
    <w:p w14:paraId="5D7E881F">
      <w:pPr>
        <w:numPr>
          <w:ilvl w:val="1"/>
          <w:numId w:val="8"/>
        </w:numPr>
        <w:tabs>
          <w:tab w:val="left" w:pos="1080"/>
          <w:tab w:val="left" w:pos="2014"/>
        </w:tabs>
        <w:spacing w:line="360" w:lineRule="auto"/>
        <w:ind w:left="1080" w:hanging="720"/>
        <w:rPr>
          <w:sz w:val="24"/>
          <w:highlight w:val="none"/>
        </w:rPr>
      </w:pPr>
      <w:r>
        <w:rPr>
          <w:sz w:val="24"/>
          <w:highlight w:val="none"/>
        </w:rPr>
        <w:t>投标人应自行承担所有与准备和参加投标有关的费用，无论投标的结果如何，采购人或采购代理机构在任何情况下均无承担这些费用的义务和责任。</w:t>
      </w:r>
    </w:p>
    <w:p w14:paraId="1E75EF2F">
      <w:pPr>
        <w:tabs>
          <w:tab w:val="left" w:pos="1080"/>
        </w:tabs>
        <w:spacing w:line="360" w:lineRule="auto"/>
        <w:ind w:left="1080"/>
        <w:rPr>
          <w:sz w:val="28"/>
          <w:highlight w:val="none"/>
        </w:rPr>
      </w:pPr>
      <w:bookmarkStart w:id="163" w:name="_1.8_计量单位"/>
      <w:bookmarkEnd w:id="163"/>
    </w:p>
    <w:p w14:paraId="7EFA9184">
      <w:pPr>
        <w:pStyle w:val="188"/>
        <w:spacing w:before="0" w:line="360" w:lineRule="auto"/>
        <w:rPr>
          <w:rFonts w:ascii="Times New Roman" w:hAnsi="Times New Roman" w:eastAsia="宋体"/>
          <w:sz w:val="28"/>
          <w:highlight w:val="none"/>
        </w:rPr>
      </w:pPr>
      <w:r>
        <w:rPr>
          <w:rFonts w:ascii="Times New Roman" w:hAnsi="Times New Roman" w:eastAsia="宋体"/>
          <w:sz w:val="28"/>
          <w:highlight w:val="none"/>
        </w:rPr>
        <w:t>二   招标文件</w:t>
      </w:r>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p>
    <w:p w14:paraId="3B62C28F">
      <w:pPr>
        <w:numPr>
          <w:ilvl w:val="0"/>
          <w:numId w:val="8"/>
        </w:numPr>
        <w:tabs>
          <w:tab w:val="left" w:pos="360"/>
        </w:tabs>
        <w:spacing w:line="360" w:lineRule="auto"/>
        <w:ind w:left="357" w:hanging="357"/>
        <w:outlineLvl w:val="1"/>
        <w:rPr>
          <w:sz w:val="24"/>
          <w:highlight w:val="none"/>
        </w:rPr>
      </w:pPr>
      <w:bookmarkStart w:id="164" w:name="_Toc226337219"/>
      <w:bookmarkStart w:id="165" w:name="_Toc127161437"/>
      <w:bookmarkStart w:id="166" w:name="_Toc164608792"/>
      <w:bookmarkStart w:id="167" w:name="_Toc151193765"/>
      <w:bookmarkStart w:id="168" w:name="_Toc226309767"/>
      <w:bookmarkStart w:id="169" w:name="_Toc195842888"/>
      <w:bookmarkStart w:id="170" w:name="_Toc150480761"/>
      <w:bookmarkStart w:id="171" w:name="_Toc151193837"/>
      <w:bookmarkStart w:id="172" w:name="_Toc226965796"/>
      <w:bookmarkStart w:id="173" w:name="_Toc164229364"/>
      <w:bookmarkStart w:id="174" w:name="_Toc150774728"/>
      <w:bookmarkStart w:id="175" w:name="_Toc149720816"/>
      <w:bookmarkStart w:id="176" w:name="_Toc151193621"/>
      <w:bookmarkStart w:id="177" w:name="_Toc150509274"/>
      <w:bookmarkStart w:id="178" w:name="_Toc164229218"/>
      <w:bookmarkStart w:id="179" w:name="_Toc151193911"/>
      <w:bookmarkStart w:id="180" w:name="_Toc127151523"/>
      <w:bookmarkStart w:id="181" w:name="_Toc226965713"/>
      <w:bookmarkStart w:id="182" w:name="_Toc151190150"/>
      <w:bookmarkStart w:id="183" w:name="_Toc305158791"/>
      <w:bookmarkStart w:id="184" w:name="_Toc164608637"/>
      <w:bookmarkStart w:id="185" w:name="_Toc151193693"/>
      <w:bookmarkStart w:id="186" w:name="_Toc265228361"/>
      <w:bookmarkStart w:id="187" w:name="_Toc264969213"/>
      <w:bookmarkStart w:id="188" w:name="_Toc164351617"/>
      <w:bookmarkStart w:id="189" w:name="_Toc142311025"/>
      <w:bookmarkStart w:id="190" w:name="_Toc520356147"/>
      <w:bookmarkStart w:id="191" w:name="_Toc305158865"/>
      <w:bookmarkStart w:id="192" w:name="_Toc127151724"/>
      <w:bookmarkStart w:id="193" w:name="_Toc150774623"/>
      <w:r>
        <w:rPr>
          <w:sz w:val="24"/>
          <w:highlight w:val="none"/>
        </w:rPr>
        <w:t>招标文件构</w:t>
      </w:r>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r>
        <w:rPr>
          <w:sz w:val="24"/>
          <w:highlight w:val="none"/>
        </w:rPr>
        <w:t>成</w:t>
      </w:r>
    </w:p>
    <w:p w14:paraId="6B40FC1B">
      <w:pPr>
        <w:numPr>
          <w:ilvl w:val="1"/>
          <w:numId w:val="8"/>
        </w:numPr>
        <w:tabs>
          <w:tab w:val="left" w:pos="1080"/>
          <w:tab w:val="left" w:pos="2014"/>
        </w:tabs>
        <w:spacing w:line="360" w:lineRule="auto"/>
        <w:ind w:left="1080" w:hanging="720"/>
        <w:rPr>
          <w:sz w:val="24"/>
          <w:highlight w:val="none"/>
        </w:rPr>
      </w:pPr>
      <w:r>
        <w:rPr>
          <w:sz w:val="24"/>
          <w:highlight w:val="none"/>
        </w:rPr>
        <w:t>招标文件包括以下部分：</w:t>
      </w:r>
    </w:p>
    <w:p w14:paraId="0BAFDBBF">
      <w:pPr>
        <w:numPr>
          <w:ilvl w:val="0"/>
          <w:numId w:val="10"/>
        </w:numPr>
        <w:tabs>
          <w:tab w:val="left" w:pos="1980"/>
          <w:tab w:val="left" w:pos="2520"/>
        </w:tabs>
        <w:spacing w:line="360" w:lineRule="auto"/>
        <w:ind w:left="1440" w:firstLine="5"/>
        <w:rPr>
          <w:sz w:val="24"/>
          <w:highlight w:val="none"/>
        </w:rPr>
      </w:pPr>
      <w:r>
        <w:rPr>
          <w:sz w:val="24"/>
          <w:highlight w:val="none"/>
        </w:rPr>
        <w:t>投标邀请</w:t>
      </w:r>
    </w:p>
    <w:p w14:paraId="10D52B26">
      <w:pPr>
        <w:numPr>
          <w:ilvl w:val="0"/>
          <w:numId w:val="10"/>
        </w:numPr>
        <w:tabs>
          <w:tab w:val="left" w:pos="1980"/>
          <w:tab w:val="left" w:pos="2520"/>
        </w:tabs>
        <w:spacing w:line="360" w:lineRule="auto"/>
        <w:ind w:left="1440" w:firstLine="5"/>
        <w:rPr>
          <w:sz w:val="24"/>
          <w:highlight w:val="none"/>
        </w:rPr>
      </w:pPr>
      <w:r>
        <w:rPr>
          <w:sz w:val="24"/>
          <w:highlight w:val="none"/>
        </w:rPr>
        <w:t>投标人须知</w:t>
      </w:r>
    </w:p>
    <w:p w14:paraId="03840F7E">
      <w:pPr>
        <w:numPr>
          <w:ilvl w:val="0"/>
          <w:numId w:val="10"/>
        </w:numPr>
        <w:tabs>
          <w:tab w:val="left" w:pos="1980"/>
          <w:tab w:val="left" w:pos="2520"/>
        </w:tabs>
        <w:spacing w:line="360" w:lineRule="auto"/>
        <w:ind w:left="1440" w:firstLine="5"/>
        <w:rPr>
          <w:sz w:val="24"/>
          <w:highlight w:val="none"/>
        </w:rPr>
      </w:pPr>
      <w:r>
        <w:rPr>
          <w:sz w:val="24"/>
          <w:highlight w:val="none"/>
        </w:rPr>
        <w:t>资格审查</w:t>
      </w:r>
    </w:p>
    <w:p w14:paraId="2758D7B1">
      <w:pPr>
        <w:numPr>
          <w:ilvl w:val="0"/>
          <w:numId w:val="10"/>
        </w:numPr>
        <w:tabs>
          <w:tab w:val="left" w:pos="1980"/>
          <w:tab w:val="left" w:pos="2520"/>
        </w:tabs>
        <w:spacing w:line="360" w:lineRule="auto"/>
        <w:ind w:left="1440" w:firstLine="5"/>
        <w:rPr>
          <w:sz w:val="24"/>
          <w:highlight w:val="none"/>
        </w:rPr>
      </w:pPr>
      <w:r>
        <w:rPr>
          <w:sz w:val="24"/>
          <w:highlight w:val="none"/>
        </w:rPr>
        <w:t>评标程序、评标方法和评标标准</w:t>
      </w:r>
    </w:p>
    <w:p w14:paraId="3507E427">
      <w:pPr>
        <w:numPr>
          <w:ilvl w:val="0"/>
          <w:numId w:val="10"/>
        </w:numPr>
        <w:tabs>
          <w:tab w:val="left" w:pos="1980"/>
          <w:tab w:val="left" w:pos="2520"/>
        </w:tabs>
        <w:spacing w:line="360" w:lineRule="auto"/>
        <w:ind w:left="1440" w:firstLine="5"/>
        <w:rPr>
          <w:sz w:val="24"/>
          <w:highlight w:val="none"/>
        </w:rPr>
      </w:pPr>
      <w:r>
        <w:rPr>
          <w:sz w:val="24"/>
          <w:highlight w:val="none"/>
        </w:rPr>
        <w:t>采购需求</w:t>
      </w:r>
    </w:p>
    <w:p w14:paraId="1138C7D1">
      <w:pPr>
        <w:numPr>
          <w:ilvl w:val="0"/>
          <w:numId w:val="10"/>
        </w:numPr>
        <w:tabs>
          <w:tab w:val="left" w:pos="1980"/>
          <w:tab w:val="left" w:pos="2520"/>
        </w:tabs>
        <w:spacing w:line="360" w:lineRule="auto"/>
        <w:ind w:left="1440" w:firstLine="5"/>
        <w:rPr>
          <w:sz w:val="24"/>
          <w:highlight w:val="none"/>
        </w:rPr>
      </w:pPr>
      <w:r>
        <w:rPr>
          <w:sz w:val="24"/>
          <w:highlight w:val="none"/>
        </w:rPr>
        <w:t>拟签订的合同文本</w:t>
      </w:r>
    </w:p>
    <w:p w14:paraId="2CAD22F5">
      <w:pPr>
        <w:numPr>
          <w:ilvl w:val="0"/>
          <w:numId w:val="10"/>
        </w:numPr>
        <w:tabs>
          <w:tab w:val="left" w:pos="1980"/>
          <w:tab w:val="left" w:pos="2520"/>
        </w:tabs>
        <w:spacing w:line="360" w:lineRule="auto"/>
        <w:ind w:left="1440" w:firstLine="5"/>
        <w:rPr>
          <w:rFonts w:hint="eastAsia"/>
          <w:sz w:val="24"/>
          <w:highlight w:val="none"/>
        </w:rPr>
      </w:pPr>
      <w:r>
        <w:rPr>
          <w:sz w:val="24"/>
          <w:highlight w:val="none"/>
        </w:rPr>
        <w:t>投标文件格式</w:t>
      </w:r>
    </w:p>
    <w:p w14:paraId="790F117E">
      <w:pPr>
        <w:numPr>
          <w:ilvl w:val="1"/>
          <w:numId w:val="8"/>
        </w:numPr>
        <w:tabs>
          <w:tab w:val="left" w:pos="1080"/>
          <w:tab w:val="left" w:pos="2014"/>
        </w:tabs>
        <w:spacing w:line="360" w:lineRule="auto"/>
        <w:ind w:left="1080" w:hanging="720"/>
        <w:rPr>
          <w:sz w:val="24"/>
          <w:highlight w:val="none"/>
        </w:rPr>
      </w:pPr>
      <w:r>
        <w:rPr>
          <w:sz w:val="24"/>
          <w:highlight w:val="none"/>
        </w:rPr>
        <w:t>投标人应认真阅读招标文件的全部内容。投标人应按照招标文件要求提交投标文件并保证所提供的全部资料的真实性，并对招标文件做出实质性响应，否则</w:t>
      </w:r>
      <w:r>
        <w:rPr>
          <w:b/>
          <w:sz w:val="24"/>
          <w:highlight w:val="none"/>
        </w:rPr>
        <w:t>投标无效</w:t>
      </w:r>
      <w:r>
        <w:rPr>
          <w:sz w:val="24"/>
          <w:highlight w:val="none"/>
        </w:rPr>
        <w:t>。</w:t>
      </w:r>
    </w:p>
    <w:p w14:paraId="2161E406">
      <w:pPr>
        <w:numPr>
          <w:ilvl w:val="0"/>
          <w:numId w:val="8"/>
        </w:numPr>
        <w:tabs>
          <w:tab w:val="left" w:pos="1080"/>
          <w:tab w:val="left" w:pos="2014"/>
        </w:tabs>
        <w:spacing w:line="360" w:lineRule="auto"/>
        <w:ind w:left="357" w:hanging="357"/>
        <w:outlineLvl w:val="1"/>
        <w:rPr>
          <w:sz w:val="24"/>
          <w:highlight w:val="none"/>
        </w:rPr>
      </w:pPr>
      <w:r>
        <w:rPr>
          <w:sz w:val="24"/>
          <w:highlight w:val="none"/>
        </w:rPr>
        <w:t>对招标文件的澄清或修改</w:t>
      </w:r>
    </w:p>
    <w:p w14:paraId="3DBB84D2">
      <w:pPr>
        <w:numPr>
          <w:ilvl w:val="1"/>
          <w:numId w:val="8"/>
        </w:numPr>
        <w:tabs>
          <w:tab w:val="left" w:pos="1080"/>
          <w:tab w:val="left" w:pos="1561"/>
          <w:tab w:val="left" w:pos="2014"/>
        </w:tabs>
        <w:spacing w:line="360" w:lineRule="auto"/>
        <w:ind w:left="1080" w:hanging="720"/>
        <w:rPr>
          <w:sz w:val="24"/>
          <w:highlight w:val="none"/>
        </w:rPr>
      </w:pPr>
      <w:r>
        <w:rPr>
          <w:sz w:val="24"/>
          <w:highlight w:val="none"/>
        </w:rPr>
        <w:t>采购人或采购代理机构对已发出的招标文件进行必要澄清或者修改的，将在原公告发布媒体上以</w:t>
      </w:r>
      <w:r>
        <w:rPr>
          <w:rFonts w:hint="eastAsia"/>
          <w:sz w:val="24"/>
          <w:highlight w:val="none"/>
        </w:rPr>
        <w:t>发布</w:t>
      </w:r>
      <w:r>
        <w:rPr>
          <w:sz w:val="24"/>
          <w:highlight w:val="none"/>
        </w:rPr>
        <w:t>更正公告</w:t>
      </w:r>
      <w:r>
        <w:rPr>
          <w:rFonts w:hint="eastAsia"/>
          <w:sz w:val="24"/>
          <w:highlight w:val="none"/>
        </w:rPr>
        <w:t>的</w:t>
      </w:r>
      <w:r>
        <w:rPr>
          <w:sz w:val="24"/>
          <w:highlight w:val="none"/>
        </w:rPr>
        <w:t>形式通知所有获取招标文件的潜在投标人。</w:t>
      </w:r>
    </w:p>
    <w:p w14:paraId="20940890">
      <w:pPr>
        <w:numPr>
          <w:ilvl w:val="1"/>
          <w:numId w:val="8"/>
        </w:numPr>
        <w:tabs>
          <w:tab w:val="left" w:pos="1080"/>
          <w:tab w:val="left" w:pos="1561"/>
          <w:tab w:val="left" w:pos="2014"/>
        </w:tabs>
        <w:spacing w:line="360" w:lineRule="auto"/>
        <w:ind w:left="1080" w:hanging="720"/>
        <w:rPr>
          <w:sz w:val="24"/>
          <w:highlight w:val="none"/>
        </w:rPr>
      </w:pPr>
      <w:r>
        <w:rPr>
          <w:sz w:val="24"/>
          <w:highlight w:val="none"/>
        </w:rPr>
        <w:t>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p>
    <w:p w14:paraId="501A5F0C">
      <w:pPr>
        <w:tabs>
          <w:tab w:val="left" w:pos="1080"/>
          <w:tab w:val="left" w:pos="1561"/>
        </w:tabs>
        <w:spacing w:line="360" w:lineRule="auto"/>
        <w:ind w:left="1080"/>
        <w:rPr>
          <w:sz w:val="28"/>
          <w:highlight w:val="none"/>
        </w:rPr>
      </w:pPr>
      <w:bookmarkStart w:id="194" w:name="_Toc516367020"/>
      <w:bookmarkStart w:id="195" w:name="_Toc151190153"/>
      <w:bookmarkStart w:id="196" w:name="_Toc150509277"/>
      <w:bookmarkStart w:id="197" w:name="_Toc127151526"/>
      <w:bookmarkStart w:id="198" w:name="_Toc305158868"/>
      <w:bookmarkStart w:id="199" w:name="_Toc142311028"/>
      <w:bookmarkStart w:id="200" w:name="_Toc264969216"/>
      <w:bookmarkStart w:id="201" w:name="_Toc226337222"/>
      <w:bookmarkStart w:id="202" w:name="_Toc520356150"/>
      <w:bookmarkStart w:id="203" w:name="_Toc226309770"/>
      <w:bookmarkStart w:id="204" w:name="_Toc265228364"/>
      <w:bookmarkStart w:id="205" w:name="_Toc226965799"/>
      <w:bookmarkStart w:id="206" w:name="_Toc151193840"/>
      <w:bookmarkStart w:id="207" w:name="_Toc150774731"/>
      <w:bookmarkStart w:id="208" w:name="_Toc151193914"/>
      <w:bookmarkStart w:id="209" w:name="_Toc150774626"/>
      <w:bookmarkStart w:id="210" w:name="_Toc195842891"/>
      <w:bookmarkStart w:id="211" w:name="_Toc151193768"/>
      <w:bookmarkStart w:id="212" w:name="_Toc226965716"/>
      <w:bookmarkStart w:id="213" w:name="_Toc151193624"/>
      <w:bookmarkStart w:id="214" w:name="_Toc150480764"/>
      <w:bookmarkStart w:id="215" w:name="_Toc305158794"/>
      <w:bookmarkStart w:id="216" w:name="_Toc151193696"/>
    </w:p>
    <w:p w14:paraId="14A50363">
      <w:pPr>
        <w:pStyle w:val="188"/>
        <w:spacing w:before="0" w:line="360" w:lineRule="auto"/>
        <w:rPr>
          <w:rFonts w:ascii="Times New Roman" w:hAnsi="Times New Roman" w:eastAsia="宋体"/>
          <w:sz w:val="28"/>
          <w:highlight w:val="none"/>
        </w:rPr>
      </w:pPr>
      <w:r>
        <w:rPr>
          <w:rFonts w:ascii="Times New Roman" w:hAnsi="Times New Roman" w:eastAsia="宋体"/>
          <w:sz w:val="28"/>
          <w:highlight w:val="none"/>
        </w:rPr>
        <w:t>三   投标文件</w:t>
      </w:r>
      <w:bookmarkEnd w:id="194"/>
      <w:r>
        <w:rPr>
          <w:rFonts w:ascii="Times New Roman" w:hAnsi="Times New Roman" w:eastAsia="宋体"/>
          <w:sz w:val="28"/>
          <w:highlight w:val="none"/>
        </w:rPr>
        <w:t>的编制</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14:paraId="7F62C2D3">
      <w:pPr>
        <w:numPr>
          <w:ilvl w:val="0"/>
          <w:numId w:val="8"/>
        </w:numPr>
        <w:tabs>
          <w:tab w:val="left" w:pos="360"/>
        </w:tabs>
        <w:spacing w:line="360" w:lineRule="auto"/>
        <w:ind w:left="357" w:hanging="357"/>
        <w:outlineLvl w:val="1"/>
        <w:rPr>
          <w:sz w:val="24"/>
          <w:highlight w:val="none"/>
        </w:rPr>
      </w:pPr>
      <w:bookmarkStart w:id="217" w:name="_Toc150774627"/>
      <w:bookmarkStart w:id="218" w:name="_Toc149720820"/>
      <w:bookmarkStart w:id="219" w:name="_Toc164229368"/>
      <w:bookmarkStart w:id="220" w:name="_Toc164351621"/>
      <w:bookmarkStart w:id="221" w:name="_Toc516367021"/>
      <w:bookmarkStart w:id="222" w:name="_Toc151193841"/>
      <w:bookmarkStart w:id="223" w:name="_Toc520356151"/>
      <w:bookmarkStart w:id="224" w:name="_Toc226965717"/>
      <w:bookmarkStart w:id="225" w:name="_Toc265228365"/>
      <w:bookmarkStart w:id="226" w:name="_Toc150774732"/>
      <w:bookmarkStart w:id="227" w:name="_Toc164229222"/>
      <w:bookmarkStart w:id="228" w:name="_Toc150480765"/>
      <w:bookmarkStart w:id="229" w:name="_Toc127151527"/>
      <w:bookmarkStart w:id="230" w:name="_Toc264969217"/>
      <w:bookmarkStart w:id="231" w:name="_Toc164608641"/>
      <w:bookmarkStart w:id="232" w:name="_Toc195842892"/>
      <w:bookmarkStart w:id="233" w:name="_Toc226337223"/>
      <w:bookmarkStart w:id="234" w:name="_Toc151193915"/>
      <w:bookmarkStart w:id="235" w:name="_Toc142311029"/>
      <w:bookmarkStart w:id="236" w:name="_Toc127151728"/>
      <w:bookmarkStart w:id="237" w:name="_Toc151193625"/>
      <w:bookmarkStart w:id="238" w:name="_Toc226309771"/>
      <w:bookmarkStart w:id="239" w:name="_Toc226965800"/>
      <w:bookmarkStart w:id="240" w:name="_Toc151190154"/>
      <w:bookmarkStart w:id="241" w:name="_Toc305158869"/>
      <w:bookmarkStart w:id="242" w:name="_Toc151193697"/>
      <w:bookmarkStart w:id="243" w:name="_Toc305158795"/>
      <w:bookmarkStart w:id="244" w:name="_Toc164608796"/>
      <w:bookmarkStart w:id="245" w:name="_Toc127161441"/>
      <w:bookmarkStart w:id="246" w:name="_Toc151193769"/>
      <w:bookmarkStart w:id="247" w:name="_Toc150509278"/>
      <w:r>
        <w:rPr>
          <w:sz w:val="24"/>
          <w:highlight w:val="none"/>
        </w:rPr>
        <w:t>投标范围、投标文件中计量单位的使用</w:t>
      </w:r>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r>
        <w:rPr>
          <w:sz w:val="24"/>
          <w:highlight w:val="none"/>
        </w:rPr>
        <w:t>及投标语言</w:t>
      </w:r>
    </w:p>
    <w:p w14:paraId="184F5682">
      <w:pPr>
        <w:numPr>
          <w:ilvl w:val="1"/>
          <w:numId w:val="8"/>
        </w:numPr>
        <w:tabs>
          <w:tab w:val="left" w:pos="1080"/>
          <w:tab w:val="left" w:pos="2014"/>
        </w:tabs>
        <w:spacing w:line="360" w:lineRule="auto"/>
        <w:ind w:left="1080" w:hanging="720"/>
        <w:rPr>
          <w:sz w:val="24"/>
          <w:highlight w:val="none"/>
        </w:rPr>
      </w:pPr>
      <w:r>
        <w:rPr>
          <w:sz w:val="24"/>
          <w:highlight w:val="none"/>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highlight w:val="none"/>
        </w:rPr>
        <w:t>无效投标</w:t>
      </w:r>
      <w:r>
        <w:rPr>
          <w:sz w:val="24"/>
          <w:highlight w:val="none"/>
        </w:rPr>
        <w:t>。</w:t>
      </w:r>
    </w:p>
    <w:p w14:paraId="27F73700">
      <w:pPr>
        <w:numPr>
          <w:ilvl w:val="1"/>
          <w:numId w:val="8"/>
        </w:numPr>
        <w:tabs>
          <w:tab w:val="left" w:pos="1080"/>
          <w:tab w:val="left" w:pos="2014"/>
        </w:tabs>
        <w:spacing w:line="360" w:lineRule="auto"/>
        <w:ind w:left="1080" w:hanging="720"/>
        <w:rPr>
          <w:sz w:val="24"/>
          <w:highlight w:val="none"/>
        </w:rPr>
      </w:pPr>
      <w:r>
        <w:rPr>
          <w:sz w:val="24"/>
          <w:highlight w:val="none"/>
        </w:rPr>
        <w:t>除招标文件有特殊要求外，本项目投标所使用的计量单位，应采用中华人民共和国法定计量单位。</w:t>
      </w:r>
    </w:p>
    <w:p w14:paraId="2BF5E7A0">
      <w:pPr>
        <w:numPr>
          <w:ilvl w:val="1"/>
          <w:numId w:val="8"/>
        </w:numPr>
        <w:tabs>
          <w:tab w:val="left" w:pos="1080"/>
          <w:tab w:val="left" w:pos="2014"/>
        </w:tabs>
        <w:spacing w:line="360" w:lineRule="auto"/>
        <w:ind w:left="1080" w:hanging="720"/>
        <w:rPr>
          <w:sz w:val="24"/>
          <w:highlight w:val="none"/>
        </w:rPr>
      </w:pPr>
      <w:r>
        <w:rPr>
          <w:sz w:val="24"/>
          <w:highlight w:val="none"/>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13AD49E7">
      <w:pPr>
        <w:numPr>
          <w:ilvl w:val="0"/>
          <w:numId w:val="8"/>
        </w:numPr>
        <w:tabs>
          <w:tab w:val="left" w:pos="360"/>
        </w:tabs>
        <w:spacing w:line="360" w:lineRule="auto"/>
        <w:ind w:left="357" w:hanging="357"/>
        <w:outlineLvl w:val="1"/>
        <w:rPr>
          <w:sz w:val="24"/>
          <w:highlight w:val="none"/>
        </w:rPr>
      </w:pPr>
      <w:bookmarkStart w:id="248" w:name="_Toc516367022"/>
      <w:bookmarkStart w:id="249" w:name="_Ref467306195"/>
      <w:bookmarkStart w:id="250" w:name="_Ref467306676"/>
      <w:bookmarkStart w:id="251" w:name="_Toc151193916"/>
      <w:bookmarkStart w:id="252" w:name="_Toc151193626"/>
      <w:bookmarkStart w:id="253" w:name="_Toc226965718"/>
      <w:bookmarkStart w:id="254" w:name="_Toc226337224"/>
      <w:bookmarkStart w:id="255" w:name="_Toc265228366"/>
      <w:bookmarkStart w:id="256" w:name="_Toc151190155"/>
      <w:bookmarkStart w:id="257" w:name="_Toc164608642"/>
      <w:bookmarkStart w:id="258" w:name="_Toc164229369"/>
      <w:bookmarkStart w:id="259" w:name="_Toc305158870"/>
      <w:bookmarkStart w:id="260" w:name="_Toc164229223"/>
      <w:bookmarkStart w:id="261" w:name="_Toc164351622"/>
      <w:bookmarkStart w:id="262" w:name="_Toc151193770"/>
      <w:bookmarkStart w:id="263" w:name="_Toc195842893"/>
      <w:bookmarkStart w:id="264" w:name="_Toc226309772"/>
      <w:bookmarkStart w:id="265" w:name="_Toc127161442"/>
      <w:bookmarkStart w:id="266" w:name="_Toc520356152"/>
      <w:bookmarkStart w:id="267" w:name="_Toc305158796"/>
      <w:bookmarkStart w:id="268" w:name="_Toc127151528"/>
      <w:bookmarkStart w:id="269" w:name="_Toc149720821"/>
      <w:bookmarkStart w:id="270" w:name="_Toc226965801"/>
      <w:bookmarkStart w:id="271" w:name="_Toc127151729"/>
      <w:bookmarkStart w:id="272" w:name="_Toc151193842"/>
      <w:bookmarkStart w:id="273" w:name="_Toc150509279"/>
      <w:bookmarkStart w:id="274" w:name="_Toc264969218"/>
      <w:bookmarkStart w:id="275" w:name="_Toc150774733"/>
      <w:bookmarkStart w:id="276" w:name="_Toc151193698"/>
      <w:bookmarkStart w:id="277" w:name="_Toc150480766"/>
      <w:bookmarkStart w:id="278" w:name="_Toc142311030"/>
      <w:bookmarkStart w:id="279" w:name="_Toc150774628"/>
      <w:bookmarkStart w:id="280" w:name="_Toc164608797"/>
      <w:r>
        <w:rPr>
          <w:sz w:val="24"/>
          <w:highlight w:val="none"/>
        </w:rPr>
        <w:t>投标文件</w:t>
      </w:r>
      <w:bookmarkEnd w:id="248"/>
      <w:bookmarkEnd w:id="249"/>
      <w:bookmarkEnd w:id="250"/>
      <w:r>
        <w:rPr>
          <w:sz w:val="24"/>
          <w:highlight w:val="none"/>
        </w:rPr>
        <w:t>构成</w:t>
      </w:r>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p>
    <w:p w14:paraId="5DE392BD">
      <w:pPr>
        <w:numPr>
          <w:ilvl w:val="1"/>
          <w:numId w:val="8"/>
        </w:numPr>
        <w:tabs>
          <w:tab w:val="left" w:pos="1080"/>
          <w:tab w:val="left" w:pos="2014"/>
        </w:tabs>
        <w:spacing w:line="360" w:lineRule="auto"/>
        <w:ind w:left="1077" w:hanging="720"/>
        <w:rPr>
          <w:sz w:val="24"/>
          <w:highlight w:val="none"/>
        </w:rPr>
      </w:pPr>
      <w:bookmarkStart w:id="281" w:name="_Ref467052588"/>
      <w:r>
        <w:rPr>
          <w:sz w:val="24"/>
          <w:highlight w:val="none"/>
        </w:rPr>
        <w:t>投标人应当按照招标文件的要求编制投标文件。投标文件应由《资格证明文件》、《商务技术文件》两部分构成。投标文件的部分格式要求，见第七章《投标文件格式》。</w:t>
      </w:r>
    </w:p>
    <w:p w14:paraId="0E74AD7E">
      <w:pPr>
        <w:numPr>
          <w:ilvl w:val="1"/>
          <w:numId w:val="8"/>
        </w:numPr>
        <w:tabs>
          <w:tab w:val="left" w:pos="1080"/>
          <w:tab w:val="left" w:pos="2014"/>
        </w:tabs>
        <w:spacing w:line="360" w:lineRule="auto"/>
        <w:ind w:left="1077" w:hanging="720"/>
        <w:rPr>
          <w:sz w:val="24"/>
          <w:highlight w:val="none"/>
        </w:rPr>
      </w:pPr>
      <w:r>
        <w:rPr>
          <w:sz w:val="24"/>
          <w:highlight w:val="none"/>
        </w:rPr>
        <w:t>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sz w:val="24"/>
          <w:highlight w:val="none"/>
        </w:rPr>
        <w:t>投标无效</w:t>
      </w:r>
      <w:r>
        <w:rPr>
          <w:sz w:val="24"/>
          <w:highlight w:val="none"/>
        </w:rPr>
        <w:t>。未标记“实质性格式”的文件和招标文件未提供格式的内容，可由投标人自行编写。</w:t>
      </w:r>
    </w:p>
    <w:p w14:paraId="1CEE0DB0">
      <w:pPr>
        <w:numPr>
          <w:ilvl w:val="1"/>
          <w:numId w:val="8"/>
        </w:numPr>
        <w:tabs>
          <w:tab w:val="left" w:pos="1080"/>
          <w:tab w:val="left" w:pos="2014"/>
        </w:tabs>
        <w:spacing w:line="360" w:lineRule="auto"/>
        <w:ind w:left="1077" w:hanging="720"/>
        <w:rPr>
          <w:sz w:val="24"/>
          <w:highlight w:val="none"/>
        </w:rPr>
      </w:pPr>
      <w:r>
        <w:rPr>
          <w:sz w:val="24"/>
          <w:highlight w:val="none"/>
        </w:rPr>
        <w:t>第四章《评标程序、评标方法和评标标准》中涉及的证明文件。</w:t>
      </w:r>
    </w:p>
    <w:p w14:paraId="5D1F6AA0">
      <w:pPr>
        <w:numPr>
          <w:ilvl w:val="1"/>
          <w:numId w:val="8"/>
        </w:numPr>
        <w:tabs>
          <w:tab w:val="left" w:pos="1080"/>
          <w:tab w:val="left" w:pos="2014"/>
        </w:tabs>
        <w:spacing w:line="360" w:lineRule="auto"/>
        <w:ind w:left="1077" w:hanging="720"/>
        <w:rPr>
          <w:sz w:val="24"/>
          <w:highlight w:val="none"/>
        </w:rPr>
      </w:pPr>
      <w:r>
        <w:rPr>
          <w:sz w:val="24"/>
          <w:highlight w:val="none"/>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6A4CAA1A">
      <w:pPr>
        <w:numPr>
          <w:ilvl w:val="1"/>
          <w:numId w:val="8"/>
        </w:numPr>
        <w:tabs>
          <w:tab w:val="left" w:pos="1080"/>
          <w:tab w:val="left" w:pos="2014"/>
        </w:tabs>
        <w:spacing w:line="360" w:lineRule="auto"/>
        <w:ind w:left="1077" w:hanging="720"/>
        <w:rPr>
          <w:sz w:val="24"/>
          <w:highlight w:val="none"/>
        </w:rPr>
      </w:pPr>
      <w:r>
        <w:rPr>
          <w:sz w:val="24"/>
          <w:highlight w:val="none"/>
        </w:rPr>
        <w:t>投标人认为应附的其他材料。</w:t>
      </w:r>
      <w:bookmarkEnd w:id="281"/>
    </w:p>
    <w:p w14:paraId="731CFB99">
      <w:pPr>
        <w:numPr>
          <w:ilvl w:val="0"/>
          <w:numId w:val="8"/>
        </w:numPr>
        <w:tabs>
          <w:tab w:val="left" w:pos="360"/>
        </w:tabs>
        <w:spacing w:line="360" w:lineRule="auto"/>
        <w:ind w:left="357" w:hanging="357"/>
        <w:outlineLvl w:val="1"/>
        <w:rPr>
          <w:sz w:val="24"/>
          <w:highlight w:val="none"/>
        </w:rPr>
      </w:pPr>
      <w:bookmarkStart w:id="282" w:name="_Toc164608799"/>
      <w:bookmarkStart w:id="283" w:name="_Toc164608644"/>
      <w:bookmarkStart w:id="284" w:name="_Toc151193844"/>
      <w:bookmarkStart w:id="285" w:name="_Toc164351624"/>
      <w:bookmarkStart w:id="286" w:name="_Toc164229371"/>
      <w:bookmarkStart w:id="287" w:name="_Toc195842895"/>
      <w:bookmarkStart w:id="288" w:name="_Toc127151530"/>
      <w:bookmarkStart w:id="289" w:name="_Toc520356155"/>
      <w:bookmarkStart w:id="290" w:name="_Toc127161444"/>
      <w:bookmarkStart w:id="291" w:name="_Toc150774630"/>
      <w:bookmarkStart w:id="292" w:name="_Toc151193700"/>
      <w:bookmarkStart w:id="293" w:name="_Toc151193918"/>
      <w:bookmarkStart w:id="294" w:name="_Toc151190157"/>
      <w:bookmarkStart w:id="295" w:name="_Toc164229225"/>
      <w:bookmarkStart w:id="296" w:name="_Toc150480768"/>
      <w:bookmarkStart w:id="297" w:name="_Toc150774735"/>
      <w:bookmarkStart w:id="298" w:name="_Toc149720823"/>
      <w:bookmarkStart w:id="299" w:name="_Toc150509281"/>
      <w:bookmarkStart w:id="300" w:name="_Toc151193772"/>
      <w:bookmarkStart w:id="301" w:name="_Toc127151731"/>
      <w:bookmarkStart w:id="302" w:name="_Toc142311032"/>
      <w:bookmarkStart w:id="303" w:name="_Toc151193628"/>
      <w:r>
        <w:rPr>
          <w:sz w:val="24"/>
          <w:highlight w:val="none"/>
        </w:rPr>
        <w:t>投标报价</w:t>
      </w:r>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p>
    <w:p w14:paraId="7946D8EC">
      <w:pPr>
        <w:numPr>
          <w:ilvl w:val="1"/>
          <w:numId w:val="8"/>
        </w:numPr>
        <w:tabs>
          <w:tab w:val="left" w:pos="1080"/>
          <w:tab w:val="left" w:pos="2014"/>
        </w:tabs>
        <w:spacing w:line="360" w:lineRule="auto"/>
        <w:ind w:left="1077" w:hanging="720"/>
        <w:rPr>
          <w:sz w:val="24"/>
          <w:highlight w:val="none"/>
        </w:rPr>
      </w:pPr>
      <w:r>
        <w:rPr>
          <w:sz w:val="24"/>
          <w:highlight w:val="none"/>
        </w:rPr>
        <w:t>所有投标均以人民币报价。</w:t>
      </w:r>
    </w:p>
    <w:p w14:paraId="39F699B9">
      <w:pPr>
        <w:numPr>
          <w:ilvl w:val="1"/>
          <w:numId w:val="8"/>
        </w:numPr>
        <w:tabs>
          <w:tab w:val="left" w:pos="1080"/>
          <w:tab w:val="left" w:pos="2014"/>
        </w:tabs>
        <w:spacing w:line="360" w:lineRule="auto"/>
        <w:ind w:left="1077" w:hanging="720"/>
        <w:rPr>
          <w:sz w:val="24"/>
          <w:highlight w:val="none"/>
        </w:rPr>
      </w:pPr>
      <w:r>
        <w:rPr>
          <w:sz w:val="24"/>
          <w:highlight w:val="none"/>
        </w:rPr>
        <w:t>投标人的报价应包括为完成本项目所发生的一切费用和税费，招标人将不再支付报价以外的任何费用。</w:t>
      </w:r>
      <w:r>
        <w:rPr>
          <w:rFonts w:hint="eastAsia"/>
          <w:sz w:val="24"/>
          <w:highlight w:val="none"/>
        </w:rPr>
        <w:t>投标人的报价应包括但不限于下列内容，《投标人须知资料表》中有特殊规定的，从其规定。</w:t>
      </w:r>
    </w:p>
    <w:p w14:paraId="3859E8C3">
      <w:pPr>
        <w:numPr>
          <w:ilvl w:val="2"/>
          <w:numId w:val="8"/>
        </w:numPr>
        <w:spacing w:line="360" w:lineRule="auto"/>
        <w:rPr>
          <w:sz w:val="24"/>
          <w:highlight w:val="none"/>
        </w:rPr>
      </w:pPr>
      <w:r>
        <w:rPr>
          <w:sz w:val="24"/>
          <w:highlight w:val="none"/>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14:paraId="09D3524B">
      <w:pPr>
        <w:numPr>
          <w:ilvl w:val="2"/>
          <w:numId w:val="8"/>
        </w:numPr>
        <w:spacing w:line="360" w:lineRule="auto"/>
        <w:rPr>
          <w:sz w:val="24"/>
          <w:highlight w:val="none"/>
        </w:rPr>
      </w:pPr>
      <w:r>
        <w:rPr>
          <w:sz w:val="24"/>
          <w:highlight w:val="none"/>
        </w:rPr>
        <w:t xml:space="preserve">按照招标文件要求完成本项目的全部相关服务费用。 </w:t>
      </w:r>
    </w:p>
    <w:p w14:paraId="6C5A21D3">
      <w:pPr>
        <w:numPr>
          <w:ilvl w:val="1"/>
          <w:numId w:val="8"/>
        </w:numPr>
        <w:tabs>
          <w:tab w:val="left" w:pos="1080"/>
          <w:tab w:val="left" w:pos="2014"/>
        </w:tabs>
        <w:spacing w:line="360" w:lineRule="auto"/>
        <w:ind w:left="1077" w:hanging="720"/>
        <w:rPr>
          <w:sz w:val="24"/>
          <w:highlight w:val="none"/>
        </w:rPr>
      </w:pPr>
      <w:r>
        <w:rPr>
          <w:sz w:val="24"/>
          <w:highlight w:val="none"/>
        </w:rPr>
        <w:t>采购人不得向供应商索要或者接受其给予的赠品、回扣或者与采购无关的其他商品、服务。</w:t>
      </w:r>
    </w:p>
    <w:p w14:paraId="19CD1C46">
      <w:pPr>
        <w:numPr>
          <w:ilvl w:val="1"/>
          <w:numId w:val="8"/>
        </w:numPr>
        <w:tabs>
          <w:tab w:val="left" w:pos="1080"/>
          <w:tab w:val="left" w:pos="2014"/>
        </w:tabs>
        <w:spacing w:line="360" w:lineRule="auto"/>
        <w:ind w:left="1080" w:hanging="720"/>
        <w:rPr>
          <w:sz w:val="24"/>
          <w:highlight w:val="none"/>
        </w:rPr>
      </w:pPr>
      <w:r>
        <w:rPr>
          <w:sz w:val="24"/>
          <w:highlight w:val="none"/>
        </w:rPr>
        <w:t>投标人不能提供任何有选择性或可调整的报价，否则其</w:t>
      </w:r>
      <w:r>
        <w:rPr>
          <w:b/>
          <w:sz w:val="24"/>
          <w:highlight w:val="none"/>
        </w:rPr>
        <w:t>投标无效</w:t>
      </w:r>
      <w:r>
        <w:rPr>
          <w:sz w:val="24"/>
          <w:highlight w:val="none"/>
        </w:rPr>
        <w:t>。</w:t>
      </w:r>
    </w:p>
    <w:p w14:paraId="59CB8CB6">
      <w:pPr>
        <w:numPr>
          <w:ilvl w:val="0"/>
          <w:numId w:val="8"/>
        </w:numPr>
        <w:tabs>
          <w:tab w:val="left" w:pos="360"/>
        </w:tabs>
        <w:spacing w:line="360" w:lineRule="auto"/>
        <w:ind w:left="357" w:hanging="357"/>
        <w:outlineLvl w:val="1"/>
        <w:rPr>
          <w:rFonts w:hint="eastAsia"/>
          <w:sz w:val="24"/>
          <w:highlight w:val="none"/>
        </w:rPr>
      </w:pPr>
      <w:bookmarkStart w:id="304" w:name="_Toc164229226"/>
      <w:bookmarkStart w:id="305" w:name="_Toc164608800"/>
      <w:bookmarkStart w:id="306" w:name="_Toc151193845"/>
      <w:bookmarkStart w:id="307" w:name="_Toc226309775"/>
      <w:bookmarkStart w:id="308" w:name="_Toc226965721"/>
      <w:bookmarkStart w:id="309" w:name="_Toc164229372"/>
      <w:bookmarkStart w:id="310" w:name="_Toc164351625"/>
      <w:bookmarkStart w:id="311" w:name="_Toc265228369"/>
      <w:bookmarkStart w:id="312" w:name="_Ref467306513"/>
      <w:bookmarkStart w:id="313" w:name="_Toc149720824"/>
      <w:bookmarkStart w:id="314" w:name="_Toc226965804"/>
      <w:bookmarkStart w:id="315" w:name="_Toc151193629"/>
      <w:bookmarkStart w:id="316" w:name="_Toc226337227"/>
      <w:bookmarkStart w:id="317" w:name="_Toc127161445"/>
      <w:bookmarkStart w:id="318" w:name="_Toc520356156"/>
      <w:bookmarkStart w:id="319" w:name="_Toc151190158"/>
      <w:bookmarkStart w:id="320" w:name="_Toc164608645"/>
      <w:bookmarkStart w:id="321" w:name="_Toc127151531"/>
      <w:bookmarkStart w:id="322" w:name="_Toc264969221"/>
      <w:bookmarkStart w:id="323" w:name="_Toc127151732"/>
      <w:bookmarkStart w:id="324" w:name="_Toc305158873"/>
      <w:bookmarkStart w:id="325" w:name="_Toc151193919"/>
      <w:bookmarkStart w:id="326" w:name="_Toc150774736"/>
      <w:bookmarkStart w:id="327" w:name="_Toc195842896"/>
      <w:bookmarkStart w:id="328" w:name="_Toc150509282"/>
      <w:bookmarkStart w:id="329" w:name="_Toc151193701"/>
      <w:bookmarkStart w:id="330" w:name="_Toc305158799"/>
      <w:bookmarkStart w:id="331" w:name="_Toc150480769"/>
      <w:bookmarkStart w:id="332" w:name="_Toc142311033"/>
      <w:bookmarkStart w:id="333" w:name="_Toc150774631"/>
      <w:bookmarkStart w:id="334" w:name="_Toc151193773"/>
      <w:r>
        <w:rPr>
          <w:sz w:val="24"/>
          <w:highlight w:val="none"/>
        </w:rPr>
        <w:t>投标保证金</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p>
    <w:p w14:paraId="555244F9">
      <w:pPr>
        <w:tabs>
          <w:tab w:val="left" w:pos="360"/>
        </w:tabs>
        <w:spacing w:line="360" w:lineRule="auto"/>
        <w:ind w:left="357"/>
        <w:outlineLvl w:val="1"/>
        <w:rPr>
          <w:sz w:val="24"/>
          <w:highlight w:val="none"/>
        </w:rPr>
      </w:pPr>
      <w:r>
        <w:rPr>
          <w:rFonts w:hint="eastAsia"/>
          <w:sz w:val="24"/>
          <w:highlight w:val="none"/>
        </w:rPr>
        <w:t>根据江苏省和常州市的相关文件规定，免收投标保证金。</w:t>
      </w:r>
    </w:p>
    <w:p w14:paraId="12CEE2ED">
      <w:pPr>
        <w:numPr>
          <w:ilvl w:val="0"/>
          <w:numId w:val="8"/>
        </w:numPr>
        <w:tabs>
          <w:tab w:val="left" w:pos="360"/>
        </w:tabs>
        <w:spacing w:line="360" w:lineRule="auto"/>
        <w:ind w:left="357" w:hanging="357"/>
        <w:outlineLvl w:val="1"/>
        <w:rPr>
          <w:sz w:val="24"/>
          <w:highlight w:val="none"/>
        </w:rPr>
      </w:pPr>
      <w:bookmarkStart w:id="335" w:name="_Toc226309776"/>
      <w:bookmarkStart w:id="336" w:name="_Toc127151733"/>
      <w:bookmarkStart w:id="337" w:name="_Toc127151532"/>
      <w:bookmarkStart w:id="338" w:name="_Toc264969222"/>
      <w:bookmarkStart w:id="339" w:name="_Toc149720825"/>
      <w:bookmarkStart w:id="340" w:name="_Toc151193702"/>
      <w:bookmarkStart w:id="341" w:name="_Toc164608646"/>
      <w:bookmarkStart w:id="342" w:name="_Toc150480770"/>
      <w:bookmarkStart w:id="343" w:name="_Toc151190159"/>
      <w:bookmarkStart w:id="344" w:name="_Toc226965805"/>
      <w:bookmarkStart w:id="345" w:name="_Toc164229227"/>
      <w:bookmarkStart w:id="346" w:name="_Toc226965722"/>
      <w:bookmarkStart w:id="347" w:name="_Toc142311034"/>
      <w:bookmarkStart w:id="348" w:name="_Toc164229373"/>
      <w:bookmarkStart w:id="349" w:name="_Toc150774632"/>
      <w:bookmarkStart w:id="350" w:name="_Toc164608801"/>
      <w:bookmarkStart w:id="351" w:name="_Toc151193846"/>
      <w:bookmarkStart w:id="352" w:name="_Toc150774737"/>
      <w:bookmarkStart w:id="353" w:name="_Toc151193920"/>
      <w:bookmarkStart w:id="354" w:name="_Toc151193630"/>
      <w:bookmarkStart w:id="355" w:name="_Toc520356157"/>
      <w:bookmarkStart w:id="356" w:name="_Toc150509283"/>
      <w:bookmarkStart w:id="357" w:name="_Toc195842897"/>
      <w:bookmarkStart w:id="358" w:name="_Toc151193774"/>
      <w:bookmarkStart w:id="359" w:name="_Toc305158800"/>
      <w:bookmarkStart w:id="360" w:name="_Toc305158874"/>
      <w:bookmarkStart w:id="361" w:name="_Toc226337228"/>
      <w:bookmarkStart w:id="362" w:name="_Toc164351626"/>
      <w:bookmarkStart w:id="363" w:name="_Toc265228370"/>
      <w:bookmarkStart w:id="364" w:name="_Toc127161446"/>
      <w:r>
        <w:rPr>
          <w:sz w:val="24"/>
          <w:highlight w:val="none"/>
        </w:rPr>
        <w:t>投标有效期</w:t>
      </w:r>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p>
    <w:p w14:paraId="36AA0917">
      <w:pPr>
        <w:numPr>
          <w:ilvl w:val="1"/>
          <w:numId w:val="8"/>
        </w:numPr>
        <w:tabs>
          <w:tab w:val="left" w:pos="1080"/>
          <w:tab w:val="left" w:pos="2014"/>
        </w:tabs>
        <w:spacing w:line="360" w:lineRule="auto"/>
        <w:ind w:left="1077" w:hanging="720"/>
        <w:rPr>
          <w:sz w:val="24"/>
          <w:highlight w:val="none"/>
        </w:rPr>
      </w:pPr>
      <w:r>
        <w:rPr>
          <w:sz w:val="24"/>
          <w:highlight w:val="none"/>
        </w:rPr>
        <w:t>投标</w:t>
      </w:r>
      <w:r>
        <w:rPr>
          <w:rFonts w:hint="eastAsia"/>
          <w:sz w:val="24"/>
          <w:highlight w:val="none"/>
        </w:rPr>
        <w:t>文件</w:t>
      </w:r>
      <w:r>
        <w:rPr>
          <w:sz w:val="24"/>
          <w:highlight w:val="none"/>
        </w:rPr>
        <w:t>应在本招标文件《投标人须知资料表》中规定的投标有效期内保持有效，投标有效期少于招标文件规定期限的，其</w:t>
      </w:r>
      <w:r>
        <w:rPr>
          <w:b/>
          <w:sz w:val="24"/>
          <w:highlight w:val="none"/>
        </w:rPr>
        <w:t>投标无效</w:t>
      </w:r>
      <w:r>
        <w:rPr>
          <w:sz w:val="24"/>
          <w:highlight w:val="none"/>
        </w:rPr>
        <w:t>。</w:t>
      </w:r>
    </w:p>
    <w:p w14:paraId="4463FA05">
      <w:pPr>
        <w:numPr>
          <w:ilvl w:val="0"/>
          <w:numId w:val="8"/>
        </w:numPr>
        <w:tabs>
          <w:tab w:val="left" w:pos="360"/>
        </w:tabs>
        <w:spacing w:line="360" w:lineRule="auto"/>
        <w:ind w:left="357" w:hanging="357"/>
        <w:outlineLvl w:val="1"/>
        <w:rPr>
          <w:sz w:val="24"/>
          <w:highlight w:val="none"/>
        </w:rPr>
      </w:pPr>
      <w:bookmarkStart w:id="365" w:name="_Toc226309777"/>
      <w:bookmarkStart w:id="366" w:name="_Toc151193847"/>
      <w:bookmarkStart w:id="367" w:name="_Toc150774738"/>
      <w:bookmarkStart w:id="368" w:name="_Toc226337229"/>
      <w:bookmarkStart w:id="369" w:name="_Toc195842898"/>
      <w:bookmarkStart w:id="370" w:name="_Toc264969223"/>
      <w:bookmarkStart w:id="371" w:name="_Toc226965723"/>
      <w:bookmarkStart w:id="372" w:name="_Toc265228371"/>
      <w:bookmarkStart w:id="373" w:name="_Toc520356158"/>
      <w:bookmarkStart w:id="374" w:name="_Toc142311035"/>
      <w:bookmarkStart w:id="375" w:name="_Toc127151734"/>
      <w:bookmarkStart w:id="376" w:name="_Toc305158875"/>
      <w:bookmarkStart w:id="377" w:name="_Toc127151533"/>
      <w:bookmarkStart w:id="378" w:name="_Toc151193703"/>
      <w:bookmarkStart w:id="379" w:name="_Toc151193631"/>
      <w:bookmarkStart w:id="380" w:name="_Toc150774633"/>
      <w:bookmarkStart w:id="381" w:name="_Toc150480771"/>
      <w:bookmarkStart w:id="382" w:name="_Toc164229374"/>
      <w:bookmarkStart w:id="383" w:name="_Toc164608802"/>
      <w:bookmarkStart w:id="384" w:name="_Toc150509284"/>
      <w:bookmarkStart w:id="385" w:name="_Toc151190160"/>
      <w:bookmarkStart w:id="386" w:name="_Toc127161447"/>
      <w:bookmarkStart w:id="387" w:name="_Toc151193775"/>
      <w:bookmarkStart w:id="388" w:name="_Toc164229228"/>
      <w:bookmarkStart w:id="389" w:name="_Toc226965806"/>
      <w:bookmarkStart w:id="390" w:name="_Toc151193921"/>
      <w:bookmarkStart w:id="391" w:name="_Toc164351627"/>
      <w:bookmarkStart w:id="392" w:name="_Toc164608647"/>
      <w:bookmarkStart w:id="393" w:name="_Toc149720826"/>
      <w:bookmarkStart w:id="394" w:name="_Toc305158801"/>
      <w:r>
        <w:rPr>
          <w:sz w:val="24"/>
          <w:highlight w:val="none"/>
        </w:rPr>
        <w:t>投标文件的签署</w:t>
      </w:r>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r>
        <w:rPr>
          <w:sz w:val="24"/>
          <w:highlight w:val="none"/>
        </w:rPr>
        <w:t>、加盖公章</w:t>
      </w:r>
    </w:p>
    <w:p w14:paraId="619155FC">
      <w:pPr>
        <w:numPr>
          <w:ilvl w:val="1"/>
          <w:numId w:val="8"/>
        </w:numPr>
        <w:tabs>
          <w:tab w:val="left" w:pos="1080"/>
          <w:tab w:val="left" w:pos="2014"/>
        </w:tabs>
        <w:spacing w:line="360" w:lineRule="auto"/>
        <w:ind w:left="1077" w:hanging="720"/>
        <w:rPr>
          <w:sz w:val="24"/>
          <w:highlight w:val="none"/>
        </w:rPr>
      </w:pPr>
      <w:bookmarkStart w:id="395" w:name="_Toc151193776"/>
      <w:bookmarkStart w:id="396" w:name="_Toc226337230"/>
      <w:bookmarkStart w:id="397" w:name="_Toc151193848"/>
      <w:bookmarkStart w:id="398" w:name="_Toc150509285"/>
      <w:bookmarkStart w:id="399" w:name="_Toc264969224"/>
      <w:bookmarkStart w:id="400" w:name="_Toc226965807"/>
      <w:bookmarkStart w:id="401" w:name="_Toc151193704"/>
      <w:bookmarkStart w:id="402" w:name="_Toc226965724"/>
      <w:bookmarkStart w:id="403" w:name="_Toc151190161"/>
      <w:bookmarkStart w:id="404" w:name="_Toc226309778"/>
      <w:bookmarkStart w:id="405" w:name="_Toc150774739"/>
      <w:bookmarkStart w:id="406" w:name="_Toc195842899"/>
      <w:bookmarkStart w:id="407" w:name="_Toc127151534"/>
      <w:bookmarkStart w:id="408" w:name="_Toc142311036"/>
      <w:bookmarkStart w:id="409" w:name="_Toc151193632"/>
      <w:bookmarkStart w:id="410" w:name="_Toc305158802"/>
      <w:bookmarkStart w:id="411" w:name="_Toc150480772"/>
      <w:bookmarkStart w:id="412" w:name="_Toc305158876"/>
      <w:bookmarkStart w:id="413" w:name="_Toc151193922"/>
      <w:bookmarkStart w:id="414" w:name="_Toc520356159"/>
      <w:bookmarkStart w:id="415" w:name="_Toc265228372"/>
      <w:bookmarkStart w:id="416" w:name="_Toc150774634"/>
      <w:r>
        <w:rPr>
          <w:sz w:val="24"/>
          <w:highlight w:val="none"/>
        </w:rPr>
        <w:t>招标文件要求签字的内容（如授权委托书等），</w:t>
      </w:r>
      <w:r>
        <w:rPr>
          <w:rFonts w:hint="eastAsia"/>
          <w:sz w:val="24"/>
          <w:highlight w:val="none"/>
        </w:rPr>
        <w:t>可以使用电子签章或使用原件的电子件（电子件指扫描件、照片等形式电子文件）；要求</w:t>
      </w:r>
      <w:r>
        <w:rPr>
          <w:sz w:val="24"/>
          <w:highlight w:val="none"/>
        </w:rPr>
        <w:t>第三方出具的加盖公章原件（如联合协议、分包意向协议、制造商授权书等），投标文件中应使用原件的电子件。</w:t>
      </w:r>
    </w:p>
    <w:p w14:paraId="08221138">
      <w:pPr>
        <w:numPr>
          <w:ilvl w:val="1"/>
          <w:numId w:val="8"/>
        </w:numPr>
        <w:tabs>
          <w:tab w:val="left" w:pos="1080"/>
          <w:tab w:val="left" w:pos="2014"/>
        </w:tabs>
        <w:spacing w:line="360" w:lineRule="auto"/>
        <w:ind w:left="1077" w:hanging="720"/>
        <w:rPr>
          <w:sz w:val="24"/>
          <w:highlight w:val="none"/>
        </w:rPr>
      </w:pPr>
      <w:r>
        <w:rPr>
          <w:sz w:val="24"/>
          <w:highlight w:val="none"/>
        </w:rPr>
        <w:t>招标文件要求加盖公章的内容，</w:t>
      </w:r>
      <w:r>
        <w:rPr>
          <w:rFonts w:hint="eastAsia"/>
          <w:sz w:val="24"/>
          <w:highlight w:val="none"/>
        </w:rPr>
        <w:t>一般</w:t>
      </w:r>
      <w:r>
        <w:rPr>
          <w:sz w:val="24"/>
          <w:highlight w:val="none"/>
        </w:rPr>
        <w:t>通过投标文件编制工具加盖电子签章。</w:t>
      </w:r>
    </w:p>
    <w:p w14:paraId="7B6EC3EA">
      <w:pPr>
        <w:tabs>
          <w:tab w:val="left" w:pos="900"/>
          <w:tab w:val="left" w:pos="1080"/>
        </w:tabs>
        <w:spacing w:line="360" w:lineRule="auto"/>
        <w:ind w:left="357"/>
        <w:rPr>
          <w:highlight w:val="none"/>
        </w:rPr>
      </w:pPr>
    </w:p>
    <w:p w14:paraId="7C1F1707">
      <w:pPr>
        <w:pStyle w:val="188"/>
        <w:spacing w:before="0" w:line="360" w:lineRule="auto"/>
        <w:rPr>
          <w:rFonts w:ascii="Times New Roman" w:hAnsi="Times New Roman" w:eastAsia="宋体"/>
          <w:sz w:val="28"/>
          <w:highlight w:val="none"/>
        </w:rPr>
      </w:pPr>
      <w:r>
        <w:rPr>
          <w:rFonts w:ascii="Times New Roman" w:hAnsi="Times New Roman" w:eastAsia="宋体"/>
          <w:sz w:val="28"/>
          <w:highlight w:val="none"/>
        </w:rPr>
        <w:t>四   投标文件的提交</w:t>
      </w:r>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p>
    <w:p w14:paraId="01C97DD5">
      <w:pPr>
        <w:numPr>
          <w:ilvl w:val="0"/>
          <w:numId w:val="8"/>
        </w:numPr>
        <w:tabs>
          <w:tab w:val="left" w:pos="360"/>
        </w:tabs>
        <w:spacing w:line="360" w:lineRule="auto"/>
        <w:ind w:left="357" w:hanging="357"/>
        <w:outlineLvl w:val="1"/>
        <w:rPr>
          <w:sz w:val="24"/>
          <w:highlight w:val="none"/>
        </w:rPr>
      </w:pPr>
      <w:bookmarkStart w:id="417" w:name="_Toc164608649"/>
      <w:bookmarkStart w:id="418" w:name="_Toc226965725"/>
      <w:bookmarkStart w:id="419" w:name="_Toc164229230"/>
      <w:bookmarkStart w:id="420" w:name="_Toc151193923"/>
      <w:bookmarkStart w:id="421" w:name="_Toc520356160"/>
      <w:bookmarkStart w:id="422" w:name="_Toc149720828"/>
      <w:bookmarkStart w:id="423" w:name="_Toc150509286"/>
      <w:bookmarkStart w:id="424" w:name="_Toc226309779"/>
      <w:bookmarkStart w:id="425" w:name="_Toc265228373"/>
      <w:bookmarkStart w:id="426" w:name="_Toc164229376"/>
      <w:bookmarkStart w:id="427" w:name="_Toc151193777"/>
      <w:bookmarkStart w:id="428" w:name="_Toc151193705"/>
      <w:bookmarkStart w:id="429" w:name="_Toc195842900"/>
      <w:bookmarkStart w:id="430" w:name="_Toc150480773"/>
      <w:bookmarkStart w:id="431" w:name="_Toc150774635"/>
      <w:bookmarkStart w:id="432" w:name="_Toc226337231"/>
      <w:bookmarkStart w:id="433" w:name="_Toc305158803"/>
      <w:bookmarkStart w:id="434" w:name="_Toc142311037"/>
      <w:bookmarkStart w:id="435" w:name="_Toc305158877"/>
      <w:bookmarkStart w:id="436" w:name="_Toc164351629"/>
      <w:bookmarkStart w:id="437" w:name="_Toc151193633"/>
      <w:bookmarkStart w:id="438" w:name="_Toc127161449"/>
      <w:bookmarkStart w:id="439" w:name="_Toc226965808"/>
      <w:bookmarkStart w:id="440" w:name="_Toc264969225"/>
      <w:bookmarkStart w:id="441" w:name="_Toc150774740"/>
      <w:bookmarkStart w:id="442" w:name="_Toc127151736"/>
      <w:bookmarkStart w:id="443" w:name="_Toc151190162"/>
      <w:bookmarkStart w:id="444" w:name="_Toc164608804"/>
      <w:bookmarkStart w:id="445" w:name="_Toc127151535"/>
      <w:bookmarkStart w:id="446" w:name="_Toc151193849"/>
      <w:r>
        <w:rPr>
          <w:sz w:val="24"/>
          <w:highlight w:val="none"/>
        </w:rPr>
        <w:t>投标文件的</w:t>
      </w:r>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r>
        <w:rPr>
          <w:sz w:val="24"/>
          <w:highlight w:val="none"/>
        </w:rPr>
        <w:t>提交</w:t>
      </w:r>
    </w:p>
    <w:p w14:paraId="55508B74">
      <w:pPr>
        <w:numPr>
          <w:ilvl w:val="1"/>
          <w:numId w:val="8"/>
        </w:numPr>
        <w:tabs>
          <w:tab w:val="left" w:pos="1080"/>
          <w:tab w:val="left" w:pos="2014"/>
        </w:tabs>
        <w:spacing w:line="360" w:lineRule="auto"/>
        <w:ind w:left="1077" w:hanging="720"/>
        <w:rPr>
          <w:sz w:val="24"/>
          <w:highlight w:val="none"/>
        </w:rPr>
      </w:pPr>
      <w:r>
        <w:rPr>
          <w:sz w:val="24"/>
          <w:highlight w:val="none"/>
        </w:rPr>
        <w:t>本项目使用</w:t>
      </w:r>
      <w:r>
        <w:rPr>
          <w:rFonts w:hint="eastAsia"/>
          <w:sz w:val="24"/>
          <w:highlight w:val="none"/>
          <w:lang w:bidi="ar"/>
        </w:rPr>
        <w:t>“苏采云”政府采购一体化平台</w:t>
      </w:r>
      <w:r>
        <w:rPr>
          <w:sz w:val="24"/>
          <w:highlight w:val="none"/>
        </w:rPr>
        <w:t>。投标人根据招标文件及</w:t>
      </w:r>
      <w:r>
        <w:rPr>
          <w:rFonts w:hint="eastAsia"/>
          <w:sz w:val="24"/>
          <w:highlight w:val="none"/>
          <w:lang w:bidi="ar"/>
        </w:rPr>
        <w:t>“苏采云”政府采购一体化平台</w:t>
      </w:r>
      <w:r>
        <w:rPr>
          <w:sz w:val="24"/>
          <w:highlight w:val="none"/>
        </w:rPr>
        <w:t>供应商操作手册要求编制、生成并提交电子投标文件。</w:t>
      </w:r>
    </w:p>
    <w:p w14:paraId="675159C4">
      <w:pPr>
        <w:numPr>
          <w:ilvl w:val="1"/>
          <w:numId w:val="8"/>
        </w:numPr>
        <w:tabs>
          <w:tab w:val="left" w:pos="1080"/>
          <w:tab w:val="left" w:pos="2014"/>
        </w:tabs>
        <w:spacing w:line="360" w:lineRule="auto"/>
        <w:ind w:left="1077" w:hanging="720"/>
        <w:rPr>
          <w:sz w:val="24"/>
          <w:highlight w:val="none"/>
        </w:rPr>
      </w:pPr>
      <w:r>
        <w:rPr>
          <w:sz w:val="24"/>
          <w:highlight w:val="none"/>
        </w:rPr>
        <w:t>采购人及采购代理机构拒绝接受通过</w:t>
      </w:r>
      <w:r>
        <w:rPr>
          <w:rFonts w:hint="eastAsia"/>
          <w:sz w:val="24"/>
          <w:highlight w:val="none"/>
        </w:rPr>
        <w:t>“苏采云”政府采购一体化平台</w:t>
      </w:r>
      <w:r>
        <w:rPr>
          <w:sz w:val="24"/>
          <w:highlight w:val="none"/>
        </w:rPr>
        <w:t>以外任何形式提交的投标文件。</w:t>
      </w:r>
    </w:p>
    <w:p w14:paraId="2F727E3C">
      <w:pPr>
        <w:numPr>
          <w:ilvl w:val="0"/>
          <w:numId w:val="8"/>
        </w:numPr>
        <w:tabs>
          <w:tab w:val="left" w:pos="360"/>
        </w:tabs>
        <w:spacing w:line="360" w:lineRule="auto"/>
        <w:ind w:left="357" w:hanging="357"/>
        <w:outlineLvl w:val="1"/>
        <w:rPr>
          <w:sz w:val="24"/>
          <w:highlight w:val="none"/>
        </w:rPr>
      </w:pPr>
      <w:bookmarkStart w:id="447" w:name="_Toc150774636"/>
      <w:bookmarkStart w:id="448" w:name="_Toc164229377"/>
      <w:bookmarkStart w:id="449" w:name="_Toc305158804"/>
      <w:bookmarkStart w:id="450" w:name="_Toc150480774"/>
      <w:bookmarkStart w:id="451" w:name="_Toc149720829"/>
      <w:bookmarkStart w:id="452" w:name="_Toc195842901"/>
      <w:bookmarkStart w:id="453" w:name="_Toc226309780"/>
      <w:bookmarkStart w:id="454" w:name="_Toc226337232"/>
      <w:bookmarkStart w:id="455" w:name="_Toc151193850"/>
      <w:bookmarkStart w:id="456" w:name="_Toc127161450"/>
      <w:bookmarkStart w:id="457" w:name="_Toc520356161"/>
      <w:bookmarkStart w:id="458" w:name="_Toc226965726"/>
      <w:bookmarkStart w:id="459" w:name="_Toc305158878"/>
      <w:bookmarkStart w:id="460" w:name="_Toc151193634"/>
      <w:bookmarkStart w:id="461" w:name="_Toc151193924"/>
      <w:bookmarkStart w:id="462" w:name="_Toc151190163"/>
      <w:bookmarkStart w:id="463" w:name="_Toc151193778"/>
      <w:bookmarkStart w:id="464" w:name="_Toc265228374"/>
      <w:bookmarkStart w:id="465" w:name="_Toc151193706"/>
      <w:bookmarkStart w:id="466" w:name="_Toc264969226"/>
      <w:bookmarkStart w:id="467" w:name="_Toc142311038"/>
      <w:bookmarkStart w:id="468" w:name="_Toc127151737"/>
      <w:bookmarkStart w:id="469" w:name="_Toc164351630"/>
      <w:bookmarkStart w:id="470" w:name="_Toc150509287"/>
      <w:bookmarkStart w:id="471" w:name="_Toc226965809"/>
      <w:bookmarkStart w:id="472" w:name="_Toc150774741"/>
      <w:bookmarkStart w:id="473" w:name="_Toc164608805"/>
      <w:bookmarkStart w:id="474" w:name="_Toc164608650"/>
      <w:bookmarkStart w:id="475" w:name="_Toc127151536"/>
      <w:bookmarkStart w:id="476" w:name="_Toc164229231"/>
      <w:r>
        <w:rPr>
          <w:sz w:val="24"/>
          <w:highlight w:val="none"/>
        </w:rPr>
        <w:t>投标截止</w:t>
      </w:r>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r>
        <w:rPr>
          <w:sz w:val="24"/>
          <w:highlight w:val="none"/>
        </w:rPr>
        <w:t>时间</w:t>
      </w:r>
    </w:p>
    <w:p w14:paraId="5C864110">
      <w:pPr>
        <w:numPr>
          <w:ilvl w:val="1"/>
          <w:numId w:val="8"/>
        </w:numPr>
        <w:tabs>
          <w:tab w:val="left" w:pos="1080"/>
          <w:tab w:val="left" w:pos="2014"/>
        </w:tabs>
        <w:spacing w:line="360" w:lineRule="auto"/>
        <w:ind w:left="1077" w:hanging="720"/>
        <w:rPr>
          <w:sz w:val="24"/>
          <w:highlight w:val="none"/>
        </w:rPr>
      </w:pPr>
      <w:r>
        <w:rPr>
          <w:sz w:val="24"/>
          <w:highlight w:val="none"/>
        </w:rPr>
        <w:t>投标人应在招标文件要求提交投标文件截止时间前，将电子投标文件提交至</w:t>
      </w:r>
      <w:r>
        <w:rPr>
          <w:rFonts w:hint="eastAsia"/>
          <w:sz w:val="24"/>
          <w:highlight w:val="none"/>
        </w:rPr>
        <w:t>“苏采云”政府采购一体化平台</w:t>
      </w:r>
      <w:r>
        <w:rPr>
          <w:sz w:val="24"/>
          <w:highlight w:val="none"/>
        </w:rPr>
        <w:t>。</w:t>
      </w:r>
    </w:p>
    <w:p w14:paraId="2910B20E">
      <w:pPr>
        <w:numPr>
          <w:ilvl w:val="0"/>
          <w:numId w:val="8"/>
        </w:numPr>
        <w:tabs>
          <w:tab w:val="left" w:pos="360"/>
        </w:tabs>
        <w:spacing w:line="360" w:lineRule="auto"/>
        <w:ind w:left="357" w:hanging="357"/>
        <w:outlineLvl w:val="1"/>
        <w:rPr>
          <w:sz w:val="24"/>
          <w:highlight w:val="none"/>
        </w:rPr>
      </w:pPr>
      <w:bookmarkStart w:id="477" w:name="_Toc520356162"/>
      <w:bookmarkStart w:id="478" w:name="_Toc226965810"/>
      <w:bookmarkStart w:id="479" w:name="_Toc127151738"/>
      <w:bookmarkStart w:id="480" w:name="_Toc149720830"/>
      <w:bookmarkStart w:id="481" w:name="_Toc164229378"/>
      <w:bookmarkStart w:id="482" w:name="_Toc127151537"/>
      <w:bookmarkStart w:id="483" w:name="_Toc151190164"/>
      <w:bookmarkStart w:id="484" w:name="_Toc151193635"/>
      <w:bookmarkStart w:id="485" w:name="_Toc226965727"/>
      <w:bookmarkStart w:id="486" w:name="_Toc305158879"/>
      <w:bookmarkStart w:id="487" w:name="_Toc265228375"/>
      <w:bookmarkStart w:id="488" w:name="_Toc151193851"/>
      <w:bookmarkStart w:id="489" w:name="_Toc150480775"/>
      <w:bookmarkStart w:id="490" w:name="_Toc264969227"/>
      <w:bookmarkStart w:id="491" w:name="_Toc195842902"/>
      <w:bookmarkStart w:id="492" w:name="_Toc164351631"/>
      <w:bookmarkStart w:id="493" w:name="_Toc142311039"/>
      <w:bookmarkStart w:id="494" w:name="_Toc151193707"/>
      <w:bookmarkStart w:id="495" w:name="_Toc151193925"/>
      <w:bookmarkStart w:id="496" w:name="_Toc164229232"/>
      <w:bookmarkStart w:id="497" w:name="_Toc226309781"/>
      <w:bookmarkStart w:id="498" w:name="_Toc127161451"/>
      <w:bookmarkStart w:id="499" w:name="_Toc150509288"/>
      <w:bookmarkStart w:id="500" w:name="_Toc151193779"/>
      <w:bookmarkStart w:id="501" w:name="_Toc226337233"/>
      <w:bookmarkStart w:id="502" w:name="_Toc150774637"/>
      <w:bookmarkStart w:id="503" w:name="_Toc305158805"/>
      <w:bookmarkStart w:id="504" w:name="_Toc164608806"/>
      <w:bookmarkStart w:id="505" w:name="_Toc150774742"/>
      <w:bookmarkStart w:id="506" w:name="_Toc164608651"/>
      <w:r>
        <w:rPr>
          <w:sz w:val="24"/>
          <w:highlight w:val="none"/>
        </w:rPr>
        <w:t>投标文件的修改与撤回</w:t>
      </w:r>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p>
    <w:p w14:paraId="03984B26">
      <w:pPr>
        <w:numPr>
          <w:ilvl w:val="1"/>
          <w:numId w:val="8"/>
        </w:numPr>
        <w:tabs>
          <w:tab w:val="left" w:pos="1080"/>
          <w:tab w:val="left" w:pos="2014"/>
        </w:tabs>
        <w:spacing w:line="360" w:lineRule="auto"/>
        <w:ind w:left="1077" w:hanging="720"/>
        <w:rPr>
          <w:sz w:val="24"/>
          <w:highlight w:val="none"/>
        </w:rPr>
      </w:pPr>
      <w:r>
        <w:rPr>
          <w:sz w:val="24"/>
          <w:highlight w:val="none"/>
        </w:rPr>
        <w:t>投标截止时间前，投标人可以通过</w:t>
      </w:r>
      <w:r>
        <w:rPr>
          <w:rFonts w:hint="eastAsia"/>
          <w:sz w:val="24"/>
          <w:highlight w:val="none"/>
        </w:rPr>
        <w:t>“苏采云”政府采购一体化平台</w:t>
      </w:r>
      <w:r>
        <w:rPr>
          <w:sz w:val="24"/>
          <w:highlight w:val="none"/>
        </w:rPr>
        <w:t>对所提交的投标文件进行补充、修改或者撤回。</w:t>
      </w:r>
    </w:p>
    <w:p w14:paraId="748DD948">
      <w:pPr>
        <w:numPr>
          <w:ilvl w:val="1"/>
          <w:numId w:val="8"/>
        </w:numPr>
        <w:tabs>
          <w:tab w:val="left" w:pos="1080"/>
          <w:tab w:val="left" w:pos="2014"/>
        </w:tabs>
        <w:spacing w:line="360" w:lineRule="auto"/>
        <w:ind w:left="1077" w:hanging="720"/>
        <w:rPr>
          <w:sz w:val="24"/>
          <w:highlight w:val="none"/>
        </w:rPr>
      </w:pPr>
      <w:r>
        <w:rPr>
          <w:sz w:val="24"/>
          <w:highlight w:val="none"/>
        </w:rPr>
        <w:t>投标人对投标文件的补充、修改的内容应当按照招标文件要求签署、加盖公章，作为投标文件的组成部分。</w:t>
      </w:r>
    </w:p>
    <w:p w14:paraId="40BE291B">
      <w:pPr>
        <w:spacing w:line="360" w:lineRule="auto"/>
        <w:rPr>
          <w:sz w:val="24"/>
          <w:highlight w:val="none"/>
        </w:rPr>
      </w:pPr>
    </w:p>
    <w:p w14:paraId="6DCFF2A1">
      <w:pPr>
        <w:pStyle w:val="188"/>
        <w:spacing w:before="0" w:line="360" w:lineRule="auto"/>
        <w:rPr>
          <w:rFonts w:ascii="Times New Roman" w:hAnsi="Times New Roman" w:eastAsia="宋体"/>
          <w:sz w:val="28"/>
          <w:highlight w:val="none"/>
        </w:rPr>
      </w:pPr>
      <w:bookmarkStart w:id="507" w:name="_Toc151190165"/>
      <w:bookmarkStart w:id="508" w:name="_Toc150774638"/>
      <w:bookmarkStart w:id="509" w:name="_Toc226337234"/>
      <w:bookmarkStart w:id="510" w:name="_Toc305158880"/>
      <w:bookmarkStart w:id="511" w:name="_Toc195842903"/>
      <w:bookmarkStart w:id="512" w:name="_Toc151193780"/>
      <w:bookmarkStart w:id="513" w:name="_Toc150509289"/>
      <w:bookmarkStart w:id="514" w:name="_Toc142311040"/>
      <w:bookmarkStart w:id="515" w:name="_Toc150480776"/>
      <w:bookmarkStart w:id="516" w:name="_Toc151193926"/>
      <w:bookmarkStart w:id="517" w:name="_Toc127151538"/>
      <w:bookmarkStart w:id="518" w:name="_Toc226965728"/>
      <w:bookmarkStart w:id="519" w:name="_Toc226309782"/>
      <w:bookmarkStart w:id="520" w:name="_Toc150774743"/>
      <w:bookmarkStart w:id="521" w:name="_Toc226965811"/>
      <w:bookmarkStart w:id="522" w:name="_Toc151193636"/>
      <w:bookmarkStart w:id="523" w:name="_Toc151193708"/>
      <w:bookmarkStart w:id="524" w:name="_Toc305158806"/>
      <w:bookmarkStart w:id="525" w:name="_Toc520356163"/>
      <w:bookmarkStart w:id="526" w:name="_Toc264969228"/>
      <w:bookmarkStart w:id="527" w:name="_Toc151193852"/>
      <w:bookmarkStart w:id="528" w:name="_Toc265228376"/>
      <w:r>
        <w:rPr>
          <w:rFonts w:ascii="Times New Roman" w:hAnsi="Times New Roman" w:eastAsia="宋体"/>
          <w:sz w:val="28"/>
          <w:highlight w:val="none"/>
        </w:rPr>
        <w:t>五   开标、资格审查及评标</w:t>
      </w:r>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p>
    <w:p w14:paraId="5B9D2BF4">
      <w:pPr>
        <w:numPr>
          <w:ilvl w:val="0"/>
          <w:numId w:val="8"/>
        </w:numPr>
        <w:tabs>
          <w:tab w:val="left" w:pos="360"/>
        </w:tabs>
        <w:spacing w:line="360" w:lineRule="auto"/>
        <w:ind w:left="357" w:hanging="357"/>
        <w:outlineLvl w:val="1"/>
        <w:rPr>
          <w:sz w:val="24"/>
          <w:highlight w:val="none"/>
        </w:rPr>
      </w:pPr>
      <w:bookmarkStart w:id="529" w:name="_Toc142311041"/>
      <w:bookmarkStart w:id="530" w:name="_Toc151193781"/>
      <w:bookmarkStart w:id="531" w:name="_Toc226337235"/>
      <w:bookmarkStart w:id="532" w:name="_Toc305158807"/>
      <w:bookmarkStart w:id="533" w:name="_Toc164351633"/>
      <w:bookmarkStart w:id="534" w:name="_Toc150774639"/>
      <w:bookmarkStart w:id="535" w:name="_Toc164608808"/>
      <w:bookmarkStart w:id="536" w:name="_Toc226309783"/>
      <w:bookmarkStart w:id="537" w:name="_Toc226965812"/>
      <w:bookmarkStart w:id="538" w:name="_Toc150480777"/>
      <w:bookmarkStart w:id="539" w:name="_Toc127161453"/>
      <w:bookmarkStart w:id="540" w:name="_Toc164608653"/>
      <w:bookmarkStart w:id="541" w:name="_Toc151193709"/>
      <w:bookmarkStart w:id="542" w:name="_Toc151193637"/>
      <w:bookmarkStart w:id="543" w:name="_Toc164229234"/>
      <w:bookmarkStart w:id="544" w:name="_Toc264969229"/>
      <w:bookmarkStart w:id="545" w:name="_Toc150774744"/>
      <w:bookmarkStart w:id="546" w:name="_Toc195842904"/>
      <w:bookmarkStart w:id="547" w:name="_Toc265228377"/>
      <w:bookmarkStart w:id="548" w:name="_Toc226965729"/>
      <w:bookmarkStart w:id="549" w:name="_Toc305158881"/>
      <w:bookmarkStart w:id="550" w:name="_Toc149720832"/>
      <w:bookmarkStart w:id="551" w:name="_Toc127151539"/>
      <w:bookmarkStart w:id="552" w:name="_Toc164229380"/>
      <w:bookmarkStart w:id="553" w:name="_Toc520356164"/>
      <w:bookmarkStart w:id="554" w:name="_Toc127151740"/>
      <w:bookmarkStart w:id="555" w:name="_Toc150509290"/>
      <w:bookmarkStart w:id="556" w:name="_Toc151190166"/>
      <w:bookmarkStart w:id="557" w:name="_Toc151193853"/>
      <w:bookmarkStart w:id="558" w:name="_Toc151193927"/>
      <w:r>
        <w:rPr>
          <w:sz w:val="24"/>
          <w:highlight w:val="none"/>
        </w:rPr>
        <w:t>开标</w:t>
      </w:r>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p>
    <w:p w14:paraId="192EC24D">
      <w:pPr>
        <w:numPr>
          <w:ilvl w:val="1"/>
          <w:numId w:val="8"/>
        </w:numPr>
        <w:tabs>
          <w:tab w:val="left" w:pos="1080"/>
          <w:tab w:val="left" w:pos="2014"/>
        </w:tabs>
        <w:spacing w:line="360" w:lineRule="auto"/>
        <w:ind w:left="1077" w:hanging="720"/>
        <w:rPr>
          <w:sz w:val="24"/>
          <w:highlight w:val="none"/>
        </w:rPr>
      </w:pPr>
      <w:r>
        <w:rPr>
          <w:sz w:val="24"/>
          <w:highlight w:val="none"/>
        </w:rPr>
        <w:t>采购人或采购代理机构将按招标文件的规定，在投标截止时间的同一时间和招标文件预先确定的地点组织开标。</w:t>
      </w:r>
    </w:p>
    <w:p w14:paraId="38D1F5D8">
      <w:pPr>
        <w:numPr>
          <w:ilvl w:val="1"/>
          <w:numId w:val="8"/>
        </w:numPr>
        <w:tabs>
          <w:tab w:val="left" w:pos="1080"/>
          <w:tab w:val="left" w:pos="2014"/>
        </w:tabs>
        <w:spacing w:line="360" w:lineRule="auto"/>
        <w:ind w:left="1077" w:hanging="720"/>
        <w:rPr>
          <w:sz w:val="24"/>
          <w:highlight w:val="none"/>
        </w:rPr>
      </w:pPr>
      <w:r>
        <w:rPr>
          <w:sz w:val="24"/>
          <w:highlight w:val="none"/>
        </w:rPr>
        <w:t>本项目开标</w:t>
      </w:r>
      <w:r>
        <w:rPr>
          <w:rFonts w:ascii="宋体" w:hAnsi="宋体"/>
          <w:sz w:val="24"/>
          <w:highlight w:val="none"/>
        </w:rPr>
        <w:t>采用不见面招投标模式</w:t>
      </w:r>
      <w:r>
        <w:rPr>
          <w:rFonts w:hint="eastAsia" w:ascii="宋体" w:hAnsi="宋体"/>
          <w:sz w:val="24"/>
          <w:highlight w:val="none"/>
        </w:rPr>
        <w:t>，</w:t>
      </w:r>
      <w:r>
        <w:rPr>
          <w:sz w:val="24"/>
          <w:highlight w:val="none"/>
        </w:rPr>
        <w:t>使用</w:t>
      </w:r>
      <w:r>
        <w:rPr>
          <w:rFonts w:hint="eastAsia"/>
          <w:sz w:val="24"/>
          <w:highlight w:val="none"/>
        </w:rPr>
        <w:t>“苏采云”政府采购一体化平台在线进行开标</w:t>
      </w:r>
      <w:r>
        <w:rPr>
          <w:sz w:val="24"/>
          <w:highlight w:val="none"/>
        </w:rPr>
        <w:t>。投标人应在规定的时间内对投标文件进行解密，因非系统原因导致的解密失败，视为</w:t>
      </w:r>
      <w:r>
        <w:rPr>
          <w:b/>
          <w:sz w:val="24"/>
          <w:highlight w:val="none"/>
        </w:rPr>
        <w:t>投标无效</w:t>
      </w:r>
      <w:r>
        <w:rPr>
          <w:sz w:val="24"/>
          <w:highlight w:val="none"/>
        </w:rPr>
        <w:t>。</w:t>
      </w:r>
    </w:p>
    <w:p w14:paraId="7D7B806D">
      <w:pPr>
        <w:numPr>
          <w:ilvl w:val="1"/>
          <w:numId w:val="8"/>
        </w:numPr>
        <w:tabs>
          <w:tab w:val="left" w:pos="1080"/>
          <w:tab w:val="left" w:pos="2014"/>
        </w:tabs>
        <w:spacing w:line="360" w:lineRule="auto"/>
        <w:ind w:left="1077" w:hanging="720"/>
        <w:rPr>
          <w:sz w:val="24"/>
          <w:highlight w:val="none"/>
        </w:rPr>
      </w:pPr>
      <w:r>
        <w:rPr>
          <w:sz w:val="24"/>
          <w:highlight w:val="none"/>
        </w:rPr>
        <w:t>开标过程将使用</w:t>
      </w:r>
      <w:r>
        <w:rPr>
          <w:rFonts w:hint="eastAsia"/>
          <w:sz w:val="24"/>
          <w:highlight w:val="none"/>
        </w:rPr>
        <w:t>“苏采云”政府采购一体化平台公</w:t>
      </w:r>
      <w:r>
        <w:rPr>
          <w:sz w:val="24"/>
          <w:highlight w:val="none"/>
        </w:rPr>
        <w:t>布投标人名称、投标价格和招标文件规定的需要宣布的其他内容并进行记录，并由参加开标的各投标人代表</w:t>
      </w:r>
      <w:r>
        <w:rPr>
          <w:rFonts w:hint="eastAsia"/>
          <w:sz w:val="24"/>
          <w:highlight w:val="none"/>
        </w:rPr>
        <w:t>在规定时间内</w:t>
      </w:r>
      <w:r>
        <w:rPr>
          <w:sz w:val="24"/>
          <w:highlight w:val="none"/>
        </w:rPr>
        <w:t>确认</w:t>
      </w:r>
      <w:bookmarkStart w:id="559" w:name="_Toc520356165"/>
      <w:r>
        <w:rPr>
          <w:rFonts w:hint="eastAsia"/>
          <w:sz w:val="24"/>
          <w:highlight w:val="none"/>
        </w:rPr>
        <w:t>。投标人超过规定时间未确认但是未提出疑义的，系统将视同已确认</w:t>
      </w:r>
      <w:r>
        <w:rPr>
          <w:sz w:val="24"/>
          <w:highlight w:val="none"/>
        </w:rPr>
        <w:t>。</w:t>
      </w:r>
    </w:p>
    <w:p w14:paraId="254D9E1B">
      <w:pPr>
        <w:numPr>
          <w:ilvl w:val="1"/>
          <w:numId w:val="8"/>
        </w:numPr>
        <w:tabs>
          <w:tab w:val="left" w:pos="1080"/>
          <w:tab w:val="left" w:pos="2014"/>
        </w:tabs>
        <w:spacing w:line="360" w:lineRule="auto"/>
        <w:ind w:left="1077" w:hanging="720"/>
        <w:rPr>
          <w:sz w:val="24"/>
          <w:highlight w:val="none"/>
        </w:rPr>
      </w:pPr>
      <w:r>
        <w:rPr>
          <w:sz w:val="24"/>
          <w:highlight w:val="none"/>
        </w:rPr>
        <w:t>投标人代表对开标过程和开标记录有疑义，以及认为采购人、采购代理机构相关工作人员有需要回避的情形的，应当场</w:t>
      </w:r>
      <w:r>
        <w:rPr>
          <w:rFonts w:hint="eastAsia"/>
          <w:sz w:val="24"/>
          <w:highlight w:val="none"/>
        </w:rPr>
        <w:t>通过业务系统</w:t>
      </w:r>
      <w:r>
        <w:rPr>
          <w:sz w:val="24"/>
          <w:highlight w:val="none"/>
        </w:rPr>
        <w:t>提出询问或者回避申请。采购人、采购代理机构对投标人代表提出的询问或者回避申请将及时处理。</w:t>
      </w:r>
    </w:p>
    <w:p w14:paraId="446E2925">
      <w:pPr>
        <w:numPr>
          <w:ilvl w:val="1"/>
          <w:numId w:val="8"/>
        </w:numPr>
        <w:tabs>
          <w:tab w:val="left" w:pos="1080"/>
          <w:tab w:val="left" w:pos="2014"/>
        </w:tabs>
        <w:spacing w:line="360" w:lineRule="auto"/>
        <w:ind w:left="1077" w:hanging="720"/>
        <w:rPr>
          <w:rFonts w:hint="eastAsia"/>
          <w:sz w:val="24"/>
          <w:highlight w:val="none"/>
        </w:rPr>
      </w:pPr>
      <w:r>
        <w:rPr>
          <w:sz w:val="24"/>
          <w:highlight w:val="none"/>
        </w:rPr>
        <w:t>投标人不足3家的，不予开标。</w:t>
      </w:r>
    </w:p>
    <w:p w14:paraId="4A2EA890">
      <w:pPr>
        <w:numPr>
          <w:ilvl w:val="1"/>
          <w:numId w:val="8"/>
        </w:numPr>
        <w:tabs>
          <w:tab w:val="left" w:pos="1080"/>
          <w:tab w:val="left" w:pos="2014"/>
        </w:tabs>
        <w:spacing w:line="360" w:lineRule="auto"/>
        <w:ind w:left="1077" w:hanging="720"/>
        <w:rPr>
          <w:sz w:val="24"/>
          <w:highlight w:val="none"/>
        </w:rPr>
      </w:pPr>
      <w:r>
        <w:rPr>
          <w:sz w:val="24"/>
          <w:highlight w:val="none"/>
        </w:rPr>
        <w:t>投标人须在开标前使用“验证CA”功能验证本地计算机的控件环境是否正常，并且在开标</w:t>
      </w:r>
      <w:r>
        <w:rPr>
          <w:rFonts w:hint="eastAsia"/>
          <w:sz w:val="24"/>
          <w:highlight w:val="none"/>
        </w:rPr>
        <w:t>评审</w:t>
      </w:r>
      <w:r>
        <w:rPr>
          <w:sz w:val="24"/>
          <w:highlight w:val="none"/>
        </w:rPr>
        <w:t>过程中不可随意更换</w:t>
      </w:r>
      <w:r>
        <w:rPr>
          <w:rFonts w:hint="eastAsia"/>
          <w:sz w:val="24"/>
          <w:highlight w:val="none"/>
        </w:rPr>
        <w:t>计算机</w:t>
      </w:r>
      <w:r>
        <w:rPr>
          <w:sz w:val="24"/>
          <w:highlight w:val="none"/>
        </w:rPr>
        <w:t>，必须使用验证成功的计算机进行操作，否则造成相应后果由投标</w:t>
      </w:r>
      <w:r>
        <w:rPr>
          <w:rFonts w:hint="eastAsia"/>
          <w:sz w:val="24"/>
          <w:highlight w:val="none"/>
        </w:rPr>
        <w:t>人</w:t>
      </w:r>
      <w:r>
        <w:rPr>
          <w:sz w:val="24"/>
          <w:highlight w:val="none"/>
        </w:rPr>
        <w:t>自行承担。本地计算机</w:t>
      </w:r>
      <w:r>
        <w:rPr>
          <w:rFonts w:hint="eastAsia"/>
          <w:sz w:val="24"/>
          <w:highlight w:val="none"/>
        </w:rPr>
        <w:t>要求安装摄像头、麦克风和音箱，保持网络通畅。</w:t>
      </w:r>
    </w:p>
    <w:p w14:paraId="42C044B9">
      <w:pPr>
        <w:numPr>
          <w:ilvl w:val="1"/>
          <w:numId w:val="8"/>
        </w:numPr>
        <w:tabs>
          <w:tab w:val="left" w:pos="1080"/>
          <w:tab w:val="left" w:pos="2014"/>
        </w:tabs>
        <w:spacing w:line="360" w:lineRule="auto"/>
        <w:ind w:left="1077" w:hanging="720"/>
        <w:rPr>
          <w:rFonts w:hint="eastAsia"/>
          <w:sz w:val="24"/>
          <w:highlight w:val="none"/>
        </w:rPr>
      </w:pPr>
      <w:r>
        <w:rPr>
          <w:rFonts w:hint="eastAsia"/>
          <w:sz w:val="24"/>
          <w:highlight w:val="none"/>
        </w:rPr>
        <w:t>因本项目</w:t>
      </w:r>
      <w:r>
        <w:rPr>
          <w:sz w:val="24"/>
          <w:highlight w:val="none"/>
        </w:rPr>
        <w:t>采用不见面交易的</w:t>
      </w:r>
      <w:r>
        <w:rPr>
          <w:rFonts w:hint="eastAsia"/>
          <w:sz w:val="24"/>
          <w:highlight w:val="none"/>
        </w:rPr>
        <w:t>方式</w:t>
      </w:r>
      <w:r>
        <w:rPr>
          <w:sz w:val="24"/>
          <w:highlight w:val="none"/>
        </w:rPr>
        <w:t>，在</w:t>
      </w:r>
      <w:r>
        <w:rPr>
          <w:rFonts w:hint="eastAsia"/>
          <w:sz w:val="24"/>
          <w:highlight w:val="none"/>
        </w:rPr>
        <w:t>开标、评审</w:t>
      </w:r>
      <w:r>
        <w:rPr>
          <w:sz w:val="24"/>
          <w:highlight w:val="none"/>
        </w:rPr>
        <w:t>过程中，</w:t>
      </w:r>
      <w:r>
        <w:rPr>
          <w:rFonts w:hint="eastAsia"/>
          <w:sz w:val="24"/>
          <w:highlight w:val="none"/>
        </w:rPr>
        <w:t>供应商</w:t>
      </w:r>
      <w:r>
        <w:rPr>
          <w:sz w:val="24"/>
          <w:highlight w:val="none"/>
        </w:rPr>
        <w:t>需</w:t>
      </w:r>
      <w:r>
        <w:rPr>
          <w:rFonts w:hint="eastAsia"/>
          <w:sz w:val="24"/>
          <w:highlight w:val="none"/>
        </w:rPr>
        <w:t>要</w:t>
      </w:r>
      <w:r>
        <w:rPr>
          <w:sz w:val="24"/>
          <w:highlight w:val="none"/>
        </w:rPr>
        <w:t>保持操作计算机前有相关责任人</w:t>
      </w:r>
      <w:r>
        <w:rPr>
          <w:rFonts w:hint="eastAsia"/>
          <w:sz w:val="24"/>
          <w:highlight w:val="none"/>
        </w:rPr>
        <w:t>值守，及时对于系统或者评委会发出的指令和要求进行响应操作。如果因为无人值守造成不能及时回应系统或者评委会指令和要求从而导致影响开标、评审结果的，责任由投标人承担</w:t>
      </w:r>
      <w:r>
        <w:rPr>
          <w:sz w:val="24"/>
          <w:highlight w:val="none"/>
        </w:rPr>
        <w:t>。</w:t>
      </w:r>
    </w:p>
    <w:p w14:paraId="3713B4DE">
      <w:pPr>
        <w:numPr>
          <w:ilvl w:val="1"/>
          <w:numId w:val="8"/>
        </w:numPr>
        <w:tabs>
          <w:tab w:val="left" w:pos="1080"/>
          <w:tab w:val="left" w:pos="2014"/>
        </w:tabs>
        <w:spacing w:line="360" w:lineRule="auto"/>
        <w:ind w:left="1077" w:hanging="720"/>
        <w:rPr>
          <w:sz w:val="24"/>
          <w:highlight w:val="none"/>
        </w:rPr>
      </w:pPr>
      <w:r>
        <w:rPr>
          <w:rFonts w:hint="eastAsia"/>
          <w:sz w:val="24"/>
          <w:highlight w:val="none"/>
        </w:rPr>
        <w:t>如果在</w:t>
      </w:r>
      <w:r>
        <w:rPr>
          <w:sz w:val="24"/>
          <w:highlight w:val="none"/>
        </w:rPr>
        <w:t>采购</w:t>
      </w:r>
      <w:r>
        <w:rPr>
          <w:rFonts w:hint="eastAsia"/>
          <w:sz w:val="24"/>
          <w:highlight w:val="none"/>
        </w:rPr>
        <w:t>活动</w:t>
      </w:r>
      <w:r>
        <w:rPr>
          <w:sz w:val="24"/>
          <w:highlight w:val="none"/>
        </w:rPr>
        <w:t>过程中出现以下情形，导致</w:t>
      </w:r>
      <w:r>
        <w:rPr>
          <w:rFonts w:hint="eastAsia"/>
          <w:sz w:val="24"/>
          <w:highlight w:val="none"/>
        </w:rPr>
        <w:t>“</w:t>
      </w:r>
      <w:r>
        <w:rPr>
          <w:rFonts w:hint="eastAsia"/>
          <w:sz w:val="24"/>
          <w:highlight w:val="none"/>
          <w:lang w:bidi="ar"/>
        </w:rPr>
        <w:t>“苏采云”政府采购一体化平台</w:t>
      </w:r>
      <w:r>
        <w:rPr>
          <w:rFonts w:hint="eastAsia"/>
          <w:sz w:val="24"/>
          <w:highlight w:val="none"/>
        </w:rPr>
        <w:t>”系统</w:t>
      </w:r>
      <w:r>
        <w:rPr>
          <w:sz w:val="24"/>
          <w:highlight w:val="none"/>
        </w:rPr>
        <w:t>无法正常运行，或者无法保证</w:t>
      </w:r>
      <w:r>
        <w:rPr>
          <w:rFonts w:hint="eastAsia"/>
          <w:sz w:val="24"/>
          <w:highlight w:val="none"/>
        </w:rPr>
        <w:t>本项目采购活动</w:t>
      </w:r>
      <w:r>
        <w:rPr>
          <w:sz w:val="24"/>
          <w:highlight w:val="none"/>
        </w:rPr>
        <w:t>的公平、公正和安全时，</w:t>
      </w:r>
      <w:r>
        <w:rPr>
          <w:rFonts w:hint="eastAsia"/>
          <w:sz w:val="24"/>
          <w:highlight w:val="none"/>
        </w:rPr>
        <w:t>代理机构</w:t>
      </w:r>
      <w:r>
        <w:rPr>
          <w:sz w:val="24"/>
          <w:highlight w:val="none"/>
        </w:rPr>
        <w:t>可</w:t>
      </w:r>
      <w:r>
        <w:rPr>
          <w:rFonts w:hint="eastAsia"/>
          <w:sz w:val="24"/>
          <w:highlight w:val="none"/>
        </w:rPr>
        <w:t>以延缓或者暂停采购活动，情况严重的可以终止采购</w:t>
      </w:r>
      <w:r>
        <w:rPr>
          <w:sz w:val="24"/>
          <w:highlight w:val="none"/>
        </w:rPr>
        <w:t>活动：</w:t>
      </w:r>
    </w:p>
    <w:p w14:paraId="5EC4403A">
      <w:pPr>
        <w:numPr>
          <w:ilvl w:val="1"/>
          <w:numId w:val="8"/>
        </w:numPr>
        <w:tabs>
          <w:tab w:val="left" w:pos="1080"/>
          <w:tab w:val="left" w:pos="2014"/>
        </w:tabs>
        <w:spacing w:line="360" w:lineRule="auto"/>
        <w:ind w:left="1077" w:hanging="720"/>
        <w:rPr>
          <w:sz w:val="24"/>
          <w:highlight w:val="none"/>
        </w:rPr>
      </w:pPr>
      <w:r>
        <w:rPr>
          <w:rFonts w:hint="eastAsia"/>
          <w:sz w:val="24"/>
          <w:highlight w:val="none"/>
        </w:rPr>
        <w:t xml:space="preserve"> 1)</w:t>
      </w:r>
      <w:r>
        <w:rPr>
          <w:sz w:val="24"/>
          <w:highlight w:val="none"/>
        </w:rPr>
        <w:t>平台</w:t>
      </w:r>
      <w:r>
        <w:rPr>
          <w:rFonts w:hint="eastAsia"/>
          <w:sz w:val="24"/>
          <w:highlight w:val="none"/>
        </w:rPr>
        <w:t>系统</w:t>
      </w:r>
      <w:r>
        <w:rPr>
          <w:sz w:val="24"/>
          <w:highlight w:val="none"/>
        </w:rPr>
        <w:t>发生故障而无法登录访问的；</w:t>
      </w:r>
    </w:p>
    <w:p w14:paraId="0FB3D034">
      <w:pPr>
        <w:tabs>
          <w:tab w:val="left" w:pos="1080"/>
          <w:tab w:val="left" w:pos="1589"/>
          <w:tab w:val="left" w:pos="2014"/>
        </w:tabs>
        <w:spacing w:line="360" w:lineRule="auto"/>
        <w:ind w:left="357" w:firstLine="840"/>
        <w:rPr>
          <w:sz w:val="24"/>
          <w:highlight w:val="none"/>
        </w:rPr>
      </w:pPr>
      <w:r>
        <w:rPr>
          <w:rFonts w:hint="eastAsia"/>
          <w:sz w:val="24"/>
          <w:highlight w:val="none"/>
        </w:rPr>
        <w:t>2)</w:t>
      </w:r>
      <w:r>
        <w:rPr>
          <w:sz w:val="24"/>
          <w:highlight w:val="none"/>
        </w:rPr>
        <w:t>平台</w:t>
      </w:r>
      <w:r>
        <w:rPr>
          <w:rFonts w:hint="eastAsia"/>
          <w:sz w:val="24"/>
          <w:highlight w:val="none"/>
        </w:rPr>
        <w:t>系统</w:t>
      </w:r>
      <w:r>
        <w:rPr>
          <w:sz w:val="24"/>
          <w:highlight w:val="none"/>
        </w:rPr>
        <w:t>应用或数据库出现错误，不能进行正常操作的；</w:t>
      </w:r>
    </w:p>
    <w:p w14:paraId="647F8D09">
      <w:pPr>
        <w:tabs>
          <w:tab w:val="left" w:pos="1080"/>
          <w:tab w:val="left" w:pos="1589"/>
          <w:tab w:val="left" w:pos="2014"/>
        </w:tabs>
        <w:spacing w:line="360" w:lineRule="auto"/>
        <w:ind w:left="357" w:firstLine="840"/>
        <w:rPr>
          <w:sz w:val="24"/>
          <w:highlight w:val="none"/>
        </w:rPr>
      </w:pPr>
      <w:r>
        <w:rPr>
          <w:rFonts w:hint="eastAsia"/>
          <w:sz w:val="24"/>
          <w:highlight w:val="none"/>
        </w:rPr>
        <w:t>3)</w:t>
      </w:r>
      <w:r>
        <w:rPr>
          <w:sz w:val="24"/>
          <w:highlight w:val="none"/>
        </w:rPr>
        <w:t>平台</w:t>
      </w:r>
      <w:r>
        <w:rPr>
          <w:rFonts w:hint="eastAsia"/>
          <w:sz w:val="24"/>
          <w:highlight w:val="none"/>
        </w:rPr>
        <w:t>系统</w:t>
      </w:r>
      <w:r>
        <w:rPr>
          <w:sz w:val="24"/>
          <w:highlight w:val="none"/>
        </w:rPr>
        <w:t>发现严重安全漏洞，有潜在泄密危险的；</w:t>
      </w:r>
    </w:p>
    <w:p w14:paraId="0B671002">
      <w:pPr>
        <w:tabs>
          <w:tab w:val="left" w:pos="1080"/>
          <w:tab w:val="left" w:pos="1589"/>
          <w:tab w:val="left" w:pos="2014"/>
        </w:tabs>
        <w:spacing w:line="360" w:lineRule="auto"/>
        <w:ind w:left="357" w:firstLine="840"/>
        <w:rPr>
          <w:sz w:val="24"/>
          <w:highlight w:val="none"/>
        </w:rPr>
      </w:pPr>
      <w:r>
        <w:rPr>
          <w:rFonts w:hint="eastAsia"/>
          <w:sz w:val="24"/>
          <w:highlight w:val="none"/>
        </w:rPr>
        <w:t>4)</w:t>
      </w:r>
      <w:r>
        <w:rPr>
          <w:sz w:val="24"/>
          <w:highlight w:val="none"/>
        </w:rPr>
        <w:t>病毒发作导致平台</w:t>
      </w:r>
      <w:r>
        <w:rPr>
          <w:rFonts w:hint="eastAsia"/>
          <w:sz w:val="24"/>
          <w:highlight w:val="none"/>
        </w:rPr>
        <w:t>系统</w:t>
      </w:r>
      <w:r>
        <w:rPr>
          <w:sz w:val="24"/>
          <w:highlight w:val="none"/>
        </w:rPr>
        <w:t>不能进行正常操作的；</w:t>
      </w:r>
    </w:p>
    <w:p w14:paraId="4A7E9BA0">
      <w:pPr>
        <w:tabs>
          <w:tab w:val="left" w:pos="1080"/>
          <w:tab w:val="left" w:pos="1589"/>
          <w:tab w:val="left" w:pos="2014"/>
        </w:tabs>
        <w:spacing w:line="360" w:lineRule="auto"/>
        <w:ind w:left="357" w:firstLine="840"/>
        <w:rPr>
          <w:rFonts w:hint="eastAsia"/>
          <w:sz w:val="24"/>
          <w:highlight w:val="none"/>
        </w:rPr>
      </w:pPr>
      <w:r>
        <w:rPr>
          <w:rFonts w:hint="eastAsia"/>
          <w:sz w:val="24"/>
          <w:highlight w:val="none"/>
        </w:rPr>
        <w:t>5)</w:t>
      </w:r>
      <w:r>
        <w:rPr>
          <w:sz w:val="24"/>
          <w:highlight w:val="none"/>
        </w:rPr>
        <w:t>其他无法保证</w:t>
      </w:r>
      <w:r>
        <w:rPr>
          <w:rFonts w:hint="eastAsia"/>
          <w:sz w:val="24"/>
          <w:highlight w:val="none"/>
        </w:rPr>
        <w:t>本次采购活动</w:t>
      </w:r>
      <w:r>
        <w:rPr>
          <w:sz w:val="24"/>
          <w:highlight w:val="none"/>
        </w:rPr>
        <w:t>的公平、公正和安全的情况。</w:t>
      </w:r>
    </w:p>
    <w:p w14:paraId="0C6E0B3C">
      <w:pPr>
        <w:tabs>
          <w:tab w:val="left" w:pos="1080"/>
          <w:tab w:val="left" w:pos="1589"/>
          <w:tab w:val="left" w:pos="2014"/>
        </w:tabs>
        <w:spacing w:line="360" w:lineRule="auto"/>
        <w:ind w:left="1134"/>
        <w:rPr>
          <w:sz w:val="24"/>
          <w:highlight w:val="none"/>
        </w:rPr>
      </w:pPr>
      <w:r>
        <w:rPr>
          <w:sz w:val="24"/>
          <w:highlight w:val="none"/>
        </w:rPr>
        <w:t>出现</w:t>
      </w:r>
      <w:r>
        <w:rPr>
          <w:rFonts w:hint="eastAsia"/>
          <w:sz w:val="24"/>
          <w:highlight w:val="none"/>
        </w:rPr>
        <w:t>上述</w:t>
      </w:r>
      <w:r>
        <w:rPr>
          <w:sz w:val="24"/>
          <w:highlight w:val="none"/>
        </w:rPr>
        <w:t>情形，不影响采购</w:t>
      </w:r>
      <w:r>
        <w:rPr>
          <w:rFonts w:hint="eastAsia"/>
          <w:sz w:val="24"/>
          <w:highlight w:val="none"/>
        </w:rPr>
        <w:t>活动</w:t>
      </w:r>
      <w:r>
        <w:rPr>
          <w:sz w:val="24"/>
          <w:highlight w:val="none"/>
        </w:rPr>
        <w:t>公平、公正性的，</w:t>
      </w:r>
      <w:r>
        <w:rPr>
          <w:rFonts w:hint="eastAsia"/>
          <w:sz w:val="24"/>
          <w:highlight w:val="none"/>
        </w:rPr>
        <w:t>代理机构</w:t>
      </w:r>
      <w:r>
        <w:rPr>
          <w:sz w:val="24"/>
          <w:highlight w:val="none"/>
        </w:rPr>
        <w:t>可以待上述情形消除后继续组织</w:t>
      </w:r>
      <w:r>
        <w:rPr>
          <w:rFonts w:hint="eastAsia"/>
          <w:sz w:val="24"/>
          <w:highlight w:val="none"/>
        </w:rPr>
        <w:t>不见面</w:t>
      </w:r>
      <w:r>
        <w:rPr>
          <w:sz w:val="24"/>
          <w:highlight w:val="none"/>
        </w:rPr>
        <w:t>交易</w:t>
      </w:r>
      <w:r>
        <w:rPr>
          <w:rFonts w:hint="eastAsia"/>
          <w:sz w:val="24"/>
          <w:highlight w:val="none"/>
        </w:rPr>
        <w:t>采购</w:t>
      </w:r>
      <w:r>
        <w:rPr>
          <w:sz w:val="24"/>
          <w:highlight w:val="none"/>
        </w:rPr>
        <w:t>活动，也可以决定某些环节以纸质形式进行；影响或可能影响采购</w:t>
      </w:r>
      <w:r>
        <w:rPr>
          <w:rFonts w:hint="eastAsia"/>
          <w:sz w:val="24"/>
          <w:highlight w:val="none"/>
        </w:rPr>
        <w:t>活动</w:t>
      </w:r>
      <w:r>
        <w:rPr>
          <w:sz w:val="24"/>
          <w:highlight w:val="none"/>
        </w:rPr>
        <w:t>公平、公正性的，应当</w:t>
      </w:r>
      <w:r>
        <w:rPr>
          <w:rFonts w:hint="eastAsia"/>
          <w:sz w:val="24"/>
          <w:highlight w:val="none"/>
        </w:rPr>
        <w:t>终止本次项目，</w:t>
      </w:r>
      <w:r>
        <w:rPr>
          <w:sz w:val="24"/>
          <w:highlight w:val="none"/>
        </w:rPr>
        <w:t>重新</w:t>
      </w:r>
      <w:r>
        <w:rPr>
          <w:rFonts w:hint="eastAsia"/>
          <w:sz w:val="24"/>
          <w:highlight w:val="none"/>
        </w:rPr>
        <w:t>组织</w:t>
      </w:r>
      <w:r>
        <w:rPr>
          <w:sz w:val="24"/>
          <w:highlight w:val="none"/>
        </w:rPr>
        <w:t>采购。</w:t>
      </w:r>
    </w:p>
    <w:p w14:paraId="7F48CE63">
      <w:pPr>
        <w:numPr>
          <w:ilvl w:val="0"/>
          <w:numId w:val="8"/>
        </w:numPr>
        <w:tabs>
          <w:tab w:val="left" w:pos="360"/>
        </w:tabs>
        <w:spacing w:line="360" w:lineRule="auto"/>
        <w:ind w:left="357" w:hanging="357"/>
        <w:outlineLvl w:val="1"/>
        <w:rPr>
          <w:sz w:val="24"/>
          <w:highlight w:val="none"/>
        </w:rPr>
      </w:pPr>
      <w:r>
        <w:rPr>
          <w:sz w:val="24"/>
          <w:highlight w:val="none"/>
        </w:rPr>
        <w:t>资格审查</w:t>
      </w:r>
    </w:p>
    <w:p w14:paraId="0C64E3EB">
      <w:pPr>
        <w:numPr>
          <w:ilvl w:val="1"/>
          <w:numId w:val="8"/>
        </w:numPr>
        <w:tabs>
          <w:tab w:val="left" w:pos="1080"/>
          <w:tab w:val="left" w:pos="2014"/>
        </w:tabs>
        <w:spacing w:line="360" w:lineRule="auto"/>
        <w:ind w:left="1077" w:hanging="720"/>
        <w:rPr>
          <w:sz w:val="24"/>
          <w:highlight w:val="none"/>
        </w:rPr>
      </w:pPr>
      <w:r>
        <w:rPr>
          <w:sz w:val="24"/>
          <w:highlight w:val="none"/>
        </w:rPr>
        <w:t>见第三章《资格审查》。</w:t>
      </w:r>
    </w:p>
    <w:bookmarkEnd w:id="559"/>
    <w:p w14:paraId="2CF7729D">
      <w:pPr>
        <w:numPr>
          <w:ilvl w:val="0"/>
          <w:numId w:val="8"/>
        </w:numPr>
        <w:tabs>
          <w:tab w:val="left" w:pos="360"/>
        </w:tabs>
        <w:spacing w:line="360" w:lineRule="auto"/>
        <w:ind w:left="357" w:hanging="357"/>
        <w:outlineLvl w:val="1"/>
        <w:rPr>
          <w:sz w:val="24"/>
          <w:highlight w:val="none"/>
        </w:rPr>
      </w:pPr>
      <w:bookmarkStart w:id="560" w:name="_Toc226309784"/>
      <w:bookmarkStart w:id="561" w:name="_Toc149720833"/>
      <w:bookmarkStart w:id="562" w:name="_Toc164229381"/>
      <w:bookmarkStart w:id="563" w:name="_Toc151193928"/>
      <w:bookmarkStart w:id="564" w:name="_Toc264969230"/>
      <w:bookmarkStart w:id="565" w:name="_Toc127161454"/>
      <w:bookmarkStart w:id="566" w:name="_Toc265228378"/>
      <w:bookmarkStart w:id="567" w:name="_Toc127151741"/>
      <w:bookmarkStart w:id="568" w:name="_Toc151193710"/>
      <w:bookmarkStart w:id="569" w:name="_Toc195842905"/>
      <w:bookmarkStart w:id="570" w:name="_Toc226965730"/>
      <w:bookmarkStart w:id="571" w:name="_Toc151193854"/>
      <w:bookmarkStart w:id="572" w:name="_Toc151193782"/>
      <w:bookmarkStart w:id="573" w:name="_Toc150774745"/>
      <w:bookmarkStart w:id="574" w:name="_Toc164608654"/>
      <w:bookmarkStart w:id="575" w:name="_Toc151193638"/>
      <w:bookmarkStart w:id="576" w:name="_Toc164351634"/>
      <w:bookmarkStart w:id="577" w:name="_Toc226965813"/>
      <w:bookmarkStart w:id="578" w:name="_Toc305158808"/>
      <w:bookmarkStart w:id="579" w:name="_Toc151190167"/>
      <w:bookmarkStart w:id="580" w:name="_Toc164229235"/>
      <w:bookmarkStart w:id="581" w:name="_Toc164608809"/>
      <w:bookmarkStart w:id="582" w:name="_Toc150774640"/>
      <w:bookmarkStart w:id="583" w:name="_Toc127151540"/>
      <w:bookmarkStart w:id="584" w:name="_Toc150509291"/>
      <w:bookmarkStart w:id="585" w:name="_Toc142311042"/>
      <w:bookmarkStart w:id="586" w:name="_Toc226337236"/>
      <w:bookmarkStart w:id="587" w:name="_Toc150480778"/>
      <w:bookmarkStart w:id="588" w:name="_Toc305158882"/>
      <w:r>
        <w:rPr>
          <w:sz w:val="24"/>
          <w:highlight w:val="none"/>
        </w:rPr>
        <w:t>评标委员会</w:t>
      </w:r>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p>
    <w:p w14:paraId="710C9726">
      <w:pPr>
        <w:numPr>
          <w:ilvl w:val="1"/>
          <w:numId w:val="8"/>
        </w:numPr>
        <w:tabs>
          <w:tab w:val="left" w:pos="1080"/>
          <w:tab w:val="left" w:pos="2014"/>
        </w:tabs>
        <w:spacing w:line="360" w:lineRule="auto"/>
        <w:ind w:left="1077" w:hanging="720"/>
        <w:rPr>
          <w:sz w:val="24"/>
          <w:highlight w:val="none"/>
        </w:rPr>
      </w:pPr>
      <w:r>
        <w:rPr>
          <w:sz w:val="24"/>
          <w:highlight w:val="none"/>
        </w:rPr>
        <w:t>评标委员会根据政府采购有关规定和本次招标采购项目的特点进行组建，并负责具体评标事务，独立履行职责。</w:t>
      </w:r>
      <w:bookmarkStart w:id="589" w:name="_Toc520356166"/>
    </w:p>
    <w:p w14:paraId="5F3C6A64">
      <w:pPr>
        <w:numPr>
          <w:ilvl w:val="1"/>
          <w:numId w:val="8"/>
        </w:numPr>
        <w:tabs>
          <w:tab w:val="left" w:pos="1080"/>
          <w:tab w:val="left" w:pos="2014"/>
        </w:tabs>
        <w:spacing w:line="360" w:lineRule="auto"/>
        <w:ind w:left="1077" w:hanging="720"/>
        <w:rPr>
          <w:sz w:val="24"/>
          <w:highlight w:val="none"/>
        </w:rPr>
      </w:pPr>
      <w:r>
        <w:rPr>
          <w:sz w:val="24"/>
          <w:highlight w:val="none"/>
        </w:rPr>
        <w:t>评审专家须符合</w:t>
      </w:r>
      <w:r>
        <w:rPr>
          <w:rFonts w:hint="eastAsia"/>
          <w:sz w:val="24"/>
          <w:highlight w:val="none"/>
        </w:rPr>
        <w:t>相关</w:t>
      </w:r>
      <w:r>
        <w:rPr>
          <w:sz w:val="24"/>
          <w:highlight w:val="none"/>
        </w:rPr>
        <w:t>规定。依法自行选定评审专家的，采购人和采购代理机构将查询有关信用记录，对具有行贿、受贿、欺诈等不良信用记录的人员，拒绝其参与政府采购活动。</w:t>
      </w:r>
      <w:bookmarkEnd w:id="589"/>
      <w:bookmarkStart w:id="590" w:name="_Toc520356169"/>
    </w:p>
    <w:p w14:paraId="550B9EDB">
      <w:pPr>
        <w:numPr>
          <w:ilvl w:val="0"/>
          <w:numId w:val="8"/>
        </w:numPr>
        <w:tabs>
          <w:tab w:val="left" w:pos="360"/>
        </w:tabs>
        <w:spacing w:line="360" w:lineRule="auto"/>
        <w:ind w:left="357" w:hanging="357"/>
        <w:outlineLvl w:val="1"/>
        <w:rPr>
          <w:sz w:val="24"/>
          <w:highlight w:val="none"/>
        </w:rPr>
      </w:pPr>
      <w:r>
        <w:rPr>
          <w:sz w:val="24"/>
          <w:highlight w:val="none"/>
        </w:rPr>
        <w:t>评标程序、评标方法和评标标准</w:t>
      </w:r>
    </w:p>
    <w:p w14:paraId="433309FD">
      <w:pPr>
        <w:numPr>
          <w:ilvl w:val="1"/>
          <w:numId w:val="8"/>
        </w:numPr>
        <w:tabs>
          <w:tab w:val="left" w:pos="1080"/>
          <w:tab w:val="left" w:pos="2014"/>
        </w:tabs>
        <w:spacing w:line="360" w:lineRule="auto"/>
        <w:ind w:left="1077" w:hanging="720"/>
        <w:rPr>
          <w:sz w:val="24"/>
          <w:highlight w:val="none"/>
        </w:rPr>
      </w:pPr>
      <w:r>
        <w:rPr>
          <w:sz w:val="24"/>
          <w:highlight w:val="none"/>
        </w:rPr>
        <w:t>见第四章《评标程序、评标方法和评标标准》。</w:t>
      </w:r>
    </w:p>
    <w:p w14:paraId="0A4E311F">
      <w:pPr>
        <w:tabs>
          <w:tab w:val="left" w:pos="360"/>
          <w:tab w:val="left" w:pos="1080"/>
        </w:tabs>
        <w:spacing w:line="360" w:lineRule="auto"/>
        <w:ind w:left="1080"/>
        <w:rPr>
          <w:sz w:val="24"/>
          <w:highlight w:val="none"/>
        </w:rPr>
      </w:pPr>
    </w:p>
    <w:p w14:paraId="11E31B6C">
      <w:pPr>
        <w:pStyle w:val="188"/>
        <w:spacing w:before="0" w:line="360" w:lineRule="auto"/>
        <w:rPr>
          <w:rFonts w:ascii="Times New Roman" w:hAnsi="Times New Roman" w:eastAsia="宋体"/>
          <w:sz w:val="28"/>
          <w:highlight w:val="none"/>
        </w:rPr>
      </w:pPr>
      <w:bookmarkStart w:id="591" w:name="_Toc265228383"/>
      <w:bookmarkStart w:id="592" w:name="_Toc151193787"/>
      <w:bookmarkStart w:id="593" w:name="_Toc151190172"/>
      <w:bookmarkStart w:id="594" w:name="_Toc151193715"/>
      <w:bookmarkStart w:id="595" w:name="_Toc142311047"/>
      <w:bookmarkStart w:id="596" w:name="_Toc127151545"/>
      <w:bookmarkStart w:id="597" w:name="_Toc226337241"/>
      <w:bookmarkStart w:id="598" w:name="_Toc150774645"/>
      <w:bookmarkStart w:id="599" w:name="_Toc264969235"/>
      <w:bookmarkStart w:id="600" w:name="_Toc150774750"/>
      <w:bookmarkStart w:id="601" w:name="_Toc226965735"/>
      <w:bookmarkStart w:id="602" w:name="_Toc305158813"/>
      <w:bookmarkStart w:id="603" w:name="_Toc226965818"/>
      <w:bookmarkStart w:id="604" w:name="_Toc150480783"/>
      <w:bookmarkStart w:id="605" w:name="_Toc150509296"/>
      <w:bookmarkStart w:id="606" w:name="_Toc195842910"/>
      <w:bookmarkStart w:id="607" w:name="_Toc151193643"/>
      <w:bookmarkStart w:id="608" w:name="_Toc151193933"/>
      <w:bookmarkStart w:id="609" w:name="_Toc151193859"/>
      <w:bookmarkStart w:id="610" w:name="_Toc305158887"/>
      <w:bookmarkStart w:id="611" w:name="_Toc226309789"/>
      <w:r>
        <w:rPr>
          <w:rFonts w:ascii="Times New Roman" w:hAnsi="Times New Roman" w:eastAsia="宋体"/>
          <w:sz w:val="28"/>
          <w:highlight w:val="none"/>
        </w:rPr>
        <w:t xml:space="preserve">六   </w:t>
      </w:r>
      <w:bookmarkEnd w:id="590"/>
      <w:r>
        <w:rPr>
          <w:rFonts w:ascii="Times New Roman" w:hAnsi="Times New Roman" w:eastAsia="宋体"/>
          <w:sz w:val="28"/>
          <w:highlight w:val="none"/>
        </w:rPr>
        <w:t>确定中标</w:t>
      </w:r>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Start w:id="612" w:name="_Toc265228385"/>
      <w:bookmarkStart w:id="613" w:name="_Toc150480785"/>
      <w:bookmarkStart w:id="614" w:name="_Toc226965820"/>
      <w:bookmarkStart w:id="615" w:name="_Toc164351641"/>
      <w:bookmarkStart w:id="616" w:name="_Toc164608816"/>
      <w:bookmarkStart w:id="617" w:name="_Toc151193717"/>
      <w:bookmarkStart w:id="618" w:name="_Toc151190174"/>
      <w:bookmarkStart w:id="619" w:name="_Toc127161461"/>
      <w:bookmarkStart w:id="620" w:name="_Toc151193789"/>
      <w:bookmarkStart w:id="621" w:name="_Toc226309791"/>
      <w:bookmarkStart w:id="622" w:name="_Toc305158889"/>
      <w:bookmarkStart w:id="623" w:name="_Toc151193645"/>
      <w:bookmarkStart w:id="624" w:name="_Toc264969237"/>
      <w:bookmarkStart w:id="625" w:name="_Toc142311049"/>
      <w:bookmarkStart w:id="626" w:name="_Toc164229388"/>
      <w:bookmarkStart w:id="627" w:name="_Toc127151748"/>
      <w:bookmarkStart w:id="628" w:name="_Toc151193935"/>
      <w:bookmarkStart w:id="629" w:name="_Toc127151547"/>
      <w:bookmarkStart w:id="630" w:name="_Toc150509298"/>
      <w:bookmarkStart w:id="631" w:name="_Toc164229242"/>
      <w:bookmarkStart w:id="632" w:name="_Toc151193861"/>
      <w:bookmarkStart w:id="633" w:name="_Toc226965737"/>
      <w:bookmarkStart w:id="634" w:name="_Toc150774752"/>
      <w:bookmarkStart w:id="635" w:name="_Toc149720840"/>
      <w:bookmarkStart w:id="636" w:name="_Toc226337243"/>
      <w:bookmarkStart w:id="637" w:name="_Toc150774647"/>
      <w:bookmarkStart w:id="638" w:name="_Toc164608661"/>
      <w:bookmarkStart w:id="639" w:name="_Toc305158815"/>
      <w:bookmarkStart w:id="640" w:name="_Toc195842912"/>
    </w:p>
    <w:p w14:paraId="51744E73">
      <w:pPr>
        <w:numPr>
          <w:ilvl w:val="0"/>
          <w:numId w:val="8"/>
        </w:numPr>
        <w:tabs>
          <w:tab w:val="left" w:pos="360"/>
        </w:tabs>
        <w:spacing w:line="360" w:lineRule="auto"/>
        <w:ind w:left="357" w:hanging="357"/>
        <w:outlineLvl w:val="1"/>
        <w:rPr>
          <w:sz w:val="24"/>
          <w:highlight w:val="none"/>
        </w:rPr>
      </w:pPr>
      <w:r>
        <w:rPr>
          <w:sz w:val="24"/>
          <w:highlight w:val="none"/>
        </w:rPr>
        <w:t>确定中标人</w:t>
      </w:r>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p>
    <w:p w14:paraId="5D5B68BB">
      <w:pPr>
        <w:numPr>
          <w:ilvl w:val="1"/>
          <w:numId w:val="8"/>
        </w:numPr>
        <w:tabs>
          <w:tab w:val="left" w:pos="1080"/>
          <w:tab w:val="left" w:pos="2014"/>
        </w:tabs>
        <w:spacing w:line="360" w:lineRule="auto"/>
        <w:ind w:left="1077" w:hanging="720"/>
        <w:rPr>
          <w:sz w:val="24"/>
          <w:highlight w:val="none"/>
        </w:rPr>
      </w:pPr>
      <w:r>
        <w:rPr>
          <w:sz w:val="24"/>
          <w:highlight w:val="none"/>
        </w:rPr>
        <w:t>采购人将在评标报告确定的中标候选人名单中按顺序确定中标人，中标候选人并列的，由采购人</w:t>
      </w:r>
      <w:r>
        <w:rPr>
          <w:rFonts w:hint="eastAsia"/>
          <w:sz w:val="24"/>
          <w:highlight w:val="none"/>
        </w:rPr>
        <w:t>依法</w:t>
      </w:r>
      <w:r>
        <w:rPr>
          <w:sz w:val="24"/>
          <w:highlight w:val="none"/>
        </w:rPr>
        <w:t>确定</w:t>
      </w:r>
      <w:r>
        <w:rPr>
          <w:rFonts w:hint="eastAsia"/>
          <w:sz w:val="24"/>
          <w:highlight w:val="none"/>
        </w:rPr>
        <w:t>。</w:t>
      </w:r>
    </w:p>
    <w:p w14:paraId="772587E0">
      <w:pPr>
        <w:numPr>
          <w:ilvl w:val="0"/>
          <w:numId w:val="8"/>
        </w:numPr>
        <w:tabs>
          <w:tab w:val="left" w:pos="360"/>
        </w:tabs>
        <w:spacing w:line="360" w:lineRule="auto"/>
        <w:ind w:left="357" w:hanging="357"/>
        <w:outlineLvl w:val="1"/>
        <w:rPr>
          <w:sz w:val="24"/>
          <w:highlight w:val="none"/>
        </w:rPr>
      </w:pPr>
      <w:bookmarkStart w:id="641" w:name="_Toc305158817"/>
      <w:bookmarkStart w:id="642" w:name="_Toc305158891"/>
      <w:bookmarkStart w:id="643" w:name="_Toc164608818"/>
      <w:bookmarkStart w:id="644" w:name="_Toc164608663"/>
      <w:bookmarkStart w:id="645" w:name="_Toc142311051"/>
      <w:bookmarkStart w:id="646" w:name="_Toc127151549"/>
      <w:bookmarkStart w:id="647" w:name="_Toc151193719"/>
      <w:bookmarkStart w:id="648" w:name="_Toc127161463"/>
      <w:bookmarkStart w:id="649" w:name="_Toc127151750"/>
      <w:bookmarkStart w:id="650" w:name="_Toc164351643"/>
      <w:bookmarkStart w:id="651" w:name="_Toc151193647"/>
      <w:bookmarkStart w:id="652" w:name="_Toc265228387"/>
      <w:bookmarkStart w:id="653" w:name="_Toc150509300"/>
      <w:bookmarkStart w:id="654" w:name="_Toc226309793"/>
      <w:bookmarkStart w:id="655" w:name="_Toc150480787"/>
      <w:bookmarkStart w:id="656" w:name="_Toc149720842"/>
      <w:bookmarkStart w:id="657" w:name="_Toc226337245"/>
      <w:bookmarkStart w:id="658" w:name="_Toc150774649"/>
      <w:bookmarkStart w:id="659" w:name="_Toc151193863"/>
      <w:bookmarkStart w:id="660" w:name="_Toc264969239"/>
      <w:bookmarkStart w:id="661" w:name="_Toc226965739"/>
      <w:bookmarkStart w:id="662" w:name="_Toc151193791"/>
      <w:bookmarkStart w:id="663" w:name="_Toc164229244"/>
      <w:bookmarkStart w:id="664" w:name="_Toc150774754"/>
      <w:bookmarkStart w:id="665" w:name="_Toc164229390"/>
      <w:bookmarkStart w:id="666" w:name="_Toc195842914"/>
      <w:bookmarkStart w:id="667" w:name="_Toc151193937"/>
      <w:bookmarkStart w:id="668" w:name="_Toc151190176"/>
      <w:bookmarkStart w:id="669" w:name="_Toc226965822"/>
      <w:bookmarkStart w:id="670" w:name="_Toc520356176"/>
      <w:bookmarkStart w:id="671" w:name="_Ref467306425"/>
      <w:bookmarkStart w:id="672" w:name="_Ref467307090"/>
      <w:r>
        <w:rPr>
          <w:sz w:val="24"/>
          <w:highlight w:val="none"/>
        </w:rPr>
        <w:t>中标公告与中标通知书</w:t>
      </w:r>
      <w:bookmarkEnd w:id="641"/>
      <w:bookmarkEnd w:id="642"/>
    </w:p>
    <w:p w14:paraId="24D43370">
      <w:pPr>
        <w:numPr>
          <w:ilvl w:val="1"/>
          <w:numId w:val="8"/>
        </w:numPr>
        <w:tabs>
          <w:tab w:val="left" w:pos="1080"/>
          <w:tab w:val="left" w:pos="2014"/>
        </w:tabs>
        <w:spacing w:line="360" w:lineRule="auto"/>
        <w:ind w:left="1077" w:hanging="720"/>
        <w:rPr>
          <w:sz w:val="24"/>
          <w:highlight w:val="none"/>
        </w:rPr>
      </w:pPr>
      <w:r>
        <w:rPr>
          <w:sz w:val="24"/>
          <w:highlight w:val="none"/>
        </w:rPr>
        <w:t>采购人或采购代理机构自中标人确定之日起2个工作日内，</w:t>
      </w:r>
      <w:r>
        <w:rPr>
          <w:color w:val="000000"/>
          <w:sz w:val="24"/>
          <w:highlight w:val="none"/>
        </w:rPr>
        <w:t>在</w:t>
      </w:r>
      <w:r>
        <w:rPr>
          <w:rFonts w:hint="eastAsia"/>
          <w:color w:val="000000"/>
          <w:sz w:val="24"/>
          <w:highlight w:val="none"/>
        </w:rPr>
        <w:t>常州市政府采购网</w:t>
      </w:r>
      <w:r>
        <w:rPr>
          <w:color w:val="000000"/>
          <w:sz w:val="24"/>
          <w:highlight w:val="none"/>
        </w:rPr>
        <w:t>公告中标结果</w:t>
      </w:r>
      <w:r>
        <w:rPr>
          <w:sz w:val="24"/>
          <w:highlight w:val="none"/>
        </w:rPr>
        <w:t>，</w:t>
      </w:r>
      <w:r>
        <w:rPr>
          <w:rFonts w:hint="eastAsia"/>
          <w:sz w:val="24"/>
          <w:highlight w:val="none"/>
        </w:rPr>
        <w:t>同时向中标人发出中标通知书，</w:t>
      </w:r>
      <w:r>
        <w:rPr>
          <w:sz w:val="24"/>
          <w:highlight w:val="none"/>
        </w:rPr>
        <w:t>中标公告期限为1个工作日。</w:t>
      </w:r>
    </w:p>
    <w:p w14:paraId="591762B8">
      <w:pPr>
        <w:numPr>
          <w:ilvl w:val="1"/>
          <w:numId w:val="8"/>
        </w:numPr>
        <w:tabs>
          <w:tab w:val="left" w:pos="1080"/>
          <w:tab w:val="left" w:pos="2014"/>
        </w:tabs>
        <w:spacing w:line="360" w:lineRule="auto"/>
        <w:ind w:left="1077" w:hanging="720"/>
        <w:rPr>
          <w:sz w:val="24"/>
          <w:highlight w:val="none"/>
        </w:rPr>
      </w:pPr>
      <w:r>
        <w:rPr>
          <w:sz w:val="24"/>
          <w:highlight w:val="none"/>
        </w:rPr>
        <w:t>中标通知书对采购人和中标供应商均具有法律效力。中标通知书发出后，采购人改变中标结果的，或者中标供应商放弃中标项目的，应当依法承担法律责任。</w:t>
      </w:r>
    </w:p>
    <w:p w14:paraId="7569AA80">
      <w:pPr>
        <w:numPr>
          <w:ilvl w:val="0"/>
          <w:numId w:val="8"/>
        </w:numPr>
        <w:tabs>
          <w:tab w:val="left" w:pos="360"/>
        </w:tabs>
        <w:spacing w:line="360" w:lineRule="auto"/>
        <w:ind w:left="357" w:hanging="357"/>
        <w:outlineLvl w:val="1"/>
        <w:rPr>
          <w:sz w:val="24"/>
          <w:highlight w:val="none"/>
        </w:rPr>
      </w:pPr>
      <w:r>
        <w:rPr>
          <w:sz w:val="24"/>
          <w:highlight w:val="none"/>
        </w:rPr>
        <w:t>废标</w:t>
      </w:r>
    </w:p>
    <w:p w14:paraId="7256CF8A">
      <w:pPr>
        <w:numPr>
          <w:ilvl w:val="1"/>
          <w:numId w:val="8"/>
        </w:numPr>
        <w:tabs>
          <w:tab w:val="left" w:pos="1080"/>
          <w:tab w:val="left" w:pos="2014"/>
        </w:tabs>
        <w:spacing w:line="360" w:lineRule="auto"/>
        <w:ind w:left="1077" w:hanging="720"/>
        <w:rPr>
          <w:sz w:val="24"/>
          <w:highlight w:val="none"/>
        </w:rPr>
      </w:pPr>
      <w:r>
        <w:rPr>
          <w:sz w:val="24"/>
          <w:highlight w:val="none"/>
        </w:rPr>
        <w:t>在招标采购中，出现下列情形之一的，应予废标：</w:t>
      </w:r>
    </w:p>
    <w:p w14:paraId="166799B6">
      <w:pPr>
        <w:numPr>
          <w:ilvl w:val="2"/>
          <w:numId w:val="8"/>
        </w:numPr>
        <w:spacing w:line="360" w:lineRule="auto"/>
        <w:rPr>
          <w:sz w:val="24"/>
          <w:highlight w:val="none"/>
        </w:rPr>
      </w:pPr>
      <w:r>
        <w:rPr>
          <w:sz w:val="24"/>
          <w:highlight w:val="none"/>
        </w:rPr>
        <w:t>符合专业条件的供应商或者对招标文件作实质响应的供应商不足三家的；</w:t>
      </w:r>
    </w:p>
    <w:p w14:paraId="735FE172">
      <w:pPr>
        <w:numPr>
          <w:ilvl w:val="2"/>
          <w:numId w:val="8"/>
        </w:numPr>
        <w:spacing w:line="360" w:lineRule="auto"/>
        <w:rPr>
          <w:sz w:val="24"/>
          <w:highlight w:val="none"/>
        </w:rPr>
      </w:pPr>
      <w:r>
        <w:rPr>
          <w:sz w:val="24"/>
          <w:highlight w:val="none"/>
        </w:rPr>
        <w:t>出现影响采购公正的违法、违规行为的；</w:t>
      </w:r>
    </w:p>
    <w:p w14:paraId="09CC0F9F">
      <w:pPr>
        <w:numPr>
          <w:ilvl w:val="2"/>
          <w:numId w:val="8"/>
        </w:numPr>
        <w:spacing w:line="360" w:lineRule="auto"/>
        <w:rPr>
          <w:sz w:val="24"/>
          <w:highlight w:val="none"/>
        </w:rPr>
      </w:pPr>
      <w:r>
        <w:rPr>
          <w:sz w:val="24"/>
          <w:highlight w:val="none"/>
        </w:rPr>
        <w:t>投标人的报价均超过了采购预算，采购人不能支付的；</w:t>
      </w:r>
    </w:p>
    <w:p w14:paraId="354D3FF7">
      <w:pPr>
        <w:numPr>
          <w:ilvl w:val="2"/>
          <w:numId w:val="8"/>
        </w:numPr>
        <w:spacing w:line="360" w:lineRule="auto"/>
        <w:rPr>
          <w:rFonts w:hint="eastAsia"/>
          <w:sz w:val="24"/>
          <w:highlight w:val="none"/>
        </w:rPr>
      </w:pPr>
      <w:r>
        <w:rPr>
          <w:sz w:val="24"/>
          <w:highlight w:val="none"/>
        </w:rPr>
        <w:t>因重大变故，采购任务取消的。</w:t>
      </w:r>
    </w:p>
    <w:p w14:paraId="5C3B7EDD">
      <w:pPr>
        <w:numPr>
          <w:ilvl w:val="2"/>
          <w:numId w:val="8"/>
        </w:numPr>
        <w:spacing w:line="360" w:lineRule="auto"/>
        <w:rPr>
          <w:sz w:val="24"/>
          <w:highlight w:val="none"/>
        </w:rPr>
      </w:pPr>
      <w:r>
        <w:rPr>
          <w:rFonts w:hint="eastAsia" w:ascii="宋体" w:hAnsi="宋体"/>
          <w:spacing w:val="2"/>
          <w:sz w:val="24"/>
          <w:highlight w:val="none"/>
        </w:rPr>
        <w:t>平台系统</w:t>
      </w:r>
      <w:r>
        <w:rPr>
          <w:rFonts w:ascii="宋体" w:hAnsi="宋体"/>
          <w:sz w:val="24"/>
          <w:highlight w:val="none"/>
        </w:rPr>
        <w:t>出现</w:t>
      </w:r>
      <w:r>
        <w:rPr>
          <w:rFonts w:hint="eastAsia" w:ascii="宋体" w:hAnsi="宋体"/>
          <w:sz w:val="24"/>
          <w:highlight w:val="none"/>
        </w:rPr>
        <w:t>序号18.8的所述</w:t>
      </w:r>
      <w:r>
        <w:rPr>
          <w:rFonts w:ascii="宋体" w:hAnsi="宋体"/>
          <w:sz w:val="24"/>
          <w:highlight w:val="none"/>
        </w:rPr>
        <w:t>情形，</w:t>
      </w:r>
      <w:r>
        <w:rPr>
          <w:rFonts w:hint="eastAsia" w:ascii="宋体" w:hAnsi="宋体"/>
          <w:sz w:val="24"/>
          <w:highlight w:val="none"/>
        </w:rPr>
        <w:t>情况严重且</w:t>
      </w:r>
      <w:r>
        <w:rPr>
          <w:rFonts w:ascii="宋体" w:hAnsi="宋体"/>
          <w:sz w:val="24"/>
          <w:highlight w:val="none"/>
        </w:rPr>
        <w:t>影响采购</w:t>
      </w:r>
      <w:r>
        <w:rPr>
          <w:rFonts w:hint="eastAsia" w:ascii="宋体" w:hAnsi="宋体"/>
          <w:sz w:val="24"/>
          <w:highlight w:val="none"/>
        </w:rPr>
        <w:t>活动</w:t>
      </w:r>
      <w:r>
        <w:rPr>
          <w:rFonts w:ascii="宋体" w:hAnsi="宋体"/>
          <w:sz w:val="24"/>
          <w:highlight w:val="none"/>
        </w:rPr>
        <w:t>公平、公正性的</w:t>
      </w:r>
      <w:r>
        <w:rPr>
          <w:rFonts w:hint="eastAsia" w:ascii="宋体" w:hAnsi="宋体"/>
          <w:sz w:val="24"/>
          <w:highlight w:val="none"/>
        </w:rPr>
        <w:t>。</w:t>
      </w:r>
    </w:p>
    <w:p w14:paraId="0B282D46">
      <w:pPr>
        <w:numPr>
          <w:ilvl w:val="1"/>
          <w:numId w:val="8"/>
        </w:numPr>
        <w:tabs>
          <w:tab w:val="left" w:pos="1080"/>
          <w:tab w:val="left" w:pos="2014"/>
        </w:tabs>
        <w:spacing w:line="360" w:lineRule="auto"/>
        <w:ind w:left="1077" w:hanging="720"/>
        <w:rPr>
          <w:sz w:val="24"/>
          <w:highlight w:val="none"/>
        </w:rPr>
      </w:pPr>
      <w:r>
        <w:rPr>
          <w:sz w:val="24"/>
          <w:highlight w:val="none"/>
        </w:rPr>
        <w:t>废标后，采购人将废标理由通知所有投标人。</w:t>
      </w:r>
    </w:p>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p w14:paraId="5D331D0A">
      <w:pPr>
        <w:numPr>
          <w:ilvl w:val="0"/>
          <w:numId w:val="8"/>
        </w:numPr>
        <w:tabs>
          <w:tab w:val="left" w:pos="360"/>
        </w:tabs>
        <w:spacing w:line="360" w:lineRule="auto"/>
        <w:ind w:left="357" w:hanging="357"/>
        <w:outlineLvl w:val="1"/>
        <w:rPr>
          <w:sz w:val="24"/>
          <w:highlight w:val="none"/>
        </w:rPr>
      </w:pPr>
      <w:bookmarkStart w:id="673" w:name="_Toc305158818"/>
      <w:bookmarkStart w:id="674" w:name="_Toc151193864"/>
      <w:bookmarkStart w:id="675" w:name="_Toc226309794"/>
      <w:bookmarkStart w:id="676" w:name="_Ref467306978"/>
      <w:bookmarkStart w:id="677" w:name="_Toc151193938"/>
      <w:bookmarkStart w:id="678" w:name="_Toc264969240"/>
      <w:bookmarkStart w:id="679" w:name="_Toc151193720"/>
      <w:bookmarkStart w:id="680" w:name="_Toc265228388"/>
      <w:bookmarkStart w:id="681" w:name="_Toc195842915"/>
      <w:bookmarkStart w:id="682" w:name="_Ref467307204"/>
      <w:bookmarkStart w:id="683" w:name="_Toc164229245"/>
      <w:bookmarkStart w:id="684" w:name="_Toc151193648"/>
      <w:bookmarkStart w:id="685" w:name="_Toc150509301"/>
      <w:bookmarkStart w:id="686" w:name="_Toc150480788"/>
      <w:bookmarkStart w:id="687" w:name="_Toc305158892"/>
      <w:bookmarkStart w:id="688" w:name="_Toc151193792"/>
      <w:bookmarkStart w:id="689" w:name="_Toc127161464"/>
      <w:bookmarkStart w:id="690" w:name="_Toc149720843"/>
      <w:bookmarkStart w:id="691" w:name="_Toc150774755"/>
      <w:bookmarkStart w:id="692" w:name="_Ref467306377"/>
      <w:bookmarkStart w:id="693" w:name="_Toc164608819"/>
      <w:bookmarkStart w:id="694" w:name="_Toc164229391"/>
      <w:bookmarkStart w:id="695" w:name="_Toc226965740"/>
      <w:bookmarkStart w:id="696" w:name="_Toc226965823"/>
      <w:bookmarkStart w:id="697" w:name="_Toc142311052"/>
      <w:bookmarkStart w:id="698" w:name="_Toc127151550"/>
      <w:bookmarkStart w:id="699" w:name="_Toc164351644"/>
      <w:bookmarkStart w:id="700" w:name="_Toc151190177"/>
      <w:bookmarkStart w:id="701" w:name="_Toc226337246"/>
      <w:bookmarkStart w:id="702" w:name="_Toc150774650"/>
      <w:bookmarkStart w:id="703" w:name="_Toc164608664"/>
      <w:bookmarkStart w:id="704" w:name="_Ref467307062"/>
      <w:bookmarkStart w:id="705" w:name="_Toc127151751"/>
      <w:bookmarkStart w:id="706" w:name="_Toc520356175"/>
      <w:r>
        <w:rPr>
          <w:sz w:val="24"/>
          <w:highlight w:val="none"/>
        </w:rPr>
        <w:t>签订合同</w:t>
      </w:r>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p>
    <w:p w14:paraId="3515B08A">
      <w:pPr>
        <w:numPr>
          <w:ilvl w:val="1"/>
          <w:numId w:val="8"/>
        </w:numPr>
        <w:tabs>
          <w:tab w:val="left" w:pos="1080"/>
          <w:tab w:val="left" w:pos="2014"/>
        </w:tabs>
        <w:spacing w:line="360" w:lineRule="auto"/>
        <w:ind w:left="1077" w:hanging="720"/>
        <w:rPr>
          <w:sz w:val="24"/>
          <w:highlight w:val="none"/>
        </w:rPr>
      </w:pPr>
      <w:r>
        <w:rPr>
          <w:sz w:val="24"/>
          <w:highlight w:val="none"/>
        </w:rPr>
        <w:t>中标人、采购人应当自中标通知书发出之日起30日内，按照招标文件和中标人投标文件的规定签订书面合同。所签订的合同不得对招标文件确定的事项和中标人投标文件作实质性修改。</w:t>
      </w:r>
    </w:p>
    <w:p w14:paraId="0EF744E4">
      <w:pPr>
        <w:numPr>
          <w:ilvl w:val="1"/>
          <w:numId w:val="8"/>
        </w:numPr>
        <w:tabs>
          <w:tab w:val="left" w:pos="1080"/>
          <w:tab w:val="left" w:pos="2014"/>
        </w:tabs>
        <w:spacing w:line="360" w:lineRule="auto"/>
        <w:ind w:left="1077" w:hanging="720"/>
        <w:rPr>
          <w:sz w:val="24"/>
          <w:highlight w:val="none"/>
        </w:rPr>
      </w:pPr>
      <w:r>
        <w:rPr>
          <w:sz w:val="24"/>
          <w:highlight w:val="none"/>
        </w:rPr>
        <w:t>中标人</w:t>
      </w:r>
      <w:r>
        <w:rPr>
          <w:rFonts w:hint="eastAsia"/>
          <w:sz w:val="24"/>
          <w:highlight w:val="none"/>
        </w:rPr>
        <w:t>拒绝</w:t>
      </w:r>
      <w:r>
        <w:rPr>
          <w:sz w:val="24"/>
          <w:highlight w:val="none"/>
        </w:rPr>
        <w:t>与采购人签订合同的，采购人</w:t>
      </w:r>
      <w:r>
        <w:rPr>
          <w:rFonts w:hint="eastAsia"/>
          <w:sz w:val="24"/>
          <w:highlight w:val="none"/>
        </w:rPr>
        <w:t>可以</w:t>
      </w:r>
      <w:r>
        <w:rPr>
          <w:sz w:val="24"/>
          <w:highlight w:val="none"/>
        </w:rPr>
        <w:t>按照评</w:t>
      </w:r>
      <w:r>
        <w:rPr>
          <w:rFonts w:hint="eastAsia"/>
          <w:sz w:val="24"/>
          <w:highlight w:val="none"/>
        </w:rPr>
        <w:t>标</w:t>
      </w:r>
      <w:r>
        <w:rPr>
          <w:sz w:val="24"/>
          <w:highlight w:val="none"/>
        </w:rPr>
        <w:t>报告推荐的中标候选人名单排序，确定下一候选人为中标人，</w:t>
      </w:r>
      <w:r>
        <w:rPr>
          <w:rFonts w:hint="eastAsia"/>
          <w:sz w:val="24"/>
          <w:highlight w:val="none"/>
        </w:rPr>
        <w:t>也可以</w:t>
      </w:r>
      <w:r>
        <w:rPr>
          <w:sz w:val="24"/>
          <w:highlight w:val="none"/>
        </w:rPr>
        <w:t>重新开展政府采购活动。</w:t>
      </w:r>
    </w:p>
    <w:p w14:paraId="4F76109B">
      <w:pPr>
        <w:numPr>
          <w:ilvl w:val="1"/>
          <w:numId w:val="8"/>
        </w:numPr>
        <w:tabs>
          <w:tab w:val="left" w:pos="1080"/>
          <w:tab w:val="left" w:pos="2014"/>
        </w:tabs>
        <w:spacing w:line="360" w:lineRule="auto"/>
        <w:ind w:left="1077" w:hanging="720"/>
        <w:rPr>
          <w:sz w:val="24"/>
          <w:highlight w:val="none"/>
        </w:rPr>
      </w:pPr>
      <w:r>
        <w:rPr>
          <w:sz w:val="24"/>
          <w:highlight w:val="none"/>
        </w:rPr>
        <w:t>联合体中标的，联合体各方应当共同与采购人签订合同，就中标项目向采购人承担连带责任。</w:t>
      </w:r>
    </w:p>
    <w:p w14:paraId="098DB794">
      <w:pPr>
        <w:numPr>
          <w:ilvl w:val="1"/>
          <w:numId w:val="8"/>
        </w:numPr>
        <w:tabs>
          <w:tab w:val="left" w:pos="1080"/>
          <w:tab w:val="left" w:pos="2014"/>
        </w:tabs>
        <w:spacing w:line="360" w:lineRule="auto"/>
        <w:ind w:left="1077" w:hanging="720"/>
        <w:rPr>
          <w:sz w:val="24"/>
          <w:highlight w:val="none"/>
        </w:rPr>
      </w:pPr>
      <w:r>
        <w:rPr>
          <w:sz w:val="24"/>
          <w:highlight w:val="none"/>
        </w:rPr>
        <w:t>政府采购合同不能转包。</w:t>
      </w:r>
    </w:p>
    <w:p w14:paraId="46A14419">
      <w:pPr>
        <w:numPr>
          <w:ilvl w:val="1"/>
          <w:numId w:val="8"/>
        </w:numPr>
        <w:tabs>
          <w:tab w:val="left" w:pos="1080"/>
          <w:tab w:val="left" w:pos="2014"/>
        </w:tabs>
        <w:spacing w:line="360" w:lineRule="auto"/>
        <w:ind w:left="1077" w:hanging="720"/>
        <w:rPr>
          <w:sz w:val="24"/>
          <w:highlight w:val="none"/>
        </w:rPr>
      </w:pPr>
      <w:r>
        <w:rPr>
          <w:sz w:val="24"/>
          <w:highlight w:val="none"/>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highlight w:val="none"/>
        </w:rPr>
        <w:t>，</w:t>
      </w:r>
      <w:r>
        <w:rPr>
          <w:sz w:val="24"/>
          <w:highlight w:val="none"/>
        </w:rPr>
        <w:t>否则</w:t>
      </w:r>
      <w:r>
        <w:rPr>
          <w:b/>
          <w:sz w:val="24"/>
          <w:highlight w:val="none"/>
        </w:rPr>
        <w:t>投标无效</w:t>
      </w:r>
      <w:r>
        <w:rPr>
          <w:sz w:val="24"/>
          <w:highlight w:val="none"/>
        </w:rPr>
        <w:t>。中标人就采购项目和分包项目向采购人负责，分包供应商就分包项目承担责任。</w:t>
      </w:r>
    </w:p>
    <w:bookmarkEnd w:id="670"/>
    <w:bookmarkEnd w:id="671"/>
    <w:bookmarkEnd w:id="672"/>
    <w:p w14:paraId="204C5B82">
      <w:pPr>
        <w:numPr>
          <w:ilvl w:val="0"/>
          <w:numId w:val="8"/>
        </w:numPr>
        <w:tabs>
          <w:tab w:val="left" w:pos="360"/>
        </w:tabs>
        <w:spacing w:line="360" w:lineRule="auto"/>
        <w:ind w:left="357" w:hanging="357"/>
        <w:outlineLvl w:val="1"/>
        <w:rPr>
          <w:sz w:val="24"/>
          <w:highlight w:val="none"/>
        </w:rPr>
      </w:pPr>
      <w:r>
        <w:rPr>
          <w:sz w:val="24"/>
          <w:highlight w:val="none"/>
        </w:rPr>
        <w:t>询问与质疑</w:t>
      </w:r>
    </w:p>
    <w:p w14:paraId="1D50B95B">
      <w:pPr>
        <w:numPr>
          <w:ilvl w:val="1"/>
          <w:numId w:val="8"/>
        </w:numPr>
        <w:tabs>
          <w:tab w:val="left" w:pos="1080"/>
          <w:tab w:val="left" w:pos="2014"/>
        </w:tabs>
        <w:spacing w:line="360" w:lineRule="auto"/>
        <w:ind w:left="1077" w:hanging="720"/>
        <w:rPr>
          <w:sz w:val="24"/>
          <w:highlight w:val="none"/>
        </w:rPr>
      </w:pPr>
      <w:r>
        <w:rPr>
          <w:sz w:val="24"/>
          <w:highlight w:val="none"/>
        </w:rPr>
        <w:t>询问</w:t>
      </w:r>
    </w:p>
    <w:p w14:paraId="6693985C">
      <w:pPr>
        <w:numPr>
          <w:ilvl w:val="2"/>
          <w:numId w:val="8"/>
        </w:numPr>
        <w:spacing w:line="360" w:lineRule="auto"/>
        <w:rPr>
          <w:sz w:val="24"/>
          <w:highlight w:val="none"/>
        </w:rPr>
      </w:pPr>
      <w:r>
        <w:rPr>
          <w:sz w:val="24"/>
          <w:highlight w:val="none"/>
        </w:rPr>
        <w:t>投标人对政府采购活动事项有疑问的，可依法提出询问，并按《投标人须知资料表》载明的形式送达采购人或采购代理机构。</w:t>
      </w:r>
    </w:p>
    <w:p w14:paraId="7E1CC9D5">
      <w:pPr>
        <w:numPr>
          <w:ilvl w:val="2"/>
          <w:numId w:val="8"/>
        </w:numPr>
        <w:spacing w:line="360" w:lineRule="auto"/>
        <w:rPr>
          <w:sz w:val="24"/>
          <w:highlight w:val="none"/>
        </w:rPr>
      </w:pPr>
      <w:r>
        <w:rPr>
          <w:sz w:val="24"/>
          <w:highlight w:val="none"/>
        </w:rPr>
        <w:t>采购人或采购代理机构对供应商依法提出的询问，在3个工作日内作出答复，但答复的内容不得涉及商业秘密。</w:t>
      </w:r>
    </w:p>
    <w:p w14:paraId="56859061">
      <w:pPr>
        <w:numPr>
          <w:ilvl w:val="1"/>
          <w:numId w:val="8"/>
        </w:numPr>
        <w:tabs>
          <w:tab w:val="left" w:pos="1080"/>
          <w:tab w:val="left" w:pos="2014"/>
        </w:tabs>
        <w:spacing w:line="360" w:lineRule="auto"/>
        <w:ind w:left="1077" w:hanging="720"/>
        <w:rPr>
          <w:sz w:val="24"/>
          <w:highlight w:val="none"/>
        </w:rPr>
      </w:pPr>
      <w:r>
        <w:rPr>
          <w:sz w:val="24"/>
          <w:highlight w:val="none"/>
        </w:rPr>
        <w:t>质疑</w:t>
      </w:r>
    </w:p>
    <w:p w14:paraId="3F1FEF89">
      <w:pPr>
        <w:numPr>
          <w:ilvl w:val="2"/>
          <w:numId w:val="8"/>
        </w:numPr>
        <w:spacing w:line="360" w:lineRule="auto"/>
        <w:rPr>
          <w:rFonts w:hint="eastAsia"/>
          <w:sz w:val="24"/>
          <w:highlight w:val="none"/>
        </w:rPr>
      </w:pPr>
      <w:r>
        <w:rPr>
          <w:sz w:val="24"/>
          <w:highlight w:val="none"/>
        </w:rPr>
        <w:t>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p>
    <w:p w14:paraId="47EC689B">
      <w:pPr>
        <w:numPr>
          <w:ilvl w:val="2"/>
          <w:numId w:val="8"/>
        </w:numPr>
        <w:spacing w:line="360" w:lineRule="auto"/>
        <w:rPr>
          <w:sz w:val="24"/>
          <w:highlight w:val="none"/>
        </w:rPr>
      </w:pPr>
      <w:r>
        <w:rPr>
          <w:rFonts w:hint="eastAsia" w:ascii="宋体" w:hAnsi="宋体"/>
          <w:b/>
          <w:sz w:val="24"/>
          <w:highlight w:val="none"/>
        </w:rPr>
        <w:t>招标文件中采购需求以及相关部分（第四章、第五章以及投标人资格要求）由采购人负责制定和管理，对该部分内容有询问或者质疑的，投标人应当向采购人书面提出，由采购人负责接收和回复。</w:t>
      </w:r>
    </w:p>
    <w:p w14:paraId="0E370ACC">
      <w:pPr>
        <w:numPr>
          <w:ilvl w:val="2"/>
          <w:numId w:val="8"/>
        </w:numPr>
        <w:spacing w:line="360" w:lineRule="auto"/>
        <w:rPr>
          <w:sz w:val="24"/>
          <w:highlight w:val="none"/>
        </w:rPr>
      </w:pPr>
      <w:r>
        <w:rPr>
          <w:sz w:val="24"/>
          <w:highlight w:val="none"/>
        </w:rPr>
        <w:t>质疑函须使用财政部制定的范本文件。</w:t>
      </w:r>
      <w:r>
        <w:rPr>
          <w:rFonts w:hint="eastAsia"/>
          <w:sz w:val="24"/>
          <w:highlight w:val="none"/>
        </w:rPr>
        <w:t>（下载网址：</w:t>
      </w:r>
      <w:r>
        <w:rPr>
          <w:highlight w:val="none"/>
        </w:rPr>
        <w:fldChar w:fldCharType="begin"/>
      </w:r>
      <w:r>
        <w:rPr>
          <w:highlight w:val="none"/>
        </w:rPr>
        <w:instrText xml:space="preserve"> HYPERLINK "http://gks.mof.gov.cn/ztztz/zhengfucaigouguanli/201802/t20180201_2804589.htm" </w:instrText>
      </w:r>
      <w:r>
        <w:rPr>
          <w:highlight w:val="none"/>
        </w:rPr>
        <w:fldChar w:fldCharType="separate"/>
      </w:r>
      <w:r>
        <w:rPr>
          <w:rStyle w:val="262"/>
          <w:highlight w:val="none"/>
        </w:rPr>
        <w:t>http://gk</w:t>
      </w:r>
      <w:bookmarkStart w:id="707" w:name="_Hlt100654014"/>
      <w:r>
        <w:rPr>
          <w:rStyle w:val="262"/>
          <w:highlight w:val="none"/>
        </w:rPr>
        <w:t>s</w:t>
      </w:r>
      <w:bookmarkEnd w:id="707"/>
      <w:r>
        <w:rPr>
          <w:rStyle w:val="262"/>
          <w:highlight w:val="none"/>
        </w:rPr>
        <w:t>.m</w:t>
      </w:r>
      <w:bookmarkStart w:id="708" w:name="_Hlt100653994"/>
      <w:bookmarkStart w:id="709" w:name="_Hlt100653993"/>
      <w:r>
        <w:rPr>
          <w:rStyle w:val="262"/>
          <w:highlight w:val="none"/>
        </w:rPr>
        <w:t>o</w:t>
      </w:r>
      <w:bookmarkEnd w:id="708"/>
      <w:bookmarkEnd w:id="709"/>
      <w:r>
        <w:rPr>
          <w:rStyle w:val="262"/>
          <w:highlight w:val="none"/>
        </w:rPr>
        <w:t>f.gov.cn/ztztz/zhengfucaigouguanli/201802/t20180201_2804589.htm</w:t>
      </w:r>
      <w:r>
        <w:rPr>
          <w:highlight w:val="none"/>
        </w:rPr>
        <w:fldChar w:fldCharType="end"/>
      </w:r>
      <w:r>
        <w:rPr>
          <w:rFonts w:hint="eastAsia"/>
          <w:highlight w:val="none"/>
        </w:rPr>
        <w:t>）</w:t>
      </w:r>
    </w:p>
    <w:p w14:paraId="2F0CA758">
      <w:pPr>
        <w:numPr>
          <w:ilvl w:val="2"/>
          <w:numId w:val="8"/>
        </w:numPr>
        <w:spacing w:line="360" w:lineRule="auto"/>
        <w:rPr>
          <w:sz w:val="24"/>
          <w:highlight w:val="none"/>
        </w:rPr>
      </w:pPr>
      <w:r>
        <w:rPr>
          <w:sz w:val="24"/>
          <w:highlight w:val="none"/>
        </w:rPr>
        <w:t>投标人为自然人的，应当由本人签字；投标人为法人或者其他组织的，应当由法定代表人、主要负责人，或者其授权代表签字或者加盖公章，并加盖公章。</w:t>
      </w:r>
    </w:p>
    <w:p w14:paraId="74497ACC">
      <w:pPr>
        <w:numPr>
          <w:ilvl w:val="2"/>
          <w:numId w:val="8"/>
        </w:numPr>
        <w:spacing w:line="360" w:lineRule="auto"/>
        <w:rPr>
          <w:rFonts w:hint="eastAsia"/>
          <w:sz w:val="24"/>
          <w:highlight w:val="none"/>
        </w:rPr>
      </w:pPr>
      <w:r>
        <w:rPr>
          <w:sz w:val="24"/>
          <w:highlight w:val="none"/>
        </w:rPr>
        <w:t>投标人应在法定质疑期内一次性提出针对同一采购程序环节的质疑，法定质疑期内针对同一采购程序环节再次提出的质疑，采购人、采购代理机构有权不予答复。</w:t>
      </w:r>
    </w:p>
    <w:p w14:paraId="6BD6EB6F">
      <w:pPr>
        <w:numPr>
          <w:ilvl w:val="1"/>
          <w:numId w:val="8"/>
        </w:numPr>
        <w:tabs>
          <w:tab w:val="left" w:pos="1080"/>
          <w:tab w:val="left" w:pos="2014"/>
        </w:tabs>
        <w:spacing w:line="360" w:lineRule="auto"/>
        <w:ind w:left="1077" w:hanging="720"/>
        <w:rPr>
          <w:sz w:val="24"/>
          <w:highlight w:val="none"/>
        </w:rPr>
      </w:pPr>
      <w:r>
        <w:rPr>
          <w:sz w:val="24"/>
          <w:highlight w:val="none"/>
        </w:rPr>
        <w:t>接收询问和质疑的联系部门、联系电话和通讯地址见《投标人须知资料表》</w:t>
      </w:r>
      <w:r>
        <w:rPr>
          <w:rFonts w:hint="eastAsia"/>
          <w:sz w:val="24"/>
          <w:highlight w:val="none"/>
        </w:rPr>
        <w:t>。</w:t>
      </w:r>
    </w:p>
    <w:p w14:paraId="4CEB97EE">
      <w:pPr>
        <w:numPr>
          <w:ilvl w:val="0"/>
          <w:numId w:val="8"/>
        </w:numPr>
        <w:tabs>
          <w:tab w:val="left" w:pos="360"/>
        </w:tabs>
        <w:spacing w:line="360" w:lineRule="auto"/>
        <w:ind w:left="357" w:hanging="357"/>
        <w:outlineLvl w:val="1"/>
        <w:rPr>
          <w:sz w:val="24"/>
          <w:highlight w:val="none"/>
        </w:rPr>
      </w:pPr>
      <w:r>
        <w:rPr>
          <w:sz w:val="24"/>
          <w:highlight w:val="none"/>
        </w:rPr>
        <w:t>代理费</w:t>
      </w:r>
    </w:p>
    <w:p w14:paraId="172152F6">
      <w:pPr>
        <w:numPr>
          <w:ilvl w:val="1"/>
          <w:numId w:val="8"/>
        </w:numPr>
        <w:tabs>
          <w:tab w:val="left" w:pos="1080"/>
          <w:tab w:val="left" w:pos="2014"/>
        </w:tabs>
        <w:spacing w:line="360" w:lineRule="auto"/>
        <w:ind w:left="1077" w:hanging="720"/>
        <w:rPr>
          <w:sz w:val="24"/>
          <w:highlight w:val="none"/>
        </w:rPr>
      </w:pPr>
      <w:r>
        <w:rPr>
          <w:rFonts w:hint="eastAsia"/>
          <w:sz w:val="24"/>
          <w:highlight w:val="none"/>
        </w:rPr>
        <w:t>详见前附表</w:t>
      </w:r>
    </w:p>
    <w:p w14:paraId="6E6DC55E">
      <w:pPr>
        <w:spacing w:line="360" w:lineRule="auto"/>
        <w:jc w:val="center"/>
        <w:outlineLvl w:val="0"/>
        <w:rPr>
          <w:b/>
          <w:sz w:val="36"/>
          <w:szCs w:val="36"/>
          <w:highlight w:val="none"/>
        </w:rPr>
        <w:sectPr>
          <w:headerReference r:id="rId9" w:type="first"/>
          <w:footerReference r:id="rId11" w:type="first"/>
          <w:headerReference r:id="rId8" w:type="even"/>
          <w:footerReference r:id="rId10" w:type="even"/>
          <w:pgSz w:w="11907" w:h="16840"/>
          <w:pgMar w:top="1440" w:right="1080" w:bottom="1440" w:left="1080" w:header="851" w:footer="851" w:gutter="0"/>
          <w:cols w:space="1701" w:num="1"/>
          <w:docGrid w:linePitch="360" w:charSpace="0"/>
        </w:sectPr>
      </w:pPr>
      <w:bookmarkStart w:id="710" w:name="_Toc226965827"/>
      <w:bookmarkStart w:id="711" w:name="_Toc265228392"/>
      <w:bookmarkStart w:id="712" w:name="_Toc353873664"/>
      <w:bookmarkStart w:id="713" w:name="_Toc127151554"/>
      <w:bookmarkStart w:id="714" w:name="_Toc264969244"/>
      <w:bookmarkStart w:id="715" w:name="_Toc353873934"/>
      <w:bookmarkStart w:id="716" w:name="_Toc305158822"/>
      <w:bookmarkStart w:id="717" w:name="_Toc305158896"/>
      <w:bookmarkStart w:id="718" w:name="_Toc150480792"/>
      <w:bookmarkStart w:id="719" w:name="_Toc150774759"/>
      <w:bookmarkStart w:id="720" w:name="_Toc226337250"/>
      <w:bookmarkStart w:id="721" w:name="_Toc353825544"/>
      <w:bookmarkStart w:id="722" w:name="_Toc142311056"/>
      <w:bookmarkStart w:id="723" w:name="_Toc99301421"/>
    </w:p>
    <w:p w14:paraId="21578AE9">
      <w:pPr>
        <w:spacing w:line="360" w:lineRule="auto"/>
        <w:jc w:val="center"/>
        <w:outlineLvl w:val="0"/>
        <w:rPr>
          <w:b/>
          <w:sz w:val="36"/>
          <w:szCs w:val="36"/>
          <w:highlight w:val="none"/>
        </w:rPr>
      </w:pPr>
      <w:r>
        <w:rPr>
          <w:b/>
          <w:sz w:val="36"/>
          <w:szCs w:val="36"/>
          <w:highlight w:val="none"/>
        </w:rPr>
        <w:t xml:space="preserve">第三章   </w:t>
      </w:r>
      <w:bookmarkEnd w:id="710"/>
      <w:bookmarkEnd w:id="711"/>
      <w:bookmarkEnd w:id="712"/>
      <w:bookmarkEnd w:id="713"/>
      <w:bookmarkEnd w:id="714"/>
      <w:bookmarkEnd w:id="715"/>
      <w:bookmarkEnd w:id="716"/>
      <w:bookmarkEnd w:id="717"/>
      <w:bookmarkEnd w:id="718"/>
      <w:bookmarkEnd w:id="719"/>
      <w:bookmarkEnd w:id="720"/>
      <w:bookmarkEnd w:id="721"/>
      <w:bookmarkEnd w:id="722"/>
      <w:r>
        <w:rPr>
          <w:b/>
          <w:sz w:val="36"/>
          <w:szCs w:val="36"/>
          <w:highlight w:val="none"/>
        </w:rPr>
        <w:t>资格审查</w:t>
      </w:r>
      <w:bookmarkEnd w:id="723"/>
      <w:bookmarkStart w:id="724" w:name="_Toc487900382"/>
    </w:p>
    <w:p w14:paraId="6EDFABD7">
      <w:pPr>
        <w:tabs>
          <w:tab w:val="left" w:pos="360"/>
          <w:tab w:val="left" w:pos="900"/>
        </w:tabs>
        <w:spacing w:line="360" w:lineRule="auto"/>
        <w:jc w:val="center"/>
        <w:outlineLvl w:val="1"/>
        <w:rPr>
          <w:b/>
          <w:sz w:val="24"/>
          <w:highlight w:val="none"/>
        </w:rPr>
      </w:pPr>
      <w:bookmarkStart w:id="725" w:name="_Toc99301422"/>
      <w:r>
        <w:rPr>
          <w:b/>
          <w:sz w:val="24"/>
          <w:highlight w:val="none"/>
        </w:rPr>
        <w:t>一、资格审查程序</w:t>
      </w:r>
      <w:bookmarkEnd w:id="725"/>
    </w:p>
    <w:p w14:paraId="1FF955AB">
      <w:pPr>
        <w:numPr>
          <w:ilvl w:val="0"/>
          <w:numId w:val="11"/>
        </w:numPr>
        <w:tabs>
          <w:tab w:val="left" w:pos="426"/>
          <w:tab w:val="left" w:pos="851"/>
        </w:tabs>
        <w:spacing w:line="360" w:lineRule="auto"/>
        <w:ind w:left="426" w:hanging="426"/>
        <w:outlineLvl w:val="1"/>
        <w:rPr>
          <w:sz w:val="24"/>
          <w:highlight w:val="none"/>
        </w:rPr>
      </w:pPr>
      <w:r>
        <w:rPr>
          <w:sz w:val="24"/>
          <w:highlight w:val="none"/>
        </w:rPr>
        <w:t>开标结束后，采购人将根据《资格审查要求》中的规定，对投标人进行资格审查，并形成资格审查结果。</w:t>
      </w:r>
    </w:p>
    <w:p w14:paraId="0FE798F7">
      <w:pPr>
        <w:numPr>
          <w:ilvl w:val="0"/>
          <w:numId w:val="11"/>
        </w:numPr>
        <w:tabs>
          <w:tab w:val="left" w:pos="426"/>
          <w:tab w:val="left" w:pos="851"/>
        </w:tabs>
        <w:spacing w:line="360" w:lineRule="auto"/>
        <w:ind w:left="426" w:hanging="426"/>
        <w:outlineLvl w:val="1"/>
        <w:rPr>
          <w:sz w:val="24"/>
          <w:highlight w:val="none"/>
        </w:rPr>
      </w:pPr>
      <w:r>
        <w:rPr>
          <w:sz w:val="24"/>
          <w:highlight w:val="none"/>
        </w:rPr>
        <w:t>《资格审查要求》中对格式有要求的，除招标文件另有规定外，均为“实质性格式”文件。</w:t>
      </w:r>
    </w:p>
    <w:p w14:paraId="2F8B711A">
      <w:pPr>
        <w:numPr>
          <w:ilvl w:val="0"/>
          <w:numId w:val="11"/>
        </w:numPr>
        <w:tabs>
          <w:tab w:val="left" w:pos="426"/>
          <w:tab w:val="left" w:pos="851"/>
        </w:tabs>
        <w:spacing w:line="360" w:lineRule="auto"/>
        <w:ind w:left="426" w:hanging="426"/>
        <w:outlineLvl w:val="1"/>
        <w:rPr>
          <w:sz w:val="24"/>
          <w:highlight w:val="none"/>
        </w:rPr>
      </w:pPr>
      <w:r>
        <w:rPr>
          <w:sz w:val="24"/>
          <w:highlight w:val="none"/>
        </w:rPr>
        <w:t>投标人《资格证明文件》有任何一项不符合《资格审查要求》的，资格审查不合格，其</w:t>
      </w:r>
      <w:r>
        <w:rPr>
          <w:b/>
          <w:sz w:val="24"/>
          <w:highlight w:val="none"/>
        </w:rPr>
        <w:t>投标无效</w:t>
      </w:r>
      <w:r>
        <w:rPr>
          <w:sz w:val="24"/>
          <w:highlight w:val="none"/>
        </w:rPr>
        <w:t>。</w:t>
      </w:r>
    </w:p>
    <w:p w14:paraId="2EF717B1">
      <w:pPr>
        <w:numPr>
          <w:ilvl w:val="0"/>
          <w:numId w:val="11"/>
        </w:numPr>
        <w:tabs>
          <w:tab w:val="left" w:pos="426"/>
          <w:tab w:val="left" w:pos="851"/>
        </w:tabs>
        <w:spacing w:line="360" w:lineRule="auto"/>
        <w:ind w:left="426" w:hanging="426"/>
        <w:outlineLvl w:val="1"/>
        <w:rPr>
          <w:sz w:val="24"/>
          <w:highlight w:val="none"/>
        </w:rPr>
      </w:pPr>
      <w:r>
        <w:rPr>
          <w:sz w:val="24"/>
          <w:highlight w:val="none"/>
        </w:rPr>
        <w:t>资格审查合格的投标人不足3家的，不进行评标。</w:t>
      </w:r>
    </w:p>
    <w:p w14:paraId="5D052DB5">
      <w:pPr>
        <w:widowControl/>
        <w:jc w:val="left"/>
        <w:rPr>
          <w:sz w:val="24"/>
          <w:highlight w:val="none"/>
        </w:rPr>
      </w:pPr>
    </w:p>
    <w:p w14:paraId="7D3CD130">
      <w:pPr>
        <w:tabs>
          <w:tab w:val="left" w:pos="360"/>
          <w:tab w:val="left" w:pos="900"/>
        </w:tabs>
        <w:spacing w:line="360" w:lineRule="auto"/>
        <w:jc w:val="center"/>
        <w:outlineLvl w:val="1"/>
        <w:rPr>
          <w:b/>
          <w:sz w:val="24"/>
          <w:highlight w:val="none"/>
        </w:rPr>
      </w:pPr>
      <w:r>
        <w:rPr>
          <w:b/>
          <w:sz w:val="24"/>
          <w:highlight w:val="none"/>
        </w:rPr>
        <w:t>二、资格审查要求</w:t>
      </w:r>
    </w:p>
    <w:tbl>
      <w:tblPr>
        <w:tblStyle w:val="32"/>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07"/>
        <w:gridCol w:w="2126"/>
        <w:gridCol w:w="5171"/>
        <w:gridCol w:w="1755"/>
      </w:tblGrid>
      <w:tr w14:paraId="6851C2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blHeader/>
        </w:trPr>
        <w:tc>
          <w:tcPr>
            <w:tcW w:w="455" w:type="dxa"/>
            <w:noWrap w:val="0"/>
            <w:vAlign w:val="center"/>
          </w:tcPr>
          <w:p w14:paraId="30618F73">
            <w:pPr>
              <w:tabs>
                <w:tab w:val="left" w:pos="1080"/>
              </w:tabs>
              <w:jc w:val="center"/>
              <w:rPr>
                <w:b/>
                <w:sz w:val="24"/>
                <w:highlight w:val="none"/>
              </w:rPr>
            </w:pPr>
            <w:bookmarkStart w:id="726" w:name="_Hlt487972895"/>
            <w:bookmarkEnd w:id="726"/>
            <w:r>
              <w:rPr>
                <w:b/>
                <w:sz w:val="24"/>
                <w:highlight w:val="none"/>
              </w:rPr>
              <w:t>序号</w:t>
            </w:r>
          </w:p>
        </w:tc>
        <w:tc>
          <w:tcPr>
            <w:tcW w:w="1067" w:type="dxa"/>
            <w:noWrap w:val="0"/>
            <w:vAlign w:val="center"/>
          </w:tcPr>
          <w:p w14:paraId="689ABA15">
            <w:pPr>
              <w:tabs>
                <w:tab w:val="left" w:pos="1080"/>
              </w:tabs>
              <w:jc w:val="center"/>
              <w:rPr>
                <w:b/>
                <w:sz w:val="24"/>
                <w:highlight w:val="none"/>
              </w:rPr>
            </w:pPr>
            <w:r>
              <w:rPr>
                <w:b/>
                <w:sz w:val="24"/>
                <w:highlight w:val="none"/>
              </w:rPr>
              <w:t>审查因素</w:t>
            </w:r>
          </w:p>
        </w:tc>
        <w:tc>
          <w:tcPr>
            <w:tcW w:w="2595" w:type="dxa"/>
            <w:noWrap w:val="0"/>
            <w:vAlign w:val="center"/>
          </w:tcPr>
          <w:p w14:paraId="442C918F">
            <w:pPr>
              <w:tabs>
                <w:tab w:val="left" w:pos="1080"/>
              </w:tabs>
              <w:jc w:val="center"/>
              <w:rPr>
                <w:b/>
                <w:sz w:val="24"/>
                <w:highlight w:val="none"/>
              </w:rPr>
            </w:pPr>
            <w:r>
              <w:rPr>
                <w:b/>
                <w:sz w:val="24"/>
                <w:highlight w:val="none"/>
              </w:rPr>
              <w:t>审查内容</w:t>
            </w:r>
          </w:p>
        </w:tc>
        <w:tc>
          <w:tcPr>
            <w:tcW w:w="881" w:type="dxa"/>
            <w:noWrap w:val="0"/>
            <w:vAlign w:val="center"/>
          </w:tcPr>
          <w:p w14:paraId="004B06FB">
            <w:pPr>
              <w:tabs>
                <w:tab w:val="left" w:pos="1080"/>
              </w:tabs>
              <w:jc w:val="center"/>
              <w:rPr>
                <w:b/>
                <w:sz w:val="24"/>
                <w:highlight w:val="none"/>
              </w:rPr>
            </w:pPr>
            <w:r>
              <w:rPr>
                <w:b/>
                <w:sz w:val="24"/>
                <w:highlight w:val="none"/>
              </w:rPr>
              <w:t>格式要求</w:t>
            </w:r>
          </w:p>
        </w:tc>
      </w:tr>
      <w:tr w14:paraId="6B3149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455" w:type="dxa"/>
            <w:noWrap w:val="0"/>
            <w:vAlign w:val="center"/>
          </w:tcPr>
          <w:p w14:paraId="310E1002">
            <w:pPr>
              <w:tabs>
                <w:tab w:val="left" w:pos="1080"/>
              </w:tabs>
              <w:jc w:val="center"/>
              <w:rPr>
                <w:sz w:val="24"/>
                <w:highlight w:val="none"/>
              </w:rPr>
            </w:pPr>
            <w:r>
              <w:rPr>
                <w:sz w:val="24"/>
                <w:highlight w:val="none"/>
              </w:rPr>
              <w:t>1</w:t>
            </w:r>
          </w:p>
        </w:tc>
        <w:tc>
          <w:tcPr>
            <w:tcW w:w="1067" w:type="dxa"/>
            <w:noWrap w:val="0"/>
            <w:vAlign w:val="center"/>
          </w:tcPr>
          <w:p w14:paraId="0441294D">
            <w:pPr>
              <w:tabs>
                <w:tab w:val="left" w:pos="1080"/>
              </w:tabs>
              <w:rPr>
                <w:sz w:val="24"/>
                <w:highlight w:val="none"/>
              </w:rPr>
            </w:pPr>
            <w:r>
              <w:rPr>
                <w:sz w:val="24"/>
                <w:highlight w:val="none"/>
              </w:rPr>
              <w:t>满足《中华人民共和国政府采购法》第二十二条规定及法律法规的其他规定</w:t>
            </w:r>
          </w:p>
        </w:tc>
        <w:tc>
          <w:tcPr>
            <w:tcW w:w="2595" w:type="dxa"/>
            <w:noWrap w:val="0"/>
            <w:vAlign w:val="center"/>
          </w:tcPr>
          <w:p w14:paraId="3E482D55">
            <w:pPr>
              <w:tabs>
                <w:tab w:val="left" w:pos="1080"/>
              </w:tabs>
              <w:rPr>
                <w:sz w:val="24"/>
                <w:highlight w:val="none"/>
              </w:rPr>
            </w:pPr>
            <w:r>
              <w:rPr>
                <w:sz w:val="24"/>
                <w:highlight w:val="none"/>
              </w:rPr>
              <w:t>具体规定见第一章《投标邀请》</w:t>
            </w:r>
          </w:p>
        </w:tc>
        <w:tc>
          <w:tcPr>
            <w:tcW w:w="881" w:type="dxa"/>
            <w:noWrap w:val="0"/>
            <w:vAlign w:val="center"/>
          </w:tcPr>
          <w:p w14:paraId="71665D1A">
            <w:pPr>
              <w:tabs>
                <w:tab w:val="left" w:pos="1080"/>
              </w:tabs>
              <w:rPr>
                <w:sz w:val="24"/>
                <w:highlight w:val="none"/>
              </w:rPr>
            </w:pPr>
          </w:p>
        </w:tc>
      </w:tr>
      <w:tr w14:paraId="5877DD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455" w:type="dxa"/>
            <w:noWrap w:val="0"/>
            <w:vAlign w:val="center"/>
          </w:tcPr>
          <w:p w14:paraId="57408E8E">
            <w:pPr>
              <w:tabs>
                <w:tab w:val="left" w:pos="1080"/>
              </w:tabs>
              <w:jc w:val="center"/>
              <w:rPr>
                <w:sz w:val="24"/>
                <w:highlight w:val="none"/>
              </w:rPr>
            </w:pPr>
            <w:r>
              <w:rPr>
                <w:sz w:val="24"/>
                <w:highlight w:val="none"/>
              </w:rPr>
              <w:t>1</w:t>
            </w:r>
            <w:r>
              <w:rPr>
                <w:rFonts w:hint="eastAsia"/>
                <w:sz w:val="24"/>
                <w:highlight w:val="none"/>
              </w:rPr>
              <w:t>-1</w:t>
            </w:r>
          </w:p>
        </w:tc>
        <w:tc>
          <w:tcPr>
            <w:tcW w:w="1067" w:type="dxa"/>
            <w:noWrap w:val="0"/>
            <w:vAlign w:val="center"/>
          </w:tcPr>
          <w:p w14:paraId="1405DA44">
            <w:pPr>
              <w:tabs>
                <w:tab w:val="left" w:pos="1080"/>
              </w:tabs>
              <w:rPr>
                <w:sz w:val="24"/>
                <w:highlight w:val="none"/>
              </w:rPr>
            </w:pPr>
            <w:r>
              <w:rPr>
                <w:rFonts w:hint="eastAsia"/>
                <w:sz w:val="24"/>
                <w:highlight w:val="none"/>
              </w:rPr>
              <w:t>投标人资格声明函</w:t>
            </w:r>
          </w:p>
        </w:tc>
        <w:tc>
          <w:tcPr>
            <w:tcW w:w="2595" w:type="dxa"/>
            <w:noWrap w:val="0"/>
            <w:vAlign w:val="center"/>
          </w:tcPr>
          <w:p w14:paraId="3DF7974F">
            <w:pPr>
              <w:tabs>
                <w:tab w:val="left" w:pos="1080"/>
              </w:tabs>
              <w:rPr>
                <w:sz w:val="24"/>
                <w:highlight w:val="none"/>
              </w:rPr>
            </w:pPr>
            <w:r>
              <w:rPr>
                <w:sz w:val="24"/>
                <w:highlight w:val="none"/>
              </w:rPr>
              <w:t>提供了符合招标文件要求的《</w:t>
            </w:r>
            <w:r>
              <w:rPr>
                <w:rFonts w:hint="eastAsia"/>
                <w:sz w:val="24"/>
                <w:highlight w:val="none"/>
              </w:rPr>
              <w:t>投标人资格声明函</w:t>
            </w:r>
            <w:r>
              <w:rPr>
                <w:sz w:val="24"/>
                <w:highlight w:val="none"/>
              </w:rPr>
              <w:t>》。</w:t>
            </w:r>
          </w:p>
        </w:tc>
        <w:tc>
          <w:tcPr>
            <w:tcW w:w="881" w:type="dxa"/>
            <w:noWrap w:val="0"/>
            <w:vAlign w:val="center"/>
          </w:tcPr>
          <w:p w14:paraId="52F15210">
            <w:pPr>
              <w:tabs>
                <w:tab w:val="left" w:pos="1080"/>
              </w:tabs>
              <w:rPr>
                <w:sz w:val="24"/>
                <w:highlight w:val="none"/>
              </w:rPr>
            </w:pPr>
            <w:r>
              <w:rPr>
                <w:sz w:val="24"/>
                <w:highlight w:val="none"/>
              </w:rPr>
              <w:t>格式见《投标文件格式》</w:t>
            </w:r>
          </w:p>
        </w:tc>
      </w:tr>
      <w:tr w14:paraId="078B3E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455" w:type="dxa"/>
            <w:noWrap w:val="0"/>
            <w:vAlign w:val="center"/>
          </w:tcPr>
          <w:p w14:paraId="72266305">
            <w:pPr>
              <w:tabs>
                <w:tab w:val="left" w:pos="1080"/>
              </w:tabs>
              <w:jc w:val="center"/>
              <w:rPr>
                <w:sz w:val="24"/>
                <w:highlight w:val="none"/>
              </w:rPr>
            </w:pPr>
            <w:r>
              <w:rPr>
                <w:rFonts w:hint="eastAsia"/>
                <w:sz w:val="24"/>
                <w:highlight w:val="none"/>
              </w:rPr>
              <w:t>1-2</w:t>
            </w:r>
          </w:p>
        </w:tc>
        <w:tc>
          <w:tcPr>
            <w:tcW w:w="1067" w:type="dxa"/>
            <w:noWrap w:val="0"/>
            <w:vAlign w:val="center"/>
          </w:tcPr>
          <w:p w14:paraId="09004719">
            <w:pPr>
              <w:tabs>
                <w:tab w:val="left" w:pos="1080"/>
              </w:tabs>
              <w:rPr>
                <w:sz w:val="24"/>
                <w:highlight w:val="none"/>
              </w:rPr>
            </w:pPr>
            <w:r>
              <w:rPr>
                <w:sz w:val="24"/>
                <w:highlight w:val="none"/>
              </w:rPr>
              <w:t>投标人信用记录</w:t>
            </w:r>
          </w:p>
        </w:tc>
        <w:tc>
          <w:tcPr>
            <w:tcW w:w="2595" w:type="dxa"/>
            <w:noWrap w:val="0"/>
            <w:vAlign w:val="center"/>
          </w:tcPr>
          <w:p w14:paraId="6550944E">
            <w:pPr>
              <w:tabs>
                <w:tab w:val="left" w:pos="1080"/>
              </w:tabs>
              <w:rPr>
                <w:sz w:val="24"/>
                <w:highlight w:val="none"/>
              </w:rPr>
            </w:pPr>
            <w:r>
              <w:rPr>
                <w:sz w:val="24"/>
                <w:highlight w:val="none"/>
              </w:rPr>
              <w:t>查询渠道：信用中国网站和中国政府采购网（</w:t>
            </w:r>
            <w:r>
              <w:rPr>
                <w:highlight w:val="none"/>
              </w:rPr>
              <w:t>www.creditchina.gov.cn</w:t>
            </w:r>
            <w:r>
              <w:rPr>
                <w:sz w:val="24"/>
                <w:highlight w:val="none"/>
              </w:rPr>
              <w:t>、</w:t>
            </w:r>
            <w:r>
              <w:rPr>
                <w:highlight w:val="none"/>
              </w:rPr>
              <w:t>www.ccgp.gov.cn</w:t>
            </w:r>
            <w:r>
              <w:rPr>
                <w:sz w:val="24"/>
                <w:highlight w:val="none"/>
              </w:rPr>
              <w:t>）；</w:t>
            </w:r>
          </w:p>
          <w:p w14:paraId="0FEB262E">
            <w:pPr>
              <w:tabs>
                <w:tab w:val="left" w:pos="900"/>
                <w:tab w:val="left" w:pos="1980"/>
              </w:tabs>
              <w:rPr>
                <w:sz w:val="24"/>
                <w:highlight w:val="none"/>
              </w:rPr>
            </w:pPr>
            <w:r>
              <w:rPr>
                <w:sz w:val="24"/>
                <w:highlight w:val="none"/>
              </w:rPr>
              <w:t>截止时点：投标截止时间以后、</w:t>
            </w:r>
            <w:r>
              <w:rPr>
                <w:rFonts w:hint="eastAsia"/>
                <w:sz w:val="24"/>
                <w:highlight w:val="none"/>
              </w:rPr>
              <w:t>资格审查阶段采购人或</w:t>
            </w:r>
            <w:r>
              <w:rPr>
                <w:sz w:val="24"/>
                <w:highlight w:val="none"/>
              </w:rPr>
              <w:t>采购代理机构的实际查询时间；</w:t>
            </w:r>
          </w:p>
          <w:p w14:paraId="58F6941D">
            <w:pPr>
              <w:tabs>
                <w:tab w:val="left" w:pos="900"/>
                <w:tab w:val="left" w:pos="1980"/>
              </w:tabs>
              <w:rPr>
                <w:sz w:val="24"/>
                <w:highlight w:val="none"/>
              </w:rPr>
            </w:pPr>
            <w:r>
              <w:rPr>
                <w:sz w:val="24"/>
                <w:highlight w:val="none"/>
              </w:rPr>
              <w:t>信用信息查询记录和证据留存具体方式：查询结果网页打印页作为查询记录和证据，与其他采购文件一并保存；</w:t>
            </w:r>
          </w:p>
          <w:p w14:paraId="6027572E">
            <w:pPr>
              <w:tabs>
                <w:tab w:val="left" w:pos="1080"/>
              </w:tabs>
              <w:rPr>
                <w:sz w:val="24"/>
                <w:highlight w:val="none"/>
              </w:rPr>
            </w:pPr>
            <w:r>
              <w:rPr>
                <w:sz w:val="24"/>
                <w:highlight w:val="none"/>
              </w:rPr>
              <w:t>信用信息的使用原则：经认定的被列入失信被执行人、重大税收违法案件当事人名单、政府采购严重违法失信行为记录名单的投标人，其</w:t>
            </w:r>
            <w:r>
              <w:rPr>
                <w:b/>
                <w:sz w:val="24"/>
                <w:highlight w:val="none"/>
              </w:rPr>
              <w:t>投标无效</w:t>
            </w:r>
            <w:r>
              <w:rPr>
                <w:sz w:val="24"/>
                <w:highlight w:val="none"/>
              </w:rPr>
              <w:t>。联合体形式投标的，联合体成员存在不良信用记录，视同联合体存在不良信用记录。</w:t>
            </w:r>
          </w:p>
        </w:tc>
        <w:tc>
          <w:tcPr>
            <w:tcW w:w="881" w:type="dxa"/>
            <w:noWrap w:val="0"/>
            <w:vAlign w:val="center"/>
          </w:tcPr>
          <w:p w14:paraId="6D13FBFE">
            <w:pPr>
              <w:tabs>
                <w:tab w:val="left" w:pos="1080"/>
              </w:tabs>
              <w:rPr>
                <w:sz w:val="24"/>
                <w:highlight w:val="none"/>
              </w:rPr>
            </w:pPr>
            <w:r>
              <w:rPr>
                <w:sz w:val="24"/>
                <w:highlight w:val="none"/>
              </w:rPr>
              <w:t>无须投标人提供，由采购人查询。</w:t>
            </w:r>
          </w:p>
        </w:tc>
      </w:tr>
      <w:tr w14:paraId="5B7221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455" w:type="dxa"/>
            <w:noWrap w:val="0"/>
            <w:vAlign w:val="center"/>
          </w:tcPr>
          <w:p w14:paraId="5B9B9A76">
            <w:pPr>
              <w:tabs>
                <w:tab w:val="left" w:pos="1080"/>
              </w:tabs>
              <w:jc w:val="center"/>
              <w:rPr>
                <w:sz w:val="24"/>
                <w:highlight w:val="none"/>
              </w:rPr>
            </w:pPr>
            <w:r>
              <w:rPr>
                <w:sz w:val="24"/>
                <w:highlight w:val="none"/>
              </w:rPr>
              <w:t>2</w:t>
            </w:r>
          </w:p>
        </w:tc>
        <w:tc>
          <w:tcPr>
            <w:tcW w:w="1067" w:type="dxa"/>
            <w:noWrap w:val="0"/>
            <w:vAlign w:val="center"/>
          </w:tcPr>
          <w:p w14:paraId="2A374FAA">
            <w:pPr>
              <w:tabs>
                <w:tab w:val="left" w:pos="1080"/>
              </w:tabs>
              <w:rPr>
                <w:sz w:val="24"/>
                <w:highlight w:val="none"/>
              </w:rPr>
            </w:pPr>
            <w:r>
              <w:rPr>
                <w:sz w:val="24"/>
                <w:highlight w:val="none"/>
              </w:rPr>
              <w:t>落实政府采购政策需满足的资格要求</w:t>
            </w:r>
          </w:p>
        </w:tc>
        <w:tc>
          <w:tcPr>
            <w:tcW w:w="2595" w:type="dxa"/>
            <w:noWrap w:val="0"/>
            <w:vAlign w:val="center"/>
          </w:tcPr>
          <w:p w14:paraId="5032DDAC">
            <w:pPr>
              <w:tabs>
                <w:tab w:val="left" w:pos="1080"/>
              </w:tabs>
              <w:rPr>
                <w:sz w:val="24"/>
                <w:highlight w:val="none"/>
              </w:rPr>
            </w:pPr>
            <w:r>
              <w:rPr>
                <w:sz w:val="24"/>
                <w:highlight w:val="none"/>
              </w:rPr>
              <w:t>具体要求见第一章《投标邀请》</w:t>
            </w:r>
          </w:p>
        </w:tc>
        <w:tc>
          <w:tcPr>
            <w:tcW w:w="881" w:type="dxa"/>
            <w:noWrap w:val="0"/>
            <w:vAlign w:val="center"/>
          </w:tcPr>
          <w:p w14:paraId="3BC60DD3">
            <w:pPr>
              <w:tabs>
                <w:tab w:val="left" w:pos="1080"/>
              </w:tabs>
              <w:rPr>
                <w:sz w:val="24"/>
                <w:highlight w:val="none"/>
              </w:rPr>
            </w:pPr>
          </w:p>
        </w:tc>
      </w:tr>
      <w:tr w14:paraId="7C031A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455" w:type="dxa"/>
            <w:noWrap w:val="0"/>
            <w:vAlign w:val="center"/>
          </w:tcPr>
          <w:p w14:paraId="33D89EA3">
            <w:pPr>
              <w:tabs>
                <w:tab w:val="left" w:pos="1080"/>
              </w:tabs>
              <w:jc w:val="center"/>
              <w:rPr>
                <w:sz w:val="24"/>
                <w:highlight w:val="none"/>
              </w:rPr>
            </w:pPr>
            <w:r>
              <w:rPr>
                <w:sz w:val="24"/>
                <w:highlight w:val="none"/>
              </w:rPr>
              <w:t>2-1</w:t>
            </w:r>
          </w:p>
        </w:tc>
        <w:tc>
          <w:tcPr>
            <w:tcW w:w="1067" w:type="dxa"/>
            <w:noWrap w:val="0"/>
            <w:vAlign w:val="center"/>
          </w:tcPr>
          <w:p w14:paraId="3741416A">
            <w:pPr>
              <w:tabs>
                <w:tab w:val="left" w:pos="1080"/>
              </w:tabs>
              <w:rPr>
                <w:sz w:val="24"/>
                <w:highlight w:val="none"/>
              </w:rPr>
            </w:pPr>
            <w:r>
              <w:rPr>
                <w:sz w:val="24"/>
                <w:highlight w:val="none"/>
              </w:rPr>
              <w:t>中小企业声明函</w:t>
            </w:r>
          </w:p>
        </w:tc>
        <w:tc>
          <w:tcPr>
            <w:tcW w:w="2595" w:type="dxa"/>
            <w:noWrap w:val="0"/>
            <w:vAlign w:val="center"/>
          </w:tcPr>
          <w:p w14:paraId="0AF37B7C">
            <w:pPr>
              <w:tabs>
                <w:tab w:val="left" w:pos="1080"/>
              </w:tabs>
              <w:rPr>
                <w:sz w:val="24"/>
                <w:highlight w:val="none"/>
              </w:rPr>
            </w:pPr>
            <w:r>
              <w:rPr>
                <w:rFonts w:hint="eastAsia"/>
                <w:sz w:val="24"/>
                <w:highlight w:val="none"/>
              </w:rPr>
              <w:t>1、投标人单独投标的，应提供中小企业声明函；如为监狱企业或</w:t>
            </w:r>
            <w:r>
              <w:rPr>
                <w:sz w:val="24"/>
                <w:highlight w:val="none"/>
              </w:rPr>
              <w:t>残疾人福利性单位</w:t>
            </w:r>
            <w:r>
              <w:rPr>
                <w:rFonts w:hint="eastAsia"/>
                <w:sz w:val="24"/>
                <w:highlight w:val="none"/>
              </w:rPr>
              <w:t>，不必提供中小企业声明函，但须按注1或注2要求提供证明材料。</w:t>
            </w:r>
          </w:p>
          <w:p w14:paraId="6AB89C93">
            <w:pPr>
              <w:tabs>
                <w:tab w:val="left" w:pos="1080"/>
              </w:tabs>
              <w:rPr>
                <w:sz w:val="24"/>
                <w:highlight w:val="none"/>
              </w:rPr>
            </w:pPr>
            <w:r>
              <w:rPr>
                <w:rFonts w:hint="eastAsia"/>
                <w:sz w:val="24"/>
                <w:highlight w:val="none"/>
              </w:rPr>
              <w:t>2、如招标文件</w:t>
            </w:r>
            <w:r>
              <w:rPr>
                <w:sz w:val="24"/>
                <w:highlight w:val="none"/>
              </w:rPr>
              <w:t>要求以联合体形式参加或者要求合同分包的，</w:t>
            </w:r>
            <w:r>
              <w:rPr>
                <w:rFonts w:hint="eastAsia"/>
                <w:sz w:val="24"/>
                <w:highlight w:val="none"/>
              </w:rPr>
              <w:t>且投标人为联合体或拟进行合同分包的，则</w:t>
            </w:r>
            <w:r>
              <w:rPr>
                <w:sz w:val="24"/>
                <w:highlight w:val="none"/>
              </w:rPr>
              <w:t>联合体中的中小企业、签订分包意向协议的中小企业具体情况须在《中小企业声明函》中如实填报。</w:t>
            </w:r>
            <w:r>
              <w:rPr>
                <w:rFonts w:hint="eastAsia"/>
                <w:sz w:val="24"/>
                <w:highlight w:val="none"/>
              </w:rPr>
              <w:t>上述中小企业如为监狱企业或</w:t>
            </w:r>
            <w:r>
              <w:rPr>
                <w:sz w:val="24"/>
                <w:highlight w:val="none"/>
              </w:rPr>
              <w:t>残疾人福利性单位</w:t>
            </w:r>
            <w:r>
              <w:rPr>
                <w:rFonts w:hint="eastAsia"/>
                <w:sz w:val="24"/>
                <w:highlight w:val="none"/>
              </w:rPr>
              <w:t>应在声明函中如实列明单位性质，并按注1或注2要求提供证明材料。</w:t>
            </w:r>
          </w:p>
          <w:p w14:paraId="7CB3A232">
            <w:pPr>
              <w:tabs>
                <w:tab w:val="left" w:pos="1080"/>
              </w:tabs>
              <w:rPr>
                <w:sz w:val="24"/>
                <w:highlight w:val="none"/>
              </w:rPr>
            </w:pPr>
          </w:p>
          <w:p w14:paraId="0FBD2AF0">
            <w:pPr>
              <w:tabs>
                <w:tab w:val="left" w:pos="1080"/>
              </w:tabs>
              <w:rPr>
                <w:sz w:val="24"/>
                <w:highlight w:val="none"/>
              </w:rPr>
            </w:pPr>
            <w:r>
              <w:rPr>
                <w:rFonts w:hint="eastAsia"/>
                <w:sz w:val="24"/>
                <w:highlight w:val="none"/>
              </w:rPr>
              <w:t>注1：</w:t>
            </w:r>
            <w:r>
              <w:rPr>
                <w:sz w:val="24"/>
                <w:highlight w:val="none"/>
              </w:rPr>
              <w:t>监狱企业须提供由省级以上监狱管理局（常州市含教育矫治局）、戒毒管理局（含新疆生产建设兵团）出具的属于监狱企业的证明文件。</w:t>
            </w:r>
          </w:p>
          <w:p w14:paraId="233891EE">
            <w:pPr>
              <w:tabs>
                <w:tab w:val="left" w:pos="1080"/>
              </w:tabs>
              <w:rPr>
                <w:sz w:val="24"/>
                <w:highlight w:val="none"/>
              </w:rPr>
            </w:pPr>
            <w:r>
              <w:rPr>
                <w:rFonts w:hint="eastAsia"/>
                <w:sz w:val="24"/>
                <w:highlight w:val="none"/>
              </w:rPr>
              <w:t>注2：</w:t>
            </w:r>
            <w:r>
              <w:rPr>
                <w:sz w:val="24"/>
                <w:highlight w:val="none"/>
              </w:rPr>
              <w:t>残疾人福利性单位须按招标文件要求提供《残疾人福利性单位声明函》。</w:t>
            </w:r>
          </w:p>
        </w:tc>
        <w:tc>
          <w:tcPr>
            <w:tcW w:w="881" w:type="dxa"/>
            <w:noWrap w:val="0"/>
            <w:vAlign w:val="center"/>
          </w:tcPr>
          <w:p w14:paraId="728C8765">
            <w:pPr>
              <w:tabs>
                <w:tab w:val="left" w:pos="1080"/>
              </w:tabs>
              <w:rPr>
                <w:sz w:val="24"/>
                <w:highlight w:val="none"/>
              </w:rPr>
            </w:pPr>
            <w:r>
              <w:rPr>
                <w:sz w:val="24"/>
                <w:highlight w:val="none"/>
              </w:rPr>
              <w:t>格式见《投标文件格式》</w:t>
            </w:r>
          </w:p>
        </w:tc>
      </w:tr>
      <w:tr w14:paraId="414A2D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455" w:type="dxa"/>
            <w:noWrap w:val="0"/>
            <w:vAlign w:val="center"/>
          </w:tcPr>
          <w:p w14:paraId="6E8ED397">
            <w:pPr>
              <w:tabs>
                <w:tab w:val="left" w:pos="1080"/>
              </w:tabs>
              <w:jc w:val="center"/>
              <w:rPr>
                <w:sz w:val="24"/>
                <w:highlight w:val="none"/>
              </w:rPr>
            </w:pPr>
            <w:r>
              <w:rPr>
                <w:sz w:val="24"/>
                <w:highlight w:val="none"/>
              </w:rPr>
              <w:t>2-3</w:t>
            </w:r>
          </w:p>
        </w:tc>
        <w:tc>
          <w:tcPr>
            <w:tcW w:w="1067" w:type="dxa"/>
            <w:noWrap w:val="0"/>
            <w:vAlign w:val="center"/>
          </w:tcPr>
          <w:p w14:paraId="1346DF2C">
            <w:pPr>
              <w:tabs>
                <w:tab w:val="left" w:pos="1080"/>
              </w:tabs>
              <w:rPr>
                <w:sz w:val="24"/>
                <w:highlight w:val="none"/>
              </w:rPr>
            </w:pPr>
            <w:r>
              <w:rPr>
                <w:sz w:val="24"/>
                <w:highlight w:val="none"/>
              </w:rPr>
              <w:t>其它落实政府采购政策的资格要求</w:t>
            </w:r>
          </w:p>
        </w:tc>
        <w:tc>
          <w:tcPr>
            <w:tcW w:w="2595" w:type="dxa"/>
            <w:noWrap w:val="0"/>
            <w:vAlign w:val="center"/>
          </w:tcPr>
          <w:p w14:paraId="09CD318F">
            <w:pPr>
              <w:tabs>
                <w:tab w:val="left" w:pos="1080"/>
              </w:tabs>
              <w:rPr>
                <w:sz w:val="24"/>
                <w:highlight w:val="none"/>
              </w:rPr>
            </w:pPr>
            <w:r>
              <w:rPr>
                <w:sz w:val="24"/>
                <w:highlight w:val="none"/>
              </w:rPr>
              <w:t>如有，见第一章《投标邀请》</w:t>
            </w:r>
          </w:p>
        </w:tc>
        <w:tc>
          <w:tcPr>
            <w:tcW w:w="881" w:type="dxa"/>
            <w:noWrap w:val="0"/>
            <w:vAlign w:val="center"/>
          </w:tcPr>
          <w:p w14:paraId="59B00077">
            <w:pPr>
              <w:tabs>
                <w:tab w:val="left" w:pos="1080"/>
              </w:tabs>
              <w:rPr>
                <w:sz w:val="24"/>
                <w:highlight w:val="none"/>
              </w:rPr>
            </w:pPr>
            <w:r>
              <w:rPr>
                <w:sz w:val="24"/>
                <w:highlight w:val="none"/>
              </w:rPr>
              <w:t>提供证明文件的电子件或电子证照</w:t>
            </w:r>
          </w:p>
        </w:tc>
      </w:tr>
      <w:tr w14:paraId="23A98E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455" w:type="dxa"/>
            <w:noWrap w:val="0"/>
            <w:vAlign w:val="center"/>
          </w:tcPr>
          <w:p w14:paraId="599120A5">
            <w:pPr>
              <w:tabs>
                <w:tab w:val="left" w:pos="1080"/>
              </w:tabs>
              <w:jc w:val="center"/>
              <w:rPr>
                <w:sz w:val="24"/>
                <w:highlight w:val="none"/>
              </w:rPr>
            </w:pPr>
            <w:r>
              <w:rPr>
                <w:sz w:val="24"/>
                <w:highlight w:val="none"/>
              </w:rPr>
              <w:t>3</w:t>
            </w:r>
          </w:p>
        </w:tc>
        <w:tc>
          <w:tcPr>
            <w:tcW w:w="1067" w:type="dxa"/>
            <w:noWrap w:val="0"/>
            <w:vAlign w:val="center"/>
          </w:tcPr>
          <w:p w14:paraId="103CE61C">
            <w:pPr>
              <w:tabs>
                <w:tab w:val="left" w:pos="1080"/>
              </w:tabs>
              <w:rPr>
                <w:sz w:val="24"/>
                <w:highlight w:val="none"/>
              </w:rPr>
            </w:pPr>
            <w:r>
              <w:rPr>
                <w:sz w:val="24"/>
                <w:highlight w:val="none"/>
              </w:rPr>
              <w:t>本项目的特定资格要求</w:t>
            </w:r>
          </w:p>
        </w:tc>
        <w:tc>
          <w:tcPr>
            <w:tcW w:w="2595" w:type="dxa"/>
            <w:noWrap w:val="0"/>
            <w:vAlign w:val="center"/>
          </w:tcPr>
          <w:p w14:paraId="65191BD2">
            <w:pPr>
              <w:tabs>
                <w:tab w:val="left" w:pos="1080"/>
              </w:tabs>
              <w:rPr>
                <w:sz w:val="24"/>
                <w:highlight w:val="none"/>
              </w:rPr>
            </w:pPr>
            <w:r>
              <w:rPr>
                <w:sz w:val="24"/>
                <w:highlight w:val="none"/>
              </w:rPr>
              <w:t>如有，见第一章《投标邀请》</w:t>
            </w:r>
          </w:p>
        </w:tc>
        <w:tc>
          <w:tcPr>
            <w:tcW w:w="881" w:type="dxa"/>
            <w:noWrap w:val="0"/>
            <w:vAlign w:val="center"/>
          </w:tcPr>
          <w:p w14:paraId="70736F8F">
            <w:pPr>
              <w:tabs>
                <w:tab w:val="left" w:pos="1080"/>
              </w:tabs>
              <w:rPr>
                <w:sz w:val="24"/>
                <w:highlight w:val="none"/>
              </w:rPr>
            </w:pPr>
          </w:p>
        </w:tc>
      </w:tr>
      <w:tr w14:paraId="2AA1D3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455" w:type="dxa"/>
            <w:noWrap w:val="0"/>
            <w:vAlign w:val="center"/>
          </w:tcPr>
          <w:p w14:paraId="34BB5C5D">
            <w:pPr>
              <w:tabs>
                <w:tab w:val="left" w:pos="1080"/>
              </w:tabs>
              <w:jc w:val="center"/>
              <w:rPr>
                <w:sz w:val="24"/>
                <w:highlight w:val="none"/>
              </w:rPr>
            </w:pPr>
            <w:r>
              <w:rPr>
                <w:sz w:val="24"/>
                <w:highlight w:val="none"/>
              </w:rPr>
              <w:t>3-2</w:t>
            </w:r>
          </w:p>
        </w:tc>
        <w:tc>
          <w:tcPr>
            <w:tcW w:w="1067" w:type="dxa"/>
            <w:noWrap w:val="0"/>
            <w:vAlign w:val="center"/>
          </w:tcPr>
          <w:p w14:paraId="7DC3AD63">
            <w:pPr>
              <w:tabs>
                <w:tab w:val="left" w:pos="1080"/>
              </w:tabs>
              <w:rPr>
                <w:sz w:val="24"/>
                <w:highlight w:val="none"/>
              </w:rPr>
            </w:pPr>
            <w:r>
              <w:rPr>
                <w:sz w:val="24"/>
                <w:highlight w:val="none"/>
              </w:rPr>
              <w:t>其他特定资格要求</w:t>
            </w:r>
          </w:p>
        </w:tc>
        <w:tc>
          <w:tcPr>
            <w:tcW w:w="2595" w:type="dxa"/>
            <w:noWrap w:val="0"/>
            <w:vAlign w:val="center"/>
          </w:tcPr>
          <w:p w14:paraId="545C458D">
            <w:pPr>
              <w:tabs>
                <w:tab w:val="left" w:pos="1080"/>
              </w:tabs>
              <w:rPr>
                <w:sz w:val="24"/>
                <w:highlight w:val="none"/>
              </w:rPr>
            </w:pPr>
            <w:r>
              <w:rPr>
                <w:color w:val="000000"/>
                <w:sz w:val="24"/>
                <w:highlight w:val="none"/>
              </w:rPr>
              <w:t>如有，见</w:t>
            </w:r>
            <w:r>
              <w:rPr>
                <w:sz w:val="24"/>
                <w:highlight w:val="none"/>
              </w:rPr>
              <w:t>第一章《投标邀请》</w:t>
            </w:r>
          </w:p>
        </w:tc>
        <w:tc>
          <w:tcPr>
            <w:tcW w:w="881" w:type="dxa"/>
            <w:noWrap w:val="0"/>
            <w:vAlign w:val="center"/>
          </w:tcPr>
          <w:p w14:paraId="5C2E584F">
            <w:pPr>
              <w:tabs>
                <w:tab w:val="left" w:pos="1080"/>
              </w:tabs>
              <w:rPr>
                <w:sz w:val="24"/>
                <w:highlight w:val="none"/>
              </w:rPr>
            </w:pPr>
            <w:r>
              <w:rPr>
                <w:sz w:val="24"/>
                <w:highlight w:val="none"/>
              </w:rPr>
              <w:t>提供证明文件的电子件或电子证照</w:t>
            </w:r>
          </w:p>
        </w:tc>
      </w:tr>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4"/>
    </w:tbl>
    <w:p w14:paraId="06CF9BB1">
      <w:pPr>
        <w:widowControl/>
        <w:jc w:val="left"/>
        <w:rPr>
          <w:sz w:val="24"/>
          <w:highlight w:val="none"/>
        </w:rPr>
      </w:pPr>
      <w:bookmarkStart w:id="727" w:name="_Toc353825550"/>
      <w:bookmarkStart w:id="728" w:name="_Toc353873940"/>
      <w:bookmarkStart w:id="729" w:name="_Toc226965858"/>
      <w:bookmarkStart w:id="730" w:name="_Toc127151779"/>
      <w:bookmarkStart w:id="731" w:name="_Toc127161490"/>
      <w:r>
        <w:rPr>
          <w:sz w:val="24"/>
          <w:highlight w:val="none"/>
        </w:rPr>
        <w:br w:type="page" w:clear="all"/>
      </w:r>
    </w:p>
    <w:p w14:paraId="3240EBC6">
      <w:pPr>
        <w:spacing w:line="360" w:lineRule="auto"/>
        <w:jc w:val="center"/>
        <w:outlineLvl w:val="0"/>
        <w:rPr>
          <w:b/>
          <w:sz w:val="36"/>
          <w:szCs w:val="36"/>
          <w:highlight w:val="none"/>
        </w:rPr>
      </w:pPr>
      <w:bookmarkStart w:id="732" w:name="_Toc99301423"/>
      <w:r>
        <w:rPr>
          <w:b/>
          <w:sz w:val="36"/>
          <w:szCs w:val="36"/>
          <w:highlight w:val="none"/>
        </w:rPr>
        <w:t xml:space="preserve">第四章   </w:t>
      </w:r>
      <w:bookmarkEnd w:id="727"/>
      <w:bookmarkEnd w:id="728"/>
      <w:bookmarkEnd w:id="729"/>
      <w:bookmarkEnd w:id="730"/>
      <w:bookmarkEnd w:id="731"/>
      <w:bookmarkStart w:id="733" w:name="_Hlt164229061"/>
      <w:bookmarkEnd w:id="733"/>
      <w:r>
        <w:rPr>
          <w:b/>
          <w:sz w:val="36"/>
          <w:szCs w:val="36"/>
          <w:highlight w:val="none"/>
        </w:rPr>
        <w:t>评标程序、评标方法和评标标准</w:t>
      </w:r>
      <w:bookmarkEnd w:id="732"/>
    </w:p>
    <w:p w14:paraId="72CADAE4">
      <w:pPr>
        <w:tabs>
          <w:tab w:val="left" w:pos="360"/>
          <w:tab w:val="left" w:pos="900"/>
        </w:tabs>
        <w:spacing w:line="360" w:lineRule="auto"/>
        <w:jc w:val="center"/>
        <w:outlineLvl w:val="1"/>
        <w:rPr>
          <w:b/>
          <w:highlight w:val="none"/>
        </w:rPr>
      </w:pPr>
      <w:r>
        <w:rPr>
          <w:b/>
          <w:sz w:val="24"/>
          <w:highlight w:val="none"/>
        </w:rPr>
        <w:t>一、评标</w:t>
      </w:r>
      <w:r>
        <w:rPr>
          <w:rFonts w:hint="eastAsia"/>
          <w:b/>
          <w:sz w:val="24"/>
          <w:highlight w:val="none"/>
        </w:rPr>
        <w:t>程序</w:t>
      </w:r>
    </w:p>
    <w:p w14:paraId="02971816">
      <w:pPr>
        <w:numPr>
          <w:ilvl w:val="0"/>
          <w:numId w:val="12"/>
        </w:numPr>
        <w:tabs>
          <w:tab w:val="left" w:pos="360"/>
        </w:tabs>
        <w:spacing w:line="360" w:lineRule="auto"/>
        <w:outlineLvl w:val="1"/>
        <w:rPr>
          <w:sz w:val="24"/>
          <w:highlight w:val="none"/>
        </w:rPr>
      </w:pPr>
      <w:bookmarkStart w:id="734" w:name="_Toc150774641"/>
      <w:bookmarkStart w:id="735" w:name="_Toc149720834"/>
      <w:bookmarkStart w:id="736" w:name="_Toc226965814"/>
      <w:bookmarkStart w:id="737" w:name="_Toc151193783"/>
      <w:bookmarkStart w:id="738" w:name="_Toc127151742"/>
      <w:bookmarkStart w:id="739" w:name="_Toc164351635"/>
      <w:bookmarkStart w:id="740" w:name="_Toc142311043"/>
      <w:bookmarkStart w:id="741" w:name="_Toc164608810"/>
      <w:bookmarkStart w:id="742" w:name="_Toc195842906"/>
      <w:bookmarkStart w:id="743" w:name="_Toc164229236"/>
      <w:bookmarkStart w:id="744" w:name="_Toc264969231"/>
      <w:bookmarkStart w:id="745" w:name="_Toc151193711"/>
      <w:bookmarkStart w:id="746" w:name="_Toc305158883"/>
      <w:bookmarkStart w:id="747" w:name="_Toc151193639"/>
      <w:bookmarkStart w:id="748" w:name="_Toc127151541"/>
      <w:bookmarkStart w:id="749" w:name="_Toc150774746"/>
      <w:bookmarkStart w:id="750" w:name="_Toc151193929"/>
      <w:bookmarkStart w:id="751" w:name="_Toc226965731"/>
      <w:bookmarkStart w:id="752" w:name="_Toc305158809"/>
      <w:bookmarkStart w:id="753" w:name="_Toc127161455"/>
      <w:bookmarkStart w:id="754" w:name="_Toc151190168"/>
      <w:bookmarkStart w:id="755" w:name="_Toc151193855"/>
      <w:bookmarkStart w:id="756" w:name="_Toc164229382"/>
      <w:bookmarkStart w:id="757" w:name="_Toc150509292"/>
      <w:bookmarkStart w:id="758" w:name="_Toc164608655"/>
      <w:bookmarkStart w:id="759" w:name="_Toc150480779"/>
      <w:bookmarkStart w:id="760" w:name="_Toc265228379"/>
      <w:bookmarkStart w:id="761" w:name="_Toc226309785"/>
      <w:bookmarkStart w:id="762" w:name="_Toc226337237"/>
      <w:bookmarkStart w:id="763" w:name="_Toc353873941"/>
      <w:bookmarkStart w:id="764" w:name="_Toc353825551"/>
      <w:bookmarkStart w:id="765" w:name="_Toc142311057"/>
      <w:bookmarkStart w:id="766" w:name="_Toc226337251"/>
      <w:bookmarkStart w:id="767" w:name="_Toc150480793"/>
      <w:bookmarkStart w:id="768" w:name="_Toc264969245"/>
      <w:bookmarkStart w:id="769" w:name="_Toc305158823"/>
      <w:bookmarkStart w:id="770" w:name="_Toc353873935"/>
      <w:bookmarkStart w:id="771" w:name="_Toc265228393"/>
      <w:bookmarkStart w:id="772" w:name="_Toc305158897"/>
      <w:bookmarkStart w:id="773" w:name="_Toc226965828"/>
      <w:bookmarkStart w:id="774" w:name="_Toc353825545"/>
      <w:bookmarkStart w:id="775" w:name="_Toc150774760"/>
      <w:bookmarkStart w:id="776" w:name="_Toc127151555"/>
      <w:bookmarkStart w:id="777" w:name="_Toc195842920"/>
      <w:bookmarkStart w:id="778" w:name="_Toc353873665"/>
      <w:r>
        <w:rPr>
          <w:sz w:val="24"/>
          <w:highlight w:val="none"/>
        </w:rPr>
        <w:t>投标文件的符合性审查</w:t>
      </w:r>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p>
    <w:p w14:paraId="3161A934">
      <w:pPr>
        <w:numPr>
          <w:ilvl w:val="1"/>
          <w:numId w:val="12"/>
        </w:numPr>
        <w:tabs>
          <w:tab w:val="left" w:pos="1080"/>
        </w:tabs>
        <w:spacing w:line="360" w:lineRule="auto"/>
        <w:ind w:left="1077" w:hanging="720"/>
        <w:rPr>
          <w:sz w:val="24"/>
          <w:highlight w:val="none"/>
        </w:rPr>
      </w:pPr>
      <w:r>
        <w:rPr>
          <w:sz w:val="24"/>
          <w:highlight w:val="none"/>
        </w:rPr>
        <w:t>评标委员会对资格审查合格的投标人的投标文件进行符合性审查，以确定其是否满足招标文件的实质性要求。</w:t>
      </w:r>
      <w:bookmarkStart w:id="779" w:name="_Toc520356167"/>
    </w:p>
    <w:p w14:paraId="4BCC77CC">
      <w:pPr>
        <w:numPr>
          <w:ilvl w:val="1"/>
          <w:numId w:val="12"/>
        </w:numPr>
        <w:tabs>
          <w:tab w:val="left" w:pos="1080"/>
        </w:tabs>
        <w:spacing w:line="360" w:lineRule="auto"/>
        <w:ind w:left="1077" w:hanging="720"/>
        <w:rPr>
          <w:sz w:val="24"/>
          <w:highlight w:val="none"/>
        </w:rPr>
      </w:pPr>
      <w:r>
        <w:rPr>
          <w:sz w:val="24"/>
          <w:highlight w:val="none"/>
        </w:rPr>
        <w:t>评标委员会根据《符合性审查</w:t>
      </w:r>
      <w:r>
        <w:rPr>
          <w:rFonts w:hint="eastAsia"/>
          <w:sz w:val="24"/>
          <w:highlight w:val="none"/>
        </w:rPr>
        <w:t>要求</w:t>
      </w:r>
      <w:r>
        <w:rPr>
          <w:sz w:val="24"/>
          <w:highlight w:val="none"/>
        </w:rPr>
        <w:t>》中规定的审查因素和审查内容，对投标人的投标文件是否实质上响应招标文件进行符合性审查，并形成符合性审查评审结果。</w:t>
      </w:r>
      <w:r>
        <w:rPr>
          <w:rFonts w:hint="eastAsia"/>
          <w:sz w:val="24"/>
          <w:highlight w:val="none"/>
        </w:rPr>
        <w:t>投标人《商务技术文件》有任何一项不符合</w:t>
      </w:r>
      <w:r>
        <w:rPr>
          <w:sz w:val="24"/>
          <w:highlight w:val="none"/>
        </w:rPr>
        <w:t>《符合性审查</w:t>
      </w:r>
      <w:r>
        <w:rPr>
          <w:rFonts w:hint="eastAsia"/>
          <w:sz w:val="24"/>
          <w:highlight w:val="none"/>
        </w:rPr>
        <w:t>要求</w:t>
      </w:r>
      <w:r>
        <w:rPr>
          <w:sz w:val="24"/>
          <w:highlight w:val="none"/>
        </w:rPr>
        <w:t>》</w:t>
      </w:r>
      <w:bookmarkEnd w:id="779"/>
      <w:r>
        <w:rPr>
          <w:rFonts w:hint="eastAsia"/>
          <w:sz w:val="24"/>
          <w:highlight w:val="none"/>
        </w:rPr>
        <w:t>要求的，</w:t>
      </w:r>
      <w:r>
        <w:rPr>
          <w:rFonts w:hint="eastAsia"/>
          <w:b/>
          <w:sz w:val="24"/>
          <w:highlight w:val="none"/>
        </w:rPr>
        <w:t>投标无效</w:t>
      </w:r>
      <w:r>
        <w:rPr>
          <w:rFonts w:hint="eastAsia"/>
          <w:sz w:val="24"/>
          <w:highlight w:val="none"/>
        </w:rPr>
        <w:t>。</w:t>
      </w:r>
    </w:p>
    <w:p w14:paraId="3B312180">
      <w:pPr>
        <w:tabs>
          <w:tab w:val="left" w:pos="900"/>
          <w:tab w:val="left" w:pos="1080"/>
          <w:tab w:val="left" w:pos="1589"/>
        </w:tabs>
        <w:spacing w:line="360" w:lineRule="auto"/>
        <w:ind w:hanging="357"/>
        <w:jc w:val="center"/>
        <w:rPr>
          <w:b/>
          <w:color w:val="000000"/>
          <w:sz w:val="24"/>
          <w:highlight w:val="none"/>
        </w:rPr>
      </w:pPr>
      <w:r>
        <w:rPr>
          <w:b/>
          <w:sz w:val="24"/>
          <w:highlight w:val="none"/>
        </w:rPr>
        <w:t>符合性审查</w:t>
      </w:r>
      <w:r>
        <w:rPr>
          <w:rFonts w:hint="eastAsia"/>
          <w:b/>
          <w:sz w:val="24"/>
          <w:highlight w:val="none"/>
        </w:rPr>
        <w:t>要求</w:t>
      </w:r>
    </w:p>
    <w:tbl>
      <w:tblPr>
        <w:tblStyle w:val="32"/>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01"/>
        <w:gridCol w:w="1923"/>
        <w:gridCol w:w="7139"/>
      </w:tblGrid>
      <w:tr w14:paraId="52D362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399" w:type="dxa"/>
            <w:noWrap w:val="0"/>
            <w:vAlign w:val="center"/>
          </w:tcPr>
          <w:p w14:paraId="069A1FC5">
            <w:pPr>
              <w:widowControl/>
              <w:jc w:val="center"/>
              <w:rPr>
                <w:b/>
                <w:color w:val="000000"/>
                <w:sz w:val="24"/>
                <w:highlight w:val="none"/>
              </w:rPr>
            </w:pPr>
            <w:r>
              <w:rPr>
                <w:b/>
                <w:color w:val="000000"/>
                <w:sz w:val="24"/>
                <w:highlight w:val="none"/>
              </w:rPr>
              <w:t>序号</w:t>
            </w:r>
          </w:p>
        </w:tc>
        <w:tc>
          <w:tcPr>
            <w:tcW w:w="976" w:type="dxa"/>
            <w:noWrap w:val="0"/>
            <w:vAlign w:val="center"/>
          </w:tcPr>
          <w:p w14:paraId="2E718B15">
            <w:pPr>
              <w:widowControl/>
              <w:jc w:val="center"/>
              <w:rPr>
                <w:b/>
                <w:color w:val="000000"/>
                <w:sz w:val="24"/>
                <w:highlight w:val="none"/>
              </w:rPr>
            </w:pPr>
            <w:r>
              <w:rPr>
                <w:b/>
                <w:color w:val="000000"/>
                <w:sz w:val="24"/>
                <w:highlight w:val="none"/>
              </w:rPr>
              <w:t>审查因素</w:t>
            </w:r>
          </w:p>
        </w:tc>
        <w:tc>
          <w:tcPr>
            <w:tcW w:w="3623" w:type="dxa"/>
            <w:noWrap w:val="0"/>
            <w:vAlign w:val="center"/>
          </w:tcPr>
          <w:p w14:paraId="15B4E5CC">
            <w:pPr>
              <w:widowControl/>
              <w:jc w:val="center"/>
              <w:rPr>
                <w:b/>
                <w:color w:val="000000"/>
                <w:sz w:val="24"/>
                <w:highlight w:val="none"/>
              </w:rPr>
            </w:pPr>
            <w:r>
              <w:rPr>
                <w:b/>
                <w:color w:val="000000"/>
                <w:sz w:val="24"/>
                <w:highlight w:val="none"/>
              </w:rPr>
              <w:t>审查内容</w:t>
            </w:r>
          </w:p>
        </w:tc>
      </w:tr>
      <w:tr w14:paraId="617240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399" w:type="dxa"/>
            <w:noWrap w:val="0"/>
            <w:vAlign w:val="center"/>
          </w:tcPr>
          <w:p w14:paraId="6E0BA4ED">
            <w:pPr>
              <w:widowControl/>
              <w:jc w:val="center"/>
              <w:rPr>
                <w:color w:val="000000"/>
                <w:sz w:val="24"/>
                <w:highlight w:val="none"/>
              </w:rPr>
            </w:pPr>
            <w:r>
              <w:rPr>
                <w:color w:val="000000"/>
                <w:sz w:val="24"/>
                <w:highlight w:val="none"/>
              </w:rPr>
              <w:t>1</w:t>
            </w:r>
          </w:p>
        </w:tc>
        <w:tc>
          <w:tcPr>
            <w:tcW w:w="976" w:type="dxa"/>
            <w:noWrap w:val="0"/>
            <w:vAlign w:val="center"/>
          </w:tcPr>
          <w:p w14:paraId="0C1B1B34">
            <w:pPr>
              <w:widowControl/>
              <w:jc w:val="left"/>
              <w:rPr>
                <w:color w:val="000000"/>
                <w:sz w:val="24"/>
                <w:highlight w:val="none"/>
              </w:rPr>
            </w:pPr>
            <w:r>
              <w:rPr>
                <w:rFonts w:hint="eastAsia"/>
                <w:color w:val="000000"/>
                <w:sz w:val="24"/>
                <w:highlight w:val="none"/>
              </w:rPr>
              <w:t>投标函、法定代表人资格证明书和政府采购供应商信用承诺书</w:t>
            </w:r>
          </w:p>
        </w:tc>
        <w:tc>
          <w:tcPr>
            <w:tcW w:w="3623" w:type="dxa"/>
            <w:noWrap w:val="0"/>
            <w:vAlign w:val="center"/>
          </w:tcPr>
          <w:p w14:paraId="451AC822">
            <w:pPr>
              <w:widowControl/>
              <w:jc w:val="left"/>
              <w:rPr>
                <w:color w:val="000000"/>
                <w:sz w:val="24"/>
                <w:highlight w:val="none"/>
              </w:rPr>
            </w:pPr>
            <w:r>
              <w:rPr>
                <w:color w:val="000000"/>
                <w:sz w:val="24"/>
                <w:highlight w:val="none"/>
              </w:rPr>
              <w:t>按招标文件要求提供</w:t>
            </w:r>
            <w:r>
              <w:rPr>
                <w:rFonts w:hint="eastAsia"/>
                <w:color w:val="000000"/>
                <w:sz w:val="24"/>
                <w:highlight w:val="none"/>
              </w:rPr>
              <w:t>投标函、法定代表人资格证明书和政府采购供应商信用承诺书</w:t>
            </w:r>
            <w:r>
              <w:rPr>
                <w:color w:val="000000"/>
                <w:sz w:val="24"/>
                <w:highlight w:val="none"/>
              </w:rPr>
              <w:t>；</w:t>
            </w:r>
          </w:p>
        </w:tc>
      </w:tr>
      <w:tr w14:paraId="7E1C61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399" w:type="dxa"/>
            <w:noWrap w:val="0"/>
            <w:vAlign w:val="center"/>
          </w:tcPr>
          <w:p w14:paraId="54AFF329">
            <w:pPr>
              <w:widowControl/>
              <w:jc w:val="center"/>
              <w:rPr>
                <w:color w:val="000000"/>
                <w:sz w:val="24"/>
                <w:highlight w:val="none"/>
              </w:rPr>
            </w:pPr>
            <w:r>
              <w:rPr>
                <w:color w:val="000000"/>
                <w:sz w:val="24"/>
                <w:highlight w:val="none"/>
              </w:rPr>
              <w:t>2</w:t>
            </w:r>
          </w:p>
        </w:tc>
        <w:tc>
          <w:tcPr>
            <w:tcW w:w="976" w:type="dxa"/>
            <w:noWrap w:val="0"/>
            <w:vAlign w:val="center"/>
          </w:tcPr>
          <w:p w14:paraId="18F6CE5D">
            <w:pPr>
              <w:widowControl/>
              <w:jc w:val="left"/>
              <w:rPr>
                <w:color w:val="000000"/>
                <w:sz w:val="24"/>
                <w:highlight w:val="none"/>
              </w:rPr>
            </w:pPr>
            <w:r>
              <w:rPr>
                <w:color w:val="000000"/>
                <w:sz w:val="24"/>
                <w:highlight w:val="none"/>
              </w:rPr>
              <w:t>投标完整性</w:t>
            </w:r>
          </w:p>
        </w:tc>
        <w:tc>
          <w:tcPr>
            <w:tcW w:w="3623" w:type="dxa"/>
            <w:noWrap w:val="0"/>
            <w:vAlign w:val="center"/>
          </w:tcPr>
          <w:p w14:paraId="53B04DCD">
            <w:pPr>
              <w:widowControl/>
              <w:jc w:val="left"/>
              <w:rPr>
                <w:color w:val="000000"/>
                <w:sz w:val="24"/>
                <w:highlight w:val="none"/>
              </w:rPr>
            </w:pPr>
            <w:r>
              <w:rPr>
                <w:rFonts w:hint="eastAsia"/>
                <w:sz w:val="24"/>
                <w:highlight w:val="none"/>
              </w:rPr>
              <w:t>未</w:t>
            </w:r>
            <w:r>
              <w:rPr>
                <w:sz w:val="24"/>
                <w:highlight w:val="none"/>
              </w:rPr>
              <w:t>将一个采购包中的内容拆开投标；</w:t>
            </w:r>
          </w:p>
        </w:tc>
      </w:tr>
      <w:tr w14:paraId="36CD26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399" w:type="dxa"/>
            <w:noWrap w:val="0"/>
            <w:vAlign w:val="center"/>
          </w:tcPr>
          <w:p w14:paraId="09E8949A">
            <w:pPr>
              <w:widowControl/>
              <w:jc w:val="center"/>
              <w:rPr>
                <w:color w:val="000000"/>
                <w:sz w:val="24"/>
                <w:highlight w:val="none"/>
              </w:rPr>
            </w:pPr>
            <w:r>
              <w:rPr>
                <w:color w:val="000000"/>
                <w:sz w:val="24"/>
                <w:highlight w:val="none"/>
              </w:rPr>
              <w:t>3</w:t>
            </w:r>
          </w:p>
        </w:tc>
        <w:tc>
          <w:tcPr>
            <w:tcW w:w="976" w:type="dxa"/>
            <w:noWrap w:val="0"/>
            <w:vAlign w:val="center"/>
          </w:tcPr>
          <w:p w14:paraId="126D2FCC">
            <w:pPr>
              <w:widowControl/>
              <w:jc w:val="left"/>
              <w:rPr>
                <w:color w:val="000000"/>
                <w:sz w:val="24"/>
                <w:highlight w:val="none"/>
              </w:rPr>
            </w:pPr>
            <w:r>
              <w:rPr>
                <w:color w:val="000000"/>
                <w:sz w:val="24"/>
                <w:highlight w:val="none"/>
              </w:rPr>
              <w:t>投标报价</w:t>
            </w:r>
          </w:p>
        </w:tc>
        <w:tc>
          <w:tcPr>
            <w:tcW w:w="3623" w:type="dxa"/>
            <w:noWrap w:val="0"/>
            <w:vAlign w:val="center"/>
          </w:tcPr>
          <w:p w14:paraId="232658C6">
            <w:pPr>
              <w:widowControl/>
              <w:jc w:val="left"/>
              <w:rPr>
                <w:color w:val="000000"/>
                <w:sz w:val="24"/>
                <w:highlight w:val="none"/>
              </w:rPr>
            </w:pPr>
            <w:r>
              <w:rPr>
                <w:color w:val="000000"/>
                <w:sz w:val="24"/>
                <w:highlight w:val="none"/>
              </w:rPr>
              <w:t>投标报价</w:t>
            </w:r>
            <w:r>
              <w:rPr>
                <w:rFonts w:hint="eastAsia"/>
                <w:color w:val="000000"/>
                <w:sz w:val="24"/>
                <w:highlight w:val="none"/>
              </w:rPr>
              <w:t>未</w:t>
            </w:r>
            <w:r>
              <w:rPr>
                <w:color w:val="000000"/>
                <w:sz w:val="24"/>
                <w:highlight w:val="none"/>
              </w:rPr>
              <w:t>超过招标文件中规定的项目/采购包预算金额或者项目/采购包最高限价；</w:t>
            </w:r>
          </w:p>
        </w:tc>
      </w:tr>
      <w:tr w14:paraId="4D8004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399" w:type="dxa"/>
            <w:noWrap w:val="0"/>
            <w:vAlign w:val="center"/>
          </w:tcPr>
          <w:p w14:paraId="2A415A6B">
            <w:pPr>
              <w:widowControl/>
              <w:jc w:val="center"/>
              <w:rPr>
                <w:color w:val="000000"/>
                <w:sz w:val="24"/>
                <w:highlight w:val="none"/>
              </w:rPr>
            </w:pPr>
            <w:r>
              <w:rPr>
                <w:color w:val="000000"/>
                <w:sz w:val="24"/>
                <w:highlight w:val="none"/>
              </w:rPr>
              <w:t>4</w:t>
            </w:r>
          </w:p>
        </w:tc>
        <w:tc>
          <w:tcPr>
            <w:tcW w:w="976" w:type="dxa"/>
            <w:noWrap w:val="0"/>
            <w:vAlign w:val="center"/>
          </w:tcPr>
          <w:p w14:paraId="7F8FE1A6">
            <w:pPr>
              <w:widowControl/>
              <w:jc w:val="left"/>
              <w:rPr>
                <w:color w:val="000000"/>
                <w:sz w:val="24"/>
                <w:highlight w:val="none"/>
              </w:rPr>
            </w:pPr>
            <w:r>
              <w:rPr>
                <w:color w:val="000000"/>
                <w:sz w:val="24"/>
                <w:highlight w:val="none"/>
              </w:rPr>
              <w:t>报价唯一性</w:t>
            </w:r>
          </w:p>
        </w:tc>
        <w:tc>
          <w:tcPr>
            <w:tcW w:w="3623" w:type="dxa"/>
            <w:noWrap w:val="0"/>
            <w:vAlign w:val="center"/>
          </w:tcPr>
          <w:p w14:paraId="7C317AC2">
            <w:pPr>
              <w:widowControl/>
              <w:jc w:val="left"/>
              <w:rPr>
                <w:color w:val="000000"/>
                <w:sz w:val="24"/>
                <w:highlight w:val="none"/>
              </w:rPr>
            </w:pPr>
            <w:r>
              <w:rPr>
                <w:color w:val="000000"/>
                <w:sz w:val="24"/>
                <w:highlight w:val="none"/>
              </w:rPr>
              <w:t>投标文件</w:t>
            </w:r>
            <w:r>
              <w:rPr>
                <w:rFonts w:hint="eastAsia"/>
                <w:color w:val="000000"/>
                <w:sz w:val="24"/>
                <w:highlight w:val="none"/>
              </w:rPr>
              <w:t>未</w:t>
            </w:r>
            <w:r>
              <w:rPr>
                <w:rFonts w:hint="eastAsia"/>
                <w:sz w:val="24"/>
                <w:highlight w:val="none"/>
              </w:rPr>
              <w:t>出现可选择性或可调整的报价（招标文件另有规定的除外）</w:t>
            </w:r>
            <w:r>
              <w:rPr>
                <w:color w:val="000000"/>
                <w:sz w:val="24"/>
                <w:highlight w:val="none"/>
              </w:rPr>
              <w:t>；</w:t>
            </w:r>
          </w:p>
        </w:tc>
      </w:tr>
      <w:tr w14:paraId="655C32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399" w:type="dxa"/>
            <w:noWrap w:val="0"/>
            <w:vAlign w:val="center"/>
          </w:tcPr>
          <w:p w14:paraId="76982637">
            <w:pPr>
              <w:widowControl/>
              <w:jc w:val="center"/>
              <w:rPr>
                <w:color w:val="000000"/>
                <w:sz w:val="24"/>
                <w:highlight w:val="none"/>
              </w:rPr>
            </w:pPr>
            <w:r>
              <w:rPr>
                <w:color w:val="000000"/>
                <w:sz w:val="24"/>
                <w:highlight w:val="none"/>
              </w:rPr>
              <w:t>5</w:t>
            </w:r>
          </w:p>
        </w:tc>
        <w:tc>
          <w:tcPr>
            <w:tcW w:w="976" w:type="dxa"/>
            <w:noWrap w:val="0"/>
            <w:vAlign w:val="center"/>
          </w:tcPr>
          <w:p w14:paraId="5160B41C">
            <w:pPr>
              <w:widowControl/>
              <w:jc w:val="left"/>
              <w:rPr>
                <w:color w:val="000000"/>
                <w:sz w:val="24"/>
                <w:highlight w:val="none"/>
              </w:rPr>
            </w:pPr>
            <w:r>
              <w:rPr>
                <w:color w:val="000000"/>
                <w:sz w:val="24"/>
                <w:highlight w:val="none"/>
              </w:rPr>
              <w:t>投标有效期</w:t>
            </w:r>
          </w:p>
        </w:tc>
        <w:tc>
          <w:tcPr>
            <w:tcW w:w="3623" w:type="dxa"/>
            <w:noWrap w:val="0"/>
            <w:vAlign w:val="center"/>
          </w:tcPr>
          <w:p w14:paraId="707CDB4C">
            <w:pPr>
              <w:widowControl/>
              <w:jc w:val="left"/>
              <w:rPr>
                <w:color w:val="000000"/>
                <w:sz w:val="24"/>
                <w:highlight w:val="none"/>
              </w:rPr>
            </w:pPr>
            <w:r>
              <w:rPr>
                <w:color w:val="000000"/>
                <w:sz w:val="24"/>
                <w:highlight w:val="none"/>
              </w:rPr>
              <w:t>投标文件中承诺的投标有效期</w:t>
            </w:r>
            <w:r>
              <w:rPr>
                <w:rFonts w:hint="eastAsia"/>
                <w:color w:val="000000"/>
                <w:sz w:val="24"/>
                <w:highlight w:val="none"/>
              </w:rPr>
              <w:t>满足</w:t>
            </w:r>
            <w:r>
              <w:rPr>
                <w:color w:val="000000"/>
                <w:sz w:val="24"/>
                <w:highlight w:val="none"/>
              </w:rPr>
              <w:t>招标文件中载明的投标有效期的；</w:t>
            </w:r>
          </w:p>
        </w:tc>
      </w:tr>
      <w:tr w14:paraId="1A1286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399" w:type="dxa"/>
            <w:noWrap w:val="0"/>
            <w:vAlign w:val="center"/>
          </w:tcPr>
          <w:p w14:paraId="40F1156D">
            <w:pPr>
              <w:widowControl/>
              <w:jc w:val="center"/>
              <w:rPr>
                <w:color w:val="000000"/>
                <w:sz w:val="24"/>
                <w:highlight w:val="none"/>
              </w:rPr>
            </w:pPr>
            <w:r>
              <w:rPr>
                <w:color w:val="000000"/>
                <w:sz w:val="24"/>
                <w:highlight w:val="none"/>
              </w:rPr>
              <w:t>6</w:t>
            </w:r>
          </w:p>
        </w:tc>
        <w:tc>
          <w:tcPr>
            <w:tcW w:w="976" w:type="dxa"/>
            <w:noWrap w:val="0"/>
            <w:vAlign w:val="center"/>
          </w:tcPr>
          <w:p w14:paraId="03549328">
            <w:pPr>
              <w:widowControl/>
              <w:jc w:val="left"/>
              <w:rPr>
                <w:color w:val="000000"/>
                <w:sz w:val="24"/>
                <w:highlight w:val="none"/>
              </w:rPr>
            </w:pPr>
            <w:r>
              <w:rPr>
                <w:color w:val="000000"/>
                <w:sz w:val="24"/>
                <w:highlight w:val="none"/>
              </w:rPr>
              <w:t>签署、加盖公章</w:t>
            </w:r>
          </w:p>
        </w:tc>
        <w:tc>
          <w:tcPr>
            <w:tcW w:w="3623" w:type="dxa"/>
            <w:noWrap w:val="0"/>
            <w:vAlign w:val="center"/>
          </w:tcPr>
          <w:p w14:paraId="2CF4ADD9">
            <w:pPr>
              <w:widowControl/>
              <w:jc w:val="left"/>
              <w:rPr>
                <w:color w:val="000000"/>
                <w:sz w:val="24"/>
                <w:highlight w:val="none"/>
              </w:rPr>
            </w:pPr>
            <w:r>
              <w:rPr>
                <w:color w:val="000000"/>
                <w:sz w:val="24"/>
                <w:highlight w:val="none"/>
              </w:rPr>
              <w:t>按照招标文件要求签署、加盖公章的；</w:t>
            </w:r>
          </w:p>
        </w:tc>
      </w:tr>
      <w:tr w14:paraId="1ED6A1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399" w:type="dxa"/>
            <w:noWrap w:val="0"/>
            <w:vAlign w:val="center"/>
          </w:tcPr>
          <w:p w14:paraId="2E8F4C3B">
            <w:pPr>
              <w:widowControl/>
              <w:jc w:val="center"/>
              <w:rPr>
                <w:color w:val="000000"/>
                <w:sz w:val="24"/>
                <w:highlight w:val="none"/>
              </w:rPr>
            </w:pPr>
            <w:r>
              <w:rPr>
                <w:rFonts w:hint="eastAsia"/>
                <w:color w:val="000000"/>
                <w:sz w:val="24"/>
                <w:highlight w:val="none"/>
              </w:rPr>
              <w:t>7</w:t>
            </w:r>
          </w:p>
        </w:tc>
        <w:tc>
          <w:tcPr>
            <w:tcW w:w="976" w:type="dxa"/>
            <w:noWrap w:val="0"/>
            <w:vAlign w:val="center"/>
          </w:tcPr>
          <w:p w14:paraId="19A2231E">
            <w:pPr>
              <w:widowControl/>
              <w:jc w:val="left"/>
              <w:rPr>
                <w:color w:val="000000"/>
                <w:sz w:val="24"/>
                <w:highlight w:val="none"/>
              </w:rPr>
            </w:pPr>
            <w:r>
              <w:rPr>
                <w:rFonts w:hint="eastAsia"/>
                <w:color w:val="000000"/>
                <w:sz w:val="24"/>
                <w:highlight w:val="none"/>
              </w:rPr>
              <w:t>实质性格式</w:t>
            </w:r>
          </w:p>
        </w:tc>
        <w:tc>
          <w:tcPr>
            <w:tcW w:w="3623" w:type="dxa"/>
            <w:noWrap w:val="0"/>
            <w:vAlign w:val="center"/>
          </w:tcPr>
          <w:p w14:paraId="208529CB">
            <w:pPr>
              <w:widowControl/>
              <w:jc w:val="left"/>
              <w:rPr>
                <w:color w:val="000000"/>
                <w:sz w:val="24"/>
                <w:highlight w:val="none"/>
              </w:rPr>
            </w:pPr>
            <w:r>
              <w:rPr>
                <w:rFonts w:hint="eastAsia"/>
                <w:sz w:val="24"/>
                <w:highlight w:val="none"/>
              </w:rPr>
              <w:t>标记为</w:t>
            </w:r>
            <w:r>
              <w:rPr>
                <w:sz w:val="24"/>
                <w:highlight w:val="none"/>
              </w:rPr>
              <w:t>“实质性格式”的</w:t>
            </w:r>
            <w:r>
              <w:rPr>
                <w:rFonts w:hint="eastAsia"/>
                <w:sz w:val="24"/>
                <w:highlight w:val="none"/>
              </w:rPr>
              <w:t>文件均按</w:t>
            </w:r>
            <w:r>
              <w:rPr>
                <w:sz w:val="24"/>
                <w:highlight w:val="none"/>
              </w:rPr>
              <w:t>招标文件</w:t>
            </w:r>
            <w:r>
              <w:rPr>
                <w:rFonts w:hint="eastAsia"/>
                <w:sz w:val="24"/>
                <w:highlight w:val="none"/>
              </w:rPr>
              <w:t>要求提供；</w:t>
            </w:r>
          </w:p>
        </w:tc>
      </w:tr>
      <w:tr w14:paraId="6F17AD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399" w:type="dxa"/>
            <w:noWrap w:val="0"/>
            <w:vAlign w:val="center"/>
          </w:tcPr>
          <w:p w14:paraId="14B68C8C">
            <w:pPr>
              <w:widowControl/>
              <w:jc w:val="center"/>
              <w:rPr>
                <w:color w:val="000000"/>
                <w:sz w:val="24"/>
                <w:highlight w:val="none"/>
              </w:rPr>
            </w:pPr>
            <w:r>
              <w:rPr>
                <w:color w:val="000000"/>
                <w:sz w:val="24"/>
                <w:highlight w:val="none"/>
              </w:rPr>
              <w:t>8</w:t>
            </w:r>
          </w:p>
        </w:tc>
        <w:tc>
          <w:tcPr>
            <w:tcW w:w="976" w:type="dxa"/>
            <w:noWrap w:val="0"/>
            <w:vAlign w:val="center"/>
          </w:tcPr>
          <w:p w14:paraId="5F185F6C">
            <w:pPr>
              <w:widowControl/>
              <w:jc w:val="left"/>
              <w:rPr>
                <w:color w:val="000000"/>
                <w:sz w:val="24"/>
                <w:highlight w:val="none"/>
              </w:rPr>
            </w:pPr>
            <w:r>
              <w:rPr>
                <w:rFonts w:ascii="Segoe UI Symbol" w:hAnsi="Segoe UI Symbol" w:cs="Segoe UI Symbol"/>
                <w:color w:val="000000"/>
                <w:sz w:val="24"/>
                <w:highlight w:val="none"/>
              </w:rPr>
              <w:t>★</w:t>
            </w:r>
            <w:r>
              <w:rPr>
                <w:color w:val="000000"/>
                <w:sz w:val="24"/>
                <w:highlight w:val="none"/>
              </w:rPr>
              <w:t>号条款响应</w:t>
            </w:r>
            <w:r>
              <w:rPr>
                <w:rFonts w:hint="eastAsia"/>
                <w:color w:val="000000"/>
                <w:sz w:val="24"/>
                <w:highlight w:val="none"/>
              </w:rPr>
              <w:t>(如有)</w:t>
            </w:r>
          </w:p>
        </w:tc>
        <w:tc>
          <w:tcPr>
            <w:tcW w:w="3623" w:type="dxa"/>
            <w:noWrap w:val="0"/>
            <w:vAlign w:val="center"/>
          </w:tcPr>
          <w:p w14:paraId="61FAB81A">
            <w:pPr>
              <w:widowControl/>
              <w:jc w:val="left"/>
              <w:rPr>
                <w:color w:val="000000"/>
                <w:sz w:val="24"/>
                <w:highlight w:val="none"/>
              </w:rPr>
            </w:pPr>
            <w:r>
              <w:rPr>
                <w:color w:val="000000"/>
                <w:sz w:val="24"/>
                <w:highlight w:val="none"/>
              </w:rPr>
              <w:t>投标文件满足招标文件</w:t>
            </w:r>
            <w:r>
              <w:rPr>
                <w:sz w:val="24"/>
                <w:highlight w:val="none"/>
              </w:rPr>
              <w:t>第五章《采购需求》</w:t>
            </w:r>
            <w:r>
              <w:rPr>
                <w:color w:val="000000"/>
                <w:sz w:val="24"/>
                <w:highlight w:val="none"/>
              </w:rPr>
              <w:t>中</w:t>
            </w:r>
            <w:r>
              <w:rPr>
                <w:rFonts w:ascii="Segoe UI Symbol" w:hAnsi="Segoe UI Symbol" w:cs="Segoe UI Symbol"/>
                <w:color w:val="000000"/>
                <w:sz w:val="24"/>
                <w:highlight w:val="none"/>
              </w:rPr>
              <w:t>★</w:t>
            </w:r>
            <w:r>
              <w:rPr>
                <w:color w:val="000000"/>
                <w:sz w:val="24"/>
                <w:highlight w:val="none"/>
              </w:rPr>
              <w:t>号条款要求的；</w:t>
            </w:r>
          </w:p>
        </w:tc>
      </w:tr>
      <w:tr w14:paraId="31C856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399" w:type="dxa"/>
            <w:noWrap w:val="0"/>
            <w:vAlign w:val="center"/>
          </w:tcPr>
          <w:p w14:paraId="5BD09A78">
            <w:pPr>
              <w:widowControl/>
              <w:jc w:val="center"/>
              <w:rPr>
                <w:color w:val="000000"/>
                <w:sz w:val="24"/>
                <w:highlight w:val="none"/>
              </w:rPr>
            </w:pPr>
            <w:r>
              <w:rPr>
                <w:color w:val="000000"/>
                <w:sz w:val="24"/>
                <w:highlight w:val="none"/>
              </w:rPr>
              <w:t>11</w:t>
            </w:r>
          </w:p>
        </w:tc>
        <w:tc>
          <w:tcPr>
            <w:tcW w:w="976" w:type="dxa"/>
            <w:noWrap w:val="0"/>
            <w:vAlign w:val="center"/>
          </w:tcPr>
          <w:p w14:paraId="564089E9">
            <w:pPr>
              <w:widowControl/>
              <w:jc w:val="left"/>
              <w:rPr>
                <w:color w:val="000000"/>
                <w:sz w:val="24"/>
                <w:highlight w:val="none"/>
              </w:rPr>
            </w:pPr>
            <w:r>
              <w:rPr>
                <w:color w:val="000000"/>
                <w:sz w:val="24"/>
                <w:highlight w:val="none"/>
              </w:rPr>
              <w:t>报价的修正（如有）</w:t>
            </w:r>
          </w:p>
        </w:tc>
        <w:tc>
          <w:tcPr>
            <w:tcW w:w="3623" w:type="dxa"/>
            <w:noWrap w:val="0"/>
            <w:vAlign w:val="center"/>
          </w:tcPr>
          <w:p w14:paraId="3AB86774">
            <w:pPr>
              <w:widowControl/>
              <w:jc w:val="left"/>
              <w:rPr>
                <w:color w:val="000000"/>
                <w:sz w:val="24"/>
                <w:highlight w:val="none"/>
              </w:rPr>
            </w:pPr>
            <w:r>
              <w:rPr>
                <w:rFonts w:hint="eastAsia"/>
                <w:color w:val="000000"/>
                <w:sz w:val="24"/>
                <w:highlight w:val="none"/>
              </w:rPr>
              <w:t>不涉及报价修正</w:t>
            </w:r>
            <w:r>
              <w:rPr>
                <w:color w:val="000000"/>
                <w:sz w:val="24"/>
                <w:highlight w:val="none"/>
              </w:rPr>
              <w:t>，或投标文件报价出现前后不一致</w:t>
            </w:r>
            <w:r>
              <w:rPr>
                <w:rFonts w:hint="eastAsia"/>
                <w:color w:val="000000"/>
                <w:sz w:val="24"/>
                <w:highlight w:val="none"/>
              </w:rPr>
              <w:t>时</w:t>
            </w:r>
            <w:r>
              <w:rPr>
                <w:color w:val="000000"/>
                <w:sz w:val="24"/>
                <w:highlight w:val="none"/>
              </w:rPr>
              <w:t>，投标人对修正后的报价予</w:t>
            </w:r>
            <w:r>
              <w:rPr>
                <w:rFonts w:hint="eastAsia"/>
                <w:color w:val="000000"/>
                <w:sz w:val="24"/>
                <w:highlight w:val="none"/>
              </w:rPr>
              <w:t>以</w:t>
            </w:r>
            <w:r>
              <w:rPr>
                <w:color w:val="000000"/>
                <w:sz w:val="24"/>
                <w:highlight w:val="none"/>
              </w:rPr>
              <w:t>确认；（如有）</w:t>
            </w:r>
          </w:p>
        </w:tc>
      </w:tr>
      <w:tr w14:paraId="279725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399" w:type="dxa"/>
            <w:noWrap w:val="0"/>
            <w:vAlign w:val="center"/>
          </w:tcPr>
          <w:p w14:paraId="3DCF6A5F">
            <w:pPr>
              <w:widowControl/>
              <w:jc w:val="center"/>
              <w:rPr>
                <w:color w:val="000000"/>
                <w:sz w:val="24"/>
                <w:highlight w:val="none"/>
              </w:rPr>
            </w:pPr>
            <w:r>
              <w:rPr>
                <w:color w:val="000000"/>
                <w:sz w:val="24"/>
                <w:highlight w:val="none"/>
              </w:rPr>
              <w:t>12</w:t>
            </w:r>
          </w:p>
        </w:tc>
        <w:tc>
          <w:tcPr>
            <w:tcW w:w="976" w:type="dxa"/>
            <w:noWrap w:val="0"/>
            <w:vAlign w:val="center"/>
          </w:tcPr>
          <w:p w14:paraId="6B388FFF">
            <w:pPr>
              <w:widowControl/>
              <w:jc w:val="left"/>
              <w:rPr>
                <w:color w:val="000000"/>
                <w:sz w:val="24"/>
                <w:highlight w:val="none"/>
              </w:rPr>
            </w:pPr>
            <w:r>
              <w:rPr>
                <w:color w:val="000000"/>
                <w:sz w:val="24"/>
                <w:highlight w:val="none"/>
              </w:rPr>
              <w:t>报价合理性</w:t>
            </w:r>
          </w:p>
        </w:tc>
        <w:tc>
          <w:tcPr>
            <w:tcW w:w="3623" w:type="dxa"/>
            <w:noWrap w:val="0"/>
            <w:vAlign w:val="center"/>
          </w:tcPr>
          <w:p w14:paraId="79DCD11F">
            <w:pPr>
              <w:widowControl/>
              <w:jc w:val="left"/>
              <w:rPr>
                <w:color w:val="000000"/>
                <w:sz w:val="24"/>
                <w:highlight w:val="none"/>
              </w:rPr>
            </w:pPr>
            <w:r>
              <w:rPr>
                <w:color w:val="000000"/>
                <w:sz w:val="24"/>
                <w:highlight w:val="none"/>
              </w:rPr>
              <w:t>报价合理，或</w:t>
            </w:r>
            <w:r>
              <w:rPr>
                <w:rFonts w:hint="eastAsia"/>
                <w:sz w:val="24"/>
                <w:highlight w:val="none"/>
              </w:rPr>
              <w:t>投标人的报价明显低于其他通过符合性审查投标人的报价，</w:t>
            </w:r>
            <w:r>
              <w:rPr>
                <w:sz w:val="24"/>
                <w:highlight w:val="none"/>
              </w:rPr>
              <w:t>有可能影响产品质量或者不能诚信履约的</w:t>
            </w:r>
            <w:r>
              <w:rPr>
                <w:rFonts w:hint="eastAsia"/>
                <w:sz w:val="24"/>
                <w:highlight w:val="none"/>
              </w:rPr>
              <w:t>，能够应评标委员会要求在规定时间内证明其报价合理性的</w:t>
            </w:r>
            <w:r>
              <w:rPr>
                <w:color w:val="000000"/>
                <w:sz w:val="24"/>
                <w:highlight w:val="none"/>
              </w:rPr>
              <w:t>；</w:t>
            </w:r>
          </w:p>
        </w:tc>
      </w:tr>
      <w:tr w14:paraId="388065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399" w:type="dxa"/>
            <w:noWrap w:val="0"/>
            <w:vAlign w:val="center"/>
          </w:tcPr>
          <w:p w14:paraId="39D9C9C5">
            <w:pPr>
              <w:widowControl/>
              <w:jc w:val="center"/>
              <w:rPr>
                <w:rFonts w:hint="eastAsia"/>
                <w:color w:val="000000"/>
                <w:sz w:val="24"/>
                <w:highlight w:val="none"/>
              </w:rPr>
            </w:pPr>
            <w:r>
              <w:rPr>
                <w:color w:val="000000"/>
                <w:sz w:val="24"/>
                <w:highlight w:val="none"/>
              </w:rPr>
              <w:t>1</w:t>
            </w:r>
            <w:r>
              <w:rPr>
                <w:rFonts w:hint="eastAsia"/>
                <w:color w:val="000000"/>
                <w:sz w:val="24"/>
                <w:highlight w:val="none"/>
              </w:rPr>
              <w:t>3</w:t>
            </w:r>
          </w:p>
        </w:tc>
        <w:tc>
          <w:tcPr>
            <w:tcW w:w="976" w:type="dxa"/>
            <w:noWrap w:val="0"/>
            <w:vAlign w:val="center"/>
          </w:tcPr>
          <w:p w14:paraId="2C6876AD">
            <w:pPr>
              <w:widowControl/>
              <w:jc w:val="left"/>
              <w:rPr>
                <w:color w:val="000000"/>
                <w:sz w:val="24"/>
                <w:highlight w:val="none"/>
              </w:rPr>
            </w:pPr>
            <w:r>
              <w:rPr>
                <w:color w:val="000000"/>
                <w:sz w:val="24"/>
                <w:highlight w:val="none"/>
              </w:rPr>
              <w:t>公平竞争</w:t>
            </w:r>
          </w:p>
        </w:tc>
        <w:tc>
          <w:tcPr>
            <w:tcW w:w="3623" w:type="dxa"/>
            <w:noWrap w:val="0"/>
            <w:vAlign w:val="center"/>
          </w:tcPr>
          <w:p w14:paraId="6A531BD8">
            <w:pPr>
              <w:widowControl/>
              <w:jc w:val="left"/>
              <w:rPr>
                <w:color w:val="000000"/>
                <w:sz w:val="24"/>
                <w:highlight w:val="none"/>
              </w:rPr>
            </w:pPr>
            <w:r>
              <w:rPr>
                <w:color w:val="000000"/>
                <w:sz w:val="24"/>
                <w:highlight w:val="none"/>
              </w:rPr>
              <w:t>投标人遵循公平竞争的原则，不存在恶意串通，妨碍其他投标人的竞争行为，不存在损害采购人或者其他投标人的合法权益情形的；</w:t>
            </w:r>
          </w:p>
        </w:tc>
      </w:tr>
      <w:tr w14:paraId="02D032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399" w:type="dxa"/>
            <w:noWrap w:val="0"/>
            <w:vAlign w:val="center"/>
          </w:tcPr>
          <w:p w14:paraId="757A1D94">
            <w:pPr>
              <w:widowControl/>
              <w:jc w:val="center"/>
              <w:rPr>
                <w:rFonts w:hint="eastAsia"/>
                <w:color w:val="000000"/>
                <w:sz w:val="24"/>
                <w:highlight w:val="none"/>
              </w:rPr>
            </w:pPr>
            <w:r>
              <w:rPr>
                <w:color w:val="000000"/>
                <w:sz w:val="24"/>
                <w:highlight w:val="none"/>
              </w:rPr>
              <w:t>1</w:t>
            </w:r>
            <w:r>
              <w:rPr>
                <w:rFonts w:hint="eastAsia"/>
                <w:color w:val="000000"/>
                <w:sz w:val="24"/>
                <w:highlight w:val="none"/>
              </w:rPr>
              <w:t>4</w:t>
            </w:r>
          </w:p>
        </w:tc>
        <w:tc>
          <w:tcPr>
            <w:tcW w:w="976" w:type="dxa"/>
            <w:noWrap w:val="0"/>
            <w:vAlign w:val="center"/>
          </w:tcPr>
          <w:p w14:paraId="1C083D9D">
            <w:pPr>
              <w:widowControl/>
              <w:jc w:val="left"/>
              <w:rPr>
                <w:color w:val="000000"/>
                <w:sz w:val="24"/>
                <w:highlight w:val="none"/>
              </w:rPr>
            </w:pPr>
            <w:r>
              <w:rPr>
                <w:color w:val="000000"/>
                <w:sz w:val="24"/>
                <w:highlight w:val="none"/>
              </w:rPr>
              <w:t>串通投标</w:t>
            </w:r>
          </w:p>
        </w:tc>
        <w:tc>
          <w:tcPr>
            <w:tcW w:w="3623" w:type="dxa"/>
            <w:noWrap w:val="0"/>
            <w:vAlign w:val="center"/>
          </w:tcPr>
          <w:p w14:paraId="07056145">
            <w:pPr>
              <w:widowControl/>
              <w:jc w:val="left"/>
              <w:rPr>
                <w:color w:val="000000"/>
                <w:sz w:val="24"/>
                <w:highlight w:val="none"/>
              </w:rPr>
            </w:pPr>
            <w:r>
              <w:rPr>
                <w:rFonts w:hint="eastAsia"/>
                <w:color w:val="000000"/>
                <w:sz w:val="24"/>
                <w:highlight w:val="none"/>
              </w:rPr>
              <w:t>不存在《政府采购货物和服务招标投标管理办法》视为投标人串通投标的情形：（一）不同投标人的投标文件由同一单位或者个人编制</w:t>
            </w:r>
            <w:r>
              <w:rPr>
                <w:rFonts w:hint="eastAsia" w:ascii="宋体" w:hAnsi="宋体"/>
                <w:sz w:val="24"/>
                <w:highlight w:val="none"/>
              </w:rPr>
              <w:t>（包含使用同一MAC地址的计算机制作电子响应文件的情形）</w:t>
            </w:r>
            <w:r>
              <w:rPr>
                <w:rFonts w:hint="eastAsia"/>
                <w:color w:val="000000"/>
                <w:sz w:val="24"/>
                <w:highlight w:val="none"/>
              </w:rPr>
              <w:t>；（二）不同投标人委托同一单位或者个人办理投标事宜</w:t>
            </w:r>
            <w:r>
              <w:rPr>
                <w:rFonts w:hint="eastAsia" w:ascii="宋体" w:hAnsi="宋体"/>
                <w:sz w:val="24"/>
                <w:highlight w:val="none"/>
              </w:rPr>
              <w:t>（包含使用同一MAC地址的计算机提交或者解密电子响应文件的情形）</w:t>
            </w:r>
            <w:r>
              <w:rPr>
                <w:rFonts w:hint="eastAsia"/>
                <w:color w:val="000000"/>
                <w:sz w:val="24"/>
                <w:highlight w:val="none"/>
              </w:rPr>
              <w:t>；（三）不同投标人的投标文件载明的项目管理成员或者联系人员为同一人；（四）不同投标人的投标文件异常一致或者投标报价呈规律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000000"/>
                <w:sz w:val="24"/>
                <w:highlight w:val="none"/>
              </w:rPr>
              <w:t>；</w:t>
            </w:r>
          </w:p>
        </w:tc>
      </w:tr>
      <w:tr w14:paraId="3CF858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399" w:type="dxa"/>
            <w:noWrap w:val="0"/>
            <w:vAlign w:val="center"/>
          </w:tcPr>
          <w:p w14:paraId="2CC13312">
            <w:pPr>
              <w:widowControl/>
              <w:jc w:val="center"/>
              <w:rPr>
                <w:rFonts w:hint="eastAsia"/>
                <w:color w:val="000000"/>
                <w:sz w:val="24"/>
                <w:highlight w:val="none"/>
              </w:rPr>
            </w:pPr>
            <w:r>
              <w:rPr>
                <w:color w:val="000000"/>
                <w:sz w:val="24"/>
                <w:highlight w:val="none"/>
              </w:rPr>
              <w:t>1</w:t>
            </w:r>
            <w:r>
              <w:rPr>
                <w:rFonts w:hint="eastAsia"/>
                <w:color w:val="000000"/>
                <w:sz w:val="24"/>
                <w:highlight w:val="none"/>
              </w:rPr>
              <w:t>5</w:t>
            </w:r>
          </w:p>
        </w:tc>
        <w:tc>
          <w:tcPr>
            <w:tcW w:w="976" w:type="dxa"/>
            <w:noWrap w:val="0"/>
            <w:vAlign w:val="center"/>
          </w:tcPr>
          <w:p w14:paraId="164A5BF9">
            <w:pPr>
              <w:widowControl/>
              <w:jc w:val="left"/>
              <w:rPr>
                <w:color w:val="000000"/>
                <w:sz w:val="24"/>
                <w:highlight w:val="none"/>
              </w:rPr>
            </w:pPr>
            <w:r>
              <w:rPr>
                <w:color w:val="000000"/>
                <w:sz w:val="24"/>
                <w:highlight w:val="none"/>
              </w:rPr>
              <w:t>附加条件</w:t>
            </w:r>
          </w:p>
        </w:tc>
        <w:tc>
          <w:tcPr>
            <w:tcW w:w="3623" w:type="dxa"/>
            <w:noWrap w:val="0"/>
            <w:vAlign w:val="center"/>
          </w:tcPr>
          <w:p w14:paraId="365B975A">
            <w:pPr>
              <w:widowControl/>
              <w:jc w:val="left"/>
              <w:rPr>
                <w:color w:val="000000"/>
                <w:sz w:val="24"/>
                <w:highlight w:val="none"/>
              </w:rPr>
            </w:pPr>
            <w:r>
              <w:rPr>
                <w:color w:val="000000"/>
                <w:sz w:val="24"/>
                <w:highlight w:val="none"/>
              </w:rPr>
              <w:t>投标文件</w:t>
            </w:r>
            <w:r>
              <w:rPr>
                <w:rFonts w:hint="eastAsia"/>
                <w:color w:val="000000"/>
                <w:sz w:val="24"/>
                <w:highlight w:val="none"/>
              </w:rPr>
              <w:t>未</w:t>
            </w:r>
            <w:r>
              <w:rPr>
                <w:color w:val="000000"/>
                <w:sz w:val="24"/>
                <w:highlight w:val="none"/>
              </w:rPr>
              <w:t>含有采购人不能接受的附加条件的；</w:t>
            </w:r>
          </w:p>
        </w:tc>
      </w:tr>
      <w:tr w14:paraId="73201B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399" w:type="dxa"/>
            <w:noWrap w:val="0"/>
            <w:vAlign w:val="center"/>
          </w:tcPr>
          <w:p w14:paraId="3C7A3950">
            <w:pPr>
              <w:widowControl/>
              <w:jc w:val="center"/>
              <w:rPr>
                <w:rFonts w:hint="eastAsia"/>
                <w:color w:val="000000"/>
                <w:sz w:val="24"/>
                <w:highlight w:val="none"/>
              </w:rPr>
            </w:pPr>
            <w:r>
              <w:rPr>
                <w:rFonts w:hint="eastAsia"/>
                <w:color w:val="000000"/>
                <w:sz w:val="24"/>
                <w:highlight w:val="none"/>
              </w:rPr>
              <w:t>16</w:t>
            </w:r>
          </w:p>
        </w:tc>
        <w:tc>
          <w:tcPr>
            <w:tcW w:w="976" w:type="dxa"/>
            <w:noWrap w:val="0"/>
            <w:vAlign w:val="center"/>
          </w:tcPr>
          <w:p w14:paraId="59C4C89A">
            <w:pPr>
              <w:widowControl/>
              <w:jc w:val="left"/>
              <w:rPr>
                <w:color w:val="000000"/>
                <w:sz w:val="24"/>
                <w:highlight w:val="none"/>
              </w:rPr>
            </w:pPr>
            <w:r>
              <w:rPr>
                <w:color w:val="000000"/>
                <w:sz w:val="24"/>
                <w:highlight w:val="none"/>
              </w:rPr>
              <w:t>其他无效情形</w:t>
            </w:r>
          </w:p>
        </w:tc>
        <w:tc>
          <w:tcPr>
            <w:tcW w:w="3623" w:type="dxa"/>
            <w:noWrap w:val="0"/>
            <w:vAlign w:val="center"/>
          </w:tcPr>
          <w:p w14:paraId="2EB612D4">
            <w:pPr>
              <w:widowControl/>
              <w:jc w:val="left"/>
              <w:rPr>
                <w:color w:val="000000"/>
                <w:sz w:val="24"/>
                <w:highlight w:val="none"/>
              </w:rPr>
            </w:pPr>
            <w:r>
              <w:rPr>
                <w:color w:val="000000"/>
                <w:sz w:val="24"/>
                <w:highlight w:val="none"/>
              </w:rPr>
              <w:t>投标人、投标文件</w:t>
            </w:r>
            <w:r>
              <w:rPr>
                <w:rFonts w:hint="eastAsia"/>
                <w:color w:val="000000"/>
                <w:sz w:val="24"/>
                <w:highlight w:val="none"/>
              </w:rPr>
              <w:t>不存在</w:t>
            </w:r>
            <w:r>
              <w:rPr>
                <w:color w:val="000000"/>
                <w:sz w:val="24"/>
                <w:highlight w:val="none"/>
              </w:rPr>
              <w:t>不符合法律、法规和招标文件规定的其他无效情形。</w:t>
            </w:r>
          </w:p>
        </w:tc>
      </w:tr>
    </w:tbl>
    <w:p w14:paraId="1742B505">
      <w:pPr>
        <w:tabs>
          <w:tab w:val="left" w:pos="360"/>
        </w:tabs>
        <w:spacing w:line="360" w:lineRule="auto"/>
        <w:outlineLvl w:val="1"/>
        <w:rPr>
          <w:sz w:val="24"/>
          <w:highlight w:val="none"/>
        </w:rPr>
      </w:pPr>
    </w:p>
    <w:p w14:paraId="1B2D7050">
      <w:pPr>
        <w:numPr>
          <w:ilvl w:val="0"/>
          <w:numId w:val="12"/>
        </w:numPr>
        <w:tabs>
          <w:tab w:val="left" w:pos="360"/>
        </w:tabs>
        <w:spacing w:line="360" w:lineRule="auto"/>
        <w:outlineLvl w:val="1"/>
        <w:rPr>
          <w:sz w:val="24"/>
          <w:highlight w:val="none"/>
        </w:rPr>
      </w:pPr>
      <w:r>
        <w:rPr>
          <w:sz w:val="24"/>
          <w:highlight w:val="none"/>
        </w:rPr>
        <w:t>投标文件有关事项的澄清或者说明</w:t>
      </w:r>
    </w:p>
    <w:p w14:paraId="243A6C36">
      <w:pPr>
        <w:numPr>
          <w:ilvl w:val="1"/>
          <w:numId w:val="12"/>
        </w:numPr>
        <w:tabs>
          <w:tab w:val="left" w:pos="1080"/>
        </w:tabs>
        <w:spacing w:line="360" w:lineRule="auto"/>
        <w:ind w:left="1077" w:hanging="720"/>
        <w:rPr>
          <w:sz w:val="24"/>
          <w:highlight w:val="none"/>
        </w:rPr>
      </w:pPr>
      <w:r>
        <w:rPr>
          <w:sz w:val="24"/>
          <w:highlight w:val="none"/>
        </w:rPr>
        <w:t>评标过程中，评标委员会将</w:t>
      </w:r>
      <w:r>
        <w:rPr>
          <w:rFonts w:hint="eastAsia"/>
          <w:sz w:val="24"/>
          <w:highlight w:val="none"/>
        </w:rPr>
        <w:t>通过“苏采云”政府采购一体化平台系统</w:t>
      </w:r>
      <w:r>
        <w:rPr>
          <w:sz w:val="24"/>
          <w:highlight w:val="none"/>
        </w:rPr>
        <w:t>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highlight w:val="none"/>
        </w:rPr>
        <w:t>电子</w:t>
      </w:r>
      <w:r>
        <w:rPr>
          <w:sz w:val="24"/>
          <w:highlight w:val="none"/>
        </w:rPr>
        <w:t>公章。投标人的澄清、说明或者补正不得超出投标文件的范围或者改变投标文件的实质性内容。澄清文件将作为投标文件内容的一部分。</w:t>
      </w:r>
    </w:p>
    <w:p w14:paraId="0123039C">
      <w:pPr>
        <w:numPr>
          <w:ilvl w:val="1"/>
          <w:numId w:val="12"/>
        </w:numPr>
        <w:tabs>
          <w:tab w:val="left" w:pos="1080"/>
        </w:tabs>
        <w:spacing w:line="360" w:lineRule="auto"/>
        <w:ind w:left="1077" w:hanging="720"/>
        <w:rPr>
          <w:sz w:val="24"/>
          <w:highlight w:val="none"/>
        </w:rPr>
      </w:pPr>
      <w:r>
        <w:rPr>
          <w:sz w:val="24"/>
          <w:highlight w:val="none"/>
        </w:rPr>
        <w:t>评标委员会认为投标人的报价明显低于其他通过符合性审查投标人的报价，有可能影响产品质量或者不能诚信履约的，有权要求该投标人在</w:t>
      </w:r>
      <w:r>
        <w:rPr>
          <w:rFonts w:hint="eastAsia"/>
          <w:sz w:val="24"/>
          <w:highlight w:val="none"/>
        </w:rPr>
        <w:t>规定</w:t>
      </w:r>
      <w:r>
        <w:rPr>
          <w:sz w:val="24"/>
          <w:highlight w:val="none"/>
        </w:rPr>
        <w:t>的时间内提供书面说明，必要时提交相关证明材料；若投标人不能证明其报价合理性，评标委员会将其作为</w:t>
      </w:r>
      <w:r>
        <w:rPr>
          <w:b/>
          <w:sz w:val="24"/>
          <w:highlight w:val="none"/>
        </w:rPr>
        <w:t>无效投标处理</w:t>
      </w:r>
      <w:r>
        <w:rPr>
          <w:sz w:val="24"/>
          <w:highlight w:val="none"/>
        </w:rPr>
        <w:t>。</w:t>
      </w:r>
    </w:p>
    <w:p w14:paraId="31353D3D">
      <w:pPr>
        <w:numPr>
          <w:ilvl w:val="1"/>
          <w:numId w:val="12"/>
        </w:numPr>
        <w:tabs>
          <w:tab w:val="left" w:pos="1080"/>
        </w:tabs>
        <w:spacing w:line="360" w:lineRule="auto"/>
        <w:ind w:left="1077" w:hanging="720"/>
        <w:rPr>
          <w:sz w:val="24"/>
          <w:highlight w:val="none"/>
        </w:rPr>
      </w:pPr>
      <w:r>
        <w:rPr>
          <w:sz w:val="24"/>
          <w:highlight w:val="none"/>
        </w:rPr>
        <w:t>投标报价须包含招标文件全部内容，如分项报价表有缺漏视为已含在其他各项报价中，将不对投标总价进行调整。评标委员会有权要求投标人在</w:t>
      </w:r>
      <w:r>
        <w:rPr>
          <w:rFonts w:hint="eastAsia"/>
          <w:sz w:val="24"/>
          <w:highlight w:val="none"/>
        </w:rPr>
        <w:t>规定</w:t>
      </w:r>
      <w:r>
        <w:rPr>
          <w:sz w:val="24"/>
          <w:highlight w:val="none"/>
        </w:rPr>
        <w:t>的时间内对此进行书面确认，投标人不确认的，视为将一个采购包中的内容拆开投标，其</w:t>
      </w:r>
      <w:r>
        <w:rPr>
          <w:b/>
          <w:sz w:val="24"/>
          <w:highlight w:val="none"/>
        </w:rPr>
        <w:t>投标无效</w:t>
      </w:r>
      <w:r>
        <w:rPr>
          <w:sz w:val="24"/>
          <w:highlight w:val="none"/>
        </w:rPr>
        <w:t>。</w:t>
      </w:r>
    </w:p>
    <w:p w14:paraId="0E853E0A">
      <w:pPr>
        <w:numPr>
          <w:ilvl w:val="1"/>
          <w:numId w:val="12"/>
        </w:numPr>
        <w:tabs>
          <w:tab w:val="left" w:pos="1080"/>
        </w:tabs>
        <w:spacing w:line="360" w:lineRule="auto"/>
        <w:ind w:left="1077" w:hanging="720"/>
        <w:rPr>
          <w:sz w:val="24"/>
          <w:highlight w:val="none"/>
        </w:rPr>
      </w:pPr>
      <w:r>
        <w:rPr>
          <w:sz w:val="24"/>
          <w:highlight w:val="none"/>
        </w:rPr>
        <w:t>投标文件报价出现前后不一致的，按照下列规定修正：</w:t>
      </w:r>
    </w:p>
    <w:p w14:paraId="1EA33EB5">
      <w:pPr>
        <w:numPr>
          <w:ilvl w:val="2"/>
          <w:numId w:val="12"/>
        </w:numPr>
        <w:tabs>
          <w:tab w:val="left" w:pos="1080"/>
          <w:tab w:val="left" w:pos="1589"/>
          <w:tab w:val="left" w:pos="2035"/>
          <w:tab w:val="left" w:pos="2114"/>
        </w:tabs>
        <w:spacing w:line="360" w:lineRule="auto"/>
        <w:ind w:left="2035"/>
        <w:rPr>
          <w:sz w:val="24"/>
          <w:highlight w:val="none"/>
        </w:rPr>
      </w:pPr>
      <w:r>
        <w:rPr>
          <w:sz w:val="24"/>
          <w:highlight w:val="none"/>
        </w:rPr>
        <w:t>招标文件对于报价修正是否另有规定：</w:t>
      </w:r>
    </w:p>
    <w:p w14:paraId="0C530F25">
      <w:pPr>
        <w:tabs>
          <w:tab w:val="left" w:pos="1080"/>
          <w:tab w:val="left" w:pos="1589"/>
          <w:tab w:val="left" w:pos="2035"/>
          <w:tab w:val="left" w:pos="2114"/>
        </w:tabs>
        <w:spacing w:line="360" w:lineRule="auto"/>
        <w:ind w:left="2035"/>
        <w:rPr>
          <w:sz w:val="24"/>
          <w:highlight w:val="none"/>
          <w:u w:val="single"/>
        </w:rPr>
      </w:pPr>
      <w:r>
        <w:rPr>
          <w:sz w:val="24"/>
          <w:highlight w:val="none"/>
        </w:rPr>
        <w:t>□有，具体规定为：______________</w:t>
      </w:r>
    </w:p>
    <w:p w14:paraId="67CFB14E">
      <w:pPr>
        <w:tabs>
          <w:tab w:val="left" w:pos="1080"/>
          <w:tab w:val="left" w:pos="1589"/>
          <w:tab w:val="left" w:pos="2035"/>
          <w:tab w:val="left" w:pos="2114"/>
        </w:tabs>
        <w:spacing w:line="360" w:lineRule="auto"/>
        <w:ind w:left="2035"/>
        <w:rPr>
          <w:sz w:val="24"/>
          <w:highlight w:val="none"/>
        </w:rPr>
      </w:pPr>
      <w:r>
        <w:rPr>
          <w:rFonts w:hint="eastAsia"/>
          <w:sz w:val="24"/>
          <w:highlight w:val="none"/>
          <w:lang w:eastAsia="zh-CN"/>
        </w:rPr>
        <w:t>☑</w:t>
      </w:r>
      <w:r>
        <w:rPr>
          <w:sz w:val="24"/>
          <w:highlight w:val="none"/>
        </w:rPr>
        <w:t>无，按下述2.4.2-2.4.7项规定修正。</w:t>
      </w:r>
    </w:p>
    <w:p w14:paraId="1CEE33E0">
      <w:pPr>
        <w:numPr>
          <w:ilvl w:val="2"/>
          <w:numId w:val="12"/>
        </w:numPr>
        <w:tabs>
          <w:tab w:val="left" w:pos="2035"/>
          <w:tab w:val="left" w:pos="2114"/>
          <w:tab w:val="left" w:pos="2977"/>
        </w:tabs>
        <w:spacing w:line="360" w:lineRule="auto"/>
        <w:ind w:left="2035"/>
        <w:rPr>
          <w:color w:val="000000"/>
          <w:sz w:val="24"/>
          <w:highlight w:val="none"/>
        </w:rPr>
      </w:pPr>
      <w:r>
        <w:rPr>
          <w:color w:val="000000"/>
          <w:sz w:val="24"/>
          <w:highlight w:val="none"/>
        </w:rPr>
        <w:t>单独递交的开标一览表（报价表）与投标文件中开标一览表（报价表）内容不一致的，以单独递交的开标一览表（报价表）为准；</w:t>
      </w:r>
    </w:p>
    <w:p w14:paraId="489DAC39">
      <w:pPr>
        <w:numPr>
          <w:ilvl w:val="2"/>
          <w:numId w:val="12"/>
        </w:numPr>
        <w:tabs>
          <w:tab w:val="left" w:pos="2035"/>
          <w:tab w:val="left" w:pos="2114"/>
          <w:tab w:val="left" w:pos="2977"/>
        </w:tabs>
        <w:spacing w:line="360" w:lineRule="auto"/>
        <w:ind w:left="2035"/>
        <w:rPr>
          <w:color w:val="000000"/>
          <w:sz w:val="24"/>
          <w:highlight w:val="none"/>
        </w:rPr>
      </w:pPr>
      <w:r>
        <w:rPr>
          <w:color w:val="000000"/>
          <w:sz w:val="24"/>
          <w:highlight w:val="none"/>
        </w:rPr>
        <w:t>投标文件中开标一览表（报价表）内容与投标文件中相应内容不一致的，以开标一览表（报价表）为准；</w:t>
      </w:r>
    </w:p>
    <w:p w14:paraId="118F2868">
      <w:pPr>
        <w:numPr>
          <w:ilvl w:val="2"/>
          <w:numId w:val="12"/>
        </w:numPr>
        <w:tabs>
          <w:tab w:val="left" w:pos="2035"/>
          <w:tab w:val="left" w:pos="2114"/>
          <w:tab w:val="left" w:pos="2977"/>
        </w:tabs>
        <w:spacing w:line="360" w:lineRule="auto"/>
        <w:ind w:left="2035"/>
        <w:rPr>
          <w:color w:val="000000"/>
          <w:sz w:val="24"/>
          <w:highlight w:val="none"/>
        </w:rPr>
      </w:pPr>
      <w:r>
        <w:rPr>
          <w:color w:val="000000"/>
          <w:sz w:val="24"/>
          <w:highlight w:val="none"/>
        </w:rPr>
        <w:t>大写金额和小写金额不一致的，以大写金额为准；</w:t>
      </w:r>
    </w:p>
    <w:p w14:paraId="0F7D345A">
      <w:pPr>
        <w:numPr>
          <w:ilvl w:val="2"/>
          <w:numId w:val="12"/>
        </w:numPr>
        <w:tabs>
          <w:tab w:val="left" w:pos="2035"/>
          <w:tab w:val="left" w:pos="2114"/>
          <w:tab w:val="left" w:pos="2977"/>
        </w:tabs>
        <w:spacing w:line="360" w:lineRule="auto"/>
        <w:ind w:left="2035"/>
        <w:rPr>
          <w:color w:val="000000"/>
          <w:sz w:val="24"/>
          <w:highlight w:val="none"/>
        </w:rPr>
      </w:pPr>
      <w:r>
        <w:rPr>
          <w:color w:val="000000"/>
          <w:sz w:val="24"/>
          <w:highlight w:val="none"/>
        </w:rPr>
        <w:t>单价金额小数点或者百分比有明显错位的，以开标一览表的总价为准，并修改单价；</w:t>
      </w:r>
    </w:p>
    <w:p w14:paraId="7C46006D">
      <w:pPr>
        <w:numPr>
          <w:ilvl w:val="2"/>
          <w:numId w:val="12"/>
        </w:numPr>
        <w:tabs>
          <w:tab w:val="left" w:pos="2035"/>
          <w:tab w:val="left" w:pos="2114"/>
          <w:tab w:val="left" w:pos="2977"/>
        </w:tabs>
        <w:spacing w:line="360" w:lineRule="auto"/>
        <w:ind w:left="2035"/>
        <w:rPr>
          <w:color w:val="000000"/>
          <w:sz w:val="24"/>
          <w:highlight w:val="none"/>
        </w:rPr>
      </w:pPr>
      <w:r>
        <w:rPr>
          <w:color w:val="000000"/>
          <w:sz w:val="24"/>
          <w:highlight w:val="none"/>
        </w:rPr>
        <w:t>总价金额与按单价汇总金额不一致的，以单价金额计算结果为准。</w:t>
      </w:r>
    </w:p>
    <w:p w14:paraId="0D42948B">
      <w:pPr>
        <w:numPr>
          <w:ilvl w:val="2"/>
          <w:numId w:val="12"/>
        </w:numPr>
        <w:tabs>
          <w:tab w:val="left" w:pos="1080"/>
          <w:tab w:val="left" w:pos="1589"/>
          <w:tab w:val="left" w:pos="2035"/>
          <w:tab w:val="left" w:pos="2114"/>
        </w:tabs>
        <w:spacing w:line="360" w:lineRule="auto"/>
        <w:ind w:left="2035"/>
        <w:rPr>
          <w:sz w:val="24"/>
          <w:highlight w:val="none"/>
        </w:rPr>
      </w:pPr>
      <w:r>
        <w:rPr>
          <w:sz w:val="24"/>
          <w:highlight w:val="none"/>
        </w:rPr>
        <w:t>同时出现两种以上不一致的，按照前款规定的顺序修正。修正后的报价经投标人书面确认后产生约束力，投标人不确认的，其</w:t>
      </w:r>
      <w:r>
        <w:rPr>
          <w:b/>
          <w:sz w:val="24"/>
          <w:highlight w:val="none"/>
        </w:rPr>
        <w:t>投标无效</w:t>
      </w:r>
      <w:r>
        <w:rPr>
          <w:sz w:val="24"/>
          <w:highlight w:val="none"/>
        </w:rPr>
        <w:t>。</w:t>
      </w:r>
    </w:p>
    <w:p w14:paraId="66E043A8">
      <w:pPr>
        <w:numPr>
          <w:ilvl w:val="1"/>
          <w:numId w:val="12"/>
        </w:numPr>
        <w:tabs>
          <w:tab w:val="left" w:pos="1080"/>
        </w:tabs>
        <w:spacing w:line="360" w:lineRule="auto"/>
        <w:ind w:left="1077" w:hanging="720"/>
        <w:rPr>
          <w:sz w:val="24"/>
          <w:highlight w:val="none"/>
        </w:rPr>
      </w:pPr>
      <w:r>
        <w:rPr>
          <w:sz w:val="24"/>
          <w:highlight w:val="none"/>
        </w:rPr>
        <w:t>落实政府采购政策的价格调整：只有符合第二章《投标人须知》5.2条规定情形的，可以享受中小企业扶持政策，用扣除后的价格参加评审；否则，评标时价格不予扣除。</w:t>
      </w:r>
    </w:p>
    <w:p w14:paraId="4AF733E8">
      <w:pPr>
        <w:numPr>
          <w:ilvl w:val="2"/>
          <w:numId w:val="12"/>
        </w:numPr>
        <w:tabs>
          <w:tab w:val="left" w:pos="1080"/>
          <w:tab w:val="left" w:pos="1589"/>
          <w:tab w:val="left" w:pos="2035"/>
        </w:tabs>
        <w:spacing w:line="360" w:lineRule="auto"/>
        <w:ind w:left="2035"/>
        <w:rPr>
          <w:sz w:val="24"/>
          <w:highlight w:val="none"/>
        </w:rPr>
      </w:pPr>
      <w:r>
        <w:rPr>
          <w:sz w:val="24"/>
          <w:highlight w:val="none"/>
        </w:rPr>
        <w:t>对于未预留份额专门面向中小企业采购的采购项目，以及预留份额项目中的非预留部分采购包，对</w:t>
      </w:r>
      <w:r>
        <w:rPr>
          <w:b/>
          <w:sz w:val="24"/>
          <w:highlight w:val="none"/>
        </w:rPr>
        <w:t>小微企业</w:t>
      </w:r>
      <w:r>
        <w:rPr>
          <w:sz w:val="24"/>
          <w:highlight w:val="none"/>
        </w:rPr>
        <w:t>报价给予</w:t>
      </w:r>
      <w:r>
        <w:rPr>
          <w:rFonts w:hint="eastAsia"/>
          <w:sz w:val="24"/>
          <w:highlight w:val="none"/>
          <w:u w:val="single"/>
        </w:rPr>
        <w:t>20</w:t>
      </w:r>
      <w:r>
        <w:rPr>
          <w:sz w:val="24"/>
          <w:highlight w:val="none"/>
        </w:rPr>
        <w:t>%的扣除，用扣除后的价格参加评审。</w:t>
      </w:r>
    </w:p>
    <w:p w14:paraId="71B8E654">
      <w:pPr>
        <w:numPr>
          <w:ilvl w:val="2"/>
          <w:numId w:val="12"/>
        </w:numPr>
        <w:tabs>
          <w:tab w:val="left" w:pos="1080"/>
          <w:tab w:val="left" w:pos="1589"/>
          <w:tab w:val="left" w:pos="2035"/>
        </w:tabs>
        <w:spacing w:line="360" w:lineRule="auto"/>
        <w:ind w:left="2035"/>
        <w:rPr>
          <w:sz w:val="24"/>
          <w:highlight w:val="none"/>
        </w:rPr>
      </w:pPr>
      <w:r>
        <w:rPr>
          <w:sz w:val="24"/>
          <w:highlight w:val="none"/>
        </w:rPr>
        <w:t>对于未预留份额专门面向中小企业采购的采购项目，以及预留份额项目中的非预留部分采购包，且接受大中型企业与</w:t>
      </w:r>
      <w:r>
        <w:rPr>
          <w:b/>
          <w:sz w:val="24"/>
          <w:highlight w:val="none"/>
        </w:rPr>
        <w:t>小微企业</w:t>
      </w:r>
      <w:r>
        <w:rPr>
          <w:sz w:val="24"/>
          <w:highlight w:val="none"/>
        </w:rPr>
        <w:t>组成联合体或者允许大中型企业向一家或者多家</w:t>
      </w:r>
      <w:r>
        <w:rPr>
          <w:b/>
          <w:sz w:val="24"/>
          <w:highlight w:val="none"/>
        </w:rPr>
        <w:t>小微企业</w:t>
      </w:r>
      <w:r>
        <w:rPr>
          <w:sz w:val="24"/>
          <w:highlight w:val="none"/>
        </w:rPr>
        <w:t>分包的采购项目，对于联合协议或者分包意向协议约定</w:t>
      </w:r>
      <w:r>
        <w:rPr>
          <w:b/>
          <w:sz w:val="24"/>
          <w:highlight w:val="none"/>
        </w:rPr>
        <w:t>小微企业</w:t>
      </w:r>
      <w:r>
        <w:rPr>
          <w:sz w:val="24"/>
          <w:highlight w:val="none"/>
        </w:rPr>
        <w:t>的合同份额占到合同总金额 30%以上的联合体或者大中型企业的报价给予</w:t>
      </w:r>
      <w:r>
        <w:rPr>
          <w:rFonts w:hint="eastAsia"/>
          <w:sz w:val="24"/>
          <w:highlight w:val="none"/>
          <w:u w:val="single"/>
        </w:rPr>
        <w:t>3</w:t>
      </w:r>
      <w:r>
        <w:rPr>
          <w:sz w:val="24"/>
          <w:highlight w:val="none"/>
        </w:rPr>
        <w:t>%的扣除，用扣除后的价格参加评审。</w:t>
      </w:r>
    </w:p>
    <w:p w14:paraId="3F231853">
      <w:pPr>
        <w:numPr>
          <w:ilvl w:val="2"/>
          <w:numId w:val="12"/>
        </w:numPr>
        <w:tabs>
          <w:tab w:val="left" w:pos="1080"/>
          <w:tab w:val="left" w:pos="1589"/>
          <w:tab w:val="left" w:pos="2035"/>
        </w:tabs>
        <w:spacing w:line="360" w:lineRule="auto"/>
        <w:ind w:left="2035"/>
        <w:rPr>
          <w:sz w:val="24"/>
          <w:highlight w:val="none"/>
        </w:rPr>
      </w:pPr>
      <w:r>
        <w:rPr>
          <w:sz w:val="24"/>
          <w:highlight w:val="none"/>
        </w:rPr>
        <w:t>组成联合体或者接受分包的小微企业与联合体内其他企业、分包企业之间存在直接控股、管理关系的，不享受价格扣除优惠政策。</w:t>
      </w:r>
    </w:p>
    <w:p w14:paraId="11DA1E82">
      <w:pPr>
        <w:numPr>
          <w:ilvl w:val="2"/>
          <w:numId w:val="12"/>
        </w:numPr>
        <w:tabs>
          <w:tab w:val="left" w:pos="1080"/>
          <w:tab w:val="left" w:pos="1589"/>
          <w:tab w:val="left" w:pos="2035"/>
        </w:tabs>
        <w:spacing w:line="360" w:lineRule="auto"/>
        <w:ind w:left="2035"/>
        <w:rPr>
          <w:sz w:val="24"/>
          <w:highlight w:val="none"/>
        </w:rPr>
      </w:pPr>
      <w:r>
        <w:rPr>
          <w:sz w:val="24"/>
          <w:highlight w:val="none"/>
        </w:rPr>
        <w:t>价格扣除比例对小型企业和微型企业同等对待，不作区分。</w:t>
      </w:r>
    </w:p>
    <w:p w14:paraId="7221A776">
      <w:pPr>
        <w:numPr>
          <w:ilvl w:val="2"/>
          <w:numId w:val="12"/>
        </w:numPr>
        <w:tabs>
          <w:tab w:val="left" w:pos="1080"/>
          <w:tab w:val="left" w:pos="1589"/>
          <w:tab w:val="left" w:pos="2035"/>
        </w:tabs>
        <w:spacing w:line="360" w:lineRule="auto"/>
        <w:ind w:left="2035"/>
        <w:rPr>
          <w:sz w:val="24"/>
          <w:highlight w:val="none"/>
        </w:rPr>
      </w:pPr>
      <w:r>
        <w:rPr>
          <w:color w:val="000000"/>
          <w:sz w:val="24"/>
          <w:highlight w:val="none"/>
        </w:rPr>
        <w:t>中小企业参加政府采购活动，应当按照招标文件给定的格式出具《中小企业声明函》，否则不得享受相关中小企业扶持政策。</w:t>
      </w:r>
    </w:p>
    <w:p w14:paraId="08AD67E6">
      <w:pPr>
        <w:numPr>
          <w:ilvl w:val="2"/>
          <w:numId w:val="12"/>
        </w:numPr>
        <w:tabs>
          <w:tab w:val="left" w:pos="1080"/>
          <w:tab w:val="left" w:pos="1589"/>
          <w:tab w:val="left" w:pos="2035"/>
        </w:tabs>
        <w:spacing w:line="360" w:lineRule="auto"/>
        <w:ind w:left="2035"/>
        <w:rPr>
          <w:sz w:val="24"/>
          <w:highlight w:val="none"/>
        </w:rPr>
      </w:pPr>
      <w:r>
        <w:rPr>
          <w:sz w:val="24"/>
          <w:highlight w:val="none"/>
        </w:rPr>
        <w:t>监狱企业提供了由省级以上监狱管理局（常州市含教育矫治局）、戒毒管理局（含新疆生产建设兵团）出具的属于监狱企业的证明文件的，视同小微企业。</w:t>
      </w:r>
    </w:p>
    <w:p w14:paraId="2309D87A">
      <w:pPr>
        <w:numPr>
          <w:ilvl w:val="2"/>
          <w:numId w:val="12"/>
        </w:numPr>
        <w:tabs>
          <w:tab w:val="left" w:pos="1080"/>
          <w:tab w:val="left" w:pos="1589"/>
          <w:tab w:val="left" w:pos="2035"/>
        </w:tabs>
        <w:spacing w:line="360" w:lineRule="auto"/>
        <w:ind w:left="2035"/>
        <w:rPr>
          <w:sz w:val="24"/>
          <w:highlight w:val="none"/>
        </w:rPr>
      </w:pPr>
      <w:r>
        <w:rPr>
          <w:sz w:val="24"/>
          <w:highlight w:val="none"/>
        </w:rPr>
        <w:t>残疾人福利性单位按招标文件要求提供了《残疾人福利性单位声明函》（见附件）的，视同小微企业。</w:t>
      </w:r>
    </w:p>
    <w:p w14:paraId="7E5E3856">
      <w:pPr>
        <w:numPr>
          <w:ilvl w:val="2"/>
          <w:numId w:val="12"/>
        </w:numPr>
        <w:tabs>
          <w:tab w:val="left" w:pos="1080"/>
          <w:tab w:val="left" w:pos="1589"/>
          <w:tab w:val="left" w:pos="2014"/>
        </w:tabs>
        <w:spacing w:line="360" w:lineRule="auto"/>
        <w:ind w:left="2035"/>
        <w:rPr>
          <w:sz w:val="24"/>
          <w:highlight w:val="none"/>
        </w:rPr>
      </w:pPr>
      <w:r>
        <w:rPr>
          <w:sz w:val="24"/>
          <w:highlight w:val="none"/>
        </w:rPr>
        <w:t>若投标人同时属于小型或微型企业、监狱企业、残疾人福利性单位中的两种及以上，将不重复享受小微企业价格扣减的优惠政策。</w:t>
      </w:r>
    </w:p>
    <w:p w14:paraId="12FC77A3">
      <w:pPr>
        <w:numPr>
          <w:ilvl w:val="0"/>
          <w:numId w:val="12"/>
        </w:numPr>
        <w:tabs>
          <w:tab w:val="left" w:pos="360"/>
        </w:tabs>
        <w:spacing w:line="360" w:lineRule="auto"/>
        <w:outlineLvl w:val="1"/>
        <w:rPr>
          <w:sz w:val="24"/>
          <w:highlight w:val="none"/>
        </w:rPr>
      </w:pPr>
      <w:r>
        <w:rPr>
          <w:sz w:val="24"/>
          <w:highlight w:val="none"/>
        </w:rPr>
        <w:t>投标文件的比较和评价</w:t>
      </w:r>
      <w:bookmarkEnd w:id="763"/>
      <w:bookmarkEnd w:id="764"/>
    </w:p>
    <w:p w14:paraId="38934E82">
      <w:pPr>
        <w:numPr>
          <w:ilvl w:val="1"/>
          <w:numId w:val="12"/>
        </w:numPr>
        <w:tabs>
          <w:tab w:val="left" w:pos="1080"/>
        </w:tabs>
        <w:spacing w:line="360" w:lineRule="auto"/>
        <w:ind w:left="1077" w:hanging="720"/>
        <w:rPr>
          <w:sz w:val="24"/>
          <w:highlight w:val="none"/>
        </w:rPr>
      </w:pPr>
      <w:r>
        <w:rPr>
          <w:sz w:val="24"/>
          <w:highlight w:val="none"/>
        </w:rPr>
        <w:t>评标委员会将按照招标文件中规定的评标方法和标准，对符合性审查合格的投标文件进行商务和技术评估，综合比较与评价；未通过符合性审查的投标文件不得进入比较与评价。</w:t>
      </w:r>
    </w:p>
    <w:p w14:paraId="4DB21E54">
      <w:pPr>
        <w:numPr>
          <w:ilvl w:val="1"/>
          <w:numId w:val="12"/>
        </w:numPr>
        <w:tabs>
          <w:tab w:val="left" w:pos="1080"/>
        </w:tabs>
        <w:spacing w:line="360" w:lineRule="auto"/>
        <w:ind w:left="1077" w:hanging="720"/>
        <w:rPr>
          <w:sz w:val="24"/>
          <w:highlight w:val="none"/>
        </w:rPr>
      </w:pPr>
      <w:r>
        <w:rPr>
          <w:sz w:val="24"/>
          <w:highlight w:val="none"/>
        </w:rPr>
        <w:t>评标方法和评标标准</w:t>
      </w:r>
    </w:p>
    <w:p w14:paraId="6CE1CD8E">
      <w:pPr>
        <w:numPr>
          <w:ilvl w:val="2"/>
          <w:numId w:val="12"/>
        </w:numPr>
        <w:tabs>
          <w:tab w:val="left" w:pos="1080"/>
          <w:tab w:val="left" w:pos="1589"/>
          <w:tab w:val="left" w:pos="2035"/>
        </w:tabs>
        <w:spacing w:line="360" w:lineRule="auto"/>
        <w:ind w:left="2035"/>
        <w:rPr>
          <w:sz w:val="24"/>
          <w:highlight w:val="none"/>
        </w:rPr>
      </w:pPr>
      <w:r>
        <w:rPr>
          <w:sz w:val="24"/>
          <w:highlight w:val="none"/>
        </w:rPr>
        <w:t>本项目采用的评标方法为：</w:t>
      </w:r>
    </w:p>
    <w:p w14:paraId="3E2F2AB5">
      <w:pPr>
        <w:tabs>
          <w:tab w:val="left" w:pos="900"/>
          <w:tab w:val="left" w:pos="1589"/>
          <w:tab w:val="left" w:pos="1701"/>
        </w:tabs>
        <w:spacing w:line="360" w:lineRule="auto"/>
        <w:ind w:left="1985"/>
        <w:rPr>
          <w:sz w:val="24"/>
          <w:highlight w:val="none"/>
        </w:rPr>
      </w:pPr>
      <w:r>
        <w:rPr>
          <w:rFonts w:ascii="Wingdings 2" w:hAnsi="Wingdings 2" w:eastAsia="Wingdings 2" w:cs="Wingdings 2"/>
          <w:sz w:val="24"/>
          <w:highlight w:val="none"/>
        </w:rPr>
        <w:t>R</w:t>
      </w:r>
      <w:r>
        <w:rPr>
          <w:sz w:val="24"/>
          <w:highlight w:val="none"/>
        </w:rPr>
        <w:t>综合评分法，指投标文件满足招标文件全部实质性要求，且按照评审因素的量化指标评审得分最高的投标人为中标候选人的评标方法，见《评标标准》</w:t>
      </w:r>
      <w:r>
        <w:rPr>
          <w:rFonts w:hint="eastAsia"/>
          <w:sz w:val="24"/>
          <w:highlight w:val="none"/>
        </w:rPr>
        <w:t>，招标文件中没有规定的评标标准不得作为评审的依据。</w:t>
      </w:r>
    </w:p>
    <w:p w14:paraId="478CD093">
      <w:pPr>
        <w:tabs>
          <w:tab w:val="left" w:pos="900"/>
          <w:tab w:val="left" w:pos="1589"/>
          <w:tab w:val="left" w:pos="1701"/>
        </w:tabs>
        <w:spacing w:line="360" w:lineRule="auto"/>
        <w:ind w:left="1985"/>
        <w:rPr>
          <w:sz w:val="24"/>
          <w:highlight w:val="none"/>
        </w:rPr>
      </w:pPr>
      <w:r>
        <w:rPr>
          <w:sz w:val="24"/>
          <w:highlight w:val="none"/>
        </w:rPr>
        <w:t>□最低评标价法，指投标文件满足招标文件全部实质性要求，且投标报价最低的投标人为中标候选人的评标方法。</w:t>
      </w:r>
    </w:p>
    <w:p w14:paraId="76E299E3">
      <w:pPr>
        <w:numPr>
          <w:ilvl w:val="2"/>
          <w:numId w:val="12"/>
        </w:numPr>
        <w:tabs>
          <w:tab w:val="left" w:pos="1080"/>
          <w:tab w:val="left" w:pos="1589"/>
          <w:tab w:val="left" w:pos="2035"/>
        </w:tabs>
        <w:spacing w:line="360" w:lineRule="auto"/>
        <w:ind w:left="2035"/>
        <w:rPr>
          <w:sz w:val="24"/>
          <w:highlight w:val="none"/>
        </w:rPr>
      </w:pPr>
      <w:r>
        <w:rPr>
          <w:sz w:val="24"/>
          <w:highlight w:val="none"/>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highlight w:val="none"/>
        </w:rPr>
        <w:t>投标无效</w:t>
      </w:r>
      <w:r>
        <w:rPr>
          <w:sz w:val="24"/>
          <w:highlight w:val="none"/>
        </w:rPr>
        <w:t>。</w:t>
      </w:r>
    </w:p>
    <w:p w14:paraId="22B029C8">
      <w:pPr>
        <w:tabs>
          <w:tab w:val="left" w:pos="1080"/>
          <w:tab w:val="left" w:pos="1589"/>
          <w:tab w:val="left" w:pos="2035"/>
        </w:tabs>
        <w:spacing w:line="360" w:lineRule="auto"/>
        <w:ind w:left="2035"/>
        <w:rPr>
          <w:sz w:val="24"/>
          <w:highlight w:val="none"/>
        </w:rPr>
      </w:pPr>
      <w:r>
        <w:rPr>
          <w:rFonts w:hint="eastAsia"/>
          <w:sz w:val="24"/>
          <w:highlight w:val="none"/>
          <w:lang w:eastAsia="zh-CN"/>
        </w:rPr>
        <w:t>☑</w:t>
      </w:r>
      <w:r>
        <w:rPr>
          <w:sz w:val="24"/>
          <w:highlight w:val="none"/>
        </w:rPr>
        <w:t>随机抽取</w:t>
      </w:r>
    </w:p>
    <w:p w14:paraId="230A0481">
      <w:pPr>
        <w:tabs>
          <w:tab w:val="left" w:pos="1080"/>
          <w:tab w:val="left" w:pos="1589"/>
          <w:tab w:val="left" w:pos="2035"/>
        </w:tabs>
        <w:spacing w:line="360" w:lineRule="auto"/>
        <w:ind w:left="2035"/>
        <w:rPr>
          <w:sz w:val="24"/>
          <w:highlight w:val="none"/>
          <w:u w:val="single"/>
        </w:rPr>
      </w:pPr>
      <w:r>
        <w:rPr>
          <w:sz w:val="24"/>
          <w:highlight w:val="none"/>
        </w:rPr>
        <w:t>□其他方式，具体要求：__</w:t>
      </w:r>
      <w:r>
        <w:rPr>
          <w:rFonts w:hint="eastAsia"/>
          <w:sz w:val="24"/>
          <w:highlight w:val="none"/>
          <w:lang w:val="en-US" w:eastAsia="zh-CN"/>
        </w:rPr>
        <w:t>/</w:t>
      </w:r>
      <w:r>
        <w:rPr>
          <w:sz w:val="24"/>
          <w:highlight w:val="none"/>
        </w:rPr>
        <w:t>___</w:t>
      </w:r>
    </w:p>
    <w:p w14:paraId="5BD4289F">
      <w:pPr>
        <w:numPr>
          <w:ilvl w:val="2"/>
          <w:numId w:val="12"/>
        </w:numPr>
        <w:tabs>
          <w:tab w:val="left" w:pos="1080"/>
          <w:tab w:val="left" w:pos="1589"/>
          <w:tab w:val="left" w:pos="2035"/>
        </w:tabs>
        <w:spacing w:line="360" w:lineRule="auto"/>
        <w:ind w:left="2035"/>
        <w:rPr>
          <w:sz w:val="24"/>
          <w:highlight w:val="none"/>
        </w:rPr>
      </w:pPr>
      <w:r>
        <w:rPr>
          <w:sz w:val="24"/>
          <w:highlight w:val="none"/>
        </w:rPr>
        <w:t>非政府强制采购的节能产品或环境标志产品，依据品目清单和认证证书实施政府优先采购。优先采购的具体规定（如涉及）___</w:t>
      </w:r>
      <w:r>
        <w:rPr>
          <w:rFonts w:hint="eastAsia"/>
          <w:sz w:val="24"/>
          <w:highlight w:val="none"/>
          <w:lang w:val="en-US" w:eastAsia="zh-CN"/>
        </w:rPr>
        <w:t>/</w:t>
      </w:r>
      <w:r>
        <w:rPr>
          <w:sz w:val="24"/>
          <w:highlight w:val="none"/>
        </w:rPr>
        <w:t>__。</w:t>
      </w:r>
    </w:p>
    <w:p w14:paraId="503F2468">
      <w:pPr>
        <w:numPr>
          <w:ilvl w:val="2"/>
          <w:numId w:val="12"/>
        </w:numPr>
        <w:tabs>
          <w:tab w:val="left" w:pos="1080"/>
          <w:tab w:val="left" w:pos="1589"/>
          <w:tab w:val="left" w:pos="2035"/>
        </w:tabs>
        <w:spacing w:line="360" w:lineRule="auto"/>
        <w:ind w:left="2035"/>
        <w:rPr>
          <w:sz w:val="24"/>
          <w:highlight w:val="none"/>
        </w:rPr>
      </w:pPr>
      <w:r>
        <w:rPr>
          <w:sz w:val="24"/>
          <w:highlight w:val="none"/>
        </w:rPr>
        <w:t>关于无线局域网认证产品政府采购清单中的产品，优先采购的具体规定（如涉及）___</w:t>
      </w:r>
      <w:r>
        <w:rPr>
          <w:rFonts w:hint="eastAsia"/>
          <w:sz w:val="24"/>
          <w:highlight w:val="none"/>
          <w:lang w:val="en-US" w:eastAsia="zh-CN"/>
        </w:rPr>
        <w:t>/</w:t>
      </w:r>
      <w:r>
        <w:rPr>
          <w:sz w:val="24"/>
          <w:highlight w:val="none"/>
        </w:rPr>
        <w:t>__。</w:t>
      </w:r>
    </w:p>
    <w:p w14:paraId="3BDBF079">
      <w:pPr>
        <w:numPr>
          <w:ilvl w:val="0"/>
          <w:numId w:val="12"/>
        </w:numPr>
        <w:tabs>
          <w:tab w:val="left" w:pos="360"/>
        </w:tabs>
        <w:spacing w:line="360" w:lineRule="auto"/>
        <w:outlineLvl w:val="1"/>
        <w:rPr>
          <w:sz w:val="24"/>
          <w:highlight w:val="none"/>
        </w:rPr>
      </w:pPr>
      <w:r>
        <w:rPr>
          <w:sz w:val="24"/>
          <w:highlight w:val="none"/>
        </w:rPr>
        <w:t>确定</w:t>
      </w:r>
      <w:bookmarkStart w:id="780" w:name="_Toc151193644"/>
      <w:bookmarkStart w:id="781" w:name="_Toc226337242"/>
      <w:bookmarkStart w:id="782" w:name="_Toc151193860"/>
      <w:bookmarkStart w:id="783" w:name="_Toc264969236"/>
      <w:bookmarkStart w:id="784" w:name="_Toc226309790"/>
      <w:bookmarkStart w:id="785" w:name="_Toc127151747"/>
      <w:bookmarkStart w:id="786" w:name="_Toc142311048"/>
      <w:bookmarkStart w:id="787" w:name="_Toc265228384"/>
      <w:bookmarkStart w:id="788" w:name="_Ref467307010"/>
      <w:bookmarkStart w:id="789" w:name="_Toc164608815"/>
      <w:bookmarkStart w:id="790" w:name="_Toc164351640"/>
      <w:bookmarkStart w:id="791" w:name="_Toc150774646"/>
      <w:bookmarkStart w:id="792" w:name="_Toc151193934"/>
      <w:bookmarkStart w:id="793" w:name="_Toc164229387"/>
      <w:bookmarkStart w:id="794" w:name="_Toc226965736"/>
      <w:bookmarkStart w:id="795" w:name="_Toc305158888"/>
      <w:bookmarkStart w:id="796" w:name="_Toc150509297"/>
      <w:bookmarkStart w:id="797" w:name="_Toc164229241"/>
      <w:bookmarkStart w:id="798" w:name="_Toc149720839"/>
      <w:bookmarkStart w:id="799" w:name="_Toc151190173"/>
      <w:bookmarkStart w:id="800" w:name="_Toc151193788"/>
      <w:bookmarkStart w:id="801" w:name="_Toc150480784"/>
      <w:bookmarkStart w:id="802" w:name="_Toc520356170"/>
      <w:bookmarkStart w:id="803" w:name="_Toc305158814"/>
      <w:bookmarkStart w:id="804" w:name="_Toc195842911"/>
      <w:bookmarkStart w:id="805" w:name="_Toc127161460"/>
      <w:bookmarkStart w:id="806" w:name="_Toc150774751"/>
      <w:bookmarkStart w:id="807" w:name="_Toc127151546"/>
      <w:bookmarkStart w:id="808" w:name="_Toc151193716"/>
      <w:bookmarkStart w:id="809" w:name="_Toc226965819"/>
      <w:bookmarkStart w:id="810" w:name="_Toc164608660"/>
      <w:r>
        <w:rPr>
          <w:sz w:val="24"/>
          <w:highlight w:val="none"/>
        </w:rPr>
        <w:t>中标候选人名单</w:t>
      </w:r>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p>
    <w:p w14:paraId="01A89640">
      <w:pPr>
        <w:numPr>
          <w:ilvl w:val="1"/>
          <w:numId w:val="12"/>
        </w:numPr>
        <w:tabs>
          <w:tab w:val="left" w:pos="1080"/>
        </w:tabs>
        <w:spacing w:line="360" w:lineRule="auto"/>
        <w:ind w:left="1077" w:hanging="720"/>
        <w:rPr>
          <w:sz w:val="24"/>
          <w:highlight w:val="none"/>
        </w:rPr>
      </w:pPr>
      <w:r>
        <w:rPr>
          <w:sz w:val="24"/>
          <w:highlight w:val="none"/>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5ADCB12A">
      <w:pPr>
        <w:pStyle w:val="225"/>
        <w:tabs>
          <w:tab w:val="left" w:pos="900"/>
          <w:tab w:val="left" w:pos="2127"/>
        </w:tabs>
        <w:spacing w:line="360" w:lineRule="auto"/>
        <w:ind w:left="993" w:firstLine="136"/>
        <w:rPr>
          <w:rFonts w:ascii="Times New Roman" w:hAnsi="Times New Roman"/>
          <w:sz w:val="24"/>
          <w:szCs w:val="24"/>
          <w:highlight w:val="none"/>
        </w:rPr>
      </w:pPr>
      <w:r>
        <w:rPr>
          <w:rFonts w:hint="eastAsia" w:ascii="Times New Roman" w:hAnsi="Times New Roman"/>
          <w:sz w:val="24"/>
          <w:szCs w:val="24"/>
          <w:highlight w:val="none"/>
          <w:lang w:eastAsia="zh-CN"/>
        </w:rPr>
        <w:t>☑</w:t>
      </w:r>
      <w:r>
        <w:rPr>
          <w:rFonts w:ascii="Times New Roman" w:hAnsi="Times New Roman"/>
          <w:sz w:val="24"/>
          <w:szCs w:val="24"/>
          <w:highlight w:val="none"/>
        </w:rPr>
        <w:t>随机抽取</w:t>
      </w:r>
    </w:p>
    <w:p w14:paraId="0D3391C6">
      <w:pPr>
        <w:pStyle w:val="225"/>
        <w:tabs>
          <w:tab w:val="left" w:pos="900"/>
          <w:tab w:val="left" w:pos="2127"/>
        </w:tabs>
        <w:spacing w:line="360" w:lineRule="auto"/>
        <w:ind w:left="993" w:firstLine="136"/>
        <w:rPr>
          <w:rFonts w:ascii="Times New Roman" w:hAnsi="Times New Roman"/>
          <w:sz w:val="24"/>
          <w:szCs w:val="24"/>
          <w:highlight w:val="none"/>
        </w:rPr>
      </w:pPr>
      <w:r>
        <w:rPr>
          <w:rFonts w:ascii="Times New Roman" w:hAnsi="Times New Roman"/>
          <w:sz w:val="24"/>
          <w:szCs w:val="24"/>
          <w:highlight w:val="none"/>
        </w:rPr>
        <w:t>□其他方式，具体要求：__</w:t>
      </w:r>
      <w:r>
        <w:rPr>
          <w:rFonts w:hint="eastAsia" w:ascii="Times New Roman" w:hAnsi="Times New Roman"/>
          <w:sz w:val="24"/>
          <w:szCs w:val="24"/>
          <w:highlight w:val="none"/>
          <w:lang w:val="en-US" w:eastAsia="zh-CN"/>
        </w:rPr>
        <w:t>/</w:t>
      </w:r>
      <w:r>
        <w:rPr>
          <w:rFonts w:ascii="Times New Roman" w:hAnsi="Times New Roman"/>
          <w:sz w:val="24"/>
          <w:szCs w:val="24"/>
          <w:highlight w:val="none"/>
        </w:rPr>
        <w:t>___</w:t>
      </w:r>
    </w:p>
    <w:p w14:paraId="571684CA">
      <w:pPr>
        <w:numPr>
          <w:ilvl w:val="1"/>
          <w:numId w:val="12"/>
        </w:numPr>
        <w:tabs>
          <w:tab w:val="left" w:pos="1080"/>
        </w:tabs>
        <w:spacing w:line="360" w:lineRule="auto"/>
        <w:ind w:left="1077" w:hanging="720"/>
        <w:rPr>
          <w:sz w:val="24"/>
          <w:highlight w:val="none"/>
        </w:rPr>
      </w:pPr>
      <w:r>
        <w:rPr>
          <w:sz w:val="24"/>
          <w:highlight w:val="none"/>
        </w:rPr>
        <w:t>采用综合评分法时，评标结果按评审后得分由高到低顺序排列。得分相同的，按投标报价由低到高顺序排列。</w:t>
      </w:r>
      <w:r>
        <w:rPr>
          <w:rFonts w:hint="eastAsia"/>
          <w:sz w:val="24"/>
          <w:highlight w:val="none"/>
        </w:rPr>
        <w:t>得分且最终报价相同的，按照技术指标优劣顺序推荐。技术指标得分也相同的，由采购人（评审组长）现场随机抽取</w:t>
      </w:r>
      <w:r>
        <w:rPr>
          <w:sz w:val="24"/>
          <w:highlight w:val="none"/>
        </w:rPr>
        <w:t>。投标文件满足招标文件全部实质性要求，且按照评审因素的量化指标评审得分最高的投标人为排名第一的中标候选人。评分分值计算保留小数点后两位，第三位四舍五入。</w:t>
      </w:r>
    </w:p>
    <w:p w14:paraId="62ABF9D9">
      <w:pPr>
        <w:numPr>
          <w:ilvl w:val="1"/>
          <w:numId w:val="12"/>
        </w:numPr>
        <w:tabs>
          <w:tab w:val="left" w:pos="1080"/>
        </w:tabs>
        <w:spacing w:line="360" w:lineRule="auto"/>
        <w:ind w:left="1077" w:hanging="720"/>
        <w:rPr>
          <w:sz w:val="24"/>
          <w:highlight w:val="none"/>
        </w:rPr>
      </w:pPr>
      <w:r>
        <w:rPr>
          <w:sz w:val="24"/>
          <w:highlight w:val="none"/>
        </w:rPr>
        <w:t>采用最低评标价法时，评标结果按本章2.4、2.5调整后的投标报价由低到高顺序排列。投标报价相同的并列。投标文件满足招标文件全部实质性要求且投标报价最低的投标人为排名第一的中标候选人。</w:t>
      </w:r>
    </w:p>
    <w:p w14:paraId="0EA2703A">
      <w:pPr>
        <w:numPr>
          <w:ilvl w:val="1"/>
          <w:numId w:val="12"/>
        </w:numPr>
        <w:tabs>
          <w:tab w:val="left" w:pos="1080"/>
        </w:tabs>
        <w:spacing w:line="360" w:lineRule="auto"/>
        <w:ind w:left="1077" w:hanging="720"/>
        <w:rPr>
          <w:sz w:val="24"/>
          <w:highlight w:val="none"/>
        </w:rPr>
      </w:pPr>
      <w:r>
        <w:rPr>
          <w:sz w:val="24"/>
          <w:highlight w:val="none"/>
        </w:rPr>
        <w:t>评标委员会要对评分汇总情况进行复核，特别是对排名第一的、报价最低的、投标或</w:t>
      </w:r>
      <w:r>
        <w:rPr>
          <w:rFonts w:hint="eastAsia"/>
          <w:sz w:val="24"/>
          <w:highlight w:val="none"/>
        </w:rPr>
        <w:t>响应</w:t>
      </w:r>
      <w:r>
        <w:rPr>
          <w:sz w:val="24"/>
          <w:highlight w:val="none"/>
        </w:rPr>
        <w:t>文件被认定为无效的情形进行重点复核。</w:t>
      </w:r>
    </w:p>
    <w:p w14:paraId="1081CC50">
      <w:pPr>
        <w:numPr>
          <w:ilvl w:val="1"/>
          <w:numId w:val="12"/>
        </w:numPr>
        <w:tabs>
          <w:tab w:val="left" w:pos="1080"/>
        </w:tabs>
        <w:spacing w:line="360" w:lineRule="auto"/>
        <w:ind w:left="1077" w:hanging="720"/>
        <w:rPr>
          <w:sz w:val="24"/>
          <w:highlight w:val="none"/>
        </w:rPr>
      </w:pPr>
      <w:r>
        <w:rPr>
          <w:sz w:val="24"/>
          <w:highlight w:val="none"/>
        </w:rPr>
        <w:t>评标委员会将根据各投标人的评标排序，依次推荐本项目（</w:t>
      </w:r>
      <w:r>
        <w:rPr>
          <w:rFonts w:hint="eastAsia"/>
          <w:sz w:val="24"/>
          <w:highlight w:val="none"/>
        </w:rPr>
        <w:t>各</w:t>
      </w:r>
      <w:r>
        <w:rPr>
          <w:sz w:val="24"/>
          <w:highlight w:val="none"/>
        </w:rPr>
        <w:t>采购包）的中标候选人，起草并签署评标报告。本项目（</w:t>
      </w:r>
      <w:r>
        <w:rPr>
          <w:rFonts w:hint="eastAsia"/>
          <w:sz w:val="24"/>
          <w:highlight w:val="none"/>
        </w:rPr>
        <w:t>各</w:t>
      </w:r>
      <w:r>
        <w:rPr>
          <w:sz w:val="24"/>
          <w:highlight w:val="none"/>
        </w:rPr>
        <w:t>采购包）评标委员会共（各）推荐</w:t>
      </w:r>
      <w:r>
        <w:rPr>
          <w:rFonts w:hint="eastAsia"/>
          <w:sz w:val="24"/>
          <w:highlight w:val="none"/>
        </w:rPr>
        <w:t>不少于3</w:t>
      </w:r>
      <w:r>
        <w:rPr>
          <w:sz w:val="24"/>
          <w:highlight w:val="none"/>
        </w:rPr>
        <w:t>名中标候选人。</w:t>
      </w:r>
    </w:p>
    <w:p w14:paraId="6D767D9D">
      <w:pPr>
        <w:numPr>
          <w:ilvl w:val="1"/>
          <w:numId w:val="12"/>
        </w:numPr>
        <w:tabs>
          <w:tab w:val="left" w:pos="1080"/>
        </w:tabs>
        <w:spacing w:line="360" w:lineRule="auto"/>
        <w:ind w:left="1077" w:hanging="720"/>
        <w:rPr>
          <w:rFonts w:hint="eastAsia"/>
          <w:sz w:val="24"/>
          <w:highlight w:val="none"/>
        </w:rPr>
      </w:pPr>
      <w:r>
        <w:rPr>
          <w:rFonts w:hint="eastAsia"/>
          <w:sz w:val="24"/>
          <w:highlight w:val="none"/>
        </w:rPr>
        <w:t>评标委员会应针对投标文件进行政府采购异常低价审查：</w:t>
      </w:r>
    </w:p>
    <w:p w14:paraId="52C8EAF9">
      <w:pPr>
        <w:numPr>
          <w:ilvl w:val="0"/>
          <w:numId w:val="0"/>
        </w:numPr>
        <w:tabs>
          <w:tab w:val="left" w:pos="1080"/>
        </w:tabs>
        <w:spacing w:line="360" w:lineRule="auto"/>
        <w:ind w:left="357" w:leftChars="0"/>
        <w:rPr>
          <w:rFonts w:hint="eastAsia"/>
          <w:sz w:val="24"/>
          <w:highlight w:val="none"/>
        </w:rPr>
      </w:pPr>
      <w:r>
        <w:rPr>
          <w:rFonts w:hint="eastAsia"/>
          <w:sz w:val="24"/>
          <w:highlight w:val="none"/>
        </w:rPr>
        <w:t xml:space="preserve">（一）评审过程中出现下列情形之一的，评审委员会应当启动异常低价投标审查程序： </w:t>
      </w:r>
    </w:p>
    <w:p w14:paraId="6DE822C4">
      <w:pPr>
        <w:numPr>
          <w:ilvl w:val="0"/>
          <w:numId w:val="0"/>
        </w:numPr>
        <w:tabs>
          <w:tab w:val="left" w:pos="1080"/>
        </w:tabs>
        <w:spacing w:line="360" w:lineRule="auto"/>
        <w:ind w:left="357" w:leftChars="0"/>
        <w:rPr>
          <w:rFonts w:hint="eastAsia"/>
          <w:sz w:val="24"/>
          <w:highlight w:val="none"/>
        </w:rPr>
      </w:pPr>
      <w:r>
        <w:rPr>
          <w:rFonts w:hint="eastAsia"/>
          <w:sz w:val="24"/>
          <w:highlight w:val="none"/>
        </w:rPr>
        <w:t xml:space="preserve">（1）投标报价低于采购项目预算 50% 的，即投标报价&lt;采购项目预算×50% ； </w:t>
      </w:r>
    </w:p>
    <w:p w14:paraId="3CCC453F">
      <w:pPr>
        <w:numPr>
          <w:ilvl w:val="0"/>
          <w:numId w:val="0"/>
        </w:numPr>
        <w:tabs>
          <w:tab w:val="left" w:pos="1080"/>
        </w:tabs>
        <w:spacing w:line="360" w:lineRule="auto"/>
        <w:ind w:left="357" w:leftChars="0"/>
        <w:rPr>
          <w:rFonts w:hint="eastAsia"/>
          <w:sz w:val="24"/>
          <w:highlight w:val="none"/>
        </w:rPr>
      </w:pPr>
      <w:r>
        <w:rPr>
          <w:rFonts w:hint="eastAsia"/>
          <w:sz w:val="24"/>
          <w:highlight w:val="none"/>
        </w:rPr>
        <w:t xml:space="preserve">（2）投标报价低于采购项目最高限价 45% 的，即投标报价&lt;采购项目最高限价×45% ； </w:t>
      </w:r>
    </w:p>
    <w:p w14:paraId="0F142D92">
      <w:pPr>
        <w:numPr>
          <w:ilvl w:val="0"/>
          <w:numId w:val="0"/>
        </w:numPr>
        <w:tabs>
          <w:tab w:val="left" w:pos="1080"/>
        </w:tabs>
        <w:spacing w:line="360" w:lineRule="auto"/>
        <w:ind w:left="357" w:leftChars="0"/>
        <w:rPr>
          <w:rFonts w:hint="eastAsia"/>
          <w:sz w:val="24"/>
          <w:highlight w:val="none"/>
        </w:rPr>
      </w:pPr>
      <w:r>
        <w:rPr>
          <w:rFonts w:hint="eastAsia"/>
          <w:sz w:val="24"/>
          <w:highlight w:val="none"/>
        </w:rPr>
        <w:t xml:space="preserve">（3）评标委员会认定的供应商报价过低、有可能影响产品质量或者不能诚信履约的其他情形。 </w:t>
      </w:r>
    </w:p>
    <w:p w14:paraId="01374E19">
      <w:pPr>
        <w:numPr>
          <w:ilvl w:val="0"/>
          <w:numId w:val="0"/>
        </w:numPr>
        <w:tabs>
          <w:tab w:val="left" w:pos="1080"/>
        </w:tabs>
        <w:spacing w:line="360" w:lineRule="auto"/>
        <w:ind w:left="357" w:leftChars="0"/>
        <w:rPr>
          <w:sz w:val="24"/>
          <w:highlight w:val="none"/>
        </w:rPr>
      </w:pPr>
      <w:r>
        <w:rPr>
          <w:rFonts w:hint="eastAsia"/>
          <w:sz w:val="24"/>
          <w:highlight w:val="none"/>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文件处理。审查相关情况应当在评审报告中进行记录。  </w:t>
      </w:r>
    </w:p>
    <w:p w14:paraId="0BA939F8">
      <w:pPr>
        <w:numPr>
          <w:ilvl w:val="0"/>
          <w:numId w:val="12"/>
        </w:numPr>
        <w:tabs>
          <w:tab w:val="left" w:pos="360"/>
        </w:tabs>
        <w:spacing w:line="360" w:lineRule="auto"/>
        <w:outlineLvl w:val="1"/>
        <w:rPr>
          <w:sz w:val="24"/>
          <w:highlight w:val="none"/>
        </w:rPr>
      </w:pPr>
      <w:r>
        <w:rPr>
          <w:sz w:val="24"/>
          <w:highlight w:val="none"/>
        </w:rPr>
        <w:t>报告违法行为</w:t>
      </w:r>
    </w:p>
    <w:p w14:paraId="6EA9D4C3">
      <w:pPr>
        <w:numPr>
          <w:ilvl w:val="1"/>
          <w:numId w:val="12"/>
        </w:numPr>
        <w:tabs>
          <w:tab w:val="left" w:pos="1080"/>
        </w:tabs>
        <w:spacing w:line="360" w:lineRule="auto"/>
        <w:ind w:left="1077" w:hanging="720"/>
        <w:rPr>
          <w:sz w:val="24"/>
          <w:highlight w:val="none"/>
        </w:rPr>
      </w:pPr>
      <w:r>
        <w:rPr>
          <w:sz w:val="24"/>
          <w:highlight w:val="none"/>
        </w:rPr>
        <w:t>评标委员会在评标过程中发现投标人有行贿、提供虚假材料或者串通等违法行为时，有向采购人、采购代理机构或者有关部门报告的职责。</w:t>
      </w:r>
    </w:p>
    <w:p w14:paraId="31B561F0">
      <w:pPr>
        <w:widowControl/>
        <w:jc w:val="left"/>
        <w:rPr>
          <w:b/>
          <w:sz w:val="24"/>
          <w:highlight w:val="none"/>
        </w:rPr>
      </w:pPr>
    </w:p>
    <w:p w14:paraId="79BE87E7">
      <w:pPr>
        <w:tabs>
          <w:tab w:val="left" w:pos="360"/>
          <w:tab w:val="left" w:pos="900"/>
        </w:tabs>
        <w:spacing w:line="360" w:lineRule="auto"/>
        <w:jc w:val="center"/>
        <w:outlineLvl w:val="1"/>
        <w:rPr>
          <w:b/>
          <w:sz w:val="24"/>
          <w:highlight w:val="none"/>
        </w:rPr>
        <w:sectPr>
          <w:pgSz w:w="11907" w:h="16840"/>
          <w:pgMar w:top="1440" w:right="1080" w:bottom="1440" w:left="1080" w:header="851" w:footer="851" w:gutter="0"/>
          <w:cols w:space="1701" w:num="1"/>
          <w:docGrid w:linePitch="360" w:charSpace="0"/>
        </w:sectPr>
      </w:pPr>
    </w:p>
    <w:p w14:paraId="7EE605BA">
      <w:pPr>
        <w:tabs>
          <w:tab w:val="left" w:pos="360"/>
          <w:tab w:val="left" w:pos="900"/>
        </w:tabs>
        <w:spacing w:line="360" w:lineRule="auto"/>
        <w:jc w:val="center"/>
        <w:outlineLvl w:val="1"/>
        <w:rPr>
          <w:sz w:val="24"/>
          <w:highlight w:val="none"/>
        </w:rPr>
      </w:pPr>
      <w:r>
        <w:rPr>
          <w:b/>
          <w:sz w:val="24"/>
          <w:highlight w:val="none"/>
        </w:rPr>
        <w:t>二、评标标准</w:t>
      </w:r>
    </w:p>
    <w:tbl>
      <w:tblPr>
        <w:tblStyle w:val="32"/>
        <w:tblW w:w="109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13"/>
        <w:gridCol w:w="880"/>
        <w:gridCol w:w="596"/>
        <w:gridCol w:w="6254"/>
        <w:gridCol w:w="2566"/>
      </w:tblGrid>
      <w:tr w14:paraId="1F2F2D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13" w:type="dxa"/>
            <w:noWrap w:val="0"/>
            <w:vAlign w:val="center"/>
          </w:tcPr>
          <w:p w14:paraId="5D591AD4">
            <w:pPr>
              <w:keepNext w:val="0"/>
              <w:keepLines w:val="0"/>
              <w:pageBreakBefore w:val="0"/>
              <w:widowControl w:val="0"/>
              <w:spacing w:line="300" w:lineRule="exact"/>
              <w:ind w:right="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序号</w:t>
            </w:r>
          </w:p>
        </w:tc>
        <w:tc>
          <w:tcPr>
            <w:tcW w:w="880" w:type="dxa"/>
            <w:noWrap w:val="0"/>
            <w:vAlign w:val="center"/>
          </w:tcPr>
          <w:p w14:paraId="3F716AB6">
            <w:pPr>
              <w:keepNext w:val="0"/>
              <w:keepLines w:val="0"/>
              <w:pageBreakBefore w:val="0"/>
              <w:widowControl w:val="0"/>
              <w:spacing w:line="300" w:lineRule="exact"/>
              <w:ind w:right="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评审因素</w:t>
            </w:r>
          </w:p>
        </w:tc>
        <w:tc>
          <w:tcPr>
            <w:tcW w:w="596" w:type="dxa"/>
            <w:noWrap w:val="0"/>
            <w:vAlign w:val="center"/>
          </w:tcPr>
          <w:p w14:paraId="332447D6">
            <w:pPr>
              <w:keepNext w:val="0"/>
              <w:keepLines w:val="0"/>
              <w:pageBreakBefore w:val="0"/>
              <w:widowControl w:val="0"/>
              <w:spacing w:line="300" w:lineRule="exact"/>
              <w:ind w:right="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分值</w:t>
            </w:r>
          </w:p>
        </w:tc>
        <w:tc>
          <w:tcPr>
            <w:tcW w:w="6254" w:type="dxa"/>
            <w:noWrap w:val="0"/>
            <w:vAlign w:val="center"/>
          </w:tcPr>
          <w:p w14:paraId="0DF2B294">
            <w:pPr>
              <w:keepNext w:val="0"/>
              <w:keepLines w:val="0"/>
              <w:pageBreakBefore w:val="0"/>
              <w:widowControl w:val="0"/>
              <w:spacing w:line="300" w:lineRule="exact"/>
              <w:ind w:right="0" w:firstLine="42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评分标准</w:t>
            </w:r>
          </w:p>
        </w:tc>
        <w:tc>
          <w:tcPr>
            <w:tcW w:w="2566" w:type="dxa"/>
            <w:noWrap w:val="0"/>
            <w:vAlign w:val="center"/>
          </w:tcPr>
          <w:p w14:paraId="5600DB7F">
            <w:pPr>
              <w:keepNext w:val="0"/>
              <w:keepLines w:val="0"/>
              <w:pageBreakBefore w:val="0"/>
              <w:widowControl w:val="0"/>
              <w:spacing w:line="300" w:lineRule="exact"/>
              <w:ind w:right="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说明</w:t>
            </w:r>
          </w:p>
        </w:tc>
      </w:tr>
      <w:tr w14:paraId="797534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13" w:type="dxa"/>
            <w:noWrap w:val="0"/>
            <w:vAlign w:val="center"/>
          </w:tcPr>
          <w:p w14:paraId="0E0AAF78">
            <w:pPr>
              <w:keepNext w:val="0"/>
              <w:keepLines w:val="0"/>
              <w:pageBreakBefore w:val="0"/>
              <w:widowControl w:val="0"/>
              <w:spacing w:line="300" w:lineRule="exact"/>
              <w:ind w:right="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1</w:t>
            </w:r>
          </w:p>
        </w:tc>
        <w:tc>
          <w:tcPr>
            <w:tcW w:w="880" w:type="dxa"/>
            <w:noWrap w:val="0"/>
            <w:vAlign w:val="center"/>
          </w:tcPr>
          <w:p w14:paraId="3DFAEF03">
            <w:pPr>
              <w:keepNext w:val="0"/>
              <w:keepLines w:val="0"/>
              <w:pageBreakBefore w:val="0"/>
              <w:widowControl w:val="0"/>
              <w:spacing w:line="300" w:lineRule="exact"/>
              <w:ind w:right="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价格分</w:t>
            </w:r>
          </w:p>
        </w:tc>
        <w:tc>
          <w:tcPr>
            <w:tcW w:w="596" w:type="dxa"/>
            <w:noWrap w:val="0"/>
            <w:vAlign w:val="center"/>
          </w:tcPr>
          <w:p w14:paraId="2CCEFACC">
            <w:pPr>
              <w:keepNext w:val="0"/>
              <w:keepLines w:val="0"/>
              <w:pageBreakBefore w:val="0"/>
              <w:widowControl w:val="0"/>
              <w:spacing w:line="300" w:lineRule="exact"/>
              <w:ind w:right="0"/>
              <w:jc w:val="center"/>
              <w:rPr>
                <w:rFonts w:hint="default" w:ascii="宋体" w:hAnsi="宋体" w:eastAsia="宋体" w:cs="宋体"/>
                <w:b/>
                <w:bCs/>
                <w:sz w:val="24"/>
                <w:szCs w:val="24"/>
                <w:highlight w:val="none"/>
                <w:lang w:val="en-US"/>
              </w:rPr>
            </w:pPr>
            <w:r>
              <w:rPr>
                <w:rFonts w:hint="eastAsia" w:ascii="宋体" w:hAnsi="宋体" w:cs="宋体"/>
                <w:b/>
                <w:bCs/>
                <w:sz w:val="24"/>
                <w:szCs w:val="24"/>
                <w:highlight w:val="none"/>
                <w:lang w:val="en-US" w:eastAsia="zh-CN"/>
              </w:rPr>
              <w:t>3</w:t>
            </w:r>
            <w:r>
              <w:rPr>
                <w:rFonts w:hint="eastAsia" w:ascii="宋体" w:hAnsi="宋体" w:eastAsia="宋体" w:cs="宋体"/>
                <w:b/>
                <w:bCs/>
                <w:sz w:val="24"/>
                <w:szCs w:val="24"/>
                <w:highlight w:val="none"/>
                <w:lang w:val="en-US" w:eastAsia="zh-CN"/>
              </w:rPr>
              <w:t>0</w:t>
            </w:r>
          </w:p>
        </w:tc>
        <w:tc>
          <w:tcPr>
            <w:tcW w:w="6254" w:type="dxa"/>
            <w:noWrap w:val="0"/>
            <w:vAlign w:val="center"/>
          </w:tcPr>
          <w:p w14:paraId="7140D983">
            <w:pPr>
              <w:keepNext w:val="0"/>
              <w:keepLines w:val="0"/>
              <w:pageBreakBefore w:val="0"/>
              <w:widowControl w:val="0"/>
              <w:spacing w:line="300" w:lineRule="exact"/>
              <w:ind w:right="0" w:firstLine="420"/>
              <w:jc w:val="both"/>
              <w:rPr>
                <w:rFonts w:hint="eastAsia" w:ascii="宋体" w:hAnsi="宋体" w:eastAsia="宋体" w:cs="宋体"/>
                <w:b/>
                <w:bCs/>
                <w:sz w:val="24"/>
                <w:szCs w:val="24"/>
                <w:highlight w:val="none"/>
              </w:rPr>
            </w:pPr>
          </w:p>
        </w:tc>
        <w:tc>
          <w:tcPr>
            <w:tcW w:w="2566" w:type="dxa"/>
            <w:noWrap w:val="0"/>
            <w:vAlign w:val="center"/>
          </w:tcPr>
          <w:p w14:paraId="65153C12">
            <w:pPr>
              <w:keepNext w:val="0"/>
              <w:keepLines w:val="0"/>
              <w:pageBreakBefore w:val="0"/>
              <w:widowControl w:val="0"/>
              <w:spacing w:line="300" w:lineRule="exact"/>
              <w:ind w:right="0"/>
              <w:jc w:val="both"/>
              <w:rPr>
                <w:rFonts w:hint="eastAsia" w:ascii="宋体" w:hAnsi="宋体" w:eastAsia="宋体" w:cs="宋体"/>
                <w:b/>
                <w:bCs/>
                <w:sz w:val="24"/>
                <w:szCs w:val="24"/>
                <w:highlight w:val="none"/>
              </w:rPr>
            </w:pPr>
          </w:p>
        </w:tc>
      </w:tr>
      <w:tr w14:paraId="0C171D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70" w:hRule="atLeast"/>
          <w:jc w:val="center"/>
        </w:trPr>
        <w:tc>
          <w:tcPr>
            <w:tcW w:w="613" w:type="dxa"/>
            <w:noWrap w:val="0"/>
            <w:vAlign w:val="center"/>
          </w:tcPr>
          <w:p w14:paraId="54C26A19">
            <w:pPr>
              <w:keepNext w:val="0"/>
              <w:keepLines w:val="0"/>
              <w:pageBreakBefore w:val="0"/>
              <w:widowControl w:val="0"/>
              <w:spacing w:line="300" w:lineRule="exact"/>
              <w:ind w:right="0"/>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1.1</w:t>
            </w:r>
          </w:p>
        </w:tc>
        <w:tc>
          <w:tcPr>
            <w:tcW w:w="880" w:type="dxa"/>
            <w:noWrap w:val="0"/>
            <w:vAlign w:val="center"/>
          </w:tcPr>
          <w:p w14:paraId="3124876B">
            <w:pPr>
              <w:keepNext w:val="0"/>
              <w:keepLines w:val="0"/>
              <w:pageBreakBefore w:val="0"/>
              <w:widowControl w:val="0"/>
              <w:spacing w:line="300" w:lineRule="exact"/>
              <w:ind w:right="0"/>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价格分</w:t>
            </w:r>
          </w:p>
        </w:tc>
        <w:tc>
          <w:tcPr>
            <w:tcW w:w="596" w:type="dxa"/>
            <w:noWrap w:val="0"/>
            <w:vAlign w:val="center"/>
          </w:tcPr>
          <w:p w14:paraId="19B443C0">
            <w:pPr>
              <w:keepNext w:val="0"/>
              <w:keepLines w:val="0"/>
              <w:pageBreakBefore w:val="0"/>
              <w:widowControl w:val="0"/>
              <w:spacing w:line="300" w:lineRule="exact"/>
              <w:ind w:right="0"/>
              <w:jc w:val="center"/>
              <w:rPr>
                <w:rFonts w:hint="eastAsia" w:ascii="宋体" w:hAnsi="宋体" w:eastAsia="宋体" w:cs="宋体"/>
                <w:bCs/>
                <w:sz w:val="24"/>
                <w:szCs w:val="24"/>
                <w:highlight w:val="none"/>
              </w:rPr>
            </w:pPr>
            <w:r>
              <w:rPr>
                <w:rFonts w:hint="eastAsia" w:ascii="宋体" w:hAnsi="宋体" w:cs="宋体"/>
                <w:bCs/>
                <w:sz w:val="24"/>
                <w:szCs w:val="24"/>
                <w:highlight w:val="none"/>
                <w:lang w:val="en-US" w:eastAsia="zh-CN"/>
              </w:rPr>
              <w:t>3</w:t>
            </w:r>
            <w:r>
              <w:rPr>
                <w:rFonts w:hint="eastAsia" w:ascii="宋体" w:hAnsi="宋体" w:eastAsia="宋体" w:cs="宋体"/>
                <w:bCs/>
                <w:sz w:val="24"/>
                <w:szCs w:val="24"/>
                <w:highlight w:val="none"/>
              </w:rPr>
              <w:t>0</w:t>
            </w:r>
          </w:p>
        </w:tc>
        <w:tc>
          <w:tcPr>
            <w:tcW w:w="6254" w:type="dxa"/>
            <w:noWrap w:val="0"/>
            <w:vAlign w:val="center"/>
          </w:tcPr>
          <w:p w14:paraId="333F8D08">
            <w:pPr>
              <w:keepNext w:val="0"/>
              <w:keepLines w:val="0"/>
              <w:pageBreakBefore w:val="0"/>
              <w:widowControl w:val="0"/>
              <w:spacing w:line="300" w:lineRule="exact"/>
              <w:ind w:right="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采用低价优先法计算，即满足招标文件要求且投标价格最低的投标报价为投标基准价，其价格分为满分。其他供应商的价格分统一按照下列公式计算（小数点保留两位）：</w:t>
            </w:r>
          </w:p>
          <w:p w14:paraId="0550B07A">
            <w:pPr>
              <w:keepNext w:val="0"/>
              <w:keepLines w:val="0"/>
              <w:pageBreakBefore w:val="0"/>
              <w:widowControl w:val="0"/>
              <w:spacing w:line="300" w:lineRule="exact"/>
              <w:ind w:right="0"/>
              <w:jc w:val="both"/>
              <w:rPr>
                <w:rFonts w:hint="eastAsia" w:ascii="宋体" w:hAnsi="宋体" w:eastAsia="宋体" w:cs="宋体"/>
                <w:bCs/>
                <w:sz w:val="24"/>
                <w:szCs w:val="24"/>
                <w:highlight w:val="none"/>
              </w:rPr>
            </w:pPr>
            <w:r>
              <w:rPr>
                <w:rFonts w:hint="eastAsia" w:ascii="宋体" w:hAnsi="宋体" w:eastAsia="宋体" w:cs="宋体"/>
                <w:sz w:val="24"/>
                <w:szCs w:val="24"/>
                <w:highlight w:val="none"/>
              </w:rPr>
              <w:t>投标报价得分=(投标基准价／投标报价)</w:t>
            </w:r>
            <w:r>
              <w:rPr>
                <w:rFonts w:hint="eastAsia" w:ascii="宋体" w:hAnsi="宋体" w:eastAsia="宋体" w:cs="宋体"/>
                <w:color w:val="000000" w:themeColor="text1"/>
                <w:sz w:val="24"/>
                <w:szCs w:val="24"/>
                <w:highlight w:val="none"/>
                <w:lang w:val="en-US" w:eastAsia="zh-CN"/>
                <w14:textFill>
                  <w14:solidFill>
                    <w14:schemeClr w14:val="tx1"/>
                  </w14:solidFill>
                </w14:textFill>
              </w:rPr>
              <w:t>×分值</w:t>
            </w:r>
            <w:r>
              <w:rPr>
                <w:rFonts w:hint="eastAsia" w:ascii="宋体" w:hAnsi="宋体" w:eastAsia="宋体" w:cs="宋体"/>
                <w:sz w:val="24"/>
                <w:szCs w:val="24"/>
                <w:highlight w:val="none"/>
              </w:rPr>
              <w:t>。</w:t>
            </w:r>
          </w:p>
        </w:tc>
        <w:tc>
          <w:tcPr>
            <w:tcW w:w="2566" w:type="dxa"/>
            <w:noWrap w:val="0"/>
            <w:vAlign w:val="center"/>
          </w:tcPr>
          <w:p w14:paraId="4839FA4E">
            <w:pPr>
              <w:keepNext w:val="0"/>
              <w:keepLines w:val="0"/>
              <w:pageBreakBefore w:val="0"/>
              <w:widowControl w:val="0"/>
              <w:spacing w:line="300" w:lineRule="exact"/>
              <w:ind w:right="0"/>
              <w:jc w:val="both"/>
              <w:rPr>
                <w:rFonts w:hint="eastAsia" w:ascii="宋体" w:hAnsi="宋体" w:eastAsia="宋体" w:cs="宋体"/>
                <w:b/>
                <w:bCs/>
                <w:sz w:val="24"/>
                <w:szCs w:val="24"/>
                <w:highlight w:val="none"/>
              </w:rPr>
            </w:pPr>
            <w:r>
              <w:rPr>
                <w:rFonts w:hint="eastAsia" w:ascii="宋体" w:hAnsi="宋体" w:eastAsia="宋体" w:cs="宋体"/>
                <w:bCs/>
                <w:sz w:val="24"/>
                <w:szCs w:val="24"/>
                <w:highlight w:val="none"/>
              </w:rPr>
              <w:t>此处投标报价指经过报价修正，及因落实政府采购政策进行价格调整后的报价，详见第四章《评标方法和评标标准》2.4及2.5。</w:t>
            </w:r>
          </w:p>
        </w:tc>
      </w:tr>
      <w:tr w14:paraId="3F141B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13" w:type="dxa"/>
            <w:noWrap w:val="0"/>
            <w:vAlign w:val="center"/>
          </w:tcPr>
          <w:p w14:paraId="098BF2A6">
            <w:pPr>
              <w:keepNext w:val="0"/>
              <w:keepLines w:val="0"/>
              <w:pageBreakBefore w:val="0"/>
              <w:widowControl w:val="0"/>
              <w:spacing w:line="300" w:lineRule="exact"/>
              <w:ind w:right="0"/>
              <w:jc w:val="center"/>
              <w:rPr>
                <w:rFonts w:hint="eastAsia" w:ascii="宋体" w:hAnsi="宋体" w:eastAsia="宋体" w:cs="宋体"/>
                <w:b/>
                <w:bCs/>
                <w:spacing w:val="-3"/>
                <w:sz w:val="24"/>
                <w:szCs w:val="24"/>
                <w:highlight w:val="none"/>
              </w:rPr>
            </w:pPr>
            <w:r>
              <w:rPr>
                <w:rFonts w:hint="eastAsia" w:ascii="宋体" w:hAnsi="宋体" w:eastAsia="宋体" w:cs="宋体"/>
                <w:b/>
                <w:bCs/>
                <w:spacing w:val="-3"/>
                <w:sz w:val="24"/>
                <w:szCs w:val="24"/>
                <w:highlight w:val="none"/>
              </w:rPr>
              <w:t>2</w:t>
            </w:r>
          </w:p>
        </w:tc>
        <w:tc>
          <w:tcPr>
            <w:tcW w:w="880" w:type="dxa"/>
            <w:noWrap w:val="0"/>
            <w:vAlign w:val="center"/>
          </w:tcPr>
          <w:p w14:paraId="15A32917">
            <w:pPr>
              <w:keepNext w:val="0"/>
              <w:keepLines w:val="0"/>
              <w:pageBreakBefore w:val="0"/>
              <w:widowControl w:val="0"/>
              <w:tabs>
                <w:tab w:val="left" w:pos="577"/>
              </w:tabs>
              <w:spacing w:line="300" w:lineRule="exact"/>
              <w:ind w:right="0"/>
              <w:jc w:val="center"/>
              <w:rPr>
                <w:rFonts w:hint="eastAsia" w:ascii="宋体" w:hAnsi="宋体" w:eastAsia="宋体" w:cs="宋体"/>
                <w:b/>
                <w:bCs/>
                <w:spacing w:val="-3"/>
                <w:sz w:val="24"/>
                <w:szCs w:val="24"/>
                <w:highlight w:val="none"/>
              </w:rPr>
            </w:pPr>
            <w:r>
              <w:rPr>
                <w:rFonts w:hint="eastAsia" w:ascii="宋体" w:hAnsi="宋体" w:eastAsia="宋体" w:cs="宋体"/>
                <w:b/>
                <w:bCs/>
                <w:spacing w:val="-3"/>
                <w:sz w:val="24"/>
                <w:szCs w:val="24"/>
                <w:highlight w:val="none"/>
              </w:rPr>
              <w:t>主观分</w:t>
            </w:r>
          </w:p>
        </w:tc>
        <w:tc>
          <w:tcPr>
            <w:tcW w:w="596" w:type="dxa"/>
            <w:noWrap w:val="0"/>
            <w:vAlign w:val="center"/>
          </w:tcPr>
          <w:p w14:paraId="53BA8499">
            <w:pPr>
              <w:keepNext w:val="0"/>
              <w:keepLines w:val="0"/>
              <w:pageBreakBefore w:val="0"/>
              <w:widowControl w:val="0"/>
              <w:spacing w:line="300" w:lineRule="exact"/>
              <w:ind w:right="0"/>
              <w:jc w:val="center"/>
              <w:rPr>
                <w:rFonts w:hint="default" w:ascii="宋体" w:hAnsi="宋体" w:eastAsia="宋体" w:cs="宋体"/>
                <w:b/>
                <w:bCs/>
                <w:spacing w:val="-3"/>
                <w:sz w:val="24"/>
                <w:szCs w:val="24"/>
                <w:highlight w:val="none"/>
                <w:lang w:val="en-US" w:eastAsia="zh-CN"/>
              </w:rPr>
            </w:pPr>
            <w:r>
              <w:rPr>
                <w:rFonts w:hint="eastAsia" w:ascii="宋体" w:hAnsi="宋体" w:cs="宋体"/>
                <w:b/>
                <w:bCs/>
                <w:spacing w:val="-3"/>
                <w:sz w:val="24"/>
                <w:szCs w:val="24"/>
                <w:highlight w:val="none"/>
                <w:lang w:val="en-US" w:eastAsia="zh-CN"/>
              </w:rPr>
              <w:t>20</w:t>
            </w:r>
          </w:p>
        </w:tc>
        <w:tc>
          <w:tcPr>
            <w:tcW w:w="6254" w:type="dxa"/>
            <w:noWrap w:val="0"/>
            <w:vAlign w:val="center"/>
          </w:tcPr>
          <w:p w14:paraId="69522B0D">
            <w:pPr>
              <w:keepNext w:val="0"/>
              <w:keepLines w:val="0"/>
              <w:pageBreakBefore w:val="0"/>
              <w:widowControl w:val="0"/>
              <w:spacing w:line="300" w:lineRule="exact"/>
              <w:ind w:right="0"/>
              <w:jc w:val="both"/>
              <w:rPr>
                <w:rFonts w:hint="eastAsia" w:ascii="宋体" w:hAnsi="宋体" w:eastAsia="宋体" w:cs="宋体"/>
                <w:b/>
                <w:bCs/>
                <w:spacing w:val="-3"/>
                <w:sz w:val="24"/>
                <w:szCs w:val="24"/>
                <w:highlight w:val="none"/>
              </w:rPr>
            </w:pPr>
          </w:p>
        </w:tc>
        <w:tc>
          <w:tcPr>
            <w:tcW w:w="2566" w:type="dxa"/>
            <w:noWrap w:val="0"/>
            <w:vAlign w:val="center"/>
          </w:tcPr>
          <w:p w14:paraId="52E5A3B4">
            <w:pPr>
              <w:keepNext w:val="0"/>
              <w:keepLines w:val="0"/>
              <w:pageBreakBefore w:val="0"/>
              <w:widowControl w:val="0"/>
              <w:spacing w:line="300" w:lineRule="exact"/>
              <w:ind w:right="0"/>
              <w:jc w:val="both"/>
              <w:rPr>
                <w:rFonts w:hint="eastAsia" w:ascii="宋体" w:hAnsi="宋体" w:eastAsia="宋体" w:cs="宋体"/>
                <w:b/>
                <w:bCs/>
                <w:spacing w:val="-3"/>
                <w:sz w:val="24"/>
                <w:szCs w:val="24"/>
                <w:highlight w:val="none"/>
              </w:rPr>
            </w:pPr>
          </w:p>
        </w:tc>
      </w:tr>
      <w:tr w14:paraId="44BCCA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101" w:hRule="atLeast"/>
          <w:jc w:val="center"/>
        </w:trPr>
        <w:tc>
          <w:tcPr>
            <w:tcW w:w="613" w:type="dxa"/>
            <w:noWrap w:val="0"/>
            <w:vAlign w:val="center"/>
          </w:tcPr>
          <w:p w14:paraId="4BFBEDF2">
            <w:pPr>
              <w:keepNext w:val="0"/>
              <w:keepLines w:val="0"/>
              <w:pageBreakBefore w:val="0"/>
              <w:widowControl w:val="0"/>
              <w:spacing w:line="300" w:lineRule="exact"/>
              <w:ind w:right="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w:t>
            </w:r>
            <w:r>
              <w:rPr>
                <w:rFonts w:hint="eastAsia" w:ascii="宋体" w:hAnsi="宋体" w:cs="宋体"/>
                <w:sz w:val="24"/>
                <w:szCs w:val="24"/>
                <w:highlight w:val="none"/>
                <w:lang w:val="en-US" w:eastAsia="zh-CN"/>
              </w:rPr>
              <w:t>1</w:t>
            </w:r>
          </w:p>
        </w:tc>
        <w:tc>
          <w:tcPr>
            <w:tcW w:w="880" w:type="dxa"/>
            <w:noWrap w:val="0"/>
            <w:vAlign w:val="center"/>
          </w:tcPr>
          <w:p w14:paraId="45DB168E">
            <w:pPr>
              <w:keepNext w:val="0"/>
              <w:keepLines w:val="0"/>
              <w:pageBreakBefore w:val="0"/>
              <w:widowControl w:val="0"/>
              <w:spacing w:line="300" w:lineRule="exact"/>
              <w:ind w:right="0"/>
              <w:jc w:val="both"/>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实施方案</w:t>
            </w:r>
          </w:p>
        </w:tc>
        <w:tc>
          <w:tcPr>
            <w:tcW w:w="596" w:type="dxa"/>
            <w:noWrap w:val="0"/>
            <w:vAlign w:val="center"/>
          </w:tcPr>
          <w:p w14:paraId="7560AD53">
            <w:pPr>
              <w:keepNext w:val="0"/>
              <w:keepLines w:val="0"/>
              <w:pageBreakBefore w:val="0"/>
              <w:widowControl w:val="0"/>
              <w:spacing w:line="300" w:lineRule="exact"/>
              <w:ind w:right="0"/>
              <w:jc w:val="both"/>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10</w:t>
            </w:r>
          </w:p>
        </w:tc>
        <w:tc>
          <w:tcPr>
            <w:tcW w:w="6254" w:type="dxa"/>
            <w:noWrap w:val="0"/>
            <w:vAlign w:val="center"/>
          </w:tcPr>
          <w:p w14:paraId="3548A418">
            <w:pPr>
              <w:keepNext w:val="0"/>
              <w:keepLines w:val="0"/>
              <w:pageBreakBefore w:val="0"/>
              <w:widowControl w:val="0"/>
              <w:spacing w:line="300" w:lineRule="exact"/>
              <w:ind w:right="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根据投标人编制的项目实施方案，包括：（1）货物制造、采购、运输、配送措施（2）进度计划、质量保障措施（3）应急措施。</w:t>
            </w:r>
          </w:p>
          <w:p w14:paraId="4D6543DE">
            <w:pPr>
              <w:keepNext w:val="0"/>
              <w:keepLines w:val="0"/>
              <w:pageBreakBefore w:val="0"/>
              <w:widowControl w:val="0"/>
              <w:spacing w:line="300" w:lineRule="exact"/>
              <w:ind w:right="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方案完善详细，措施科学合理，针对性强，操作性强</w:t>
            </w:r>
            <w:r>
              <w:rPr>
                <w:rFonts w:hint="eastAsia" w:ascii="宋体" w:hAnsi="宋体" w:eastAsia="宋体" w:cs="宋体"/>
                <w:sz w:val="24"/>
                <w:szCs w:val="24"/>
                <w:highlight w:val="none"/>
                <w:lang w:eastAsia="zh-CN"/>
              </w:rPr>
              <w:t>的</w:t>
            </w:r>
            <w:r>
              <w:rPr>
                <w:rFonts w:hint="eastAsia" w:ascii="宋体" w:hAnsi="宋体" w:eastAsia="宋体" w:cs="宋体"/>
                <w:sz w:val="24"/>
                <w:szCs w:val="24"/>
                <w:highlight w:val="none"/>
              </w:rPr>
              <w:t>得</w:t>
            </w:r>
            <w:r>
              <w:rPr>
                <w:rFonts w:hint="eastAsia" w:ascii="宋体" w:hAnsi="宋体" w:eastAsia="宋体" w:cs="宋体"/>
                <w:sz w:val="24"/>
                <w:szCs w:val="24"/>
                <w:highlight w:val="none"/>
                <w:lang w:val="en-US" w:eastAsia="zh-CN"/>
              </w:rPr>
              <w:t>10</w:t>
            </w:r>
            <w:r>
              <w:rPr>
                <w:rFonts w:hint="eastAsia" w:ascii="宋体" w:hAnsi="宋体" w:eastAsia="宋体" w:cs="宋体"/>
                <w:sz w:val="24"/>
                <w:szCs w:val="24"/>
                <w:highlight w:val="none"/>
              </w:rPr>
              <w:t>分；</w:t>
            </w:r>
          </w:p>
          <w:p w14:paraId="1DC9229C">
            <w:pPr>
              <w:keepNext w:val="0"/>
              <w:keepLines w:val="0"/>
              <w:pageBreakBefore w:val="0"/>
              <w:widowControl w:val="0"/>
              <w:spacing w:line="300" w:lineRule="exact"/>
              <w:ind w:right="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方案完整，措施合理，针对性一般，操作性一般</w:t>
            </w:r>
            <w:r>
              <w:rPr>
                <w:rFonts w:hint="eastAsia" w:ascii="宋体" w:hAnsi="宋体" w:eastAsia="宋体" w:cs="宋体"/>
                <w:sz w:val="24"/>
                <w:szCs w:val="24"/>
                <w:highlight w:val="none"/>
                <w:lang w:eastAsia="zh-CN"/>
              </w:rPr>
              <w:t>的</w:t>
            </w:r>
            <w:r>
              <w:rPr>
                <w:rFonts w:hint="eastAsia" w:ascii="宋体" w:hAnsi="宋体" w:eastAsia="宋体" w:cs="宋体"/>
                <w:sz w:val="24"/>
                <w:szCs w:val="24"/>
                <w:highlight w:val="none"/>
              </w:rPr>
              <w:t>得</w:t>
            </w:r>
            <w:r>
              <w:rPr>
                <w:rFonts w:hint="eastAsia" w:ascii="宋体" w:hAnsi="宋体" w:eastAsia="宋体" w:cs="宋体"/>
                <w:sz w:val="24"/>
                <w:szCs w:val="24"/>
                <w:highlight w:val="none"/>
                <w:lang w:val="en-US" w:eastAsia="zh-CN"/>
              </w:rPr>
              <w:t>8</w:t>
            </w:r>
            <w:r>
              <w:rPr>
                <w:rFonts w:hint="eastAsia" w:ascii="宋体" w:hAnsi="宋体" w:eastAsia="宋体" w:cs="宋体"/>
                <w:sz w:val="24"/>
                <w:szCs w:val="24"/>
                <w:highlight w:val="none"/>
              </w:rPr>
              <w:t>分；</w:t>
            </w:r>
          </w:p>
          <w:p w14:paraId="4C8F6EC3">
            <w:pPr>
              <w:keepNext w:val="0"/>
              <w:keepLines w:val="0"/>
              <w:pageBreakBefore w:val="0"/>
              <w:widowControl w:val="0"/>
              <w:spacing w:line="300" w:lineRule="exact"/>
              <w:ind w:right="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方案简单，措施一般</w:t>
            </w:r>
            <w:r>
              <w:rPr>
                <w:rFonts w:hint="eastAsia" w:ascii="宋体" w:hAnsi="宋体" w:eastAsia="宋体" w:cs="宋体"/>
                <w:sz w:val="24"/>
                <w:szCs w:val="24"/>
                <w:highlight w:val="none"/>
                <w:lang w:eastAsia="zh-CN"/>
              </w:rPr>
              <w:t>的</w:t>
            </w:r>
            <w:r>
              <w:rPr>
                <w:rFonts w:hint="eastAsia" w:ascii="宋体" w:hAnsi="宋体" w:eastAsia="宋体" w:cs="宋体"/>
                <w:sz w:val="24"/>
                <w:szCs w:val="24"/>
                <w:highlight w:val="none"/>
              </w:rPr>
              <w:t>得</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分；</w:t>
            </w:r>
          </w:p>
          <w:p w14:paraId="1537EA3E">
            <w:pPr>
              <w:keepNext w:val="0"/>
              <w:keepLines w:val="0"/>
              <w:pageBreakBefore w:val="0"/>
              <w:widowControl w:val="0"/>
              <w:spacing w:line="300" w:lineRule="exact"/>
              <w:ind w:right="0"/>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不提供不得</w:t>
            </w:r>
            <w:r>
              <w:rPr>
                <w:rFonts w:hint="eastAsia" w:ascii="宋体" w:hAnsi="宋体" w:eastAsia="宋体" w:cs="宋体"/>
                <w:sz w:val="24"/>
                <w:szCs w:val="24"/>
                <w:highlight w:val="none"/>
              </w:rPr>
              <w:t>分</w:t>
            </w:r>
            <w:r>
              <w:rPr>
                <w:rFonts w:hint="eastAsia" w:ascii="宋体" w:hAnsi="宋体" w:cs="宋体"/>
                <w:sz w:val="24"/>
                <w:szCs w:val="24"/>
                <w:highlight w:val="none"/>
                <w:lang w:eastAsia="zh-CN"/>
              </w:rPr>
              <w:t>。</w:t>
            </w:r>
          </w:p>
        </w:tc>
        <w:tc>
          <w:tcPr>
            <w:tcW w:w="2566" w:type="dxa"/>
            <w:noWrap w:val="0"/>
            <w:vAlign w:val="center"/>
          </w:tcPr>
          <w:p w14:paraId="7FA2CA71">
            <w:pPr>
              <w:keepNext w:val="0"/>
              <w:keepLines w:val="0"/>
              <w:pageBreakBefore w:val="0"/>
              <w:widowControl w:val="0"/>
              <w:spacing w:line="300" w:lineRule="exact"/>
              <w:ind w:right="0"/>
              <w:jc w:val="both"/>
              <w:rPr>
                <w:rFonts w:hint="eastAsia" w:ascii="宋体" w:hAnsi="宋体" w:eastAsia="宋体" w:cs="宋体"/>
                <w:spacing w:val="-3"/>
                <w:sz w:val="24"/>
                <w:szCs w:val="24"/>
                <w:highlight w:val="none"/>
              </w:rPr>
            </w:pPr>
          </w:p>
        </w:tc>
      </w:tr>
      <w:tr w14:paraId="750DBC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13" w:type="dxa"/>
            <w:noWrap w:val="0"/>
            <w:vAlign w:val="center"/>
          </w:tcPr>
          <w:p w14:paraId="5436B468">
            <w:pPr>
              <w:keepNext w:val="0"/>
              <w:keepLines w:val="0"/>
              <w:pageBreakBefore w:val="0"/>
              <w:widowControl w:val="0"/>
              <w:spacing w:line="300" w:lineRule="exact"/>
              <w:ind w:right="0"/>
              <w:jc w:val="center"/>
              <w:rPr>
                <w:rFonts w:hint="eastAsia" w:ascii="宋体" w:hAnsi="宋体" w:eastAsia="宋体" w:cs="宋体"/>
                <w:spacing w:val="-3"/>
                <w:sz w:val="24"/>
                <w:szCs w:val="24"/>
                <w:highlight w:val="none"/>
                <w:lang w:val="en-US" w:eastAsia="zh-CN"/>
              </w:rPr>
            </w:pPr>
            <w:r>
              <w:rPr>
                <w:rFonts w:hint="eastAsia" w:ascii="宋体" w:hAnsi="宋体" w:eastAsia="宋体" w:cs="宋体"/>
                <w:spacing w:val="-3"/>
                <w:sz w:val="24"/>
                <w:szCs w:val="24"/>
                <w:highlight w:val="none"/>
                <w:lang w:val="en-US" w:eastAsia="zh-CN"/>
              </w:rPr>
              <w:t>2.</w:t>
            </w:r>
            <w:r>
              <w:rPr>
                <w:rFonts w:hint="eastAsia" w:ascii="宋体" w:hAnsi="宋体" w:cs="宋体"/>
                <w:spacing w:val="-3"/>
                <w:sz w:val="24"/>
                <w:szCs w:val="24"/>
                <w:highlight w:val="none"/>
                <w:lang w:val="en-US" w:eastAsia="zh-CN"/>
              </w:rPr>
              <w:t>2</w:t>
            </w:r>
          </w:p>
        </w:tc>
        <w:tc>
          <w:tcPr>
            <w:tcW w:w="880" w:type="dxa"/>
            <w:noWrap w:val="0"/>
            <w:vAlign w:val="center"/>
          </w:tcPr>
          <w:p w14:paraId="3F249FA2">
            <w:pPr>
              <w:keepNext w:val="0"/>
              <w:keepLines w:val="0"/>
              <w:pageBreakBefore w:val="0"/>
              <w:widowControl w:val="0"/>
              <w:spacing w:line="300" w:lineRule="exact"/>
              <w:ind w:right="0"/>
              <w:jc w:val="both"/>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售后服务方案</w:t>
            </w:r>
          </w:p>
        </w:tc>
        <w:tc>
          <w:tcPr>
            <w:tcW w:w="596" w:type="dxa"/>
            <w:noWrap w:val="0"/>
            <w:vAlign w:val="center"/>
          </w:tcPr>
          <w:p w14:paraId="75E2E7C0">
            <w:pPr>
              <w:keepNext w:val="0"/>
              <w:keepLines w:val="0"/>
              <w:pageBreakBefore w:val="0"/>
              <w:widowControl w:val="0"/>
              <w:spacing w:line="300" w:lineRule="exact"/>
              <w:ind w:right="0"/>
              <w:jc w:val="both"/>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10</w:t>
            </w:r>
          </w:p>
        </w:tc>
        <w:tc>
          <w:tcPr>
            <w:tcW w:w="6254" w:type="dxa"/>
            <w:noWrap w:val="0"/>
            <w:vAlign w:val="center"/>
          </w:tcPr>
          <w:p w14:paraId="764716B4">
            <w:pPr>
              <w:keepNext w:val="0"/>
              <w:keepLines w:val="0"/>
              <w:pageBreakBefore w:val="0"/>
              <w:widowControl w:val="0"/>
              <w:spacing w:line="300" w:lineRule="exact"/>
              <w:ind w:right="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根据投标企业的售后服务方案、本地化服务能力进行评审：</w:t>
            </w:r>
          </w:p>
          <w:p w14:paraId="61C5CF0F">
            <w:pPr>
              <w:keepNext w:val="0"/>
              <w:keepLines w:val="0"/>
              <w:pageBreakBefore w:val="0"/>
              <w:widowControl w:val="0"/>
              <w:spacing w:line="300" w:lineRule="exact"/>
              <w:ind w:right="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1、售后服务机构配置科学合理，专业技术人员配置齐全、经验丰富，本地化服务能力强，得</w:t>
            </w:r>
            <w:r>
              <w:rPr>
                <w:rFonts w:hint="eastAsia" w:ascii="宋体" w:hAnsi="宋体" w:eastAsia="宋体" w:cs="宋体"/>
                <w:sz w:val="24"/>
                <w:szCs w:val="24"/>
                <w:highlight w:val="none"/>
                <w:lang w:val="en-US" w:eastAsia="zh-CN"/>
              </w:rPr>
              <w:t>10</w:t>
            </w:r>
            <w:r>
              <w:rPr>
                <w:rFonts w:hint="eastAsia" w:ascii="宋体" w:hAnsi="宋体" w:eastAsia="宋体" w:cs="宋体"/>
                <w:sz w:val="24"/>
                <w:szCs w:val="24"/>
                <w:highlight w:val="none"/>
              </w:rPr>
              <w:t>分；</w:t>
            </w:r>
          </w:p>
          <w:p w14:paraId="4C21CBAC">
            <w:pPr>
              <w:keepNext w:val="0"/>
              <w:keepLines w:val="0"/>
              <w:pageBreakBefore w:val="0"/>
              <w:widowControl w:val="0"/>
              <w:spacing w:line="300" w:lineRule="exact"/>
              <w:ind w:right="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2、售后服务机构配置合理，专业技术人员配置齐全合理，本地化服务能力一般，得</w:t>
            </w:r>
            <w:r>
              <w:rPr>
                <w:rFonts w:hint="eastAsia" w:ascii="宋体" w:hAnsi="宋体" w:eastAsia="宋体" w:cs="宋体"/>
                <w:sz w:val="24"/>
                <w:szCs w:val="24"/>
                <w:highlight w:val="none"/>
                <w:lang w:val="en-US" w:eastAsia="zh-CN"/>
              </w:rPr>
              <w:t>8</w:t>
            </w:r>
            <w:r>
              <w:rPr>
                <w:rFonts w:hint="eastAsia" w:ascii="宋体" w:hAnsi="宋体" w:eastAsia="宋体" w:cs="宋体"/>
                <w:sz w:val="24"/>
                <w:szCs w:val="24"/>
                <w:highlight w:val="none"/>
              </w:rPr>
              <w:t>分；</w:t>
            </w:r>
          </w:p>
          <w:p w14:paraId="3643088E">
            <w:pPr>
              <w:keepNext w:val="0"/>
              <w:keepLines w:val="0"/>
              <w:pageBreakBefore w:val="0"/>
              <w:widowControl w:val="0"/>
              <w:spacing w:line="300" w:lineRule="exact"/>
              <w:ind w:right="0"/>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3、售后服务机构配置一般，专业技术人员人员配置齐全，本地化服务能力一般，得</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分</w:t>
            </w:r>
            <w:r>
              <w:rPr>
                <w:rFonts w:hint="eastAsia" w:ascii="宋体" w:hAnsi="宋体" w:eastAsia="宋体" w:cs="宋体"/>
                <w:sz w:val="24"/>
                <w:szCs w:val="24"/>
                <w:highlight w:val="none"/>
                <w:lang w:eastAsia="zh-CN"/>
              </w:rPr>
              <w:t>：</w:t>
            </w:r>
          </w:p>
          <w:p w14:paraId="38ED59C2">
            <w:pPr>
              <w:keepNext w:val="0"/>
              <w:keepLines w:val="0"/>
              <w:pageBreakBefore w:val="0"/>
              <w:widowControl w:val="0"/>
              <w:spacing w:line="300" w:lineRule="exact"/>
              <w:ind w:right="0"/>
              <w:jc w:val="both"/>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不提供不得分。</w:t>
            </w:r>
          </w:p>
        </w:tc>
        <w:tc>
          <w:tcPr>
            <w:tcW w:w="2566" w:type="dxa"/>
            <w:noWrap w:val="0"/>
            <w:vAlign w:val="center"/>
          </w:tcPr>
          <w:p w14:paraId="36590EAF">
            <w:pPr>
              <w:keepNext w:val="0"/>
              <w:keepLines w:val="0"/>
              <w:pageBreakBefore w:val="0"/>
              <w:widowControl w:val="0"/>
              <w:spacing w:line="300" w:lineRule="exact"/>
              <w:ind w:right="0"/>
              <w:jc w:val="both"/>
              <w:rPr>
                <w:rFonts w:hint="eastAsia" w:ascii="宋体" w:hAnsi="宋体" w:eastAsia="宋体" w:cs="宋体"/>
                <w:spacing w:val="-3"/>
                <w:sz w:val="24"/>
                <w:szCs w:val="24"/>
                <w:highlight w:val="none"/>
              </w:rPr>
            </w:pPr>
          </w:p>
        </w:tc>
      </w:tr>
      <w:tr w14:paraId="62562C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13" w:type="dxa"/>
            <w:noWrap w:val="0"/>
            <w:vAlign w:val="center"/>
          </w:tcPr>
          <w:p w14:paraId="69661EBE">
            <w:pPr>
              <w:keepNext w:val="0"/>
              <w:keepLines w:val="0"/>
              <w:pageBreakBefore w:val="0"/>
              <w:widowControl w:val="0"/>
              <w:spacing w:line="300" w:lineRule="exact"/>
              <w:ind w:right="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3</w:t>
            </w:r>
          </w:p>
        </w:tc>
        <w:tc>
          <w:tcPr>
            <w:tcW w:w="880" w:type="dxa"/>
            <w:noWrap w:val="0"/>
            <w:vAlign w:val="center"/>
          </w:tcPr>
          <w:p w14:paraId="3DEA5753">
            <w:pPr>
              <w:keepNext w:val="0"/>
              <w:keepLines w:val="0"/>
              <w:pageBreakBefore w:val="0"/>
              <w:widowControl w:val="0"/>
              <w:spacing w:line="300" w:lineRule="exact"/>
              <w:ind w:right="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客观分</w:t>
            </w:r>
          </w:p>
        </w:tc>
        <w:tc>
          <w:tcPr>
            <w:tcW w:w="596" w:type="dxa"/>
            <w:noWrap w:val="0"/>
            <w:vAlign w:val="center"/>
          </w:tcPr>
          <w:p w14:paraId="48620AB8">
            <w:pPr>
              <w:keepNext w:val="0"/>
              <w:keepLines w:val="0"/>
              <w:pageBreakBefore w:val="0"/>
              <w:widowControl w:val="0"/>
              <w:spacing w:line="300" w:lineRule="exact"/>
              <w:ind w:right="0"/>
              <w:jc w:val="center"/>
              <w:rPr>
                <w:rFonts w:hint="default" w:ascii="宋体" w:hAnsi="宋体" w:eastAsia="宋体" w:cs="宋体"/>
                <w:b/>
                <w:bCs/>
                <w:sz w:val="24"/>
                <w:szCs w:val="24"/>
                <w:highlight w:val="none"/>
                <w:lang w:val="en-US" w:eastAsia="zh-CN"/>
              </w:rPr>
            </w:pPr>
            <w:r>
              <w:rPr>
                <w:rFonts w:hint="eastAsia" w:ascii="宋体" w:hAnsi="宋体" w:cs="宋体"/>
                <w:b/>
                <w:bCs/>
                <w:sz w:val="24"/>
                <w:szCs w:val="24"/>
                <w:highlight w:val="none"/>
                <w:lang w:val="en-US" w:eastAsia="zh-CN"/>
              </w:rPr>
              <w:t>50</w:t>
            </w:r>
          </w:p>
        </w:tc>
        <w:tc>
          <w:tcPr>
            <w:tcW w:w="6254" w:type="dxa"/>
            <w:noWrap w:val="0"/>
            <w:vAlign w:val="center"/>
          </w:tcPr>
          <w:p w14:paraId="7D9D13F2">
            <w:pPr>
              <w:keepNext w:val="0"/>
              <w:keepLines w:val="0"/>
              <w:pageBreakBefore w:val="0"/>
              <w:widowControl w:val="0"/>
              <w:spacing w:line="300" w:lineRule="exact"/>
              <w:ind w:right="0"/>
              <w:jc w:val="center"/>
              <w:rPr>
                <w:rFonts w:hint="eastAsia" w:ascii="宋体" w:hAnsi="宋体" w:eastAsia="宋体" w:cs="宋体"/>
                <w:b/>
                <w:bCs/>
                <w:sz w:val="24"/>
                <w:szCs w:val="24"/>
                <w:highlight w:val="none"/>
              </w:rPr>
            </w:pPr>
          </w:p>
        </w:tc>
        <w:tc>
          <w:tcPr>
            <w:tcW w:w="2566" w:type="dxa"/>
            <w:noWrap w:val="0"/>
            <w:vAlign w:val="center"/>
          </w:tcPr>
          <w:p w14:paraId="1EB4B004">
            <w:pPr>
              <w:keepNext w:val="0"/>
              <w:keepLines w:val="0"/>
              <w:pageBreakBefore w:val="0"/>
              <w:widowControl w:val="0"/>
              <w:spacing w:line="300" w:lineRule="exact"/>
              <w:ind w:right="0" w:firstLine="643"/>
              <w:jc w:val="center"/>
              <w:rPr>
                <w:rFonts w:hint="eastAsia" w:ascii="宋体" w:hAnsi="宋体" w:eastAsia="宋体" w:cs="宋体"/>
                <w:b/>
                <w:bCs/>
                <w:sz w:val="24"/>
                <w:szCs w:val="24"/>
                <w:highlight w:val="none"/>
              </w:rPr>
            </w:pPr>
          </w:p>
        </w:tc>
      </w:tr>
      <w:tr w14:paraId="4282DA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8" w:hRule="atLeast"/>
          <w:jc w:val="center"/>
        </w:trPr>
        <w:tc>
          <w:tcPr>
            <w:tcW w:w="613" w:type="dxa"/>
            <w:noWrap w:val="0"/>
            <w:vAlign w:val="center"/>
          </w:tcPr>
          <w:p w14:paraId="52643557">
            <w:pPr>
              <w:keepNext w:val="0"/>
              <w:keepLines w:val="0"/>
              <w:pageBreakBefore w:val="0"/>
              <w:widowControl w:val="0"/>
              <w:spacing w:line="300" w:lineRule="exact"/>
              <w:ind w:right="0"/>
              <w:jc w:val="both"/>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3.1</w:t>
            </w:r>
          </w:p>
        </w:tc>
        <w:tc>
          <w:tcPr>
            <w:tcW w:w="880" w:type="dxa"/>
            <w:noWrap w:val="0"/>
            <w:vAlign w:val="center"/>
          </w:tcPr>
          <w:p w14:paraId="034461A9">
            <w:pPr>
              <w:pBdr>
                <w:top w:val="none" w:color="000000" w:sz="0" w:space="0"/>
                <w:left w:val="none" w:color="000000" w:sz="0" w:space="0"/>
                <w:bottom w:val="none" w:color="000000" w:sz="0" w:space="0"/>
                <w:right w:val="none" w:color="000000" w:sz="0" w:space="0"/>
              </w:pBdr>
              <w:spacing w:before="0" w:after="0" w:line="360" w:lineRule="atLeast"/>
              <w:ind w:left="0" w:leftChars="0" w:right="0" w:rightChars="0" w:firstLine="0" w:firstLineChars="0"/>
              <w:jc w:val="center"/>
              <w:rPr>
                <w:rFonts w:hint="eastAsia" w:ascii="宋体" w:hAnsi="宋体" w:eastAsia="宋体" w:cs="宋体"/>
                <w:bCs/>
                <w:sz w:val="24"/>
                <w:szCs w:val="24"/>
                <w:highlight w:val="none"/>
                <w:lang w:val="en-US" w:eastAsia="zh-CN"/>
              </w:rPr>
            </w:pPr>
            <w:r>
              <w:rPr>
                <w:rFonts w:hint="eastAsia" w:ascii="宋体" w:hAnsi="宋体" w:eastAsia="宋体" w:cs="宋体"/>
                <w:color w:val="000000"/>
                <w:sz w:val="24"/>
                <w:szCs w:val="24"/>
                <w:highlight w:val="none"/>
              </w:rPr>
              <w:t>对投标文件技术参数、技术要求的响应程度</w:t>
            </w:r>
          </w:p>
        </w:tc>
        <w:tc>
          <w:tcPr>
            <w:tcW w:w="596" w:type="dxa"/>
            <w:noWrap w:val="0"/>
            <w:vAlign w:val="center"/>
          </w:tcPr>
          <w:p w14:paraId="13096F88">
            <w:pPr>
              <w:pBdr>
                <w:top w:val="none" w:color="000000" w:sz="0" w:space="0"/>
                <w:left w:val="none" w:color="000000" w:sz="0" w:space="0"/>
                <w:bottom w:val="none" w:color="000000" w:sz="0" w:space="0"/>
                <w:right w:val="none" w:color="000000" w:sz="0" w:space="0"/>
              </w:pBdr>
              <w:spacing w:before="0" w:after="0" w:line="240" w:lineRule="auto"/>
              <w:ind w:left="0" w:leftChars="0" w:right="0" w:rightChars="0" w:firstLine="0" w:firstLineChars="0"/>
              <w:jc w:val="center"/>
              <w:rPr>
                <w:rFonts w:hint="eastAsia" w:ascii="宋体" w:hAnsi="宋体" w:eastAsia="宋体" w:cs="宋体"/>
                <w:bCs/>
                <w:sz w:val="24"/>
                <w:szCs w:val="24"/>
                <w:highlight w:val="none"/>
                <w:lang w:val="en-US" w:eastAsia="zh-CN"/>
              </w:rPr>
            </w:pPr>
            <w:r>
              <w:rPr>
                <w:rFonts w:hint="eastAsia" w:ascii="宋体" w:hAnsi="宋体" w:eastAsia="宋体" w:cs="宋体"/>
                <w:color w:val="000000"/>
                <w:sz w:val="24"/>
                <w:szCs w:val="24"/>
                <w:highlight w:val="none"/>
                <w:lang w:val="en-US" w:eastAsia="zh-CN"/>
              </w:rPr>
              <w:t>30</w:t>
            </w:r>
          </w:p>
        </w:tc>
        <w:tc>
          <w:tcPr>
            <w:tcW w:w="6254" w:type="dxa"/>
            <w:noWrap w:val="0"/>
            <w:vAlign w:val="center"/>
          </w:tcPr>
          <w:p w14:paraId="593FB27D">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招标文件第五章采购需求中“▲”条款为非实质性要求。所投产品技术参数全部符合或优于招标文件中第五章采购需求中“▲”条款的得</w:t>
            </w:r>
            <w:r>
              <w:rPr>
                <w:rFonts w:hint="eastAsia" w:ascii="宋体" w:hAnsi="宋体" w:eastAsia="宋体" w:cs="宋体"/>
                <w:color w:val="000000"/>
                <w:sz w:val="24"/>
                <w:szCs w:val="24"/>
                <w:highlight w:val="none"/>
                <w:lang w:val="en-US" w:eastAsia="zh-CN"/>
              </w:rPr>
              <w:t>30</w:t>
            </w:r>
            <w:r>
              <w:rPr>
                <w:rFonts w:hint="eastAsia" w:ascii="宋体" w:hAnsi="宋体" w:eastAsia="宋体" w:cs="宋体"/>
                <w:color w:val="000000"/>
                <w:sz w:val="24"/>
                <w:szCs w:val="24"/>
                <w:highlight w:val="none"/>
              </w:rPr>
              <w:t>分，出现负偏离的，每有一项扣</w:t>
            </w:r>
            <w:r>
              <w:rPr>
                <w:rFonts w:hint="eastAsia" w:ascii="宋体" w:hAnsi="宋体" w:cs="宋体"/>
                <w:color w:val="000000"/>
                <w:sz w:val="24"/>
                <w:szCs w:val="24"/>
                <w:highlight w:val="none"/>
                <w:lang w:val="en-US" w:eastAsia="zh-CN"/>
              </w:rPr>
              <w:t>5</w:t>
            </w:r>
            <w:r>
              <w:rPr>
                <w:rFonts w:hint="eastAsia" w:ascii="宋体" w:hAnsi="宋体" w:eastAsia="宋体" w:cs="宋体"/>
                <w:color w:val="000000"/>
                <w:sz w:val="24"/>
                <w:szCs w:val="24"/>
                <w:highlight w:val="none"/>
              </w:rPr>
              <w:t>分，扣完为止。</w:t>
            </w:r>
          </w:p>
          <w:p w14:paraId="5F0A8C6A">
            <w:pPr>
              <w:pBdr>
                <w:top w:val="none" w:color="000000" w:sz="0" w:space="0"/>
                <w:left w:val="none" w:color="000000" w:sz="0" w:space="0"/>
                <w:bottom w:val="none" w:color="000000" w:sz="0" w:space="0"/>
                <w:right w:val="none" w:color="000000" w:sz="0" w:space="0"/>
              </w:pBdr>
              <w:spacing w:before="0" w:after="0" w:line="85" w:lineRule="atLeast"/>
              <w:ind w:left="0" w:leftChars="0" w:right="0" w:rightChars="0" w:firstLine="0" w:firstLineChars="0"/>
              <w:jc w:val="both"/>
              <w:rPr>
                <w:rFonts w:hint="eastAsia" w:ascii="宋体" w:hAnsi="宋体" w:eastAsia="宋体" w:cs="宋体"/>
                <w:bCs/>
                <w:sz w:val="24"/>
                <w:szCs w:val="24"/>
                <w:highlight w:val="none"/>
              </w:rPr>
            </w:pPr>
            <w:r>
              <w:rPr>
                <w:rFonts w:hint="eastAsia" w:ascii="宋体" w:hAnsi="宋体" w:eastAsia="宋体" w:cs="宋体"/>
                <w:b/>
                <w:bCs/>
                <w:color w:val="FF0000"/>
                <w:sz w:val="24"/>
                <w:szCs w:val="24"/>
                <w:highlight w:val="none"/>
              </w:rPr>
              <w:t>注：</w:t>
            </w:r>
            <w:r>
              <w:rPr>
                <w:rFonts w:hint="eastAsia" w:ascii="宋体" w:hAnsi="宋体" w:eastAsia="宋体" w:cs="宋体"/>
                <w:b/>
                <w:bCs/>
                <w:color w:val="FF0000"/>
                <w:sz w:val="24"/>
                <w:szCs w:val="24"/>
                <w:highlight w:val="none"/>
                <w:lang w:val="en-US" w:eastAsia="zh-CN"/>
              </w:rPr>
              <w:t>按照采购需求提供相关证明材料，其中采购方在合同签订前有权对投标人提供的证明材料进行验证，要求投标人提供相关参数补充证明材料，若存在弄虚作假行为，采购方有权取消中标人资格并依法追究相关责任。</w:t>
            </w:r>
          </w:p>
        </w:tc>
        <w:tc>
          <w:tcPr>
            <w:tcW w:w="2566" w:type="dxa"/>
            <w:noWrap w:val="0"/>
            <w:vAlign w:val="center"/>
          </w:tcPr>
          <w:p w14:paraId="79C64ABA">
            <w:pPr>
              <w:keepNext w:val="0"/>
              <w:keepLines w:val="0"/>
              <w:pageBreakBefore w:val="0"/>
              <w:widowControl w:val="0"/>
              <w:spacing w:line="300" w:lineRule="exact"/>
              <w:ind w:right="0"/>
              <w:jc w:val="both"/>
              <w:rPr>
                <w:rFonts w:hint="eastAsia" w:ascii="宋体" w:hAnsi="宋体" w:eastAsia="宋体" w:cs="宋体"/>
                <w:bCs/>
                <w:sz w:val="24"/>
                <w:szCs w:val="24"/>
                <w:highlight w:val="none"/>
              </w:rPr>
            </w:pPr>
          </w:p>
        </w:tc>
      </w:tr>
      <w:tr w14:paraId="462176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613" w:type="dxa"/>
            <w:noWrap w:val="0"/>
            <w:vAlign w:val="center"/>
          </w:tcPr>
          <w:p w14:paraId="5AB578F4">
            <w:pPr>
              <w:keepNext w:val="0"/>
              <w:keepLines w:val="0"/>
              <w:pageBreakBefore w:val="0"/>
              <w:widowControl w:val="0"/>
              <w:spacing w:line="300" w:lineRule="exact"/>
              <w:ind w:right="0"/>
              <w:jc w:val="both"/>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3.2</w:t>
            </w:r>
          </w:p>
        </w:tc>
        <w:tc>
          <w:tcPr>
            <w:tcW w:w="880" w:type="dxa"/>
            <w:noWrap w:val="0"/>
            <w:vAlign w:val="center"/>
          </w:tcPr>
          <w:p w14:paraId="2817CF1E">
            <w:pPr>
              <w:pBdr>
                <w:top w:val="none" w:color="000000" w:sz="0" w:space="0"/>
                <w:left w:val="none" w:color="000000" w:sz="0" w:space="0"/>
                <w:bottom w:val="none" w:color="000000" w:sz="0" w:space="0"/>
                <w:right w:val="none" w:color="000000" w:sz="0" w:space="0"/>
              </w:pBdr>
              <w:spacing w:before="0" w:after="0" w:line="360" w:lineRule="atLeast"/>
              <w:ind w:left="0" w:leftChars="0" w:right="0" w:rightChars="0" w:firstLine="0" w:firstLineChars="0"/>
              <w:jc w:val="center"/>
              <w:rPr>
                <w:rFonts w:hint="eastAsia" w:ascii="宋体" w:hAnsi="宋体" w:eastAsia="宋体" w:cs="宋体"/>
                <w:spacing w:val="-2"/>
                <w:position w:val="7"/>
                <w:sz w:val="24"/>
                <w:szCs w:val="24"/>
                <w:highlight w:val="none"/>
              </w:rPr>
            </w:pPr>
            <w:r>
              <w:rPr>
                <w:rFonts w:hint="eastAsia" w:ascii="宋体" w:hAnsi="宋体" w:eastAsia="宋体" w:cs="宋体"/>
                <w:color w:val="000000"/>
                <w:sz w:val="24"/>
                <w:szCs w:val="24"/>
                <w:highlight w:val="none"/>
              </w:rPr>
              <w:t>类似业绩</w:t>
            </w:r>
          </w:p>
        </w:tc>
        <w:tc>
          <w:tcPr>
            <w:tcW w:w="596" w:type="dxa"/>
            <w:noWrap w:val="0"/>
            <w:vAlign w:val="center"/>
          </w:tcPr>
          <w:p w14:paraId="0015F18F">
            <w:pPr>
              <w:pBdr>
                <w:top w:val="none" w:color="000000" w:sz="0" w:space="0"/>
                <w:left w:val="none" w:color="000000" w:sz="0" w:space="0"/>
                <w:bottom w:val="none" w:color="000000" w:sz="0" w:space="0"/>
                <w:right w:val="none" w:color="000000" w:sz="0" w:space="0"/>
              </w:pBdr>
              <w:spacing w:before="0" w:after="0" w:line="360" w:lineRule="atLeast"/>
              <w:ind w:left="0" w:leftChars="0" w:right="0" w:rightChars="0" w:firstLine="0" w:firstLineChars="0"/>
              <w:jc w:val="center"/>
              <w:rPr>
                <w:rFonts w:hint="default" w:ascii="宋体" w:hAnsi="宋体" w:eastAsia="宋体" w:cs="宋体"/>
                <w:sz w:val="24"/>
                <w:szCs w:val="24"/>
                <w:highlight w:val="none"/>
                <w:lang w:val="en-US" w:eastAsia="zh-CN"/>
              </w:rPr>
            </w:pPr>
            <w:r>
              <w:rPr>
                <w:rFonts w:hint="eastAsia" w:ascii="宋体" w:hAnsi="宋体" w:cs="宋体"/>
                <w:color w:val="000000"/>
                <w:sz w:val="24"/>
                <w:szCs w:val="24"/>
                <w:highlight w:val="none"/>
                <w:lang w:val="en-US" w:eastAsia="zh-CN"/>
              </w:rPr>
              <w:t>14</w:t>
            </w:r>
          </w:p>
        </w:tc>
        <w:tc>
          <w:tcPr>
            <w:tcW w:w="6254" w:type="dxa"/>
            <w:noWrap w:val="0"/>
            <w:vAlign w:val="center"/>
          </w:tcPr>
          <w:p w14:paraId="3450ACFD">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宋体" w:hAnsi="宋体" w:eastAsia="宋体" w:cs="宋体"/>
                <w:color w:val="000000"/>
                <w:sz w:val="24"/>
                <w:szCs w:val="24"/>
                <w:highlight w:val="none"/>
              </w:rPr>
            </w:pPr>
            <w:r>
              <w:rPr>
                <w:rFonts w:hint="eastAsia"/>
                <w:sz w:val="24"/>
                <w:highlight w:val="none"/>
              </w:rPr>
              <w:t>近</w:t>
            </w:r>
            <w:r>
              <w:rPr>
                <w:rFonts w:hint="eastAsia"/>
                <w:sz w:val="24"/>
                <w:highlight w:val="none"/>
                <w:lang w:eastAsia="zh-CN"/>
              </w:rPr>
              <w:t>五</w:t>
            </w:r>
            <w:r>
              <w:rPr>
                <w:rFonts w:hint="eastAsia"/>
                <w:sz w:val="24"/>
                <w:highlight w:val="none"/>
              </w:rPr>
              <w:t>年（投标截止时间往前推）</w:t>
            </w:r>
            <w:r>
              <w:rPr>
                <w:rFonts w:hint="eastAsia" w:ascii="宋体" w:hAnsi="宋体" w:eastAsia="宋体" w:cs="宋体"/>
                <w:color w:val="000000"/>
                <w:sz w:val="24"/>
                <w:szCs w:val="24"/>
                <w:highlight w:val="none"/>
              </w:rPr>
              <w:t>（以合同签订时间为准）完成类似销售业绩，提供一份，得</w:t>
            </w:r>
            <w:r>
              <w:rPr>
                <w:rFonts w:hint="eastAsia" w:ascii="宋体" w:hAnsi="宋体" w:cs="宋体"/>
                <w:color w:val="000000"/>
                <w:sz w:val="24"/>
                <w:szCs w:val="24"/>
                <w:highlight w:val="none"/>
                <w:lang w:val="en-US" w:eastAsia="zh-CN"/>
              </w:rPr>
              <w:t>7</w:t>
            </w:r>
            <w:r>
              <w:rPr>
                <w:rFonts w:hint="eastAsia" w:ascii="宋体" w:hAnsi="宋体" w:eastAsia="宋体" w:cs="宋体"/>
                <w:color w:val="000000"/>
                <w:sz w:val="24"/>
                <w:szCs w:val="24"/>
                <w:highlight w:val="none"/>
              </w:rPr>
              <w:t>分，最多</w:t>
            </w:r>
            <w:r>
              <w:rPr>
                <w:rFonts w:hint="eastAsia" w:ascii="宋体" w:hAnsi="宋体" w:cs="宋体"/>
                <w:color w:val="000000"/>
                <w:sz w:val="24"/>
                <w:szCs w:val="24"/>
                <w:highlight w:val="none"/>
                <w:lang w:val="en-US" w:eastAsia="zh-CN"/>
              </w:rPr>
              <w:t>14</w:t>
            </w:r>
            <w:r>
              <w:rPr>
                <w:rFonts w:hint="eastAsia" w:ascii="宋体" w:hAnsi="宋体" w:eastAsia="宋体" w:cs="宋体"/>
                <w:color w:val="000000"/>
                <w:sz w:val="24"/>
                <w:szCs w:val="24"/>
                <w:highlight w:val="none"/>
              </w:rPr>
              <w:t>分。</w:t>
            </w:r>
          </w:p>
          <w:p w14:paraId="7589D7B7">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b/>
                <w:bCs/>
                <w:color w:val="FF0000"/>
                <w:sz w:val="24"/>
                <w:szCs w:val="24"/>
                <w:highlight w:val="none"/>
                <w:lang w:val="en-US" w:eastAsia="zh-CN"/>
              </w:rPr>
            </w:pPr>
            <w:r>
              <w:rPr>
                <w:rFonts w:hint="eastAsia" w:ascii="宋体" w:hAnsi="宋体" w:eastAsia="宋体" w:cs="宋体"/>
                <w:b/>
                <w:bCs/>
                <w:color w:val="FF0000"/>
                <w:sz w:val="24"/>
                <w:szCs w:val="24"/>
                <w:highlight w:val="none"/>
                <w:lang w:val="en-US" w:eastAsia="zh-CN"/>
              </w:rPr>
              <w:t>注：（1）提供合同及合同期内的任意一次发票材料，材料不全不得分；</w:t>
            </w:r>
          </w:p>
          <w:p w14:paraId="2B1A8F93">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b/>
                <w:bCs/>
                <w:color w:val="FF0000"/>
                <w:sz w:val="24"/>
                <w:szCs w:val="24"/>
                <w:highlight w:val="none"/>
                <w:lang w:val="en-US" w:eastAsia="zh-CN"/>
              </w:rPr>
            </w:pPr>
            <w:r>
              <w:rPr>
                <w:rFonts w:hint="eastAsia" w:ascii="宋体" w:hAnsi="宋体" w:eastAsia="宋体" w:cs="宋体"/>
                <w:b/>
                <w:bCs/>
                <w:color w:val="FF0000"/>
                <w:sz w:val="24"/>
                <w:szCs w:val="24"/>
                <w:highlight w:val="none"/>
                <w:lang w:val="en-US" w:eastAsia="zh-CN"/>
              </w:rPr>
              <w:t>（2）验收报告或其它验收证明材料；</w:t>
            </w:r>
          </w:p>
          <w:p w14:paraId="6B38B9AA">
            <w:pPr>
              <w:pBdr>
                <w:top w:val="none" w:color="000000" w:sz="0" w:space="0"/>
                <w:left w:val="none" w:color="000000" w:sz="0" w:space="0"/>
                <w:bottom w:val="none" w:color="000000" w:sz="0" w:space="0"/>
                <w:right w:val="none" w:color="000000" w:sz="0" w:space="0"/>
              </w:pBdr>
              <w:spacing w:before="0" w:after="0" w:line="85" w:lineRule="atLeast"/>
              <w:ind w:left="0" w:leftChars="0" w:right="0" w:rightChars="0" w:firstLine="0" w:firstLineChars="0"/>
              <w:jc w:val="both"/>
              <w:rPr>
                <w:rFonts w:hint="eastAsia" w:ascii="宋体" w:hAnsi="宋体" w:eastAsia="宋体" w:cs="宋体"/>
                <w:sz w:val="24"/>
                <w:szCs w:val="24"/>
                <w:highlight w:val="none"/>
              </w:rPr>
            </w:pPr>
            <w:r>
              <w:rPr>
                <w:rFonts w:hint="eastAsia" w:ascii="宋体" w:hAnsi="宋体" w:eastAsia="宋体" w:cs="宋体"/>
                <w:b/>
                <w:bCs/>
                <w:color w:val="FF0000"/>
                <w:sz w:val="24"/>
                <w:szCs w:val="24"/>
                <w:highlight w:val="none"/>
                <w:lang w:val="en-US" w:eastAsia="zh-CN"/>
              </w:rPr>
              <w:t>（3）未按要求提供或提供不清晰导致专家无法判断的不得分。</w:t>
            </w:r>
          </w:p>
        </w:tc>
        <w:tc>
          <w:tcPr>
            <w:tcW w:w="2566" w:type="dxa"/>
            <w:noWrap w:val="0"/>
            <w:vAlign w:val="center"/>
          </w:tcPr>
          <w:p w14:paraId="002EE1D0">
            <w:pPr>
              <w:keepNext w:val="0"/>
              <w:keepLines w:val="0"/>
              <w:pageBreakBefore w:val="0"/>
              <w:widowControl w:val="0"/>
              <w:spacing w:line="300" w:lineRule="exact"/>
              <w:ind w:right="0"/>
              <w:jc w:val="both"/>
              <w:rPr>
                <w:rFonts w:hint="eastAsia" w:ascii="宋体" w:hAnsi="宋体" w:eastAsia="宋体" w:cs="宋体"/>
                <w:spacing w:val="-3"/>
                <w:sz w:val="24"/>
                <w:szCs w:val="24"/>
                <w:highlight w:val="none"/>
              </w:rPr>
            </w:pPr>
          </w:p>
        </w:tc>
      </w:tr>
      <w:tr w14:paraId="049C87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613" w:type="dxa"/>
            <w:noWrap w:val="0"/>
            <w:vAlign w:val="center"/>
          </w:tcPr>
          <w:p w14:paraId="2F32B95F">
            <w:pPr>
              <w:keepNext w:val="0"/>
              <w:keepLines w:val="0"/>
              <w:pageBreakBefore w:val="0"/>
              <w:widowControl w:val="0"/>
              <w:spacing w:line="300" w:lineRule="exact"/>
              <w:ind w:right="0"/>
              <w:jc w:val="both"/>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3.3</w:t>
            </w:r>
          </w:p>
        </w:tc>
        <w:tc>
          <w:tcPr>
            <w:tcW w:w="880" w:type="dxa"/>
            <w:noWrap w:val="0"/>
            <w:vAlign w:val="center"/>
          </w:tcPr>
          <w:p w14:paraId="3CC6036E">
            <w:pPr>
              <w:pBdr>
                <w:top w:val="none" w:color="000000" w:sz="0" w:space="0"/>
                <w:left w:val="none" w:color="000000" w:sz="0" w:space="0"/>
                <w:bottom w:val="none" w:color="000000" w:sz="0" w:space="0"/>
                <w:right w:val="none" w:color="000000" w:sz="0" w:space="0"/>
              </w:pBdr>
              <w:spacing w:before="0" w:after="0" w:line="360" w:lineRule="atLeast"/>
              <w:ind w:left="0" w:leftChars="0" w:right="0" w:rightChars="0" w:firstLine="0" w:firstLineChars="0"/>
              <w:jc w:val="center"/>
              <w:rPr>
                <w:rFonts w:hint="eastAsia" w:ascii="宋体" w:hAnsi="宋体" w:eastAsia="宋体" w:cs="宋体"/>
                <w:spacing w:val="-2"/>
                <w:position w:val="7"/>
                <w:sz w:val="24"/>
                <w:szCs w:val="24"/>
                <w:highlight w:val="none"/>
                <w:lang w:eastAsia="zh-CN"/>
              </w:rPr>
            </w:pPr>
            <w:r>
              <w:rPr>
                <w:rFonts w:hint="eastAsia" w:ascii="宋体" w:hAnsi="宋体" w:eastAsia="宋体" w:cs="宋体"/>
                <w:color w:val="000000"/>
                <w:sz w:val="24"/>
                <w:szCs w:val="24"/>
                <w:highlight w:val="none"/>
              </w:rPr>
              <w:t>认证证书</w:t>
            </w:r>
          </w:p>
        </w:tc>
        <w:tc>
          <w:tcPr>
            <w:tcW w:w="596" w:type="dxa"/>
            <w:noWrap w:val="0"/>
            <w:vAlign w:val="center"/>
          </w:tcPr>
          <w:p w14:paraId="2FF5424E">
            <w:pPr>
              <w:pBdr>
                <w:top w:val="none" w:color="000000" w:sz="0" w:space="0"/>
                <w:left w:val="none" w:color="000000" w:sz="0" w:space="0"/>
                <w:bottom w:val="none" w:color="000000" w:sz="0" w:space="0"/>
                <w:right w:val="none" w:color="000000" w:sz="0" w:space="0"/>
              </w:pBdr>
              <w:spacing w:before="0" w:after="0" w:line="360" w:lineRule="atLeast"/>
              <w:ind w:left="0" w:leftChars="0" w:right="0" w:rightChars="0" w:firstLine="0" w:firstLineChars="0"/>
              <w:jc w:val="center"/>
              <w:rPr>
                <w:rFonts w:hint="eastAsia" w:ascii="宋体" w:hAnsi="宋体" w:eastAsia="宋体" w:cs="宋体"/>
                <w:sz w:val="24"/>
                <w:szCs w:val="24"/>
                <w:highlight w:val="none"/>
                <w:lang w:val="en-US" w:eastAsia="zh-CN"/>
              </w:rPr>
            </w:pPr>
            <w:r>
              <w:rPr>
                <w:rFonts w:hint="eastAsia" w:ascii="宋体" w:hAnsi="宋体" w:cs="宋体"/>
                <w:color w:val="000000"/>
                <w:sz w:val="24"/>
                <w:szCs w:val="24"/>
                <w:highlight w:val="none"/>
                <w:lang w:val="en-US" w:eastAsia="zh-CN"/>
              </w:rPr>
              <w:t>6</w:t>
            </w:r>
          </w:p>
        </w:tc>
        <w:tc>
          <w:tcPr>
            <w:tcW w:w="6254" w:type="dxa"/>
            <w:noWrap w:val="0"/>
            <w:vAlign w:val="center"/>
          </w:tcPr>
          <w:p w14:paraId="5013D63D">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供应商具有质量管理体系认证证书、环境管理体系认证证书、职业健康安全管理体系认证证书，每提供一个得</w:t>
            </w:r>
            <w:r>
              <w:rPr>
                <w:rFonts w:hint="eastAsia" w:ascii="宋体" w:hAnsi="宋体" w:cs="宋体"/>
                <w:color w:val="000000"/>
                <w:sz w:val="24"/>
                <w:szCs w:val="24"/>
                <w:highlight w:val="none"/>
                <w:lang w:val="en-US" w:eastAsia="zh-CN"/>
              </w:rPr>
              <w:t>2</w:t>
            </w:r>
            <w:r>
              <w:rPr>
                <w:rFonts w:hint="eastAsia" w:ascii="宋体" w:hAnsi="宋体" w:eastAsia="宋体" w:cs="宋体"/>
                <w:color w:val="000000"/>
                <w:sz w:val="24"/>
                <w:szCs w:val="24"/>
                <w:highlight w:val="none"/>
              </w:rPr>
              <w:t>分，本项最高得</w:t>
            </w:r>
            <w:r>
              <w:rPr>
                <w:rFonts w:hint="eastAsia" w:ascii="宋体" w:hAnsi="宋体" w:cs="宋体"/>
                <w:color w:val="000000"/>
                <w:sz w:val="24"/>
                <w:szCs w:val="24"/>
                <w:highlight w:val="none"/>
                <w:lang w:val="en-US" w:eastAsia="zh-CN"/>
              </w:rPr>
              <w:t>6</w:t>
            </w:r>
            <w:r>
              <w:rPr>
                <w:rFonts w:hint="eastAsia" w:ascii="宋体" w:hAnsi="宋体" w:eastAsia="宋体" w:cs="宋体"/>
                <w:color w:val="000000"/>
                <w:sz w:val="24"/>
                <w:szCs w:val="24"/>
                <w:highlight w:val="none"/>
              </w:rPr>
              <w:t>分。</w:t>
            </w:r>
          </w:p>
          <w:p w14:paraId="0ACBA899">
            <w:pPr>
              <w:pBdr>
                <w:top w:val="none" w:color="000000" w:sz="0" w:space="0"/>
                <w:left w:val="none" w:color="000000" w:sz="0" w:space="0"/>
                <w:bottom w:val="none" w:color="000000" w:sz="0" w:space="0"/>
                <w:right w:val="none" w:color="000000" w:sz="0" w:space="0"/>
              </w:pBdr>
              <w:spacing w:before="0" w:after="0" w:line="85" w:lineRule="atLeast"/>
              <w:ind w:left="0" w:leftChars="0" w:right="0" w:rightChars="0" w:firstLine="0" w:firstLineChars="0"/>
              <w:rPr>
                <w:rFonts w:hint="eastAsia" w:ascii="宋体" w:hAnsi="宋体" w:eastAsia="宋体" w:cs="宋体"/>
                <w:sz w:val="24"/>
                <w:szCs w:val="24"/>
                <w:highlight w:val="none"/>
              </w:rPr>
            </w:pPr>
            <w:r>
              <w:rPr>
                <w:rFonts w:hint="eastAsia" w:ascii="宋体" w:hAnsi="宋体" w:eastAsia="宋体" w:cs="宋体"/>
                <w:b/>
                <w:bCs/>
                <w:color w:val="FF0000"/>
                <w:sz w:val="24"/>
                <w:szCs w:val="24"/>
                <w:highlight w:val="none"/>
              </w:rPr>
              <w:t>注：提供相关证书材料及官网查询截图http//cx.cnca.cn（网站查询状态为“有效”），未按要求提供或提供不清晰导致专家无法判断的不得分。</w:t>
            </w:r>
          </w:p>
        </w:tc>
        <w:tc>
          <w:tcPr>
            <w:tcW w:w="2566" w:type="dxa"/>
            <w:noWrap w:val="0"/>
            <w:vAlign w:val="center"/>
          </w:tcPr>
          <w:p w14:paraId="323FBD81">
            <w:pPr>
              <w:keepNext w:val="0"/>
              <w:keepLines w:val="0"/>
              <w:pageBreakBefore w:val="0"/>
              <w:widowControl w:val="0"/>
              <w:spacing w:line="300" w:lineRule="exact"/>
              <w:ind w:right="0"/>
              <w:jc w:val="both"/>
              <w:rPr>
                <w:rFonts w:hint="eastAsia" w:ascii="宋体" w:hAnsi="宋体" w:eastAsia="宋体" w:cs="宋体"/>
                <w:spacing w:val="-3"/>
                <w:sz w:val="24"/>
                <w:szCs w:val="24"/>
                <w:highlight w:val="none"/>
              </w:rPr>
            </w:pPr>
          </w:p>
        </w:tc>
      </w:tr>
    </w:tbl>
    <w:p w14:paraId="09194A6E">
      <w:pPr>
        <w:spacing w:line="360" w:lineRule="auto"/>
        <w:jc w:val="center"/>
        <w:outlineLvl w:val="0"/>
        <w:rPr>
          <w:sz w:val="24"/>
          <w:highlight w:val="none"/>
        </w:rPr>
      </w:pPr>
      <w:r>
        <w:rPr>
          <w:b/>
          <w:sz w:val="36"/>
          <w:szCs w:val="36"/>
          <w:highlight w:val="none"/>
        </w:rPr>
        <w:br w:type="page" w:clear="all"/>
      </w:r>
      <w:bookmarkStart w:id="811" w:name="_Toc99301424"/>
      <w:r>
        <w:rPr>
          <w:b/>
          <w:sz w:val="36"/>
          <w:szCs w:val="36"/>
          <w:highlight w:val="none"/>
        </w:rPr>
        <w:t>第五章   采购需求</w:t>
      </w:r>
      <w:bookmarkEnd w:id="811"/>
    </w:p>
    <w:p w14:paraId="2D86319E">
      <w:pPr>
        <w:pStyle w:val="463"/>
        <w:spacing w:line="440" w:lineRule="atLeast"/>
        <w:ind w:left="0" w:firstLine="482"/>
        <w:rPr>
          <w:rFonts w:hint="eastAsia" w:ascii="宋体" w:hAnsi="宋体" w:eastAsia="宋体" w:cs="宋体"/>
          <w:b/>
          <w:sz w:val="24"/>
          <w:szCs w:val="24"/>
          <w:highlight w:val="none"/>
        </w:rPr>
      </w:pPr>
      <w:bookmarkStart w:id="812" w:name="_Toc99301425"/>
      <w:r>
        <w:rPr>
          <w:rFonts w:hint="eastAsia" w:ascii="宋体" w:hAnsi="宋体" w:eastAsia="宋体" w:cs="宋体"/>
          <w:b/>
          <w:sz w:val="24"/>
          <w:szCs w:val="24"/>
          <w:highlight w:val="none"/>
        </w:rPr>
        <w:t>一、采购标的</w:t>
      </w:r>
    </w:p>
    <w:p w14:paraId="7368F790">
      <w:pPr>
        <w:spacing w:line="440" w:lineRule="atLeast"/>
        <w:ind w:left="239" w:leftChars="114" w:firstLine="307" w:firstLineChars="128"/>
        <w:rPr>
          <w:rFonts w:hint="eastAsia" w:ascii="宋体" w:hAnsi="宋体" w:eastAsia="宋体" w:cs="宋体"/>
          <w:sz w:val="24"/>
          <w:highlight w:val="none"/>
          <w:lang w:val="en-US" w:eastAsia="zh-CN"/>
        </w:rPr>
      </w:pPr>
      <w:r>
        <w:rPr>
          <w:rFonts w:hint="eastAsia" w:ascii="宋体" w:hAnsi="宋体" w:eastAsia="宋体" w:cs="宋体"/>
          <w:sz w:val="24"/>
          <w:highlight w:val="none"/>
        </w:rPr>
        <w:t>1．项目名称：</w:t>
      </w:r>
      <w:r>
        <w:rPr>
          <w:rFonts w:hint="eastAsia" w:ascii="宋体" w:hAnsi="宋体" w:cs="宋体"/>
          <w:sz w:val="24"/>
          <w:highlight w:val="none"/>
          <w:lang w:eastAsia="zh-CN"/>
        </w:rPr>
        <w:t>自然灾害救灾物资第二批采购项目</w:t>
      </w:r>
      <w:r>
        <w:rPr>
          <w:rFonts w:hint="eastAsia" w:ascii="宋体" w:hAnsi="宋体" w:eastAsia="宋体" w:cs="宋体"/>
          <w:sz w:val="24"/>
          <w:highlight w:val="none"/>
          <w:lang w:val="en-US" w:eastAsia="zh-CN"/>
        </w:rPr>
        <w:t xml:space="preserve"> </w:t>
      </w:r>
    </w:p>
    <w:p w14:paraId="1759DCBA">
      <w:pPr>
        <w:spacing w:line="440" w:lineRule="atLeast"/>
        <w:ind w:left="239" w:leftChars="114" w:firstLine="307" w:firstLineChars="128"/>
        <w:rPr>
          <w:rFonts w:hint="eastAsia" w:ascii="宋体" w:hAnsi="宋体" w:eastAsia="宋体" w:cs="宋体"/>
          <w:sz w:val="24"/>
          <w:highlight w:val="none"/>
          <w:lang w:eastAsia="zh-CN"/>
        </w:rPr>
      </w:pPr>
      <w:r>
        <w:rPr>
          <w:rFonts w:hint="eastAsia" w:ascii="宋体" w:hAnsi="宋体" w:eastAsia="宋体" w:cs="宋体"/>
          <w:sz w:val="24"/>
          <w:highlight w:val="none"/>
        </w:rPr>
        <w:t>2．预算金额：</w:t>
      </w:r>
      <w:r>
        <w:rPr>
          <w:rFonts w:hint="eastAsia" w:ascii="宋体" w:hAnsi="宋体" w:cs="宋体"/>
          <w:sz w:val="24"/>
          <w:highlight w:val="none"/>
          <w:lang w:val="en-US" w:eastAsia="zh-CN"/>
        </w:rPr>
        <w:t>85万元</w:t>
      </w:r>
      <w:r>
        <w:rPr>
          <w:rFonts w:hint="eastAsia" w:ascii="宋体" w:hAnsi="宋体" w:eastAsia="宋体" w:cs="宋体"/>
          <w:sz w:val="24"/>
          <w:highlight w:val="none"/>
          <w:lang w:eastAsia="zh-CN"/>
        </w:rPr>
        <w:t xml:space="preserve">   </w:t>
      </w:r>
    </w:p>
    <w:p w14:paraId="789466D3">
      <w:pPr>
        <w:spacing w:line="440" w:lineRule="atLeast"/>
        <w:ind w:firstLine="480"/>
        <w:rPr>
          <w:rFonts w:hint="eastAsia" w:ascii="宋体" w:hAnsi="宋体" w:eastAsia="宋体" w:cs="宋体"/>
          <w:sz w:val="24"/>
          <w:highlight w:val="none"/>
          <w:lang w:eastAsia="zh-CN"/>
        </w:rPr>
      </w:pPr>
      <w:r>
        <w:rPr>
          <w:rFonts w:hint="eastAsia" w:ascii="宋体" w:hAnsi="宋体" w:eastAsia="宋体" w:cs="宋体"/>
          <w:sz w:val="24"/>
          <w:highlight w:val="none"/>
        </w:rPr>
        <w:t>3．最高限价：</w:t>
      </w:r>
      <w:r>
        <w:rPr>
          <w:rFonts w:hint="eastAsia" w:ascii="宋体" w:hAnsi="宋体" w:cs="宋体"/>
          <w:sz w:val="24"/>
          <w:highlight w:val="none"/>
          <w:lang w:val="en-US" w:eastAsia="zh-CN"/>
        </w:rPr>
        <w:t>65.95万元</w:t>
      </w:r>
      <w:r>
        <w:rPr>
          <w:rFonts w:hint="eastAsia" w:ascii="宋体" w:hAnsi="宋体" w:eastAsia="宋体" w:cs="宋体"/>
          <w:sz w:val="24"/>
          <w:highlight w:val="none"/>
          <w:lang w:eastAsia="zh-CN"/>
        </w:rPr>
        <w:t xml:space="preserve">   </w:t>
      </w:r>
    </w:p>
    <w:p w14:paraId="606EA2C9">
      <w:pPr>
        <w:pStyle w:val="463"/>
        <w:spacing w:line="440" w:lineRule="atLeast"/>
        <w:ind w:left="0" w:firstLine="482"/>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highlight w:val="none"/>
        </w:rPr>
        <w:t>4．采购项目概况（简介）：采购应急装备救灾物资，用于开展应急灾害调查监测</w:t>
      </w:r>
      <w:r>
        <w:rPr>
          <w:rFonts w:hint="eastAsia" w:ascii="宋体" w:hAnsi="宋体" w:eastAsia="宋体" w:cs="宋体"/>
          <w:b w:val="0"/>
          <w:bCs/>
          <w:sz w:val="24"/>
          <w:szCs w:val="24"/>
          <w:highlight w:val="none"/>
          <w:lang w:eastAsia="zh-CN"/>
        </w:rPr>
        <w:t>。</w:t>
      </w:r>
    </w:p>
    <w:p w14:paraId="0AB533BA">
      <w:pPr>
        <w:pStyle w:val="463"/>
        <w:spacing w:line="440" w:lineRule="atLeast"/>
        <w:ind w:left="0" w:firstLine="482"/>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5．合同履行期限：中标人在签订合同后</w:t>
      </w:r>
      <w:r>
        <w:rPr>
          <w:rFonts w:hint="eastAsia" w:ascii="宋体" w:hAnsi="宋体" w:eastAsia="宋体" w:cs="宋体"/>
          <w:b w:val="0"/>
          <w:bCs/>
          <w:sz w:val="24"/>
          <w:szCs w:val="24"/>
          <w:highlight w:val="none"/>
          <w:lang w:val="en-US" w:eastAsia="zh-CN"/>
        </w:rPr>
        <w:t>3个工作日</w:t>
      </w:r>
      <w:r>
        <w:rPr>
          <w:rFonts w:hint="eastAsia" w:ascii="宋体" w:hAnsi="宋体" w:eastAsia="宋体" w:cs="宋体"/>
          <w:b w:val="0"/>
          <w:bCs/>
          <w:sz w:val="24"/>
          <w:szCs w:val="24"/>
          <w:highlight w:val="none"/>
        </w:rPr>
        <w:t>内交货，具体时间根据采购人通知送货，中标人负责将货物安全无损运抵采购人指定地点。</w:t>
      </w:r>
    </w:p>
    <w:p w14:paraId="527228F8">
      <w:pPr>
        <w:pStyle w:val="463"/>
        <w:spacing w:line="440" w:lineRule="atLeast"/>
        <w:ind w:left="0" w:firstLine="482"/>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6．是/否接受联合体投标：</w:t>
      </w:r>
      <w:r>
        <w:rPr>
          <w:rFonts w:hint="eastAsia" w:ascii="宋体" w:hAnsi="宋体" w:eastAsia="宋体" w:cs="宋体"/>
          <w:b w:val="0"/>
          <w:bCs/>
          <w:sz w:val="24"/>
          <w:szCs w:val="24"/>
          <w:highlight w:val="none"/>
          <w:lang w:eastAsia="zh-CN"/>
        </w:rPr>
        <w:t>否。</w:t>
      </w:r>
    </w:p>
    <w:p w14:paraId="1583CB72">
      <w:pPr>
        <w:pStyle w:val="463"/>
        <w:spacing w:line="440" w:lineRule="atLeast"/>
        <w:ind w:left="0" w:firstLine="482"/>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7．是/否接受分支机构参与响应：</w:t>
      </w:r>
      <w:r>
        <w:rPr>
          <w:rFonts w:hint="eastAsia" w:ascii="宋体" w:hAnsi="宋体" w:eastAsia="宋体" w:cs="宋体"/>
          <w:b w:val="0"/>
          <w:bCs/>
          <w:sz w:val="24"/>
          <w:szCs w:val="24"/>
          <w:highlight w:val="none"/>
          <w:lang w:eastAsia="zh-CN"/>
        </w:rPr>
        <w:t>否。</w:t>
      </w:r>
    </w:p>
    <w:p w14:paraId="03CC94A4">
      <w:pPr>
        <w:pStyle w:val="463"/>
        <w:spacing w:line="440" w:lineRule="atLeast"/>
        <w:ind w:left="0" w:firstLine="482"/>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8．是/否接受进口产品投标：</w:t>
      </w:r>
      <w:r>
        <w:rPr>
          <w:rFonts w:hint="eastAsia" w:ascii="宋体" w:hAnsi="宋体" w:eastAsia="宋体" w:cs="宋体"/>
          <w:b w:val="0"/>
          <w:bCs/>
          <w:sz w:val="24"/>
          <w:szCs w:val="24"/>
          <w:highlight w:val="none"/>
          <w:lang w:eastAsia="zh-CN"/>
        </w:rPr>
        <w:t>否。</w:t>
      </w:r>
    </w:p>
    <w:p w14:paraId="19AC5095">
      <w:pPr>
        <w:pStyle w:val="463"/>
        <w:spacing w:line="440" w:lineRule="atLeast"/>
        <w:ind w:left="0" w:firstLine="482"/>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highlight w:val="none"/>
          <w:lang w:val="en-US" w:eastAsia="zh-CN"/>
        </w:rPr>
        <w:t>9</w:t>
      </w:r>
      <w:r>
        <w:rPr>
          <w:rFonts w:hint="eastAsia" w:ascii="宋体" w:hAnsi="宋体" w:eastAsia="宋体" w:cs="宋体"/>
          <w:b w:val="0"/>
          <w:bCs/>
          <w:sz w:val="24"/>
          <w:szCs w:val="24"/>
          <w:highlight w:val="none"/>
        </w:rPr>
        <w:t>．是/否专门面向中小企业预留采购份额：</w:t>
      </w:r>
      <w:r>
        <w:rPr>
          <w:rFonts w:hint="eastAsia" w:ascii="宋体" w:hAnsi="宋体" w:eastAsia="宋体" w:cs="宋体"/>
          <w:b w:val="0"/>
          <w:bCs/>
          <w:sz w:val="24"/>
          <w:szCs w:val="24"/>
          <w:highlight w:val="none"/>
          <w:lang w:eastAsia="zh-CN"/>
        </w:rPr>
        <w:t>是。</w:t>
      </w:r>
    </w:p>
    <w:p w14:paraId="4F3D5B12">
      <w:pPr>
        <w:pStyle w:val="463"/>
        <w:spacing w:line="440" w:lineRule="atLeast"/>
        <w:ind w:left="0" w:firstLine="482"/>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highlight w:val="none"/>
        </w:rPr>
        <w:t>1</w:t>
      </w:r>
      <w:r>
        <w:rPr>
          <w:rFonts w:hint="eastAsia" w:ascii="宋体" w:hAnsi="宋体" w:eastAsia="宋体" w:cs="宋体"/>
          <w:b w:val="0"/>
          <w:bCs/>
          <w:sz w:val="24"/>
          <w:szCs w:val="24"/>
          <w:highlight w:val="none"/>
          <w:lang w:val="en-US" w:eastAsia="zh-CN"/>
        </w:rPr>
        <w:t>0</w:t>
      </w:r>
      <w:r>
        <w:rPr>
          <w:rFonts w:hint="eastAsia" w:ascii="宋体" w:hAnsi="宋体" w:eastAsia="宋体" w:cs="宋体"/>
          <w:b w:val="0"/>
          <w:bCs/>
          <w:sz w:val="24"/>
          <w:szCs w:val="24"/>
          <w:highlight w:val="none"/>
        </w:rPr>
        <w:t>．本项目的特定资格要求：无</w:t>
      </w:r>
      <w:r>
        <w:rPr>
          <w:rFonts w:hint="eastAsia" w:ascii="宋体" w:hAnsi="宋体" w:eastAsia="宋体" w:cs="宋体"/>
          <w:b w:val="0"/>
          <w:bCs/>
          <w:sz w:val="24"/>
          <w:szCs w:val="24"/>
          <w:highlight w:val="none"/>
          <w:lang w:eastAsia="zh-CN"/>
        </w:rPr>
        <w:t>。</w:t>
      </w:r>
    </w:p>
    <w:p w14:paraId="73A6506D">
      <w:pPr>
        <w:pStyle w:val="463"/>
        <w:spacing w:line="440" w:lineRule="atLeast"/>
        <w:ind w:left="0" w:firstLine="482"/>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highlight w:val="none"/>
        </w:rPr>
        <w:t>1</w:t>
      </w:r>
      <w:r>
        <w:rPr>
          <w:rFonts w:hint="eastAsia" w:ascii="宋体" w:hAnsi="宋体" w:eastAsia="宋体" w:cs="宋体"/>
          <w:b w:val="0"/>
          <w:bCs/>
          <w:sz w:val="24"/>
          <w:szCs w:val="24"/>
          <w:highlight w:val="none"/>
          <w:lang w:val="en-US" w:eastAsia="zh-CN"/>
        </w:rPr>
        <w:t>1</w:t>
      </w:r>
      <w:r>
        <w:rPr>
          <w:rFonts w:hint="eastAsia" w:ascii="宋体" w:hAnsi="宋体" w:eastAsia="宋体" w:cs="宋体"/>
          <w:b w:val="0"/>
          <w:bCs/>
          <w:sz w:val="24"/>
          <w:szCs w:val="24"/>
          <w:highlight w:val="none"/>
        </w:rPr>
        <w:t>．项目类别：货物类</w:t>
      </w:r>
      <w:r>
        <w:rPr>
          <w:rFonts w:hint="eastAsia" w:ascii="宋体" w:hAnsi="宋体" w:eastAsia="宋体" w:cs="宋体"/>
          <w:b w:val="0"/>
          <w:bCs/>
          <w:sz w:val="24"/>
          <w:szCs w:val="24"/>
          <w:highlight w:val="none"/>
          <w:lang w:eastAsia="zh-CN"/>
        </w:rPr>
        <w:t>。</w:t>
      </w:r>
    </w:p>
    <w:p w14:paraId="350A6F86">
      <w:pPr>
        <w:pStyle w:val="463"/>
        <w:spacing w:line="440" w:lineRule="atLeast"/>
        <w:ind w:left="0" w:firstLine="482"/>
        <w:rPr>
          <w:rFonts w:hint="eastAsia" w:ascii="宋体" w:hAnsi="宋体" w:eastAsia="宋体" w:cs="宋体"/>
          <w:b/>
          <w:sz w:val="24"/>
          <w:szCs w:val="24"/>
          <w:highlight w:val="none"/>
        </w:rPr>
      </w:pPr>
      <w:r>
        <w:rPr>
          <w:rFonts w:hint="eastAsia" w:ascii="宋体" w:hAnsi="宋体" w:eastAsia="宋体" w:cs="宋体"/>
          <w:b/>
          <w:sz w:val="24"/>
          <w:szCs w:val="24"/>
          <w:highlight w:val="none"/>
        </w:rPr>
        <w:t>二、商务要求</w:t>
      </w:r>
    </w:p>
    <w:p w14:paraId="6D367BFF">
      <w:pPr>
        <w:spacing w:line="440" w:lineRule="atLeast"/>
        <w:ind w:firstLine="480"/>
        <w:rPr>
          <w:rFonts w:hint="eastAsia" w:ascii="宋体" w:hAnsi="宋体" w:cs="宋体"/>
          <w:sz w:val="24"/>
          <w:highlight w:val="none"/>
        </w:rPr>
      </w:pPr>
      <w:r>
        <w:rPr>
          <w:rFonts w:hint="eastAsia" w:ascii="宋体" w:hAnsi="宋体" w:cs="宋体"/>
          <w:sz w:val="24"/>
          <w:highlight w:val="none"/>
        </w:rPr>
        <w:t>1．交付（实施）的时间（期限）和地点（范围）：</w:t>
      </w:r>
    </w:p>
    <w:p w14:paraId="231C8C15">
      <w:pPr>
        <w:spacing w:line="440" w:lineRule="atLeast"/>
        <w:ind w:firstLine="480"/>
        <w:rPr>
          <w:rFonts w:hint="eastAsia" w:ascii="宋体" w:hAnsi="宋体" w:cs="宋体"/>
          <w:sz w:val="24"/>
          <w:highlight w:val="none"/>
        </w:rPr>
      </w:pPr>
      <w:r>
        <w:rPr>
          <w:rFonts w:hint="eastAsia" w:ascii="宋体" w:hAnsi="宋体" w:cs="宋体"/>
          <w:sz w:val="24"/>
          <w:highlight w:val="none"/>
        </w:rPr>
        <w:t>交付（实施）的时间（期限）：</w:t>
      </w:r>
      <w:r>
        <w:rPr>
          <w:rFonts w:hint="eastAsia" w:ascii="宋体" w:hAnsi="宋体" w:eastAsia="宋体" w:cs="宋体"/>
          <w:b w:val="0"/>
          <w:bCs/>
          <w:sz w:val="24"/>
          <w:szCs w:val="24"/>
          <w:highlight w:val="none"/>
        </w:rPr>
        <w:t>中标人在签订合同后</w:t>
      </w:r>
      <w:r>
        <w:rPr>
          <w:rFonts w:hint="eastAsia" w:ascii="宋体" w:hAnsi="宋体" w:eastAsia="宋体" w:cs="宋体"/>
          <w:b w:val="0"/>
          <w:bCs/>
          <w:sz w:val="24"/>
          <w:szCs w:val="24"/>
          <w:highlight w:val="none"/>
          <w:lang w:val="en-US" w:eastAsia="zh-CN"/>
        </w:rPr>
        <w:t>3个工作日</w:t>
      </w:r>
      <w:r>
        <w:rPr>
          <w:rFonts w:hint="eastAsia" w:ascii="宋体" w:hAnsi="宋体" w:eastAsia="宋体" w:cs="宋体"/>
          <w:b w:val="0"/>
          <w:bCs/>
          <w:sz w:val="24"/>
          <w:szCs w:val="24"/>
          <w:highlight w:val="none"/>
        </w:rPr>
        <w:t>内交货，具体时间根据采购人通知送货，中标人负责将货物安全无损运抵采购人指定地点。</w:t>
      </w:r>
    </w:p>
    <w:p w14:paraId="29315582">
      <w:pPr>
        <w:spacing w:line="440" w:lineRule="atLeast"/>
        <w:ind w:firstLine="480"/>
        <w:rPr>
          <w:rFonts w:hint="eastAsia" w:ascii="宋体" w:hAnsi="宋体" w:eastAsia="宋体" w:cs="宋体"/>
          <w:sz w:val="24"/>
          <w:highlight w:val="none"/>
          <w:lang w:eastAsia="zh-CN"/>
        </w:rPr>
      </w:pPr>
      <w:r>
        <w:rPr>
          <w:rFonts w:hint="eastAsia" w:ascii="宋体" w:hAnsi="宋体" w:cs="宋体"/>
          <w:sz w:val="24"/>
          <w:highlight w:val="none"/>
        </w:rPr>
        <w:t>地点（范围）：</w:t>
      </w:r>
      <w:r>
        <w:rPr>
          <w:rFonts w:hint="eastAsia" w:ascii="宋体" w:hAnsi="宋体" w:cs="宋体"/>
          <w:sz w:val="24"/>
          <w:highlight w:val="none"/>
          <w:lang w:eastAsia="zh-CN"/>
        </w:rPr>
        <w:t>常州市金坛区</w:t>
      </w:r>
    </w:p>
    <w:p w14:paraId="29CC4931">
      <w:pPr>
        <w:numPr>
          <w:ilvl w:val="0"/>
          <w:numId w:val="13"/>
        </w:numPr>
        <w:spacing w:line="440" w:lineRule="atLeast"/>
        <w:ind w:firstLine="480"/>
        <w:rPr>
          <w:rFonts w:hint="eastAsia" w:ascii="宋体" w:hAnsi="宋体" w:cs="宋体"/>
          <w:sz w:val="24"/>
          <w:highlight w:val="none"/>
        </w:rPr>
      </w:pPr>
      <w:r>
        <w:rPr>
          <w:rFonts w:hint="eastAsia" w:ascii="宋体" w:hAnsi="宋体" w:cs="宋体"/>
          <w:sz w:val="24"/>
          <w:highlight w:val="none"/>
        </w:rPr>
        <w:t>付款条件（进度和方式）</w:t>
      </w:r>
    </w:p>
    <w:p w14:paraId="7FFAEBE6">
      <w:pPr>
        <w:pStyle w:val="463"/>
        <w:spacing w:line="440" w:lineRule="atLeast"/>
        <w:ind w:left="0" w:firstLine="482"/>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highlight w:val="none"/>
          <w:lang w:eastAsia="zh-CN"/>
        </w:rPr>
        <w:t>1）本项目经甲方验收合格并出具验收报告后支付合同价款的70%；2）项目审计完成后付至审定价的97%；3）质保期满且无质量问题后付清余款。</w:t>
      </w:r>
    </w:p>
    <w:p w14:paraId="1884FC9D">
      <w:pPr>
        <w:pStyle w:val="463"/>
        <w:spacing w:line="440" w:lineRule="atLeast"/>
        <w:ind w:left="0" w:firstLine="482"/>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highlight w:val="none"/>
          <w:lang w:eastAsia="zh-CN"/>
        </w:rPr>
        <w:t>甲方每次付款前，乙方应提供等额的符合规定的发票，甲方在付款条件成就且收到发票后10个工作日内将应付款支付给乙方。乙方未按约定提供发票的，甲方有权拒绝付款。</w:t>
      </w:r>
    </w:p>
    <w:p w14:paraId="25E7E1F9">
      <w:pPr>
        <w:pStyle w:val="463"/>
        <w:spacing w:line="440" w:lineRule="atLeast"/>
        <w:ind w:left="0" w:firstLine="482"/>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highlight w:val="none"/>
          <w:lang w:eastAsia="zh-CN"/>
        </w:rPr>
        <w:t>3．包装和运输</w:t>
      </w:r>
    </w:p>
    <w:p w14:paraId="0B50583B">
      <w:pPr>
        <w:pStyle w:val="463"/>
        <w:spacing w:line="440" w:lineRule="atLeast"/>
        <w:ind w:left="0" w:firstLine="482"/>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highlight w:val="none"/>
          <w:lang w:eastAsia="zh-CN"/>
        </w:rPr>
        <w:t>货物类必须要求供应商满足《关于印发〈商品包装政府采购需求标准（试行）〉、〈快递包装政府采购需求标准（试行）〉的通知》（财办库〔2020〕123号））的规定。</w:t>
      </w:r>
    </w:p>
    <w:p w14:paraId="60B6AB28">
      <w:pPr>
        <w:pStyle w:val="463"/>
        <w:spacing w:line="440" w:lineRule="atLeast"/>
        <w:ind w:left="0" w:firstLine="482"/>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highlight w:val="none"/>
          <w:lang w:eastAsia="zh-CN"/>
        </w:rPr>
        <w:t>4．售后服务（质保期）</w:t>
      </w:r>
      <w:r>
        <w:rPr>
          <w:rFonts w:hint="eastAsia" w:ascii="宋体" w:hAnsi="宋体" w:eastAsia="宋体" w:cs="宋体"/>
          <w:b w:val="0"/>
          <w:bCs/>
          <w:sz w:val="24"/>
          <w:szCs w:val="24"/>
          <w:highlight w:val="none"/>
          <w:lang w:val="en-US" w:eastAsia="zh-CN"/>
        </w:rPr>
        <w:t>:免费</w:t>
      </w:r>
      <w:r>
        <w:rPr>
          <w:rFonts w:hint="eastAsia" w:ascii="宋体" w:hAnsi="宋体" w:eastAsia="宋体" w:cs="宋体"/>
          <w:b w:val="0"/>
          <w:bCs/>
          <w:sz w:val="24"/>
          <w:szCs w:val="24"/>
          <w:highlight w:val="none"/>
          <w:lang w:eastAsia="zh-CN"/>
        </w:rPr>
        <w:t>质保期</w:t>
      </w:r>
      <w:r>
        <w:rPr>
          <w:rFonts w:hint="eastAsia" w:ascii="宋体" w:hAnsi="宋体" w:eastAsia="宋体" w:cs="宋体"/>
          <w:b w:val="0"/>
          <w:bCs/>
          <w:sz w:val="24"/>
          <w:szCs w:val="24"/>
          <w:highlight w:val="none"/>
          <w:lang w:val="en-US" w:eastAsia="zh-CN"/>
        </w:rPr>
        <w:t>二</w:t>
      </w:r>
      <w:r>
        <w:rPr>
          <w:rFonts w:hint="eastAsia" w:ascii="宋体" w:hAnsi="宋体" w:eastAsia="宋体" w:cs="宋体"/>
          <w:b w:val="0"/>
          <w:bCs/>
          <w:sz w:val="24"/>
          <w:szCs w:val="24"/>
          <w:highlight w:val="none"/>
          <w:lang w:eastAsia="zh-CN"/>
        </w:rPr>
        <w:t>年。</w:t>
      </w:r>
    </w:p>
    <w:p w14:paraId="17842D77">
      <w:pPr>
        <w:pStyle w:val="463"/>
        <w:spacing w:line="440" w:lineRule="atLeast"/>
        <w:ind w:left="0" w:firstLine="482"/>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highlight w:val="none"/>
          <w:lang w:eastAsia="zh-CN"/>
        </w:rPr>
        <w:t>5．保险</w:t>
      </w:r>
      <w:r>
        <w:rPr>
          <w:rFonts w:hint="eastAsia" w:ascii="宋体" w:hAnsi="宋体" w:eastAsia="宋体" w:cs="宋体"/>
          <w:b w:val="0"/>
          <w:bCs/>
          <w:sz w:val="24"/>
          <w:szCs w:val="24"/>
          <w:highlight w:val="none"/>
          <w:lang w:val="en-US" w:eastAsia="zh-CN"/>
        </w:rPr>
        <w:t>:无。</w:t>
      </w:r>
    </w:p>
    <w:p w14:paraId="70EEE6CD">
      <w:pPr>
        <w:pStyle w:val="463"/>
        <w:spacing w:line="440" w:lineRule="atLeast"/>
        <w:ind w:left="0" w:firstLine="482"/>
        <w:rPr>
          <w:rFonts w:hint="eastAsia" w:ascii="宋体" w:hAnsi="宋体" w:eastAsia="宋体" w:cs="宋体"/>
          <w:b/>
          <w:bCs/>
          <w:sz w:val="24"/>
          <w:highlight w:val="none"/>
          <w:lang w:val="en-US" w:eastAsia="zh-CN"/>
        </w:rPr>
      </w:pPr>
      <w:r>
        <w:rPr>
          <w:rFonts w:hint="eastAsia" w:ascii="宋体" w:hAnsi="宋体" w:eastAsia="宋体" w:cs="宋体"/>
          <w:b/>
          <w:sz w:val="24"/>
          <w:szCs w:val="24"/>
          <w:highlight w:val="none"/>
        </w:rPr>
        <w:t>三、</w:t>
      </w:r>
      <w:r>
        <w:rPr>
          <w:rFonts w:hint="eastAsia" w:ascii="宋体" w:hAnsi="宋体" w:eastAsia="宋体" w:cs="宋体"/>
          <w:b/>
          <w:sz w:val="24"/>
          <w:szCs w:val="24"/>
          <w:highlight w:val="none"/>
          <w:lang w:eastAsia="zh-CN"/>
        </w:rPr>
        <w:t>服务</w:t>
      </w:r>
      <w:r>
        <w:rPr>
          <w:rFonts w:hint="eastAsia" w:ascii="宋体" w:hAnsi="宋体" w:eastAsia="宋体" w:cs="宋体"/>
          <w:b/>
          <w:sz w:val="24"/>
          <w:szCs w:val="24"/>
          <w:highlight w:val="none"/>
        </w:rPr>
        <w:t>要求</w:t>
      </w:r>
    </w:p>
    <w:p w14:paraId="62F20FAF">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1．基本要求</w:t>
      </w:r>
    </w:p>
    <w:p w14:paraId="1484EA56">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1.1 需执行的国家相关标准、行业标准、地方标准或者其他标准、规范；</w:t>
      </w:r>
    </w:p>
    <w:p w14:paraId="6D06CC39">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2．服务内容及要求/货物技术要求（包括但不限于以下内容）</w:t>
      </w:r>
    </w:p>
    <w:p w14:paraId="2603AE6C">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2.1 采购标的需满足的性能、材料、结构、外观、质量、安全、技术规格、物理特性等要求；</w:t>
      </w:r>
    </w:p>
    <w:p w14:paraId="692DA7DA">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2.2 产品清单</w:t>
      </w:r>
    </w:p>
    <w:tbl>
      <w:tblPr>
        <w:tblStyle w:val="32"/>
        <w:tblW w:w="0" w:type="auto"/>
        <w:tblInd w:w="-11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00"/>
        <w:gridCol w:w="1631"/>
        <w:gridCol w:w="667"/>
        <w:gridCol w:w="634"/>
        <w:gridCol w:w="927"/>
        <w:gridCol w:w="5877"/>
      </w:tblGrid>
      <w:tr w14:paraId="40F774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03" w:hRule="atLeast"/>
        </w:trPr>
        <w:tc>
          <w:tcPr>
            <w:tcW w:w="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BB094F">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lang w:eastAsia="en-US"/>
              </w:rPr>
            </w:pPr>
            <w:r>
              <w:rPr>
                <w:rFonts w:hint="eastAsia" w:ascii="宋体" w:hAnsi="宋体" w:eastAsia="宋体" w:cs="宋体"/>
                <w:b/>
                <w:bCs/>
                <w:i w:val="0"/>
                <w:iCs w:val="0"/>
                <w:color w:val="000000"/>
                <w:kern w:val="0"/>
                <w:sz w:val="24"/>
                <w:szCs w:val="24"/>
                <w:highlight w:val="none"/>
                <w:u w:val="none"/>
                <w:lang w:val="en-US" w:eastAsia="zh-CN" w:bidi="ar"/>
              </w:rPr>
              <w:t>序号</w:t>
            </w:r>
          </w:p>
        </w:tc>
        <w:tc>
          <w:tcPr>
            <w:tcW w:w="16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8C1DC5">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lang w:eastAsia="en-US"/>
              </w:rPr>
            </w:pPr>
            <w:r>
              <w:rPr>
                <w:rFonts w:hint="eastAsia" w:ascii="宋体" w:hAnsi="宋体" w:eastAsia="宋体" w:cs="宋体"/>
                <w:b/>
                <w:bCs/>
                <w:i w:val="0"/>
                <w:iCs w:val="0"/>
                <w:color w:val="000000"/>
                <w:kern w:val="0"/>
                <w:sz w:val="24"/>
                <w:szCs w:val="24"/>
                <w:highlight w:val="none"/>
                <w:u w:val="none"/>
                <w:lang w:val="en-US" w:eastAsia="zh-CN" w:bidi="ar"/>
              </w:rPr>
              <w:t>名称</w:t>
            </w:r>
          </w:p>
        </w:tc>
        <w:tc>
          <w:tcPr>
            <w:tcW w:w="6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480554">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lang w:eastAsia="en-US"/>
              </w:rPr>
            </w:pPr>
            <w:r>
              <w:rPr>
                <w:rFonts w:hint="eastAsia" w:ascii="宋体" w:hAnsi="宋体" w:eastAsia="宋体" w:cs="宋体"/>
                <w:b/>
                <w:bCs/>
                <w:i w:val="0"/>
                <w:iCs w:val="0"/>
                <w:color w:val="000000"/>
                <w:kern w:val="0"/>
                <w:sz w:val="24"/>
                <w:szCs w:val="24"/>
                <w:highlight w:val="none"/>
                <w:u w:val="none"/>
                <w:lang w:val="en-US" w:eastAsia="zh-CN" w:bidi="ar"/>
              </w:rPr>
              <w:t>数量</w:t>
            </w:r>
          </w:p>
        </w:tc>
        <w:tc>
          <w:tcPr>
            <w:tcW w:w="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A2EAF3">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lang w:eastAsia="en-US"/>
              </w:rPr>
            </w:pPr>
            <w:r>
              <w:rPr>
                <w:rFonts w:hint="eastAsia" w:ascii="宋体" w:hAnsi="宋体" w:eastAsia="宋体" w:cs="宋体"/>
                <w:b/>
                <w:bCs/>
                <w:i w:val="0"/>
                <w:iCs w:val="0"/>
                <w:color w:val="000000"/>
                <w:kern w:val="0"/>
                <w:sz w:val="24"/>
                <w:szCs w:val="24"/>
                <w:highlight w:val="none"/>
                <w:u w:val="none"/>
                <w:lang w:val="en-US" w:eastAsia="zh-CN" w:bidi="ar"/>
              </w:rPr>
              <w:t>单价</w:t>
            </w:r>
            <w:r>
              <w:rPr>
                <w:rFonts w:hint="eastAsia" w:ascii="宋体" w:hAnsi="宋体" w:eastAsia="宋体" w:cs="宋体"/>
                <w:b/>
                <w:bCs/>
                <w:i w:val="0"/>
                <w:iCs w:val="0"/>
                <w:color w:val="000000"/>
                <w:kern w:val="0"/>
                <w:sz w:val="24"/>
                <w:szCs w:val="24"/>
                <w:highlight w:val="none"/>
                <w:u w:val="none"/>
                <w:lang w:val="en-US" w:eastAsia="zh-CN" w:bidi="ar"/>
              </w:rPr>
              <w:br w:type="textWrapping"/>
            </w:r>
            <w:r>
              <w:rPr>
                <w:rFonts w:hint="eastAsia" w:ascii="宋体" w:hAnsi="宋体" w:eastAsia="宋体" w:cs="宋体"/>
                <w:b/>
                <w:bCs/>
                <w:i w:val="0"/>
                <w:iCs w:val="0"/>
                <w:color w:val="000000"/>
                <w:kern w:val="0"/>
                <w:sz w:val="24"/>
                <w:szCs w:val="24"/>
                <w:highlight w:val="none"/>
                <w:u w:val="none"/>
                <w:lang w:val="en-US" w:eastAsia="zh-CN" w:bidi="ar"/>
              </w:rPr>
              <w:t>（元）</w:t>
            </w:r>
          </w:p>
        </w:tc>
        <w:tc>
          <w:tcPr>
            <w:tcW w:w="9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5EA604">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lang w:eastAsia="en-US"/>
              </w:rPr>
            </w:pPr>
            <w:r>
              <w:rPr>
                <w:rFonts w:hint="eastAsia" w:ascii="宋体" w:hAnsi="宋体" w:eastAsia="宋体" w:cs="宋体"/>
                <w:b/>
                <w:bCs/>
                <w:i w:val="0"/>
                <w:iCs w:val="0"/>
                <w:color w:val="000000"/>
                <w:kern w:val="0"/>
                <w:sz w:val="24"/>
                <w:szCs w:val="24"/>
                <w:highlight w:val="none"/>
                <w:u w:val="none"/>
                <w:lang w:val="en-US" w:eastAsia="zh-CN" w:bidi="ar"/>
              </w:rPr>
              <w:t>总价（元）</w:t>
            </w:r>
          </w:p>
        </w:tc>
        <w:tc>
          <w:tcPr>
            <w:tcW w:w="5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616AD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技术参数</w:t>
            </w:r>
          </w:p>
        </w:tc>
      </w:tr>
      <w:tr w14:paraId="1D3CE8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91B3C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1</w:t>
            </w:r>
          </w:p>
        </w:tc>
        <w:tc>
          <w:tcPr>
            <w:tcW w:w="1631" w:type="dxa"/>
            <w:tcBorders>
              <w:top w:val="single" w:color="000000" w:sz="4" w:space="0"/>
              <w:left w:val="nil"/>
              <w:bottom w:val="single" w:color="000000" w:sz="4" w:space="0"/>
              <w:right w:val="single" w:color="000000" w:sz="4" w:space="0"/>
            </w:tcBorders>
            <w:shd w:val="clear" w:color="auto" w:fill="auto"/>
            <w:vAlign w:val="center"/>
          </w:tcPr>
          <w:p w14:paraId="770C7BC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抢险救援靴</w:t>
            </w:r>
          </w:p>
        </w:tc>
        <w:tc>
          <w:tcPr>
            <w:tcW w:w="6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8C220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800双</w:t>
            </w:r>
          </w:p>
        </w:tc>
        <w:tc>
          <w:tcPr>
            <w:tcW w:w="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1FE20">
            <w:pPr>
              <w:keepNext w:val="0"/>
              <w:keepLines w:val="0"/>
              <w:widowControl/>
              <w:suppressLineNumbers w:val="0"/>
              <w:jc w:val="right"/>
              <w:textAlignment w:val="center"/>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300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3BA14">
            <w:pPr>
              <w:keepNext w:val="0"/>
              <w:keepLines w:val="0"/>
              <w:widowControl/>
              <w:suppressLineNumbers w:val="0"/>
              <w:jc w:val="right"/>
              <w:textAlignment w:val="center"/>
              <w:rPr>
                <w:rFonts w:hint="eastAsia" w:ascii="宋体" w:hAnsi="宋体" w:eastAsia="宋体" w:cs="宋体"/>
                <w:i w:val="0"/>
                <w:iCs w:val="0"/>
                <w:color w:val="000000"/>
                <w:sz w:val="24"/>
                <w:szCs w:val="24"/>
                <w:highlight w:val="none"/>
                <w:u w:val="none"/>
                <w:lang w:val="en-US" w:eastAsia="en-US"/>
              </w:rPr>
            </w:pPr>
            <w:r>
              <w:rPr>
                <w:rFonts w:hint="eastAsia" w:ascii="宋体" w:hAnsi="宋体" w:eastAsia="宋体" w:cs="宋体"/>
                <w:i w:val="0"/>
                <w:iCs w:val="0"/>
                <w:color w:val="000000"/>
                <w:kern w:val="0"/>
                <w:sz w:val="24"/>
                <w:szCs w:val="24"/>
                <w:highlight w:val="none"/>
                <w:u w:val="none"/>
                <w:lang w:val="en-US" w:eastAsia="zh-CN" w:bidi="ar"/>
              </w:rPr>
              <w:t>240000</w:t>
            </w:r>
          </w:p>
        </w:tc>
        <w:tc>
          <w:tcPr>
            <w:tcW w:w="58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8B4E02">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sz w:val="24"/>
                <w:szCs w:val="24"/>
                <w:highlight w:val="none"/>
                <w:u w:val="none"/>
                <w:lang w:eastAsia="en-US"/>
              </w:rPr>
              <w:t>1.整体性能</w:t>
            </w:r>
          </w:p>
          <w:p w14:paraId="5B3E0DDA">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sz w:val="24"/>
                <w:szCs w:val="24"/>
                <w:highlight w:val="none"/>
                <w:u w:val="none"/>
                <w:lang w:eastAsia="en-US"/>
              </w:rPr>
              <w:t>1.1符合国家《XF633－2006》的标准</w:t>
            </w:r>
          </w:p>
          <w:p w14:paraId="5957A2A5">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sz w:val="24"/>
                <w:szCs w:val="24"/>
                <w:highlight w:val="none"/>
                <w:u w:val="none"/>
                <w:lang w:eastAsia="en-US"/>
              </w:rPr>
              <w:t>2.结构及颜色</w:t>
            </w:r>
          </w:p>
          <w:p w14:paraId="2692F99E">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sz w:val="24"/>
                <w:szCs w:val="24"/>
                <w:highlight w:val="none"/>
                <w:u w:val="none"/>
                <w:lang w:eastAsia="en-US"/>
              </w:rPr>
              <w:t>2.1由靴外底、靴跟、带舒适层的靴帮、带防穿刺层的靴内底、鞋垫和靴头等组成。</w:t>
            </w:r>
          </w:p>
          <w:p w14:paraId="224ABAC0">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sz w:val="24"/>
                <w:szCs w:val="24"/>
                <w:highlight w:val="none"/>
                <w:u w:val="none"/>
                <w:lang w:eastAsia="en-US"/>
              </w:rPr>
              <w:t>2.2主体为黑色；反光标志为荧光黄色；鞋带和“森林防火”标志。</w:t>
            </w:r>
          </w:p>
          <w:p w14:paraId="4BDA9795">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sz w:val="24"/>
                <w:szCs w:val="24"/>
                <w:highlight w:val="none"/>
                <w:u w:val="none"/>
                <w:lang w:eastAsia="en-US"/>
              </w:rPr>
              <w:t>2.3靴包头采用防砸材料</w:t>
            </w:r>
          </w:p>
          <w:p w14:paraId="5C353A98">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sz w:val="24"/>
                <w:szCs w:val="24"/>
                <w:highlight w:val="none"/>
                <w:u w:val="none"/>
                <w:lang w:eastAsia="en-US"/>
              </w:rPr>
              <w:t>3.技术性能</w:t>
            </w:r>
          </w:p>
          <w:p w14:paraId="39AE3BAB">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sz w:val="24"/>
                <w:szCs w:val="24"/>
                <w:highlight w:val="none"/>
                <w:u w:val="none"/>
                <w:lang w:eastAsia="en-US"/>
              </w:rPr>
              <w:t>3.1靴面主体材料为黑色防水阻燃头层</w:t>
            </w:r>
            <w:r>
              <w:rPr>
                <w:rFonts w:hint="eastAsia" w:ascii="宋体" w:hAnsi="宋体" w:cs="宋体"/>
                <w:i w:val="0"/>
                <w:iCs w:val="0"/>
                <w:color w:val="000000"/>
                <w:sz w:val="24"/>
                <w:szCs w:val="24"/>
                <w:highlight w:val="none"/>
                <w:u w:val="none"/>
                <w:lang w:val="en-US" w:eastAsia="zh-CN"/>
              </w:rPr>
              <w:t>超纤皮</w:t>
            </w:r>
            <w:r>
              <w:rPr>
                <w:rFonts w:hint="eastAsia" w:ascii="宋体" w:hAnsi="宋体" w:eastAsia="宋体" w:cs="宋体"/>
                <w:i w:val="0"/>
                <w:iCs w:val="0"/>
                <w:color w:val="000000"/>
                <w:sz w:val="24"/>
                <w:szCs w:val="24"/>
                <w:highlight w:val="none"/>
                <w:u w:val="none"/>
                <w:lang w:eastAsia="en-US"/>
              </w:rPr>
              <w:t>鞋面革和防水阻燃帆布，靴底为双密度氯丁合成橡胶，一体成型。</w:t>
            </w:r>
          </w:p>
          <w:p w14:paraId="01F565DB">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sz w:val="24"/>
                <w:szCs w:val="24"/>
                <w:highlight w:val="none"/>
                <w:u w:val="none"/>
                <w:lang w:eastAsia="en-US"/>
              </w:rPr>
              <w:t>3.2由外底、带舒适层的靴帮、带防刺穿层的内底和保护靴头等部分组成的系带式中筒靴。</w:t>
            </w:r>
          </w:p>
          <w:p w14:paraId="0E73241E">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sz w:val="24"/>
                <w:szCs w:val="24"/>
                <w:highlight w:val="none"/>
                <w:u w:val="none"/>
                <w:lang w:eastAsia="en-US"/>
              </w:rPr>
              <w:t>3.3从靴内后跟中央起至靴口最低处的高度≥200mm。</w:t>
            </w:r>
          </w:p>
          <w:p w14:paraId="69C0DFE4">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sz w:val="24"/>
                <w:szCs w:val="24"/>
                <w:highlight w:val="none"/>
                <w:u w:val="none"/>
                <w:lang w:eastAsia="en-US"/>
              </w:rPr>
              <w:t>3.4靴内底防刺穿层应覆盖整个靴内底，不应位于保护包头卷边上方，不与之接触，在不损坏整靴的情况下不能被移动。</w:t>
            </w:r>
          </w:p>
          <w:p w14:paraId="619E770B">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sz w:val="24"/>
                <w:szCs w:val="24"/>
                <w:highlight w:val="none"/>
                <w:u w:val="none"/>
                <w:lang w:eastAsia="en-US"/>
              </w:rPr>
              <w:t>3.5靴头保护包头深度从靴尖量起≥50mm。</w:t>
            </w:r>
          </w:p>
          <w:p w14:paraId="46095101">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sz w:val="24"/>
                <w:szCs w:val="24"/>
                <w:highlight w:val="none"/>
                <w:u w:val="none"/>
                <w:lang w:eastAsia="en-US"/>
              </w:rPr>
              <w:t>3.6靴鼻处能限制杂物进入靴内。</w:t>
            </w:r>
          </w:p>
          <w:p w14:paraId="4143E8ED">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sz w:val="24"/>
                <w:szCs w:val="24"/>
                <w:highlight w:val="none"/>
                <w:u w:val="none"/>
                <w:lang w:eastAsia="en-US"/>
              </w:rPr>
              <w:t>▲3.7靴帮抗穿刺性能：≥85N，内脚踝处设有护踝片。</w:t>
            </w:r>
          </w:p>
          <w:p w14:paraId="0A8F5F50">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sz w:val="24"/>
                <w:szCs w:val="24"/>
                <w:highlight w:val="none"/>
                <w:u w:val="none"/>
                <w:lang w:eastAsia="en-US"/>
              </w:rPr>
              <w:t>3.8后靴筒荧光黄色反光标志。</w:t>
            </w:r>
          </w:p>
          <w:p w14:paraId="7AE86DF3">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sz w:val="24"/>
                <w:szCs w:val="24"/>
                <w:highlight w:val="none"/>
                <w:u w:val="none"/>
                <w:lang w:eastAsia="en-US"/>
              </w:rPr>
              <w:t>3.9具备防刺、防滑、耐热、防砸</w:t>
            </w:r>
            <w:r>
              <w:rPr>
                <w:rFonts w:hint="eastAsia" w:ascii="宋体" w:hAnsi="宋体" w:cs="宋体"/>
                <w:i w:val="0"/>
                <w:iCs w:val="0"/>
                <w:color w:val="000000"/>
                <w:sz w:val="24"/>
                <w:szCs w:val="24"/>
                <w:highlight w:val="none"/>
                <w:u w:val="none"/>
                <w:lang w:eastAsia="zh-CN"/>
              </w:rPr>
              <w:t>、防腐蚀</w:t>
            </w:r>
            <w:r>
              <w:rPr>
                <w:rFonts w:hint="eastAsia" w:ascii="宋体" w:hAnsi="宋体" w:eastAsia="宋体" w:cs="宋体"/>
                <w:i w:val="0"/>
                <w:iCs w:val="0"/>
                <w:color w:val="000000"/>
                <w:sz w:val="24"/>
                <w:szCs w:val="24"/>
                <w:highlight w:val="none"/>
                <w:u w:val="none"/>
                <w:lang w:eastAsia="en-US"/>
              </w:rPr>
              <w:t>等性能，穿着应舒适，不磨脚。</w:t>
            </w:r>
          </w:p>
          <w:p w14:paraId="5216F8F2">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sz w:val="24"/>
                <w:szCs w:val="24"/>
                <w:highlight w:val="none"/>
                <w:u w:val="none"/>
                <w:lang w:eastAsia="en-US"/>
              </w:rPr>
              <w:t>3.10底抗穿刺性能≥1</w:t>
            </w:r>
            <w:r>
              <w:rPr>
                <w:rFonts w:hint="eastAsia" w:ascii="宋体" w:hAnsi="宋体" w:cs="宋体"/>
                <w:i w:val="0"/>
                <w:iCs w:val="0"/>
                <w:color w:val="000000"/>
                <w:sz w:val="24"/>
                <w:szCs w:val="24"/>
                <w:highlight w:val="none"/>
                <w:u w:val="none"/>
                <w:lang w:val="en-US" w:eastAsia="zh-CN"/>
              </w:rPr>
              <w:t>10</w:t>
            </w:r>
            <w:r>
              <w:rPr>
                <w:rFonts w:hint="eastAsia" w:ascii="宋体" w:hAnsi="宋体" w:eastAsia="宋体" w:cs="宋体"/>
                <w:i w:val="0"/>
                <w:iCs w:val="0"/>
                <w:color w:val="000000"/>
                <w:sz w:val="24"/>
                <w:szCs w:val="24"/>
                <w:highlight w:val="none"/>
                <w:u w:val="none"/>
                <w:lang w:eastAsia="en-US"/>
              </w:rPr>
              <w:t>0N</w:t>
            </w:r>
          </w:p>
          <w:p w14:paraId="70BEB4FF">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sz w:val="24"/>
                <w:szCs w:val="24"/>
                <w:highlight w:val="none"/>
                <w:u w:val="none"/>
                <w:lang w:eastAsia="en-US"/>
              </w:rPr>
              <w:t>3.11重量≤1.6Kg</w:t>
            </w:r>
          </w:p>
          <w:p w14:paraId="3F2941F9">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sz w:val="24"/>
                <w:szCs w:val="24"/>
                <w:highlight w:val="none"/>
                <w:u w:val="none"/>
                <w:lang w:eastAsia="en-US"/>
              </w:rPr>
              <w:t>4.其他</w:t>
            </w:r>
          </w:p>
          <w:p w14:paraId="41719DF3">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sz w:val="24"/>
                <w:szCs w:val="24"/>
                <w:highlight w:val="none"/>
                <w:u w:val="none"/>
                <w:lang w:eastAsia="en-US"/>
              </w:rPr>
              <w:t>4.1靴身配有鞋带</w:t>
            </w:r>
          </w:p>
          <w:p w14:paraId="1D1D90A6">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sz w:val="24"/>
                <w:szCs w:val="24"/>
                <w:highlight w:val="none"/>
                <w:u w:val="none"/>
                <w:lang w:eastAsia="en-US"/>
              </w:rPr>
              <w:t>4.2靴舌上端配有用于隐藏多余鞋带的饰片袋。</w:t>
            </w:r>
          </w:p>
          <w:p w14:paraId="2CE9D5D0">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sz w:val="24"/>
                <w:szCs w:val="24"/>
                <w:highlight w:val="none"/>
                <w:u w:val="none"/>
                <w:lang w:eastAsia="en-US"/>
              </w:rPr>
              <w:t>4.4靴筒后部设带反光标志带的提手。</w:t>
            </w:r>
          </w:p>
          <w:p w14:paraId="55932053">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sz w:val="24"/>
                <w:szCs w:val="24"/>
                <w:highlight w:val="none"/>
                <w:u w:val="none"/>
                <w:lang w:eastAsia="en-US"/>
              </w:rPr>
              <w:t>标▲项需提供国家认可的检测机构出具的合格的检测报告（具有CMA标识）</w:t>
            </w:r>
          </w:p>
        </w:tc>
      </w:tr>
      <w:tr w14:paraId="077CD6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39" w:hRule="atLeast"/>
        </w:trPr>
        <w:tc>
          <w:tcPr>
            <w:tcW w:w="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2431C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2</w:t>
            </w:r>
          </w:p>
        </w:tc>
        <w:tc>
          <w:tcPr>
            <w:tcW w:w="1631" w:type="dxa"/>
            <w:tcBorders>
              <w:top w:val="single" w:color="000000" w:sz="4" w:space="0"/>
              <w:left w:val="nil"/>
              <w:bottom w:val="single" w:color="000000" w:sz="4" w:space="0"/>
              <w:right w:val="single" w:color="000000" w:sz="4" w:space="0"/>
            </w:tcBorders>
            <w:shd w:val="clear" w:color="auto" w:fill="auto"/>
            <w:vAlign w:val="center"/>
          </w:tcPr>
          <w:p w14:paraId="11439D9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救生衣</w:t>
            </w:r>
          </w:p>
        </w:tc>
        <w:tc>
          <w:tcPr>
            <w:tcW w:w="6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04EC1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1000件</w:t>
            </w:r>
          </w:p>
        </w:tc>
        <w:tc>
          <w:tcPr>
            <w:tcW w:w="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3F068">
            <w:pPr>
              <w:keepNext w:val="0"/>
              <w:keepLines w:val="0"/>
              <w:widowControl/>
              <w:suppressLineNumbers w:val="0"/>
              <w:jc w:val="right"/>
              <w:textAlignment w:val="center"/>
              <w:rPr>
                <w:rFonts w:hint="eastAsia" w:ascii="宋体" w:hAnsi="宋体" w:eastAsia="宋体" w:cs="宋体"/>
                <w:i w:val="0"/>
                <w:iCs w:val="0"/>
                <w:color w:val="000000"/>
                <w:sz w:val="24"/>
                <w:szCs w:val="24"/>
                <w:highlight w:val="none"/>
                <w:u w:val="none"/>
                <w:lang w:val="en-US" w:eastAsia="en-US"/>
              </w:rPr>
            </w:pPr>
            <w:r>
              <w:rPr>
                <w:rFonts w:hint="eastAsia" w:ascii="宋体" w:hAnsi="宋体" w:eastAsia="宋体" w:cs="宋体"/>
                <w:i w:val="0"/>
                <w:iCs w:val="0"/>
                <w:color w:val="000000"/>
                <w:kern w:val="0"/>
                <w:sz w:val="24"/>
                <w:szCs w:val="24"/>
                <w:highlight w:val="none"/>
                <w:u w:val="none"/>
                <w:lang w:val="en-US" w:eastAsia="zh-CN" w:bidi="ar"/>
              </w:rPr>
              <w:t>50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1D7870">
            <w:pPr>
              <w:keepNext w:val="0"/>
              <w:keepLines w:val="0"/>
              <w:widowControl/>
              <w:suppressLineNumbers w:val="0"/>
              <w:jc w:val="right"/>
              <w:textAlignment w:val="center"/>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50000</w:t>
            </w:r>
          </w:p>
        </w:tc>
        <w:tc>
          <w:tcPr>
            <w:tcW w:w="58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13037">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sz w:val="24"/>
                <w:szCs w:val="24"/>
                <w:highlight w:val="none"/>
                <w:u w:val="none"/>
                <w:lang w:eastAsia="en-US"/>
              </w:rPr>
              <w:t>1.采用牛津面料和聚乙烯泡沫用浮水材料</w:t>
            </w:r>
          </w:p>
          <w:p w14:paraId="721E2647">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sz w:val="24"/>
                <w:szCs w:val="24"/>
                <w:highlight w:val="none"/>
                <w:u w:val="none"/>
                <w:lang w:eastAsia="en-US"/>
              </w:rPr>
              <w:t>2.救生衣采用荧光条设计，便于夜间探照时能更好的发现</w:t>
            </w:r>
          </w:p>
          <w:p w14:paraId="1290E650">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sz w:val="24"/>
                <w:szCs w:val="24"/>
                <w:highlight w:val="none"/>
                <w:u w:val="none"/>
                <w:lang w:eastAsia="en-US"/>
              </w:rPr>
              <w:t>3.救生衣采用系带设计，操作简单方便</w:t>
            </w:r>
          </w:p>
          <w:p w14:paraId="6B276083">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sz w:val="24"/>
                <w:szCs w:val="24"/>
                <w:highlight w:val="none"/>
                <w:u w:val="none"/>
                <w:lang w:eastAsia="en-US"/>
              </w:rPr>
              <w:t>4.尾部线绳设计，可以调节松紧</w:t>
            </w:r>
          </w:p>
          <w:p w14:paraId="61D97FFF">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sz w:val="24"/>
                <w:szCs w:val="24"/>
                <w:highlight w:val="none"/>
                <w:u w:val="none"/>
                <w:lang w:eastAsia="en-US"/>
              </w:rPr>
              <w:t>5.颜色：橙红色</w:t>
            </w:r>
          </w:p>
          <w:p w14:paraId="399F2980">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sz w:val="24"/>
                <w:szCs w:val="24"/>
                <w:highlight w:val="none"/>
                <w:u w:val="none"/>
                <w:lang w:eastAsia="en-US"/>
              </w:rPr>
              <w:t>▲6.救生衣包布的缝边向里折进应不小于10mm。</w:t>
            </w:r>
          </w:p>
          <w:p w14:paraId="12A11EF2">
            <w:pPr>
              <w:keepNext w:val="0"/>
              <w:keepLines w:val="0"/>
              <w:widowControl/>
              <w:suppressLineNumbers w:val="0"/>
              <w:jc w:val="left"/>
              <w:textAlignment w:val="center"/>
              <w:rPr>
                <w:rFonts w:hint="default"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eastAsia="en-US"/>
              </w:rPr>
              <w:t>▲7.救生衣的明缝线距边缘应不小于1mm，且缝线应无跳针</w:t>
            </w:r>
            <w:r>
              <w:rPr>
                <w:rFonts w:hint="eastAsia" w:ascii="宋体" w:hAnsi="宋体" w:cs="宋体"/>
                <w:i w:val="0"/>
                <w:iCs w:val="0"/>
                <w:color w:val="000000"/>
                <w:sz w:val="24"/>
                <w:szCs w:val="24"/>
                <w:highlight w:val="none"/>
                <w:u w:val="none"/>
                <w:lang w:eastAsia="zh-CN"/>
              </w:rPr>
              <w:t>，</w:t>
            </w:r>
            <w:r>
              <w:rPr>
                <w:rFonts w:hint="eastAsia" w:ascii="宋体" w:hAnsi="宋体" w:cs="宋体"/>
                <w:i w:val="0"/>
                <w:iCs w:val="0"/>
                <w:color w:val="000000"/>
                <w:sz w:val="24"/>
                <w:szCs w:val="24"/>
                <w:highlight w:val="none"/>
                <w:u w:val="none"/>
                <w:lang w:val="en-US" w:eastAsia="zh-CN"/>
              </w:rPr>
              <w:t>端部必须打结，绱缚带应≥3趟缝线。</w:t>
            </w:r>
          </w:p>
          <w:p w14:paraId="6A44E51A">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sz w:val="24"/>
                <w:szCs w:val="24"/>
                <w:highlight w:val="none"/>
                <w:u w:val="none"/>
                <w:lang w:eastAsia="en-US"/>
              </w:rPr>
              <w:t>8.配备声音响度≥100dB的非金属哨笛一只</w:t>
            </w:r>
          </w:p>
          <w:p w14:paraId="24130A27">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sz w:val="24"/>
                <w:szCs w:val="24"/>
                <w:highlight w:val="none"/>
                <w:u w:val="none"/>
                <w:lang w:eastAsia="en-US"/>
              </w:rPr>
              <w:t>9.浸入淡水中24H后浮力应不小于90N</w:t>
            </w:r>
          </w:p>
          <w:p w14:paraId="70A2D417">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sz w:val="24"/>
                <w:szCs w:val="24"/>
                <w:highlight w:val="none"/>
                <w:u w:val="none"/>
                <w:lang w:eastAsia="en-US"/>
              </w:rPr>
              <w:t>10.救生衣过火2S后，继续燃烧时间应不超过6S或无继续熔化</w:t>
            </w:r>
          </w:p>
          <w:p w14:paraId="7FD31DDA">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sz w:val="24"/>
                <w:szCs w:val="24"/>
                <w:highlight w:val="none"/>
                <w:u w:val="none"/>
                <w:lang w:eastAsia="en-US"/>
              </w:rPr>
              <w:t>11.衣身在</w:t>
            </w:r>
            <w:r>
              <w:rPr>
                <w:rFonts w:hint="eastAsia" w:ascii="宋体" w:hAnsi="宋体" w:cs="宋体"/>
                <w:i w:val="0"/>
                <w:iCs w:val="0"/>
                <w:color w:val="000000"/>
                <w:sz w:val="24"/>
                <w:szCs w:val="24"/>
                <w:highlight w:val="none"/>
                <w:u w:val="none"/>
                <w:lang w:val="en-US" w:eastAsia="zh-CN"/>
              </w:rPr>
              <w:t>600</w:t>
            </w:r>
            <w:r>
              <w:rPr>
                <w:rFonts w:hint="eastAsia" w:ascii="宋体" w:hAnsi="宋体" w:eastAsia="宋体" w:cs="宋体"/>
                <w:i w:val="0"/>
                <w:iCs w:val="0"/>
                <w:color w:val="000000"/>
                <w:sz w:val="24"/>
                <w:szCs w:val="24"/>
                <w:highlight w:val="none"/>
                <w:u w:val="none"/>
                <w:lang w:eastAsia="en-US"/>
              </w:rPr>
              <w:t>N的作用力下持续30min应无损坏；肩部在882N的作用力下持续30min应无损坏</w:t>
            </w:r>
          </w:p>
          <w:p w14:paraId="26EFCBD0">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sz w:val="24"/>
                <w:szCs w:val="24"/>
                <w:highlight w:val="none"/>
                <w:u w:val="none"/>
                <w:lang w:eastAsia="en-US"/>
              </w:rPr>
              <w:t>12.浮力 ≥7.5kg（公斤）</w:t>
            </w:r>
          </w:p>
          <w:p w14:paraId="513BB648">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sz w:val="24"/>
                <w:szCs w:val="24"/>
                <w:highlight w:val="none"/>
                <w:u w:val="none"/>
                <w:lang w:eastAsia="en-US"/>
              </w:rPr>
              <w:t>13.产品符合GB/T32227-2015标准</w:t>
            </w:r>
          </w:p>
          <w:p w14:paraId="32DFE69D">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sz w:val="24"/>
                <w:szCs w:val="24"/>
                <w:highlight w:val="none"/>
                <w:u w:val="none"/>
                <w:lang w:eastAsia="en-US"/>
              </w:rPr>
              <w:t>标▲项需提供国家认可的检测机构出具的合格的检测报告（具有CMA标识）</w:t>
            </w:r>
          </w:p>
        </w:tc>
      </w:tr>
      <w:tr w14:paraId="3A1891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36" w:hRule="atLeast"/>
        </w:trPr>
        <w:tc>
          <w:tcPr>
            <w:tcW w:w="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F24B6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3</w:t>
            </w:r>
          </w:p>
        </w:tc>
        <w:tc>
          <w:tcPr>
            <w:tcW w:w="1631" w:type="dxa"/>
            <w:tcBorders>
              <w:top w:val="single" w:color="000000" w:sz="4" w:space="0"/>
              <w:left w:val="nil"/>
              <w:bottom w:val="single" w:color="000000" w:sz="4" w:space="0"/>
              <w:right w:val="single" w:color="000000" w:sz="4" w:space="0"/>
            </w:tcBorders>
            <w:shd w:val="clear" w:color="auto" w:fill="auto"/>
            <w:vAlign w:val="center"/>
          </w:tcPr>
          <w:p w14:paraId="2DAB177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反光背心</w:t>
            </w:r>
          </w:p>
        </w:tc>
        <w:tc>
          <w:tcPr>
            <w:tcW w:w="6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4F1CC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1000件</w:t>
            </w:r>
          </w:p>
        </w:tc>
        <w:tc>
          <w:tcPr>
            <w:tcW w:w="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92C01F">
            <w:pPr>
              <w:keepNext w:val="0"/>
              <w:keepLines w:val="0"/>
              <w:widowControl/>
              <w:suppressLineNumbers w:val="0"/>
              <w:jc w:val="right"/>
              <w:textAlignment w:val="center"/>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50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5083CE">
            <w:pPr>
              <w:keepNext w:val="0"/>
              <w:keepLines w:val="0"/>
              <w:widowControl/>
              <w:suppressLineNumbers w:val="0"/>
              <w:jc w:val="right"/>
              <w:textAlignment w:val="center"/>
              <w:rPr>
                <w:rFonts w:hint="eastAsia" w:ascii="宋体" w:hAnsi="宋体" w:eastAsia="宋体" w:cs="宋体"/>
                <w:i w:val="0"/>
                <w:iCs w:val="0"/>
                <w:color w:val="000000"/>
                <w:sz w:val="24"/>
                <w:szCs w:val="24"/>
                <w:highlight w:val="none"/>
                <w:u w:val="none"/>
                <w:lang w:val="en-US" w:eastAsia="en-US"/>
              </w:rPr>
            </w:pPr>
            <w:r>
              <w:rPr>
                <w:rFonts w:hint="eastAsia" w:ascii="宋体" w:hAnsi="宋体" w:eastAsia="宋体" w:cs="宋体"/>
                <w:i w:val="0"/>
                <w:iCs w:val="0"/>
                <w:color w:val="000000"/>
                <w:kern w:val="0"/>
                <w:sz w:val="24"/>
                <w:szCs w:val="24"/>
                <w:highlight w:val="none"/>
                <w:u w:val="none"/>
                <w:lang w:val="en-US" w:eastAsia="zh-CN" w:bidi="ar"/>
              </w:rPr>
              <w:t>50000</w:t>
            </w:r>
          </w:p>
        </w:tc>
        <w:tc>
          <w:tcPr>
            <w:tcW w:w="58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46C7C5">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sz w:val="24"/>
                <w:szCs w:val="24"/>
                <w:highlight w:val="none"/>
                <w:u w:val="none"/>
                <w:lang w:eastAsia="en-US"/>
              </w:rPr>
              <w:t>1.材质：低弹丝针织面料</w:t>
            </w:r>
          </w:p>
          <w:p w14:paraId="5BF5A598">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sz w:val="24"/>
                <w:szCs w:val="24"/>
                <w:highlight w:val="none"/>
                <w:u w:val="none"/>
                <w:lang w:eastAsia="en-US"/>
              </w:rPr>
              <w:t>2.颜色：荧光黄</w:t>
            </w:r>
          </w:p>
          <w:p w14:paraId="12CE7421">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sz w:val="24"/>
                <w:szCs w:val="24"/>
                <w:highlight w:val="none"/>
                <w:u w:val="none"/>
                <w:lang w:eastAsia="en-US"/>
              </w:rPr>
              <w:t>3.周身高亮反光条设计</w:t>
            </w:r>
          </w:p>
          <w:p w14:paraId="14751EA4">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sz w:val="24"/>
                <w:szCs w:val="24"/>
                <w:highlight w:val="none"/>
                <w:u w:val="none"/>
                <w:lang w:eastAsia="en-US"/>
              </w:rPr>
              <w:t>4.多口袋设计：胸前两口袋、腰部两口袋</w:t>
            </w:r>
          </w:p>
          <w:p w14:paraId="487F022F">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sz w:val="24"/>
                <w:szCs w:val="24"/>
                <w:highlight w:val="none"/>
                <w:u w:val="none"/>
                <w:lang w:eastAsia="en-US"/>
              </w:rPr>
              <w:t>5.闭合方式：拉链闭合</w:t>
            </w:r>
          </w:p>
          <w:p w14:paraId="0828D422">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sz w:val="24"/>
                <w:szCs w:val="24"/>
                <w:highlight w:val="none"/>
                <w:u w:val="none"/>
                <w:lang w:eastAsia="en-US"/>
              </w:rPr>
              <w:t>6.符合《GB20653-2020》的标准</w:t>
            </w:r>
          </w:p>
        </w:tc>
      </w:tr>
      <w:tr w14:paraId="1B7211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6" w:hRule="atLeast"/>
        </w:trPr>
        <w:tc>
          <w:tcPr>
            <w:tcW w:w="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8BCDF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4</w:t>
            </w:r>
          </w:p>
        </w:tc>
        <w:tc>
          <w:tcPr>
            <w:tcW w:w="1631" w:type="dxa"/>
            <w:tcBorders>
              <w:top w:val="single" w:color="000000" w:sz="4" w:space="0"/>
              <w:left w:val="nil"/>
              <w:bottom w:val="single" w:color="000000" w:sz="4" w:space="0"/>
              <w:right w:val="single" w:color="000000" w:sz="4" w:space="0"/>
            </w:tcBorders>
            <w:shd w:val="clear" w:color="auto" w:fill="auto"/>
            <w:vAlign w:val="center"/>
          </w:tcPr>
          <w:p w14:paraId="27436C5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多功能雨伞</w:t>
            </w:r>
          </w:p>
        </w:tc>
        <w:tc>
          <w:tcPr>
            <w:tcW w:w="667" w:type="dxa"/>
            <w:tcBorders>
              <w:top w:val="single" w:color="000000" w:sz="4" w:space="0"/>
              <w:left w:val="nil"/>
              <w:bottom w:val="single" w:color="000000" w:sz="4" w:space="0"/>
              <w:right w:val="single" w:color="000000" w:sz="4" w:space="0"/>
            </w:tcBorders>
            <w:shd w:val="clear" w:color="auto" w:fill="auto"/>
            <w:vAlign w:val="center"/>
          </w:tcPr>
          <w:p w14:paraId="5FA02F9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1000把</w:t>
            </w:r>
          </w:p>
        </w:tc>
        <w:tc>
          <w:tcPr>
            <w:tcW w:w="634" w:type="dxa"/>
            <w:tcBorders>
              <w:top w:val="single" w:color="000000" w:sz="4" w:space="0"/>
              <w:left w:val="nil"/>
              <w:bottom w:val="single" w:color="000000" w:sz="4" w:space="0"/>
              <w:right w:val="single" w:color="000000" w:sz="4" w:space="0"/>
            </w:tcBorders>
            <w:shd w:val="clear" w:color="auto" w:fill="auto"/>
            <w:vAlign w:val="center"/>
          </w:tcPr>
          <w:p w14:paraId="7196D4F9">
            <w:pPr>
              <w:keepNext w:val="0"/>
              <w:keepLines w:val="0"/>
              <w:widowControl/>
              <w:suppressLineNumbers w:val="0"/>
              <w:jc w:val="right"/>
              <w:textAlignment w:val="center"/>
              <w:rPr>
                <w:rFonts w:hint="eastAsia" w:ascii="宋体" w:hAnsi="宋体" w:eastAsia="宋体" w:cs="宋体"/>
                <w:i w:val="0"/>
                <w:iCs w:val="0"/>
                <w:color w:val="000000"/>
                <w:sz w:val="24"/>
                <w:szCs w:val="24"/>
                <w:highlight w:val="none"/>
                <w:u w:val="none"/>
                <w:lang w:val="en-US" w:eastAsia="en-US"/>
              </w:rPr>
            </w:pPr>
            <w:r>
              <w:rPr>
                <w:rFonts w:hint="eastAsia" w:ascii="宋体" w:hAnsi="宋体" w:eastAsia="宋体" w:cs="宋体"/>
                <w:i w:val="0"/>
                <w:iCs w:val="0"/>
                <w:color w:val="000000"/>
                <w:kern w:val="0"/>
                <w:sz w:val="24"/>
                <w:szCs w:val="24"/>
                <w:highlight w:val="none"/>
                <w:u w:val="none"/>
                <w:lang w:val="en-US" w:eastAsia="zh-CN" w:bidi="ar"/>
              </w:rPr>
              <w:t>50</w:t>
            </w:r>
          </w:p>
        </w:tc>
        <w:tc>
          <w:tcPr>
            <w:tcW w:w="927" w:type="dxa"/>
            <w:tcBorders>
              <w:top w:val="single" w:color="000000" w:sz="4" w:space="0"/>
              <w:left w:val="nil"/>
              <w:bottom w:val="single" w:color="000000" w:sz="4" w:space="0"/>
              <w:right w:val="single" w:color="000000" w:sz="4" w:space="0"/>
            </w:tcBorders>
            <w:shd w:val="clear" w:color="auto" w:fill="auto"/>
            <w:vAlign w:val="center"/>
          </w:tcPr>
          <w:p w14:paraId="5D5FA18A">
            <w:pPr>
              <w:keepNext w:val="0"/>
              <w:keepLines w:val="0"/>
              <w:widowControl/>
              <w:suppressLineNumbers w:val="0"/>
              <w:jc w:val="right"/>
              <w:textAlignment w:val="center"/>
              <w:rPr>
                <w:rFonts w:hint="eastAsia" w:ascii="宋体" w:hAnsi="宋体" w:eastAsia="宋体" w:cs="宋体"/>
                <w:i w:val="0"/>
                <w:iCs w:val="0"/>
                <w:color w:val="000000"/>
                <w:sz w:val="24"/>
                <w:szCs w:val="24"/>
                <w:highlight w:val="none"/>
                <w:u w:val="none"/>
                <w:lang w:val="en-US" w:eastAsia="en-US"/>
              </w:rPr>
            </w:pPr>
            <w:r>
              <w:rPr>
                <w:rFonts w:hint="eastAsia" w:ascii="宋体" w:hAnsi="宋体" w:eastAsia="宋体" w:cs="宋体"/>
                <w:i w:val="0"/>
                <w:iCs w:val="0"/>
                <w:color w:val="000000"/>
                <w:kern w:val="0"/>
                <w:sz w:val="24"/>
                <w:szCs w:val="24"/>
                <w:highlight w:val="none"/>
                <w:u w:val="none"/>
                <w:lang w:val="en-US" w:eastAsia="zh-CN" w:bidi="ar"/>
              </w:rPr>
              <w:t>50000</w:t>
            </w:r>
          </w:p>
        </w:tc>
        <w:tc>
          <w:tcPr>
            <w:tcW w:w="58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F02199">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sz w:val="24"/>
                <w:szCs w:val="24"/>
                <w:highlight w:val="none"/>
                <w:u w:val="none"/>
                <w:lang w:eastAsia="en-US"/>
              </w:rPr>
              <w:t>1.外观清洁无污渍，锈迹</w:t>
            </w:r>
          </w:p>
          <w:p w14:paraId="6CAE81D6">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cs="宋体"/>
                <w:i w:val="0"/>
                <w:iCs w:val="0"/>
                <w:color w:val="000000"/>
                <w:sz w:val="24"/>
                <w:szCs w:val="24"/>
                <w:highlight w:val="none"/>
                <w:u w:val="none"/>
                <w:lang w:val="en-US" w:eastAsia="zh-CN"/>
              </w:rPr>
              <w:t>2</w:t>
            </w:r>
            <w:r>
              <w:rPr>
                <w:rFonts w:hint="eastAsia" w:ascii="宋体" w:hAnsi="宋体" w:eastAsia="宋体" w:cs="宋体"/>
                <w:i w:val="0"/>
                <w:iCs w:val="0"/>
                <w:color w:val="000000"/>
                <w:sz w:val="24"/>
                <w:szCs w:val="24"/>
                <w:highlight w:val="none"/>
                <w:u w:val="none"/>
                <w:lang w:eastAsia="en-US"/>
              </w:rPr>
              <w:t>.伞下直径：105cm</w:t>
            </w:r>
          </w:p>
          <w:p w14:paraId="3404A5F9">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cs="宋体"/>
                <w:i w:val="0"/>
                <w:iCs w:val="0"/>
                <w:color w:val="000000"/>
                <w:sz w:val="24"/>
                <w:szCs w:val="24"/>
                <w:highlight w:val="none"/>
                <w:u w:val="none"/>
                <w:lang w:val="en-US" w:eastAsia="zh-CN"/>
              </w:rPr>
              <w:t>3</w:t>
            </w:r>
            <w:r>
              <w:rPr>
                <w:rFonts w:hint="eastAsia" w:ascii="宋体" w:hAnsi="宋体" w:eastAsia="宋体" w:cs="宋体"/>
                <w:i w:val="0"/>
                <w:iCs w:val="0"/>
                <w:color w:val="000000"/>
                <w:sz w:val="24"/>
                <w:szCs w:val="24"/>
                <w:highlight w:val="none"/>
                <w:u w:val="none"/>
                <w:lang w:eastAsia="en-US"/>
              </w:rPr>
              <w:t>.收起长度：38cm</w:t>
            </w:r>
          </w:p>
          <w:p w14:paraId="47B0723B">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cs="宋体"/>
                <w:i w:val="0"/>
                <w:iCs w:val="0"/>
                <w:color w:val="000000"/>
                <w:sz w:val="24"/>
                <w:szCs w:val="24"/>
                <w:highlight w:val="none"/>
                <w:u w:val="none"/>
                <w:lang w:val="en-US" w:eastAsia="zh-CN"/>
              </w:rPr>
              <w:t>4</w:t>
            </w:r>
            <w:r>
              <w:rPr>
                <w:rFonts w:hint="eastAsia" w:ascii="宋体" w:hAnsi="宋体" w:eastAsia="宋体" w:cs="宋体"/>
                <w:i w:val="0"/>
                <w:iCs w:val="0"/>
                <w:color w:val="000000"/>
                <w:sz w:val="24"/>
                <w:szCs w:val="24"/>
                <w:highlight w:val="none"/>
                <w:u w:val="none"/>
                <w:lang w:eastAsia="en-US"/>
              </w:rPr>
              <w:t>.伞面材质：190t黑胶布</w:t>
            </w:r>
          </w:p>
          <w:p w14:paraId="6987888E">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cs="宋体"/>
                <w:i w:val="0"/>
                <w:iCs w:val="0"/>
                <w:color w:val="000000"/>
                <w:sz w:val="24"/>
                <w:szCs w:val="24"/>
                <w:highlight w:val="none"/>
                <w:u w:val="none"/>
                <w:lang w:val="en-US" w:eastAsia="zh-CN"/>
              </w:rPr>
              <w:t>5</w:t>
            </w:r>
            <w:r>
              <w:rPr>
                <w:rFonts w:hint="eastAsia" w:ascii="宋体" w:hAnsi="宋体" w:eastAsia="宋体" w:cs="宋体"/>
                <w:i w:val="0"/>
                <w:iCs w:val="0"/>
                <w:color w:val="000000"/>
                <w:sz w:val="24"/>
                <w:szCs w:val="24"/>
                <w:highlight w:val="none"/>
                <w:u w:val="none"/>
                <w:lang w:eastAsia="en-US"/>
              </w:rPr>
              <w:t>.UPF:50</w:t>
            </w:r>
          </w:p>
          <w:p w14:paraId="4AB6B670">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cs="宋体"/>
                <w:i w:val="0"/>
                <w:iCs w:val="0"/>
                <w:color w:val="000000"/>
                <w:sz w:val="24"/>
                <w:szCs w:val="24"/>
                <w:highlight w:val="none"/>
                <w:u w:val="none"/>
                <w:lang w:val="en-US" w:eastAsia="zh-CN"/>
              </w:rPr>
              <w:t>6</w:t>
            </w:r>
            <w:r>
              <w:rPr>
                <w:rFonts w:hint="eastAsia" w:ascii="宋体" w:hAnsi="宋体" w:eastAsia="宋体" w:cs="宋体"/>
                <w:i w:val="0"/>
                <w:iCs w:val="0"/>
                <w:color w:val="000000"/>
                <w:sz w:val="24"/>
                <w:szCs w:val="24"/>
                <w:highlight w:val="none"/>
                <w:u w:val="none"/>
                <w:lang w:eastAsia="en-US"/>
              </w:rPr>
              <w:t>.伞架：铁+纤维</w:t>
            </w:r>
          </w:p>
          <w:p w14:paraId="27671986">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cs="宋体"/>
                <w:i w:val="0"/>
                <w:iCs w:val="0"/>
                <w:color w:val="000000"/>
                <w:sz w:val="24"/>
                <w:szCs w:val="24"/>
                <w:highlight w:val="none"/>
                <w:u w:val="none"/>
                <w:lang w:val="en-US" w:eastAsia="zh-CN"/>
              </w:rPr>
              <w:t>7</w:t>
            </w:r>
            <w:r>
              <w:rPr>
                <w:rFonts w:hint="eastAsia" w:ascii="宋体" w:hAnsi="宋体" w:eastAsia="宋体" w:cs="宋体"/>
                <w:i w:val="0"/>
                <w:iCs w:val="0"/>
                <w:color w:val="000000"/>
                <w:sz w:val="24"/>
                <w:szCs w:val="24"/>
                <w:highlight w:val="none"/>
                <w:u w:val="none"/>
                <w:lang w:eastAsia="en-US"/>
              </w:rPr>
              <w:t>.伞骨：1</w:t>
            </w:r>
            <w:r>
              <w:rPr>
                <w:rFonts w:hint="eastAsia" w:ascii="宋体" w:hAnsi="宋体" w:cs="宋体"/>
                <w:i w:val="0"/>
                <w:iCs w:val="0"/>
                <w:color w:val="000000"/>
                <w:sz w:val="24"/>
                <w:szCs w:val="24"/>
                <w:highlight w:val="none"/>
                <w:u w:val="none"/>
                <w:lang w:val="en-US" w:eastAsia="zh-CN"/>
              </w:rPr>
              <w:t>2</w:t>
            </w:r>
            <w:r>
              <w:rPr>
                <w:rFonts w:hint="eastAsia" w:ascii="宋体" w:hAnsi="宋体" w:eastAsia="宋体" w:cs="宋体"/>
                <w:i w:val="0"/>
                <w:iCs w:val="0"/>
                <w:color w:val="000000"/>
                <w:sz w:val="24"/>
                <w:szCs w:val="24"/>
                <w:highlight w:val="none"/>
                <w:u w:val="none"/>
                <w:lang w:eastAsia="en-US"/>
              </w:rPr>
              <w:t>骨</w:t>
            </w:r>
          </w:p>
          <w:p w14:paraId="1A56CD61">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cs="宋体"/>
                <w:i w:val="0"/>
                <w:iCs w:val="0"/>
                <w:color w:val="000000"/>
                <w:sz w:val="24"/>
                <w:szCs w:val="24"/>
                <w:highlight w:val="none"/>
                <w:u w:val="none"/>
                <w:lang w:val="en-US" w:eastAsia="zh-CN"/>
              </w:rPr>
              <w:t>8</w:t>
            </w:r>
            <w:r>
              <w:rPr>
                <w:rFonts w:hint="eastAsia" w:ascii="宋体" w:hAnsi="宋体" w:eastAsia="宋体" w:cs="宋体"/>
                <w:i w:val="0"/>
                <w:iCs w:val="0"/>
                <w:color w:val="000000"/>
                <w:sz w:val="24"/>
                <w:szCs w:val="24"/>
                <w:highlight w:val="none"/>
                <w:u w:val="none"/>
                <w:lang w:eastAsia="en-US"/>
              </w:rPr>
              <w:t>.收伞方式：自动</w:t>
            </w:r>
          </w:p>
          <w:p w14:paraId="13FA68A0">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cs="宋体"/>
                <w:i w:val="0"/>
                <w:iCs w:val="0"/>
                <w:color w:val="000000"/>
                <w:sz w:val="24"/>
                <w:szCs w:val="24"/>
                <w:highlight w:val="none"/>
                <w:u w:val="none"/>
                <w:lang w:val="en-US" w:eastAsia="zh-CN"/>
              </w:rPr>
              <w:t>9</w:t>
            </w:r>
            <w:r>
              <w:rPr>
                <w:rFonts w:hint="eastAsia" w:ascii="宋体" w:hAnsi="宋体" w:eastAsia="宋体" w:cs="宋体"/>
                <w:i w:val="0"/>
                <w:iCs w:val="0"/>
                <w:color w:val="000000"/>
                <w:sz w:val="24"/>
                <w:szCs w:val="24"/>
                <w:highlight w:val="none"/>
                <w:u w:val="none"/>
                <w:lang w:eastAsia="en-US"/>
              </w:rPr>
              <w:t>.开关伞灵活轻便，不应失控</w:t>
            </w:r>
          </w:p>
          <w:p w14:paraId="36656E5D">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sz w:val="24"/>
                <w:szCs w:val="24"/>
                <w:highlight w:val="none"/>
                <w:u w:val="none"/>
                <w:lang w:eastAsia="en-US"/>
              </w:rPr>
              <w:t>1</w:t>
            </w:r>
            <w:r>
              <w:rPr>
                <w:rFonts w:hint="eastAsia" w:ascii="宋体" w:hAnsi="宋体" w:cs="宋体"/>
                <w:i w:val="0"/>
                <w:iCs w:val="0"/>
                <w:color w:val="000000"/>
                <w:sz w:val="24"/>
                <w:szCs w:val="24"/>
                <w:highlight w:val="none"/>
                <w:u w:val="none"/>
                <w:lang w:val="en-US" w:eastAsia="zh-CN"/>
              </w:rPr>
              <w:t>0</w:t>
            </w:r>
            <w:r>
              <w:rPr>
                <w:rFonts w:hint="eastAsia" w:ascii="宋体" w:hAnsi="宋体" w:eastAsia="宋体" w:cs="宋体"/>
                <w:i w:val="0"/>
                <w:iCs w:val="0"/>
                <w:color w:val="000000"/>
                <w:sz w:val="24"/>
                <w:szCs w:val="24"/>
                <w:highlight w:val="none"/>
                <w:u w:val="none"/>
                <w:lang w:eastAsia="en-US"/>
              </w:rPr>
              <w:t>.手柄：环扣手柄</w:t>
            </w:r>
          </w:p>
        </w:tc>
      </w:tr>
      <w:tr w14:paraId="0123F6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30" w:hRule="atLeast"/>
        </w:trPr>
        <w:tc>
          <w:tcPr>
            <w:tcW w:w="500" w:type="dxa"/>
            <w:tcBorders>
              <w:top w:val="single" w:color="000000" w:sz="4" w:space="0"/>
              <w:left w:val="single" w:color="000000" w:sz="4" w:space="0"/>
              <w:bottom w:val="nil"/>
              <w:right w:val="single" w:color="000000" w:sz="4" w:space="0"/>
            </w:tcBorders>
            <w:shd w:val="clear" w:color="auto" w:fill="auto"/>
            <w:noWrap/>
            <w:vAlign w:val="center"/>
          </w:tcPr>
          <w:p w14:paraId="2DE6F59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5</w:t>
            </w:r>
          </w:p>
        </w:tc>
        <w:tc>
          <w:tcPr>
            <w:tcW w:w="1631" w:type="dxa"/>
            <w:tcBorders>
              <w:top w:val="single" w:color="000000" w:sz="4" w:space="0"/>
              <w:left w:val="nil"/>
              <w:bottom w:val="nil"/>
              <w:right w:val="single" w:color="000000" w:sz="4" w:space="0"/>
            </w:tcBorders>
            <w:shd w:val="clear" w:color="auto" w:fill="auto"/>
            <w:vAlign w:val="center"/>
          </w:tcPr>
          <w:p w14:paraId="48C2842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铁锹</w:t>
            </w:r>
          </w:p>
        </w:tc>
        <w:tc>
          <w:tcPr>
            <w:tcW w:w="667" w:type="dxa"/>
            <w:tcBorders>
              <w:top w:val="single" w:color="000000" w:sz="4" w:space="0"/>
              <w:left w:val="nil"/>
              <w:bottom w:val="nil"/>
              <w:right w:val="single" w:color="000000" w:sz="4" w:space="0"/>
            </w:tcBorders>
            <w:shd w:val="clear" w:color="auto" w:fill="auto"/>
            <w:vAlign w:val="center"/>
          </w:tcPr>
          <w:p w14:paraId="2C77C60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100把</w:t>
            </w:r>
          </w:p>
        </w:tc>
        <w:tc>
          <w:tcPr>
            <w:tcW w:w="634" w:type="dxa"/>
            <w:tcBorders>
              <w:top w:val="single" w:color="000000" w:sz="4" w:space="0"/>
              <w:left w:val="nil"/>
              <w:bottom w:val="nil"/>
              <w:right w:val="single" w:color="000000" w:sz="4" w:space="0"/>
            </w:tcBorders>
            <w:shd w:val="clear" w:color="auto" w:fill="auto"/>
            <w:vAlign w:val="center"/>
          </w:tcPr>
          <w:p w14:paraId="5BECB812">
            <w:pPr>
              <w:keepNext w:val="0"/>
              <w:keepLines w:val="0"/>
              <w:widowControl/>
              <w:suppressLineNumbers w:val="0"/>
              <w:jc w:val="right"/>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45</w:t>
            </w:r>
          </w:p>
        </w:tc>
        <w:tc>
          <w:tcPr>
            <w:tcW w:w="927" w:type="dxa"/>
            <w:tcBorders>
              <w:top w:val="single" w:color="000000" w:sz="4" w:space="0"/>
              <w:left w:val="nil"/>
              <w:bottom w:val="nil"/>
              <w:right w:val="single" w:color="000000" w:sz="4" w:space="0"/>
            </w:tcBorders>
            <w:shd w:val="clear" w:color="auto" w:fill="auto"/>
            <w:vAlign w:val="center"/>
          </w:tcPr>
          <w:p w14:paraId="27F973B0">
            <w:pPr>
              <w:keepNext w:val="0"/>
              <w:keepLines w:val="0"/>
              <w:widowControl/>
              <w:suppressLineNumbers w:val="0"/>
              <w:jc w:val="right"/>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4500</w:t>
            </w:r>
          </w:p>
        </w:tc>
        <w:tc>
          <w:tcPr>
            <w:tcW w:w="5877" w:type="dxa"/>
            <w:tcBorders>
              <w:top w:val="single" w:color="000000" w:sz="4" w:space="0"/>
              <w:left w:val="single" w:color="000000" w:sz="4" w:space="0"/>
              <w:bottom w:val="nil"/>
              <w:right w:val="single" w:color="000000" w:sz="4" w:space="0"/>
            </w:tcBorders>
            <w:shd w:val="clear" w:color="auto" w:fill="auto"/>
            <w:vAlign w:val="center"/>
          </w:tcPr>
          <w:p w14:paraId="4A6CC66B">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1.大工兵锹（方头）</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2.手柄材质：实木手柄</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3.铲头材质：全钢材质</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4.尺寸：全长：120cm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5.方头尺寸：30cm×23cm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6.全钢头经过热处理，使锹刃口具有不崩口、不弯曲、不卷刃的特性</w:t>
            </w:r>
          </w:p>
        </w:tc>
      </w:tr>
      <w:tr w14:paraId="71DB11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1" w:hRule="atLeast"/>
        </w:trPr>
        <w:tc>
          <w:tcPr>
            <w:tcW w:w="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E6562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6</w:t>
            </w:r>
          </w:p>
        </w:tc>
        <w:tc>
          <w:tcPr>
            <w:tcW w:w="16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252E6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防汛土工布带</w:t>
            </w:r>
          </w:p>
        </w:tc>
        <w:tc>
          <w:tcPr>
            <w:tcW w:w="6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0C063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1000只</w:t>
            </w:r>
          </w:p>
        </w:tc>
        <w:tc>
          <w:tcPr>
            <w:tcW w:w="6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7160F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val="en-US" w:eastAsia="en-US"/>
              </w:rPr>
            </w:pPr>
            <w:r>
              <w:rPr>
                <w:rFonts w:hint="eastAsia" w:ascii="宋体" w:hAnsi="宋体" w:eastAsia="宋体" w:cs="宋体"/>
                <w:i w:val="0"/>
                <w:iCs w:val="0"/>
                <w:color w:val="000000"/>
                <w:kern w:val="0"/>
                <w:sz w:val="24"/>
                <w:szCs w:val="24"/>
                <w:highlight w:val="none"/>
                <w:u w:val="none"/>
                <w:lang w:val="en-US" w:eastAsia="zh-CN" w:bidi="ar"/>
              </w:rPr>
              <w:t>5.5</w:t>
            </w:r>
          </w:p>
        </w:tc>
        <w:tc>
          <w:tcPr>
            <w:tcW w:w="9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362A7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val="en-US" w:eastAsia="en-US"/>
              </w:rPr>
            </w:pPr>
            <w:r>
              <w:rPr>
                <w:rFonts w:hint="eastAsia" w:ascii="宋体" w:hAnsi="宋体" w:eastAsia="宋体" w:cs="宋体"/>
                <w:i w:val="0"/>
                <w:iCs w:val="0"/>
                <w:color w:val="000000"/>
                <w:kern w:val="0"/>
                <w:sz w:val="24"/>
                <w:szCs w:val="24"/>
                <w:highlight w:val="none"/>
                <w:u w:val="none"/>
                <w:lang w:val="en-US" w:eastAsia="zh-CN" w:bidi="ar"/>
              </w:rPr>
              <w:t>5500</w:t>
            </w:r>
          </w:p>
        </w:tc>
        <w:tc>
          <w:tcPr>
            <w:tcW w:w="5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0DAC2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85cm*50cm</w:t>
            </w:r>
          </w:p>
        </w:tc>
      </w:tr>
      <w:tr w14:paraId="122FD1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1" w:hRule="atLeast"/>
        </w:trPr>
        <w:tc>
          <w:tcPr>
            <w:tcW w:w="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628FB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7</w:t>
            </w:r>
          </w:p>
        </w:tc>
        <w:tc>
          <w:tcPr>
            <w:tcW w:w="16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265CD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防汛麻袋</w:t>
            </w:r>
          </w:p>
        </w:tc>
        <w:tc>
          <w:tcPr>
            <w:tcW w:w="6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CDA58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1000个</w:t>
            </w:r>
          </w:p>
        </w:tc>
        <w:tc>
          <w:tcPr>
            <w:tcW w:w="6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FBF25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7.5</w:t>
            </w:r>
          </w:p>
        </w:tc>
        <w:tc>
          <w:tcPr>
            <w:tcW w:w="9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2FAC4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7500</w:t>
            </w:r>
          </w:p>
        </w:tc>
        <w:tc>
          <w:tcPr>
            <w:tcW w:w="5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76BFF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90cm*58cm</w:t>
            </w:r>
          </w:p>
        </w:tc>
      </w:tr>
      <w:tr w14:paraId="656F21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1" w:hRule="atLeast"/>
        </w:trPr>
        <w:tc>
          <w:tcPr>
            <w:tcW w:w="500" w:type="dxa"/>
            <w:tcBorders>
              <w:top w:val="single" w:color="000000" w:sz="4" w:space="0"/>
              <w:left w:val="single" w:color="000000" w:sz="4" w:space="0"/>
              <w:bottom w:val="nil"/>
              <w:right w:val="single" w:color="000000" w:sz="4" w:space="0"/>
            </w:tcBorders>
            <w:shd w:val="clear" w:color="auto" w:fill="auto"/>
            <w:noWrap/>
            <w:vAlign w:val="center"/>
          </w:tcPr>
          <w:p w14:paraId="0986D85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8</w:t>
            </w:r>
          </w:p>
        </w:tc>
        <w:tc>
          <w:tcPr>
            <w:tcW w:w="1631" w:type="dxa"/>
            <w:tcBorders>
              <w:top w:val="single" w:color="000000" w:sz="4" w:space="0"/>
              <w:left w:val="single" w:color="000000" w:sz="4" w:space="0"/>
              <w:bottom w:val="nil"/>
              <w:right w:val="single" w:color="000000" w:sz="4" w:space="0"/>
            </w:tcBorders>
            <w:shd w:val="clear" w:color="auto" w:fill="auto"/>
            <w:noWrap/>
            <w:vAlign w:val="center"/>
          </w:tcPr>
          <w:p w14:paraId="02646B2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防汛编织袋</w:t>
            </w:r>
          </w:p>
        </w:tc>
        <w:tc>
          <w:tcPr>
            <w:tcW w:w="667" w:type="dxa"/>
            <w:tcBorders>
              <w:top w:val="single" w:color="000000" w:sz="4" w:space="0"/>
              <w:left w:val="single" w:color="000000" w:sz="4" w:space="0"/>
              <w:bottom w:val="nil"/>
              <w:right w:val="single" w:color="000000" w:sz="4" w:space="0"/>
            </w:tcBorders>
            <w:shd w:val="clear" w:color="auto" w:fill="auto"/>
            <w:noWrap/>
            <w:vAlign w:val="center"/>
          </w:tcPr>
          <w:p w14:paraId="595664E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1000个</w:t>
            </w:r>
          </w:p>
        </w:tc>
        <w:tc>
          <w:tcPr>
            <w:tcW w:w="634" w:type="dxa"/>
            <w:tcBorders>
              <w:top w:val="single" w:color="000000" w:sz="4" w:space="0"/>
              <w:left w:val="single" w:color="000000" w:sz="4" w:space="0"/>
              <w:bottom w:val="nil"/>
              <w:right w:val="single" w:color="000000" w:sz="4" w:space="0"/>
            </w:tcBorders>
            <w:shd w:val="clear" w:color="auto" w:fill="auto"/>
            <w:noWrap/>
            <w:vAlign w:val="center"/>
          </w:tcPr>
          <w:p w14:paraId="5557137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2</w:t>
            </w:r>
          </w:p>
        </w:tc>
        <w:tc>
          <w:tcPr>
            <w:tcW w:w="927" w:type="dxa"/>
            <w:tcBorders>
              <w:top w:val="single" w:color="000000" w:sz="4" w:space="0"/>
              <w:left w:val="single" w:color="000000" w:sz="4" w:space="0"/>
              <w:bottom w:val="nil"/>
              <w:right w:val="single" w:color="000000" w:sz="4" w:space="0"/>
            </w:tcBorders>
            <w:shd w:val="clear" w:color="auto" w:fill="auto"/>
            <w:noWrap/>
            <w:vAlign w:val="center"/>
          </w:tcPr>
          <w:p w14:paraId="7012D2D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val="en-US" w:eastAsia="en-US"/>
              </w:rPr>
            </w:pPr>
            <w:r>
              <w:rPr>
                <w:rFonts w:hint="eastAsia" w:ascii="宋体" w:hAnsi="宋体" w:eastAsia="宋体" w:cs="宋体"/>
                <w:i w:val="0"/>
                <w:iCs w:val="0"/>
                <w:color w:val="000000"/>
                <w:kern w:val="0"/>
                <w:sz w:val="24"/>
                <w:szCs w:val="24"/>
                <w:highlight w:val="none"/>
                <w:u w:val="none"/>
                <w:lang w:val="en-US" w:eastAsia="zh-CN" w:bidi="ar"/>
              </w:rPr>
              <w:t>2000</w:t>
            </w:r>
          </w:p>
        </w:tc>
        <w:tc>
          <w:tcPr>
            <w:tcW w:w="5877" w:type="dxa"/>
            <w:tcBorders>
              <w:top w:val="single" w:color="000000" w:sz="4" w:space="0"/>
              <w:left w:val="single" w:color="000000" w:sz="4" w:space="0"/>
              <w:bottom w:val="nil"/>
              <w:right w:val="single" w:color="000000" w:sz="4" w:space="0"/>
            </w:tcBorders>
            <w:shd w:val="clear" w:color="auto" w:fill="auto"/>
            <w:noWrap/>
            <w:vAlign w:val="center"/>
          </w:tcPr>
          <w:p w14:paraId="09CA0F8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85cm*50cm</w:t>
            </w:r>
          </w:p>
        </w:tc>
      </w:tr>
      <w:tr w14:paraId="069947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3" w:hRule="atLeast"/>
        </w:trPr>
        <w:tc>
          <w:tcPr>
            <w:tcW w:w="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02A36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9</w:t>
            </w:r>
          </w:p>
        </w:tc>
        <w:tc>
          <w:tcPr>
            <w:tcW w:w="16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8C29C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应急救援包</w:t>
            </w:r>
          </w:p>
        </w:tc>
        <w:tc>
          <w:tcPr>
            <w:tcW w:w="6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6CFFC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500个</w:t>
            </w:r>
          </w:p>
        </w:tc>
        <w:tc>
          <w:tcPr>
            <w:tcW w:w="6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C12EE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val="en-US" w:eastAsia="en-US"/>
              </w:rPr>
            </w:pPr>
            <w:r>
              <w:rPr>
                <w:rFonts w:hint="eastAsia" w:ascii="宋体" w:hAnsi="宋体" w:eastAsia="宋体" w:cs="宋体"/>
                <w:i w:val="0"/>
                <w:iCs w:val="0"/>
                <w:color w:val="000000"/>
                <w:kern w:val="0"/>
                <w:sz w:val="24"/>
                <w:szCs w:val="24"/>
                <w:highlight w:val="none"/>
                <w:u w:val="none"/>
                <w:lang w:val="en-US" w:eastAsia="zh-CN" w:bidi="ar"/>
              </w:rPr>
              <w:t>320</w:t>
            </w:r>
          </w:p>
        </w:tc>
        <w:tc>
          <w:tcPr>
            <w:tcW w:w="9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3B953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160000</w:t>
            </w:r>
          </w:p>
        </w:tc>
        <w:tc>
          <w:tcPr>
            <w:tcW w:w="5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7E1D11">
            <w:pPr>
              <w:widowControl/>
              <w:jc w:val="center"/>
              <w:rPr>
                <w:rFonts w:hint="eastAsia" w:ascii="宋体" w:hAnsi="宋体" w:eastAsia="宋体" w:cs="宋体"/>
                <w:i w:val="0"/>
                <w:iCs w:val="0"/>
                <w:color w:val="000000"/>
                <w:sz w:val="24"/>
                <w:szCs w:val="24"/>
                <w:highlight w:val="none"/>
                <w:u w:val="none"/>
                <w:lang w:eastAsia="en-US"/>
              </w:rPr>
            </w:pPr>
            <w:r>
              <w:rPr>
                <w:rFonts w:hint="eastAsia" w:ascii="宋体" w:hAnsi="宋体" w:cs="宋体"/>
                <w:i w:val="0"/>
                <w:iCs w:val="0"/>
                <w:color w:val="000000"/>
                <w:sz w:val="24"/>
                <w:szCs w:val="24"/>
                <w:highlight w:val="none"/>
                <w:u w:val="none"/>
                <w:lang w:eastAsia="zh-CN"/>
              </w:rPr>
              <w:t>详见</w:t>
            </w:r>
            <w:r>
              <w:rPr>
                <w:rFonts w:hint="eastAsia" w:ascii="宋体" w:hAnsi="宋体" w:eastAsia="宋体" w:cs="宋体"/>
                <w:i w:val="0"/>
                <w:iCs w:val="0"/>
                <w:color w:val="000000"/>
                <w:sz w:val="24"/>
                <w:szCs w:val="24"/>
                <w:highlight w:val="none"/>
                <w:u w:val="none"/>
                <w:lang w:eastAsia="en-US"/>
              </w:rPr>
              <w:t>附件：</w:t>
            </w:r>
            <w:r>
              <w:rPr>
                <w:rFonts w:hint="eastAsia" w:ascii="宋体" w:hAnsi="宋体" w:eastAsia="宋体" w:cs="宋体"/>
                <w:i w:val="0"/>
                <w:iCs w:val="0"/>
                <w:color w:val="000000"/>
                <w:sz w:val="24"/>
                <w:szCs w:val="24"/>
                <w:highlight w:val="none"/>
                <w:u w:val="none"/>
                <w:lang w:val="en-US" w:eastAsia="en-US"/>
              </w:rPr>
              <w:t>应急救援包内物品清单</w:t>
            </w:r>
          </w:p>
        </w:tc>
      </w:tr>
      <w:tr w14:paraId="30C438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3" w:hRule="atLeast"/>
        </w:trPr>
        <w:tc>
          <w:tcPr>
            <w:tcW w:w="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E73507">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10</w:t>
            </w:r>
          </w:p>
        </w:tc>
        <w:tc>
          <w:tcPr>
            <w:tcW w:w="16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AC27ED">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组合防洪板（直板）</w:t>
            </w:r>
          </w:p>
        </w:tc>
        <w:tc>
          <w:tcPr>
            <w:tcW w:w="6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2585DF">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72块</w:t>
            </w:r>
          </w:p>
        </w:tc>
        <w:tc>
          <w:tcPr>
            <w:tcW w:w="6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59D78C">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750</w:t>
            </w:r>
          </w:p>
        </w:tc>
        <w:tc>
          <w:tcPr>
            <w:tcW w:w="9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8070D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54000</w:t>
            </w:r>
          </w:p>
        </w:tc>
        <w:tc>
          <w:tcPr>
            <w:tcW w:w="5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D6F929">
            <w:pPr>
              <w:widowControl/>
              <w:jc w:val="left"/>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sz w:val="24"/>
                <w:szCs w:val="24"/>
                <w:highlight w:val="none"/>
                <w:u w:val="none"/>
                <w:lang w:eastAsia="en-US"/>
              </w:rPr>
              <w:t>1.材质：ABS   有效挡水高度≥72cm</w:t>
            </w:r>
          </w:p>
          <w:p w14:paraId="0E60C1E0">
            <w:pPr>
              <w:widowControl/>
              <w:jc w:val="left"/>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sz w:val="24"/>
                <w:szCs w:val="24"/>
                <w:highlight w:val="none"/>
                <w:u w:val="none"/>
                <w:lang w:eastAsia="en-US"/>
              </w:rPr>
              <w:t>2.制造工艺：一体成型</w:t>
            </w:r>
          </w:p>
          <w:p w14:paraId="6B685863">
            <w:pPr>
              <w:widowControl/>
              <w:jc w:val="left"/>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sz w:val="24"/>
                <w:szCs w:val="24"/>
                <w:highlight w:val="none"/>
                <w:u w:val="none"/>
                <w:lang w:eastAsia="en-US"/>
              </w:rPr>
              <w:t>3.直板挡水板：</w:t>
            </w:r>
          </w:p>
          <w:p w14:paraId="3E6E5F3D">
            <w:pPr>
              <w:widowControl/>
              <w:jc w:val="left"/>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sz w:val="24"/>
                <w:szCs w:val="24"/>
                <w:highlight w:val="none"/>
                <w:u w:val="none"/>
                <w:lang w:eastAsia="en-US"/>
              </w:rPr>
              <w:t>整体尺寸：长90cm 宽100cm 高83cm,±2%</w:t>
            </w:r>
          </w:p>
          <w:p w14:paraId="469D58EA">
            <w:pPr>
              <w:widowControl/>
              <w:jc w:val="left"/>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sz w:val="24"/>
                <w:szCs w:val="24"/>
                <w:highlight w:val="none"/>
                <w:u w:val="none"/>
                <w:lang w:eastAsia="en-US"/>
              </w:rPr>
              <w:t>底部蓄水腔：深≥8cm宽≥30cm 高≥20cm</w:t>
            </w:r>
          </w:p>
          <w:p w14:paraId="65FC7A1A">
            <w:pPr>
              <w:widowControl/>
              <w:jc w:val="left"/>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sz w:val="24"/>
                <w:szCs w:val="24"/>
                <w:highlight w:val="none"/>
                <w:u w:val="none"/>
                <w:lang w:eastAsia="en-US"/>
              </w:rPr>
              <w:t>立面蓄水腔：深≥7cm宽≥30cm 高≥17cm</w:t>
            </w:r>
          </w:p>
          <w:p w14:paraId="5DAF2E79">
            <w:pPr>
              <w:widowControl/>
              <w:jc w:val="left"/>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sz w:val="24"/>
                <w:szCs w:val="24"/>
                <w:highlight w:val="none"/>
                <w:u w:val="none"/>
                <w:lang w:eastAsia="en-US"/>
              </w:rPr>
              <w:t xml:space="preserve">重量：9.6kg/个,±2%    </w:t>
            </w:r>
          </w:p>
          <w:p w14:paraId="79190670">
            <w:pPr>
              <w:widowControl/>
              <w:jc w:val="left"/>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sz w:val="24"/>
                <w:szCs w:val="24"/>
                <w:highlight w:val="none"/>
                <w:u w:val="none"/>
                <w:lang w:eastAsia="en-US"/>
              </w:rPr>
              <w:t>4.挡水板底部和贴地面折筋宽度≥10cm</w:t>
            </w:r>
          </w:p>
          <w:p w14:paraId="002B048F">
            <w:pPr>
              <w:widowControl/>
              <w:jc w:val="left"/>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sz w:val="24"/>
                <w:szCs w:val="24"/>
                <w:highlight w:val="none"/>
                <w:u w:val="none"/>
                <w:lang w:eastAsia="en-US"/>
              </w:rPr>
              <w:t>5.挡水板立面横筋宽度≥25cm</w:t>
            </w:r>
          </w:p>
          <w:p w14:paraId="22187D58">
            <w:pPr>
              <w:widowControl/>
              <w:jc w:val="left"/>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sz w:val="24"/>
                <w:szCs w:val="24"/>
                <w:highlight w:val="none"/>
                <w:u w:val="none"/>
                <w:lang w:eastAsia="en-US"/>
              </w:rPr>
              <w:t>6.立面和贴地面厚度≥5mm</w:t>
            </w:r>
          </w:p>
          <w:p w14:paraId="46CDC421">
            <w:pPr>
              <w:widowControl/>
              <w:jc w:val="left"/>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sz w:val="24"/>
                <w:szCs w:val="24"/>
                <w:highlight w:val="none"/>
                <w:u w:val="none"/>
                <w:lang w:eastAsia="en-US"/>
              </w:rPr>
              <w:t>7.拉伸强度≥20.0MPa，弯曲强度≥40MPa，硬度≥58HD</w:t>
            </w:r>
          </w:p>
          <w:p w14:paraId="50D08EE6">
            <w:pPr>
              <w:widowControl/>
              <w:jc w:val="left"/>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sz w:val="24"/>
                <w:szCs w:val="24"/>
                <w:highlight w:val="none"/>
                <w:u w:val="none"/>
                <w:lang w:eastAsia="en-US"/>
              </w:rPr>
              <w:t>8.简支梁无缺口冲击强度≥26KJ/㎡</w:t>
            </w:r>
          </w:p>
          <w:p w14:paraId="58AA38EE">
            <w:pPr>
              <w:widowControl/>
              <w:jc w:val="left"/>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sz w:val="24"/>
                <w:szCs w:val="24"/>
                <w:highlight w:val="none"/>
                <w:u w:val="none"/>
                <w:lang w:eastAsia="en-US"/>
              </w:rPr>
              <w:t>9.直板挡水板、内弯挡水板、外弯挡水板立面有一体成型的椭圆形把手，并且能配套使用。</w:t>
            </w:r>
          </w:p>
          <w:p w14:paraId="283E1BEE">
            <w:pPr>
              <w:widowControl/>
              <w:jc w:val="left"/>
              <w:rPr>
                <w:rFonts w:hint="default" w:ascii="宋体" w:hAnsi="宋体" w:eastAsia="宋体" w:cs="宋体"/>
                <w:i w:val="0"/>
                <w:iCs w:val="0"/>
                <w:color w:val="000000"/>
                <w:sz w:val="24"/>
                <w:szCs w:val="24"/>
                <w:highlight w:val="none"/>
                <w:u w:val="none"/>
                <w:lang w:val="en-US" w:eastAsia="zh-CN"/>
              </w:rPr>
            </w:pPr>
            <w:r>
              <w:rPr>
                <w:rFonts w:hint="eastAsia" w:ascii="宋体" w:hAnsi="宋体" w:cs="宋体"/>
                <w:i w:val="0"/>
                <w:iCs w:val="0"/>
                <w:color w:val="000000"/>
                <w:sz w:val="24"/>
                <w:szCs w:val="24"/>
                <w:highlight w:val="none"/>
                <w:u w:val="none"/>
                <w:lang w:val="en-US" w:eastAsia="zh-CN"/>
              </w:rPr>
              <w:t>10、尺寸：</w:t>
            </w:r>
            <w:r>
              <w:rPr>
                <w:rFonts w:hint="eastAsia" w:ascii="宋体" w:hAnsi="宋体" w:eastAsia="宋体" w:cs="宋体"/>
                <w:i w:val="0"/>
                <w:iCs w:val="0"/>
                <w:color w:val="000000"/>
                <w:sz w:val="24"/>
                <w:szCs w:val="24"/>
                <w:highlight w:val="none"/>
                <w:u w:val="none"/>
                <w:lang w:eastAsia="en-US"/>
              </w:rPr>
              <w:t>长90*宽100*高83cm</w:t>
            </w:r>
          </w:p>
          <w:p w14:paraId="78039FB6">
            <w:pPr>
              <w:widowControl/>
              <w:jc w:val="left"/>
              <w:rPr>
                <w:rFonts w:hint="eastAsia" w:ascii="宋体" w:hAnsi="宋体" w:eastAsia="宋体" w:cs="宋体"/>
                <w:i w:val="0"/>
                <w:iCs w:val="0"/>
                <w:color w:val="000000"/>
                <w:sz w:val="24"/>
                <w:szCs w:val="24"/>
                <w:highlight w:val="none"/>
                <w:u w:val="none"/>
                <w:lang w:eastAsia="en-US"/>
              </w:rPr>
            </w:pPr>
          </w:p>
        </w:tc>
      </w:tr>
      <w:tr w14:paraId="7F3942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3" w:hRule="atLeast"/>
        </w:trPr>
        <w:tc>
          <w:tcPr>
            <w:tcW w:w="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254383">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11</w:t>
            </w:r>
          </w:p>
        </w:tc>
        <w:tc>
          <w:tcPr>
            <w:tcW w:w="16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84E6AF">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组合防洪板（</w:t>
            </w:r>
            <w:r>
              <w:rPr>
                <w:rFonts w:hint="eastAsia" w:ascii="宋体" w:hAnsi="宋体" w:eastAsia="宋体" w:cs="宋体"/>
                <w:i w:val="0"/>
                <w:iCs w:val="0"/>
                <w:color w:val="000000"/>
                <w:sz w:val="24"/>
                <w:szCs w:val="24"/>
                <w:highlight w:val="none"/>
                <w:u w:val="none"/>
                <w:lang w:eastAsia="en-US"/>
              </w:rPr>
              <w:t>内弯板</w:t>
            </w:r>
            <w:r>
              <w:rPr>
                <w:rFonts w:hint="eastAsia" w:ascii="宋体" w:hAnsi="宋体" w:eastAsia="宋体" w:cs="宋体"/>
                <w:i w:val="0"/>
                <w:iCs w:val="0"/>
                <w:color w:val="000000"/>
                <w:kern w:val="0"/>
                <w:sz w:val="24"/>
                <w:szCs w:val="24"/>
                <w:highlight w:val="none"/>
                <w:u w:val="none"/>
                <w:lang w:val="en-US" w:eastAsia="zh-CN" w:bidi="ar"/>
              </w:rPr>
              <w:t>）</w:t>
            </w:r>
          </w:p>
        </w:tc>
        <w:tc>
          <w:tcPr>
            <w:tcW w:w="6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6A420C">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24块</w:t>
            </w:r>
          </w:p>
        </w:tc>
        <w:tc>
          <w:tcPr>
            <w:tcW w:w="6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FE3009">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750</w:t>
            </w:r>
          </w:p>
        </w:tc>
        <w:tc>
          <w:tcPr>
            <w:tcW w:w="9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BF202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18000</w:t>
            </w:r>
          </w:p>
        </w:tc>
        <w:tc>
          <w:tcPr>
            <w:tcW w:w="5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6A30D0">
            <w:pPr>
              <w:widowControl/>
              <w:jc w:val="both"/>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sz w:val="24"/>
                <w:szCs w:val="24"/>
                <w:highlight w:val="none"/>
                <w:u w:val="none"/>
                <w:lang w:eastAsia="en-US"/>
              </w:rPr>
              <w:t>1.材质：ABS   有效挡水高度≥72cm</w:t>
            </w:r>
          </w:p>
          <w:p w14:paraId="06FB3C35">
            <w:pPr>
              <w:widowControl/>
              <w:jc w:val="both"/>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sz w:val="24"/>
                <w:szCs w:val="24"/>
                <w:highlight w:val="none"/>
                <w:u w:val="none"/>
                <w:lang w:eastAsia="en-US"/>
              </w:rPr>
              <w:t xml:space="preserve">2.制造工艺：一体成型   </w:t>
            </w:r>
          </w:p>
          <w:p w14:paraId="0D92AFC1">
            <w:pPr>
              <w:widowControl/>
              <w:jc w:val="both"/>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sz w:val="24"/>
                <w:szCs w:val="24"/>
                <w:highlight w:val="none"/>
                <w:u w:val="none"/>
                <w:lang w:eastAsia="en-US"/>
              </w:rPr>
              <w:t>3.内弯挡水板：</w:t>
            </w:r>
          </w:p>
          <w:p w14:paraId="0075F415">
            <w:pPr>
              <w:widowControl/>
              <w:jc w:val="both"/>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sz w:val="24"/>
                <w:szCs w:val="24"/>
                <w:highlight w:val="none"/>
                <w:u w:val="none"/>
                <w:lang w:eastAsia="en-US"/>
              </w:rPr>
              <w:t>整体尺寸：长90cm 宽69cm 高83cm,±2%</w:t>
            </w:r>
          </w:p>
          <w:p w14:paraId="61BA4C3E">
            <w:pPr>
              <w:widowControl/>
              <w:jc w:val="both"/>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sz w:val="24"/>
                <w:szCs w:val="24"/>
                <w:highlight w:val="none"/>
                <w:u w:val="none"/>
                <w:lang w:eastAsia="en-US"/>
              </w:rPr>
              <w:t>底部蓄水腔：深≥8cm宽≥15cm 高≥20cm</w:t>
            </w:r>
          </w:p>
          <w:p w14:paraId="5FC97D98">
            <w:pPr>
              <w:widowControl/>
              <w:jc w:val="both"/>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sz w:val="24"/>
                <w:szCs w:val="24"/>
                <w:highlight w:val="none"/>
                <w:u w:val="none"/>
                <w:lang w:eastAsia="en-US"/>
              </w:rPr>
              <w:t>立面蓄水腔：深≥7cm宽≥15cm 高≥17cm</w:t>
            </w:r>
          </w:p>
          <w:p w14:paraId="1E173716">
            <w:pPr>
              <w:widowControl/>
              <w:jc w:val="both"/>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sz w:val="24"/>
                <w:szCs w:val="24"/>
                <w:highlight w:val="none"/>
                <w:u w:val="none"/>
                <w:lang w:eastAsia="en-US"/>
              </w:rPr>
              <w:t>重量：6kg/个,±2%</w:t>
            </w:r>
          </w:p>
          <w:p w14:paraId="3A74C808">
            <w:pPr>
              <w:widowControl/>
              <w:jc w:val="both"/>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sz w:val="24"/>
                <w:szCs w:val="24"/>
                <w:highlight w:val="none"/>
                <w:u w:val="none"/>
                <w:lang w:eastAsia="en-US"/>
              </w:rPr>
              <w:t>4.挡水板底部和贴地面折筋宽度≥10cm</w:t>
            </w:r>
          </w:p>
          <w:p w14:paraId="6D8F556C">
            <w:pPr>
              <w:widowControl/>
              <w:jc w:val="both"/>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sz w:val="24"/>
                <w:szCs w:val="24"/>
                <w:highlight w:val="none"/>
                <w:u w:val="none"/>
                <w:lang w:eastAsia="en-US"/>
              </w:rPr>
              <w:t>5.挡水板立面横筋宽度≥25cm</w:t>
            </w:r>
          </w:p>
          <w:p w14:paraId="13C8E05F">
            <w:pPr>
              <w:widowControl/>
              <w:jc w:val="both"/>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sz w:val="24"/>
                <w:szCs w:val="24"/>
                <w:highlight w:val="none"/>
                <w:u w:val="none"/>
                <w:lang w:eastAsia="en-US"/>
              </w:rPr>
              <w:t>6.立面和贴地面厚度≥5mm</w:t>
            </w:r>
          </w:p>
          <w:p w14:paraId="47230AA7">
            <w:pPr>
              <w:widowControl/>
              <w:jc w:val="both"/>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sz w:val="24"/>
                <w:szCs w:val="24"/>
                <w:highlight w:val="none"/>
                <w:u w:val="none"/>
                <w:lang w:eastAsia="en-US"/>
              </w:rPr>
              <w:t>7.拉伸强度≥20.0MPa，弯曲强度≥40MPa，硬度≥58HD</w:t>
            </w:r>
          </w:p>
          <w:p w14:paraId="63978409">
            <w:pPr>
              <w:widowControl/>
              <w:jc w:val="both"/>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sz w:val="24"/>
                <w:szCs w:val="24"/>
                <w:highlight w:val="none"/>
                <w:u w:val="none"/>
                <w:lang w:eastAsia="en-US"/>
              </w:rPr>
              <w:t>8.简支梁无缺口冲击强度≥26KJ/㎡</w:t>
            </w:r>
          </w:p>
          <w:p w14:paraId="427DEE09">
            <w:pPr>
              <w:widowControl/>
              <w:jc w:val="both"/>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sz w:val="24"/>
                <w:szCs w:val="24"/>
                <w:highlight w:val="none"/>
                <w:u w:val="none"/>
                <w:lang w:eastAsia="en-US"/>
              </w:rPr>
              <w:t>9.直板挡水板、内弯挡水板、外弯挡水板立面有一体成型的椭圆形把手，并且能配套使用。</w:t>
            </w:r>
          </w:p>
          <w:p w14:paraId="193AB4FA">
            <w:pPr>
              <w:widowControl/>
              <w:jc w:val="both"/>
              <w:rPr>
                <w:rFonts w:hint="eastAsia" w:ascii="宋体" w:hAnsi="宋体" w:eastAsia="宋体" w:cs="宋体"/>
                <w:i w:val="0"/>
                <w:iCs w:val="0"/>
                <w:color w:val="000000"/>
                <w:sz w:val="24"/>
                <w:szCs w:val="24"/>
                <w:highlight w:val="none"/>
                <w:u w:val="none"/>
                <w:lang w:eastAsia="en-US"/>
              </w:rPr>
            </w:pPr>
            <w:r>
              <w:rPr>
                <w:rFonts w:hint="eastAsia" w:ascii="宋体" w:hAnsi="宋体" w:cs="宋体"/>
                <w:i w:val="0"/>
                <w:iCs w:val="0"/>
                <w:color w:val="000000"/>
                <w:sz w:val="24"/>
                <w:szCs w:val="24"/>
                <w:highlight w:val="none"/>
                <w:u w:val="none"/>
                <w:lang w:val="en-US" w:eastAsia="zh-CN"/>
              </w:rPr>
              <w:t>10.尺寸：</w:t>
            </w:r>
            <w:r>
              <w:rPr>
                <w:rFonts w:hint="eastAsia" w:ascii="宋体" w:hAnsi="宋体" w:eastAsia="宋体" w:cs="宋体"/>
                <w:i w:val="0"/>
                <w:iCs w:val="0"/>
                <w:color w:val="000000"/>
                <w:sz w:val="24"/>
                <w:szCs w:val="24"/>
                <w:highlight w:val="none"/>
                <w:u w:val="none"/>
                <w:lang w:eastAsia="en-US"/>
              </w:rPr>
              <w:t>长90*宽69*高83cm</w:t>
            </w:r>
          </w:p>
        </w:tc>
      </w:tr>
      <w:tr w14:paraId="2580EF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3" w:hRule="atLeast"/>
        </w:trPr>
        <w:tc>
          <w:tcPr>
            <w:tcW w:w="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8D6129">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12</w:t>
            </w:r>
          </w:p>
        </w:tc>
        <w:tc>
          <w:tcPr>
            <w:tcW w:w="16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6F05C6">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组合防洪板（</w:t>
            </w:r>
            <w:r>
              <w:rPr>
                <w:rFonts w:hint="eastAsia" w:ascii="宋体" w:hAnsi="宋体" w:eastAsia="宋体" w:cs="宋体"/>
                <w:i w:val="0"/>
                <w:iCs w:val="0"/>
                <w:color w:val="000000"/>
                <w:sz w:val="24"/>
                <w:szCs w:val="24"/>
                <w:highlight w:val="none"/>
                <w:u w:val="none"/>
                <w:lang w:eastAsia="en-US"/>
              </w:rPr>
              <w:t>外弯板</w:t>
            </w:r>
            <w:r>
              <w:rPr>
                <w:rFonts w:hint="eastAsia" w:ascii="宋体" w:hAnsi="宋体" w:eastAsia="宋体" w:cs="宋体"/>
                <w:i w:val="0"/>
                <w:iCs w:val="0"/>
                <w:color w:val="000000"/>
                <w:kern w:val="0"/>
                <w:sz w:val="24"/>
                <w:szCs w:val="24"/>
                <w:highlight w:val="none"/>
                <w:u w:val="none"/>
                <w:lang w:val="en-US" w:eastAsia="zh-CN" w:bidi="ar"/>
              </w:rPr>
              <w:t>）</w:t>
            </w:r>
          </w:p>
        </w:tc>
        <w:tc>
          <w:tcPr>
            <w:tcW w:w="6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AE32BB">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24块</w:t>
            </w:r>
          </w:p>
        </w:tc>
        <w:tc>
          <w:tcPr>
            <w:tcW w:w="6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C8B345">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750</w:t>
            </w:r>
          </w:p>
        </w:tc>
        <w:tc>
          <w:tcPr>
            <w:tcW w:w="9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3E445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18000</w:t>
            </w:r>
          </w:p>
        </w:tc>
        <w:tc>
          <w:tcPr>
            <w:tcW w:w="5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4D5F91">
            <w:pPr>
              <w:widowControl/>
              <w:jc w:val="both"/>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sz w:val="24"/>
                <w:szCs w:val="24"/>
                <w:highlight w:val="none"/>
                <w:u w:val="none"/>
                <w:lang w:eastAsia="en-US"/>
              </w:rPr>
              <w:t>1.材质：ABS   有效挡水高度≥72cm</w:t>
            </w:r>
          </w:p>
          <w:p w14:paraId="75661F82">
            <w:pPr>
              <w:widowControl/>
              <w:jc w:val="both"/>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sz w:val="24"/>
                <w:szCs w:val="24"/>
                <w:highlight w:val="none"/>
                <w:u w:val="none"/>
                <w:lang w:eastAsia="en-US"/>
              </w:rPr>
              <w:t>2.制造工艺：一体成型</w:t>
            </w:r>
          </w:p>
          <w:p w14:paraId="4288348F">
            <w:pPr>
              <w:widowControl/>
              <w:jc w:val="both"/>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sz w:val="24"/>
                <w:szCs w:val="24"/>
                <w:highlight w:val="none"/>
                <w:u w:val="none"/>
                <w:lang w:eastAsia="en-US"/>
              </w:rPr>
              <w:t>3.外弯挡水板：</w:t>
            </w:r>
          </w:p>
          <w:p w14:paraId="549C78C9">
            <w:pPr>
              <w:widowControl/>
              <w:jc w:val="both"/>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sz w:val="24"/>
                <w:szCs w:val="24"/>
                <w:highlight w:val="none"/>
                <w:u w:val="none"/>
                <w:lang w:eastAsia="en-US"/>
              </w:rPr>
              <w:t>整体尺寸：长90cm 宽90cm 高83cm,±2%</w:t>
            </w:r>
          </w:p>
          <w:p w14:paraId="641BF106">
            <w:pPr>
              <w:widowControl/>
              <w:jc w:val="both"/>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sz w:val="24"/>
                <w:szCs w:val="24"/>
                <w:highlight w:val="none"/>
                <w:u w:val="none"/>
                <w:lang w:eastAsia="en-US"/>
              </w:rPr>
              <w:t>底部蓄水腔：深≥8cm宽≥11cm 高≥20cm</w:t>
            </w:r>
          </w:p>
          <w:p w14:paraId="73377788">
            <w:pPr>
              <w:widowControl/>
              <w:jc w:val="both"/>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sz w:val="24"/>
                <w:szCs w:val="24"/>
                <w:highlight w:val="none"/>
                <w:u w:val="none"/>
                <w:lang w:eastAsia="en-US"/>
              </w:rPr>
              <w:t>立面蓄水腔：深≥7cm宽≥12cm 高≥17cm</w:t>
            </w:r>
          </w:p>
          <w:p w14:paraId="69DA3AEB">
            <w:pPr>
              <w:widowControl/>
              <w:jc w:val="both"/>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sz w:val="24"/>
                <w:szCs w:val="24"/>
                <w:highlight w:val="none"/>
                <w:u w:val="none"/>
                <w:lang w:eastAsia="en-US"/>
              </w:rPr>
              <w:t>重量：6kg/个,±2%</w:t>
            </w:r>
          </w:p>
          <w:p w14:paraId="3D9379B7">
            <w:pPr>
              <w:widowControl/>
              <w:jc w:val="both"/>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sz w:val="24"/>
                <w:szCs w:val="24"/>
                <w:highlight w:val="none"/>
                <w:u w:val="none"/>
                <w:lang w:eastAsia="en-US"/>
              </w:rPr>
              <w:t>4.挡水板底部和贴地面折筋宽度≥10cm</w:t>
            </w:r>
          </w:p>
          <w:p w14:paraId="59590CBA">
            <w:pPr>
              <w:widowControl/>
              <w:jc w:val="both"/>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sz w:val="24"/>
                <w:szCs w:val="24"/>
                <w:highlight w:val="none"/>
                <w:u w:val="none"/>
                <w:lang w:eastAsia="en-US"/>
              </w:rPr>
              <w:t>5.挡水板立面横筋宽度≥25cm</w:t>
            </w:r>
          </w:p>
          <w:p w14:paraId="264C39D4">
            <w:pPr>
              <w:widowControl/>
              <w:jc w:val="both"/>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sz w:val="24"/>
                <w:szCs w:val="24"/>
                <w:highlight w:val="none"/>
                <w:u w:val="none"/>
                <w:lang w:eastAsia="en-US"/>
              </w:rPr>
              <w:t>6.立面和贴地面厚度≥5mm</w:t>
            </w:r>
          </w:p>
          <w:p w14:paraId="5629DF75">
            <w:pPr>
              <w:widowControl/>
              <w:jc w:val="both"/>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sz w:val="24"/>
                <w:szCs w:val="24"/>
                <w:highlight w:val="none"/>
                <w:u w:val="none"/>
                <w:lang w:eastAsia="en-US"/>
              </w:rPr>
              <w:t>7.拉伸强度≥20.0MPa，弯曲强度≥40MPa，硬度≥58HD</w:t>
            </w:r>
          </w:p>
          <w:p w14:paraId="25147EE5">
            <w:pPr>
              <w:widowControl/>
              <w:jc w:val="both"/>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sz w:val="24"/>
                <w:szCs w:val="24"/>
                <w:highlight w:val="none"/>
                <w:u w:val="none"/>
                <w:lang w:eastAsia="en-US"/>
              </w:rPr>
              <w:t>8.简支梁无缺口冲击强度≥26KJ/㎡</w:t>
            </w:r>
          </w:p>
          <w:p w14:paraId="1E01C3E4">
            <w:pPr>
              <w:widowControl/>
              <w:jc w:val="both"/>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sz w:val="24"/>
                <w:szCs w:val="24"/>
                <w:highlight w:val="none"/>
                <w:u w:val="none"/>
                <w:lang w:eastAsia="en-US"/>
              </w:rPr>
              <w:t>9.直板挡水板、内弯挡水板、外弯挡水板立面有一体成型的椭圆形把手，并且能配套使用。</w:t>
            </w:r>
          </w:p>
          <w:p w14:paraId="725A93DE">
            <w:pPr>
              <w:widowControl/>
              <w:jc w:val="both"/>
              <w:rPr>
                <w:rFonts w:hint="eastAsia" w:ascii="宋体" w:hAnsi="宋体" w:eastAsia="宋体" w:cs="宋体"/>
                <w:i w:val="0"/>
                <w:iCs w:val="0"/>
                <w:color w:val="000000"/>
                <w:sz w:val="24"/>
                <w:szCs w:val="24"/>
                <w:highlight w:val="none"/>
                <w:u w:val="none"/>
                <w:lang w:eastAsia="en-US"/>
              </w:rPr>
            </w:pPr>
            <w:r>
              <w:rPr>
                <w:rFonts w:hint="eastAsia" w:ascii="宋体" w:hAnsi="宋体" w:cs="宋体"/>
                <w:i w:val="0"/>
                <w:iCs w:val="0"/>
                <w:color w:val="000000"/>
                <w:sz w:val="24"/>
                <w:szCs w:val="24"/>
                <w:highlight w:val="none"/>
                <w:u w:val="none"/>
                <w:lang w:val="en-US" w:eastAsia="zh-CN"/>
              </w:rPr>
              <w:t>10.尺寸：</w:t>
            </w:r>
            <w:r>
              <w:rPr>
                <w:rFonts w:hint="eastAsia" w:ascii="宋体" w:hAnsi="宋体" w:eastAsia="宋体" w:cs="宋体"/>
                <w:i w:val="0"/>
                <w:iCs w:val="0"/>
                <w:color w:val="000000"/>
                <w:sz w:val="24"/>
                <w:szCs w:val="24"/>
                <w:highlight w:val="none"/>
                <w:u w:val="none"/>
                <w:lang w:eastAsia="en-US"/>
              </w:rPr>
              <w:t>长90*宽90*高83cm</w:t>
            </w:r>
          </w:p>
        </w:tc>
      </w:tr>
    </w:tbl>
    <w:p w14:paraId="58E55670">
      <w:pPr>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br w:type="page"/>
      </w:r>
    </w:p>
    <w:p w14:paraId="37962751">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eastAsia="zh-CN"/>
        </w:rPr>
        <w:t>附件：</w:t>
      </w:r>
      <w:r>
        <w:rPr>
          <w:rFonts w:hint="eastAsia" w:ascii="宋体" w:hAnsi="宋体" w:eastAsia="宋体" w:cs="宋体"/>
          <w:i w:val="0"/>
          <w:iCs w:val="0"/>
          <w:color w:val="000000"/>
          <w:kern w:val="0"/>
          <w:sz w:val="24"/>
          <w:szCs w:val="24"/>
          <w:highlight w:val="none"/>
          <w:u w:val="none"/>
          <w:lang w:val="en-US" w:eastAsia="zh-CN" w:bidi="ar"/>
        </w:rPr>
        <w:t>应急救援包</w:t>
      </w:r>
      <w:r>
        <w:rPr>
          <w:rFonts w:hint="eastAsia" w:ascii="宋体" w:hAnsi="宋体" w:eastAsia="宋体" w:cs="宋体"/>
          <w:color w:val="000000"/>
          <w:sz w:val="24"/>
          <w:szCs w:val="24"/>
          <w:highlight w:val="none"/>
          <w:lang w:val="en-US" w:eastAsia="zh-CN"/>
        </w:rPr>
        <w:t>内物品清单</w:t>
      </w:r>
    </w:p>
    <w:tbl>
      <w:tblPr>
        <w:tblStyle w:val="32"/>
        <w:tblW w:w="8872" w:type="dxa"/>
        <w:tblInd w:w="-11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24"/>
        <w:gridCol w:w="710"/>
        <w:gridCol w:w="1025"/>
        <w:gridCol w:w="681"/>
        <w:gridCol w:w="6032"/>
      </w:tblGrid>
      <w:tr w14:paraId="4D1503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6" w:hRule="atLeast"/>
        </w:trPr>
        <w:tc>
          <w:tcPr>
            <w:tcW w:w="4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CEAAD5">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lang w:eastAsia="en-US"/>
              </w:rPr>
            </w:pPr>
            <w:r>
              <w:rPr>
                <w:rFonts w:hint="eastAsia" w:ascii="宋体" w:hAnsi="宋体" w:eastAsia="宋体" w:cs="宋体"/>
                <w:b/>
                <w:bCs/>
                <w:i w:val="0"/>
                <w:iCs w:val="0"/>
                <w:color w:val="000000"/>
                <w:kern w:val="0"/>
                <w:sz w:val="24"/>
                <w:szCs w:val="24"/>
                <w:highlight w:val="none"/>
                <w:u w:val="none"/>
                <w:lang w:val="en-US" w:eastAsia="zh-CN" w:bidi="ar"/>
              </w:rPr>
              <w:t>序号</w:t>
            </w:r>
          </w:p>
        </w:tc>
        <w:tc>
          <w:tcPr>
            <w:tcW w:w="7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D2BFB1">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lang w:eastAsia="en-US"/>
              </w:rPr>
            </w:pPr>
            <w:r>
              <w:rPr>
                <w:rFonts w:hint="eastAsia" w:ascii="宋体" w:hAnsi="宋体" w:eastAsia="宋体" w:cs="宋体"/>
                <w:b/>
                <w:bCs/>
                <w:i w:val="0"/>
                <w:iCs w:val="0"/>
                <w:color w:val="000000"/>
                <w:kern w:val="0"/>
                <w:sz w:val="24"/>
                <w:szCs w:val="24"/>
                <w:highlight w:val="none"/>
                <w:u w:val="none"/>
                <w:lang w:val="en-US" w:eastAsia="zh-CN" w:bidi="ar"/>
              </w:rPr>
              <w:t>名称</w:t>
            </w:r>
          </w:p>
        </w:tc>
        <w:tc>
          <w:tcPr>
            <w:tcW w:w="10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317A3C">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lang w:eastAsia="en-US"/>
              </w:rPr>
            </w:pPr>
            <w:r>
              <w:rPr>
                <w:rFonts w:hint="eastAsia" w:ascii="宋体" w:hAnsi="宋体" w:eastAsia="宋体" w:cs="宋体"/>
                <w:b/>
                <w:bCs/>
                <w:i w:val="0"/>
                <w:iCs w:val="0"/>
                <w:color w:val="000000"/>
                <w:kern w:val="0"/>
                <w:sz w:val="24"/>
                <w:szCs w:val="24"/>
                <w:highlight w:val="none"/>
                <w:u w:val="none"/>
                <w:lang w:val="en-US" w:eastAsia="zh-CN" w:bidi="ar"/>
              </w:rPr>
              <w:t>规格</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37F57B">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lang w:eastAsia="en-US"/>
              </w:rPr>
            </w:pPr>
            <w:r>
              <w:rPr>
                <w:rFonts w:hint="eastAsia" w:ascii="宋体" w:hAnsi="宋体" w:eastAsia="宋体" w:cs="宋体"/>
                <w:b/>
                <w:bCs/>
                <w:i w:val="0"/>
                <w:iCs w:val="0"/>
                <w:color w:val="000000"/>
                <w:kern w:val="0"/>
                <w:sz w:val="24"/>
                <w:szCs w:val="24"/>
                <w:highlight w:val="none"/>
                <w:u w:val="none"/>
                <w:lang w:val="en-US" w:eastAsia="zh-CN" w:bidi="ar"/>
              </w:rPr>
              <w:t>数量</w:t>
            </w:r>
          </w:p>
        </w:tc>
        <w:tc>
          <w:tcPr>
            <w:tcW w:w="60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18A2F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技术参数</w:t>
            </w:r>
          </w:p>
        </w:tc>
      </w:tr>
      <w:tr w14:paraId="27442E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2" w:hRule="atLeast"/>
        </w:trPr>
        <w:tc>
          <w:tcPr>
            <w:tcW w:w="4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FC482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1</w:t>
            </w:r>
          </w:p>
        </w:tc>
        <w:tc>
          <w:tcPr>
            <w:tcW w:w="710" w:type="dxa"/>
            <w:tcBorders>
              <w:top w:val="single" w:color="000000" w:sz="4" w:space="0"/>
              <w:left w:val="nil"/>
              <w:bottom w:val="single" w:color="000000" w:sz="4" w:space="0"/>
              <w:right w:val="single" w:color="000000" w:sz="4" w:space="0"/>
            </w:tcBorders>
            <w:shd w:val="clear" w:color="auto" w:fill="auto"/>
            <w:vAlign w:val="center"/>
          </w:tcPr>
          <w:p w14:paraId="59D54CF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手摇式多功能手电筒</w:t>
            </w:r>
          </w:p>
        </w:tc>
        <w:tc>
          <w:tcPr>
            <w:tcW w:w="1025" w:type="dxa"/>
            <w:tcBorders>
              <w:top w:val="single" w:color="000000" w:sz="4" w:space="0"/>
              <w:left w:val="nil"/>
              <w:bottom w:val="single" w:color="000000" w:sz="4" w:space="0"/>
              <w:right w:val="single" w:color="000000" w:sz="4" w:space="0"/>
            </w:tcBorders>
            <w:shd w:val="clear" w:color="auto" w:fill="auto"/>
            <w:vAlign w:val="center"/>
          </w:tcPr>
          <w:p w14:paraId="3CC8FA7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含充电、收音机等功能</w:t>
            </w:r>
          </w:p>
        </w:tc>
        <w:tc>
          <w:tcPr>
            <w:tcW w:w="681" w:type="dxa"/>
            <w:tcBorders>
              <w:top w:val="single" w:color="000000" w:sz="4" w:space="0"/>
              <w:left w:val="nil"/>
              <w:bottom w:val="single" w:color="000000" w:sz="4" w:space="0"/>
              <w:right w:val="single" w:color="000000" w:sz="4" w:space="0"/>
            </w:tcBorders>
            <w:shd w:val="clear" w:color="auto" w:fill="auto"/>
            <w:vAlign w:val="center"/>
          </w:tcPr>
          <w:p w14:paraId="1ED53F9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1 个</w:t>
            </w:r>
          </w:p>
        </w:tc>
        <w:tc>
          <w:tcPr>
            <w:tcW w:w="6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12989">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1.手摇发电对电筒内置电池充电储能，当电量不足或有条件时，可用 USB接口线Type-C输入充电，当家用紧急或户外缺电时，可启动手摇自发电方式补充电能，储能电池80mAh(默认镍氢电池80mAh，可按需扩容最高300mAh)。</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2.移动电源输出功能：充电线连接 USB 输出接口可对手机进行手摇充电，可即插即充。</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▲3.照明性能指标：最高光通量≥8Lm,手摇1 分钟三灯照明时间≥20min。</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▲4.收音机功能：音量声音洪亮，音质清晰，FM 调频接收频率范围 87.5-108 MHz。</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5.报警功能：在任何紧急状态下，一键启动报警，喇叭输出响亮的报警声，报警响度≥70dB,手摇 1 分钟报警时间≥60S。</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6.产品符合GB/T2423.1-2008、GB/T2423.2-2008相关标准要求，适应高温/低温贮存环境要求。</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sz w:val="24"/>
                <w:szCs w:val="24"/>
                <w:highlight w:val="none"/>
                <w:u w:val="none"/>
                <w:lang w:eastAsia="en-US"/>
              </w:rPr>
              <w:t>标▲项需提供国家认可的检测机构出具的合格的检测报告（具有CMA标识）</w:t>
            </w:r>
          </w:p>
        </w:tc>
      </w:tr>
      <w:tr w14:paraId="7549AD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5" w:hRule="atLeast"/>
        </w:trPr>
        <w:tc>
          <w:tcPr>
            <w:tcW w:w="4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997D6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2</w:t>
            </w:r>
          </w:p>
        </w:tc>
        <w:tc>
          <w:tcPr>
            <w:tcW w:w="710" w:type="dxa"/>
            <w:tcBorders>
              <w:top w:val="single" w:color="000000" w:sz="4" w:space="0"/>
              <w:left w:val="nil"/>
              <w:bottom w:val="single" w:color="000000" w:sz="4" w:space="0"/>
              <w:right w:val="single" w:color="000000" w:sz="4" w:space="0"/>
            </w:tcBorders>
            <w:shd w:val="clear" w:color="auto" w:fill="auto"/>
            <w:vAlign w:val="center"/>
          </w:tcPr>
          <w:p w14:paraId="6562F4A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灭火毯（小）</w:t>
            </w:r>
          </w:p>
        </w:tc>
        <w:tc>
          <w:tcPr>
            <w:tcW w:w="1025" w:type="dxa"/>
            <w:tcBorders>
              <w:top w:val="single" w:color="000000" w:sz="4" w:space="0"/>
              <w:left w:val="nil"/>
              <w:bottom w:val="single" w:color="000000" w:sz="4" w:space="0"/>
              <w:right w:val="single" w:color="000000" w:sz="4" w:space="0"/>
            </w:tcBorders>
            <w:shd w:val="clear" w:color="auto" w:fill="auto"/>
            <w:vAlign w:val="center"/>
          </w:tcPr>
          <w:p w14:paraId="0B61EAC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1.0m×1.0m</w:t>
            </w:r>
          </w:p>
        </w:tc>
        <w:tc>
          <w:tcPr>
            <w:tcW w:w="681" w:type="dxa"/>
            <w:tcBorders>
              <w:top w:val="single" w:color="000000" w:sz="4" w:space="0"/>
              <w:left w:val="nil"/>
              <w:bottom w:val="single" w:color="000000" w:sz="4" w:space="0"/>
              <w:right w:val="single" w:color="000000" w:sz="4" w:space="0"/>
            </w:tcBorders>
            <w:shd w:val="clear" w:color="auto" w:fill="auto"/>
            <w:vAlign w:val="center"/>
          </w:tcPr>
          <w:p w14:paraId="1C213AE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1 条</w:t>
            </w:r>
          </w:p>
        </w:tc>
        <w:tc>
          <w:tcPr>
            <w:tcW w:w="6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6CAF5">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灭火毯</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尺寸：1000*1000mm,可以包裹表面凹凸不平的物体，在无破损的情况下可重复使用。便于携带，配置简单。能够快速扑灭初始火源，且绿色环保无污染。</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技术指标：</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（1）灭火毯毯面应紧密.平整.不应有破损.孔洞.污渍和油渍；毯面边缘应光滑，无毛边；灭火毯的缝纫加工不应有跳线.断线现象</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（2）毯面的每条边的边长不应小于900mm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（3）厚度：≥0.4mm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（4）手持件拉带宽度≥25mm；可握部分长度：≥187mm；边缘以内长度：≤15mm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（5）质量：≤1kg</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（6）单层灭火毯断裂强力：经向：≥1300N;纬向：≥800N</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（7）手持件不得有续燃时间。</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（8）取出所用力≤40N</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（9）取出展开时间：≤4（S）</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cs="宋体"/>
                <w:i w:val="0"/>
                <w:iCs w:val="0"/>
                <w:color w:val="000000"/>
                <w:kern w:val="0"/>
                <w:sz w:val="24"/>
                <w:szCs w:val="24"/>
                <w:highlight w:val="none"/>
                <w:u w:val="none"/>
                <w:lang w:val="en-US" w:eastAsia="zh-CN" w:bidi="ar"/>
              </w:rPr>
              <w:t>（</w:t>
            </w:r>
            <w:r>
              <w:rPr>
                <w:rFonts w:hint="eastAsia" w:ascii="宋体" w:hAnsi="宋体" w:eastAsia="宋体" w:cs="宋体"/>
                <w:i w:val="0"/>
                <w:iCs w:val="0"/>
                <w:color w:val="000000"/>
                <w:kern w:val="0"/>
                <w:sz w:val="24"/>
                <w:szCs w:val="24"/>
                <w:highlight w:val="none"/>
                <w:u w:val="none"/>
                <w:lang w:val="en-US" w:eastAsia="zh-CN" w:bidi="ar"/>
              </w:rPr>
              <w:t>10）两侧毯面之间所测得的最小电阻：≥</w:t>
            </w:r>
            <w:r>
              <w:rPr>
                <w:rFonts w:hint="eastAsia" w:ascii="宋体" w:hAnsi="宋体" w:cs="宋体"/>
                <w:i w:val="0"/>
                <w:iCs w:val="0"/>
                <w:color w:val="000000"/>
                <w:kern w:val="0"/>
                <w:sz w:val="24"/>
                <w:szCs w:val="24"/>
                <w:highlight w:val="none"/>
                <w:u w:val="none"/>
                <w:lang w:val="en-US" w:eastAsia="zh-CN" w:bidi="ar"/>
              </w:rPr>
              <w:t>1</w:t>
            </w:r>
            <w:r>
              <w:rPr>
                <w:rFonts w:hint="eastAsia" w:ascii="宋体" w:hAnsi="宋体" w:eastAsia="宋体" w:cs="宋体"/>
                <w:i w:val="0"/>
                <w:iCs w:val="0"/>
                <w:color w:val="000000"/>
                <w:kern w:val="0"/>
                <w:sz w:val="24"/>
                <w:szCs w:val="24"/>
                <w:highlight w:val="none"/>
                <w:u w:val="none"/>
                <w:lang w:val="en-US" w:eastAsia="zh-CN" w:bidi="ar"/>
              </w:rPr>
              <w:t>00</w:t>
            </w:r>
            <w:r>
              <w:rPr>
                <w:rFonts w:hint="eastAsia" w:ascii="宋体" w:hAnsi="宋体" w:eastAsia="宋体" w:cs="宋体"/>
                <w:i w:val="0"/>
                <w:iCs w:val="0"/>
                <w:color w:val="000000"/>
                <w:kern w:val="0"/>
                <w:sz w:val="24"/>
                <w:szCs w:val="24"/>
                <w:highlight w:val="none"/>
                <w:u w:val="none"/>
                <w:lang w:val="en-US" w:eastAsia="zh-CN" w:bidi="ar"/>
              </w:rPr>
              <w:t>ΜΩ</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（11）应能扑灭F类火；在试验过程中，灭火毯应保持完整不被烧穿。</w:t>
            </w:r>
          </w:p>
        </w:tc>
      </w:tr>
      <w:tr w14:paraId="56CF0A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05" w:hRule="atLeast"/>
        </w:trPr>
        <w:tc>
          <w:tcPr>
            <w:tcW w:w="4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829BD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3</w:t>
            </w:r>
          </w:p>
        </w:tc>
        <w:tc>
          <w:tcPr>
            <w:tcW w:w="710" w:type="dxa"/>
            <w:tcBorders>
              <w:top w:val="single" w:color="000000" w:sz="4" w:space="0"/>
              <w:left w:val="nil"/>
              <w:bottom w:val="single" w:color="000000" w:sz="4" w:space="0"/>
              <w:right w:val="single" w:color="000000" w:sz="4" w:space="0"/>
            </w:tcBorders>
            <w:shd w:val="clear" w:color="auto" w:fill="auto"/>
            <w:vAlign w:val="center"/>
          </w:tcPr>
          <w:p w14:paraId="36ECC26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逃生绳</w:t>
            </w:r>
          </w:p>
        </w:tc>
        <w:tc>
          <w:tcPr>
            <w:tcW w:w="1025" w:type="dxa"/>
            <w:tcBorders>
              <w:top w:val="single" w:color="000000" w:sz="4" w:space="0"/>
              <w:left w:val="nil"/>
              <w:bottom w:val="single" w:color="000000" w:sz="4" w:space="0"/>
              <w:right w:val="single" w:color="000000" w:sz="4" w:space="0"/>
            </w:tcBorders>
            <w:shd w:val="clear" w:color="auto" w:fill="auto"/>
            <w:vAlign w:val="center"/>
          </w:tcPr>
          <w:p w14:paraId="5CAE3ED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ф8mm×20m，含钢丝</w:t>
            </w:r>
          </w:p>
        </w:tc>
        <w:tc>
          <w:tcPr>
            <w:tcW w:w="681" w:type="dxa"/>
            <w:tcBorders>
              <w:top w:val="single" w:color="000000" w:sz="4" w:space="0"/>
              <w:left w:val="nil"/>
              <w:bottom w:val="single" w:color="000000" w:sz="4" w:space="0"/>
              <w:right w:val="single" w:color="000000" w:sz="4" w:space="0"/>
            </w:tcBorders>
            <w:shd w:val="clear" w:color="auto" w:fill="auto"/>
            <w:vAlign w:val="center"/>
          </w:tcPr>
          <w:p w14:paraId="2983FC2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1 根</w:t>
            </w:r>
          </w:p>
        </w:tc>
        <w:tc>
          <w:tcPr>
            <w:tcW w:w="6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917DB2">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1.材质：涤纶，32股</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cs="宋体"/>
                <w:i w:val="0"/>
                <w:iCs w:val="0"/>
                <w:color w:val="000000"/>
                <w:kern w:val="0"/>
                <w:sz w:val="24"/>
                <w:szCs w:val="24"/>
                <w:highlight w:val="none"/>
                <w:u w:val="none"/>
                <w:lang w:val="en-US" w:eastAsia="zh-CN" w:bidi="ar"/>
              </w:rPr>
              <w:t>2</w:t>
            </w:r>
            <w:r>
              <w:rPr>
                <w:rFonts w:hint="eastAsia" w:ascii="宋体" w:hAnsi="宋体" w:eastAsia="宋体" w:cs="宋体"/>
                <w:i w:val="0"/>
                <w:iCs w:val="0"/>
                <w:color w:val="000000"/>
                <w:kern w:val="0"/>
                <w:sz w:val="24"/>
                <w:szCs w:val="24"/>
                <w:highlight w:val="none"/>
                <w:u w:val="none"/>
                <w:lang w:val="en-US" w:eastAsia="zh-CN" w:bidi="ar"/>
              </w:rPr>
              <w:t>.规格:ф8mm×20m，含钢丝，带双钩</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cs="宋体"/>
                <w:i w:val="0"/>
                <w:iCs w:val="0"/>
                <w:color w:val="000000"/>
                <w:kern w:val="0"/>
                <w:sz w:val="24"/>
                <w:szCs w:val="24"/>
                <w:highlight w:val="none"/>
                <w:u w:val="none"/>
                <w:lang w:val="en-US" w:eastAsia="zh-CN" w:bidi="ar"/>
              </w:rPr>
              <w:t>3</w:t>
            </w:r>
            <w:r>
              <w:rPr>
                <w:rFonts w:hint="eastAsia" w:ascii="宋体" w:hAnsi="宋体" w:eastAsia="宋体" w:cs="宋体"/>
                <w:i w:val="0"/>
                <w:iCs w:val="0"/>
                <w:color w:val="000000"/>
                <w:kern w:val="0"/>
                <w:sz w:val="24"/>
                <w:szCs w:val="24"/>
                <w:highlight w:val="none"/>
                <w:u w:val="none"/>
                <w:lang w:val="en-US" w:eastAsia="zh-CN" w:bidi="ar"/>
              </w:rPr>
              <w:t>.钩子材质:钢钩</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cs="宋体"/>
                <w:i w:val="0"/>
                <w:iCs w:val="0"/>
                <w:color w:val="000000"/>
                <w:kern w:val="0"/>
                <w:sz w:val="24"/>
                <w:szCs w:val="24"/>
                <w:highlight w:val="none"/>
                <w:u w:val="none"/>
                <w:lang w:val="en-US" w:eastAsia="zh-CN" w:bidi="ar"/>
              </w:rPr>
              <w:t>4</w:t>
            </w:r>
            <w:r>
              <w:rPr>
                <w:rFonts w:hint="eastAsia" w:ascii="宋体" w:hAnsi="宋体" w:eastAsia="宋体" w:cs="宋体"/>
                <w:i w:val="0"/>
                <w:iCs w:val="0"/>
                <w:color w:val="000000"/>
                <w:kern w:val="0"/>
                <w:sz w:val="24"/>
                <w:szCs w:val="24"/>
                <w:highlight w:val="none"/>
                <w:u w:val="none"/>
                <w:lang w:val="en-US" w:eastAsia="zh-CN" w:bidi="ar"/>
              </w:rPr>
              <w:t>.钢丝直径:2.5mm，7根*7股</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w:t>
            </w:r>
            <w:r>
              <w:rPr>
                <w:rFonts w:hint="eastAsia" w:ascii="宋体" w:hAnsi="宋体" w:cs="宋体"/>
                <w:i w:val="0"/>
                <w:iCs w:val="0"/>
                <w:color w:val="000000"/>
                <w:kern w:val="0"/>
                <w:sz w:val="24"/>
                <w:szCs w:val="24"/>
                <w:highlight w:val="none"/>
                <w:u w:val="none"/>
                <w:lang w:val="en-US" w:eastAsia="zh-CN" w:bidi="ar"/>
              </w:rPr>
              <w:t>5</w:t>
            </w:r>
            <w:r>
              <w:rPr>
                <w:rFonts w:hint="eastAsia" w:ascii="宋体" w:hAnsi="宋体" w:eastAsia="宋体" w:cs="宋体"/>
                <w:i w:val="0"/>
                <w:iCs w:val="0"/>
                <w:color w:val="000000"/>
                <w:kern w:val="0"/>
                <w:sz w:val="24"/>
                <w:szCs w:val="24"/>
                <w:highlight w:val="none"/>
                <w:u w:val="none"/>
                <w:lang w:val="en-US" w:eastAsia="zh-CN" w:bidi="ar"/>
              </w:rPr>
              <w:t>.断裂拉力:6745N</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sz w:val="24"/>
                <w:szCs w:val="24"/>
                <w:highlight w:val="none"/>
                <w:u w:val="none"/>
                <w:lang w:eastAsia="en-US"/>
              </w:rPr>
              <w:t>标▲项需提供国家认可的检测机构出具的合格的检测报告（具有CMA标识）</w:t>
            </w:r>
          </w:p>
        </w:tc>
      </w:tr>
      <w:tr w14:paraId="336D87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18" w:hRule="atLeast"/>
        </w:trPr>
        <w:tc>
          <w:tcPr>
            <w:tcW w:w="4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80252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4</w:t>
            </w:r>
          </w:p>
        </w:tc>
        <w:tc>
          <w:tcPr>
            <w:tcW w:w="710" w:type="dxa"/>
            <w:tcBorders>
              <w:top w:val="single" w:color="000000" w:sz="4" w:space="0"/>
              <w:left w:val="nil"/>
              <w:bottom w:val="single" w:color="000000" w:sz="4" w:space="0"/>
              <w:right w:val="single" w:color="000000" w:sz="4" w:space="0"/>
            </w:tcBorders>
            <w:shd w:val="clear" w:color="auto" w:fill="auto"/>
            <w:vAlign w:val="center"/>
          </w:tcPr>
          <w:p w14:paraId="4D82C28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防滑手套</w:t>
            </w:r>
          </w:p>
        </w:tc>
        <w:tc>
          <w:tcPr>
            <w:tcW w:w="1025" w:type="dxa"/>
            <w:tcBorders>
              <w:top w:val="single" w:color="000000" w:sz="4" w:space="0"/>
              <w:left w:val="nil"/>
              <w:bottom w:val="single" w:color="000000" w:sz="4" w:space="0"/>
              <w:right w:val="single" w:color="000000" w:sz="4" w:space="0"/>
            </w:tcBorders>
            <w:shd w:val="clear" w:color="auto" w:fill="auto"/>
            <w:vAlign w:val="center"/>
          </w:tcPr>
          <w:p w14:paraId="612DC6D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w:t>
            </w:r>
          </w:p>
        </w:tc>
        <w:tc>
          <w:tcPr>
            <w:tcW w:w="681" w:type="dxa"/>
            <w:tcBorders>
              <w:top w:val="single" w:color="000000" w:sz="4" w:space="0"/>
              <w:left w:val="nil"/>
              <w:bottom w:val="single" w:color="000000" w:sz="4" w:space="0"/>
              <w:right w:val="single" w:color="000000" w:sz="4" w:space="0"/>
            </w:tcBorders>
            <w:shd w:val="clear" w:color="auto" w:fill="auto"/>
            <w:vAlign w:val="center"/>
          </w:tcPr>
          <w:p w14:paraId="20137A6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1 副</w:t>
            </w:r>
          </w:p>
        </w:tc>
        <w:tc>
          <w:tcPr>
            <w:tcW w:w="6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D58A2C">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1.手套采用尼龙.棉.PVC点胶组成</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2.手套颜色：主体白色，蓝色胶体</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cs="宋体"/>
                <w:i w:val="0"/>
                <w:iCs w:val="0"/>
                <w:color w:val="000000"/>
                <w:kern w:val="0"/>
                <w:sz w:val="24"/>
                <w:szCs w:val="24"/>
                <w:highlight w:val="none"/>
                <w:u w:val="none"/>
                <w:lang w:val="en-US" w:eastAsia="zh-CN" w:bidi="ar"/>
              </w:rPr>
              <w:t>3</w:t>
            </w:r>
            <w:r>
              <w:rPr>
                <w:rFonts w:hint="eastAsia" w:ascii="宋体" w:hAnsi="宋体" w:eastAsia="宋体" w:cs="宋体"/>
                <w:i w:val="0"/>
                <w:iCs w:val="0"/>
                <w:color w:val="000000"/>
                <w:kern w:val="0"/>
                <w:sz w:val="24"/>
                <w:szCs w:val="24"/>
                <w:highlight w:val="none"/>
                <w:u w:val="none"/>
                <w:lang w:val="en-US" w:eastAsia="zh-CN" w:bidi="ar"/>
              </w:rPr>
              <w:t>.性能特点：松紧罗口设计.手指印胶.防滑耐磨.吸汗透气.不易变形</w:t>
            </w:r>
          </w:p>
        </w:tc>
      </w:tr>
      <w:tr w14:paraId="1E15B4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63" w:hRule="atLeast"/>
        </w:trPr>
        <w:tc>
          <w:tcPr>
            <w:tcW w:w="4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A0D7B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5</w:t>
            </w:r>
          </w:p>
        </w:tc>
        <w:tc>
          <w:tcPr>
            <w:tcW w:w="710" w:type="dxa"/>
            <w:tcBorders>
              <w:top w:val="single" w:color="000000" w:sz="4" w:space="0"/>
              <w:left w:val="nil"/>
              <w:bottom w:val="single" w:color="000000" w:sz="4" w:space="0"/>
              <w:right w:val="single" w:color="000000" w:sz="4" w:space="0"/>
            </w:tcBorders>
            <w:shd w:val="clear" w:color="auto" w:fill="auto"/>
            <w:vAlign w:val="center"/>
          </w:tcPr>
          <w:p w14:paraId="46F6AA9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多功能应急工具卡</w:t>
            </w:r>
          </w:p>
        </w:tc>
        <w:tc>
          <w:tcPr>
            <w:tcW w:w="1025" w:type="dxa"/>
            <w:tcBorders>
              <w:top w:val="single" w:color="000000" w:sz="4" w:space="0"/>
              <w:left w:val="nil"/>
              <w:bottom w:val="single" w:color="000000" w:sz="4" w:space="0"/>
              <w:right w:val="single" w:color="000000" w:sz="4" w:space="0"/>
            </w:tcBorders>
            <w:shd w:val="clear" w:color="auto" w:fill="auto"/>
            <w:vAlign w:val="center"/>
          </w:tcPr>
          <w:p w14:paraId="3AEF8F3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w:t>
            </w:r>
          </w:p>
        </w:tc>
        <w:tc>
          <w:tcPr>
            <w:tcW w:w="681" w:type="dxa"/>
            <w:tcBorders>
              <w:top w:val="single" w:color="000000" w:sz="4" w:space="0"/>
              <w:left w:val="nil"/>
              <w:bottom w:val="single" w:color="000000" w:sz="4" w:space="0"/>
              <w:right w:val="single" w:color="000000" w:sz="4" w:space="0"/>
            </w:tcBorders>
            <w:shd w:val="clear" w:color="auto" w:fill="auto"/>
            <w:vAlign w:val="center"/>
          </w:tcPr>
          <w:p w14:paraId="57AD409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1 个</w:t>
            </w:r>
          </w:p>
        </w:tc>
        <w:tc>
          <w:tcPr>
            <w:tcW w:w="6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B7E2E">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1.材质：不锈钢</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2.尺寸：45mm*65mm*2mm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3.功能：</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1）罐头起:下面的钩口同上面的刃口配合使用，可轻松开启铁皮罐头。</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2）侧刀:可切削绳索，洗净后也可以削水果。</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3）一字螺丝起:能够松紧常用型号的螺丝。</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4）直尺:采用厘米公制刻度，有效测量距离4cm，小刻度为mm。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5）瓶起:适合啤酒.饮料等瓶盖的开启。</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6）外六角扳手:适合松紧四种不同型号的螺栓及螺母。</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7）活扳手:杠杆原理，可以拧扁型或半圆头等特殊螺栓，或掰断扁状硬物。</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8）交错错锯:可锯木头树枝，或去除鱼鳞等。</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9）方向指示:在森林或荒漠迷路无法辨清方向时，置地图于指南针所指方向将该识别器各镂空圆心放在目前所处的地图大概位置上，可通过十六刻度方向指示，间接不断的使用，明确目的地方向。</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10）定位扳手:功能比6的型号小一些的两种不同型号的六棱扳手。</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11）圆孔:可悬挂于钥匙环上。</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4.包装：黑色皮革套包装</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5.克重：≥20g</w:t>
            </w:r>
          </w:p>
        </w:tc>
      </w:tr>
      <w:tr w14:paraId="61765C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00" w:hRule="atLeast"/>
        </w:trPr>
        <w:tc>
          <w:tcPr>
            <w:tcW w:w="4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75029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6</w:t>
            </w:r>
          </w:p>
        </w:tc>
        <w:tc>
          <w:tcPr>
            <w:tcW w:w="710" w:type="dxa"/>
            <w:tcBorders>
              <w:top w:val="single" w:color="000000" w:sz="4" w:space="0"/>
              <w:left w:val="nil"/>
              <w:bottom w:val="single" w:color="000000" w:sz="4" w:space="0"/>
              <w:right w:val="single" w:color="000000" w:sz="4" w:space="0"/>
            </w:tcBorders>
            <w:shd w:val="clear" w:color="auto" w:fill="auto"/>
            <w:vAlign w:val="center"/>
          </w:tcPr>
          <w:p w14:paraId="63CAC82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防风防水火柴</w:t>
            </w:r>
          </w:p>
        </w:tc>
        <w:tc>
          <w:tcPr>
            <w:tcW w:w="1025" w:type="dxa"/>
            <w:tcBorders>
              <w:top w:val="single" w:color="000000" w:sz="4" w:space="0"/>
              <w:left w:val="nil"/>
              <w:bottom w:val="single" w:color="000000" w:sz="4" w:space="0"/>
              <w:right w:val="single" w:color="000000" w:sz="4" w:space="0"/>
            </w:tcBorders>
            <w:shd w:val="clear" w:color="auto" w:fill="auto"/>
            <w:vAlign w:val="center"/>
          </w:tcPr>
          <w:p w14:paraId="0A3A586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w:t>
            </w:r>
          </w:p>
        </w:tc>
        <w:tc>
          <w:tcPr>
            <w:tcW w:w="681" w:type="dxa"/>
            <w:tcBorders>
              <w:top w:val="single" w:color="000000" w:sz="4" w:space="0"/>
              <w:left w:val="nil"/>
              <w:bottom w:val="single" w:color="000000" w:sz="4" w:space="0"/>
              <w:right w:val="single" w:color="000000" w:sz="4" w:space="0"/>
            </w:tcBorders>
            <w:shd w:val="clear" w:color="auto" w:fill="auto"/>
            <w:vAlign w:val="center"/>
          </w:tcPr>
          <w:p w14:paraId="4433AA2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1 筒</w:t>
            </w:r>
          </w:p>
        </w:tc>
        <w:tc>
          <w:tcPr>
            <w:tcW w:w="6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080625">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防风.防水，不易自燃,安全性能强。保证药头入水2分钟不化，擦干后能马上点燃，火柴燃烧时长不少于6秒，火柴防二级风设计，从里到外的防水设计，火柴和磷片都有防水层。10支/桶,高56mm,直径29mm。火柴长度：50mm左右,药头长度：≥20mm左右。</w:t>
            </w:r>
          </w:p>
        </w:tc>
      </w:tr>
      <w:tr w14:paraId="67A7D4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17" w:hRule="atLeast"/>
        </w:trPr>
        <w:tc>
          <w:tcPr>
            <w:tcW w:w="4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D3BE8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7</w:t>
            </w:r>
          </w:p>
        </w:tc>
        <w:tc>
          <w:tcPr>
            <w:tcW w:w="710" w:type="dxa"/>
            <w:tcBorders>
              <w:top w:val="single" w:color="000000" w:sz="4" w:space="0"/>
              <w:left w:val="nil"/>
              <w:bottom w:val="single" w:color="000000" w:sz="4" w:space="0"/>
              <w:right w:val="single" w:color="000000" w:sz="4" w:space="0"/>
            </w:tcBorders>
            <w:shd w:val="clear" w:color="auto" w:fill="auto"/>
            <w:vAlign w:val="center"/>
          </w:tcPr>
          <w:p w14:paraId="33AB139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应急蜡烛</w:t>
            </w:r>
          </w:p>
        </w:tc>
        <w:tc>
          <w:tcPr>
            <w:tcW w:w="1025" w:type="dxa"/>
            <w:tcBorders>
              <w:top w:val="single" w:color="000000" w:sz="4" w:space="0"/>
              <w:left w:val="nil"/>
              <w:bottom w:val="single" w:color="000000" w:sz="4" w:space="0"/>
              <w:right w:val="single" w:color="000000" w:sz="4" w:space="0"/>
            </w:tcBorders>
            <w:shd w:val="clear" w:color="auto" w:fill="auto"/>
            <w:vAlign w:val="center"/>
          </w:tcPr>
          <w:p w14:paraId="510DB55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w:t>
            </w:r>
          </w:p>
        </w:tc>
        <w:tc>
          <w:tcPr>
            <w:tcW w:w="681" w:type="dxa"/>
            <w:tcBorders>
              <w:top w:val="single" w:color="000000" w:sz="4" w:space="0"/>
              <w:left w:val="nil"/>
              <w:bottom w:val="single" w:color="000000" w:sz="4" w:space="0"/>
              <w:right w:val="single" w:color="000000" w:sz="4" w:space="0"/>
            </w:tcBorders>
            <w:shd w:val="clear" w:color="auto" w:fill="auto"/>
            <w:vAlign w:val="center"/>
          </w:tcPr>
          <w:p w14:paraId="4284F92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1 支</w:t>
            </w:r>
          </w:p>
        </w:tc>
        <w:tc>
          <w:tcPr>
            <w:tcW w:w="6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BE3587">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1.圆柱形蜡烛</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cs="宋体"/>
                <w:i w:val="0"/>
                <w:iCs w:val="0"/>
                <w:color w:val="000000"/>
                <w:kern w:val="0"/>
                <w:sz w:val="24"/>
                <w:szCs w:val="24"/>
                <w:highlight w:val="none"/>
                <w:u w:val="none"/>
                <w:lang w:val="en-US" w:eastAsia="zh-CN" w:bidi="ar"/>
              </w:rPr>
              <w:t>2</w:t>
            </w:r>
            <w:r>
              <w:rPr>
                <w:rFonts w:hint="eastAsia" w:ascii="宋体" w:hAnsi="宋体" w:eastAsia="宋体" w:cs="宋体"/>
                <w:i w:val="0"/>
                <w:iCs w:val="0"/>
                <w:color w:val="000000"/>
                <w:kern w:val="0"/>
                <w:sz w:val="24"/>
                <w:szCs w:val="24"/>
                <w:highlight w:val="none"/>
                <w:u w:val="none"/>
                <w:lang w:val="en-US" w:eastAsia="zh-CN" w:bidi="ar"/>
              </w:rPr>
              <w:t>.持续燃烧时间约3小时</w:t>
            </w:r>
          </w:p>
        </w:tc>
      </w:tr>
      <w:tr w14:paraId="5ABA99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17" w:hRule="atLeast"/>
        </w:trPr>
        <w:tc>
          <w:tcPr>
            <w:tcW w:w="4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387B0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8</w:t>
            </w:r>
          </w:p>
        </w:tc>
        <w:tc>
          <w:tcPr>
            <w:tcW w:w="710" w:type="dxa"/>
            <w:tcBorders>
              <w:top w:val="single" w:color="000000" w:sz="4" w:space="0"/>
              <w:left w:val="nil"/>
              <w:bottom w:val="single" w:color="000000" w:sz="4" w:space="0"/>
              <w:right w:val="single" w:color="000000" w:sz="4" w:space="0"/>
            </w:tcBorders>
            <w:shd w:val="clear" w:color="auto" w:fill="auto"/>
            <w:vAlign w:val="center"/>
          </w:tcPr>
          <w:p w14:paraId="59770D5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密封袋</w:t>
            </w:r>
          </w:p>
        </w:tc>
        <w:tc>
          <w:tcPr>
            <w:tcW w:w="1025" w:type="dxa"/>
            <w:tcBorders>
              <w:top w:val="single" w:color="000000" w:sz="4" w:space="0"/>
              <w:left w:val="nil"/>
              <w:bottom w:val="single" w:color="000000" w:sz="4" w:space="0"/>
              <w:right w:val="single" w:color="000000" w:sz="4" w:space="0"/>
            </w:tcBorders>
            <w:shd w:val="clear" w:color="auto" w:fill="auto"/>
            <w:vAlign w:val="center"/>
          </w:tcPr>
          <w:p w14:paraId="2EC7136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w:t>
            </w:r>
          </w:p>
        </w:tc>
        <w:tc>
          <w:tcPr>
            <w:tcW w:w="681" w:type="dxa"/>
            <w:tcBorders>
              <w:top w:val="single" w:color="000000" w:sz="4" w:space="0"/>
              <w:left w:val="nil"/>
              <w:bottom w:val="single" w:color="000000" w:sz="4" w:space="0"/>
              <w:right w:val="single" w:color="000000" w:sz="4" w:space="0"/>
            </w:tcBorders>
            <w:shd w:val="clear" w:color="auto" w:fill="auto"/>
            <w:vAlign w:val="center"/>
          </w:tcPr>
          <w:p w14:paraId="4D48DAB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2 个</w:t>
            </w:r>
          </w:p>
        </w:tc>
        <w:tc>
          <w:tcPr>
            <w:tcW w:w="6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1F2E51">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 xml:space="preserve">1.外观：外观应平整干净，封口灵活。 </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 xml:space="preserve">2.尺寸：应为150mm×170mm，允差±5mm，单层厚度为0.09mm。 </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3.材质：PE。</w:t>
            </w:r>
          </w:p>
        </w:tc>
      </w:tr>
      <w:tr w14:paraId="210589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51" w:hRule="atLeast"/>
        </w:trPr>
        <w:tc>
          <w:tcPr>
            <w:tcW w:w="4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10924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9</w:t>
            </w:r>
          </w:p>
        </w:tc>
        <w:tc>
          <w:tcPr>
            <w:tcW w:w="710" w:type="dxa"/>
            <w:tcBorders>
              <w:top w:val="single" w:color="000000" w:sz="4" w:space="0"/>
              <w:left w:val="nil"/>
              <w:bottom w:val="single" w:color="000000" w:sz="4" w:space="0"/>
              <w:right w:val="single" w:color="000000" w:sz="4" w:space="0"/>
            </w:tcBorders>
            <w:shd w:val="clear" w:color="auto" w:fill="auto"/>
            <w:vAlign w:val="center"/>
          </w:tcPr>
          <w:p w14:paraId="1343B5C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多功能救生哨</w:t>
            </w:r>
          </w:p>
        </w:tc>
        <w:tc>
          <w:tcPr>
            <w:tcW w:w="1025" w:type="dxa"/>
            <w:tcBorders>
              <w:top w:val="single" w:color="000000" w:sz="4" w:space="0"/>
              <w:left w:val="nil"/>
              <w:bottom w:val="single" w:color="000000" w:sz="4" w:space="0"/>
              <w:right w:val="single" w:color="000000" w:sz="4" w:space="0"/>
            </w:tcBorders>
            <w:shd w:val="clear" w:color="auto" w:fill="auto"/>
            <w:vAlign w:val="center"/>
          </w:tcPr>
          <w:p w14:paraId="71C702A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w:t>
            </w:r>
          </w:p>
        </w:tc>
        <w:tc>
          <w:tcPr>
            <w:tcW w:w="681" w:type="dxa"/>
            <w:tcBorders>
              <w:top w:val="single" w:color="000000" w:sz="4" w:space="0"/>
              <w:left w:val="nil"/>
              <w:bottom w:val="single" w:color="000000" w:sz="4" w:space="0"/>
              <w:right w:val="single" w:color="000000" w:sz="4" w:space="0"/>
            </w:tcBorders>
            <w:shd w:val="clear" w:color="auto" w:fill="auto"/>
            <w:vAlign w:val="center"/>
          </w:tcPr>
          <w:p w14:paraId="0DCEBF3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1 个</w:t>
            </w:r>
          </w:p>
        </w:tc>
        <w:tc>
          <w:tcPr>
            <w:tcW w:w="6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4CF0A0">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1.材质:ABS 塑料</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2.颜色:军绿色</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3.尺寸:长98mm*宽29mm 特点:多功能.用途广泛.方便使用.坚固耐用</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4.功能 1:口哨：轻易吹响，穿透性强，高分贝率</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5.功能 2:反光镜：镜子位于口哨底部，必要时可用来反光求援</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6.功能 3:放大镜：可用来放大字体或聚焦阳光生火</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7.功能 4:指南针：在野外森林迷路可使用指南针辨别方向</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8.功能 5:储藏仓：可储藏求生信息或小物品</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9.功能 6:小手电：按压黑色按钮即可亮起灯光</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10.功能 7：测量环境温度</w:t>
            </w:r>
          </w:p>
        </w:tc>
      </w:tr>
      <w:tr w14:paraId="7A332D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97" w:hRule="atLeast"/>
        </w:trPr>
        <w:tc>
          <w:tcPr>
            <w:tcW w:w="4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10AAC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10</w:t>
            </w:r>
          </w:p>
        </w:tc>
        <w:tc>
          <w:tcPr>
            <w:tcW w:w="710" w:type="dxa"/>
            <w:tcBorders>
              <w:top w:val="single" w:color="000000" w:sz="4" w:space="0"/>
              <w:left w:val="nil"/>
              <w:bottom w:val="single" w:color="000000" w:sz="4" w:space="0"/>
              <w:right w:val="single" w:color="000000" w:sz="4" w:space="0"/>
            </w:tcBorders>
            <w:shd w:val="clear" w:color="auto" w:fill="auto"/>
            <w:vAlign w:val="center"/>
          </w:tcPr>
          <w:p w14:paraId="5B5023A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圆头剪刀</w:t>
            </w:r>
          </w:p>
        </w:tc>
        <w:tc>
          <w:tcPr>
            <w:tcW w:w="1025" w:type="dxa"/>
            <w:tcBorders>
              <w:top w:val="single" w:color="000000" w:sz="4" w:space="0"/>
              <w:left w:val="nil"/>
              <w:bottom w:val="single" w:color="000000" w:sz="4" w:space="0"/>
              <w:right w:val="single" w:color="000000" w:sz="4" w:space="0"/>
            </w:tcBorders>
            <w:shd w:val="clear" w:color="auto" w:fill="auto"/>
            <w:vAlign w:val="center"/>
          </w:tcPr>
          <w:p w14:paraId="194FBA2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cs="宋体"/>
                <w:i w:val="0"/>
                <w:iCs w:val="0"/>
                <w:color w:val="000000"/>
                <w:kern w:val="0"/>
                <w:sz w:val="24"/>
                <w:szCs w:val="24"/>
                <w:highlight w:val="none"/>
                <w:u w:val="none"/>
                <w:lang w:val="en-US" w:eastAsia="zh-CN" w:bidi="ar"/>
              </w:rPr>
              <w:t xml:space="preserve"> </w:t>
            </w:r>
            <w:r>
              <w:rPr>
                <w:rFonts w:hint="eastAsia" w:ascii="宋体" w:hAnsi="宋体" w:eastAsia="宋体" w:cs="宋体"/>
                <w:i w:val="0"/>
                <w:iCs w:val="0"/>
                <w:color w:val="000000"/>
                <w:kern w:val="0"/>
                <w:sz w:val="24"/>
                <w:szCs w:val="24"/>
                <w:highlight w:val="none"/>
                <w:u w:val="none"/>
                <w:lang w:val="en-US" w:eastAsia="zh-CN" w:bidi="ar"/>
              </w:rPr>
              <w:t>——</w:t>
            </w:r>
          </w:p>
        </w:tc>
        <w:tc>
          <w:tcPr>
            <w:tcW w:w="681" w:type="dxa"/>
            <w:tcBorders>
              <w:top w:val="single" w:color="000000" w:sz="4" w:space="0"/>
              <w:left w:val="nil"/>
              <w:bottom w:val="single" w:color="000000" w:sz="4" w:space="0"/>
              <w:right w:val="single" w:color="000000" w:sz="4" w:space="0"/>
            </w:tcBorders>
            <w:shd w:val="clear" w:color="auto" w:fill="auto"/>
            <w:vAlign w:val="center"/>
          </w:tcPr>
          <w:p w14:paraId="2D6A974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1 把</w:t>
            </w:r>
          </w:p>
        </w:tc>
        <w:tc>
          <w:tcPr>
            <w:tcW w:w="6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6D2B8">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1.采用2cr13不锈钢材质，表面光亮，ABS蓝色手柄；剪刀刃口锋利</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2.长度：</w:t>
            </w:r>
            <w:r>
              <w:rPr>
                <w:rFonts w:hint="eastAsia" w:ascii="宋体" w:hAnsi="宋体" w:cs="宋体"/>
                <w:i w:val="0"/>
                <w:iCs w:val="0"/>
                <w:color w:val="000000"/>
                <w:kern w:val="0"/>
                <w:sz w:val="24"/>
                <w:szCs w:val="24"/>
                <w:highlight w:val="none"/>
                <w:u w:val="none"/>
                <w:lang w:val="en-US" w:eastAsia="zh-CN" w:bidi="ar"/>
              </w:rPr>
              <w:t>8.5</w:t>
            </w:r>
            <w:r>
              <w:rPr>
                <w:rFonts w:hint="eastAsia" w:ascii="宋体" w:hAnsi="宋体" w:eastAsia="宋体" w:cs="宋体"/>
                <w:i w:val="0"/>
                <w:iCs w:val="0"/>
                <w:color w:val="000000"/>
                <w:kern w:val="0"/>
                <w:sz w:val="24"/>
                <w:szCs w:val="24"/>
                <w:highlight w:val="none"/>
                <w:u w:val="none"/>
                <w:lang w:val="en-US" w:eastAsia="zh-CN" w:bidi="ar"/>
              </w:rPr>
              <w:t>cm(金属)</w:t>
            </w:r>
            <w:r>
              <w:rPr>
                <w:rFonts w:hint="eastAsia" w:ascii="宋体" w:hAnsi="宋体" w:cs="宋体"/>
                <w:i w:val="0"/>
                <w:iCs w:val="0"/>
                <w:color w:val="000000"/>
                <w:kern w:val="0"/>
                <w:sz w:val="24"/>
                <w:szCs w:val="24"/>
                <w:highlight w:val="none"/>
                <w:u w:val="none"/>
                <w:lang w:val="en-US" w:eastAsia="zh-CN" w:bidi="ar"/>
              </w:rPr>
              <w:t>4</w:t>
            </w:r>
            <w:r>
              <w:rPr>
                <w:rFonts w:hint="eastAsia" w:ascii="宋体" w:hAnsi="宋体" w:eastAsia="宋体" w:cs="宋体"/>
                <w:i w:val="0"/>
                <w:iCs w:val="0"/>
                <w:color w:val="000000"/>
                <w:kern w:val="0"/>
                <w:sz w:val="24"/>
                <w:szCs w:val="24"/>
                <w:highlight w:val="none"/>
                <w:u w:val="none"/>
                <w:lang w:val="en-US" w:eastAsia="zh-CN" w:bidi="ar"/>
              </w:rPr>
              <w:t>.5</w:t>
            </w:r>
            <w:r>
              <w:rPr>
                <w:rFonts w:hint="eastAsia" w:ascii="宋体" w:hAnsi="宋体" w:eastAsia="宋体" w:cs="宋体"/>
                <w:i w:val="0"/>
                <w:iCs w:val="0"/>
                <w:color w:val="000000"/>
                <w:kern w:val="0"/>
                <w:sz w:val="24"/>
                <w:szCs w:val="24"/>
                <w:highlight w:val="none"/>
                <w:u w:val="none"/>
                <w:lang w:val="en-US" w:eastAsia="zh-CN" w:bidi="ar"/>
              </w:rPr>
              <w:t>cm（塑料）</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3.颜色：蓝色</w:t>
            </w:r>
          </w:p>
        </w:tc>
      </w:tr>
      <w:tr w14:paraId="5EE2F3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60" w:hRule="atLeast"/>
        </w:trPr>
        <w:tc>
          <w:tcPr>
            <w:tcW w:w="4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9B36A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11</w:t>
            </w:r>
          </w:p>
        </w:tc>
        <w:tc>
          <w:tcPr>
            <w:tcW w:w="710" w:type="dxa"/>
            <w:tcBorders>
              <w:top w:val="single" w:color="000000" w:sz="4" w:space="0"/>
              <w:left w:val="nil"/>
              <w:bottom w:val="single" w:color="000000" w:sz="4" w:space="0"/>
              <w:right w:val="single" w:color="000000" w:sz="4" w:space="0"/>
            </w:tcBorders>
            <w:shd w:val="clear" w:color="auto" w:fill="auto"/>
            <w:vAlign w:val="center"/>
          </w:tcPr>
          <w:p w14:paraId="5EB9E76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敷料镊子</w:t>
            </w:r>
          </w:p>
        </w:tc>
        <w:tc>
          <w:tcPr>
            <w:tcW w:w="1025" w:type="dxa"/>
            <w:tcBorders>
              <w:top w:val="single" w:color="000000" w:sz="4" w:space="0"/>
              <w:left w:val="nil"/>
              <w:bottom w:val="single" w:color="000000" w:sz="4" w:space="0"/>
              <w:right w:val="single" w:color="000000" w:sz="4" w:space="0"/>
            </w:tcBorders>
            <w:shd w:val="clear" w:color="auto" w:fill="auto"/>
            <w:vAlign w:val="center"/>
          </w:tcPr>
          <w:p w14:paraId="24618A1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cs="宋体"/>
                <w:i w:val="0"/>
                <w:iCs w:val="0"/>
                <w:color w:val="000000"/>
                <w:kern w:val="0"/>
                <w:sz w:val="24"/>
                <w:szCs w:val="24"/>
                <w:highlight w:val="none"/>
                <w:u w:val="none"/>
                <w:lang w:val="en-US" w:eastAsia="zh-CN" w:bidi="ar"/>
              </w:rPr>
              <w:t xml:space="preserve"> </w:t>
            </w:r>
            <w:r>
              <w:rPr>
                <w:rFonts w:hint="eastAsia" w:ascii="宋体" w:hAnsi="宋体" w:eastAsia="宋体" w:cs="宋体"/>
                <w:i w:val="0"/>
                <w:iCs w:val="0"/>
                <w:color w:val="000000"/>
                <w:kern w:val="0"/>
                <w:sz w:val="24"/>
                <w:szCs w:val="24"/>
                <w:highlight w:val="none"/>
                <w:u w:val="none"/>
                <w:lang w:val="en-US" w:eastAsia="zh-CN" w:bidi="ar"/>
              </w:rPr>
              <w:t>——</w:t>
            </w:r>
          </w:p>
        </w:tc>
        <w:tc>
          <w:tcPr>
            <w:tcW w:w="681" w:type="dxa"/>
            <w:tcBorders>
              <w:top w:val="single" w:color="000000" w:sz="4" w:space="0"/>
              <w:left w:val="nil"/>
              <w:bottom w:val="single" w:color="000000" w:sz="4" w:space="0"/>
              <w:right w:val="single" w:color="000000" w:sz="4" w:space="0"/>
            </w:tcBorders>
            <w:shd w:val="clear" w:color="auto" w:fill="auto"/>
            <w:vAlign w:val="center"/>
          </w:tcPr>
          <w:p w14:paraId="6FAB24A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1 把</w:t>
            </w:r>
          </w:p>
        </w:tc>
        <w:tc>
          <w:tcPr>
            <w:tcW w:w="6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4D24D">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1.材质：塑料（PP）</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2.尺寸：12.5cm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3.颜色：蓝色</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4.镊子前部有齿纹</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5.镊子手部防滑设计</w:t>
            </w:r>
          </w:p>
        </w:tc>
      </w:tr>
      <w:tr w14:paraId="613C7F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60" w:hRule="atLeast"/>
        </w:trPr>
        <w:tc>
          <w:tcPr>
            <w:tcW w:w="4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47121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12</w:t>
            </w:r>
          </w:p>
        </w:tc>
        <w:tc>
          <w:tcPr>
            <w:tcW w:w="710" w:type="dxa"/>
            <w:tcBorders>
              <w:top w:val="single" w:color="000000" w:sz="4" w:space="0"/>
              <w:left w:val="nil"/>
              <w:bottom w:val="single" w:color="000000" w:sz="4" w:space="0"/>
              <w:right w:val="single" w:color="000000" w:sz="4" w:space="0"/>
            </w:tcBorders>
            <w:shd w:val="clear" w:color="auto" w:fill="auto"/>
            <w:vAlign w:val="center"/>
          </w:tcPr>
          <w:p w14:paraId="707240E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安全别针</w:t>
            </w:r>
          </w:p>
        </w:tc>
        <w:tc>
          <w:tcPr>
            <w:tcW w:w="1025" w:type="dxa"/>
            <w:tcBorders>
              <w:top w:val="single" w:color="000000" w:sz="4" w:space="0"/>
              <w:left w:val="nil"/>
              <w:bottom w:val="single" w:color="000000" w:sz="4" w:space="0"/>
              <w:right w:val="single" w:color="000000" w:sz="4" w:space="0"/>
            </w:tcBorders>
            <w:shd w:val="clear" w:color="auto" w:fill="auto"/>
            <w:vAlign w:val="center"/>
          </w:tcPr>
          <w:p w14:paraId="0D2AC49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10枚/包</w:t>
            </w:r>
          </w:p>
        </w:tc>
        <w:tc>
          <w:tcPr>
            <w:tcW w:w="681" w:type="dxa"/>
            <w:tcBorders>
              <w:top w:val="single" w:color="000000" w:sz="4" w:space="0"/>
              <w:left w:val="nil"/>
              <w:bottom w:val="single" w:color="000000" w:sz="4" w:space="0"/>
              <w:right w:val="single" w:color="000000" w:sz="4" w:space="0"/>
            </w:tcBorders>
            <w:shd w:val="clear" w:color="auto" w:fill="auto"/>
            <w:vAlign w:val="center"/>
          </w:tcPr>
          <w:p w14:paraId="0396235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10枚</w:t>
            </w:r>
          </w:p>
        </w:tc>
        <w:tc>
          <w:tcPr>
            <w:tcW w:w="6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6924BF">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1.安全别针采用优质铁材料，表面进行镀镍处理</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2.颜色：银色</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3.规格：2#</w:t>
            </w:r>
          </w:p>
        </w:tc>
      </w:tr>
      <w:tr w14:paraId="1CDE27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42" w:hRule="atLeast"/>
        </w:trPr>
        <w:tc>
          <w:tcPr>
            <w:tcW w:w="4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4EA3C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13</w:t>
            </w:r>
          </w:p>
        </w:tc>
        <w:tc>
          <w:tcPr>
            <w:tcW w:w="710" w:type="dxa"/>
            <w:tcBorders>
              <w:top w:val="single" w:color="000000" w:sz="4" w:space="0"/>
              <w:left w:val="nil"/>
              <w:bottom w:val="single" w:color="000000" w:sz="4" w:space="0"/>
              <w:right w:val="single" w:color="000000" w:sz="4" w:space="0"/>
            </w:tcBorders>
            <w:shd w:val="clear" w:color="auto" w:fill="auto"/>
            <w:vAlign w:val="center"/>
          </w:tcPr>
          <w:p w14:paraId="3B225A9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暖贴</w:t>
            </w:r>
          </w:p>
        </w:tc>
        <w:tc>
          <w:tcPr>
            <w:tcW w:w="1025" w:type="dxa"/>
            <w:tcBorders>
              <w:top w:val="single" w:color="000000" w:sz="4" w:space="0"/>
              <w:left w:val="nil"/>
              <w:bottom w:val="single" w:color="000000" w:sz="4" w:space="0"/>
              <w:right w:val="single" w:color="000000" w:sz="4" w:space="0"/>
            </w:tcBorders>
            <w:shd w:val="clear" w:color="auto" w:fill="auto"/>
            <w:vAlign w:val="center"/>
          </w:tcPr>
          <w:p w14:paraId="550C159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w:t>
            </w:r>
          </w:p>
        </w:tc>
        <w:tc>
          <w:tcPr>
            <w:tcW w:w="681" w:type="dxa"/>
            <w:tcBorders>
              <w:top w:val="single" w:color="000000" w:sz="4" w:space="0"/>
              <w:left w:val="nil"/>
              <w:bottom w:val="single" w:color="000000" w:sz="4" w:space="0"/>
              <w:right w:val="single" w:color="000000" w:sz="4" w:space="0"/>
            </w:tcBorders>
            <w:shd w:val="clear" w:color="auto" w:fill="auto"/>
            <w:vAlign w:val="center"/>
          </w:tcPr>
          <w:p w14:paraId="5154DA0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1 袋</w:t>
            </w:r>
          </w:p>
        </w:tc>
        <w:tc>
          <w:tcPr>
            <w:tcW w:w="6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C04D1">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1.主要成分:铁粉.水.活性炭.蛭石.吸水性树脂.盐</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2.规格型号:130mm*95mm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3.包装:单片装</w:t>
            </w:r>
          </w:p>
        </w:tc>
      </w:tr>
      <w:tr w14:paraId="121C60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33" w:hRule="atLeast"/>
        </w:trPr>
        <w:tc>
          <w:tcPr>
            <w:tcW w:w="4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E2B39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14</w:t>
            </w:r>
          </w:p>
        </w:tc>
        <w:tc>
          <w:tcPr>
            <w:tcW w:w="710" w:type="dxa"/>
            <w:tcBorders>
              <w:top w:val="single" w:color="000000" w:sz="4" w:space="0"/>
              <w:left w:val="nil"/>
              <w:bottom w:val="single" w:color="000000" w:sz="4" w:space="0"/>
              <w:right w:val="single" w:color="000000" w:sz="4" w:space="0"/>
            </w:tcBorders>
            <w:shd w:val="clear" w:color="auto" w:fill="auto"/>
            <w:vAlign w:val="center"/>
          </w:tcPr>
          <w:p w14:paraId="4D2BF07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压缩毛巾</w:t>
            </w:r>
          </w:p>
        </w:tc>
        <w:tc>
          <w:tcPr>
            <w:tcW w:w="1025" w:type="dxa"/>
            <w:tcBorders>
              <w:top w:val="single" w:color="000000" w:sz="4" w:space="0"/>
              <w:left w:val="nil"/>
              <w:bottom w:val="single" w:color="000000" w:sz="4" w:space="0"/>
              <w:right w:val="single" w:color="000000" w:sz="4" w:space="0"/>
            </w:tcBorders>
            <w:shd w:val="clear" w:color="auto" w:fill="auto"/>
            <w:vAlign w:val="center"/>
          </w:tcPr>
          <w:p w14:paraId="5574233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cs="宋体"/>
                <w:i w:val="0"/>
                <w:iCs w:val="0"/>
                <w:color w:val="000000"/>
                <w:kern w:val="0"/>
                <w:sz w:val="24"/>
                <w:szCs w:val="24"/>
                <w:highlight w:val="none"/>
                <w:u w:val="none"/>
                <w:lang w:val="en-US" w:eastAsia="zh-CN" w:bidi="ar"/>
              </w:rPr>
              <w:t>6</w:t>
            </w:r>
            <w:r>
              <w:rPr>
                <w:rFonts w:hint="eastAsia" w:ascii="宋体" w:hAnsi="宋体" w:eastAsia="宋体" w:cs="宋体"/>
                <w:i w:val="0"/>
                <w:iCs w:val="0"/>
                <w:color w:val="000000"/>
                <w:kern w:val="0"/>
                <w:sz w:val="24"/>
                <w:szCs w:val="24"/>
                <w:highlight w:val="none"/>
                <w:u w:val="none"/>
                <w:lang w:val="en-US" w:eastAsia="zh-CN" w:bidi="ar"/>
              </w:rPr>
              <w:t>0g</w:t>
            </w:r>
          </w:p>
        </w:tc>
        <w:tc>
          <w:tcPr>
            <w:tcW w:w="681" w:type="dxa"/>
            <w:tcBorders>
              <w:top w:val="single" w:color="000000" w:sz="4" w:space="0"/>
              <w:left w:val="nil"/>
              <w:bottom w:val="single" w:color="000000" w:sz="4" w:space="0"/>
              <w:right w:val="single" w:color="000000" w:sz="4" w:space="0"/>
            </w:tcBorders>
            <w:shd w:val="clear" w:color="auto" w:fill="auto"/>
            <w:vAlign w:val="center"/>
          </w:tcPr>
          <w:p w14:paraId="4F7C7A3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1 块</w:t>
            </w:r>
          </w:p>
        </w:tc>
        <w:tc>
          <w:tcPr>
            <w:tcW w:w="6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43B235">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1.主要成份:棉</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2.压缩尺寸:直径6cm，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3.展开尺寸:30cm*60cm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4.克重：</w:t>
            </w:r>
            <w:r>
              <w:rPr>
                <w:rFonts w:hint="eastAsia" w:ascii="宋体" w:hAnsi="宋体" w:cs="宋体"/>
                <w:i w:val="0"/>
                <w:iCs w:val="0"/>
                <w:color w:val="000000"/>
                <w:kern w:val="0"/>
                <w:sz w:val="24"/>
                <w:szCs w:val="24"/>
                <w:highlight w:val="none"/>
                <w:u w:val="none"/>
                <w:lang w:val="en-US" w:eastAsia="zh-CN" w:bidi="ar"/>
              </w:rPr>
              <w:t>6</w:t>
            </w:r>
            <w:r>
              <w:rPr>
                <w:rFonts w:hint="eastAsia" w:ascii="宋体" w:hAnsi="宋体" w:eastAsia="宋体" w:cs="宋体"/>
                <w:i w:val="0"/>
                <w:iCs w:val="0"/>
                <w:color w:val="000000"/>
                <w:kern w:val="0"/>
                <w:sz w:val="24"/>
                <w:szCs w:val="24"/>
                <w:highlight w:val="none"/>
                <w:u w:val="none"/>
                <w:lang w:val="en-US" w:eastAsia="zh-CN" w:bidi="ar"/>
              </w:rPr>
              <w:t>0g</w:t>
            </w:r>
          </w:p>
        </w:tc>
      </w:tr>
      <w:tr w14:paraId="3C4358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5" w:hRule="atLeast"/>
        </w:trPr>
        <w:tc>
          <w:tcPr>
            <w:tcW w:w="4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0E86E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15</w:t>
            </w:r>
          </w:p>
        </w:tc>
        <w:tc>
          <w:tcPr>
            <w:tcW w:w="710" w:type="dxa"/>
            <w:tcBorders>
              <w:top w:val="single" w:color="000000" w:sz="4" w:space="0"/>
              <w:left w:val="nil"/>
              <w:bottom w:val="single" w:color="000000" w:sz="4" w:space="0"/>
              <w:right w:val="single" w:color="000000" w:sz="4" w:space="0"/>
            </w:tcBorders>
            <w:shd w:val="clear" w:color="auto" w:fill="auto"/>
            <w:vAlign w:val="center"/>
          </w:tcPr>
          <w:p w14:paraId="4B7317C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碘伏消毒液</w:t>
            </w:r>
          </w:p>
        </w:tc>
        <w:tc>
          <w:tcPr>
            <w:tcW w:w="1025" w:type="dxa"/>
            <w:tcBorders>
              <w:top w:val="single" w:color="000000" w:sz="4" w:space="0"/>
              <w:left w:val="nil"/>
              <w:bottom w:val="single" w:color="000000" w:sz="4" w:space="0"/>
              <w:right w:val="single" w:color="000000" w:sz="4" w:space="0"/>
            </w:tcBorders>
            <w:shd w:val="clear" w:color="auto" w:fill="auto"/>
            <w:vAlign w:val="center"/>
          </w:tcPr>
          <w:p w14:paraId="7DE6E98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w:t>
            </w:r>
          </w:p>
        </w:tc>
        <w:tc>
          <w:tcPr>
            <w:tcW w:w="681" w:type="dxa"/>
            <w:tcBorders>
              <w:top w:val="single" w:color="000000" w:sz="4" w:space="0"/>
              <w:left w:val="nil"/>
              <w:bottom w:val="single" w:color="000000" w:sz="4" w:space="0"/>
              <w:right w:val="single" w:color="000000" w:sz="4" w:space="0"/>
            </w:tcBorders>
            <w:shd w:val="clear" w:color="auto" w:fill="auto"/>
            <w:vAlign w:val="center"/>
          </w:tcPr>
          <w:p w14:paraId="4398D12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10支</w:t>
            </w:r>
          </w:p>
        </w:tc>
        <w:tc>
          <w:tcPr>
            <w:tcW w:w="6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F2FCE7">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1.红棕色澄清液体，无沉淀。</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cs="宋体"/>
                <w:i w:val="0"/>
                <w:iCs w:val="0"/>
                <w:color w:val="000000"/>
                <w:kern w:val="0"/>
                <w:sz w:val="24"/>
                <w:szCs w:val="24"/>
                <w:highlight w:val="none"/>
                <w:u w:val="none"/>
                <w:lang w:val="en-US" w:eastAsia="zh-CN" w:bidi="ar"/>
              </w:rPr>
              <w:t>2</w:t>
            </w:r>
            <w:r>
              <w:rPr>
                <w:rFonts w:hint="eastAsia" w:ascii="宋体" w:hAnsi="宋体" w:eastAsia="宋体" w:cs="宋体"/>
                <w:i w:val="0"/>
                <w:iCs w:val="0"/>
                <w:color w:val="000000"/>
                <w:kern w:val="0"/>
                <w:sz w:val="24"/>
                <w:szCs w:val="24"/>
                <w:highlight w:val="none"/>
                <w:u w:val="none"/>
                <w:lang w:val="en-US" w:eastAsia="zh-CN" w:bidi="ar"/>
              </w:rPr>
              <w:t>.有效碘含量：4-7（g/L）</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cs="宋体"/>
                <w:i w:val="0"/>
                <w:iCs w:val="0"/>
                <w:color w:val="000000"/>
                <w:kern w:val="0"/>
                <w:sz w:val="24"/>
                <w:szCs w:val="24"/>
                <w:highlight w:val="none"/>
                <w:u w:val="none"/>
                <w:lang w:val="en-US" w:eastAsia="zh-CN" w:bidi="ar"/>
              </w:rPr>
              <w:t>3</w:t>
            </w:r>
            <w:r>
              <w:rPr>
                <w:rFonts w:hint="eastAsia" w:ascii="宋体" w:hAnsi="宋体" w:eastAsia="宋体" w:cs="宋体"/>
                <w:i w:val="0"/>
                <w:iCs w:val="0"/>
                <w:color w:val="000000"/>
                <w:kern w:val="0"/>
                <w:sz w:val="24"/>
                <w:szCs w:val="24"/>
                <w:highlight w:val="none"/>
                <w:u w:val="none"/>
                <w:lang w:val="en-US" w:eastAsia="zh-CN" w:bidi="ar"/>
              </w:rPr>
              <w:t>.棉棒采用塑料膜包装，膜热合牢固无脱开</w:t>
            </w:r>
          </w:p>
        </w:tc>
      </w:tr>
      <w:tr w14:paraId="5F904C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91" w:hRule="atLeast"/>
        </w:trPr>
        <w:tc>
          <w:tcPr>
            <w:tcW w:w="4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A4E91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16</w:t>
            </w:r>
          </w:p>
        </w:tc>
        <w:tc>
          <w:tcPr>
            <w:tcW w:w="710" w:type="dxa"/>
            <w:tcBorders>
              <w:top w:val="single" w:color="000000" w:sz="4" w:space="0"/>
              <w:left w:val="nil"/>
              <w:bottom w:val="single" w:color="000000" w:sz="4" w:space="0"/>
              <w:right w:val="single" w:color="000000" w:sz="4" w:space="0"/>
            </w:tcBorders>
            <w:shd w:val="clear" w:color="auto" w:fill="auto"/>
            <w:vAlign w:val="center"/>
          </w:tcPr>
          <w:p w14:paraId="0520AD4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棉签</w:t>
            </w:r>
          </w:p>
        </w:tc>
        <w:tc>
          <w:tcPr>
            <w:tcW w:w="1025" w:type="dxa"/>
            <w:tcBorders>
              <w:top w:val="single" w:color="000000" w:sz="4" w:space="0"/>
              <w:left w:val="nil"/>
              <w:bottom w:val="single" w:color="000000" w:sz="4" w:space="0"/>
              <w:right w:val="single" w:color="000000" w:sz="4" w:space="0"/>
            </w:tcBorders>
            <w:shd w:val="clear" w:color="auto" w:fill="auto"/>
            <w:vAlign w:val="center"/>
          </w:tcPr>
          <w:p w14:paraId="6E81A10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50支/袋</w:t>
            </w:r>
          </w:p>
        </w:tc>
        <w:tc>
          <w:tcPr>
            <w:tcW w:w="681" w:type="dxa"/>
            <w:tcBorders>
              <w:top w:val="single" w:color="000000" w:sz="4" w:space="0"/>
              <w:left w:val="nil"/>
              <w:bottom w:val="single" w:color="000000" w:sz="4" w:space="0"/>
              <w:right w:val="single" w:color="000000" w:sz="4" w:space="0"/>
            </w:tcBorders>
            <w:shd w:val="clear" w:color="auto" w:fill="auto"/>
            <w:vAlign w:val="center"/>
          </w:tcPr>
          <w:p w14:paraId="5EE8812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1 袋</w:t>
            </w:r>
          </w:p>
        </w:tc>
        <w:tc>
          <w:tcPr>
            <w:tcW w:w="6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24D370">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1.棉签由棉头和棉签杆组成。棉头采用医用脱脂棉，棉签杆采用竹签杆组成。其中棉头符合《YY/T 0330-2015》的标准</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2.尺寸为100mm， 50支/包</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3.产品为环氧乙烷灭菌，无菌状态提供，一次性使用。</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4.酸碱度：不应有溶液显粉红色</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5.下沉时间：棉头所用的脱脂棉下沉时间应不超过10S</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6.荧光物：不应显强蓝色荧光</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7.性能：白度应大于80度.吸水时间不超过10秒。</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8.包装印刷清晰且符合医疗器械管理规定。</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9.医疗器械，提供产品</w:t>
            </w:r>
            <w:r>
              <w:rPr>
                <w:rFonts w:hint="eastAsia" w:ascii="宋体" w:hAnsi="宋体" w:cs="宋体"/>
                <w:i w:val="0"/>
                <w:iCs w:val="0"/>
                <w:color w:val="000000"/>
                <w:kern w:val="0"/>
                <w:sz w:val="24"/>
                <w:szCs w:val="24"/>
                <w:highlight w:val="none"/>
                <w:u w:val="none"/>
                <w:lang w:val="en-US" w:eastAsia="zh-CN" w:bidi="ar"/>
              </w:rPr>
              <w:t>备案</w:t>
            </w:r>
          </w:p>
        </w:tc>
      </w:tr>
      <w:tr w14:paraId="688CD5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65" w:hRule="atLeast"/>
        </w:trPr>
        <w:tc>
          <w:tcPr>
            <w:tcW w:w="4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E3682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17</w:t>
            </w:r>
          </w:p>
        </w:tc>
        <w:tc>
          <w:tcPr>
            <w:tcW w:w="710" w:type="dxa"/>
            <w:tcBorders>
              <w:top w:val="single" w:color="000000" w:sz="4" w:space="0"/>
              <w:left w:val="nil"/>
              <w:bottom w:val="single" w:color="000000" w:sz="4" w:space="0"/>
              <w:right w:val="single" w:color="000000" w:sz="4" w:space="0"/>
            </w:tcBorders>
            <w:shd w:val="clear" w:color="auto" w:fill="auto"/>
            <w:vAlign w:val="center"/>
          </w:tcPr>
          <w:p w14:paraId="4FB3AE2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酒精湿巾</w:t>
            </w:r>
          </w:p>
        </w:tc>
        <w:tc>
          <w:tcPr>
            <w:tcW w:w="1025" w:type="dxa"/>
            <w:tcBorders>
              <w:top w:val="single" w:color="000000" w:sz="4" w:space="0"/>
              <w:left w:val="nil"/>
              <w:bottom w:val="single" w:color="000000" w:sz="4" w:space="0"/>
              <w:right w:val="single" w:color="000000" w:sz="4" w:space="0"/>
            </w:tcBorders>
            <w:shd w:val="clear" w:color="auto" w:fill="auto"/>
            <w:vAlign w:val="center"/>
          </w:tcPr>
          <w:p w14:paraId="688AD4F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w:t>
            </w:r>
          </w:p>
        </w:tc>
        <w:tc>
          <w:tcPr>
            <w:tcW w:w="681" w:type="dxa"/>
            <w:tcBorders>
              <w:top w:val="single" w:color="000000" w:sz="4" w:space="0"/>
              <w:left w:val="nil"/>
              <w:bottom w:val="single" w:color="000000" w:sz="4" w:space="0"/>
              <w:right w:val="single" w:color="000000" w:sz="4" w:space="0"/>
            </w:tcBorders>
            <w:shd w:val="clear" w:color="auto" w:fill="auto"/>
            <w:vAlign w:val="center"/>
          </w:tcPr>
          <w:p w14:paraId="66F3EEC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4 片</w:t>
            </w:r>
          </w:p>
        </w:tc>
        <w:tc>
          <w:tcPr>
            <w:tcW w:w="6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75B118">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1.采用75%酒精。无纺布.RO水制作而成。</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2.采用镀铝膜进行包装</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3.产品展开尺寸为1</w:t>
            </w:r>
            <w:r>
              <w:rPr>
                <w:rFonts w:hint="eastAsia" w:ascii="宋体" w:hAnsi="宋体" w:cs="宋体"/>
                <w:i w:val="0"/>
                <w:iCs w:val="0"/>
                <w:color w:val="000000"/>
                <w:kern w:val="0"/>
                <w:sz w:val="24"/>
                <w:szCs w:val="24"/>
                <w:highlight w:val="none"/>
                <w:u w:val="none"/>
                <w:lang w:val="en-US" w:eastAsia="zh-CN" w:bidi="ar"/>
              </w:rPr>
              <w:t>1</w:t>
            </w:r>
            <w:r>
              <w:rPr>
                <w:rFonts w:hint="eastAsia" w:ascii="宋体" w:hAnsi="宋体" w:eastAsia="宋体" w:cs="宋体"/>
                <w:i w:val="0"/>
                <w:iCs w:val="0"/>
                <w:color w:val="000000"/>
                <w:kern w:val="0"/>
                <w:sz w:val="24"/>
                <w:szCs w:val="24"/>
                <w:highlight w:val="none"/>
                <w:u w:val="none"/>
                <w:lang w:val="en-US" w:eastAsia="zh-CN" w:bidi="ar"/>
              </w:rPr>
              <w:t>0*</w:t>
            </w:r>
            <w:r>
              <w:rPr>
                <w:rFonts w:hint="eastAsia" w:ascii="宋体" w:hAnsi="宋体" w:cs="宋体"/>
                <w:i w:val="0"/>
                <w:iCs w:val="0"/>
                <w:color w:val="000000"/>
                <w:kern w:val="0"/>
                <w:sz w:val="24"/>
                <w:szCs w:val="24"/>
                <w:highlight w:val="none"/>
                <w:u w:val="none"/>
                <w:lang w:val="en-US" w:eastAsia="zh-CN" w:bidi="ar"/>
              </w:rPr>
              <w:t>15</w:t>
            </w:r>
            <w:r>
              <w:rPr>
                <w:rFonts w:hint="eastAsia" w:ascii="宋体" w:hAnsi="宋体" w:eastAsia="宋体" w:cs="宋体"/>
                <w:i w:val="0"/>
                <w:iCs w:val="0"/>
                <w:color w:val="000000"/>
                <w:kern w:val="0"/>
                <w:sz w:val="24"/>
                <w:szCs w:val="24"/>
                <w:highlight w:val="none"/>
                <w:u w:val="none"/>
                <w:lang w:val="en-US" w:eastAsia="zh-CN" w:bidi="ar"/>
              </w:rPr>
              <w:t>0mm</w:t>
            </w:r>
            <w:r>
              <w:rPr>
                <w:rFonts w:hint="eastAsia" w:ascii="宋体" w:hAnsi="宋体" w:eastAsia="宋体" w:cs="宋体"/>
                <w:i w:val="0"/>
                <w:iCs w:val="0"/>
                <w:color w:val="000000"/>
                <w:kern w:val="0"/>
                <w:sz w:val="24"/>
                <w:szCs w:val="24"/>
                <w:highlight w:val="none"/>
                <w:u w:val="none"/>
                <w:lang w:val="en-US" w:eastAsia="zh-CN" w:bidi="ar"/>
              </w:rPr>
              <w:t>，包装尺寸为</w:t>
            </w:r>
            <w:r>
              <w:rPr>
                <w:rFonts w:hint="eastAsia" w:ascii="宋体" w:hAnsi="宋体" w:cs="宋体"/>
                <w:i w:val="0"/>
                <w:iCs w:val="0"/>
                <w:color w:val="000000"/>
                <w:kern w:val="0"/>
                <w:sz w:val="24"/>
                <w:szCs w:val="24"/>
                <w:highlight w:val="none"/>
                <w:u w:val="none"/>
                <w:lang w:val="en-US" w:eastAsia="zh-CN" w:bidi="ar"/>
              </w:rPr>
              <w:t>5</w:t>
            </w:r>
            <w:r>
              <w:rPr>
                <w:rFonts w:hint="eastAsia" w:ascii="宋体" w:hAnsi="宋体" w:eastAsia="宋体" w:cs="宋体"/>
                <w:i w:val="0"/>
                <w:iCs w:val="0"/>
                <w:color w:val="000000"/>
                <w:kern w:val="0"/>
                <w:sz w:val="24"/>
                <w:szCs w:val="24"/>
                <w:highlight w:val="none"/>
                <w:u w:val="none"/>
                <w:lang w:val="en-US" w:eastAsia="zh-CN" w:bidi="ar"/>
              </w:rPr>
              <w:t>0*</w:t>
            </w:r>
            <w:r>
              <w:rPr>
                <w:rFonts w:hint="eastAsia" w:ascii="宋体" w:hAnsi="宋体" w:cs="宋体"/>
                <w:i w:val="0"/>
                <w:iCs w:val="0"/>
                <w:color w:val="000000"/>
                <w:kern w:val="0"/>
                <w:sz w:val="24"/>
                <w:szCs w:val="24"/>
                <w:highlight w:val="none"/>
                <w:u w:val="none"/>
                <w:lang w:val="en-US" w:eastAsia="zh-CN" w:bidi="ar"/>
              </w:rPr>
              <w:t>9</w:t>
            </w:r>
            <w:r>
              <w:rPr>
                <w:rFonts w:hint="eastAsia" w:ascii="宋体" w:hAnsi="宋体" w:eastAsia="宋体" w:cs="宋体"/>
                <w:i w:val="0"/>
                <w:iCs w:val="0"/>
                <w:color w:val="000000"/>
                <w:kern w:val="0"/>
                <w:sz w:val="24"/>
                <w:szCs w:val="24"/>
                <w:highlight w:val="none"/>
                <w:u w:val="none"/>
                <w:lang w:val="en-US" w:eastAsia="zh-CN" w:bidi="ar"/>
              </w:rPr>
              <w:t>0</w:t>
            </w:r>
            <w:r>
              <w:rPr>
                <w:rFonts w:hint="eastAsia" w:ascii="宋体" w:hAnsi="宋体" w:eastAsia="宋体" w:cs="宋体"/>
                <w:i w:val="0"/>
                <w:iCs w:val="0"/>
                <w:color w:val="000000"/>
                <w:kern w:val="0"/>
                <w:sz w:val="24"/>
                <w:szCs w:val="24"/>
                <w:highlight w:val="none"/>
                <w:u w:val="none"/>
                <w:lang w:val="en-US" w:eastAsia="zh-CN" w:bidi="ar"/>
              </w:rPr>
              <w:t>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4.独立包装，1片/包。</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5.执行标准：GB15979-20</w:t>
            </w:r>
            <w:r>
              <w:rPr>
                <w:rFonts w:hint="eastAsia" w:ascii="宋体" w:hAnsi="宋体" w:cs="宋体"/>
                <w:i w:val="0"/>
                <w:iCs w:val="0"/>
                <w:color w:val="000000"/>
                <w:kern w:val="0"/>
                <w:sz w:val="24"/>
                <w:szCs w:val="24"/>
                <w:highlight w:val="none"/>
                <w:u w:val="none"/>
                <w:lang w:val="en-US" w:eastAsia="zh-CN" w:bidi="ar"/>
              </w:rPr>
              <w:t>24</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6.成品克重：≥6g</w:t>
            </w:r>
          </w:p>
        </w:tc>
      </w:tr>
      <w:tr w14:paraId="1E92FD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82" w:hRule="atLeast"/>
        </w:trPr>
        <w:tc>
          <w:tcPr>
            <w:tcW w:w="4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C62A9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18</w:t>
            </w:r>
          </w:p>
        </w:tc>
        <w:tc>
          <w:tcPr>
            <w:tcW w:w="710" w:type="dxa"/>
            <w:tcBorders>
              <w:top w:val="single" w:color="000000" w:sz="4" w:space="0"/>
              <w:left w:val="nil"/>
              <w:bottom w:val="single" w:color="000000" w:sz="4" w:space="0"/>
              <w:right w:val="single" w:color="000000" w:sz="4" w:space="0"/>
            </w:tcBorders>
            <w:shd w:val="clear" w:color="auto" w:fill="auto"/>
            <w:vAlign w:val="center"/>
          </w:tcPr>
          <w:p w14:paraId="03DC0A7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医用纱布块（小号）</w:t>
            </w:r>
          </w:p>
        </w:tc>
        <w:tc>
          <w:tcPr>
            <w:tcW w:w="1025" w:type="dxa"/>
            <w:tcBorders>
              <w:top w:val="single" w:color="000000" w:sz="4" w:space="0"/>
              <w:left w:val="nil"/>
              <w:bottom w:val="single" w:color="000000" w:sz="4" w:space="0"/>
              <w:right w:val="single" w:color="000000" w:sz="4" w:space="0"/>
            </w:tcBorders>
            <w:shd w:val="clear" w:color="auto" w:fill="auto"/>
            <w:vAlign w:val="center"/>
          </w:tcPr>
          <w:p w14:paraId="7C1EF2F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7.5cm×7.5cm-8层</w:t>
            </w:r>
          </w:p>
        </w:tc>
        <w:tc>
          <w:tcPr>
            <w:tcW w:w="681" w:type="dxa"/>
            <w:tcBorders>
              <w:top w:val="single" w:color="000000" w:sz="4" w:space="0"/>
              <w:left w:val="nil"/>
              <w:bottom w:val="single" w:color="000000" w:sz="4" w:space="0"/>
              <w:right w:val="single" w:color="000000" w:sz="4" w:space="0"/>
            </w:tcBorders>
            <w:shd w:val="clear" w:color="auto" w:fill="auto"/>
            <w:vAlign w:val="center"/>
          </w:tcPr>
          <w:p w14:paraId="634FF03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2 片</w:t>
            </w:r>
          </w:p>
        </w:tc>
        <w:tc>
          <w:tcPr>
            <w:tcW w:w="6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011C6">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1.由医用脱脂棉纱布经过裁切.折叠制成。</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2.7.5cm×7.5cm-8层，单片装</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3.环氧乙烷灭菌，无菌提供，一次性使用。</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4.酸碱度：酸碱度应在5-8之间，不应有溶液显粉红色</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5.下沉时间应不超过10秒</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6.荧光物：只应显微棕紫色荧光和少量黄色颗粒</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7.纱线数：应符合YY/T0331-2006的标准，每100mm经纱线数（根）100±5，每100mm纬纱线数（根）70±4</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8.应采用医用淋膜纸.医用透析纸独立包装，产品标识符合医疗器械行业规定，规格为1片/袋</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9.医疗器械，提供产品</w:t>
            </w:r>
            <w:r>
              <w:rPr>
                <w:rFonts w:hint="eastAsia" w:ascii="宋体" w:hAnsi="宋体" w:cs="宋体"/>
                <w:i w:val="0"/>
                <w:iCs w:val="0"/>
                <w:color w:val="000000"/>
                <w:kern w:val="0"/>
                <w:sz w:val="24"/>
                <w:szCs w:val="24"/>
                <w:highlight w:val="none"/>
                <w:u w:val="none"/>
                <w:lang w:val="en-US" w:eastAsia="zh-CN" w:bidi="ar"/>
              </w:rPr>
              <w:t>备案</w:t>
            </w:r>
          </w:p>
        </w:tc>
      </w:tr>
      <w:tr w14:paraId="40D1E4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24" w:hRule="atLeast"/>
        </w:trPr>
        <w:tc>
          <w:tcPr>
            <w:tcW w:w="4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59963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19</w:t>
            </w:r>
          </w:p>
        </w:tc>
        <w:tc>
          <w:tcPr>
            <w:tcW w:w="710" w:type="dxa"/>
            <w:tcBorders>
              <w:top w:val="single" w:color="000000" w:sz="4" w:space="0"/>
              <w:left w:val="nil"/>
              <w:bottom w:val="single" w:color="000000" w:sz="4" w:space="0"/>
              <w:right w:val="single" w:color="000000" w:sz="4" w:space="0"/>
            </w:tcBorders>
            <w:shd w:val="clear" w:color="auto" w:fill="auto"/>
            <w:vAlign w:val="center"/>
          </w:tcPr>
          <w:p w14:paraId="410C73C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防水创可贴</w:t>
            </w:r>
          </w:p>
        </w:tc>
        <w:tc>
          <w:tcPr>
            <w:tcW w:w="1025" w:type="dxa"/>
            <w:tcBorders>
              <w:top w:val="single" w:color="000000" w:sz="4" w:space="0"/>
              <w:left w:val="nil"/>
              <w:bottom w:val="single" w:color="000000" w:sz="4" w:space="0"/>
              <w:right w:val="single" w:color="000000" w:sz="4" w:space="0"/>
            </w:tcBorders>
            <w:shd w:val="clear" w:color="auto" w:fill="auto"/>
            <w:vAlign w:val="center"/>
          </w:tcPr>
          <w:p w14:paraId="4E56FAA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w:t>
            </w:r>
          </w:p>
        </w:tc>
        <w:tc>
          <w:tcPr>
            <w:tcW w:w="681" w:type="dxa"/>
            <w:tcBorders>
              <w:top w:val="single" w:color="000000" w:sz="4" w:space="0"/>
              <w:left w:val="nil"/>
              <w:bottom w:val="single" w:color="000000" w:sz="4" w:space="0"/>
              <w:right w:val="single" w:color="000000" w:sz="4" w:space="0"/>
            </w:tcBorders>
            <w:shd w:val="clear" w:color="auto" w:fill="auto"/>
            <w:vAlign w:val="center"/>
          </w:tcPr>
          <w:p w14:paraId="5BD1452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1</w:t>
            </w:r>
            <w:r>
              <w:rPr>
                <w:rFonts w:hint="eastAsia" w:ascii="宋体" w:hAnsi="宋体" w:cs="宋体"/>
                <w:i w:val="0"/>
                <w:iCs w:val="0"/>
                <w:color w:val="000000"/>
                <w:kern w:val="0"/>
                <w:sz w:val="24"/>
                <w:szCs w:val="24"/>
                <w:highlight w:val="none"/>
                <w:u w:val="none"/>
                <w:lang w:val="en-US" w:eastAsia="zh-CN" w:bidi="ar"/>
              </w:rPr>
              <w:t>2</w:t>
            </w:r>
            <w:r>
              <w:rPr>
                <w:rFonts w:hint="eastAsia" w:ascii="宋体" w:hAnsi="宋体" w:eastAsia="宋体" w:cs="宋体"/>
                <w:i w:val="0"/>
                <w:iCs w:val="0"/>
                <w:color w:val="000000"/>
                <w:kern w:val="0"/>
                <w:sz w:val="24"/>
                <w:szCs w:val="24"/>
                <w:highlight w:val="none"/>
                <w:u w:val="none"/>
                <w:lang w:val="en-US" w:eastAsia="zh-CN" w:bidi="ar"/>
              </w:rPr>
              <w:t>片</w:t>
            </w:r>
          </w:p>
        </w:tc>
        <w:tc>
          <w:tcPr>
            <w:tcW w:w="6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1B1223">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1.型号：V型，规格：</w:t>
            </w:r>
            <w:r>
              <w:rPr>
                <w:rFonts w:hint="eastAsia" w:ascii="宋体" w:hAnsi="宋体" w:cs="宋体"/>
                <w:i w:val="0"/>
                <w:iCs w:val="0"/>
                <w:color w:val="000000"/>
                <w:kern w:val="0"/>
                <w:sz w:val="24"/>
                <w:szCs w:val="24"/>
                <w:highlight w:val="none"/>
                <w:u w:val="none"/>
                <w:lang w:val="en-US" w:eastAsia="zh-CN" w:bidi="ar"/>
              </w:rPr>
              <w:t>2.2</w:t>
            </w:r>
            <w:r>
              <w:rPr>
                <w:rFonts w:hint="eastAsia" w:ascii="宋体" w:hAnsi="宋体" w:eastAsia="宋体" w:cs="宋体"/>
                <w:i w:val="0"/>
                <w:iCs w:val="0"/>
                <w:color w:val="000000"/>
                <w:kern w:val="0"/>
                <w:sz w:val="24"/>
                <w:szCs w:val="24"/>
                <w:highlight w:val="none"/>
                <w:u w:val="none"/>
                <w:lang w:val="en-US" w:eastAsia="zh-CN" w:bidi="ar"/>
              </w:rPr>
              <w:t>cm×7.2cm，敷垫（1.3cm×2.3cm）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2.由涂胶基材.吸收性敷垫和可剥离的保护层组成。吸水性敷垫由无纺布和PE膜制成。</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3.持粘性应符合YY0148-2006中的要求：在烘箱内实验期间，贴于不锈钢上粘贴胶带顶端下滑应不超过2.5mm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4.每1cm宽度产品所需的平均力不小于1N</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5.产品在温度为37℃条件下放置30min后应无残留粘性物质</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6.产品可伸展性应不大于14N.cm-1 ，永久变形应不大于5%</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7.医疗器械，</w:t>
            </w:r>
            <w:r>
              <w:rPr>
                <w:rFonts w:hint="eastAsia" w:ascii="宋体" w:hAnsi="宋体" w:cs="宋体"/>
                <w:i w:val="0"/>
                <w:iCs w:val="0"/>
                <w:color w:val="000000"/>
                <w:kern w:val="0"/>
                <w:sz w:val="24"/>
                <w:szCs w:val="24"/>
                <w:highlight w:val="none"/>
                <w:u w:val="none"/>
                <w:lang w:val="en-US" w:eastAsia="zh-CN" w:bidi="ar"/>
              </w:rPr>
              <w:t>提供有效备案</w:t>
            </w:r>
          </w:p>
        </w:tc>
      </w:tr>
      <w:tr w14:paraId="62636B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51" w:hRule="atLeast"/>
        </w:trPr>
        <w:tc>
          <w:tcPr>
            <w:tcW w:w="4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FF9B7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20</w:t>
            </w:r>
          </w:p>
        </w:tc>
        <w:tc>
          <w:tcPr>
            <w:tcW w:w="710" w:type="dxa"/>
            <w:tcBorders>
              <w:top w:val="single" w:color="000000" w:sz="4" w:space="0"/>
              <w:left w:val="nil"/>
              <w:bottom w:val="single" w:color="000000" w:sz="4" w:space="0"/>
              <w:right w:val="single" w:color="000000" w:sz="4" w:space="0"/>
            </w:tcBorders>
            <w:shd w:val="clear" w:color="auto" w:fill="auto"/>
            <w:vAlign w:val="center"/>
          </w:tcPr>
          <w:p w14:paraId="76009F8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医用弹性绷带</w:t>
            </w:r>
          </w:p>
        </w:tc>
        <w:tc>
          <w:tcPr>
            <w:tcW w:w="1025" w:type="dxa"/>
            <w:tcBorders>
              <w:top w:val="single" w:color="000000" w:sz="4" w:space="0"/>
              <w:left w:val="nil"/>
              <w:bottom w:val="single" w:color="000000" w:sz="4" w:space="0"/>
              <w:right w:val="single" w:color="000000" w:sz="4" w:space="0"/>
            </w:tcBorders>
            <w:shd w:val="clear" w:color="auto" w:fill="auto"/>
            <w:vAlign w:val="center"/>
          </w:tcPr>
          <w:p w14:paraId="584DF09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w:t>
            </w:r>
          </w:p>
        </w:tc>
        <w:tc>
          <w:tcPr>
            <w:tcW w:w="681" w:type="dxa"/>
            <w:tcBorders>
              <w:top w:val="single" w:color="000000" w:sz="4" w:space="0"/>
              <w:left w:val="nil"/>
              <w:bottom w:val="single" w:color="000000" w:sz="4" w:space="0"/>
              <w:right w:val="single" w:color="000000" w:sz="4" w:space="0"/>
            </w:tcBorders>
            <w:shd w:val="clear" w:color="auto" w:fill="auto"/>
            <w:vAlign w:val="center"/>
          </w:tcPr>
          <w:p w14:paraId="6DF5876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1 卷</w:t>
            </w:r>
          </w:p>
        </w:tc>
        <w:tc>
          <w:tcPr>
            <w:tcW w:w="6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D8916">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1.采用涤纶纱.涤棉纱，氨纶沙为主要材质制作而成</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2.规格：8cm×</w:t>
            </w:r>
            <w:r>
              <w:rPr>
                <w:rFonts w:hint="eastAsia" w:ascii="宋体" w:hAnsi="宋体" w:cs="宋体"/>
                <w:i w:val="0"/>
                <w:iCs w:val="0"/>
                <w:color w:val="000000"/>
                <w:kern w:val="0"/>
                <w:sz w:val="24"/>
                <w:szCs w:val="24"/>
                <w:highlight w:val="none"/>
                <w:u w:val="none"/>
                <w:lang w:val="en-US" w:eastAsia="zh-CN" w:bidi="ar"/>
              </w:rPr>
              <w:t>50</w:t>
            </w:r>
            <w:r>
              <w:rPr>
                <w:rFonts w:hint="eastAsia" w:ascii="宋体" w:hAnsi="宋体" w:eastAsia="宋体" w:cs="宋体"/>
                <w:i w:val="0"/>
                <w:iCs w:val="0"/>
                <w:color w:val="000000"/>
                <w:kern w:val="0"/>
                <w:sz w:val="24"/>
                <w:szCs w:val="24"/>
                <w:highlight w:val="none"/>
                <w:u w:val="none"/>
                <w:lang w:val="en-US" w:eastAsia="zh-CN" w:bidi="ar"/>
              </w:rPr>
              <w:t>0</w:t>
            </w:r>
            <w:r>
              <w:rPr>
                <w:rFonts w:hint="eastAsia" w:ascii="宋体" w:hAnsi="宋体" w:eastAsia="宋体" w:cs="宋体"/>
                <w:i w:val="0"/>
                <w:iCs w:val="0"/>
                <w:color w:val="000000"/>
                <w:kern w:val="0"/>
                <w:sz w:val="24"/>
                <w:szCs w:val="24"/>
                <w:highlight w:val="none"/>
                <w:u w:val="none"/>
                <w:lang w:val="en-US" w:eastAsia="zh-CN" w:bidi="ar"/>
              </w:rPr>
              <w:t>cm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3.有效期：5年</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4.独立包装：1卷/袋</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5.宽度：不少于标示值的95%</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6.拉伸长度：应不少于标示值的95%</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7.拉伸率：应不小于120%</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8.医疗器械，</w:t>
            </w:r>
            <w:r>
              <w:rPr>
                <w:rFonts w:hint="eastAsia" w:ascii="宋体" w:hAnsi="宋体" w:cs="宋体"/>
                <w:i w:val="0"/>
                <w:iCs w:val="0"/>
                <w:color w:val="000000"/>
                <w:kern w:val="0"/>
                <w:sz w:val="24"/>
                <w:szCs w:val="24"/>
                <w:highlight w:val="none"/>
                <w:u w:val="none"/>
                <w:lang w:val="en-US" w:eastAsia="zh-CN" w:bidi="ar"/>
              </w:rPr>
              <w:t>提供有效备案</w:t>
            </w:r>
          </w:p>
        </w:tc>
      </w:tr>
      <w:tr w14:paraId="501C5A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35" w:hRule="atLeast"/>
        </w:trPr>
        <w:tc>
          <w:tcPr>
            <w:tcW w:w="4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DF9F1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21</w:t>
            </w:r>
          </w:p>
        </w:tc>
        <w:tc>
          <w:tcPr>
            <w:tcW w:w="710" w:type="dxa"/>
            <w:tcBorders>
              <w:top w:val="single" w:color="000000" w:sz="4" w:space="0"/>
              <w:left w:val="nil"/>
              <w:bottom w:val="single" w:color="000000" w:sz="4" w:space="0"/>
              <w:right w:val="single" w:color="000000" w:sz="4" w:space="0"/>
            </w:tcBorders>
            <w:shd w:val="clear" w:color="auto" w:fill="auto"/>
            <w:vAlign w:val="center"/>
          </w:tcPr>
          <w:p w14:paraId="2E20E31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三角绷带</w:t>
            </w:r>
          </w:p>
        </w:tc>
        <w:tc>
          <w:tcPr>
            <w:tcW w:w="1025" w:type="dxa"/>
            <w:tcBorders>
              <w:top w:val="single" w:color="000000" w:sz="4" w:space="0"/>
              <w:left w:val="nil"/>
              <w:bottom w:val="single" w:color="000000" w:sz="4" w:space="0"/>
              <w:right w:val="single" w:color="000000" w:sz="4" w:space="0"/>
            </w:tcBorders>
            <w:shd w:val="clear" w:color="auto" w:fill="auto"/>
            <w:vAlign w:val="center"/>
          </w:tcPr>
          <w:p w14:paraId="59DF764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w:t>
            </w:r>
          </w:p>
        </w:tc>
        <w:tc>
          <w:tcPr>
            <w:tcW w:w="681" w:type="dxa"/>
            <w:tcBorders>
              <w:top w:val="single" w:color="000000" w:sz="4" w:space="0"/>
              <w:left w:val="nil"/>
              <w:bottom w:val="single" w:color="000000" w:sz="4" w:space="0"/>
              <w:right w:val="single" w:color="000000" w:sz="4" w:space="0"/>
            </w:tcBorders>
            <w:shd w:val="clear" w:color="auto" w:fill="auto"/>
            <w:vAlign w:val="center"/>
          </w:tcPr>
          <w:p w14:paraId="19D92DE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1 包</w:t>
            </w:r>
          </w:p>
        </w:tc>
        <w:tc>
          <w:tcPr>
            <w:tcW w:w="6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E1DE80">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1.采用无纺布为原材料制作而成</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2.尺寸：应为96cm×96cm×136cm，尺寸允差±3cm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3.酸碱度：不应有溶液显粉红色</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4.纱线数：经纬宽度（根/10cm）应为明示标称值的±5%</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5.应采用医用淋膜纸.医用透析纸独立包装，</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6.规格为1包/袋</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7.医疗器械，</w:t>
            </w:r>
            <w:r>
              <w:rPr>
                <w:rFonts w:hint="eastAsia" w:ascii="宋体" w:hAnsi="宋体" w:cs="宋体"/>
                <w:i w:val="0"/>
                <w:iCs w:val="0"/>
                <w:color w:val="000000"/>
                <w:kern w:val="0"/>
                <w:sz w:val="24"/>
                <w:szCs w:val="24"/>
                <w:highlight w:val="none"/>
                <w:u w:val="none"/>
                <w:lang w:val="en-US" w:eastAsia="zh-CN" w:bidi="ar"/>
              </w:rPr>
              <w:t>提供有效备案</w:t>
            </w:r>
          </w:p>
        </w:tc>
      </w:tr>
      <w:tr w14:paraId="5588B3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51" w:hRule="atLeast"/>
        </w:trPr>
        <w:tc>
          <w:tcPr>
            <w:tcW w:w="4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26A77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22</w:t>
            </w:r>
          </w:p>
        </w:tc>
        <w:tc>
          <w:tcPr>
            <w:tcW w:w="710" w:type="dxa"/>
            <w:tcBorders>
              <w:top w:val="single" w:color="000000" w:sz="4" w:space="0"/>
              <w:left w:val="nil"/>
              <w:bottom w:val="single" w:color="000000" w:sz="4" w:space="0"/>
              <w:right w:val="single" w:color="000000" w:sz="4" w:space="0"/>
            </w:tcBorders>
            <w:shd w:val="clear" w:color="auto" w:fill="auto"/>
            <w:vAlign w:val="center"/>
          </w:tcPr>
          <w:p w14:paraId="76BEEEE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医用透气胶带</w:t>
            </w:r>
          </w:p>
        </w:tc>
        <w:tc>
          <w:tcPr>
            <w:tcW w:w="1025" w:type="dxa"/>
            <w:tcBorders>
              <w:top w:val="single" w:color="000000" w:sz="4" w:space="0"/>
              <w:left w:val="nil"/>
              <w:bottom w:val="single" w:color="000000" w:sz="4" w:space="0"/>
              <w:right w:val="single" w:color="000000" w:sz="4" w:space="0"/>
            </w:tcBorders>
            <w:shd w:val="clear" w:color="auto" w:fill="auto"/>
            <w:vAlign w:val="center"/>
          </w:tcPr>
          <w:p w14:paraId="606C44C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w:t>
            </w:r>
          </w:p>
        </w:tc>
        <w:tc>
          <w:tcPr>
            <w:tcW w:w="681" w:type="dxa"/>
            <w:tcBorders>
              <w:top w:val="single" w:color="000000" w:sz="4" w:space="0"/>
              <w:left w:val="nil"/>
              <w:bottom w:val="single" w:color="000000" w:sz="4" w:space="0"/>
              <w:right w:val="single" w:color="000000" w:sz="4" w:space="0"/>
            </w:tcBorders>
            <w:shd w:val="clear" w:color="auto" w:fill="auto"/>
            <w:vAlign w:val="center"/>
          </w:tcPr>
          <w:p w14:paraId="0C0B2B2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1 卷</w:t>
            </w:r>
          </w:p>
        </w:tc>
        <w:tc>
          <w:tcPr>
            <w:tcW w:w="6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BD9AC">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1.采用无纺布.压敏胶制作而成</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2.规格：1.25cm×</w:t>
            </w:r>
            <w:r>
              <w:rPr>
                <w:rFonts w:hint="eastAsia" w:ascii="宋体" w:hAnsi="宋体" w:cs="宋体"/>
                <w:i w:val="0"/>
                <w:iCs w:val="0"/>
                <w:color w:val="000000"/>
                <w:kern w:val="0"/>
                <w:sz w:val="24"/>
                <w:szCs w:val="24"/>
                <w:highlight w:val="none"/>
                <w:u w:val="none"/>
                <w:lang w:val="en-US" w:eastAsia="zh-CN" w:bidi="ar"/>
              </w:rPr>
              <w:t>45</w:t>
            </w:r>
            <w:r>
              <w:rPr>
                <w:rFonts w:hint="eastAsia" w:ascii="宋体" w:hAnsi="宋体" w:eastAsia="宋体" w:cs="宋体"/>
                <w:i w:val="0"/>
                <w:iCs w:val="0"/>
                <w:color w:val="000000"/>
                <w:kern w:val="0"/>
                <w:sz w:val="24"/>
                <w:szCs w:val="24"/>
                <w:highlight w:val="none"/>
                <w:u w:val="none"/>
                <w:lang w:val="en-US" w:eastAsia="zh-CN" w:bidi="ar"/>
              </w:rPr>
              <w:t xml:space="preserve">0cm  </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3.剥离强度：≥1.2N/cm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4.持粘性：≤2.5mm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5.水蒸气透过性：每24h的水蒸气渗透应不少于500g/㎡</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6.应采用医用淋膜纸.医用透析纸独立包装，产品标识符合医疗器械行业规定，规格为1卷/袋。</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7.医疗器械，</w:t>
            </w:r>
            <w:r>
              <w:rPr>
                <w:rFonts w:hint="eastAsia" w:ascii="宋体" w:hAnsi="宋体" w:cs="宋体"/>
                <w:i w:val="0"/>
                <w:iCs w:val="0"/>
                <w:color w:val="000000"/>
                <w:kern w:val="0"/>
                <w:sz w:val="24"/>
                <w:szCs w:val="24"/>
                <w:highlight w:val="none"/>
                <w:u w:val="none"/>
                <w:lang w:val="en-US" w:eastAsia="zh-CN" w:bidi="ar"/>
              </w:rPr>
              <w:t>提供有效备案</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8.产品通过体外细胞毒性试验、皮肤致敏实验、皮肤刺激试验等测试。</w:t>
            </w:r>
          </w:p>
        </w:tc>
      </w:tr>
      <w:tr w14:paraId="3D2566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3" w:hRule="atLeast"/>
        </w:trPr>
        <w:tc>
          <w:tcPr>
            <w:tcW w:w="4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9AACB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23</w:t>
            </w:r>
          </w:p>
        </w:tc>
        <w:tc>
          <w:tcPr>
            <w:tcW w:w="710" w:type="dxa"/>
            <w:tcBorders>
              <w:top w:val="single" w:color="000000" w:sz="4" w:space="0"/>
              <w:left w:val="nil"/>
              <w:bottom w:val="single" w:color="000000" w:sz="4" w:space="0"/>
              <w:right w:val="single" w:color="000000" w:sz="4" w:space="0"/>
            </w:tcBorders>
            <w:shd w:val="clear" w:color="auto" w:fill="auto"/>
            <w:vAlign w:val="center"/>
          </w:tcPr>
          <w:p w14:paraId="19AE2A0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瞬冷冰袋</w:t>
            </w:r>
          </w:p>
        </w:tc>
        <w:tc>
          <w:tcPr>
            <w:tcW w:w="1025" w:type="dxa"/>
            <w:tcBorders>
              <w:top w:val="single" w:color="000000" w:sz="4" w:space="0"/>
              <w:left w:val="nil"/>
              <w:bottom w:val="single" w:color="000000" w:sz="4" w:space="0"/>
              <w:right w:val="single" w:color="000000" w:sz="4" w:space="0"/>
            </w:tcBorders>
            <w:shd w:val="clear" w:color="auto" w:fill="auto"/>
            <w:vAlign w:val="center"/>
          </w:tcPr>
          <w:p w14:paraId="066E17B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w:t>
            </w:r>
          </w:p>
        </w:tc>
        <w:tc>
          <w:tcPr>
            <w:tcW w:w="681" w:type="dxa"/>
            <w:tcBorders>
              <w:top w:val="single" w:color="000000" w:sz="4" w:space="0"/>
              <w:left w:val="nil"/>
              <w:bottom w:val="single" w:color="000000" w:sz="4" w:space="0"/>
              <w:right w:val="single" w:color="000000" w:sz="4" w:space="0"/>
            </w:tcBorders>
            <w:shd w:val="clear" w:color="auto" w:fill="auto"/>
            <w:vAlign w:val="center"/>
          </w:tcPr>
          <w:p w14:paraId="12C0628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1 袋</w:t>
            </w:r>
          </w:p>
        </w:tc>
        <w:tc>
          <w:tcPr>
            <w:tcW w:w="6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55BE6A">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1.由降温物质和外套组成。降温物质为尿素，主要由碳酰胺.纯净水组成。外套由PE复合尼龙制成。</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2.规格：1</w:t>
            </w:r>
            <w:r>
              <w:rPr>
                <w:rFonts w:hint="eastAsia" w:ascii="宋体" w:hAnsi="宋体" w:cs="宋体"/>
                <w:i w:val="0"/>
                <w:iCs w:val="0"/>
                <w:color w:val="000000"/>
                <w:kern w:val="0"/>
                <w:sz w:val="24"/>
                <w:szCs w:val="24"/>
                <w:highlight w:val="none"/>
                <w:u w:val="none"/>
                <w:lang w:val="en-US" w:eastAsia="zh-CN" w:bidi="ar"/>
              </w:rPr>
              <w:t>0</w:t>
            </w:r>
            <w:r>
              <w:rPr>
                <w:rFonts w:hint="eastAsia" w:ascii="宋体" w:hAnsi="宋体" w:eastAsia="宋体" w:cs="宋体"/>
                <w:i w:val="0"/>
                <w:iCs w:val="0"/>
                <w:color w:val="000000"/>
                <w:kern w:val="0"/>
                <w:sz w:val="24"/>
                <w:szCs w:val="24"/>
                <w:highlight w:val="none"/>
                <w:u w:val="none"/>
                <w:lang w:val="en-US" w:eastAsia="zh-CN" w:bidi="ar"/>
              </w:rPr>
              <w:t>0</w:t>
            </w:r>
            <w:r>
              <w:rPr>
                <w:rFonts w:hint="eastAsia" w:ascii="宋体" w:hAnsi="宋体" w:eastAsia="宋体" w:cs="宋体"/>
                <w:i w:val="0"/>
                <w:iCs w:val="0"/>
                <w:color w:val="000000"/>
                <w:kern w:val="0"/>
                <w:sz w:val="24"/>
                <w:szCs w:val="24"/>
                <w:highlight w:val="none"/>
                <w:u w:val="none"/>
                <w:lang w:val="en-US" w:eastAsia="zh-CN" w:bidi="ar"/>
              </w:rPr>
              <w:t>g/袋，独立包装，非无菌提供</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3.冷敷性能：在环境温度20-25℃，相对湿度范围35%-85%的条件下，冰袋表面温度从开始制冷升至15℃时的持续时间≥</w:t>
            </w:r>
            <w:r>
              <w:rPr>
                <w:rFonts w:hint="eastAsia" w:ascii="宋体" w:hAnsi="宋体" w:cs="宋体"/>
                <w:i w:val="0"/>
                <w:iCs w:val="0"/>
                <w:color w:val="000000"/>
                <w:kern w:val="0"/>
                <w:sz w:val="24"/>
                <w:szCs w:val="24"/>
                <w:highlight w:val="none"/>
                <w:u w:val="none"/>
                <w:lang w:val="en-US" w:eastAsia="zh-CN" w:bidi="ar"/>
              </w:rPr>
              <w:t>2</w:t>
            </w:r>
            <w:r>
              <w:rPr>
                <w:rFonts w:hint="eastAsia" w:ascii="宋体" w:hAnsi="宋体" w:eastAsia="宋体" w:cs="宋体"/>
                <w:i w:val="0"/>
                <w:iCs w:val="0"/>
                <w:color w:val="000000"/>
                <w:kern w:val="0"/>
                <w:sz w:val="24"/>
                <w:szCs w:val="24"/>
                <w:highlight w:val="none"/>
                <w:u w:val="none"/>
                <w:lang w:val="en-US" w:eastAsia="zh-CN" w:bidi="ar"/>
              </w:rPr>
              <w:t>5min</w:t>
            </w:r>
            <w:r>
              <w:rPr>
                <w:rFonts w:hint="eastAsia" w:ascii="宋体" w:hAnsi="宋体" w:eastAsia="宋体" w:cs="宋体"/>
                <w:i w:val="0"/>
                <w:iCs w:val="0"/>
                <w:color w:val="000000"/>
                <w:kern w:val="0"/>
                <w:sz w:val="24"/>
                <w:szCs w:val="24"/>
                <w:highlight w:val="none"/>
                <w:u w:val="none"/>
                <w:lang w:val="en-US" w:eastAsia="zh-CN" w:bidi="ar"/>
              </w:rPr>
              <w:t>；冰袋从开始制冷的40S内，制冷温度应＜6℃。</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4.耐压性能：冰袋应承受</w:t>
            </w:r>
            <w:r>
              <w:rPr>
                <w:rFonts w:hint="eastAsia" w:ascii="宋体" w:hAnsi="宋体" w:cs="宋体"/>
                <w:i w:val="0"/>
                <w:iCs w:val="0"/>
                <w:color w:val="000000"/>
                <w:kern w:val="0"/>
                <w:sz w:val="24"/>
                <w:szCs w:val="24"/>
                <w:highlight w:val="none"/>
                <w:u w:val="none"/>
                <w:lang w:val="en-US" w:eastAsia="zh-CN" w:bidi="ar"/>
              </w:rPr>
              <w:t>5</w:t>
            </w:r>
            <w:r>
              <w:rPr>
                <w:rFonts w:hint="eastAsia" w:ascii="宋体" w:hAnsi="宋体" w:eastAsia="宋体" w:cs="宋体"/>
                <w:i w:val="0"/>
                <w:iCs w:val="0"/>
                <w:color w:val="000000"/>
                <w:kern w:val="0"/>
                <w:sz w:val="24"/>
                <w:szCs w:val="24"/>
                <w:highlight w:val="none"/>
                <w:u w:val="none"/>
                <w:lang w:val="en-US" w:eastAsia="zh-CN" w:bidi="ar"/>
              </w:rPr>
              <w:t>0kg</w:t>
            </w:r>
            <w:r>
              <w:rPr>
                <w:rFonts w:hint="eastAsia" w:ascii="宋体" w:hAnsi="宋体" w:eastAsia="宋体" w:cs="宋体"/>
                <w:i w:val="0"/>
                <w:iCs w:val="0"/>
                <w:color w:val="000000"/>
                <w:kern w:val="0"/>
                <w:sz w:val="24"/>
                <w:szCs w:val="24"/>
                <w:highlight w:val="none"/>
                <w:u w:val="none"/>
                <w:lang w:val="en-US" w:eastAsia="zh-CN" w:bidi="ar"/>
              </w:rPr>
              <w:t>压力，持续时间为5分钟，无渗漏，无破裂。</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5.冰袋表面应整洁，封口光滑，不允许有损伤.渗漏异物附着；包装外观：标志及字迹清晰.准确;无霉点，异味。</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6.医疗器械，</w:t>
            </w:r>
            <w:r>
              <w:rPr>
                <w:rFonts w:hint="eastAsia" w:ascii="宋体" w:hAnsi="宋体" w:cs="宋体"/>
                <w:i w:val="0"/>
                <w:iCs w:val="0"/>
                <w:color w:val="000000"/>
                <w:kern w:val="0"/>
                <w:sz w:val="24"/>
                <w:szCs w:val="24"/>
                <w:highlight w:val="none"/>
                <w:u w:val="none"/>
                <w:lang w:val="en-US" w:eastAsia="zh-CN" w:bidi="ar"/>
              </w:rPr>
              <w:t>提供有效备案</w:t>
            </w:r>
          </w:p>
        </w:tc>
      </w:tr>
      <w:tr w14:paraId="478E2D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19" w:hRule="atLeast"/>
        </w:trPr>
        <w:tc>
          <w:tcPr>
            <w:tcW w:w="4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21B39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24</w:t>
            </w:r>
          </w:p>
        </w:tc>
        <w:tc>
          <w:tcPr>
            <w:tcW w:w="710" w:type="dxa"/>
            <w:tcBorders>
              <w:top w:val="single" w:color="000000" w:sz="4" w:space="0"/>
              <w:left w:val="nil"/>
              <w:bottom w:val="single" w:color="000000" w:sz="4" w:space="0"/>
              <w:right w:val="single" w:color="000000" w:sz="4" w:space="0"/>
            </w:tcBorders>
            <w:shd w:val="clear" w:color="auto" w:fill="auto"/>
            <w:vAlign w:val="center"/>
          </w:tcPr>
          <w:p w14:paraId="2C9B907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一次性使用医用橡胶检查手套</w:t>
            </w:r>
          </w:p>
        </w:tc>
        <w:tc>
          <w:tcPr>
            <w:tcW w:w="1025" w:type="dxa"/>
            <w:tcBorders>
              <w:top w:val="single" w:color="000000" w:sz="4" w:space="0"/>
              <w:left w:val="nil"/>
              <w:bottom w:val="single" w:color="000000" w:sz="4" w:space="0"/>
              <w:right w:val="single" w:color="000000" w:sz="4" w:space="0"/>
            </w:tcBorders>
            <w:shd w:val="clear" w:color="auto" w:fill="auto"/>
            <w:vAlign w:val="center"/>
          </w:tcPr>
          <w:p w14:paraId="6EA0F99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w:t>
            </w:r>
          </w:p>
        </w:tc>
        <w:tc>
          <w:tcPr>
            <w:tcW w:w="681" w:type="dxa"/>
            <w:tcBorders>
              <w:top w:val="single" w:color="000000" w:sz="4" w:space="0"/>
              <w:left w:val="nil"/>
              <w:bottom w:val="single" w:color="000000" w:sz="4" w:space="0"/>
              <w:right w:val="single" w:color="000000" w:sz="4" w:space="0"/>
            </w:tcBorders>
            <w:shd w:val="clear" w:color="auto" w:fill="auto"/>
            <w:vAlign w:val="center"/>
          </w:tcPr>
          <w:p w14:paraId="3D033E0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1 副</w:t>
            </w:r>
          </w:p>
        </w:tc>
        <w:tc>
          <w:tcPr>
            <w:tcW w:w="6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5285DE">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1.由天然橡胶胶乳材质制成</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2.型号：无粉麻面手套</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3.尺寸：宽度：（85±5）mm，长度：（230-300）mm，厚度：（0.07-0.08）mm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4.壹副装，一次性使用。</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5.拉伸性能：老化前拉断伸长率最小值650%。</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6.不透水性：应无任何明显的渗漏</w:t>
            </w:r>
          </w:p>
        </w:tc>
      </w:tr>
      <w:tr w14:paraId="5630C3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2" w:hRule="atLeast"/>
        </w:trPr>
        <w:tc>
          <w:tcPr>
            <w:tcW w:w="4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5BFC8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25</w:t>
            </w:r>
          </w:p>
        </w:tc>
        <w:tc>
          <w:tcPr>
            <w:tcW w:w="710" w:type="dxa"/>
            <w:tcBorders>
              <w:top w:val="single" w:color="000000" w:sz="4" w:space="0"/>
              <w:left w:val="nil"/>
              <w:bottom w:val="single" w:color="000000" w:sz="4" w:space="0"/>
              <w:right w:val="single" w:color="000000" w:sz="4" w:space="0"/>
            </w:tcBorders>
            <w:shd w:val="clear" w:color="auto" w:fill="auto"/>
            <w:vAlign w:val="center"/>
          </w:tcPr>
          <w:p w14:paraId="73A97A0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医用口罩</w:t>
            </w:r>
          </w:p>
        </w:tc>
        <w:tc>
          <w:tcPr>
            <w:tcW w:w="1025" w:type="dxa"/>
            <w:tcBorders>
              <w:top w:val="single" w:color="000000" w:sz="4" w:space="0"/>
              <w:left w:val="nil"/>
              <w:bottom w:val="single" w:color="000000" w:sz="4" w:space="0"/>
              <w:right w:val="single" w:color="000000" w:sz="4" w:space="0"/>
            </w:tcBorders>
            <w:shd w:val="clear" w:color="auto" w:fill="auto"/>
            <w:vAlign w:val="center"/>
          </w:tcPr>
          <w:p w14:paraId="74F26AD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单个包装</w:t>
            </w:r>
          </w:p>
        </w:tc>
        <w:tc>
          <w:tcPr>
            <w:tcW w:w="681" w:type="dxa"/>
            <w:tcBorders>
              <w:top w:val="single" w:color="000000" w:sz="4" w:space="0"/>
              <w:left w:val="nil"/>
              <w:bottom w:val="single" w:color="000000" w:sz="4" w:space="0"/>
              <w:right w:val="single" w:color="000000" w:sz="4" w:space="0"/>
            </w:tcBorders>
            <w:shd w:val="clear" w:color="auto" w:fill="auto"/>
            <w:vAlign w:val="center"/>
          </w:tcPr>
          <w:p w14:paraId="5A3CFD3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5 只</w:t>
            </w:r>
          </w:p>
        </w:tc>
        <w:tc>
          <w:tcPr>
            <w:tcW w:w="6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F78B5C">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1.由面层.过滤层.底层三层无纺布和鼻夹.口罩带组成。</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2.耳挂式 175mm×95mm  细菌过滤效率≥95%</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3.鼻夹：鼻夹长度应不小于8cm，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4.口罩带：每根口罩带与口罩连接点处的断裂强度应不小于10N.</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5.合成血液穿透：合成血液以16kpa（120mmHg）压力喷向口罩外侧面后，口罩内侧面不应出现渗漏.</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6.过滤效率：口罩的细菌过滤效率应≥95%.口罩对非油性颗粒的过滤效率应≥30%.</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7.压力差：口罩两侧面进行气体交互的压力差△P应≤49P.</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8.阻燃性能：口罩应采用不易燃材料，口罩离开火焰后燃烧≤5s。</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9.口罩经环氧乙烷灭菌，无菌提供，环氧乙烷残留量应＜10ug/g。</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10.符合YY0469-2011《医用外科口罩》标准</w:t>
            </w:r>
            <w:r>
              <w:rPr>
                <w:rFonts w:hint="eastAsia" w:ascii="宋体" w:hAnsi="宋体" w:cs="宋体"/>
                <w:i w:val="0"/>
                <w:iCs w:val="0"/>
                <w:color w:val="000000"/>
                <w:kern w:val="0"/>
                <w:sz w:val="24"/>
                <w:szCs w:val="24"/>
                <w:highlight w:val="none"/>
                <w:u w:val="none"/>
                <w:lang w:val="en-US" w:eastAsia="zh-CN" w:bidi="ar"/>
              </w:rPr>
              <w:t>。</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11.独立单只包装</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12.医疗器械，提供产品</w:t>
            </w:r>
            <w:r>
              <w:rPr>
                <w:rFonts w:hint="eastAsia" w:ascii="宋体" w:hAnsi="宋体" w:cs="宋体"/>
                <w:i w:val="0"/>
                <w:iCs w:val="0"/>
                <w:color w:val="000000"/>
                <w:kern w:val="0"/>
                <w:sz w:val="24"/>
                <w:szCs w:val="24"/>
                <w:highlight w:val="none"/>
                <w:u w:val="none"/>
                <w:lang w:val="en-US" w:eastAsia="zh-CN" w:bidi="ar"/>
              </w:rPr>
              <w:t>备案</w:t>
            </w:r>
          </w:p>
        </w:tc>
      </w:tr>
      <w:tr w14:paraId="289A05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7" w:hRule="atLeast"/>
        </w:trPr>
        <w:tc>
          <w:tcPr>
            <w:tcW w:w="4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840D3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2</w:t>
            </w:r>
            <w:r>
              <w:rPr>
                <w:rFonts w:hint="eastAsia" w:ascii="宋体" w:hAnsi="宋体" w:cs="宋体"/>
                <w:i w:val="0"/>
                <w:iCs w:val="0"/>
                <w:color w:val="000000"/>
                <w:kern w:val="0"/>
                <w:sz w:val="24"/>
                <w:szCs w:val="24"/>
                <w:highlight w:val="none"/>
                <w:u w:val="none"/>
                <w:lang w:val="en-US" w:eastAsia="zh-CN" w:bidi="ar"/>
              </w:rPr>
              <w:t>6</w:t>
            </w:r>
          </w:p>
        </w:tc>
        <w:tc>
          <w:tcPr>
            <w:tcW w:w="710" w:type="dxa"/>
            <w:tcBorders>
              <w:top w:val="single" w:color="000000" w:sz="4" w:space="0"/>
              <w:left w:val="nil"/>
              <w:bottom w:val="single" w:color="000000" w:sz="4" w:space="0"/>
              <w:right w:val="single" w:color="000000" w:sz="4" w:space="0"/>
            </w:tcBorders>
            <w:shd w:val="clear" w:color="auto" w:fill="auto"/>
            <w:vAlign w:val="center"/>
          </w:tcPr>
          <w:p w14:paraId="1C75258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配置清单</w:t>
            </w:r>
          </w:p>
        </w:tc>
        <w:tc>
          <w:tcPr>
            <w:tcW w:w="1025" w:type="dxa"/>
            <w:tcBorders>
              <w:top w:val="single" w:color="000000" w:sz="4" w:space="0"/>
              <w:left w:val="nil"/>
              <w:bottom w:val="single" w:color="000000" w:sz="4" w:space="0"/>
              <w:right w:val="single" w:color="000000" w:sz="4" w:space="0"/>
            </w:tcBorders>
            <w:shd w:val="clear" w:color="auto" w:fill="auto"/>
            <w:vAlign w:val="center"/>
          </w:tcPr>
          <w:p w14:paraId="26D3D4B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w:t>
            </w:r>
          </w:p>
        </w:tc>
        <w:tc>
          <w:tcPr>
            <w:tcW w:w="681" w:type="dxa"/>
            <w:tcBorders>
              <w:top w:val="single" w:color="000000" w:sz="4" w:space="0"/>
              <w:left w:val="nil"/>
              <w:bottom w:val="single" w:color="000000" w:sz="4" w:space="0"/>
              <w:right w:val="single" w:color="000000" w:sz="4" w:space="0"/>
            </w:tcBorders>
            <w:shd w:val="clear" w:color="auto" w:fill="auto"/>
            <w:vAlign w:val="center"/>
          </w:tcPr>
          <w:p w14:paraId="61DEE03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1 张</w:t>
            </w:r>
          </w:p>
        </w:tc>
        <w:tc>
          <w:tcPr>
            <w:tcW w:w="60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97B86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w:t>
            </w:r>
          </w:p>
        </w:tc>
      </w:tr>
      <w:tr w14:paraId="515B77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34" w:hRule="atLeast"/>
        </w:trPr>
        <w:tc>
          <w:tcPr>
            <w:tcW w:w="4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51E043">
            <w:pPr>
              <w:keepNext w:val="0"/>
              <w:keepLines w:val="0"/>
              <w:widowControl/>
              <w:suppressLineNumbers w:val="0"/>
              <w:jc w:val="center"/>
              <w:textAlignment w:val="center"/>
              <w:rPr>
                <w:rFonts w:hint="default" w:ascii="宋体" w:hAnsi="宋体" w:eastAsia="宋体" w:cs="宋体"/>
                <w:i w:val="0"/>
                <w:iCs w:val="0"/>
                <w:color w:val="000000"/>
                <w:sz w:val="24"/>
                <w:szCs w:val="24"/>
                <w:highlight w:val="none"/>
                <w:u w:val="none"/>
                <w:lang w:val="en-US" w:eastAsia="en-US"/>
              </w:rPr>
            </w:pPr>
            <w:r>
              <w:rPr>
                <w:rFonts w:hint="eastAsia" w:ascii="宋体" w:hAnsi="宋体" w:cs="宋体"/>
                <w:i w:val="0"/>
                <w:iCs w:val="0"/>
                <w:color w:val="000000"/>
                <w:kern w:val="0"/>
                <w:sz w:val="24"/>
                <w:szCs w:val="24"/>
                <w:highlight w:val="none"/>
                <w:u w:val="none"/>
                <w:lang w:val="en-US" w:eastAsia="zh-CN" w:bidi="ar"/>
              </w:rPr>
              <w:t>27</w:t>
            </w:r>
          </w:p>
        </w:tc>
        <w:tc>
          <w:tcPr>
            <w:tcW w:w="710" w:type="dxa"/>
            <w:tcBorders>
              <w:top w:val="single" w:color="000000" w:sz="4" w:space="0"/>
              <w:left w:val="nil"/>
              <w:bottom w:val="single" w:color="000000" w:sz="4" w:space="0"/>
              <w:right w:val="single" w:color="000000" w:sz="4" w:space="0"/>
            </w:tcBorders>
            <w:shd w:val="clear" w:color="auto" w:fill="auto"/>
            <w:vAlign w:val="center"/>
          </w:tcPr>
          <w:p w14:paraId="53FC71F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外包</w:t>
            </w:r>
          </w:p>
        </w:tc>
        <w:tc>
          <w:tcPr>
            <w:tcW w:w="1025" w:type="dxa"/>
            <w:tcBorders>
              <w:top w:val="single" w:color="000000" w:sz="4" w:space="0"/>
              <w:left w:val="nil"/>
              <w:bottom w:val="single" w:color="000000" w:sz="4" w:space="0"/>
              <w:right w:val="single" w:color="000000" w:sz="4" w:space="0"/>
            </w:tcBorders>
            <w:shd w:val="clear" w:color="auto" w:fill="auto"/>
            <w:vAlign w:val="center"/>
          </w:tcPr>
          <w:p w14:paraId="47CF3DD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w:t>
            </w:r>
          </w:p>
        </w:tc>
        <w:tc>
          <w:tcPr>
            <w:tcW w:w="681" w:type="dxa"/>
            <w:tcBorders>
              <w:top w:val="single" w:color="000000" w:sz="4" w:space="0"/>
              <w:left w:val="nil"/>
              <w:bottom w:val="single" w:color="000000" w:sz="4" w:space="0"/>
              <w:right w:val="single" w:color="000000" w:sz="4" w:space="0"/>
            </w:tcBorders>
            <w:shd w:val="clear" w:color="auto" w:fill="auto"/>
            <w:vAlign w:val="center"/>
          </w:tcPr>
          <w:p w14:paraId="688367F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1 个</w:t>
            </w:r>
          </w:p>
        </w:tc>
        <w:tc>
          <w:tcPr>
            <w:tcW w:w="6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3D889">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1.尺寸：</w:t>
            </w:r>
            <w:r>
              <w:rPr>
                <w:rFonts w:hint="eastAsia" w:ascii="宋体" w:hAnsi="宋体" w:cs="宋体"/>
                <w:i w:val="0"/>
                <w:iCs w:val="0"/>
                <w:color w:val="000000"/>
                <w:kern w:val="0"/>
                <w:sz w:val="24"/>
                <w:szCs w:val="24"/>
                <w:highlight w:val="none"/>
                <w:u w:val="none"/>
                <w:lang w:val="en-US" w:eastAsia="zh-CN" w:bidi="ar"/>
              </w:rPr>
              <w:t>33</w:t>
            </w:r>
            <w:r>
              <w:rPr>
                <w:rFonts w:hint="eastAsia" w:ascii="宋体" w:hAnsi="宋体" w:eastAsia="宋体" w:cs="宋体"/>
                <w:i w:val="0"/>
                <w:iCs w:val="0"/>
                <w:color w:val="000000"/>
                <w:kern w:val="0"/>
                <w:sz w:val="24"/>
                <w:szCs w:val="24"/>
                <w:highlight w:val="none"/>
                <w:u w:val="none"/>
                <w:lang w:val="en-US" w:eastAsia="zh-CN" w:bidi="ar"/>
              </w:rPr>
              <w:t>0mm×</w:t>
            </w:r>
            <w:r>
              <w:rPr>
                <w:rFonts w:hint="eastAsia" w:ascii="宋体" w:hAnsi="宋体" w:cs="宋体"/>
                <w:i w:val="0"/>
                <w:iCs w:val="0"/>
                <w:color w:val="000000"/>
                <w:kern w:val="0"/>
                <w:sz w:val="24"/>
                <w:szCs w:val="24"/>
                <w:highlight w:val="none"/>
                <w:u w:val="none"/>
                <w:lang w:val="en-US" w:eastAsia="zh-CN" w:bidi="ar"/>
              </w:rPr>
              <w:t>22</w:t>
            </w:r>
            <w:r>
              <w:rPr>
                <w:rFonts w:hint="eastAsia" w:ascii="宋体" w:hAnsi="宋体" w:eastAsia="宋体" w:cs="宋体"/>
                <w:i w:val="0"/>
                <w:iCs w:val="0"/>
                <w:color w:val="000000"/>
                <w:kern w:val="0"/>
                <w:sz w:val="24"/>
                <w:szCs w:val="24"/>
                <w:highlight w:val="none"/>
                <w:u w:val="none"/>
                <w:lang w:val="en-US" w:eastAsia="zh-CN" w:bidi="ar"/>
              </w:rPr>
              <w:t>0mm×</w:t>
            </w:r>
            <w:r>
              <w:rPr>
                <w:rFonts w:hint="eastAsia" w:ascii="宋体" w:hAnsi="宋体" w:cs="宋体"/>
                <w:i w:val="0"/>
                <w:iCs w:val="0"/>
                <w:color w:val="000000"/>
                <w:kern w:val="0"/>
                <w:sz w:val="24"/>
                <w:szCs w:val="24"/>
                <w:highlight w:val="none"/>
                <w:u w:val="none"/>
                <w:lang w:val="en-US" w:eastAsia="zh-CN" w:bidi="ar"/>
              </w:rPr>
              <w:t>475</w:t>
            </w:r>
            <w:r>
              <w:rPr>
                <w:rFonts w:hint="eastAsia" w:ascii="宋体" w:hAnsi="宋体" w:eastAsia="宋体" w:cs="宋体"/>
                <w:i w:val="0"/>
                <w:iCs w:val="0"/>
                <w:color w:val="000000"/>
                <w:kern w:val="0"/>
                <w:sz w:val="24"/>
                <w:szCs w:val="24"/>
                <w:highlight w:val="none"/>
                <w:u w:val="none"/>
                <w:lang w:val="en-US" w:eastAsia="zh-CN" w:bidi="ar"/>
              </w:rPr>
              <w:t>mm</w:t>
            </w:r>
            <w:r>
              <w:rPr>
                <w:rFonts w:hint="eastAsia" w:ascii="宋体" w:hAnsi="宋体" w:eastAsia="宋体" w:cs="宋体"/>
                <w:i w:val="0"/>
                <w:iCs w:val="0"/>
                <w:color w:val="000000"/>
                <w:kern w:val="0"/>
                <w:sz w:val="24"/>
                <w:szCs w:val="24"/>
                <w:highlight w:val="none"/>
                <w:u w:val="none"/>
                <w:lang w:val="en-US" w:eastAsia="zh-CN" w:bidi="ar"/>
              </w:rPr>
              <w:t>,±30mm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2.材质：涤纶面料</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3.颜色：橙色</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4.印刷：应急救援包（1）防滑橡胶手提（2）</w:t>
            </w:r>
            <w:r>
              <w:rPr>
                <w:rFonts w:hint="eastAsia" w:ascii="宋体" w:hAnsi="宋体" w:cs="宋体"/>
                <w:i w:val="0"/>
                <w:iCs w:val="0"/>
                <w:color w:val="000000"/>
                <w:kern w:val="0"/>
                <w:sz w:val="24"/>
                <w:szCs w:val="24"/>
                <w:highlight w:val="none"/>
                <w:u w:val="none"/>
                <w:lang w:val="en-US" w:eastAsia="zh-CN" w:bidi="ar"/>
              </w:rPr>
              <w:t>正面</w:t>
            </w:r>
            <w:r>
              <w:rPr>
                <w:rFonts w:hint="eastAsia" w:ascii="宋体" w:hAnsi="宋体" w:eastAsia="宋体" w:cs="宋体"/>
                <w:i w:val="0"/>
                <w:iCs w:val="0"/>
                <w:color w:val="000000"/>
                <w:kern w:val="0"/>
                <w:sz w:val="24"/>
                <w:szCs w:val="24"/>
                <w:highlight w:val="none"/>
                <w:u w:val="none"/>
                <w:lang w:val="en-US" w:eastAsia="zh-CN" w:bidi="ar"/>
              </w:rPr>
              <w:t>反光条（3）双侧网兜（4）金属拉链</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5.符合QB/T 1333-2018《背提包》的标准</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（1）整体外观：形体饱满，弧线自然，粘贴平服，角对称，基本端正，整洁干净</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（2）织物面料：主要部分无断经、断纬，无跳丝、跳线、明显印道、污点、瑕疵</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等缺陷</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（3）里料：平服周正，整洁干净，无裂面、断经、断纬、跳纱、纰裂、散边等。</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（4）缝线要求：车缝工艺，缝线平顺，不能有爆线、跳针、漏针、未回针、针距不均，线迹歪斜现象；车缝线的颜色与布料颜色要匹配；针距每厘米 3～5 针；车缝后线头必须剪净，线头长度≤3mm。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（5）面料之间的缝合强度应≥240N</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（6）面料：游离甲醛≤300mg/kg，不得含有可分解致癌芳香胺染料。</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（7）耐水色牢度4-5级</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（8）耐摩擦色牢度：干擦：4-5级</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（9）耐摩擦色牢度：湿擦：4-5级</w:t>
            </w:r>
          </w:p>
        </w:tc>
      </w:tr>
    </w:tbl>
    <w:p w14:paraId="7112C0CE">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lang w:eastAsia="en-US"/>
        </w:rPr>
        <w:t>3 本项目核心产品为：</w:t>
      </w:r>
      <w:r>
        <w:rPr>
          <w:rFonts w:hint="eastAsia" w:ascii="宋体" w:hAnsi="宋体" w:eastAsia="宋体" w:cs="宋体"/>
          <w:i w:val="0"/>
          <w:iCs w:val="0"/>
          <w:color w:val="000000"/>
          <w:kern w:val="0"/>
          <w:sz w:val="24"/>
          <w:szCs w:val="24"/>
          <w:highlight w:val="none"/>
          <w:u w:val="none"/>
          <w:lang w:val="en-US" w:eastAsia="zh-CN" w:bidi="ar"/>
        </w:rPr>
        <w:t>应急救援包</w:t>
      </w:r>
      <w:r>
        <w:rPr>
          <w:rFonts w:hint="eastAsia" w:ascii="宋体" w:hAnsi="宋体" w:eastAsia="宋体" w:cs="宋体"/>
          <w:b/>
          <w:bCs/>
          <w:color w:val="000000"/>
          <w:sz w:val="24"/>
          <w:szCs w:val="24"/>
          <w:highlight w:val="none"/>
          <w:lang w:eastAsia="en-US"/>
        </w:rPr>
        <w:t>。如出现多家投标人提供的核心产品品牌相同的情况，将由评审委员会根据《政府采购货物和服务招标投标管理办法》（财政部令第87号）第三十一条的规定进行处理。</w:t>
      </w:r>
    </w:p>
    <w:p w14:paraId="15599E08">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4"/>
          <w:szCs w:val="24"/>
          <w:highlight w:val="none"/>
          <w:lang w:eastAsia="en-US"/>
        </w:rPr>
        <w:t>3．验收标准</w:t>
      </w:r>
      <w:r>
        <w:rPr>
          <w:rFonts w:hint="eastAsia" w:ascii="宋体" w:hAnsi="宋体" w:eastAsia="宋体" w:cs="宋体"/>
          <w:color w:val="000000"/>
          <w:sz w:val="24"/>
          <w:szCs w:val="24"/>
          <w:highlight w:val="none"/>
          <w:lang w:eastAsia="zh-CN"/>
        </w:rPr>
        <w:t>：满足甲方要求。</w:t>
      </w:r>
    </w:p>
    <w:p w14:paraId="427A09D2">
      <w:pPr>
        <w:pStyle w:val="463"/>
        <w:keepNext w:val="0"/>
        <w:keepLines w:val="0"/>
        <w:pageBreakBefore w:val="0"/>
        <w:widowControl w:val="0"/>
        <w:numPr>
          <w:ilvl w:val="0"/>
          <w:numId w:val="0"/>
        </w:numPr>
        <w:spacing w:line="440" w:lineRule="atLeast"/>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四、</w:t>
      </w:r>
      <w:r>
        <w:rPr>
          <w:rFonts w:hint="eastAsia" w:ascii="宋体" w:hAnsi="宋体" w:eastAsia="宋体" w:cs="宋体"/>
          <w:b/>
          <w:bCs w:val="0"/>
          <w:color w:val="000000" w:themeColor="text1"/>
          <w:sz w:val="24"/>
          <w:szCs w:val="24"/>
          <w:highlight w:val="none"/>
          <w14:textFill>
            <w14:solidFill>
              <w14:schemeClr w14:val="tx1"/>
            </w14:solidFill>
          </w14:textFill>
        </w:rPr>
        <w:t>采购标的对应的中小企业划分标准所属行业一览表</w:t>
      </w:r>
    </w:p>
    <w:tbl>
      <w:tblPr>
        <w:tblStyle w:val="32"/>
        <w:tblW w:w="1005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5"/>
        <w:gridCol w:w="4710"/>
        <w:gridCol w:w="4358"/>
      </w:tblGrid>
      <w:tr w14:paraId="3B5A48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567" w:hRule="atLeast"/>
          <w:jc w:val="center"/>
        </w:trPr>
        <w:tc>
          <w:tcPr>
            <w:tcW w:w="985" w:type="dxa"/>
            <w:noWrap w:val="0"/>
            <w:vAlign w:val="center"/>
          </w:tcPr>
          <w:p w14:paraId="3FA66749">
            <w:pPr>
              <w:keepNext w:val="0"/>
              <w:keepLines w:val="0"/>
              <w:pageBreakBefore w:val="0"/>
              <w:widowControl w:val="0"/>
              <w:spacing w:line="440" w:lineRule="atLeast"/>
              <w:ind w:firstLine="0"/>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序号</w:t>
            </w:r>
          </w:p>
        </w:tc>
        <w:tc>
          <w:tcPr>
            <w:tcW w:w="4710" w:type="dxa"/>
            <w:noWrap w:val="0"/>
            <w:vAlign w:val="center"/>
          </w:tcPr>
          <w:p w14:paraId="1AC5D206">
            <w:pPr>
              <w:keepNext w:val="0"/>
              <w:keepLines w:val="0"/>
              <w:pageBreakBefore w:val="0"/>
              <w:widowControl w:val="0"/>
              <w:spacing w:line="440" w:lineRule="atLeast"/>
              <w:ind w:firstLine="0"/>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采购标的</w:t>
            </w:r>
          </w:p>
        </w:tc>
        <w:tc>
          <w:tcPr>
            <w:tcW w:w="4358" w:type="dxa"/>
            <w:noWrap w:val="0"/>
            <w:vAlign w:val="center"/>
          </w:tcPr>
          <w:p w14:paraId="3712C081">
            <w:pPr>
              <w:keepNext w:val="0"/>
              <w:keepLines w:val="0"/>
              <w:pageBreakBefore w:val="0"/>
              <w:widowControl w:val="0"/>
              <w:spacing w:line="440" w:lineRule="atLeast"/>
              <w:ind w:firstLine="0"/>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对应中小企业划分标准所属行业</w:t>
            </w:r>
          </w:p>
        </w:tc>
      </w:tr>
      <w:tr w14:paraId="059CDB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985" w:type="dxa"/>
            <w:noWrap w:val="0"/>
            <w:vAlign w:val="center"/>
          </w:tcPr>
          <w:p w14:paraId="55CCFA75">
            <w:pPr>
              <w:keepNext w:val="0"/>
              <w:keepLines w:val="0"/>
              <w:pageBreakBefore w:val="0"/>
              <w:widowControl w:val="0"/>
              <w:spacing w:line="440" w:lineRule="atLeast"/>
              <w:ind w:firstLine="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p>
        </w:tc>
        <w:tc>
          <w:tcPr>
            <w:tcW w:w="4710" w:type="dxa"/>
            <w:noWrap w:val="0"/>
            <w:vAlign w:val="center"/>
          </w:tcPr>
          <w:p w14:paraId="36F11909">
            <w:pPr>
              <w:keepNext w:val="0"/>
              <w:keepLines w:val="0"/>
              <w:pageBreakBefore w:val="0"/>
              <w:widowControl w:val="0"/>
              <w:spacing w:line="440" w:lineRule="atLeast"/>
              <w:ind w:firstLine="0"/>
              <w:jc w:val="cente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自然灾害救灾物资第二批采购项目</w:t>
            </w:r>
          </w:p>
        </w:tc>
        <w:tc>
          <w:tcPr>
            <w:tcW w:w="4358" w:type="dxa"/>
            <w:noWrap w:val="0"/>
            <w:vAlign w:val="center"/>
          </w:tcPr>
          <w:p w14:paraId="0279756D">
            <w:pPr>
              <w:keepNext w:val="0"/>
              <w:keepLines w:val="0"/>
              <w:pageBreakBefore w:val="0"/>
              <w:widowControl w:val="0"/>
              <w:spacing w:line="440" w:lineRule="atLeast"/>
              <w:ind w:firstLine="0"/>
              <w:jc w:val="cente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工业行业</w:t>
            </w:r>
          </w:p>
        </w:tc>
      </w:tr>
    </w:tbl>
    <w:p w14:paraId="06599386">
      <w:pPr>
        <w:pStyle w:val="463"/>
        <w:keepNext w:val="0"/>
        <w:keepLines w:val="0"/>
        <w:pageBreakBefore w:val="0"/>
        <w:widowControl w:val="0"/>
        <w:numPr>
          <w:ilvl w:val="0"/>
          <w:numId w:val="13"/>
        </w:numPr>
        <w:spacing w:line="440" w:lineRule="atLeast"/>
        <w:ind w:left="0" w:leftChars="0" w:firstLine="480" w:firstLineChars="0"/>
        <w:rPr>
          <w:b/>
          <w:sz w:val="36"/>
          <w:szCs w:val="36"/>
          <w:highlight w:val="none"/>
        </w:rPr>
      </w:pPr>
      <w:r>
        <w:rPr>
          <w:b/>
          <w:sz w:val="36"/>
          <w:szCs w:val="36"/>
          <w:highlight w:val="none"/>
        </w:rPr>
        <w:br w:type="page"/>
      </w:r>
    </w:p>
    <w:p w14:paraId="5F4A6908">
      <w:pPr>
        <w:widowControl/>
        <w:jc w:val="left"/>
        <w:rPr>
          <w:b/>
          <w:sz w:val="36"/>
          <w:szCs w:val="36"/>
          <w:highlight w:val="none"/>
        </w:rPr>
      </w:pPr>
    </w:p>
    <w:p w14:paraId="7F1EE7CB">
      <w:pPr>
        <w:spacing w:line="360" w:lineRule="auto"/>
        <w:jc w:val="center"/>
        <w:outlineLvl w:val="0"/>
        <w:rPr>
          <w:b/>
          <w:sz w:val="36"/>
          <w:szCs w:val="36"/>
          <w:highlight w:val="none"/>
        </w:rPr>
      </w:pPr>
      <w:r>
        <w:rPr>
          <w:b/>
          <w:sz w:val="36"/>
          <w:szCs w:val="36"/>
          <w:highlight w:val="none"/>
        </w:rPr>
        <w:t>第六章   拟签订的合同文本</w:t>
      </w:r>
      <w:bookmarkEnd w:id="812"/>
    </w:p>
    <w:p w14:paraId="16D8149F">
      <w:pPr>
        <w:ind w:firstLine="803"/>
        <w:jc w:val="center"/>
        <w:rPr>
          <w:rFonts w:hint="eastAsia" w:ascii="宋体" w:hAnsi="宋体" w:eastAsia="宋体" w:cs="宋体"/>
          <w:b/>
          <w:bCs/>
          <w:color w:val="000000"/>
          <w:spacing w:val="-20"/>
          <w:sz w:val="44"/>
          <w:szCs w:val="44"/>
          <w:highlight w:val="none"/>
          <w:lang w:val="en-US" w:eastAsia="en-US" w:bidi="ar-SA"/>
        </w:rPr>
      </w:pPr>
      <w:bookmarkStart w:id="813" w:name="_Toc99301426"/>
      <w:r>
        <w:rPr>
          <w:rFonts w:hint="eastAsia" w:ascii="宋体" w:hAnsi="宋体" w:eastAsia="宋体" w:cs="宋体"/>
          <w:b/>
          <w:bCs/>
          <w:color w:val="000000"/>
          <w:spacing w:val="-20"/>
          <w:sz w:val="44"/>
          <w:szCs w:val="44"/>
          <w:highlight w:val="none"/>
          <w:lang w:val="en-US" w:eastAsia="en-US" w:bidi="ar-SA"/>
        </w:rPr>
        <w:t>政府采购货物买卖合同</w:t>
      </w:r>
    </w:p>
    <w:p w14:paraId="7A9BC9E3">
      <w:pPr>
        <w:ind w:firstLine="803"/>
        <w:jc w:val="center"/>
        <w:rPr>
          <w:rFonts w:hint="eastAsia" w:ascii="宋体" w:hAnsi="宋体" w:eastAsia="宋体" w:cs="宋体"/>
          <w:b/>
          <w:bCs/>
          <w:color w:val="000000"/>
          <w:spacing w:val="-20"/>
          <w:sz w:val="44"/>
          <w:szCs w:val="44"/>
          <w:highlight w:val="none"/>
          <w:lang w:val="en-US" w:eastAsia="zh-CN" w:bidi="ar-SA"/>
        </w:rPr>
      </w:pPr>
    </w:p>
    <w:p w14:paraId="459CF729">
      <w:pPr>
        <w:widowControl/>
        <w:ind w:firstLine="723"/>
        <w:jc w:val="left"/>
        <w:rPr>
          <w:rFonts w:hint="eastAsia" w:ascii="宋体" w:hAnsi="宋体" w:eastAsia="宋体" w:cs="宋体"/>
          <w:b/>
          <w:bCs/>
          <w:color w:val="000000"/>
          <w:spacing w:val="-20"/>
          <w:sz w:val="40"/>
          <w:szCs w:val="40"/>
          <w:highlight w:val="none"/>
          <w:lang w:eastAsia="zh-CN"/>
        </w:rPr>
      </w:pPr>
    </w:p>
    <w:p w14:paraId="6AF1B256">
      <w:pPr>
        <w:widowControl/>
        <w:ind w:firstLine="723"/>
        <w:jc w:val="left"/>
        <w:rPr>
          <w:rFonts w:hint="eastAsia" w:ascii="宋体" w:hAnsi="宋体" w:eastAsia="宋体" w:cs="宋体"/>
          <w:b/>
          <w:bCs/>
          <w:color w:val="000000"/>
          <w:spacing w:val="-20"/>
          <w:sz w:val="40"/>
          <w:szCs w:val="40"/>
          <w:highlight w:val="none"/>
          <w:lang w:eastAsia="zh-CN"/>
        </w:rPr>
      </w:pPr>
    </w:p>
    <w:p w14:paraId="0AA451A2">
      <w:pPr>
        <w:widowControl/>
        <w:ind w:firstLine="723"/>
        <w:jc w:val="left"/>
        <w:rPr>
          <w:rFonts w:hint="eastAsia" w:ascii="宋体" w:hAnsi="宋体" w:eastAsia="宋体" w:cs="宋体"/>
          <w:b/>
          <w:bCs/>
          <w:color w:val="000000"/>
          <w:spacing w:val="-20"/>
          <w:sz w:val="40"/>
          <w:szCs w:val="40"/>
          <w:highlight w:val="none"/>
          <w:lang w:eastAsia="zh-CN"/>
        </w:rPr>
      </w:pPr>
    </w:p>
    <w:p w14:paraId="0D0D835B">
      <w:pPr>
        <w:widowControl/>
        <w:ind w:firstLine="723"/>
        <w:jc w:val="left"/>
        <w:rPr>
          <w:rFonts w:hint="eastAsia" w:ascii="宋体" w:hAnsi="宋体" w:eastAsia="宋体" w:cs="宋体"/>
          <w:b/>
          <w:bCs/>
          <w:color w:val="000000"/>
          <w:spacing w:val="-20"/>
          <w:sz w:val="40"/>
          <w:szCs w:val="40"/>
          <w:highlight w:val="none"/>
          <w:lang w:eastAsia="zh-CN"/>
        </w:rPr>
      </w:pPr>
    </w:p>
    <w:p w14:paraId="31C2B6BD">
      <w:pPr>
        <w:widowControl/>
        <w:ind w:firstLine="723"/>
        <w:jc w:val="left"/>
        <w:rPr>
          <w:rFonts w:hint="eastAsia" w:ascii="宋体" w:hAnsi="宋体" w:eastAsia="宋体" w:cs="宋体"/>
          <w:b/>
          <w:bCs/>
          <w:color w:val="000000"/>
          <w:spacing w:val="-20"/>
          <w:sz w:val="40"/>
          <w:szCs w:val="40"/>
          <w:highlight w:val="none"/>
          <w:lang w:eastAsia="en-US"/>
        </w:rPr>
      </w:pPr>
    </w:p>
    <w:p w14:paraId="15E93825">
      <w:pPr>
        <w:widowControl/>
        <w:ind w:firstLine="723"/>
        <w:jc w:val="left"/>
        <w:rPr>
          <w:rFonts w:hint="eastAsia" w:ascii="宋体" w:hAnsi="宋体" w:eastAsia="宋体" w:cs="宋体"/>
          <w:b/>
          <w:bCs/>
          <w:color w:val="000000"/>
          <w:spacing w:val="-20"/>
          <w:sz w:val="24"/>
          <w:szCs w:val="24"/>
          <w:highlight w:val="none"/>
          <w:lang w:eastAsia="en-US"/>
        </w:rPr>
      </w:pPr>
    </w:p>
    <w:p w14:paraId="2F1BA1DC">
      <w:pPr>
        <w:widowControl/>
        <w:spacing w:line="600" w:lineRule="exact"/>
        <w:ind w:left="561" w:firstLine="561"/>
        <w:jc w:val="left"/>
        <w:rPr>
          <w:rFonts w:hint="eastAsia" w:ascii="宋体" w:hAnsi="宋体" w:eastAsia="宋体" w:cs="宋体"/>
          <w:color w:val="000000"/>
          <w:sz w:val="24"/>
          <w:szCs w:val="24"/>
          <w:highlight w:val="none"/>
          <w:lang w:eastAsia="en-US"/>
        </w:rPr>
      </w:pPr>
      <w:bookmarkStart w:id="814" w:name="_Hlk181177646"/>
      <w:r>
        <w:rPr>
          <w:rFonts w:hint="eastAsia" w:ascii="宋体" w:hAnsi="宋体" w:eastAsia="宋体" w:cs="宋体"/>
          <w:color w:val="000000"/>
          <w:sz w:val="24"/>
          <w:szCs w:val="24"/>
          <w:highlight w:val="none"/>
          <w:lang w:eastAsia="en-US"/>
        </w:rPr>
        <w:t>项目名称：</w:t>
      </w:r>
      <w:r>
        <w:rPr>
          <w:rFonts w:hint="eastAsia" w:ascii="宋体" w:hAnsi="宋体" w:eastAsia="宋体" w:cs="宋体"/>
          <w:color w:val="000000"/>
          <w:sz w:val="24"/>
          <w:szCs w:val="24"/>
          <w:highlight w:val="none"/>
          <w:u w:val="single"/>
          <w:lang w:eastAsia="en-US"/>
        </w:rPr>
        <w:t xml:space="preserve">                             </w:t>
      </w:r>
    </w:p>
    <w:p w14:paraId="521D3429">
      <w:pPr>
        <w:widowControl/>
        <w:spacing w:line="600" w:lineRule="exact"/>
        <w:ind w:left="561" w:firstLine="561"/>
        <w:jc w:val="left"/>
        <w:rPr>
          <w:rFonts w:hint="eastAsia" w:ascii="宋体" w:hAnsi="宋体" w:eastAsia="宋体" w:cs="宋体"/>
          <w:color w:val="000000"/>
          <w:sz w:val="24"/>
          <w:szCs w:val="24"/>
          <w:highlight w:val="none"/>
          <w:u w:val="single"/>
          <w:lang w:eastAsia="en-US"/>
        </w:rPr>
      </w:pPr>
      <w:r>
        <w:rPr>
          <w:rFonts w:hint="eastAsia" w:ascii="宋体" w:hAnsi="宋体" w:eastAsia="宋体" w:cs="宋体"/>
          <w:color w:val="000000"/>
          <w:sz w:val="24"/>
          <w:szCs w:val="24"/>
          <w:highlight w:val="none"/>
          <w:lang w:eastAsia="en-US"/>
        </w:rPr>
        <w:t>合同编号：</w:t>
      </w:r>
      <w:r>
        <w:rPr>
          <w:rFonts w:hint="eastAsia" w:ascii="宋体" w:hAnsi="宋体" w:eastAsia="宋体" w:cs="宋体"/>
          <w:color w:val="000000"/>
          <w:sz w:val="24"/>
          <w:szCs w:val="24"/>
          <w:highlight w:val="none"/>
          <w:u w:val="single"/>
          <w:lang w:eastAsia="en-US"/>
        </w:rPr>
        <w:t xml:space="preserve">                             </w:t>
      </w:r>
    </w:p>
    <w:p w14:paraId="4566EE6C">
      <w:pPr>
        <w:widowControl/>
        <w:spacing w:line="600" w:lineRule="exact"/>
        <w:ind w:left="561" w:firstLine="561"/>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甲    方：</w:t>
      </w:r>
      <w:r>
        <w:rPr>
          <w:rFonts w:hint="eastAsia" w:ascii="宋体" w:hAnsi="宋体" w:eastAsia="宋体" w:cs="宋体"/>
          <w:color w:val="000000"/>
          <w:sz w:val="24"/>
          <w:szCs w:val="24"/>
          <w:highlight w:val="none"/>
          <w:u w:val="single"/>
          <w:lang w:eastAsia="en-US"/>
        </w:rPr>
        <w:t xml:space="preserve">                             </w:t>
      </w:r>
    </w:p>
    <w:p w14:paraId="18D583CC">
      <w:pPr>
        <w:widowControl/>
        <w:spacing w:line="600" w:lineRule="exact"/>
        <w:ind w:left="561" w:firstLine="561"/>
        <w:jc w:val="left"/>
        <w:rPr>
          <w:rFonts w:hint="eastAsia" w:ascii="宋体" w:hAnsi="宋体" w:eastAsia="宋体" w:cs="宋体"/>
          <w:color w:val="000000"/>
          <w:sz w:val="24"/>
          <w:szCs w:val="24"/>
          <w:highlight w:val="none"/>
          <w:u w:val="single"/>
          <w:lang w:eastAsia="en-US"/>
        </w:rPr>
      </w:pPr>
      <w:r>
        <w:rPr>
          <w:rFonts w:hint="eastAsia" w:ascii="宋体" w:hAnsi="宋体" w:eastAsia="宋体" w:cs="宋体"/>
          <w:color w:val="000000"/>
          <w:sz w:val="24"/>
          <w:szCs w:val="24"/>
          <w:highlight w:val="none"/>
          <w:lang w:eastAsia="en-US"/>
        </w:rPr>
        <w:t>乙    方：</w:t>
      </w:r>
      <w:r>
        <w:rPr>
          <w:rFonts w:hint="eastAsia" w:ascii="宋体" w:hAnsi="宋体" w:eastAsia="宋体" w:cs="宋体"/>
          <w:color w:val="000000"/>
          <w:sz w:val="24"/>
          <w:szCs w:val="24"/>
          <w:highlight w:val="none"/>
          <w:u w:val="single"/>
          <w:lang w:eastAsia="en-US"/>
        </w:rPr>
        <w:t xml:space="preserve">                             </w:t>
      </w:r>
    </w:p>
    <w:p w14:paraId="522DE56D">
      <w:pPr>
        <w:widowControl/>
        <w:spacing w:line="600" w:lineRule="exact"/>
        <w:ind w:left="561" w:firstLine="561"/>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签订时间：</w:t>
      </w:r>
      <w:r>
        <w:rPr>
          <w:rFonts w:hint="eastAsia" w:ascii="宋体" w:hAnsi="宋体" w:eastAsia="宋体" w:cs="宋体"/>
          <w:color w:val="000000"/>
          <w:sz w:val="24"/>
          <w:szCs w:val="24"/>
          <w:highlight w:val="none"/>
          <w:u w:val="single"/>
          <w:lang w:eastAsia="en-US"/>
        </w:rPr>
        <w:t xml:space="preserve">                  </w:t>
      </w:r>
      <w:bookmarkEnd w:id="814"/>
      <w:r>
        <w:rPr>
          <w:rFonts w:hint="eastAsia" w:ascii="宋体" w:hAnsi="宋体" w:eastAsia="宋体" w:cs="宋体"/>
          <w:color w:val="000000"/>
          <w:sz w:val="24"/>
          <w:szCs w:val="24"/>
          <w:highlight w:val="none"/>
          <w:u w:val="single"/>
          <w:lang w:eastAsia="en-US"/>
        </w:rPr>
        <w:t xml:space="preserve">           </w:t>
      </w:r>
    </w:p>
    <w:p w14:paraId="1D576D49">
      <w:pPr>
        <w:keepNext/>
        <w:keepLines w:val="0"/>
        <w:spacing w:before="320" w:after="200" w:line="312" w:lineRule="auto"/>
        <w:ind w:firstLine="2800"/>
        <w:jc w:val="both"/>
        <w:outlineLvl w:val="2"/>
        <w:rPr>
          <w:rFonts w:hint="eastAsia" w:ascii="宋体" w:hAnsi="宋体" w:eastAsia="宋体" w:cs="宋体"/>
          <w:color w:val="000000"/>
          <w:sz w:val="24"/>
          <w:szCs w:val="24"/>
          <w:highlight w:val="none"/>
          <w:lang w:val="en-US" w:eastAsia="en-US" w:bidi="ar-SA"/>
        </w:rPr>
      </w:pPr>
    </w:p>
    <w:p w14:paraId="00E0101A">
      <w:pPr>
        <w:keepNext/>
        <w:keepLines w:val="0"/>
        <w:spacing w:before="320" w:after="200" w:line="312" w:lineRule="auto"/>
        <w:ind w:firstLine="2800"/>
        <w:jc w:val="both"/>
        <w:outlineLvl w:val="2"/>
        <w:rPr>
          <w:rFonts w:hint="eastAsia" w:ascii="宋体" w:hAnsi="宋体" w:eastAsia="宋体" w:cs="宋体"/>
          <w:color w:val="000000"/>
          <w:sz w:val="24"/>
          <w:szCs w:val="24"/>
          <w:highlight w:val="none"/>
          <w:lang w:val="en-US" w:eastAsia="en-US" w:bidi="ar-SA"/>
        </w:rPr>
      </w:pPr>
    </w:p>
    <w:p w14:paraId="664E1A6D">
      <w:pPr>
        <w:keepNext/>
        <w:keepLines w:val="0"/>
        <w:spacing w:before="320" w:after="200" w:line="312" w:lineRule="auto"/>
        <w:ind w:firstLine="2800"/>
        <w:jc w:val="both"/>
        <w:outlineLvl w:val="2"/>
        <w:rPr>
          <w:rFonts w:hint="eastAsia" w:ascii="宋体" w:hAnsi="宋体" w:eastAsia="宋体" w:cs="宋体"/>
          <w:color w:val="000000"/>
          <w:sz w:val="24"/>
          <w:szCs w:val="24"/>
          <w:highlight w:val="none"/>
          <w:lang w:val="en-US" w:eastAsia="en-US" w:bidi="ar-SA"/>
        </w:rPr>
      </w:pPr>
    </w:p>
    <w:p w14:paraId="045ABC22">
      <w:pPr>
        <w:keepNext/>
        <w:keepLines w:val="0"/>
        <w:spacing w:before="320" w:after="200" w:line="312" w:lineRule="auto"/>
        <w:ind w:firstLine="2800"/>
        <w:jc w:val="both"/>
        <w:outlineLvl w:val="2"/>
        <w:rPr>
          <w:rFonts w:hint="eastAsia" w:ascii="宋体" w:hAnsi="宋体" w:eastAsia="宋体" w:cs="宋体"/>
          <w:color w:val="000000"/>
          <w:sz w:val="24"/>
          <w:szCs w:val="24"/>
          <w:highlight w:val="none"/>
          <w:lang w:val="en-US" w:eastAsia="en-US" w:bidi="ar-SA"/>
        </w:rPr>
      </w:pPr>
    </w:p>
    <w:p w14:paraId="286716A6">
      <w:pPr>
        <w:spacing w:before="117" w:line="219" w:lineRule="auto"/>
        <w:ind w:left="2478"/>
        <w:outlineLvl w:val="0"/>
        <w:rPr>
          <w:rFonts w:hint="eastAsia" w:ascii="宋体" w:hAnsi="宋体" w:eastAsia="宋体" w:cs="宋体"/>
          <w:b/>
          <w:bCs/>
          <w:color w:val="000000"/>
          <w:spacing w:val="-4"/>
          <w:sz w:val="24"/>
          <w:szCs w:val="24"/>
          <w:highlight w:val="none"/>
          <w:lang w:val="en-US" w:eastAsia="zh-CN" w:bidi="ar-SA"/>
        </w:rPr>
      </w:pPr>
      <w:bookmarkStart w:id="815" w:name="bookmark7"/>
      <w:bookmarkEnd w:id="815"/>
    </w:p>
    <w:p w14:paraId="39F8C788">
      <w:pPr>
        <w:spacing w:before="117" w:line="219" w:lineRule="auto"/>
        <w:ind w:left="2478"/>
        <w:outlineLvl w:val="0"/>
        <w:rPr>
          <w:rFonts w:hint="eastAsia" w:ascii="宋体" w:hAnsi="宋体" w:eastAsia="宋体" w:cs="宋体"/>
          <w:b/>
          <w:bCs/>
          <w:color w:val="000000"/>
          <w:spacing w:val="-4"/>
          <w:sz w:val="24"/>
          <w:szCs w:val="24"/>
          <w:highlight w:val="none"/>
          <w:lang w:val="en-US" w:eastAsia="zh-CN" w:bidi="ar-SA"/>
        </w:rPr>
      </w:pPr>
    </w:p>
    <w:p w14:paraId="298AF8D3">
      <w:pPr>
        <w:spacing w:before="117" w:line="219" w:lineRule="auto"/>
        <w:ind w:left="2478"/>
        <w:outlineLvl w:val="0"/>
        <w:rPr>
          <w:rFonts w:hint="eastAsia" w:ascii="宋体" w:hAnsi="宋体" w:eastAsia="宋体" w:cs="宋体"/>
          <w:b/>
          <w:bCs/>
          <w:color w:val="000000"/>
          <w:spacing w:val="-4"/>
          <w:sz w:val="24"/>
          <w:szCs w:val="24"/>
          <w:highlight w:val="none"/>
          <w:lang w:val="en-US" w:eastAsia="zh-CN" w:bidi="ar-SA"/>
        </w:rPr>
      </w:pPr>
    </w:p>
    <w:p w14:paraId="04E03357">
      <w:pPr>
        <w:spacing w:before="117" w:line="219" w:lineRule="auto"/>
        <w:ind w:left="2478"/>
        <w:outlineLvl w:val="0"/>
        <w:rPr>
          <w:rFonts w:hint="eastAsia" w:ascii="宋体" w:hAnsi="宋体" w:eastAsia="宋体" w:cs="宋体"/>
          <w:b/>
          <w:bCs/>
          <w:color w:val="000000"/>
          <w:spacing w:val="-4"/>
          <w:sz w:val="24"/>
          <w:szCs w:val="24"/>
          <w:highlight w:val="none"/>
          <w:lang w:val="en-US" w:eastAsia="zh-CN" w:bidi="ar-SA"/>
        </w:rPr>
      </w:pPr>
    </w:p>
    <w:p w14:paraId="4CD02FDE">
      <w:pPr>
        <w:spacing w:before="117" w:line="219" w:lineRule="auto"/>
        <w:ind w:left="2478"/>
        <w:outlineLvl w:val="0"/>
        <w:rPr>
          <w:rFonts w:hint="eastAsia" w:ascii="宋体" w:hAnsi="宋体" w:eastAsia="宋体" w:cs="宋体"/>
          <w:b/>
          <w:bCs/>
          <w:color w:val="000000"/>
          <w:spacing w:val="-4"/>
          <w:sz w:val="24"/>
          <w:szCs w:val="24"/>
          <w:highlight w:val="none"/>
          <w:lang w:val="en-US" w:eastAsia="zh-CN" w:bidi="ar-SA"/>
        </w:rPr>
      </w:pPr>
    </w:p>
    <w:p w14:paraId="62B703FA">
      <w:pPr>
        <w:spacing w:before="117" w:line="219" w:lineRule="auto"/>
        <w:ind w:left="2478"/>
        <w:outlineLvl w:val="0"/>
        <w:rPr>
          <w:rFonts w:hint="eastAsia" w:ascii="宋体" w:hAnsi="宋体" w:eastAsia="宋体" w:cs="宋体"/>
          <w:b/>
          <w:bCs/>
          <w:color w:val="000000"/>
          <w:spacing w:val="-4"/>
          <w:sz w:val="24"/>
          <w:szCs w:val="24"/>
          <w:highlight w:val="none"/>
          <w:lang w:val="en-US" w:eastAsia="zh-CN" w:bidi="ar-SA"/>
        </w:rPr>
      </w:pPr>
    </w:p>
    <w:p w14:paraId="459777F3">
      <w:pPr>
        <w:spacing w:before="117" w:line="219" w:lineRule="auto"/>
        <w:ind w:left="2478"/>
        <w:outlineLvl w:val="0"/>
        <w:rPr>
          <w:rFonts w:hint="eastAsia" w:ascii="宋体" w:hAnsi="宋体" w:eastAsia="宋体" w:cs="宋体"/>
          <w:b/>
          <w:bCs/>
          <w:color w:val="000000"/>
          <w:spacing w:val="-4"/>
          <w:sz w:val="24"/>
          <w:szCs w:val="24"/>
          <w:highlight w:val="none"/>
          <w:lang w:val="en-US" w:eastAsia="zh-CN" w:bidi="ar-SA"/>
        </w:rPr>
      </w:pPr>
    </w:p>
    <w:p w14:paraId="2236B275">
      <w:pPr>
        <w:widowControl/>
        <w:spacing w:line="312" w:lineRule="auto"/>
        <w:ind w:firstLine="480" w:firstLineChars="200"/>
        <w:jc w:val="both"/>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甲方（全称）：</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（采购人）</w:t>
      </w:r>
    </w:p>
    <w:p w14:paraId="276904B4">
      <w:pPr>
        <w:widowControl/>
        <w:spacing w:line="312" w:lineRule="auto"/>
        <w:ind w:firstLine="480" w:firstLineChars="200"/>
        <w:jc w:val="both"/>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乙方（全称）：</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（供应商）</w:t>
      </w:r>
    </w:p>
    <w:p w14:paraId="02E62AD6">
      <w:pPr>
        <w:spacing w:line="312" w:lineRule="auto"/>
        <w:ind w:left="0" w:firstLine="480" w:firstLineChars="20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依据《中华人民共和国民法典》《中华人民共和国政府采购法》等有关的法律法规，以及本采购项目的招标/谈判文件等采购文件、乙方的《投标（响应）文件》及《中标（成交）通知书》，甲乙双方同意签订本合同。具体情况及要求如下：</w:t>
      </w:r>
    </w:p>
    <w:p w14:paraId="7DE7893C">
      <w:pPr>
        <w:widowControl/>
        <w:tabs>
          <w:tab w:val="left" w:pos="8820"/>
          <w:tab w:val="left" w:pos="9345"/>
          <w:tab w:val="left" w:pos="9765"/>
        </w:tabs>
        <w:spacing w:line="312" w:lineRule="auto"/>
        <w:ind w:firstLine="482" w:firstLineChars="200"/>
        <w:jc w:val="both"/>
        <w:rPr>
          <w:rFonts w:hint="eastAsia" w:ascii="宋体" w:hAnsi="宋体" w:eastAsia="宋体" w:cs="宋体"/>
          <w:b/>
          <w:bCs/>
          <w:color w:val="000000"/>
          <w:sz w:val="24"/>
          <w:szCs w:val="24"/>
          <w:highlight w:val="none"/>
          <w:lang w:eastAsia="zh-CN"/>
        </w:rPr>
      </w:pPr>
      <w:r>
        <w:rPr>
          <w:rFonts w:hint="eastAsia" w:ascii="宋体" w:hAnsi="宋体" w:eastAsia="宋体" w:cs="宋体"/>
          <w:b/>
          <w:color w:val="000000"/>
          <w:sz w:val="24"/>
          <w:szCs w:val="24"/>
          <w:highlight w:val="none"/>
          <w:lang w:eastAsia="zh-CN"/>
        </w:rPr>
        <w:t>一、</w:t>
      </w:r>
      <w:r>
        <w:rPr>
          <w:rFonts w:hint="eastAsia" w:ascii="宋体" w:hAnsi="宋体" w:eastAsia="宋体" w:cs="宋体"/>
          <w:b/>
          <w:bCs/>
          <w:color w:val="000000"/>
          <w:sz w:val="24"/>
          <w:szCs w:val="24"/>
          <w:highlight w:val="none"/>
          <w:lang w:eastAsia="zh-CN"/>
        </w:rPr>
        <w:t>定义</w:t>
      </w:r>
    </w:p>
    <w:p w14:paraId="3688C0E7">
      <w:pPr>
        <w:widowControl/>
        <w:spacing w:line="312" w:lineRule="auto"/>
        <w:ind w:firstLine="480" w:firstLineChars="200"/>
        <w:jc w:val="both"/>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1.1合同当事人</w:t>
      </w:r>
    </w:p>
    <w:p w14:paraId="375D2C5E">
      <w:pPr>
        <w:widowControl/>
        <w:spacing w:line="312" w:lineRule="auto"/>
        <w:ind w:firstLine="480" w:firstLineChars="200"/>
        <w:jc w:val="both"/>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（1）采购人（以下称甲方）是指使用财政性资金，通过政府采购方式向供应商购买货物及其相关服务的国家机关、事业单位、团体组织。</w:t>
      </w:r>
    </w:p>
    <w:p w14:paraId="0C7BF2CF">
      <w:pPr>
        <w:widowControl/>
        <w:spacing w:line="312" w:lineRule="auto"/>
        <w:ind w:firstLine="480" w:firstLineChars="200"/>
        <w:jc w:val="both"/>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（2）供应商（以下称乙方）是指参加政府采购活动并且中标（成交），向采购人提供合同约定的货物及其相关服务的法人、非法人组织或者自然人。</w:t>
      </w:r>
    </w:p>
    <w:p w14:paraId="0A1EAED1">
      <w:pPr>
        <w:widowControl/>
        <w:spacing w:line="312" w:lineRule="auto"/>
        <w:ind w:firstLine="480" w:firstLineChars="200"/>
        <w:jc w:val="both"/>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（3）其他合同主体是指除采购人和供应商以外，</w:t>
      </w:r>
      <w:r>
        <w:rPr>
          <w:rFonts w:hint="eastAsia" w:ascii="宋体" w:hAnsi="宋体" w:eastAsia="宋体" w:cs="宋体"/>
          <w:bCs/>
          <w:color w:val="000000"/>
          <w:sz w:val="24"/>
          <w:szCs w:val="24"/>
          <w:highlight w:val="none"/>
          <w:lang w:eastAsia="zh-CN"/>
        </w:rPr>
        <w:t>依法参与合同缔结或履行，享有权利、承担义务的合同当事人</w:t>
      </w:r>
      <w:r>
        <w:rPr>
          <w:rFonts w:hint="eastAsia" w:ascii="宋体" w:hAnsi="宋体" w:eastAsia="宋体" w:cs="宋体"/>
          <w:color w:val="000000"/>
          <w:sz w:val="24"/>
          <w:szCs w:val="24"/>
          <w:highlight w:val="none"/>
          <w:lang w:eastAsia="zh-CN"/>
        </w:rPr>
        <w:t>。</w:t>
      </w:r>
    </w:p>
    <w:p w14:paraId="56254391">
      <w:pPr>
        <w:widowControl/>
        <w:tabs>
          <w:tab w:val="left" w:pos="570"/>
          <w:tab w:val="left" w:pos="9240"/>
          <w:tab w:val="left" w:pos="9555"/>
        </w:tabs>
        <w:spacing w:line="312" w:lineRule="auto"/>
        <w:ind w:firstLine="480" w:firstLineChars="200"/>
        <w:jc w:val="both"/>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1.2本合同下列术语应解释为：</w:t>
      </w:r>
    </w:p>
    <w:p w14:paraId="6E9E01FE">
      <w:pPr>
        <w:widowControl/>
        <w:spacing w:line="312" w:lineRule="auto"/>
        <w:ind w:firstLine="480" w:firstLineChars="200"/>
        <w:jc w:val="both"/>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（1）“合同”系指</w:t>
      </w:r>
      <w:r>
        <w:rPr>
          <w:rFonts w:hint="eastAsia" w:ascii="宋体" w:hAnsi="宋体" w:eastAsia="宋体" w:cs="宋体"/>
          <w:bCs/>
          <w:color w:val="000000"/>
          <w:sz w:val="24"/>
          <w:szCs w:val="24"/>
          <w:highlight w:val="none"/>
          <w:lang w:eastAsia="zh-CN"/>
        </w:rPr>
        <w:t>合同当事人意思表示达成一致的任何协议，包括签署的</w:t>
      </w:r>
      <w:r>
        <w:rPr>
          <w:rFonts w:hint="eastAsia" w:ascii="宋体" w:hAnsi="宋体" w:eastAsia="宋体" w:cs="宋体"/>
          <w:color w:val="000000"/>
          <w:sz w:val="24"/>
          <w:szCs w:val="24"/>
          <w:highlight w:val="none"/>
          <w:lang w:eastAsia="zh-CN"/>
        </w:rPr>
        <w:t>政府采购合同及其变更、补充协议，中标（成交）通知书，投标（响应）文件，采购文件，有关技术文件和图纸，以及国家法律、行政法规和规章制度规定或合同约定的作为合同组成部分的其他文件。</w:t>
      </w:r>
    </w:p>
    <w:p w14:paraId="3EBF51D4">
      <w:pPr>
        <w:widowControl/>
        <w:tabs>
          <w:tab w:val="left" w:pos="570"/>
          <w:tab w:val="left" w:pos="9240"/>
          <w:tab w:val="left" w:pos="9555"/>
        </w:tabs>
        <w:spacing w:line="312" w:lineRule="auto"/>
        <w:ind w:firstLine="480" w:firstLineChars="200"/>
        <w:jc w:val="both"/>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（2）“合同价款”系指根据本合同规定乙方在全面履行合同义务后甲方应支付给乙方的价款。</w:t>
      </w:r>
    </w:p>
    <w:p w14:paraId="4CB302DD">
      <w:pPr>
        <w:widowControl/>
        <w:tabs>
          <w:tab w:val="left" w:pos="570"/>
          <w:tab w:val="left" w:pos="9240"/>
          <w:tab w:val="left" w:pos="9555"/>
        </w:tabs>
        <w:spacing w:line="312" w:lineRule="auto"/>
        <w:ind w:firstLine="480" w:firstLineChars="200"/>
        <w:jc w:val="both"/>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（3）“货物”系指乙方根据本合同规定须向甲方提供的各种形态和种类的物品，包括原材料、设备、产品及相关的其备品备件、工具、手册及</w:t>
      </w:r>
      <w:r>
        <w:rPr>
          <w:rFonts w:hint="eastAsia" w:ascii="宋体" w:hAnsi="宋体" w:eastAsia="宋体" w:cs="宋体"/>
          <w:color w:val="000000"/>
          <w:sz w:val="24"/>
          <w:szCs w:val="24"/>
          <w:highlight w:val="none"/>
          <w:lang w:val="en" w:eastAsia="zh-CN"/>
        </w:rPr>
        <w:t>其他</w:t>
      </w:r>
      <w:r>
        <w:rPr>
          <w:rFonts w:hint="eastAsia" w:ascii="宋体" w:hAnsi="宋体" w:eastAsia="宋体" w:cs="宋体"/>
          <w:color w:val="000000"/>
          <w:sz w:val="24"/>
          <w:szCs w:val="24"/>
          <w:highlight w:val="none"/>
          <w:lang w:eastAsia="zh-CN"/>
        </w:rPr>
        <w:t>技术资料和材料等。</w:t>
      </w:r>
    </w:p>
    <w:p w14:paraId="0A81B1C1">
      <w:pPr>
        <w:widowControl/>
        <w:spacing w:line="312" w:lineRule="auto"/>
        <w:ind w:firstLine="480" w:firstLineChars="200"/>
        <w:jc w:val="both"/>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（4）“相关服务”系指根据合同规定，乙方应提供的与货物有关的技术、管理和</w:t>
      </w:r>
      <w:r>
        <w:rPr>
          <w:rFonts w:hint="eastAsia" w:ascii="宋体" w:hAnsi="宋体" w:eastAsia="宋体" w:cs="宋体"/>
          <w:color w:val="000000"/>
          <w:sz w:val="24"/>
          <w:szCs w:val="24"/>
          <w:highlight w:val="none"/>
          <w:lang w:val="en" w:eastAsia="zh-CN"/>
        </w:rPr>
        <w:t>其他</w:t>
      </w:r>
      <w:r>
        <w:rPr>
          <w:rFonts w:hint="eastAsia" w:ascii="宋体" w:hAnsi="宋体" w:eastAsia="宋体" w:cs="宋体"/>
          <w:color w:val="000000"/>
          <w:sz w:val="24"/>
          <w:szCs w:val="24"/>
          <w:highlight w:val="none"/>
          <w:lang w:eastAsia="zh-CN"/>
        </w:rPr>
        <w:t>服务，包括但不限于：管理和质量保证、运输、保险、检验、现场准备、维修、废弃处置等以及合同中规定乙方应承担的</w:t>
      </w:r>
      <w:r>
        <w:rPr>
          <w:rFonts w:hint="eastAsia" w:ascii="宋体" w:hAnsi="宋体" w:eastAsia="宋体" w:cs="宋体"/>
          <w:color w:val="000000"/>
          <w:sz w:val="24"/>
          <w:szCs w:val="24"/>
          <w:highlight w:val="none"/>
          <w:lang w:val="en" w:eastAsia="zh-CN"/>
        </w:rPr>
        <w:t>其他</w:t>
      </w:r>
      <w:r>
        <w:rPr>
          <w:rFonts w:hint="eastAsia" w:ascii="宋体" w:hAnsi="宋体" w:eastAsia="宋体" w:cs="宋体"/>
          <w:color w:val="000000"/>
          <w:sz w:val="24"/>
          <w:szCs w:val="24"/>
          <w:highlight w:val="none"/>
          <w:lang w:eastAsia="zh-CN"/>
        </w:rPr>
        <w:t>义务。</w:t>
      </w:r>
    </w:p>
    <w:p w14:paraId="2C8CE7F2">
      <w:pPr>
        <w:widowControl/>
        <w:spacing w:line="312" w:lineRule="auto"/>
        <w:ind w:firstLine="480" w:firstLineChars="200"/>
        <w:jc w:val="both"/>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（5）“分包”系指中标（成交）供应商按采购文件、投标（响应）文件的规定，根据分包意向协议，将中标（成交）项目中的部分履约内容，分给具有相应资质条件的供应商履行合同的行为。</w:t>
      </w:r>
    </w:p>
    <w:p w14:paraId="34AAF68C">
      <w:pPr>
        <w:widowControl/>
        <w:tabs>
          <w:tab w:val="left" w:pos="570"/>
          <w:tab w:val="left" w:pos="9240"/>
          <w:tab w:val="left" w:pos="9555"/>
        </w:tabs>
        <w:spacing w:line="312" w:lineRule="auto"/>
        <w:ind w:firstLine="480" w:firstLineChars="200"/>
        <w:jc w:val="both"/>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w:t>
      </w:r>
    </w:p>
    <w:p w14:paraId="5306051E">
      <w:pPr>
        <w:widowControl/>
        <w:spacing w:line="312" w:lineRule="auto"/>
        <w:ind w:firstLine="482" w:firstLineChars="200"/>
        <w:jc w:val="both"/>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t>二、采购项目基本情况</w:t>
      </w:r>
    </w:p>
    <w:p w14:paraId="28FF44A4">
      <w:pPr>
        <w:numPr>
          <w:ilvl w:val="0"/>
          <w:numId w:val="14"/>
        </w:numPr>
        <w:spacing w:line="312" w:lineRule="auto"/>
        <w:ind w:left="0" w:firstLine="480" w:firstLineChars="200"/>
        <w:jc w:val="both"/>
        <w:rPr>
          <w:rFonts w:hint="eastAsia" w:ascii="宋体" w:hAnsi="宋体" w:eastAsia="宋体" w:cs="宋体"/>
          <w:color w:val="000000"/>
          <w:sz w:val="24"/>
          <w:szCs w:val="24"/>
          <w:highlight w:val="none"/>
          <w:u w:val="single"/>
          <w:lang w:val="en-US" w:eastAsia="en-US" w:bidi="ar-SA"/>
        </w:rPr>
      </w:pPr>
      <w:r>
        <w:rPr>
          <w:rFonts w:hint="eastAsia" w:ascii="宋体" w:hAnsi="宋体" w:eastAsia="宋体" w:cs="宋体"/>
          <w:color w:val="000000"/>
          <w:sz w:val="24"/>
          <w:szCs w:val="24"/>
          <w:highlight w:val="none"/>
          <w:lang w:val="en-US" w:eastAsia="zh-CN" w:bidi="ar-SA"/>
        </w:rPr>
        <w:t>采购项目名称：</w:t>
      </w:r>
      <w:r>
        <w:rPr>
          <w:rFonts w:hint="eastAsia" w:ascii="宋体" w:hAnsi="宋体" w:eastAsia="宋体" w:cs="宋体"/>
          <w:color w:val="000000"/>
          <w:sz w:val="24"/>
          <w:szCs w:val="24"/>
          <w:highlight w:val="none"/>
          <w:u w:val="single"/>
          <w:lang w:val="en-US" w:eastAsia="zh-CN" w:bidi="ar-SA"/>
        </w:rPr>
        <w:t xml:space="preserve">                                          </w:t>
      </w:r>
    </w:p>
    <w:p w14:paraId="63F911E8">
      <w:pPr>
        <w:numPr>
          <w:ilvl w:val="255"/>
          <w:numId w:val="0"/>
        </w:numPr>
        <w:tabs>
          <w:tab w:val="left" w:pos="999"/>
        </w:tabs>
        <w:spacing w:line="312" w:lineRule="auto"/>
        <w:ind w:firstLine="720" w:firstLineChars="30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采购项目编号：</w:t>
      </w:r>
      <w:r>
        <w:rPr>
          <w:rFonts w:hint="eastAsia" w:ascii="宋体" w:hAnsi="宋体" w:eastAsia="宋体" w:cs="宋体"/>
          <w:color w:val="000000"/>
          <w:sz w:val="24"/>
          <w:szCs w:val="24"/>
          <w:highlight w:val="none"/>
          <w:u w:val="single"/>
          <w:lang w:val="en-US" w:eastAsia="zh-CN" w:bidi="ar-SA"/>
        </w:rPr>
        <w:t xml:space="preserve">                                          </w:t>
      </w:r>
    </w:p>
    <w:p w14:paraId="6530D250">
      <w:pPr>
        <w:spacing w:line="312" w:lineRule="auto"/>
        <w:ind w:left="0" w:firstLine="480" w:firstLineChars="20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（2）采购计划编号：</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 </w:t>
      </w:r>
    </w:p>
    <w:p w14:paraId="1D012985">
      <w:pPr>
        <w:widowControl/>
        <w:spacing w:line="312" w:lineRule="auto"/>
        <w:ind w:firstLine="480" w:firstLineChars="200"/>
        <w:jc w:val="both"/>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（3）项目内容：采购标的的样品要求、货物明细、技术规格及具体参数等要求具体详见招标文件第五章采购需求。</w:t>
      </w:r>
    </w:p>
    <w:p w14:paraId="50A2A0B7">
      <w:pPr>
        <w:numPr>
          <w:ilvl w:val="255"/>
          <w:numId w:val="0"/>
        </w:numPr>
        <w:spacing w:line="312" w:lineRule="auto"/>
        <w:ind w:firstLine="480" w:firstLineChars="20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（4）政府采购组织形式：分散采购</w:t>
      </w:r>
    </w:p>
    <w:p w14:paraId="09FC7EAD">
      <w:pPr>
        <w:numPr>
          <w:ilvl w:val="255"/>
          <w:numId w:val="0"/>
        </w:numPr>
        <w:spacing w:line="312" w:lineRule="auto"/>
        <w:ind w:firstLine="480" w:firstLineChars="20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（5）政府采购方式：公开招标 </w:t>
      </w:r>
    </w:p>
    <w:p w14:paraId="03F28C15">
      <w:pPr>
        <w:numPr>
          <w:ilvl w:val="255"/>
          <w:numId w:val="0"/>
        </w:numPr>
        <w:spacing w:line="312" w:lineRule="auto"/>
        <w:ind w:firstLine="480" w:firstLineChars="20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（6）合同是否接受联合体：否</w:t>
      </w:r>
    </w:p>
    <w:p w14:paraId="36945F6E">
      <w:pPr>
        <w:numPr>
          <w:ilvl w:val="255"/>
          <w:numId w:val="0"/>
        </w:numPr>
        <w:spacing w:line="312" w:lineRule="auto"/>
        <w:ind w:firstLine="960" w:firstLineChars="400"/>
        <w:jc w:val="both"/>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合同是否同意分包：否</w:t>
      </w:r>
    </w:p>
    <w:p w14:paraId="751DDBB8">
      <w:pPr>
        <w:numPr>
          <w:ilvl w:val="255"/>
          <w:numId w:val="0"/>
        </w:numPr>
        <w:spacing w:line="312" w:lineRule="auto"/>
        <w:ind w:firstLine="480" w:firstLineChars="200"/>
        <w:jc w:val="both"/>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（7）是否涉及进口产品：否</w:t>
      </w:r>
    </w:p>
    <w:p w14:paraId="15831D1B">
      <w:pPr>
        <w:numPr>
          <w:ilvl w:val="255"/>
          <w:numId w:val="0"/>
        </w:numPr>
        <w:spacing w:line="312" w:lineRule="auto"/>
        <w:ind w:firstLine="480" w:firstLineChars="200"/>
        <w:jc w:val="both"/>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（8）是否涉及节能产品：否</w:t>
      </w:r>
    </w:p>
    <w:p w14:paraId="620040A4">
      <w:pPr>
        <w:numPr>
          <w:ilvl w:val="255"/>
          <w:numId w:val="0"/>
        </w:numPr>
        <w:spacing w:line="312" w:lineRule="auto"/>
        <w:ind w:firstLine="480" w:firstLineChars="200"/>
        <w:jc w:val="both"/>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     是否涉及环境标志产品：否</w:t>
      </w:r>
    </w:p>
    <w:p w14:paraId="3EBCB762">
      <w:pPr>
        <w:numPr>
          <w:ilvl w:val="255"/>
          <w:numId w:val="0"/>
        </w:numPr>
        <w:spacing w:line="312" w:lineRule="auto"/>
        <w:ind w:firstLine="480" w:firstLineChars="200"/>
        <w:jc w:val="both"/>
        <w:rPr>
          <w:rFonts w:hint="eastAsia" w:ascii="宋体" w:hAnsi="宋体" w:eastAsia="宋体" w:cs="宋体"/>
          <w:sz w:val="24"/>
          <w:szCs w:val="24"/>
          <w:highlight w:val="none"/>
          <w:u w:val="single"/>
          <w:lang w:val="en-US" w:eastAsia="zh-CN" w:bidi="ar-SA"/>
        </w:rPr>
      </w:pPr>
      <w:r>
        <w:rPr>
          <w:rFonts w:hint="eastAsia" w:ascii="宋体" w:hAnsi="宋体" w:eastAsia="宋体" w:cs="宋体"/>
          <w:sz w:val="24"/>
          <w:szCs w:val="24"/>
          <w:highlight w:val="none"/>
          <w:lang w:val="en-US" w:eastAsia="zh-CN" w:bidi="ar-SA"/>
        </w:rPr>
        <w:t xml:space="preserve">     是否涉及绿色产品：否</w:t>
      </w:r>
    </w:p>
    <w:p w14:paraId="68D40257">
      <w:pPr>
        <w:widowControl/>
        <w:spacing w:line="312" w:lineRule="auto"/>
        <w:ind w:firstLine="482" w:firstLineChars="200"/>
        <w:jc w:val="both"/>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t>三、合同金额</w:t>
      </w:r>
    </w:p>
    <w:p w14:paraId="212EE1A9">
      <w:pPr>
        <w:widowControl/>
        <w:spacing w:line="312" w:lineRule="auto"/>
        <w:ind w:firstLine="480" w:firstLineChars="200"/>
        <w:jc w:val="both"/>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（1）合同金额小写：</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，大写：</w:t>
      </w:r>
      <w:r>
        <w:rPr>
          <w:rFonts w:hint="eastAsia" w:ascii="宋体" w:hAnsi="宋体" w:eastAsia="宋体" w:cs="宋体"/>
          <w:color w:val="000000"/>
          <w:sz w:val="24"/>
          <w:szCs w:val="24"/>
          <w:highlight w:val="none"/>
          <w:u w:val="single"/>
          <w:lang w:eastAsia="zh-CN"/>
        </w:rPr>
        <w:t xml:space="preserve">                          </w:t>
      </w:r>
    </w:p>
    <w:p w14:paraId="648DB605">
      <w:pPr>
        <w:spacing w:line="312" w:lineRule="auto"/>
        <w:ind w:firstLine="480" w:firstLineChars="20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本项目签订固定单价合同，招标数量为暂估数量，按实际供货数量结算。如合同履行过程中，甲方增加或减少合同标的数量的，在结算时按实际数量和中标单价对合同总价进行审计确定。</w:t>
      </w:r>
    </w:p>
    <w:p w14:paraId="1B12C3DF">
      <w:pPr>
        <w:widowControl/>
        <w:spacing w:line="312" w:lineRule="auto"/>
        <w:ind w:firstLine="480" w:firstLineChars="200"/>
        <w:jc w:val="both"/>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（2）合同定价方式：固定综合单价合同。即中标单价在市场风险、价格波动、税率增加等风险范围内均不作调整，乙方为履行本合同而发生的所有费用均包含在合同价款中。</w:t>
      </w:r>
    </w:p>
    <w:p w14:paraId="5460773F">
      <w:pPr>
        <w:widowControl/>
        <w:spacing w:line="312" w:lineRule="auto"/>
        <w:ind w:firstLine="480" w:firstLineChars="200"/>
        <w:jc w:val="both"/>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（3）付款方式：合同价款支付按照国库集中支付制度及财政管理相关规定执行。</w:t>
      </w:r>
    </w:p>
    <w:p w14:paraId="56C463C8">
      <w:pPr>
        <w:spacing w:line="312" w:lineRule="auto"/>
        <w:ind w:firstLine="480" w:firstLineChars="20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分期付款：1）本项目经甲方验收合格并出具验收报告后支付合同价款的70%；</w:t>
      </w:r>
    </w:p>
    <w:p w14:paraId="5036D265">
      <w:pPr>
        <w:spacing w:line="312" w:lineRule="auto"/>
        <w:ind w:firstLine="1680" w:firstLineChars="70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2）项目审计完成后付至审定价的97%；</w:t>
      </w:r>
    </w:p>
    <w:p w14:paraId="6785BC3C">
      <w:pPr>
        <w:spacing w:line="312" w:lineRule="auto"/>
        <w:ind w:firstLine="1680" w:firstLineChars="70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3）质保期满且无质量问题后付清余款。</w:t>
      </w:r>
    </w:p>
    <w:p w14:paraId="73C4141B">
      <w:pPr>
        <w:spacing w:line="312" w:lineRule="auto"/>
        <w:ind w:firstLine="480" w:firstLineChars="20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甲方每次付款前，乙方应提供等额的符合规定的发票，甲方在付款条件成就且收到发票后10个工作日内将应付款支付给乙方。乙方未按约定提供发票的，甲方有权拒绝付款。</w:t>
      </w:r>
    </w:p>
    <w:p w14:paraId="64E39272">
      <w:pPr>
        <w:widowControl/>
        <w:spacing w:line="312" w:lineRule="auto"/>
        <w:ind w:firstLine="482" w:firstLineChars="200"/>
        <w:jc w:val="both"/>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四、货物包装、运输、保险和交货要求</w:t>
      </w:r>
    </w:p>
    <w:p w14:paraId="097617E5">
      <w:pPr>
        <w:widowControl/>
        <w:spacing w:line="312" w:lineRule="auto"/>
        <w:ind w:firstLine="480" w:firstLineChars="200"/>
        <w:jc w:val="both"/>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4.1 本合同</w:t>
      </w:r>
      <w:r>
        <w:rPr>
          <w:rFonts w:hint="eastAsia" w:ascii="宋体" w:hAnsi="宋体" w:eastAsia="宋体" w:cs="宋体"/>
          <w:bCs/>
          <w:color w:val="000000"/>
          <w:sz w:val="24"/>
          <w:szCs w:val="24"/>
          <w:highlight w:val="none"/>
          <w:lang w:eastAsia="zh-CN"/>
        </w:rPr>
        <w:t>涉及商品包装的，</w:t>
      </w:r>
      <w:r>
        <w:rPr>
          <w:rFonts w:hint="eastAsia" w:ascii="宋体" w:hAnsi="宋体" w:eastAsia="宋体" w:cs="宋体"/>
          <w:color w:val="000000"/>
          <w:sz w:val="24"/>
          <w:szCs w:val="24"/>
          <w:highlight w:val="none"/>
          <w:lang w:eastAsia="zh-CN"/>
        </w:rPr>
        <w:t>包装应适应远距离运输、防潮、防震、防锈和防野蛮装卸及招标文件等的相关要求，确保货物安全无损地运抵</w:t>
      </w:r>
      <w:r>
        <w:rPr>
          <w:rFonts w:hint="eastAsia" w:ascii="宋体" w:hAnsi="宋体" w:eastAsia="宋体" w:cs="宋体"/>
          <w:b/>
          <w:color w:val="000000"/>
          <w:sz w:val="24"/>
          <w:szCs w:val="24"/>
          <w:highlight w:val="none"/>
          <w:lang w:eastAsia="zh-CN"/>
        </w:rPr>
        <w:t>交货地</w:t>
      </w:r>
      <w:r>
        <w:rPr>
          <w:rFonts w:hint="eastAsia" w:ascii="宋体" w:hAnsi="宋体" w:eastAsia="宋体" w:cs="宋体"/>
          <w:color w:val="000000"/>
          <w:sz w:val="24"/>
          <w:szCs w:val="24"/>
          <w:highlight w:val="none"/>
          <w:lang w:eastAsia="zh-CN"/>
        </w:rPr>
        <w:t>。</w:t>
      </w:r>
    </w:p>
    <w:p w14:paraId="127F5362">
      <w:pPr>
        <w:widowControl/>
        <w:spacing w:line="312" w:lineRule="auto"/>
        <w:ind w:firstLine="480" w:firstLineChars="200"/>
        <w:jc w:val="both"/>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4.2乙方负责办理将货物运抵本合同规定的交货地点，并装卸、交付至甲方的一切运输事项，相关费用应包含在合同价款中。</w:t>
      </w:r>
    </w:p>
    <w:p w14:paraId="70B248C1">
      <w:pPr>
        <w:widowControl/>
        <w:spacing w:line="312" w:lineRule="auto"/>
        <w:ind w:firstLine="480" w:firstLineChars="200"/>
        <w:jc w:val="both"/>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4.3乙方交货时间：</w:t>
      </w:r>
      <w:r>
        <w:rPr>
          <w:rFonts w:hint="eastAsia" w:ascii="宋体" w:hAnsi="宋体" w:eastAsia="宋体" w:cs="宋体"/>
          <w:color w:val="000000"/>
          <w:sz w:val="24"/>
          <w:szCs w:val="24"/>
          <w:highlight w:val="none"/>
          <w:u w:val="single"/>
          <w:lang w:eastAsia="zh-CN"/>
        </w:rPr>
        <w:t>在签订合同后</w:t>
      </w:r>
      <w:r>
        <w:rPr>
          <w:rFonts w:hint="eastAsia" w:ascii="宋体" w:hAnsi="宋体" w:eastAsia="宋体" w:cs="宋体"/>
          <w:color w:val="000000"/>
          <w:sz w:val="24"/>
          <w:szCs w:val="24"/>
          <w:highlight w:val="none"/>
          <w:u w:val="single"/>
          <w:lang w:val="en-US" w:eastAsia="zh-CN"/>
        </w:rPr>
        <w:t>3</w:t>
      </w:r>
      <w:r>
        <w:rPr>
          <w:rFonts w:hint="eastAsia" w:ascii="宋体" w:hAnsi="宋体" w:eastAsia="宋体" w:cs="宋体"/>
          <w:color w:val="000000"/>
          <w:sz w:val="24"/>
          <w:szCs w:val="24"/>
          <w:highlight w:val="none"/>
          <w:u w:val="single"/>
          <w:lang w:eastAsia="zh-CN"/>
        </w:rPr>
        <w:t>个工作日内交货，具体时间根据甲方通知送货，乙方负责将货物安全无损运抵甲方指定地点。</w:t>
      </w:r>
    </w:p>
    <w:p w14:paraId="029E0D93">
      <w:pPr>
        <w:widowControl/>
        <w:spacing w:line="312" w:lineRule="auto"/>
        <w:ind w:firstLine="480" w:firstLineChars="200"/>
        <w:jc w:val="both"/>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4.4交货地点</w:t>
      </w:r>
      <w:r>
        <w:rPr>
          <w:rFonts w:hint="eastAsia" w:ascii="宋体" w:hAnsi="宋体" w:eastAsia="宋体" w:cs="宋体"/>
          <w:bCs/>
          <w:color w:val="000000"/>
          <w:sz w:val="24"/>
          <w:szCs w:val="24"/>
          <w:highlight w:val="none"/>
          <w:lang w:eastAsia="zh-CN"/>
        </w:rPr>
        <w:t>：</w:t>
      </w:r>
      <w:r>
        <w:rPr>
          <w:rFonts w:hint="eastAsia" w:ascii="宋体" w:hAnsi="宋体" w:eastAsia="宋体" w:cs="宋体"/>
          <w:color w:val="auto"/>
          <w:sz w:val="24"/>
          <w:szCs w:val="24"/>
          <w:highlight w:val="none"/>
          <w:u w:val="single"/>
          <w:lang w:eastAsia="zh-CN"/>
        </w:rPr>
        <w:t>甲方指定地点。</w:t>
      </w:r>
    </w:p>
    <w:p w14:paraId="39AE8A01">
      <w:pPr>
        <w:widowControl/>
        <w:spacing w:line="312" w:lineRule="auto"/>
        <w:ind w:firstLine="480" w:firstLineChars="200"/>
        <w:jc w:val="both"/>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4.5货物运输保险：由乙方负责缴纳，并承担相应费用。</w:t>
      </w:r>
    </w:p>
    <w:p w14:paraId="767550AF">
      <w:pPr>
        <w:widowControl/>
        <w:spacing w:line="312" w:lineRule="auto"/>
        <w:ind w:firstLine="480" w:firstLineChars="200"/>
        <w:jc w:val="both"/>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4.6乙方在运输到达之前应提前通知甲方，并提示货物运输装卸的注意事项，甲方配合乙方做好货物的接收工作。</w:t>
      </w:r>
    </w:p>
    <w:p w14:paraId="0DA53DCB">
      <w:pPr>
        <w:spacing w:line="312" w:lineRule="auto"/>
        <w:ind w:firstLine="480" w:firstLineChars="200"/>
        <w:jc w:val="both"/>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4.7如因包装、运输问题导致货物损毁、丢失或者品质下降，甲方有权要求降价、换货、拒收部分或整批货物，由此产生的费用和损失，均由乙方承担。</w:t>
      </w:r>
    </w:p>
    <w:p w14:paraId="29DDE244">
      <w:pPr>
        <w:widowControl/>
        <w:spacing w:line="312" w:lineRule="auto"/>
        <w:ind w:firstLine="482" w:firstLineChars="200"/>
        <w:jc w:val="both"/>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t>五、履约保证金</w:t>
      </w:r>
    </w:p>
    <w:p w14:paraId="04C94FB2">
      <w:pPr>
        <w:spacing w:line="312" w:lineRule="auto"/>
        <w:ind w:firstLine="480" w:firstLineChars="200"/>
        <w:jc w:val="both"/>
        <w:rPr>
          <w:rFonts w:hint="eastAsia" w:ascii="宋体" w:hAnsi="宋体" w:eastAsia="宋体" w:cs="宋体"/>
          <w:color w:val="FF0000"/>
          <w:sz w:val="24"/>
          <w:szCs w:val="24"/>
          <w:highlight w:val="none"/>
          <w:lang w:val="en-US" w:eastAsia="zh-CN" w:bidi="ar-SA"/>
        </w:rPr>
      </w:pPr>
      <w:r>
        <w:rPr>
          <w:rFonts w:hint="eastAsia" w:ascii="宋体" w:hAnsi="宋体" w:eastAsia="宋体" w:cs="宋体"/>
          <w:sz w:val="24"/>
          <w:szCs w:val="24"/>
          <w:highlight w:val="none"/>
          <w:lang w:val="en-US" w:eastAsia="zh-CN" w:bidi="ar-SA"/>
        </w:rPr>
        <w:t>（1）收取履约保证金形式：</w:t>
      </w:r>
      <w:r>
        <w:rPr>
          <w:rFonts w:hint="eastAsia" w:ascii="宋体" w:hAnsi="宋体" w:eastAsia="宋体" w:cs="宋体"/>
          <w:sz w:val="24"/>
          <w:szCs w:val="24"/>
          <w:highlight w:val="none"/>
          <w:u w:val="single"/>
          <w:lang w:val="en-US" w:eastAsia="zh-CN" w:bidi="ar-SA"/>
        </w:rPr>
        <w:t>乙方应当以支票、汇票、本票或者金融机构、担保机构出具的保函等非现金形式提交。</w:t>
      </w:r>
    </w:p>
    <w:p w14:paraId="424F118C">
      <w:pPr>
        <w:spacing w:line="312" w:lineRule="auto"/>
        <w:ind w:firstLine="480" w:firstLineChars="200"/>
        <w:jc w:val="both"/>
        <w:rPr>
          <w:rFonts w:hint="eastAsia" w:ascii="宋体" w:hAnsi="宋体" w:eastAsia="宋体" w:cs="宋体"/>
          <w:sz w:val="24"/>
          <w:szCs w:val="24"/>
          <w:highlight w:val="none"/>
          <w:u w:val="single"/>
          <w:lang w:val="en-US" w:eastAsia="zh-CN" w:bidi="ar-SA"/>
        </w:rPr>
      </w:pPr>
      <w:r>
        <w:rPr>
          <w:rFonts w:hint="eastAsia" w:ascii="宋体" w:hAnsi="宋体" w:eastAsia="宋体" w:cs="宋体"/>
          <w:sz w:val="24"/>
          <w:szCs w:val="24"/>
          <w:highlight w:val="none"/>
          <w:lang w:val="en-US" w:eastAsia="zh-CN" w:bidi="ar-SA"/>
        </w:rPr>
        <w:t>（2）收取履约保证金金额：</w:t>
      </w:r>
      <w:r>
        <w:rPr>
          <w:rFonts w:hint="eastAsia" w:ascii="宋体" w:hAnsi="宋体" w:eastAsia="宋体" w:cs="宋体"/>
          <w:sz w:val="24"/>
          <w:szCs w:val="24"/>
          <w:highlight w:val="none"/>
          <w:u w:val="single"/>
          <w:lang w:val="en-US" w:eastAsia="zh-CN" w:bidi="ar-SA"/>
        </w:rPr>
        <w:t>合同总价的5%。</w:t>
      </w:r>
    </w:p>
    <w:p w14:paraId="65DB314D">
      <w:pPr>
        <w:spacing w:line="312" w:lineRule="auto"/>
        <w:ind w:firstLine="480" w:firstLineChars="200"/>
        <w:jc w:val="both"/>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（3）支付履约保证金的时间：本合同签订前</w:t>
      </w:r>
      <w:r>
        <w:rPr>
          <w:rFonts w:hint="eastAsia" w:ascii="宋体" w:hAnsi="宋体" w:eastAsia="宋体" w:cs="宋体"/>
          <w:bCs/>
          <w:sz w:val="24"/>
          <w:szCs w:val="24"/>
          <w:highlight w:val="none"/>
          <w:u w:val="single"/>
          <w:lang w:val="en-US" w:eastAsia="zh-CN" w:bidi="ar-SA"/>
        </w:rPr>
        <w:t xml:space="preserve">   </w:t>
      </w:r>
      <w:r>
        <w:rPr>
          <w:rFonts w:hint="eastAsia" w:ascii="宋体" w:hAnsi="宋体" w:eastAsia="宋体" w:cs="宋体"/>
          <w:bCs/>
          <w:sz w:val="24"/>
          <w:szCs w:val="24"/>
          <w:highlight w:val="none"/>
          <w:lang w:val="en-US" w:eastAsia="zh-CN" w:bidi="ar-SA"/>
        </w:rPr>
        <w:t>日</w:t>
      </w:r>
    </w:p>
    <w:p w14:paraId="0BFD3B1F">
      <w:pPr>
        <w:spacing w:line="312" w:lineRule="auto"/>
        <w:ind w:firstLine="480" w:firstLineChars="200"/>
        <w:jc w:val="both"/>
        <w:rPr>
          <w:rFonts w:hint="eastAsia" w:ascii="宋体" w:hAnsi="宋体" w:eastAsia="宋体" w:cs="宋体"/>
          <w:bCs/>
          <w:sz w:val="24"/>
          <w:szCs w:val="24"/>
          <w:highlight w:val="none"/>
          <w:u w:val="single"/>
          <w:lang w:val="en-US" w:eastAsia="zh-CN" w:bidi="ar-SA"/>
        </w:rPr>
      </w:pPr>
      <w:r>
        <w:rPr>
          <w:rFonts w:hint="eastAsia" w:ascii="宋体" w:hAnsi="宋体" w:eastAsia="宋体" w:cs="宋体"/>
          <w:color w:val="000000"/>
          <w:sz w:val="24"/>
          <w:szCs w:val="24"/>
          <w:highlight w:val="none"/>
          <w:lang w:val="en-US" w:eastAsia="zh-CN" w:bidi="ar-SA"/>
        </w:rPr>
        <w:t>（4）履</w:t>
      </w:r>
      <w:r>
        <w:rPr>
          <w:rFonts w:hint="eastAsia" w:ascii="宋体" w:hAnsi="宋体" w:eastAsia="宋体" w:cs="宋体"/>
          <w:bCs/>
          <w:sz w:val="24"/>
          <w:szCs w:val="24"/>
          <w:highlight w:val="none"/>
          <w:lang w:val="en-US" w:eastAsia="zh-CN" w:bidi="ar-SA"/>
        </w:rPr>
        <w:t>约保证金的退还：乙方提供的合同标的验收合格且质量保证期满后</w:t>
      </w:r>
      <w:r>
        <w:rPr>
          <w:rFonts w:hint="eastAsia" w:ascii="宋体" w:hAnsi="宋体" w:eastAsia="宋体" w:cs="宋体"/>
          <w:bCs/>
          <w:sz w:val="24"/>
          <w:szCs w:val="24"/>
          <w:highlight w:val="none"/>
          <w:u w:val="single"/>
          <w:lang w:val="en-US" w:eastAsia="zh-CN" w:bidi="ar-SA"/>
        </w:rPr>
        <w:t xml:space="preserve">    </w:t>
      </w:r>
      <w:r>
        <w:rPr>
          <w:rFonts w:hint="eastAsia" w:ascii="宋体" w:hAnsi="宋体" w:eastAsia="宋体" w:cs="宋体"/>
          <w:bCs/>
          <w:sz w:val="24"/>
          <w:szCs w:val="24"/>
          <w:highlight w:val="none"/>
          <w:lang w:val="en-US" w:eastAsia="zh-CN" w:bidi="ar-SA"/>
        </w:rPr>
        <w:t>日内</w:t>
      </w:r>
      <w:r>
        <w:rPr>
          <w:rFonts w:hint="eastAsia" w:ascii="宋体" w:hAnsi="宋体" w:eastAsia="宋体" w:cs="宋体"/>
          <w:sz w:val="24"/>
          <w:szCs w:val="24"/>
          <w:highlight w:val="none"/>
          <w:lang w:val="en-US" w:eastAsia="zh-CN" w:bidi="ar-SA"/>
        </w:rPr>
        <w:t>甲方将履约保证金退还乙方。</w:t>
      </w:r>
    </w:p>
    <w:p w14:paraId="78D6B446">
      <w:pPr>
        <w:spacing w:line="312" w:lineRule="auto"/>
        <w:ind w:firstLine="480" w:firstLineChars="200"/>
        <w:jc w:val="both"/>
        <w:rPr>
          <w:rFonts w:hint="eastAsia" w:ascii="宋体" w:hAnsi="宋体" w:eastAsia="宋体" w:cs="宋体"/>
          <w:bCs/>
          <w:sz w:val="24"/>
          <w:szCs w:val="24"/>
          <w:highlight w:val="none"/>
          <w:u w:val="single"/>
          <w:lang w:val="en-US" w:eastAsia="zh-CN" w:bidi="ar-SA"/>
        </w:rPr>
      </w:pPr>
      <w:r>
        <w:rPr>
          <w:rFonts w:hint="eastAsia" w:ascii="宋体" w:hAnsi="宋体" w:eastAsia="宋体" w:cs="宋体"/>
          <w:sz w:val="24"/>
          <w:szCs w:val="24"/>
          <w:highlight w:val="none"/>
          <w:lang w:val="en-US" w:eastAsia="zh-CN" w:bidi="ar-SA"/>
        </w:rPr>
        <w:t>如果乙方未按本合同约定交付标的物或有其他违反本合同约定的情形的，则履约保证金不予退还；如果乙方未能按合同约定全面履行义务并造成甲方损失的，则甲方有权将损失、补偿或赔偿直接从履约保证金中扣除，且不影响甲方要求乙方承担合同约定的超过履约保证金的违约责任的权利。</w:t>
      </w:r>
    </w:p>
    <w:p w14:paraId="40B481CE">
      <w:pPr>
        <w:widowControl/>
        <w:spacing w:line="312" w:lineRule="auto"/>
        <w:ind w:firstLine="482" w:firstLineChars="200"/>
        <w:jc w:val="both"/>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t>六、质量标准和质量保证期</w:t>
      </w:r>
    </w:p>
    <w:p w14:paraId="67E4A136">
      <w:pPr>
        <w:spacing w:line="312" w:lineRule="auto"/>
        <w:ind w:firstLine="480" w:firstLineChars="200"/>
        <w:jc w:val="both"/>
        <w:rPr>
          <w:rFonts w:hint="eastAsia" w:ascii="宋体" w:hAnsi="宋体" w:eastAsia="宋体" w:cs="宋体"/>
          <w:b/>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6.1 质量标准</w:t>
      </w:r>
    </w:p>
    <w:p w14:paraId="49098B9A">
      <w:pPr>
        <w:widowControl/>
        <w:spacing w:line="312" w:lineRule="auto"/>
        <w:ind w:firstLine="480" w:firstLineChars="200"/>
        <w:jc w:val="both"/>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本合同下乙方提供的货物应符合招标文件及本合同约定的品牌、规格型号、参数要求、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0E3D7DDF">
      <w:pPr>
        <w:spacing w:line="312" w:lineRule="auto"/>
        <w:ind w:firstLine="480" w:firstLineChars="20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（2）采用中华人民共和国法定计量单位。</w:t>
      </w:r>
    </w:p>
    <w:p w14:paraId="68128F34">
      <w:pPr>
        <w:widowControl/>
        <w:spacing w:line="312" w:lineRule="auto"/>
        <w:ind w:firstLine="480" w:firstLineChars="200"/>
        <w:jc w:val="both"/>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（3）乙方所提供的货物应符合国家有关安全、环保、卫生的规定。</w:t>
      </w:r>
    </w:p>
    <w:p w14:paraId="2B0CAAC3">
      <w:pPr>
        <w:widowControl/>
        <w:spacing w:line="312" w:lineRule="auto"/>
        <w:ind w:firstLine="480" w:firstLineChars="200"/>
        <w:jc w:val="both"/>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（4）乙方应向甲方提交所提供货物的技术文件（若有），包括相应的中文技术文件，如：产品目录、图纸、操作手册、使用说明、维护手册或服务指南等。上述文件应包装好随货物一同发运。</w:t>
      </w:r>
    </w:p>
    <w:p w14:paraId="1FFFD1C2">
      <w:pPr>
        <w:widowControl/>
        <w:spacing w:line="312" w:lineRule="auto"/>
        <w:ind w:firstLine="480" w:firstLineChars="200"/>
        <w:jc w:val="both"/>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6.2 质量保证期</w:t>
      </w:r>
    </w:p>
    <w:p w14:paraId="438ECE09">
      <w:pPr>
        <w:widowControl/>
        <w:spacing w:line="312" w:lineRule="auto"/>
        <w:ind w:firstLine="480" w:firstLineChars="200"/>
        <w:jc w:val="both"/>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（1）乙方应保证提供的货物完全符合招标文件及本合同规定的质量、规格和参数要求。乙方应保证货物在正确安装、正常使用和保养条件下，在其使用寿命期内具备合同约定的性能。</w:t>
      </w:r>
    </w:p>
    <w:p w14:paraId="341ECDED">
      <w:pPr>
        <w:widowControl/>
        <w:spacing w:line="312" w:lineRule="auto"/>
        <w:ind w:firstLine="480" w:firstLineChars="200"/>
        <w:jc w:val="both"/>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乙方承诺交付的货物的质量保证期为</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年，自甲方最终验收合格并出具验收合格报告之日起算。</w:t>
      </w:r>
    </w:p>
    <w:p w14:paraId="1CCEDDC2">
      <w:pPr>
        <w:widowControl/>
        <w:spacing w:line="312" w:lineRule="auto"/>
        <w:ind w:firstLine="480" w:firstLineChars="200"/>
        <w:jc w:val="both"/>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（2）在质量保证期内发现货物存在瑕疵或缺陷等质量问题的，甲方应尽快以书面形式通知乙方。</w:t>
      </w:r>
    </w:p>
    <w:p w14:paraId="5E9421B1">
      <w:pPr>
        <w:widowControl/>
        <w:spacing w:line="312" w:lineRule="auto"/>
        <w:ind w:firstLine="480" w:firstLineChars="200"/>
        <w:jc w:val="both"/>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（3）乙方应在收到甲方质量问题通知后</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日内免费维修或更换有瑕疵或缺陷的货物或部件。乙方在上述时间内未能排除质量问题的，甲方可采取必要的补救措施，另行委托第三方予以处理，因此发生的费用均由乙方承担，甲方有权将上述费用直接从履约保证金中扣除，同时，甲方根据合同约定对乙方行使的其他权利不受影响。</w:t>
      </w:r>
    </w:p>
    <w:p w14:paraId="67EA63CC">
      <w:pPr>
        <w:widowControl/>
        <w:spacing w:line="312" w:lineRule="auto"/>
        <w:ind w:firstLine="480" w:firstLineChars="200"/>
        <w:jc w:val="both"/>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4）在质量保证期内，如果货物的质量或规格或参数与招标文件或本合同不符，或证实货物是有缺陷的，包括潜在的缺陷或使用不符合要求的材料等，甲方可以要求乙方及时修理、重作、更换，并承担由此给甲方造成的损失。</w:t>
      </w:r>
    </w:p>
    <w:p w14:paraId="2CDD5064">
      <w:pPr>
        <w:widowControl/>
        <w:spacing w:line="312" w:lineRule="auto"/>
        <w:ind w:firstLine="482" w:firstLineChars="200"/>
        <w:jc w:val="both"/>
        <w:rPr>
          <w:rFonts w:hint="eastAsia" w:ascii="宋体" w:hAnsi="宋体" w:eastAsia="宋体" w:cs="宋体"/>
          <w:b/>
          <w:color w:val="000000"/>
          <w:sz w:val="24"/>
          <w:szCs w:val="24"/>
          <w:highlight w:val="none"/>
          <w:lang w:eastAsia="en-US"/>
        </w:rPr>
      </w:pPr>
      <w:r>
        <w:rPr>
          <w:rFonts w:hint="eastAsia" w:ascii="宋体" w:hAnsi="宋体" w:eastAsia="宋体" w:cs="宋体"/>
          <w:b/>
          <w:color w:val="000000"/>
          <w:sz w:val="24"/>
          <w:szCs w:val="24"/>
          <w:highlight w:val="none"/>
          <w:lang w:eastAsia="zh-CN"/>
        </w:rPr>
        <w:t>七、货物</w:t>
      </w:r>
      <w:r>
        <w:rPr>
          <w:rFonts w:hint="eastAsia" w:ascii="宋体" w:hAnsi="宋体" w:eastAsia="宋体" w:cs="宋体"/>
          <w:b/>
          <w:color w:val="000000"/>
          <w:sz w:val="24"/>
          <w:szCs w:val="24"/>
          <w:highlight w:val="none"/>
          <w:lang w:eastAsia="en-US"/>
        </w:rPr>
        <w:t>验收</w:t>
      </w:r>
    </w:p>
    <w:p w14:paraId="7C28F43A">
      <w:pPr>
        <w:widowControl/>
        <w:numPr>
          <w:ilvl w:val="0"/>
          <w:numId w:val="15"/>
        </w:numPr>
        <w:spacing w:line="312" w:lineRule="auto"/>
        <w:ind w:firstLine="480" w:firstLineChars="200"/>
        <w:jc w:val="both"/>
        <w:rPr>
          <w:rFonts w:hint="eastAsia" w:ascii="宋体" w:hAnsi="宋体" w:eastAsia="宋体" w:cs="宋体"/>
          <w:bCs/>
          <w:color w:val="auto"/>
          <w:sz w:val="24"/>
          <w:szCs w:val="24"/>
          <w:highlight w:val="none"/>
          <w:lang w:eastAsia="zh-CN"/>
        </w:rPr>
      </w:pPr>
      <w:r>
        <w:rPr>
          <w:rFonts w:hint="eastAsia" w:ascii="宋体" w:hAnsi="宋体" w:eastAsia="宋体" w:cs="宋体"/>
          <w:bCs/>
          <w:color w:val="000000"/>
          <w:sz w:val="24"/>
          <w:szCs w:val="24"/>
          <w:highlight w:val="none"/>
          <w:lang w:eastAsia="zh-CN"/>
        </w:rPr>
        <w:t>验收组织方式：自行组织     验收主体</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u w:val="single"/>
          <w:lang w:eastAsia="zh-CN"/>
        </w:rPr>
        <w:t xml:space="preserve">甲方    </w:t>
      </w:r>
    </w:p>
    <w:p w14:paraId="77CF36D2">
      <w:pPr>
        <w:widowControl/>
        <w:spacing w:line="312" w:lineRule="auto"/>
        <w:ind w:firstLine="480" w:firstLineChars="200"/>
        <w:jc w:val="both"/>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是否邀请专家参加验收：</w:t>
      </w:r>
      <w:r>
        <w:rPr>
          <w:rFonts w:hint="eastAsia" w:ascii="宋体" w:hAnsi="宋体" w:eastAsia="宋体" w:cs="宋体"/>
          <w:color w:val="auto"/>
          <w:sz w:val="24"/>
          <w:szCs w:val="24"/>
          <w:highlight w:val="none"/>
          <w:lang w:eastAsia="zh-CN"/>
        </w:rPr>
        <w:t>由甲方自行决定</w:t>
      </w:r>
    </w:p>
    <w:p w14:paraId="63771B5C">
      <w:pPr>
        <w:widowControl/>
        <w:spacing w:line="312" w:lineRule="auto"/>
        <w:ind w:firstLine="480" w:firstLineChars="200"/>
        <w:jc w:val="both"/>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是否邀请服务对象参加验收：</w:t>
      </w:r>
      <w:r>
        <w:rPr>
          <w:rFonts w:hint="eastAsia" w:ascii="宋体" w:hAnsi="宋体" w:eastAsia="宋体" w:cs="宋体"/>
          <w:color w:val="auto"/>
          <w:sz w:val="24"/>
          <w:szCs w:val="24"/>
          <w:highlight w:val="none"/>
          <w:lang w:eastAsia="zh-CN"/>
        </w:rPr>
        <w:t>¨</w:t>
      </w:r>
      <w:r>
        <w:rPr>
          <w:rFonts w:hint="eastAsia" w:ascii="宋体" w:hAnsi="宋体" w:eastAsia="宋体" w:cs="宋体"/>
          <w:bCs/>
          <w:color w:val="auto"/>
          <w:sz w:val="24"/>
          <w:szCs w:val="24"/>
          <w:highlight w:val="none"/>
          <w:lang w:eastAsia="zh-CN"/>
        </w:rPr>
        <w:t xml:space="preserve">是  </w:t>
      </w:r>
      <w:r>
        <w:rPr>
          <w:rFonts w:hint="eastAsia" w:ascii="宋体" w:hAnsi="宋体" w:eastAsia="宋体" w:cs="宋体"/>
          <w:color w:val="auto"/>
          <w:sz w:val="24"/>
          <w:szCs w:val="24"/>
          <w:highlight w:val="none"/>
          <w:lang w:eastAsia="zh-CN"/>
        </w:rPr>
        <w:t>¨</w:t>
      </w:r>
      <w:r>
        <w:rPr>
          <w:rFonts w:hint="eastAsia" w:ascii="宋体" w:hAnsi="宋体" w:eastAsia="宋体" w:cs="宋体"/>
          <w:bCs/>
          <w:color w:val="auto"/>
          <w:sz w:val="24"/>
          <w:szCs w:val="24"/>
          <w:highlight w:val="none"/>
          <w:lang w:eastAsia="zh-CN"/>
        </w:rPr>
        <w:t>否</w:t>
      </w:r>
    </w:p>
    <w:p w14:paraId="6B618909">
      <w:pPr>
        <w:widowControl/>
        <w:spacing w:line="312" w:lineRule="auto"/>
        <w:ind w:firstLine="480" w:firstLineChars="200"/>
        <w:jc w:val="both"/>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是否邀请第三方检测机构参加验收：</w:t>
      </w:r>
      <w:r>
        <w:rPr>
          <w:rFonts w:hint="eastAsia" w:ascii="宋体" w:hAnsi="宋体" w:eastAsia="宋体" w:cs="宋体"/>
          <w:color w:val="auto"/>
          <w:sz w:val="24"/>
          <w:szCs w:val="24"/>
          <w:highlight w:val="none"/>
          <w:lang w:eastAsia="zh-CN"/>
        </w:rPr>
        <w:t>由甲方自行决定</w:t>
      </w:r>
    </w:p>
    <w:p w14:paraId="17D31EB3">
      <w:pPr>
        <w:widowControl/>
        <w:spacing w:line="312" w:lineRule="auto"/>
        <w:ind w:firstLine="480" w:firstLineChars="200"/>
        <w:jc w:val="both"/>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是否进行抽查检测：</w:t>
      </w:r>
      <w:r>
        <w:rPr>
          <w:rFonts w:hint="eastAsia" w:ascii="宋体" w:hAnsi="宋体" w:eastAsia="宋体" w:cs="宋体"/>
          <w:color w:val="auto"/>
          <w:sz w:val="24"/>
          <w:szCs w:val="24"/>
          <w:highlight w:val="none"/>
          <w:lang w:eastAsia="zh-CN"/>
        </w:rPr>
        <w:t>¨</w:t>
      </w:r>
      <w:r>
        <w:rPr>
          <w:rFonts w:hint="eastAsia" w:ascii="宋体" w:hAnsi="宋体" w:eastAsia="宋体" w:cs="宋体"/>
          <w:bCs/>
          <w:color w:val="auto"/>
          <w:sz w:val="24"/>
          <w:szCs w:val="24"/>
          <w:highlight w:val="none"/>
          <w:lang w:eastAsia="zh-CN"/>
        </w:rPr>
        <w:t>是，抽查比例：</w:t>
      </w:r>
      <w:r>
        <w:rPr>
          <w:rFonts w:hint="eastAsia" w:ascii="宋体" w:hAnsi="宋体" w:eastAsia="宋体" w:cs="宋体"/>
          <w:bCs/>
          <w:color w:val="auto"/>
          <w:sz w:val="24"/>
          <w:szCs w:val="24"/>
          <w:highlight w:val="none"/>
          <w:u w:val="single"/>
          <w:lang w:eastAsia="zh-CN"/>
        </w:rPr>
        <w:t xml:space="preserve">        </w:t>
      </w:r>
      <w:r>
        <w:rPr>
          <w:rFonts w:hint="eastAsia" w:ascii="宋体" w:hAnsi="宋体" w:eastAsia="宋体" w:cs="宋体"/>
          <w:bCs/>
          <w:color w:val="auto"/>
          <w:sz w:val="24"/>
          <w:szCs w:val="24"/>
          <w:highlight w:val="none"/>
          <w:lang w:eastAsia="zh-CN"/>
        </w:rPr>
        <w:t xml:space="preserve"> </w:t>
      </w:r>
      <w:r>
        <w:rPr>
          <w:rFonts w:hint="eastAsia" w:ascii="宋体" w:hAnsi="宋体" w:eastAsia="宋体" w:cs="宋体"/>
          <w:color w:val="auto"/>
          <w:sz w:val="24"/>
          <w:szCs w:val="24"/>
          <w:highlight w:val="none"/>
          <w:lang w:eastAsia="zh-CN"/>
        </w:rPr>
        <w:t>¨</w:t>
      </w:r>
      <w:r>
        <w:rPr>
          <w:rFonts w:hint="eastAsia" w:ascii="宋体" w:hAnsi="宋体" w:eastAsia="宋体" w:cs="宋体"/>
          <w:bCs/>
          <w:color w:val="auto"/>
          <w:sz w:val="24"/>
          <w:szCs w:val="24"/>
          <w:highlight w:val="none"/>
          <w:lang w:eastAsia="zh-CN"/>
        </w:rPr>
        <w:t>否</w:t>
      </w:r>
    </w:p>
    <w:p w14:paraId="194D7965">
      <w:pPr>
        <w:widowControl/>
        <w:spacing w:line="312" w:lineRule="auto"/>
        <w:ind w:firstLine="480" w:firstLineChars="200"/>
        <w:jc w:val="both"/>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是否存在破坏性检测：否</w:t>
      </w:r>
    </w:p>
    <w:p w14:paraId="4C36CC4A">
      <w:pPr>
        <w:widowControl/>
        <w:spacing w:line="312" w:lineRule="auto"/>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lang w:eastAsia="zh-CN"/>
        </w:rPr>
        <w:t>（2）验收组织的其他事项：</w:t>
      </w:r>
      <w:r>
        <w:rPr>
          <w:rFonts w:hint="eastAsia" w:ascii="宋体" w:hAnsi="宋体" w:eastAsia="宋体" w:cs="宋体"/>
          <w:color w:val="auto"/>
          <w:sz w:val="24"/>
          <w:szCs w:val="24"/>
          <w:highlight w:val="none"/>
          <w:lang w:eastAsia="zh-CN"/>
        </w:rPr>
        <w:t>乙方提供的货物经过双方检验认可后，签署验收报告，产品质量保证期自验收合格并出具验收报告之日起算。</w:t>
      </w:r>
    </w:p>
    <w:p w14:paraId="6D48205A">
      <w:pPr>
        <w:widowControl/>
        <w:spacing w:line="312" w:lineRule="auto"/>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当同时满足以下条件时，甲方向乙方签发货物验收报告：</w:t>
      </w:r>
    </w:p>
    <w:p w14:paraId="030E0500">
      <w:pPr>
        <w:widowControl/>
        <w:spacing w:line="312" w:lineRule="auto"/>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a.乙方已按照合同规定提供了全部产品及完整的技术资料.；</w:t>
      </w:r>
    </w:p>
    <w:p w14:paraId="4BE27E7B">
      <w:pPr>
        <w:widowControl/>
        <w:spacing w:line="312" w:lineRule="auto"/>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b.货物符合招标文件技术规格书的要求，性能满足要求；</w:t>
      </w:r>
    </w:p>
    <w:p w14:paraId="4B1B1857">
      <w:pPr>
        <w:widowControl/>
        <w:spacing w:line="312" w:lineRule="auto"/>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c.货物具备产品合格证；</w:t>
      </w:r>
    </w:p>
    <w:p w14:paraId="6981A269">
      <w:pPr>
        <w:widowControl/>
        <w:spacing w:line="312" w:lineRule="auto"/>
        <w:ind w:firstLine="468"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3"/>
          <w:sz w:val="24"/>
          <w:szCs w:val="24"/>
          <w:highlight w:val="none"/>
          <w:lang w:eastAsia="zh-CN"/>
        </w:rPr>
        <w:t>d.</w:t>
      </w:r>
      <w:r>
        <w:rPr>
          <w:rFonts w:hint="eastAsia" w:ascii="宋体" w:hAnsi="宋体" w:eastAsia="宋体" w:cs="宋体"/>
          <w:color w:val="auto"/>
          <w:sz w:val="24"/>
          <w:szCs w:val="24"/>
          <w:highlight w:val="none"/>
          <w:lang w:eastAsia="zh-CN"/>
        </w:rPr>
        <w:t>乙方负责将货物安全无损运抵甲方指定地点，并承担包括但不限于货物的包装、运输、装卸等费用。</w:t>
      </w:r>
    </w:p>
    <w:p w14:paraId="50D577AF">
      <w:pPr>
        <w:widowControl/>
        <w:spacing w:line="312" w:lineRule="auto"/>
        <w:ind w:firstLine="480" w:firstLineChars="200"/>
        <w:jc w:val="both"/>
        <w:rPr>
          <w:rFonts w:hint="eastAsia" w:ascii="宋体" w:hAnsi="宋体" w:eastAsia="宋体" w:cs="宋体"/>
          <w:bCs/>
          <w:color w:val="auto"/>
          <w:sz w:val="24"/>
          <w:szCs w:val="24"/>
          <w:highlight w:val="none"/>
          <w:u w:val="single"/>
          <w:lang w:eastAsia="zh-CN"/>
        </w:rPr>
      </w:pPr>
      <w:r>
        <w:rPr>
          <w:rFonts w:hint="eastAsia" w:ascii="宋体" w:hAnsi="宋体" w:eastAsia="宋体" w:cs="宋体"/>
          <w:bCs/>
          <w:color w:val="auto"/>
          <w:sz w:val="24"/>
          <w:szCs w:val="24"/>
          <w:highlight w:val="none"/>
          <w:lang w:eastAsia="zh-CN"/>
        </w:rPr>
        <w:t>（3）验收方式：一次性验收</w:t>
      </w:r>
    </w:p>
    <w:p w14:paraId="285D5216">
      <w:pPr>
        <w:widowControl/>
        <w:spacing w:line="312" w:lineRule="auto"/>
        <w:ind w:firstLine="480" w:firstLineChars="200"/>
        <w:jc w:val="both"/>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（4）验收程序：</w:t>
      </w:r>
      <w:r>
        <w:rPr>
          <w:rFonts w:hint="eastAsia" w:ascii="宋体" w:hAnsi="宋体" w:eastAsia="宋体" w:cs="宋体"/>
          <w:bCs/>
          <w:color w:val="auto"/>
          <w:sz w:val="24"/>
          <w:szCs w:val="24"/>
          <w:highlight w:val="none"/>
          <w:u w:val="single"/>
          <w:lang w:eastAsia="zh-CN"/>
        </w:rPr>
        <w:t xml:space="preserve"> 乙方将货物送达甲方指定地点后，向甲方提出验收申请，甲方在收到验收申请后   日内组织验收。                                        </w:t>
      </w:r>
    </w:p>
    <w:p w14:paraId="1F22E3D8">
      <w:pPr>
        <w:widowControl/>
        <w:spacing w:line="312" w:lineRule="auto"/>
        <w:ind w:firstLine="480" w:firstLineChars="200"/>
        <w:jc w:val="both"/>
        <w:rPr>
          <w:rFonts w:hint="eastAsia" w:ascii="宋体" w:hAnsi="宋体" w:eastAsia="宋体" w:cs="宋体"/>
          <w:bCs/>
          <w:color w:val="auto"/>
          <w:sz w:val="24"/>
          <w:szCs w:val="24"/>
          <w:highlight w:val="none"/>
          <w:u w:val="single"/>
          <w:lang w:eastAsia="zh-CN"/>
        </w:rPr>
      </w:pPr>
      <w:r>
        <w:rPr>
          <w:rFonts w:hint="eastAsia" w:ascii="宋体" w:hAnsi="宋体" w:eastAsia="宋体" w:cs="宋体"/>
          <w:bCs/>
          <w:color w:val="auto"/>
          <w:sz w:val="24"/>
          <w:szCs w:val="24"/>
          <w:highlight w:val="none"/>
          <w:lang w:eastAsia="zh-CN"/>
        </w:rPr>
        <w:t>（5）验收的内容：</w:t>
      </w:r>
      <w:r>
        <w:rPr>
          <w:rFonts w:hint="eastAsia" w:ascii="宋体" w:hAnsi="宋体" w:eastAsia="宋体" w:cs="宋体"/>
          <w:bCs/>
          <w:color w:val="auto"/>
          <w:sz w:val="24"/>
          <w:szCs w:val="24"/>
          <w:highlight w:val="none"/>
          <w:u w:val="single"/>
          <w:lang w:eastAsia="zh-CN"/>
        </w:rPr>
        <w:t xml:space="preserve"> 应当包括技术和商务要求的每一项      </w:t>
      </w:r>
    </w:p>
    <w:p w14:paraId="188BA4BF">
      <w:pPr>
        <w:widowControl/>
        <w:spacing w:line="312" w:lineRule="auto"/>
        <w:ind w:firstLine="480" w:firstLineChars="200"/>
        <w:jc w:val="both"/>
        <w:rPr>
          <w:rFonts w:hint="eastAsia" w:ascii="宋体" w:hAnsi="宋体" w:eastAsia="宋体" w:cs="宋体"/>
          <w:bCs/>
          <w:color w:val="000000"/>
          <w:sz w:val="24"/>
          <w:szCs w:val="24"/>
          <w:highlight w:val="none"/>
          <w:u w:val="single"/>
          <w:lang w:eastAsia="zh-CN"/>
        </w:rPr>
      </w:pPr>
      <w:r>
        <w:rPr>
          <w:rFonts w:hint="eastAsia" w:ascii="宋体" w:hAnsi="宋体" w:eastAsia="宋体" w:cs="宋体"/>
          <w:bCs/>
          <w:color w:val="auto"/>
          <w:sz w:val="24"/>
          <w:szCs w:val="24"/>
          <w:highlight w:val="none"/>
          <w:lang w:eastAsia="zh-CN"/>
        </w:rPr>
        <w:t>（6）履约验收标准：</w:t>
      </w:r>
      <w:r>
        <w:rPr>
          <w:rFonts w:hint="eastAsia" w:ascii="宋体" w:hAnsi="宋体" w:eastAsia="宋体" w:cs="宋体"/>
          <w:bCs/>
          <w:color w:val="auto"/>
          <w:sz w:val="24"/>
          <w:szCs w:val="24"/>
          <w:highlight w:val="none"/>
          <w:u w:val="single"/>
          <w:lang w:eastAsia="zh-CN"/>
        </w:rPr>
        <w:t xml:space="preserve">招标文件第五章采购需求及本合同约定的质量标准          </w:t>
      </w:r>
      <w:r>
        <w:rPr>
          <w:rFonts w:hint="eastAsia" w:ascii="宋体" w:hAnsi="宋体" w:eastAsia="宋体" w:cs="宋体"/>
          <w:bCs/>
          <w:color w:val="000000"/>
          <w:sz w:val="24"/>
          <w:szCs w:val="24"/>
          <w:highlight w:val="none"/>
          <w:u w:val="single"/>
          <w:lang w:eastAsia="zh-CN"/>
        </w:rPr>
        <w:t xml:space="preserve">   </w:t>
      </w:r>
    </w:p>
    <w:p w14:paraId="403BED9B">
      <w:pPr>
        <w:spacing w:line="312" w:lineRule="auto"/>
        <w:ind w:firstLine="480" w:firstLineChars="200"/>
        <w:jc w:val="both"/>
        <w:rPr>
          <w:rFonts w:hint="eastAsia" w:ascii="宋体" w:hAnsi="宋体" w:eastAsia="宋体" w:cs="宋体"/>
          <w:sz w:val="24"/>
          <w:szCs w:val="24"/>
          <w:highlight w:val="none"/>
          <w:lang w:val="en-US" w:eastAsia="zh-CN" w:bidi="ar-SA"/>
        </w:rPr>
      </w:pPr>
      <w:r>
        <w:rPr>
          <w:rFonts w:hint="eastAsia" w:ascii="宋体" w:hAnsi="宋体" w:eastAsia="宋体" w:cs="宋体"/>
          <w:bCs/>
          <w:sz w:val="24"/>
          <w:szCs w:val="24"/>
          <w:highlight w:val="none"/>
          <w:lang w:val="en-US" w:eastAsia="zh-CN" w:bidi="ar-SA"/>
        </w:rPr>
        <w:t>（7）是否以采购活动中供应商提供的样品作为参考：</w:t>
      </w:r>
      <w:r>
        <w:rPr>
          <w:rFonts w:hint="eastAsia" w:ascii="宋体" w:hAnsi="宋体" w:eastAsia="宋体" w:cs="宋体"/>
          <w:sz w:val="24"/>
          <w:szCs w:val="24"/>
          <w:highlight w:val="none"/>
          <w:lang w:val="en-US" w:eastAsia="zh-CN" w:bidi="ar-SA"/>
        </w:rPr>
        <w:t>¨</w:t>
      </w:r>
      <w:r>
        <w:rPr>
          <w:rFonts w:hint="eastAsia" w:ascii="宋体" w:hAnsi="宋体" w:eastAsia="宋体" w:cs="宋体"/>
          <w:bCs/>
          <w:sz w:val="24"/>
          <w:szCs w:val="24"/>
          <w:highlight w:val="none"/>
          <w:lang w:val="en-US" w:eastAsia="zh-CN" w:bidi="ar-SA"/>
        </w:rPr>
        <w:t xml:space="preserve">是  </w:t>
      </w:r>
      <w:r>
        <w:rPr>
          <w:rFonts w:hint="eastAsia" w:ascii="宋体" w:hAnsi="宋体" w:eastAsia="宋体" w:cs="宋体"/>
          <w:sz w:val="24"/>
          <w:szCs w:val="24"/>
          <w:highlight w:val="none"/>
          <w:lang w:val="en-US" w:eastAsia="zh-CN" w:bidi="ar-SA"/>
        </w:rPr>
        <w:t>¨</w:t>
      </w:r>
      <w:r>
        <w:rPr>
          <w:rFonts w:hint="eastAsia" w:ascii="宋体" w:hAnsi="宋体" w:eastAsia="宋体" w:cs="宋体"/>
          <w:bCs/>
          <w:sz w:val="24"/>
          <w:szCs w:val="24"/>
          <w:highlight w:val="none"/>
          <w:lang w:val="en-US" w:eastAsia="zh-CN" w:bidi="ar-SA"/>
        </w:rPr>
        <w:t>否</w:t>
      </w:r>
    </w:p>
    <w:p w14:paraId="24EC3453">
      <w:pPr>
        <w:widowControl/>
        <w:spacing w:line="312" w:lineRule="auto"/>
        <w:ind w:firstLine="482" w:firstLineChars="200"/>
        <w:jc w:val="both"/>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八、甲、乙双方的权利和义务</w:t>
      </w:r>
    </w:p>
    <w:p w14:paraId="3878DDFA">
      <w:pPr>
        <w:widowControl/>
        <w:spacing w:line="312" w:lineRule="auto"/>
        <w:ind w:firstLine="482" w:firstLineChars="200"/>
        <w:jc w:val="both"/>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8.1 甲方的权利和义务</w:t>
      </w:r>
    </w:p>
    <w:p w14:paraId="14A026A7">
      <w:pPr>
        <w:widowControl/>
        <w:spacing w:line="312" w:lineRule="auto"/>
        <w:ind w:firstLine="480" w:firstLineChars="200"/>
        <w:jc w:val="both"/>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（1）签署合同后，甲方应确定项目负责人（或项目联系人），负责与本合同有关的事务。甲方有权对乙方的履约行为进行检查，并及时确认乙方提交的事项。</w:t>
      </w:r>
    </w:p>
    <w:p w14:paraId="5EF7931E">
      <w:pPr>
        <w:widowControl/>
        <w:spacing w:line="312" w:lineRule="auto"/>
        <w:ind w:firstLine="480" w:firstLineChars="200"/>
        <w:jc w:val="both"/>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（2）甲方有权对乙方提供货物数量、规格、质量等按本合同约定进行验收。甲方有权督促乙方工作并要求乙方更换不符合质量要求的货物。</w:t>
      </w:r>
    </w:p>
    <w:p w14:paraId="5AD3E22A">
      <w:pPr>
        <w:widowControl/>
        <w:spacing w:line="312" w:lineRule="auto"/>
        <w:ind w:firstLine="480" w:firstLineChars="200"/>
        <w:jc w:val="both"/>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（3）甲方有权要求乙方对缺陷部分予以修复，并按合同约定享有货物保修及其他合同约定的权利。</w:t>
      </w:r>
    </w:p>
    <w:p w14:paraId="2ED19D28">
      <w:pPr>
        <w:widowControl/>
        <w:spacing w:line="312" w:lineRule="auto"/>
        <w:ind w:firstLine="482" w:firstLineChars="200"/>
        <w:jc w:val="both"/>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8.2乙方的权利和义务</w:t>
      </w:r>
    </w:p>
    <w:p w14:paraId="3A86C62C">
      <w:pPr>
        <w:widowControl/>
        <w:spacing w:line="312" w:lineRule="auto"/>
        <w:ind w:firstLine="480" w:firstLineChars="200"/>
        <w:jc w:val="both"/>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 签署合同后，乙方应确定项目负责人（或项目联系人），负责与本合同有关的事务。</w:t>
      </w:r>
    </w:p>
    <w:p w14:paraId="0AD7C8BF">
      <w:pPr>
        <w:widowControl/>
        <w:spacing w:line="312" w:lineRule="auto"/>
        <w:ind w:firstLine="480" w:firstLineChars="200"/>
        <w:jc w:val="both"/>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2）乙方应按照合同要求履约，充分合理安排，确保提供的货物及相关服务符合合同有关要求。接受项目行业管理部门及政府有关部门的指导，配合甲方的履约检查及验收，并负责项目实施过程中的所有协调工作。</w:t>
      </w:r>
    </w:p>
    <w:p w14:paraId="01277D28">
      <w:pPr>
        <w:widowControl/>
        <w:spacing w:line="312" w:lineRule="auto"/>
        <w:ind w:firstLine="480" w:firstLineChars="200"/>
        <w:jc w:val="both"/>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（3）乙方有权根据合同约定向甲方收取合同价款。</w:t>
      </w:r>
    </w:p>
    <w:p w14:paraId="379377CA">
      <w:pPr>
        <w:widowControl/>
        <w:spacing w:line="312" w:lineRule="auto"/>
        <w:ind w:firstLine="482" w:firstLineChars="200"/>
        <w:jc w:val="both"/>
        <w:rPr>
          <w:rFonts w:hint="eastAsia" w:ascii="宋体" w:hAnsi="宋体" w:eastAsia="宋体" w:cs="宋体"/>
          <w:b/>
          <w:color w:val="000000"/>
          <w:sz w:val="24"/>
          <w:szCs w:val="24"/>
          <w:highlight w:val="none"/>
          <w:lang w:eastAsia="zh-CN"/>
        </w:rPr>
      </w:pPr>
      <w:r>
        <w:rPr>
          <w:rFonts w:hint="eastAsia" w:ascii="宋体" w:hAnsi="宋体" w:eastAsia="宋体" w:cs="宋体"/>
          <w:b/>
          <w:bCs/>
          <w:color w:val="000000"/>
          <w:sz w:val="24"/>
          <w:szCs w:val="24"/>
          <w:highlight w:val="none"/>
          <w:lang w:eastAsia="zh-CN"/>
        </w:rPr>
        <w:t>九、</w:t>
      </w:r>
      <w:r>
        <w:rPr>
          <w:rFonts w:hint="eastAsia" w:ascii="宋体" w:hAnsi="宋体" w:eastAsia="宋体" w:cs="宋体"/>
          <w:b/>
          <w:color w:val="000000"/>
          <w:sz w:val="24"/>
          <w:szCs w:val="24"/>
          <w:highlight w:val="none"/>
          <w:lang w:eastAsia="zh-CN"/>
        </w:rPr>
        <w:t>售后服务</w:t>
      </w:r>
    </w:p>
    <w:p w14:paraId="2F67519B">
      <w:pPr>
        <w:widowControl/>
        <w:spacing w:line="312" w:lineRule="auto"/>
        <w:ind w:firstLine="480" w:firstLineChars="200"/>
        <w:jc w:val="both"/>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9.1除项目不涉及或采购活动中明确约定无须承担外，乙方还应提供下列服务：</w:t>
      </w:r>
    </w:p>
    <w:p w14:paraId="29B27D41">
      <w:pPr>
        <w:widowControl/>
        <w:spacing w:line="312" w:lineRule="auto"/>
        <w:ind w:firstLine="480" w:firstLineChars="200"/>
        <w:jc w:val="both"/>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（1）货物的现场移动、安装、调试、启动监督及技术支持（若有）；</w:t>
      </w:r>
    </w:p>
    <w:p w14:paraId="3F7BE734">
      <w:pPr>
        <w:widowControl/>
        <w:spacing w:line="312" w:lineRule="auto"/>
        <w:ind w:firstLine="480" w:firstLineChars="200"/>
        <w:jc w:val="both"/>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（2）提供货物组装和维修所需的专用工具和辅助材料；</w:t>
      </w:r>
    </w:p>
    <w:p w14:paraId="0F617F66">
      <w:pPr>
        <w:widowControl/>
        <w:spacing w:line="312" w:lineRule="auto"/>
        <w:ind w:firstLine="480" w:firstLineChars="200"/>
        <w:jc w:val="both"/>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（3）在质量保证期内对所有的货物进行维修，但前提条件是该服务并不能免除乙方在质量保证期内所承担的义务；</w:t>
      </w:r>
    </w:p>
    <w:p w14:paraId="6C1A4988">
      <w:pPr>
        <w:widowControl/>
        <w:spacing w:line="312" w:lineRule="auto"/>
        <w:ind w:firstLine="480" w:firstLineChars="200"/>
        <w:jc w:val="both"/>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（4）货物在有效使用年限届满后应予回收的，乙方负有自行或者委托第三人对货物予以回收的义务。</w:t>
      </w:r>
    </w:p>
    <w:p w14:paraId="27B77D14">
      <w:pPr>
        <w:widowControl/>
        <w:spacing w:line="312" w:lineRule="auto"/>
        <w:ind w:firstLine="480" w:firstLineChars="200"/>
        <w:jc w:val="both"/>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9.2 乙方提供的售后服务的费用已包含在合同价款中，甲方不再另行支付。</w:t>
      </w:r>
    </w:p>
    <w:p w14:paraId="1636BA55">
      <w:pPr>
        <w:widowControl/>
        <w:spacing w:line="312" w:lineRule="auto"/>
        <w:ind w:firstLine="482" w:firstLineChars="200"/>
        <w:jc w:val="both"/>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十、权利瑕疵担保</w:t>
      </w:r>
    </w:p>
    <w:p w14:paraId="4C96FD2F">
      <w:pPr>
        <w:widowControl/>
        <w:spacing w:line="312" w:lineRule="auto"/>
        <w:ind w:firstLine="480" w:firstLineChars="200"/>
        <w:jc w:val="both"/>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10.1 乙方保证对其出售的货物享有合法的权利。</w:t>
      </w:r>
    </w:p>
    <w:p w14:paraId="577BD7A7">
      <w:pPr>
        <w:widowControl/>
        <w:spacing w:line="312" w:lineRule="auto"/>
        <w:ind w:firstLine="480" w:firstLineChars="200"/>
        <w:jc w:val="both"/>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10.2 乙方保证在交付的货物上不存在抵押权等担保物权。</w:t>
      </w:r>
    </w:p>
    <w:p w14:paraId="450D0ADE">
      <w:pPr>
        <w:widowControl/>
        <w:spacing w:line="312" w:lineRule="auto"/>
        <w:ind w:firstLine="480" w:firstLineChars="200"/>
        <w:jc w:val="both"/>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10.3 如甲方使用上述货物构成对第三人侵权的，则由乙方承担全部责任。</w:t>
      </w:r>
    </w:p>
    <w:p w14:paraId="2066C164">
      <w:pPr>
        <w:widowControl/>
        <w:spacing w:line="312" w:lineRule="auto"/>
        <w:ind w:firstLine="482" w:firstLineChars="200"/>
        <w:jc w:val="both"/>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十一、知识产权保护</w:t>
      </w:r>
    </w:p>
    <w:p w14:paraId="79B427A1">
      <w:pPr>
        <w:widowControl/>
        <w:spacing w:line="312" w:lineRule="auto"/>
        <w:ind w:firstLine="480" w:firstLineChars="200"/>
        <w:jc w:val="both"/>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乙方对其所销售的货物应当享有知识产权或经权利人合法授权，保证没有侵犯任何第三方的知识产权等权利。</w:t>
      </w:r>
      <w:bookmarkStart w:id="816" w:name="_Hlk163047038"/>
    </w:p>
    <w:p w14:paraId="2115CB88">
      <w:pPr>
        <w:widowControl/>
        <w:spacing w:line="312" w:lineRule="auto"/>
        <w:ind w:firstLine="480" w:firstLineChars="200"/>
        <w:jc w:val="both"/>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乙方因违反前述约定对他人构成侵权的，应当由乙方承担全部法律责任；若甲方被第三方索赔后，甲方承担赔偿责任的，则甲方有权向乙方追偿，且甲方有其他损失的，乙方还应当全额赔偿</w:t>
      </w:r>
      <w:bookmarkEnd w:id="816"/>
      <w:r>
        <w:rPr>
          <w:rFonts w:hint="eastAsia" w:ascii="宋体" w:hAnsi="宋体" w:eastAsia="宋体" w:cs="宋体"/>
          <w:color w:val="000000"/>
          <w:sz w:val="24"/>
          <w:szCs w:val="24"/>
          <w:highlight w:val="none"/>
          <w:lang w:eastAsia="zh-CN"/>
        </w:rPr>
        <w:t>。</w:t>
      </w:r>
    </w:p>
    <w:p w14:paraId="692B6879">
      <w:pPr>
        <w:widowControl/>
        <w:spacing w:line="312" w:lineRule="auto"/>
        <w:ind w:firstLine="482" w:firstLineChars="200"/>
        <w:jc w:val="both"/>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十二、保密义务</w:t>
      </w:r>
    </w:p>
    <w:p w14:paraId="16995072">
      <w:pPr>
        <w:widowControl/>
        <w:spacing w:line="312" w:lineRule="auto"/>
        <w:ind w:firstLine="480" w:firstLineChars="200"/>
        <w:jc w:val="both"/>
        <w:rPr>
          <w:rFonts w:hint="eastAsia" w:ascii="宋体" w:hAnsi="宋体" w:eastAsia="宋体" w:cs="宋体"/>
          <w:bCs/>
          <w:color w:val="000000"/>
          <w:sz w:val="24"/>
          <w:szCs w:val="24"/>
          <w:highlight w:val="none"/>
          <w:u w:val="single"/>
          <w:lang w:eastAsia="zh-CN"/>
        </w:rPr>
      </w:pPr>
      <w:r>
        <w:rPr>
          <w:rFonts w:hint="eastAsia" w:ascii="宋体" w:hAnsi="宋体" w:eastAsia="宋体" w:cs="宋体"/>
          <w:color w:val="000000"/>
          <w:sz w:val="24"/>
          <w:szCs w:val="24"/>
          <w:highlight w:val="none"/>
          <w:lang w:eastAsia="zh-CN"/>
        </w:rPr>
        <w:t>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p>
    <w:p w14:paraId="69C3D403">
      <w:pPr>
        <w:widowControl/>
        <w:spacing w:line="312" w:lineRule="auto"/>
        <w:ind w:firstLine="482" w:firstLineChars="200"/>
        <w:jc w:val="both"/>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十三、合同分包</w:t>
      </w:r>
    </w:p>
    <w:p w14:paraId="18A97246">
      <w:pPr>
        <w:widowControl/>
        <w:spacing w:line="312" w:lineRule="auto"/>
        <w:ind w:firstLine="480" w:firstLineChars="200"/>
        <w:jc w:val="both"/>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乙方不得将合同转包或分包给任何第三方。否则，甲方有权解除本合同，乙方应按合同总额的</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%向甲方支付违约金，该等违约金不足以弥补甲方损失的，乙方还应全额赔偿。</w:t>
      </w:r>
    </w:p>
    <w:p w14:paraId="57766623">
      <w:pPr>
        <w:widowControl/>
        <w:spacing w:line="312" w:lineRule="auto"/>
        <w:ind w:firstLine="482" w:firstLineChars="200"/>
        <w:jc w:val="both"/>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十四、违约责任</w:t>
      </w:r>
    </w:p>
    <w:p w14:paraId="74392D5F">
      <w:pPr>
        <w:widowControl/>
        <w:spacing w:line="312" w:lineRule="auto"/>
        <w:ind w:firstLine="480" w:firstLineChars="200"/>
        <w:jc w:val="both"/>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14.1质量瑕疵的违约责任</w:t>
      </w:r>
    </w:p>
    <w:p w14:paraId="508E7B7D">
      <w:pPr>
        <w:widowControl/>
        <w:spacing w:line="312" w:lineRule="auto"/>
        <w:ind w:firstLine="480" w:firstLineChars="200"/>
        <w:jc w:val="both"/>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乙方提供的产品不符合合同约定的质量标准或存在产品质量缺陷，甲方有权要求乙方</w:t>
      </w:r>
      <w:r>
        <w:rPr>
          <w:rFonts w:hint="eastAsia" w:ascii="宋体" w:hAnsi="宋体" w:eastAsia="宋体" w:cs="宋体"/>
          <w:bCs/>
          <w:color w:val="000000"/>
          <w:sz w:val="24"/>
          <w:szCs w:val="24"/>
          <w:highlight w:val="none"/>
          <w:lang w:eastAsia="zh-CN"/>
        </w:rPr>
        <w:t>要求</w:t>
      </w:r>
      <w:r>
        <w:rPr>
          <w:rFonts w:hint="eastAsia" w:ascii="宋体" w:hAnsi="宋体" w:eastAsia="宋体" w:cs="宋体"/>
          <w:color w:val="000000"/>
          <w:sz w:val="24"/>
          <w:szCs w:val="24"/>
          <w:highlight w:val="none"/>
          <w:lang w:eastAsia="zh-CN"/>
        </w:rPr>
        <w:t>及时修理、重作、更换，并承担由此给甲方造成的损失。</w:t>
      </w:r>
    </w:p>
    <w:p w14:paraId="05244C7F">
      <w:pPr>
        <w:widowControl/>
        <w:spacing w:line="312" w:lineRule="auto"/>
        <w:ind w:firstLine="480" w:firstLineChars="200"/>
        <w:jc w:val="both"/>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14.2 迟延交货的违约责任</w:t>
      </w:r>
    </w:p>
    <w:p w14:paraId="5C974EB2">
      <w:pPr>
        <w:widowControl/>
        <w:spacing w:line="312" w:lineRule="auto"/>
        <w:ind w:firstLine="480" w:firstLineChars="200"/>
        <w:jc w:val="both"/>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（1）乙方应按照本合同规定的时间、地点交货和提供相关服务。</w:t>
      </w:r>
    </w:p>
    <w:p w14:paraId="74F48E46">
      <w:pPr>
        <w:widowControl/>
        <w:spacing w:line="312" w:lineRule="auto"/>
        <w:ind w:firstLine="480" w:firstLineChars="200"/>
        <w:jc w:val="both"/>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乙方逾期交付货物的，每逾期一日应向甲方支付合同总额1</w:t>
      </w:r>
      <w:r>
        <w:rPr>
          <w:rFonts w:hint="eastAsia" w:ascii="宋体" w:hAnsi="宋体" w:eastAsia="宋体" w:cs="宋体"/>
          <w:color w:val="000000"/>
          <w:sz w:val="24"/>
          <w:szCs w:val="24"/>
          <w:highlight w:val="none"/>
          <w:u w:val="single"/>
          <w:lang w:eastAsia="zh-CN"/>
        </w:rPr>
        <w:t>‰</w:t>
      </w:r>
      <w:r>
        <w:rPr>
          <w:rFonts w:hint="eastAsia" w:ascii="宋体" w:hAnsi="宋体" w:eastAsia="宋体" w:cs="宋体"/>
          <w:color w:val="000000"/>
          <w:sz w:val="24"/>
          <w:szCs w:val="24"/>
          <w:highlight w:val="none"/>
          <w:lang w:eastAsia="zh-CN"/>
        </w:rPr>
        <w:t>的违约金；逾期超过</w:t>
      </w:r>
      <w:r>
        <w:rPr>
          <w:rFonts w:hint="eastAsia" w:ascii="宋体" w:hAnsi="宋体" w:eastAsia="宋体" w:cs="宋体"/>
          <w:color w:val="000000"/>
          <w:sz w:val="24"/>
          <w:szCs w:val="24"/>
          <w:highlight w:val="none"/>
          <w:u w:val="single"/>
          <w:lang w:eastAsia="zh-CN"/>
        </w:rPr>
        <w:t>5</w:t>
      </w:r>
      <w:r>
        <w:rPr>
          <w:rFonts w:hint="eastAsia" w:ascii="宋体" w:hAnsi="宋体" w:eastAsia="宋体" w:cs="宋体"/>
          <w:color w:val="000000"/>
          <w:sz w:val="24"/>
          <w:szCs w:val="24"/>
          <w:highlight w:val="none"/>
          <w:lang w:eastAsia="zh-CN"/>
        </w:rPr>
        <w:t>日的，则除甲方有权解除合同外，乙方应按合同总额的</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%向甲方支付违约金，该等违约金不足以弥补甲方损失的，乙方还应全额赔偿。</w:t>
      </w:r>
    </w:p>
    <w:p w14:paraId="33B2E319">
      <w:pPr>
        <w:widowControl/>
        <w:spacing w:line="312" w:lineRule="auto"/>
        <w:ind w:firstLine="480" w:firstLineChars="200"/>
        <w:jc w:val="both"/>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2）如果乙方没有按照合同规定的时间交货和提供相关服务，甲方有权从后期应付乙方的货款中直接扣减乙方应承担的逾期交货违约金，而不影响合同项下的其他补救方法。如果涉及公共利益，且违约金无法弥补公共利益损失，甲方可要求继续履行或者采取其他补救措施。</w:t>
      </w:r>
    </w:p>
    <w:p w14:paraId="375F6930">
      <w:pPr>
        <w:widowControl/>
        <w:spacing w:line="312" w:lineRule="auto"/>
        <w:ind w:left="422"/>
        <w:jc w:val="both"/>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t>十五、合同变更、中止与终止</w:t>
      </w:r>
    </w:p>
    <w:p w14:paraId="6253391E">
      <w:pPr>
        <w:widowControl/>
        <w:spacing w:line="312" w:lineRule="auto"/>
        <w:ind w:firstLine="480" w:firstLineChars="200"/>
        <w:jc w:val="both"/>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15.1合同的变更</w:t>
      </w:r>
    </w:p>
    <w:p w14:paraId="2DC31635">
      <w:pPr>
        <w:widowControl/>
        <w:spacing w:line="312" w:lineRule="auto"/>
        <w:ind w:firstLine="480" w:firstLineChars="200"/>
        <w:jc w:val="both"/>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政府采购合同履行中，在不改变合同其他条款的前提下，甲方可以在合同价款10%的范围内追加与合同标的相同的货物，并就此与乙方协商一致后签订补充协议。</w:t>
      </w:r>
    </w:p>
    <w:p w14:paraId="3037AEB8">
      <w:pPr>
        <w:widowControl/>
        <w:spacing w:line="312" w:lineRule="auto"/>
        <w:ind w:firstLine="480" w:firstLineChars="200"/>
        <w:jc w:val="both"/>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15.2合同的中止</w:t>
      </w:r>
    </w:p>
    <w:p w14:paraId="63369CE9">
      <w:pPr>
        <w:widowControl/>
        <w:spacing w:line="312" w:lineRule="auto"/>
        <w:ind w:firstLine="480" w:firstLineChars="200"/>
        <w:jc w:val="both"/>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（1）合同履行过程中因供应商就采购文件、采购过程或结果提起投诉的，甲方认为有必要的，可以中止合同的履行。</w:t>
      </w:r>
    </w:p>
    <w:p w14:paraId="412E8F34">
      <w:pPr>
        <w:widowControl/>
        <w:spacing w:line="312" w:lineRule="auto"/>
        <w:ind w:firstLine="480" w:firstLineChars="200"/>
        <w:jc w:val="both"/>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3238A1B2">
      <w:pPr>
        <w:widowControl/>
        <w:spacing w:line="312" w:lineRule="auto"/>
        <w:ind w:firstLine="480" w:firstLineChars="200"/>
        <w:jc w:val="both"/>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（3）乙方分立、合并或者变更住所的，应当及时以书面形式告知甲方。乙方没有及时告知甲方，致使合同履行发生困难的，甲方可以中止合同履行并要求乙方承担由此给甲方造成的损失。</w:t>
      </w:r>
    </w:p>
    <w:p w14:paraId="41A00168">
      <w:pPr>
        <w:widowControl/>
        <w:spacing w:line="312" w:lineRule="auto"/>
        <w:ind w:firstLine="480" w:firstLineChars="200"/>
        <w:jc w:val="both"/>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15.3合同的终止</w:t>
      </w:r>
    </w:p>
    <w:p w14:paraId="3262C128">
      <w:pPr>
        <w:widowControl/>
        <w:spacing w:line="312" w:lineRule="auto"/>
        <w:ind w:firstLine="480" w:firstLineChars="200"/>
        <w:jc w:val="both"/>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（1）合同因有效期限届满而终止；</w:t>
      </w:r>
    </w:p>
    <w:p w14:paraId="1198F539">
      <w:pPr>
        <w:widowControl/>
        <w:spacing w:line="312" w:lineRule="auto"/>
        <w:ind w:firstLine="480" w:firstLineChars="200"/>
        <w:jc w:val="both"/>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（2）乙方未按合同约定履行，构成根本性违约的，甲方有权终止合同，并追究乙方的违约责任。</w:t>
      </w:r>
    </w:p>
    <w:p w14:paraId="73D3C4FC">
      <w:pPr>
        <w:widowControl/>
        <w:spacing w:line="312" w:lineRule="auto"/>
        <w:ind w:firstLine="482" w:firstLineChars="200"/>
        <w:jc w:val="both"/>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十六、不可抗力</w:t>
      </w:r>
    </w:p>
    <w:p w14:paraId="1E38FA4D">
      <w:pPr>
        <w:widowControl/>
        <w:spacing w:line="312" w:lineRule="auto"/>
        <w:ind w:firstLine="480" w:firstLineChars="200"/>
        <w:jc w:val="both"/>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16.1 不可抗力是指合同双方不能预见、不能避免且不能克服的客观情况。</w:t>
      </w:r>
    </w:p>
    <w:p w14:paraId="0AE70E1A">
      <w:pPr>
        <w:widowControl/>
        <w:spacing w:line="312" w:lineRule="auto"/>
        <w:ind w:firstLine="480" w:firstLineChars="200"/>
        <w:jc w:val="both"/>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16.2 任何一方对由于不可抗力造成的部分或全部不能履行合同不承担违约责任。但迟延履行后发生不可抗力的，不能免除责任。</w:t>
      </w:r>
    </w:p>
    <w:p w14:paraId="5D14C2C7">
      <w:pPr>
        <w:widowControl/>
        <w:spacing w:line="312" w:lineRule="auto"/>
        <w:ind w:firstLine="480" w:firstLineChars="200"/>
        <w:jc w:val="both"/>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16.3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00812324">
      <w:pPr>
        <w:widowControl/>
        <w:spacing w:line="312" w:lineRule="auto"/>
        <w:ind w:firstLine="482" w:firstLineChars="200"/>
        <w:jc w:val="both"/>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十七、解决争议的方法</w:t>
      </w:r>
    </w:p>
    <w:p w14:paraId="752DBD32">
      <w:pPr>
        <w:widowControl/>
        <w:spacing w:line="312" w:lineRule="auto"/>
        <w:ind w:firstLine="480" w:firstLineChars="200"/>
        <w:jc w:val="both"/>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17.1 因本合同及合同有关事项发生的争议，由甲乙双方友好协商解决。协商不成时，应向甲方所在地法院诉讼解决。</w:t>
      </w:r>
    </w:p>
    <w:p w14:paraId="0B8EF874">
      <w:pPr>
        <w:widowControl/>
        <w:spacing w:line="312" w:lineRule="auto"/>
        <w:ind w:firstLine="480" w:firstLineChars="200"/>
        <w:jc w:val="both"/>
        <w:rPr>
          <w:rFonts w:hint="eastAsia" w:ascii="宋体" w:hAnsi="宋体" w:eastAsia="宋体" w:cs="宋体"/>
          <w:bCs/>
          <w:color w:val="000000"/>
          <w:sz w:val="24"/>
          <w:szCs w:val="24"/>
          <w:highlight w:val="none"/>
          <w:u w:val="single"/>
          <w:lang w:eastAsia="zh-CN"/>
        </w:rPr>
      </w:pPr>
      <w:r>
        <w:rPr>
          <w:rFonts w:hint="eastAsia" w:ascii="宋体" w:hAnsi="宋体" w:eastAsia="宋体" w:cs="宋体"/>
          <w:color w:val="000000"/>
          <w:sz w:val="24"/>
          <w:szCs w:val="24"/>
          <w:highlight w:val="none"/>
          <w:lang w:eastAsia="zh-CN"/>
        </w:rPr>
        <w:t>17.2 如甲、乙双方有争议的事项不影响合同其他部分的履行，在争议解决期间，合同其他部分应当继续履行。</w:t>
      </w:r>
    </w:p>
    <w:p w14:paraId="3D0D815C">
      <w:pPr>
        <w:widowControl/>
        <w:spacing w:line="312" w:lineRule="auto"/>
        <w:ind w:firstLine="482" w:firstLineChars="200"/>
        <w:jc w:val="both"/>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十八、政府采购政策</w:t>
      </w:r>
    </w:p>
    <w:p w14:paraId="4A286FB4">
      <w:pPr>
        <w:widowControl/>
        <w:spacing w:line="312" w:lineRule="auto"/>
        <w:ind w:firstLine="480" w:firstLineChars="200"/>
        <w:jc w:val="both"/>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18.1 </w:t>
      </w:r>
      <w:r>
        <w:rPr>
          <w:rFonts w:hint="eastAsia" w:ascii="宋体" w:hAnsi="宋体" w:eastAsia="宋体" w:cs="宋体"/>
          <w:color w:val="000000"/>
          <w:sz w:val="24"/>
          <w:szCs w:val="24"/>
          <w:highlight w:val="none"/>
          <w:lang w:val="en-GB" w:eastAsia="zh-CN"/>
        </w:rPr>
        <w:t>本合同应当按照规定执行政府采购政策。</w:t>
      </w:r>
    </w:p>
    <w:p w14:paraId="0C521899">
      <w:pPr>
        <w:widowControl/>
        <w:spacing w:line="312" w:lineRule="auto"/>
        <w:ind w:firstLine="480" w:firstLineChars="200"/>
        <w:jc w:val="both"/>
        <w:rPr>
          <w:rFonts w:hint="eastAsia" w:ascii="宋体" w:hAnsi="宋体" w:eastAsia="宋体" w:cs="宋体"/>
          <w:color w:val="000000"/>
          <w:sz w:val="24"/>
          <w:szCs w:val="24"/>
          <w:highlight w:val="none"/>
          <w:lang w:val="en-GB" w:eastAsia="zh-CN"/>
        </w:rPr>
      </w:pPr>
      <w:r>
        <w:rPr>
          <w:rFonts w:hint="eastAsia" w:ascii="宋体" w:hAnsi="宋体" w:eastAsia="宋体" w:cs="宋体"/>
          <w:color w:val="000000"/>
          <w:sz w:val="24"/>
          <w:szCs w:val="24"/>
          <w:highlight w:val="none"/>
          <w:lang w:eastAsia="zh-CN"/>
        </w:rPr>
        <w:t>18.2 本合同依法执行政府采购政策的方式和内容，属于合同履约验收的范围。甲乙双方</w:t>
      </w:r>
      <w:r>
        <w:rPr>
          <w:rFonts w:hint="eastAsia" w:ascii="宋体" w:hAnsi="宋体" w:eastAsia="宋体" w:cs="宋体"/>
          <w:color w:val="000000"/>
          <w:sz w:val="24"/>
          <w:szCs w:val="24"/>
          <w:highlight w:val="none"/>
          <w:lang w:val="en-GB" w:eastAsia="zh-CN"/>
        </w:rPr>
        <w:t>未按规定要求执行政府采购政策造成损失的</w:t>
      </w:r>
      <w:r>
        <w:rPr>
          <w:rFonts w:hint="eastAsia" w:ascii="宋体" w:hAnsi="宋体" w:eastAsia="宋体" w:cs="宋体"/>
          <w:color w:val="000000"/>
          <w:sz w:val="24"/>
          <w:szCs w:val="24"/>
          <w:highlight w:val="none"/>
          <w:lang w:eastAsia="zh-CN"/>
        </w:rPr>
        <w:t>，有过错的一方应当</w:t>
      </w:r>
      <w:r>
        <w:rPr>
          <w:rFonts w:hint="eastAsia" w:ascii="宋体" w:hAnsi="宋体" w:eastAsia="宋体" w:cs="宋体"/>
          <w:color w:val="000000"/>
          <w:sz w:val="24"/>
          <w:szCs w:val="24"/>
          <w:highlight w:val="none"/>
          <w:lang w:val="en-GB" w:eastAsia="zh-CN"/>
        </w:rPr>
        <w:t>承担赔偿责任，双方都有过错的，各自承担相应的责任。</w:t>
      </w:r>
    </w:p>
    <w:p w14:paraId="6F83D818">
      <w:pPr>
        <w:widowControl/>
        <w:spacing w:line="312" w:lineRule="auto"/>
        <w:ind w:firstLine="482" w:firstLineChars="200"/>
        <w:jc w:val="both"/>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t>十九、法律适用</w:t>
      </w:r>
    </w:p>
    <w:p w14:paraId="30060DDA">
      <w:pPr>
        <w:widowControl/>
        <w:spacing w:line="312" w:lineRule="auto"/>
        <w:ind w:firstLine="480" w:firstLineChars="200"/>
        <w:jc w:val="both"/>
        <w:rPr>
          <w:rFonts w:hint="eastAsia" w:ascii="宋体" w:hAnsi="宋体" w:eastAsia="宋体" w:cs="宋体"/>
          <w:color w:val="000000"/>
          <w:sz w:val="24"/>
          <w:szCs w:val="24"/>
          <w:highlight w:val="none"/>
          <w:lang w:val="en-GB" w:eastAsia="zh-CN"/>
        </w:rPr>
      </w:pPr>
      <w:r>
        <w:rPr>
          <w:rFonts w:hint="eastAsia" w:ascii="宋体" w:hAnsi="宋体" w:eastAsia="宋体" w:cs="宋体"/>
          <w:color w:val="000000"/>
          <w:sz w:val="24"/>
          <w:szCs w:val="24"/>
          <w:highlight w:val="none"/>
          <w:lang w:val="en-GB" w:eastAsia="zh-CN"/>
        </w:rPr>
        <w:t>19.1 本合同的订立、生效、解释、履行及与本合同有关的争议解决，均适用中国法律、行政法规。</w:t>
      </w:r>
    </w:p>
    <w:p w14:paraId="734E24DB">
      <w:pPr>
        <w:widowControl/>
        <w:spacing w:line="312" w:lineRule="auto"/>
        <w:ind w:firstLine="480" w:firstLineChars="200"/>
        <w:jc w:val="both"/>
        <w:rPr>
          <w:rFonts w:hint="eastAsia" w:ascii="宋体" w:hAnsi="宋体" w:eastAsia="宋体" w:cs="宋体"/>
          <w:color w:val="000000"/>
          <w:sz w:val="24"/>
          <w:szCs w:val="24"/>
          <w:highlight w:val="none"/>
          <w:lang w:val="en-GB" w:eastAsia="zh-CN"/>
        </w:rPr>
      </w:pPr>
      <w:r>
        <w:rPr>
          <w:rFonts w:hint="eastAsia" w:ascii="宋体" w:hAnsi="宋体" w:eastAsia="宋体" w:cs="宋体"/>
          <w:color w:val="000000"/>
          <w:sz w:val="24"/>
          <w:szCs w:val="24"/>
          <w:highlight w:val="none"/>
          <w:lang w:val="en-GB" w:eastAsia="zh-CN"/>
        </w:rPr>
        <w:t>19.2 本合同条款与法律、行政法规的强制性规定不一致的，双方当事人应按照中国法律、行政法规的强制性规定修改本合同的相关条款。</w:t>
      </w:r>
    </w:p>
    <w:p w14:paraId="17E8DC66">
      <w:pPr>
        <w:widowControl/>
        <w:spacing w:line="312" w:lineRule="auto"/>
        <w:ind w:firstLine="482" w:firstLineChars="200"/>
        <w:jc w:val="both"/>
        <w:rPr>
          <w:rFonts w:hint="eastAsia" w:ascii="宋体" w:hAnsi="宋体" w:eastAsia="宋体" w:cs="宋体"/>
          <w:b/>
          <w:bCs/>
          <w:color w:val="000000"/>
          <w:sz w:val="24"/>
          <w:szCs w:val="24"/>
          <w:highlight w:val="none"/>
          <w:lang w:val="en-GB" w:eastAsia="zh-CN"/>
        </w:rPr>
      </w:pPr>
      <w:r>
        <w:rPr>
          <w:rFonts w:hint="eastAsia" w:ascii="宋体" w:hAnsi="宋体" w:eastAsia="宋体" w:cs="宋体"/>
          <w:b/>
          <w:bCs/>
          <w:color w:val="000000"/>
          <w:sz w:val="24"/>
          <w:szCs w:val="24"/>
          <w:highlight w:val="none"/>
          <w:lang w:eastAsia="zh-CN"/>
        </w:rPr>
        <w:t>二十、</w:t>
      </w:r>
      <w:r>
        <w:rPr>
          <w:rFonts w:hint="eastAsia" w:ascii="宋体" w:hAnsi="宋体" w:eastAsia="宋体" w:cs="宋体"/>
          <w:b/>
          <w:bCs/>
          <w:color w:val="000000"/>
          <w:sz w:val="24"/>
          <w:szCs w:val="24"/>
          <w:highlight w:val="none"/>
          <w:lang w:val="en-GB" w:eastAsia="zh-CN"/>
        </w:rPr>
        <w:t>通知</w:t>
      </w:r>
    </w:p>
    <w:p w14:paraId="5B5BEBD3">
      <w:pPr>
        <w:widowControl/>
        <w:spacing w:line="312" w:lineRule="auto"/>
        <w:ind w:firstLine="480" w:firstLineChars="200"/>
        <w:jc w:val="both"/>
        <w:rPr>
          <w:rFonts w:hint="eastAsia" w:ascii="宋体" w:hAnsi="宋体" w:eastAsia="宋体" w:cs="宋体"/>
          <w:color w:val="000000"/>
          <w:sz w:val="24"/>
          <w:szCs w:val="24"/>
          <w:highlight w:val="none"/>
          <w:lang w:val="en-GB" w:eastAsia="zh-CN"/>
        </w:rPr>
      </w:pPr>
      <w:r>
        <w:rPr>
          <w:rFonts w:hint="eastAsia" w:ascii="宋体" w:hAnsi="宋体" w:eastAsia="宋体" w:cs="宋体"/>
          <w:color w:val="000000"/>
          <w:sz w:val="24"/>
          <w:szCs w:val="24"/>
          <w:highlight w:val="none"/>
          <w:lang w:val="en-GB" w:eastAsia="zh-CN"/>
        </w:rPr>
        <w:t>2</w:t>
      </w:r>
      <w:r>
        <w:rPr>
          <w:rFonts w:hint="eastAsia" w:ascii="宋体" w:hAnsi="宋体" w:eastAsia="宋体" w:cs="宋体"/>
          <w:color w:val="000000"/>
          <w:sz w:val="24"/>
          <w:szCs w:val="24"/>
          <w:highlight w:val="none"/>
          <w:lang w:eastAsia="zh-CN"/>
        </w:rPr>
        <w:t>0</w:t>
      </w:r>
      <w:r>
        <w:rPr>
          <w:rFonts w:hint="eastAsia" w:ascii="宋体" w:hAnsi="宋体" w:eastAsia="宋体" w:cs="宋体"/>
          <w:color w:val="000000"/>
          <w:sz w:val="24"/>
          <w:szCs w:val="24"/>
          <w:highlight w:val="none"/>
          <w:lang w:val="en-GB" w:eastAsia="zh-CN"/>
        </w:rPr>
        <w:t>.1</w:t>
      </w:r>
      <w:r>
        <w:rPr>
          <w:rFonts w:hint="eastAsia" w:ascii="宋体" w:hAnsi="宋体" w:eastAsia="宋体" w:cs="宋体"/>
          <w:color w:val="000000"/>
          <w:sz w:val="24"/>
          <w:szCs w:val="24"/>
          <w:highlight w:val="none"/>
          <w:lang w:eastAsia="zh-CN"/>
        </w:rPr>
        <w:t xml:space="preserve"> </w:t>
      </w:r>
      <w:r>
        <w:rPr>
          <w:rFonts w:hint="eastAsia" w:ascii="宋体" w:hAnsi="宋体" w:eastAsia="宋体" w:cs="宋体"/>
          <w:color w:val="000000"/>
          <w:sz w:val="24"/>
          <w:szCs w:val="24"/>
          <w:highlight w:val="none"/>
          <w:lang w:val="en-GB" w:eastAsia="zh-CN"/>
        </w:rPr>
        <w:t>本合同任何一方向对方发出的通知、信件、数据电文等，应当发送至下列各方的通讯地址、联系人、联系电话或电子邮箱。</w:t>
      </w:r>
    </w:p>
    <w:p w14:paraId="14DD8EFA">
      <w:pPr>
        <w:widowControl/>
        <w:spacing w:line="312" w:lineRule="auto"/>
        <w:ind w:firstLine="480" w:firstLineChars="200"/>
        <w:jc w:val="both"/>
        <w:rPr>
          <w:rFonts w:hint="eastAsia" w:ascii="宋体" w:hAnsi="宋体" w:eastAsia="宋体" w:cs="宋体"/>
          <w:color w:val="000000"/>
          <w:sz w:val="24"/>
          <w:szCs w:val="24"/>
          <w:highlight w:val="none"/>
          <w:lang w:val="en-GB" w:eastAsia="zh-CN"/>
        </w:rPr>
      </w:pPr>
      <w:r>
        <w:rPr>
          <w:rFonts w:hint="eastAsia" w:ascii="宋体" w:hAnsi="宋体" w:eastAsia="宋体" w:cs="宋体"/>
          <w:color w:val="000000"/>
          <w:sz w:val="24"/>
          <w:szCs w:val="24"/>
          <w:highlight w:val="none"/>
          <w:lang w:val="en-GB" w:eastAsia="zh-CN"/>
        </w:rPr>
        <w:t>甲方</w:t>
      </w:r>
    </w:p>
    <w:p w14:paraId="57F2ABC4">
      <w:pPr>
        <w:widowControl/>
        <w:spacing w:line="312" w:lineRule="auto"/>
        <w:ind w:firstLine="480" w:firstLineChars="200"/>
        <w:jc w:val="both"/>
        <w:rPr>
          <w:rFonts w:hint="eastAsia" w:ascii="宋体" w:hAnsi="宋体" w:eastAsia="宋体" w:cs="宋体"/>
          <w:color w:val="000000"/>
          <w:sz w:val="24"/>
          <w:szCs w:val="24"/>
          <w:highlight w:val="none"/>
          <w:lang w:val="en-GB" w:eastAsia="zh-CN"/>
        </w:rPr>
      </w:pPr>
      <w:r>
        <w:rPr>
          <w:rFonts w:hint="eastAsia" w:ascii="宋体" w:hAnsi="宋体" w:eastAsia="宋体" w:cs="宋体"/>
          <w:color w:val="000000"/>
          <w:sz w:val="24"/>
          <w:szCs w:val="24"/>
          <w:highlight w:val="none"/>
          <w:lang w:val="en-GB" w:eastAsia="zh-CN"/>
        </w:rPr>
        <w:t xml:space="preserve">通讯地址：        </w:t>
      </w:r>
    </w:p>
    <w:p w14:paraId="0B8AEE2D">
      <w:pPr>
        <w:widowControl/>
        <w:spacing w:line="312" w:lineRule="auto"/>
        <w:ind w:firstLine="480" w:firstLineChars="200"/>
        <w:jc w:val="both"/>
        <w:rPr>
          <w:rFonts w:hint="eastAsia" w:ascii="宋体" w:hAnsi="宋体" w:eastAsia="宋体" w:cs="宋体"/>
          <w:color w:val="000000"/>
          <w:sz w:val="24"/>
          <w:szCs w:val="24"/>
          <w:highlight w:val="none"/>
          <w:lang w:val="en-GB" w:eastAsia="zh-CN"/>
        </w:rPr>
      </w:pPr>
      <w:r>
        <w:rPr>
          <w:rFonts w:hint="eastAsia" w:ascii="宋体" w:hAnsi="宋体" w:eastAsia="宋体" w:cs="宋体"/>
          <w:color w:val="000000"/>
          <w:sz w:val="24"/>
          <w:szCs w:val="24"/>
          <w:highlight w:val="none"/>
          <w:lang w:val="en-GB" w:eastAsia="zh-CN"/>
        </w:rPr>
        <w:t>联系人：</w:t>
      </w:r>
    </w:p>
    <w:p w14:paraId="6DEC1BD3">
      <w:pPr>
        <w:widowControl/>
        <w:spacing w:line="312" w:lineRule="auto"/>
        <w:ind w:firstLine="480" w:firstLineChars="200"/>
        <w:jc w:val="both"/>
        <w:rPr>
          <w:rFonts w:hint="eastAsia" w:ascii="宋体" w:hAnsi="宋体" w:eastAsia="宋体" w:cs="宋体"/>
          <w:color w:val="000000"/>
          <w:sz w:val="24"/>
          <w:szCs w:val="24"/>
          <w:highlight w:val="none"/>
          <w:lang w:val="en-GB" w:eastAsia="zh-CN"/>
        </w:rPr>
      </w:pPr>
      <w:r>
        <w:rPr>
          <w:rFonts w:hint="eastAsia" w:ascii="宋体" w:hAnsi="宋体" w:eastAsia="宋体" w:cs="宋体"/>
          <w:color w:val="000000"/>
          <w:sz w:val="24"/>
          <w:szCs w:val="24"/>
          <w:highlight w:val="none"/>
          <w:lang w:val="en-GB" w:eastAsia="zh-CN"/>
        </w:rPr>
        <w:t>联系电话：</w:t>
      </w:r>
    </w:p>
    <w:p w14:paraId="5F6ECC41">
      <w:pPr>
        <w:widowControl/>
        <w:spacing w:line="312" w:lineRule="auto"/>
        <w:ind w:firstLine="480" w:firstLineChars="200"/>
        <w:jc w:val="both"/>
        <w:rPr>
          <w:rFonts w:hint="eastAsia" w:ascii="宋体" w:hAnsi="宋体" w:eastAsia="宋体" w:cs="宋体"/>
          <w:color w:val="000000"/>
          <w:sz w:val="24"/>
          <w:szCs w:val="24"/>
          <w:highlight w:val="none"/>
          <w:lang w:val="en-GB" w:eastAsia="zh-CN"/>
        </w:rPr>
      </w:pPr>
      <w:r>
        <w:rPr>
          <w:rFonts w:hint="eastAsia" w:ascii="宋体" w:hAnsi="宋体" w:eastAsia="宋体" w:cs="宋体"/>
          <w:color w:val="000000"/>
          <w:sz w:val="24"/>
          <w:szCs w:val="24"/>
          <w:highlight w:val="none"/>
          <w:lang w:val="en-GB" w:eastAsia="zh-CN"/>
        </w:rPr>
        <w:t>电子邮箱：</w:t>
      </w:r>
    </w:p>
    <w:p w14:paraId="05A7D146">
      <w:pPr>
        <w:widowControl/>
        <w:spacing w:line="312" w:lineRule="auto"/>
        <w:ind w:firstLine="480" w:firstLineChars="200"/>
        <w:jc w:val="both"/>
        <w:rPr>
          <w:rFonts w:hint="eastAsia" w:ascii="宋体" w:hAnsi="宋体" w:eastAsia="宋体" w:cs="宋体"/>
          <w:color w:val="000000"/>
          <w:sz w:val="24"/>
          <w:szCs w:val="24"/>
          <w:highlight w:val="none"/>
          <w:lang w:val="en-GB" w:eastAsia="zh-CN"/>
        </w:rPr>
      </w:pPr>
      <w:r>
        <w:rPr>
          <w:rFonts w:hint="eastAsia" w:ascii="宋体" w:hAnsi="宋体" w:eastAsia="宋体" w:cs="宋体"/>
          <w:color w:val="000000"/>
          <w:sz w:val="24"/>
          <w:szCs w:val="24"/>
          <w:highlight w:val="none"/>
          <w:lang w:val="en-GB" w:eastAsia="zh-CN"/>
        </w:rPr>
        <w:t>乙方</w:t>
      </w:r>
    </w:p>
    <w:p w14:paraId="1F18CB2E">
      <w:pPr>
        <w:widowControl/>
        <w:spacing w:line="312" w:lineRule="auto"/>
        <w:ind w:firstLine="480" w:firstLineChars="200"/>
        <w:jc w:val="both"/>
        <w:rPr>
          <w:rFonts w:hint="eastAsia" w:ascii="宋体" w:hAnsi="宋体" w:eastAsia="宋体" w:cs="宋体"/>
          <w:color w:val="000000"/>
          <w:sz w:val="24"/>
          <w:szCs w:val="24"/>
          <w:highlight w:val="none"/>
          <w:lang w:val="en-GB" w:eastAsia="zh-CN"/>
        </w:rPr>
      </w:pPr>
      <w:r>
        <w:rPr>
          <w:rFonts w:hint="eastAsia" w:ascii="宋体" w:hAnsi="宋体" w:eastAsia="宋体" w:cs="宋体"/>
          <w:color w:val="000000"/>
          <w:sz w:val="24"/>
          <w:szCs w:val="24"/>
          <w:highlight w:val="none"/>
          <w:lang w:val="en-GB" w:eastAsia="zh-CN"/>
        </w:rPr>
        <w:t xml:space="preserve">通讯地址：        </w:t>
      </w:r>
    </w:p>
    <w:p w14:paraId="15375F82">
      <w:pPr>
        <w:widowControl/>
        <w:spacing w:line="312" w:lineRule="auto"/>
        <w:ind w:firstLine="480" w:firstLineChars="200"/>
        <w:jc w:val="both"/>
        <w:rPr>
          <w:rFonts w:hint="eastAsia" w:ascii="宋体" w:hAnsi="宋体" w:eastAsia="宋体" w:cs="宋体"/>
          <w:color w:val="000000"/>
          <w:sz w:val="24"/>
          <w:szCs w:val="24"/>
          <w:highlight w:val="none"/>
          <w:lang w:val="en-GB" w:eastAsia="zh-CN"/>
        </w:rPr>
      </w:pPr>
      <w:r>
        <w:rPr>
          <w:rFonts w:hint="eastAsia" w:ascii="宋体" w:hAnsi="宋体" w:eastAsia="宋体" w:cs="宋体"/>
          <w:color w:val="000000"/>
          <w:sz w:val="24"/>
          <w:szCs w:val="24"/>
          <w:highlight w:val="none"/>
          <w:lang w:val="en-GB" w:eastAsia="zh-CN"/>
        </w:rPr>
        <w:t>联系人：</w:t>
      </w:r>
    </w:p>
    <w:p w14:paraId="0857AFC2">
      <w:pPr>
        <w:widowControl/>
        <w:spacing w:line="312" w:lineRule="auto"/>
        <w:ind w:firstLine="480" w:firstLineChars="200"/>
        <w:jc w:val="both"/>
        <w:rPr>
          <w:rFonts w:hint="eastAsia" w:ascii="宋体" w:hAnsi="宋体" w:eastAsia="宋体" w:cs="宋体"/>
          <w:color w:val="000000"/>
          <w:sz w:val="24"/>
          <w:szCs w:val="24"/>
          <w:highlight w:val="none"/>
          <w:lang w:val="en-GB" w:eastAsia="zh-CN"/>
        </w:rPr>
      </w:pPr>
      <w:r>
        <w:rPr>
          <w:rFonts w:hint="eastAsia" w:ascii="宋体" w:hAnsi="宋体" w:eastAsia="宋体" w:cs="宋体"/>
          <w:color w:val="000000"/>
          <w:sz w:val="24"/>
          <w:szCs w:val="24"/>
          <w:highlight w:val="none"/>
          <w:lang w:val="en-GB" w:eastAsia="zh-CN"/>
        </w:rPr>
        <w:t>联系电话：</w:t>
      </w:r>
    </w:p>
    <w:p w14:paraId="26FE5B6D">
      <w:pPr>
        <w:widowControl/>
        <w:spacing w:line="312" w:lineRule="auto"/>
        <w:ind w:firstLine="480" w:firstLineChars="200"/>
        <w:jc w:val="both"/>
        <w:rPr>
          <w:rFonts w:hint="eastAsia" w:ascii="宋体" w:hAnsi="宋体" w:eastAsia="宋体" w:cs="宋体"/>
          <w:color w:val="000000"/>
          <w:sz w:val="24"/>
          <w:szCs w:val="24"/>
          <w:highlight w:val="none"/>
          <w:lang w:val="en-GB" w:eastAsia="zh-CN"/>
        </w:rPr>
      </w:pPr>
      <w:r>
        <w:rPr>
          <w:rFonts w:hint="eastAsia" w:ascii="宋体" w:hAnsi="宋体" w:eastAsia="宋体" w:cs="宋体"/>
          <w:color w:val="000000"/>
          <w:sz w:val="24"/>
          <w:szCs w:val="24"/>
          <w:highlight w:val="none"/>
          <w:lang w:val="en-GB" w:eastAsia="zh-CN"/>
        </w:rPr>
        <w:t>电子邮箱：</w:t>
      </w:r>
    </w:p>
    <w:p w14:paraId="7072F563">
      <w:pPr>
        <w:widowControl/>
        <w:spacing w:line="312" w:lineRule="auto"/>
        <w:ind w:firstLine="480" w:firstLineChars="200"/>
        <w:jc w:val="both"/>
        <w:rPr>
          <w:rFonts w:hint="eastAsia" w:ascii="宋体" w:hAnsi="宋体" w:eastAsia="宋体" w:cs="宋体"/>
          <w:color w:val="000000"/>
          <w:sz w:val="24"/>
          <w:szCs w:val="24"/>
          <w:highlight w:val="none"/>
          <w:lang w:val="en-GB" w:eastAsia="zh-CN"/>
        </w:rPr>
      </w:pPr>
      <w:r>
        <w:rPr>
          <w:rFonts w:hint="eastAsia" w:ascii="宋体" w:hAnsi="宋体" w:eastAsia="宋体" w:cs="宋体"/>
          <w:color w:val="000000"/>
          <w:sz w:val="24"/>
          <w:szCs w:val="24"/>
          <w:highlight w:val="none"/>
          <w:lang w:val="en-GB" w:eastAsia="zh-CN"/>
        </w:rPr>
        <w:t>2</w:t>
      </w:r>
      <w:r>
        <w:rPr>
          <w:rFonts w:hint="eastAsia" w:ascii="宋体" w:hAnsi="宋体" w:eastAsia="宋体" w:cs="宋体"/>
          <w:color w:val="000000"/>
          <w:sz w:val="24"/>
          <w:szCs w:val="24"/>
          <w:highlight w:val="none"/>
          <w:lang w:eastAsia="zh-CN"/>
        </w:rPr>
        <w:t>0</w:t>
      </w:r>
      <w:r>
        <w:rPr>
          <w:rFonts w:hint="eastAsia" w:ascii="宋体" w:hAnsi="宋体" w:eastAsia="宋体" w:cs="宋体"/>
          <w:color w:val="000000"/>
          <w:sz w:val="24"/>
          <w:szCs w:val="24"/>
          <w:highlight w:val="none"/>
          <w:lang w:val="en-GB" w:eastAsia="zh-CN"/>
        </w:rPr>
        <w:t>.2</w:t>
      </w:r>
      <w:r>
        <w:rPr>
          <w:rFonts w:hint="eastAsia" w:ascii="宋体" w:hAnsi="宋体" w:eastAsia="宋体" w:cs="宋体"/>
          <w:color w:val="000000"/>
          <w:sz w:val="24"/>
          <w:szCs w:val="24"/>
          <w:highlight w:val="none"/>
          <w:lang w:eastAsia="zh-CN"/>
        </w:rPr>
        <w:t xml:space="preserve"> </w:t>
      </w:r>
      <w:r>
        <w:rPr>
          <w:rFonts w:hint="eastAsia" w:ascii="宋体" w:hAnsi="宋体" w:eastAsia="宋体" w:cs="宋体"/>
          <w:color w:val="000000"/>
          <w:sz w:val="24"/>
          <w:szCs w:val="24"/>
          <w:highlight w:val="none"/>
          <w:lang w:val="en-GB" w:eastAsia="zh-CN"/>
        </w:rPr>
        <w:t>一方当事人变更名称、住所、联系人、联系电话或电子邮箱等信息的，应当在变更后3日内及时书面通知对方，对方实际收到变更通知前的送达仍为有效送达。</w:t>
      </w:r>
    </w:p>
    <w:p w14:paraId="053CBAD9">
      <w:pPr>
        <w:widowControl/>
        <w:spacing w:line="312" w:lineRule="auto"/>
        <w:ind w:firstLine="480" w:firstLineChars="200"/>
        <w:jc w:val="both"/>
        <w:rPr>
          <w:rFonts w:hint="eastAsia" w:ascii="宋体" w:hAnsi="宋体" w:eastAsia="宋体" w:cs="宋体"/>
          <w:color w:val="000000"/>
          <w:sz w:val="24"/>
          <w:szCs w:val="24"/>
          <w:highlight w:val="none"/>
          <w:lang w:val="en-GB" w:eastAsia="zh-CN"/>
        </w:rPr>
      </w:pPr>
      <w:r>
        <w:rPr>
          <w:rFonts w:hint="eastAsia" w:ascii="宋体" w:hAnsi="宋体" w:eastAsia="宋体" w:cs="宋体"/>
          <w:color w:val="000000"/>
          <w:sz w:val="24"/>
          <w:szCs w:val="24"/>
          <w:highlight w:val="none"/>
          <w:lang w:val="en-GB" w:eastAsia="zh-CN"/>
        </w:rPr>
        <w:t>2</w:t>
      </w:r>
      <w:r>
        <w:rPr>
          <w:rFonts w:hint="eastAsia" w:ascii="宋体" w:hAnsi="宋体" w:eastAsia="宋体" w:cs="宋体"/>
          <w:color w:val="000000"/>
          <w:sz w:val="24"/>
          <w:szCs w:val="24"/>
          <w:highlight w:val="none"/>
          <w:lang w:eastAsia="zh-CN"/>
        </w:rPr>
        <w:t>0</w:t>
      </w:r>
      <w:r>
        <w:rPr>
          <w:rFonts w:hint="eastAsia" w:ascii="宋体" w:hAnsi="宋体" w:eastAsia="宋体" w:cs="宋体"/>
          <w:color w:val="000000"/>
          <w:sz w:val="24"/>
          <w:szCs w:val="24"/>
          <w:highlight w:val="none"/>
          <w:lang w:val="en-GB" w:eastAsia="zh-CN"/>
        </w:rPr>
        <w:t>.</w:t>
      </w:r>
      <w:r>
        <w:rPr>
          <w:rFonts w:hint="eastAsia" w:ascii="宋体" w:hAnsi="宋体" w:eastAsia="宋体" w:cs="宋体"/>
          <w:color w:val="000000"/>
          <w:sz w:val="24"/>
          <w:szCs w:val="24"/>
          <w:highlight w:val="none"/>
          <w:lang w:eastAsia="zh-CN"/>
        </w:rPr>
        <w:t>3</w:t>
      </w:r>
      <w:r>
        <w:rPr>
          <w:rFonts w:hint="eastAsia" w:ascii="宋体" w:hAnsi="宋体" w:eastAsia="宋体" w:cs="宋体"/>
          <w:color w:val="000000"/>
          <w:sz w:val="24"/>
          <w:szCs w:val="24"/>
          <w:highlight w:val="none"/>
          <w:lang w:val="en-GB" w:eastAsia="zh-CN"/>
        </w:rPr>
        <w:t>本合同一方给另一方的通知均应采用书面形式，传真或快递送到本合同中规定的对方的地址和办理签收手续。</w:t>
      </w:r>
    </w:p>
    <w:p w14:paraId="05D8CF42">
      <w:pPr>
        <w:widowControl/>
        <w:spacing w:line="312" w:lineRule="auto"/>
        <w:ind w:firstLine="480" w:firstLineChars="200"/>
        <w:jc w:val="both"/>
        <w:rPr>
          <w:rFonts w:hint="eastAsia" w:ascii="宋体" w:hAnsi="宋体" w:eastAsia="宋体" w:cs="宋体"/>
          <w:color w:val="000000"/>
          <w:sz w:val="24"/>
          <w:szCs w:val="24"/>
          <w:highlight w:val="none"/>
          <w:lang w:val="en-GB" w:eastAsia="zh-CN"/>
        </w:rPr>
      </w:pPr>
      <w:r>
        <w:rPr>
          <w:rFonts w:hint="eastAsia" w:ascii="宋体" w:hAnsi="宋体" w:eastAsia="宋体" w:cs="宋体"/>
          <w:color w:val="000000"/>
          <w:sz w:val="24"/>
          <w:szCs w:val="24"/>
          <w:highlight w:val="none"/>
          <w:lang w:val="en-GB" w:eastAsia="zh-CN"/>
        </w:rPr>
        <w:t>2</w:t>
      </w:r>
      <w:r>
        <w:rPr>
          <w:rFonts w:hint="eastAsia" w:ascii="宋体" w:hAnsi="宋体" w:eastAsia="宋体" w:cs="宋体"/>
          <w:color w:val="000000"/>
          <w:sz w:val="24"/>
          <w:szCs w:val="24"/>
          <w:highlight w:val="none"/>
          <w:lang w:eastAsia="zh-CN"/>
        </w:rPr>
        <w:t>0</w:t>
      </w:r>
      <w:r>
        <w:rPr>
          <w:rFonts w:hint="eastAsia" w:ascii="宋体" w:hAnsi="宋体" w:eastAsia="宋体" w:cs="宋体"/>
          <w:color w:val="000000"/>
          <w:sz w:val="24"/>
          <w:szCs w:val="24"/>
          <w:highlight w:val="none"/>
          <w:lang w:val="en-GB" w:eastAsia="zh-CN"/>
        </w:rPr>
        <w:t>.</w:t>
      </w:r>
      <w:r>
        <w:rPr>
          <w:rFonts w:hint="eastAsia" w:ascii="宋体" w:hAnsi="宋体" w:eastAsia="宋体" w:cs="宋体"/>
          <w:color w:val="000000"/>
          <w:sz w:val="24"/>
          <w:szCs w:val="24"/>
          <w:highlight w:val="none"/>
          <w:lang w:eastAsia="zh-CN"/>
        </w:rPr>
        <w:t>4</w:t>
      </w:r>
      <w:r>
        <w:rPr>
          <w:rFonts w:hint="eastAsia" w:ascii="宋体" w:hAnsi="宋体" w:eastAsia="宋体" w:cs="宋体"/>
          <w:color w:val="000000"/>
          <w:sz w:val="24"/>
          <w:szCs w:val="24"/>
          <w:highlight w:val="none"/>
          <w:lang w:val="en-GB" w:eastAsia="zh-CN"/>
        </w:rPr>
        <w:t>通知以送达之日或通知书中规定的生效之日起生效，两者中以较迟之日为准。</w:t>
      </w:r>
    </w:p>
    <w:p w14:paraId="6993C1D5">
      <w:pPr>
        <w:widowControl/>
        <w:spacing w:line="312" w:lineRule="auto"/>
        <w:ind w:firstLine="482" w:firstLineChars="200"/>
        <w:jc w:val="both"/>
        <w:rPr>
          <w:rFonts w:hint="eastAsia" w:ascii="宋体" w:hAnsi="宋体" w:eastAsia="宋体" w:cs="宋体"/>
          <w:b/>
          <w:bCs/>
          <w:color w:val="000000"/>
          <w:sz w:val="24"/>
          <w:szCs w:val="24"/>
          <w:highlight w:val="none"/>
          <w:lang w:val="en-GB" w:eastAsia="zh-CN"/>
        </w:rPr>
      </w:pPr>
      <w:r>
        <w:rPr>
          <w:rFonts w:hint="eastAsia" w:ascii="宋体" w:hAnsi="宋体" w:eastAsia="宋体" w:cs="宋体"/>
          <w:b/>
          <w:bCs/>
          <w:color w:val="000000"/>
          <w:sz w:val="24"/>
          <w:szCs w:val="24"/>
          <w:highlight w:val="none"/>
          <w:lang w:val="en-GB" w:eastAsia="zh-CN"/>
        </w:rPr>
        <w:t>二十一、合同未尽事项</w:t>
      </w:r>
    </w:p>
    <w:p w14:paraId="648004AF">
      <w:pPr>
        <w:widowControl/>
        <w:spacing w:line="312" w:lineRule="auto"/>
        <w:ind w:firstLine="480" w:firstLineChars="200"/>
        <w:jc w:val="both"/>
        <w:rPr>
          <w:rFonts w:hint="eastAsia" w:ascii="宋体" w:hAnsi="宋体" w:eastAsia="宋体" w:cs="宋体"/>
          <w:color w:val="000000"/>
          <w:sz w:val="24"/>
          <w:szCs w:val="24"/>
          <w:highlight w:val="none"/>
          <w:lang w:val="en-GB" w:eastAsia="zh-CN"/>
        </w:rPr>
      </w:pPr>
      <w:r>
        <w:rPr>
          <w:rFonts w:hint="eastAsia" w:ascii="宋体" w:hAnsi="宋体" w:eastAsia="宋体" w:cs="宋体"/>
          <w:color w:val="000000"/>
          <w:sz w:val="24"/>
          <w:szCs w:val="24"/>
          <w:highlight w:val="none"/>
          <w:lang w:val="en-GB" w:eastAsia="zh-CN"/>
        </w:rPr>
        <w:t>21.1合同未尽事项，甲、乙双方协商解决，并签订书面补充协议</w:t>
      </w:r>
    </w:p>
    <w:p w14:paraId="1E409487">
      <w:pPr>
        <w:numPr>
          <w:ilvl w:val="1"/>
          <w:numId w:val="16"/>
        </w:numPr>
        <w:spacing w:line="312" w:lineRule="auto"/>
        <w:ind w:left="840" w:hanging="420" w:firstLineChars="0"/>
        <w:contextualSpacing/>
        <w:jc w:val="both"/>
        <w:rPr>
          <w:rFonts w:hint="eastAsia" w:ascii="宋体" w:hAnsi="宋体" w:eastAsia="宋体" w:cs="宋体"/>
          <w:color w:val="000000"/>
          <w:sz w:val="24"/>
          <w:szCs w:val="24"/>
          <w:highlight w:val="none"/>
          <w:lang w:val="en-GB" w:eastAsia="zh-CN" w:bidi="ar-SA"/>
        </w:rPr>
      </w:pPr>
      <w:r>
        <w:rPr>
          <w:rFonts w:hint="eastAsia" w:ascii="宋体" w:hAnsi="宋体" w:eastAsia="宋体" w:cs="宋体"/>
          <w:color w:val="000000"/>
          <w:sz w:val="24"/>
          <w:szCs w:val="24"/>
          <w:highlight w:val="none"/>
          <w:lang w:val="en-US" w:eastAsia="zh-CN" w:bidi="ar-SA"/>
        </w:rPr>
        <w:t>补充协议与本合同具有同等法律效力。</w:t>
      </w:r>
    </w:p>
    <w:p w14:paraId="24D020F6">
      <w:pPr>
        <w:widowControl/>
        <w:spacing w:line="312" w:lineRule="auto"/>
        <w:ind w:left="422"/>
        <w:jc w:val="both"/>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t>二十二、合同生效及其他</w:t>
      </w:r>
    </w:p>
    <w:p w14:paraId="52F2338D">
      <w:pPr>
        <w:widowControl/>
        <w:spacing w:line="312" w:lineRule="auto"/>
        <w:ind w:left="422"/>
        <w:jc w:val="both"/>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22.1组成合同的文件</w:t>
      </w:r>
    </w:p>
    <w:p w14:paraId="30B0982B">
      <w:pPr>
        <w:widowControl/>
        <w:spacing w:line="312" w:lineRule="auto"/>
        <w:ind w:firstLine="480" w:firstLineChars="200"/>
        <w:jc w:val="both"/>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本协议书与下列文件一起构成合同文件，如下述文件之间有任何抵触、矛盾或歧义，应按以下顺序解释：</w:t>
      </w:r>
    </w:p>
    <w:p w14:paraId="01CA6B56">
      <w:pPr>
        <w:widowControl/>
        <w:spacing w:line="312" w:lineRule="auto"/>
        <w:ind w:firstLine="480" w:firstLineChars="200"/>
        <w:jc w:val="both"/>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（1）本合同及其变更、补充协议</w:t>
      </w:r>
    </w:p>
    <w:p w14:paraId="521B329E">
      <w:pPr>
        <w:widowControl/>
        <w:spacing w:line="312" w:lineRule="auto"/>
        <w:ind w:firstLine="480" w:firstLineChars="200"/>
        <w:jc w:val="both"/>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（2）中标（成交）通知书</w:t>
      </w:r>
    </w:p>
    <w:p w14:paraId="7871AF96">
      <w:pPr>
        <w:spacing w:line="312" w:lineRule="auto"/>
        <w:ind w:left="420" w:firstLine="0" w:firstLineChars="0"/>
        <w:contextualSpacing/>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（3）投标（响应）文件</w:t>
      </w:r>
    </w:p>
    <w:p w14:paraId="3297519E">
      <w:pPr>
        <w:spacing w:line="312" w:lineRule="auto"/>
        <w:ind w:left="420" w:firstLine="0" w:firstLineChars="0"/>
        <w:contextualSpacing/>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（4）招标文件</w:t>
      </w:r>
    </w:p>
    <w:p w14:paraId="2B957555">
      <w:pPr>
        <w:spacing w:line="312" w:lineRule="auto"/>
        <w:ind w:left="420" w:firstLine="0" w:firstLineChars="0"/>
        <w:contextualSpacing/>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（5）国家法律、行政法规和规章制度规定或合同约定的作为合同组成部分的其他文件</w:t>
      </w:r>
    </w:p>
    <w:p w14:paraId="1872168A">
      <w:pPr>
        <w:widowControl/>
        <w:spacing w:line="312" w:lineRule="auto"/>
        <w:ind w:left="422"/>
        <w:jc w:val="both"/>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22.2 本合同自甲、乙双方签字、盖章后生效。</w:t>
      </w:r>
    </w:p>
    <w:p w14:paraId="411CAE1A">
      <w:pPr>
        <w:widowControl/>
        <w:spacing w:line="312" w:lineRule="auto"/>
        <w:ind w:firstLine="480" w:firstLineChars="200"/>
        <w:jc w:val="both"/>
        <w:rPr>
          <w:rFonts w:hint="eastAsia" w:ascii="宋体" w:hAnsi="宋体" w:eastAsia="宋体" w:cs="宋体"/>
          <w:color w:val="000000"/>
          <w:sz w:val="24"/>
          <w:szCs w:val="24"/>
          <w:highlight w:val="none"/>
          <w:lang w:eastAsia="zh-CN"/>
        </w:rPr>
      </w:pPr>
      <w:r>
        <w:rPr>
          <w:rFonts w:hint="eastAsia" w:ascii="宋体" w:hAnsi="宋体" w:eastAsia="宋体" w:cs="宋体"/>
          <w:bCs/>
          <w:color w:val="000000"/>
          <w:sz w:val="24"/>
          <w:szCs w:val="24"/>
          <w:highlight w:val="none"/>
          <w:lang w:eastAsia="zh-CN"/>
        </w:rPr>
        <w:t>22.3</w:t>
      </w:r>
      <w:r>
        <w:rPr>
          <w:rFonts w:hint="eastAsia" w:ascii="宋体" w:hAnsi="宋体" w:eastAsia="宋体" w:cs="宋体"/>
          <w:color w:val="000000"/>
          <w:sz w:val="24"/>
          <w:szCs w:val="24"/>
          <w:highlight w:val="none"/>
          <w:lang w:eastAsia="zh-CN"/>
        </w:rPr>
        <w:t>本合同一式</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份，甲方执</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份，乙方执</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份，均具有同等法律效力。</w:t>
      </w:r>
    </w:p>
    <w:p w14:paraId="044FF464">
      <w:pPr>
        <w:widowControl/>
        <w:spacing w:line="312" w:lineRule="auto"/>
        <w:ind w:firstLine="480" w:firstLineChars="200"/>
        <w:jc w:val="both"/>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22.4合同订立时间：</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年</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月</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日</w:t>
      </w:r>
    </w:p>
    <w:p w14:paraId="0A5F44BF">
      <w:pPr>
        <w:widowControl/>
        <w:spacing w:line="312" w:lineRule="auto"/>
        <w:ind w:firstLine="960" w:firstLineChars="400"/>
        <w:jc w:val="both"/>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合同订立地点：</w:t>
      </w:r>
      <w:r>
        <w:rPr>
          <w:rFonts w:hint="eastAsia" w:ascii="宋体" w:hAnsi="宋体" w:eastAsia="宋体" w:cs="宋体"/>
          <w:color w:val="000000"/>
          <w:sz w:val="24"/>
          <w:szCs w:val="24"/>
          <w:highlight w:val="none"/>
          <w:u w:val="single"/>
          <w:lang w:eastAsia="zh-CN"/>
        </w:rPr>
        <w:t xml:space="preserve">                          </w:t>
      </w:r>
    </w:p>
    <w:p w14:paraId="310C08D9">
      <w:pPr>
        <w:widowControl/>
        <w:spacing w:line="312" w:lineRule="auto"/>
        <w:ind w:firstLine="480" w:firstLineChars="200"/>
        <w:jc w:val="both"/>
        <w:rPr>
          <w:rFonts w:hint="eastAsia" w:ascii="宋体" w:hAnsi="宋体" w:eastAsia="宋体" w:cs="宋体"/>
          <w:color w:val="000000"/>
          <w:sz w:val="24"/>
          <w:szCs w:val="24"/>
          <w:highlight w:val="none"/>
          <w:lang w:eastAsia="zh-CN"/>
        </w:rPr>
      </w:pPr>
    </w:p>
    <w:tbl>
      <w:tblPr>
        <w:tblStyle w:val="32"/>
        <w:tblW w:w="5086"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2279"/>
        <w:gridCol w:w="2915"/>
        <w:gridCol w:w="2388"/>
        <w:gridCol w:w="2552"/>
      </w:tblGrid>
      <w:tr w14:paraId="041219C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351" w:hRule="atLeast"/>
        </w:trPr>
        <w:tc>
          <w:tcPr>
            <w:tcW w:w="2562" w:type="pct"/>
            <w:gridSpan w:val="2"/>
            <w:tcBorders>
              <w:bottom w:val="single" w:color="auto" w:sz="2" w:space="0"/>
              <w:right w:val="single" w:color="auto" w:sz="2" w:space="0"/>
            </w:tcBorders>
            <w:vAlign w:val="center"/>
          </w:tcPr>
          <w:p w14:paraId="35BC3237">
            <w:pPr>
              <w:widowControl/>
              <w:spacing w:line="312" w:lineRule="auto"/>
              <w:ind w:firstLine="560"/>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甲方（采购人、受采购人委托签订合同的单位或采购文件约定的合同甲方）</w:t>
            </w:r>
          </w:p>
        </w:tc>
        <w:tc>
          <w:tcPr>
            <w:tcW w:w="2438" w:type="pct"/>
            <w:gridSpan w:val="2"/>
            <w:tcBorders>
              <w:left w:val="single" w:color="auto" w:sz="2" w:space="0"/>
              <w:bottom w:val="single" w:color="auto" w:sz="2" w:space="0"/>
            </w:tcBorders>
            <w:vAlign w:val="center"/>
          </w:tcPr>
          <w:p w14:paraId="0FDF4977">
            <w:pPr>
              <w:widowControl/>
              <w:spacing w:line="312" w:lineRule="auto"/>
              <w:ind w:firstLine="560"/>
              <w:jc w:val="center"/>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乙方（供应商）</w:t>
            </w:r>
          </w:p>
        </w:tc>
      </w:tr>
      <w:tr w14:paraId="327C856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2529" w:hRule="atLeast"/>
        </w:trPr>
        <w:tc>
          <w:tcPr>
            <w:tcW w:w="1125" w:type="pct"/>
            <w:tcBorders>
              <w:top w:val="single" w:color="auto" w:sz="2" w:space="0"/>
              <w:bottom w:val="single" w:color="auto" w:sz="2" w:space="0"/>
              <w:right w:val="single" w:color="auto" w:sz="2" w:space="0"/>
            </w:tcBorders>
            <w:vAlign w:val="center"/>
          </w:tcPr>
          <w:p w14:paraId="4573759B">
            <w:pPr>
              <w:widowControl/>
              <w:spacing w:line="312" w:lineRule="auto"/>
              <w:ind w:firstLine="560"/>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单位名称（公章或合同章）</w:t>
            </w:r>
          </w:p>
        </w:tc>
        <w:tc>
          <w:tcPr>
            <w:tcW w:w="1438" w:type="pct"/>
            <w:tcBorders>
              <w:top w:val="single" w:color="auto" w:sz="2" w:space="0"/>
              <w:left w:val="single" w:color="auto" w:sz="2" w:space="0"/>
              <w:bottom w:val="single" w:color="auto" w:sz="2" w:space="0"/>
              <w:right w:val="single" w:color="auto" w:sz="2" w:space="0"/>
            </w:tcBorders>
            <w:vAlign w:val="center"/>
          </w:tcPr>
          <w:p w14:paraId="79738961">
            <w:pPr>
              <w:widowControl/>
              <w:spacing w:line="312" w:lineRule="auto"/>
              <w:ind w:firstLine="560"/>
              <w:jc w:val="center"/>
              <w:rPr>
                <w:rFonts w:hint="eastAsia" w:ascii="宋体" w:hAnsi="宋体" w:eastAsia="宋体" w:cs="宋体"/>
                <w:color w:val="000000"/>
                <w:sz w:val="24"/>
                <w:szCs w:val="24"/>
                <w:highlight w:val="none"/>
                <w:lang w:eastAsia="zh-CN"/>
              </w:rPr>
            </w:pPr>
          </w:p>
        </w:tc>
        <w:tc>
          <w:tcPr>
            <w:tcW w:w="1178" w:type="pct"/>
            <w:tcBorders>
              <w:top w:val="single" w:color="auto" w:sz="2" w:space="0"/>
              <w:left w:val="single" w:color="auto" w:sz="2" w:space="0"/>
              <w:bottom w:val="single" w:color="auto" w:sz="2" w:space="0"/>
              <w:right w:val="single" w:color="auto" w:sz="2" w:space="0"/>
            </w:tcBorders>
            <w:vAlign w:val="center"/>
          </w:tcPr>
          <w:p w14:paraId="606A58C7">
            <w:pPr>
              <w:widowControl/>
              <w:spacing w:line="312" w:lineRule="auto"/>
              <w:ind w:firstLine="560"/>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单位名称（公章或合同章）</w:t>
            </w:r>
          </w:p>
        </w:tc>
        <w:tc>
          <w:tcPr>
            <w:tcW w:w="1259" w:type="pct"/>
            <w:tcBorders>
              <w:top w:val="single" w:color="auto" w:sz="2" w:space="0"/>
              <w:left w:val="single" w:color="auto" w:sz="2" w:space="0"/>
              <w:bottom w:val="single" w:color="auto" w:sz="2" w:space="0"/>
            </w:tcBorders>
            <w:vAlign w:val="center"/>
          </w:tcPr>
          <w:p w14:paraId="6ADCC4F3">
            <w:pPr>
              <w:widowControl/>
              <w:spacing w:line="312" w:lineRule="auto"/>
              <w:ind w:firstLine="640"/>
              <w:jc w:val="center"/>
              <w:rPr>
                <w:rFonts w:hint="eastAsia" w:ascii="宋体" w:hAnsi="宋体" w:eastAsia="宋体" w:cs="宋体"/>
                <w:color w:val="000000"/>
                <w:spacing w:val="20"/>
                <w:sz w:val="24"/>
                <w:szCs w:val="24"/>
                <w:highlight w:val="none"/>
                <w:lang w:eastAsia="zh-CN"/>
              </w:rPr>
            </w:pPr>
          </w:p>
        </w:tc>
      </w:tr>
    </w:tbl>
    <w:p w14:paraId="38E3ED02">
      <w:pPr>
        <w:widowControl/>
        <w:jc w:val="left"/>
        <w:rPr>
          <w:rFonts w:hint="eastAsia" w:ascii="宋体" w:hAnsi="宋体" w:eastAsia="宋体" w:cs="宋体"/>
          <w:color w:val="000000"/>
          <w:sz w:val="24"/>
          <w:szCs w:val="24"/>
          <w:highlight w:val="none"/>
          <w:lang w:eastAsia="zh-CN"/>
        </w:rPr>
      </w:pPr>
    </w:p>
    <w:p w14:paraId="6A63FCFF">
      <w:pPr>
        <w:pStyle w:val="217"/>
        <w:spacing w:after="0"/>
        <w:jc w:val="center"/>
        <w:rPr>
          <w:rFonts w:hint="eastAsia" w:ascii="宋体" w:hAnsi="宋体" w:eastAsia="宋体" w:cs="宋体"/>
          <w:b/>
          <w:bCs/>
          <w:spacing w:val="-20"/>
          <w:sz w:val="24"/>
          <w:szCs w:val="24"/>
          <w:highlight w:val="none"/>
        </w:rPr>
      </w:pPr>
    </w:p>
    <w:p w14:paraId="379C32D4">
      <w:pPr>
        <w:pStyle w:val="217"/>
        <w:spacing w:after="0"/>
        <w:jc w:val="center"/>
        <w:rPr>
          <w:rFonts w:hint="eastAsia" w:ascii="宋体" w:hAnsi="宋体" w:eastAsia="宋体" w:cs="宋体"/>
          <w:b/>
          <w:bCs/>
          <w:spacing w:val="-20"/>
          <w:sz w:val="24"/>
          <w:szCs w:val="24"/>
          <w:highlight w:val="none"/>
        </w:rPr>
      </w:pPr>
    </w:p>
    <w:p w14:paraId="6F48DF3C">
      <w:pPr>
        <w:spacing w:line="360" w:lineRule="auto"/>
        <w:jc w:val="center"/>
        <w:outlineLvl w:val="0"/>
        <w:rPr>
          <w:b/>
          <w:sz w:val="36"/>
          <w:szCs w:val="36"/>
          <w:highlight w:val="none"/>
        </w:rPr>
      </w:pPr>
    </w:p>
    <w:p w14:paraId="59BA1D8C">
      <w:pPr>
        <w:spacing w:line="360" w:lineRule="auto"/>
        <w:jc w:val="center"/>
        <w:outlineLvl w:val="0"/>
        <w:rPr>
          <w:b/>
          <w:sz w:val="36"/>
          <w:szCs w:val="36"/>
          <w:highlight w:val="none"/>
        </w:rPr>
      </w:pPr>
    </w:p>
    <w:p w14:paraId="4620B22D">
      <w:pPr>
        <w:rPr>
          <w:b/>
          <w:sz w:val="36"/>
          <w:szCs w:val="36"/>
          <w:highlight w:val="none"/>
        </w:rPr>
      </w:pPr>
      <w:r>
        <w:rPr>
          <w:b/>
          <w:sz w:val="36"/>
          <w:szCs w:val="36"/>
          <w:highlight w:val="none"/>
        </w:rPr>
        <w:br w:type="page"/>
      </w:r>
    </w:p>
    <w:p w14:paraId="755B853E">
      <w:pPr>
        <w:spacing w:line="360" w:lineRule="auto"/>
        <w:jc w:val="center"/>
        <w:outlineLvl w:val="0"/>
        <w:rPr>
          <w:b/>
          <w:sz w:val="36"/>
          <w:szCs w:val="36"/>
          <w:highlight w:val="none"/>
        </w:rPr>
      </w:pPr>
    </w:p>
    <w:p w14:paraId="7CDC22C9">
      <w:pPr>
        <w:rPr>
          <w:rFonts w:hint="default" w:ascii="Times New Roman" w:hAnsi="Times New Roman" w:eastAsia="宋体" w:cs="Times New Roman"/>
          <w:sz w:val="21"/>
          <w:szCs w:val="24"/>
          <w:highlight w:val="none"/>
          <w:lang w:val="en-US" w:eastAsia="zh-CN" w:bidi="ar-SA"/>
        </w:rPr>
      </w:pPr>
    </w:p>
    <w:p w14:paraId="6438983E">
      <w:pPr>
        <w:pStyle w:val="38"/>
        <w:rPr>
          <w:b/>
          <w:sz w:val="36"/>
          <w:szCs w:val="36"/>
          <w:highlight w:val="none"/>
        </w:rPr>
      </w:pPr>
    </w:p>
    <w:p w14:paraId="602E77FE">
      <w:pPr>
        <w:spacing w:line="360" w:lineRule="auto"/>
        <w:jc w:val="center"/>
        <w:outlineLvl w:val="0"/>
        <w:rPr>
          <w:b/>
          <w:sz w:val="36"/>
          <w:szCs w:val="36"/>
          <w:highlight w:val="none"/>
        </w:rPr>
      </w:pPr>
      <w:r>
        <w:rPr>
          <w:b/>
          <w:sz w:val="36"/>
          <w:szCs w:val="36"/>
          <w:highlight w:val="none"/>
        </w:rPr>
        <w:t>第七章   投标文件格式</w:t>
      </w:r>
      <w:bookmarkEnd w:id="813"/>
    </w:p>
    <w:p w14:paraId="231977FF">
      <w:pPr>
        <w:tabs>
          <w:tab w:val="left" w:pos="900"/>
          <w:tab w:val="left" w:pos="1980"/>
        </w:tabs>
        <w:spacing w:line="360" w:lineRule="auto"/>
        <w:ind w:left="142"/>
        <w:rPr>
          <w:sz w:val="24"/>
          <w:highlight w:val="none"/>
        </w:rPr>
      </w:pPr>
      <w:r>
        <w:rPr>
          <w:b/>
          <w:sz w:val="24"/>
          <w:highlight w:val="none"/>
        </w:rPr>
        <w:t>投标人编制文件须知</w:t>
      </w:r>
    </w:p>
    <w:p w14:paraId="76541A73">
      <w:pPr>
        <w:tabs>
          <w:tab w:val="left" w:pos="900"/>
          <w:tab w:val="left" w:pos="1980"/>
        </w:tabs>
        <w:spacing w:line="360" w:lineRule="auto"/>
        <w:ind w:left="142"/>
        <w:rPr>
          <w:sz w:val="24"/>
          <w:highlight w:val="none"/>
        </w:rPr>
      </w:pPr>
      <w:r>
        <w:rPr>
          <w:sz w:val="24"/>
          <w:highlight w:val="none"/>
        </w:rPr>
        <w:t>1、投标人按照本部分的顺序编制投标文件（资格证明文件）、投标文件（商务技术文件），编制中涉及格式资料的，应按照本部分提供的内容和格式（所有表格的格式可扩展）填写提交。</w:t>
      </w:r>
    </w:p>
    <w:p w14:paraId="6DEB8CAD">
      <w:pPr>
        <w:tabs>
          <w:tab w:val="left" w:pos="900"/>
          <w:tab w:val="left" w:pos="1980"/>
        </w:tabs>
        <w:spacing w:line="360" w:lineRule="auto"/>
        <w:ind w:left="142"/>
        <w:rPr>
          <w:sz w:val="24"/>
          <w:highlight w:val="none"/>
        </w:rPr>
      </w:pPr>
      <w:r>
        <w:rPr>
          <w:sz w:val="24"/>
          <w:highlight w:val="none"/>
        </w:rPr>
        <w:t>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sz w:val="24"/>
          <w:highlight w:val="none"/>
        </w:rPr>
        <w:t>投标无效</w:t>
      </w:r>
      <w:r>
        <w:rPr>
          <w:sz w:val="24"/>
          <w:highlight w:val="none"/>
        </w:rPr>
        <w:t>。未标记“实质性格式”的文件和招标文件未提供格式的内容，可由投标人自行编写。</w:t>
      </w:r>
    </w:p>
    <w:p w14:paraId="4D3AE0C4">
      <w:pPr>
        <w:tabs>
          <w:tab w:val="left" w:pos="900"/>
          <w:tab w:val="left" w:pos="1980"/>
        </w:tabs>
        <w:spacing w:line="360" w:lineRule="auto"/>
        <w:ind w:left="142"/>
        <w:rPr>
          <w:rFonts w:hint="eastAsia"/>
          <w:sz w:val="24"/>
          <w:highlight w:val="none"/>
        </w:rPr>
      </w:pPr>
      <w:r>
        <w:rPr>
          <w:sz w:val="24"/>
          <w:highlight w:val="none"/>
        </w:rPr>
        <w:t>3、全部声明和问题的回答及所附材料必须是真实的、准确的和完整的。</w:t>
      </w:r>
    </w:p>
    <w:p w14:paraId="34E7AF0D">
      <w:pPr>
        <w:tabs>
          <w:tab w:val="left" w:pos="900"/>
          <w:tab w:val="left" w:pos="1980"/>
        </w:tabs>
        <w:spacing w:line="360" w:lineRule="auto"/>
        <w:ind w:left="142"/>
        <w:rPr>
          <w:sz w:val="24"/>
          <w:highlight w:val="none"/>
        </w:rPr>
      </w:pPr>
      <w:r>
        <w:rPr>
          <w:rFonts w:hint="eastAsia"/>
          <w:sz w:val="24"/>
          <w:highlight w:val="none"/>
        </w:rPr>
        <w:t>4、实行电子化不见面交易方式的，加盖公章、签名等均通过</w:t>
      </w:r>
      <w:r>
        <w:rPr>
          <w:sz w:val="24"/>
          <w:highlight w:val="none"/>
        </w:rPr>
        <w:t>投标文件编制工具</w:t>
      </w:r>
      <w:r>
        <w:rPr>
          <w:rFonts w:hint="eastAsia"/>
          <w:sz w:val="24"/>
          <w:highlight w:val="none"/>
        </w:rPr>
        <w:t>加盖电子公章、</w:t>
      </w:r>
      <w:r>
        <w:rPr>
          <w:rFonts w:ascii="宋体" w:hAnsi="宋体"/>
          <w:color w:val="000000"/>
          <w:sz w:val="24"/>
          <w:szCs w:val="20"/>
          <w:highlight w:val="none"/>
        </w:rPr>
        <w:t>签字</w:t>
      </w:r>
      <w:r>
        <w:rPr>
          <w:rFonts w:hint="eastAsia" w:ascii="宋体" w:hAnsi="宋体"/>
          <w:color w:val="000000"/>
          <w:sz w:val="24"/>
          <w:szCs w:val="20"/>
          <w:highlight w:val="none"/>
        </w:rPr>
        <w:t>、签章</w:t>
      </w:r>
      <w:r>
        <w:rPr>
          <w:rFonts w:ascii="宋体" w:hAnsi="宋体"/>
          <w:color w:val="000000"/>
          <w:sz w:val="24"/>
          <w:szCs w:val="20"/>
          <w:highlight w:val="none"/>
        </w:rPr>
        <w:t>或</w:t>
      </w:r>
      <w:r>
        <w:rPr>
          <w:rFonts w:hint="eastAsia" w:ascii="宋体" w:hAnsi="宋体"/>
          <w:color w:val="000000"/>
          <w:sz w:val="24"/>
          <w:szCs w:val="20"/>
          <w:highlight w:val="none"/>
        </w:rPr>
        <w:t>印鉴</w:t>
      </w:r>
      <w:r>
        <w:rPr>
          <w:rFonts w:hint="eastAsia"/>
          <w:sz w:val="24"/>
          <w:highlight w:val="none"/>
        </w:rPr>
        <w:t>。</w:t>
      </w:r>
    </w:p>
    <w:p w14:paraId="3AB3C63E">
      <w:pPr>
        <w:widowControl/>
        <w:jc w:val="left"/>
        <w:rPr>
          <w:b/>
          <w:sz w:val="30"/>
          <w:szCs w:val="20"/>
          <w:highlight w:val="none"/>
        </w:rPr>
      </w:pPr>
      <w:r>
        <w:rPr>
          <w:sz w:val="24"/>
          <w:highlight w:val="none"/>
        </w:rPr>
        <w:br w:type="page" w:clear="all"/>
      </w:r>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p>
    <w:p w14:paraId="49545B20">
      <w:pPr>
        <w:rPr>
          <w:b/>
          <w:spacing w:val="20"/>
          <w:szCs w:val="21"/>
          <w:highlight w:val="none"/>
        </w:rPr>
      </w:pPr>
    </w:p>
    <w:p w14:paraId="6DF40732">
      <w:pPr>
        <w:rPr>
          <w:b/>
          <w:sz w:val="24"/>
          <w:highlight w:val="none"/>
        </w:rPr>
      </w:pPr>
      <w:r>
        <w:rPr>
          <w:b/>
          <w:spacing w:val="20"/>
          <w:sz w:val="24"/>
          <w:highlight w:val="none"/>
        </w:rPr>
        <w:t>投标文件</w:t>
      </w:r>
      <w:r>
        <w:rPr>
          <w:b/>
          <w:sz w:val="24"/>
          <w:highlight w:val="none"/>
        </w:rPr>
        <w:t>封面（非实质性格式）</w:t>
      </w:r>
    </w:p>
    <w:p w14:paraId="1E3A29FA">
      <w:pPr>
        <w:jc w:val="center"/>
        <w:rPr>
          <w:szCs w:val="21"/>
          <w:highlight w:val="none"/>
        </w:rPr>
      </w:pPr>
    </w:p>
    <w:p w14:paraId="5969EE97">
      <w:pPr>
        <w:jc w:val="center"/>
        <w:rPr>
          <w:b/>
          <w:spacing w:val="60"/>
          <w:sz w:val="84"/>
          <w:szCs w:val="84"/>
          <w:highlight w:val="none"/>
        </w:rPr>
      </w:pPr>
      <w:r>
        <w:rPr>
          <w:b/>
          <w:spacing w:val="60"/>
          <w:sz w:val="84"/>
          <w:szCs w:val="84"/>
          <w:highlight w:val="none"/>
        </w:rPr>
        <w:t>投 标 文 件</w:t>
      </w:r>
    </w:p>
    <w:p w14:paraId="6F0E917C">
      <w:pPr>
        <w:ind w:firstLine="963"/>
        <w:rPr>
          <w:rFonts w:hint="eastAsia"/>
          <w:b/>
          <w:spacing w:val="60"/>
          <w:sz w:val="52"/>
          <w:szCs w:val="52"/>
          <w:highlight w:val="none"/>
        </w:rPr>
      </w:pPr>
    </w:p>
    <w:p w14:paraId="781EEE3E">
      <w:pPr>
        <w:ind w:firstLine="963"/>
        <w:rPr>
          <w:rFonts w:hint="eastAsia"/>
          <w:b/>
          <w:spacing w:val="60"/>
          <w:sz w:val="52"/>
          <w:szCs w:val="52"/>
          <w:highlight w:val="none"/>
        </w:rPr>
      </w:pPr>
    </w:p>
    <w:p w14:paraId="28A32390">
      <w:pPr>
        <w:ind w:firstLine="542"/>
        <w:rPr>
          <w:b/>
          <w:spacing w:val="20"/>
          <w:sz w:val="32"/>
          <w:szCs w:val="32"/>
          <w:highlight w:val="none"/>
        </w:rPr>
      </w:pPr>
    </w:p>
    <w:p w14:paraId="3CCAE66C">
      <w:pPr>
        <w:ind w:firstLine="542"/>
        <w:rPr>
          <w:b/>
          <w:spacing w:val="20"/>
          <w:sz w:val="32"/>
          <w:szCs w:val="32"/>
          <w:highlight w:val="none"/>
        </w:rPr>
      </w:pPr>
    </w:p>
    <w:p w14:paraId="4BC9C563">
      <w:pPr>
        <w:ind w:firstLine="1084"/>
        <w:rPr>
          <w:rFonts w:ascii="宋体" w:hAnsi="宋体"/>
          <w:b/>
          <w:sz w:val="36"/>
          <w:highlight w:val="none"/>
        </w:rPr>
      </w:pPr>
      <w:r>
        <w:rPr>
          <w:rFonts w:hint="eastAsia" w:ascii="宋体" w:hAnsi="宋体"/>
          <w:b/>
          <w:sz w:val="36"/>
          <w:highlight w:val="none"/>
        </w:rPr>
        <w:t>项 目 名 称：</w:t>
      </w:r>
      <w:r>
        <w:rPr>
          <w:rFonts w:hint="eastAsia" w:ascii="宋体" w:hAnsi="宋体"/>
          <w:b/>
          <w:sz w:val="36"/>
          <w:highlight w:val="none"/>
          <w:u w:val="single"/>
        </w:rPr>
        <w:t xml:space="preserve">               </w:t>
      </w:r>
    </w:p>
    <w:p w14:paraId="3C249835">
      <w:pPr>
        <w:ind w:firstLine="1084"/>
        <w:rPr>
          <w:rFonts w:ascii="宋体" w:hAnsi="宋体"/>
          <w:b/>
          <w:sz w:val="36"/>
          <w:highlight w:val="none"/>
          <w:u w:val="single"/>
        </w:rPr>
      </w:pPr>
      <w:r>
        <w:rPr>
          <w:rFonts w:hint="eastAsia" w:ascii="宋体" w:hAnsi="宋体"/>
          <w:b/>
          <w:sz w:val="36"/>
          <w:highlight w:val="none"/>
        </w:rPr>
        <w:t>项 目 编 号：</w:t>
      </w:r>
      <w:r>
        <w:rPr>
          <w:rFonts w:hint="eastAsia" w:ascii="宋体" w:hAnsi="宋体"/>
          <w:b/>
          <w:sz w:val="36"/>
          <w:highlight w:val="none"/>
          <w:u w:val="single"/>
        </w:rPr>
        <w:t xml:space="preserve">               </w:t>
      </w:r>
    </w:p>
    <w:p w14:paraId="058E9342">
      <w:pPr>
        <w:rPr>
          <w:rFonts w:ascii="宋体" w:hAnsi="宋体"/>
          <w:b/>
          <w:sz w:val="36"/>
          <w:highlight w:val="none"/>
          <w:u w:val="single"/>
        </w:rPr>
      </w:pPr>
      <w:r>
        <w:rPr>
          <w:rFonts w:hint="eastAsia" w:ascii="宋体" w:hAnsi="宋体"/>
          <w:b/>
          <w:sz w:val="36"/>
          <w:highlight w:val="none"/>
        </w:rPr>
        <w:t xml:space="preserve">      投标人名称 ：</w:t>
      </w:r>
      <w:r>
        <w:rPr>
          <w:rFonts w:hint="eastAsia" w:ascii="宋体" w:hAnsi="宋体"/>
          <w:b/>
          <w:sz w:val="36"/>
          <w:highlight w:val="none"/>
          <w:u w:val="single"/>
        </w:rPr>
        <w:t xml:space="preserve">               </w:t>
      </w:r>
    </w:p>
    <w:p w14:paraId="5C2D16EE">
      <w:pPr>
        <w:rPr>
          <w:rFonts w:ascii="宋体" w:hAnsi="宋体"/>
          <w:b/>
          <w:sz w:val="36"/>
          <w:highlight w:val="none"/>
        </w:rPr>
      </w:pPr>
      <w:r>
        <w:rPr>
          <w:rFonts w:hint="eastAsia" w:ascii="宋体" w:hAnsi="宋体"/>
          <w:b/>
          <w:sz w:val="36"/>
          <w:highlight w:val="none"/>
        </w:rPr>
        <w:t xml:space="preserve">      日      期 ：</w:t>
      </w:r>
      <w:r>
        <w:rPr>
          <w:rFonts w:hint="eastAsia" w:ascii="宋体" w:hAnsi="宋体"/>
          <w:b/>
          <w:sz w:val="36"/>
          <w:highlight w:val="none"/>
          <w:u w:val="single"/>
        </w:rPr>
        <w:t xml:space="preserve">               </w:t>
      </w:r>
    </w:p>
    <w:p w14:paraId="49CDD05D">
      <w:pPr>
        <w:jc w:val="center"/>
        <w:rPr>
          <w:b/>
          <w:sz w:val="32"/>
          <w:szCs w:val="32"/>
          <w:highlight w:val="none"/>
        </w:rPr>
      </w:pPr>
    </w:p>
    <w:p w14:paraId="44E0AFBD">
      <w:pPr>
        <w:jc w:val="center"/>
        <w:rPr>
          <w:rFonts w:ascii="宋体" w:hAnsi="宋体"/>
          <w:b/>
          <w:sz w:val="32"/>
          <w:szCs w:val="32"/>
          <w:highlight w:val="none"/>
        </w:rPr>
      </w:pPr>
      <w:r>
        <w:rPr>
          <w:b/>
          <w:spacing w:val="20"/>
          <w:sz w:val="32"/>
          <w:szCs w:val="32"/>
          <w:highlight w:val="none"/>
        </w:rPr>
        <w:br w:type="page" w:clear="all"/>
      </w:r>
    </w:p>
    <w:p w14:paraId="1F49F414">
      <w:pPr>
        <w:rPr>
          <w:b/>
          <w:highlight w:val="none"/>
        </w:rPr>
      </w:pPr>
    </w:p>
    <w:p w14:paraId="5F9ADABC">
      <w:pPr>
        <w:spacing w:line="360" w:lineRule="auto"/>
        <w:outlineLvl w:val="2"/>
        <w:rPr>
          <w:sz w:val="24"/>
          <w:highlight w:val="none"/>
        </w:rPr>
      </w:pPr>
      <w:r>
        <w:rPr>
          <w:color w:val="000000"/>
          <w:sz w:val="24"/>
          <w:szCs w:val="20"/>
          <w:highlight w:val="none"/>
        </w:rPr>
        <w:t xml:space="preserve">1 </w:t>
      </w:r>
      <w:r>
        <w:rPr>
          <w:sz w:val="24"/>
          <w:highlight w:val="none"/>
        </w:rPr>
        <w:t>满足《中华人民共和国政府采购法》第二十二条规定及法律法规的其他规定</w:t>
      </w:r>
    </w:p>
    <w:p w14:paraId="464C976E">
      <w:pPr>
        <w:spacing w:line="360" w:lineRule="auto"/>
        <w:outlineLvl w:val="2"/>
        <w:rPr>
          <w:b/>
          <w:bCs/>
          <w:color w:val="000000"/>
          <w:highlight w:val="none"/>
        </w:rPr>
      </w:pPr>
      <w:r>
        <w:rPr>
          <w:b/>
          <w:color w:val="000000"/>
          <w:highlight w:val="none"/>
        </w:rPr>
        <w:t>1-</w:t>
      </w:r>
      <w:r>
        <w:rPr>
          <w:rFonts w:hint="eastAsia"/>
          <w:b/>
          <w:color w:val="000000"/>
          <w:highlight w:val="none"/>
        </w:rPr>
        <w:t>1</w:t>
      </w:r>
      <w:r>
        <w:rPr>
          <w:b/>
          <w:color w:val="000000"/>
          <w:highlight w:val="none"/>
        </w:rPr>
        <w:t xml:space="preserve"> 投标人资格声明</w:t>
      </w:r>
      <w:r>
        <w:rPr>
          <w:rFonts w:hint="eastAsia"/>
          <w:b/>
          <w:color w:val="000000"/>
          <w:highlight w:val="none"/>
        </w:rPr>
        <w:t>函</w:t>
      </w:r>
      <w:r>
        <w:rPr>
          <w:b/>
          <w:color w:val="000000"/>
          <w:highlight w:val="none"/>
        </w:rPr>
        <w:t>（实质性格式）</w:t>
      </w:r>
    </w:p>
    <w:p w14:paraId="7DB03C6E">
      <w:pPr>
        <w:widowControl/>
        <w:spacing w:before="120" w:line="360" w:lineRule="auto"/>
        <w:jc w:val="center"/>
        <w:rPr>
          <w:highlight w:val="none"/>
        </w:rPr>
      </w:pPr>
      <w:r>
        <w:rPr>
          <w:rFonts w:hint="eastAsia" w:ascii="宋体" w:hAnsi="宋体" w:cs="宋体"/>
          <w:b/>
          <w:sz w:val="28"/>
          <w:szCs w:val="28"/>
          <w:highlight w:val="none"/>
        </w:rPr>
        <w:t>投标人资格声明函</w:t>
      </w:r>
    </w:p>
    <w:p w14:paraId="618D981B">
      <w:pPr>
        <w:pStyle w:val="208"/>
        <w:spacing w:line="460" w:lineRule="exact"/>
        <w:ind w:firstLine="480"/>
        <w:rPr>
          <w:rFonts w:hint="eastAsia" w:eastAsia="宋体"/>
          <w:highlight w:val="none"/>
          <w:lang w:eastAsia="zh-CN"/>
        </w:rPr>
      </w:pPr>
      <w:r>
        <w:rPr>
          <w:rFonts w:hint="eastAsia"/>
          <w:highlight w:val="none"/>
        </w:rPr>
        <w:t>致：</w:t>
      </w:r>
    </w:p>
    <w:p w14:paraId="715B7329">
      <w:pPr>
        <w:pStyle w:val="208"/>
        <w:spacing w:line="460" w:lineRule="exact"/>
        <w:ind w:firstLine="960"/>
        <w:rPr>
          <w:highlight w:val="none"/>
        </w:rPr>
      </w:pPr>
      <w:r>
        <w:rPr>
          <w:rFonts w:hint="eastAsia"/>
          <w:highlight w:val="none"/>
          <w:u w:val="single"/>
        </w:rPr>
        <w:t>（采购人名称）</w:t>
      </w:r>
    </w:p>
    <w:p w14:paraId="310D8CC0">
      <w:pPr>
        <w:pStyle w:val="208"/>
        <w:spacing w:line="460" w:lineRule="exact"/>
        <w:ind w:firstLine="480"/>
        <w:rPr>
          <w:highlight w:val="none"/>
        </w:rPr>
      </w:pPr>
      <w:r>
        <w:rPr>
          <w:rFonts w:hint="eastAsia"/>
          <w:highlight w:val="none"/>
        </w:rPr>
        <w:t>按照《中华人民共和国政府采购法》第二十二条和招标文件的规定，我单位郑重声明如下：</w:t>
      </w:r>
    </w:p>
    <w:p w14:paraId="2556A7A5">
      <w:pPr>
        <w:pStyle w:val="208"/>
        <w:spacing w:line="460" w:lineRule="exact"/>
        <w:ind w:firstLine="480"/>
        <w:rPr>
          <w:highlight w:val="none"/>
        </w:rPr>
      </w:pPr>
      <w:r>
        <w:rPr>
          <w:rFonts w:hint="eastAsia"/>
          <w:highlight w:val="none"/>
        </w:rPr>
        <w:t>一、我单位是按照中华人民共和国法律规定登记注册的，注册地点为</w:t>
      </w:r>
      <w:r>
        <w:rPr>
          <w:rFonts w:hint="eastAsia"/>
          <w:highlight w:val="none"/>
          <w:u w:val="single"/>
        </w:rPr>
        <w:t xml:space="preserve">         </w:t>
      </w:r>
      <w:r>
        <w:rPr>
          <w:rFonts w:hint="eastAsia"/>
          <w:highlight w:val="none"/>
        </w:rPr>
        <w:t>，全称为</w:t>
      </w:r>
      <w:r>
        <w:rPr>
          <w:rFonts w:hint="eastAsia"/>
          <w:highlight w:val="none"/>
          <w:u w:val="single"/>
        </w:rPr>
        <w:t xml:space="preserve">        </w:t>
      </w:r>
      <w:r>
        <w:rPr>
          <w:rFonts w:hint="eastAsia"/>
          <w:highlight w:val="none"/>
        </w:rPr>
        <w:t>，统一社会信用代码为</w:t>
      </w:r>
      <w:r>
        <w:rPr>
          <w:rFonts w:hint="eastAsia"/>
          <w:highlight w:val="none"/>
          <w:u w:val="single"/>
        </w:rPr>
        <w:t xml:space="preserve">           </w:t>
      </w:r>
      <w:r>
        <w:rPr>
          <w:rFonts w:hint="eastAsia"/>
          <w:highlight w:val="none"/>
        </w:rPr>
        <w:t xml:space="preserve"> ，法定代表人（单位负责人）为</w:t>
      </w:r>
      <w:r>
        <w:rPr>
          <w:rFonts w:hint="eastAsia"/>
          <w:highlight w:val="none"/>
          <w:u w:val="single"/>
        </w:rPr>
        <w:t xml:space="preserve">         </w:t>
      </w:r>
      <w:r>
        <w:rPr>
          <w:rFonts w:hint="eastAsia"/>
          <w:highlight w:val="none"/>
        </w:rPr>
        <w:t>，具有独立承担民事责任的能力</w:t>
      </w:r>
      <w:r>
        <w:rPr>
          <w:rFonts w:hint="eastAsia"/>
          <w:b/>
          <w:highlight w:val="none"/>
        </w:rPr>
        <w:t>（如属于分公司经总公司授权参与项目，由总公司承担民事责任的，需提供总公司项目授权书）</w:t>
      </w:r>
      <w:r>
        <w:rPr>
          <w:rFonts w:hint="eastAsia"/>
          <w:highlight w:val="none"/>
        </w:rPr>
        <w:t>。</w:t>
      </w:r>
    </w:p>
    <w:p w14:paraId="2091BB8E">
      <w:pPr>
        <w:pStyle w:val="208"/>
        <w:spacing w:line="460" w:lineRule="exact"/>
        <w:ind w:firstLine="480"/>
        <w:rPr>
          <w:highlight w:val="none"/>
        </w:rPr>
      </w:pPr>
      <w:r>
        <w:rPr>
          <w:rFonts w:hint="eastAsia"/>
          <w:highlight w:val="none"/>
        </w:rPr>
        <w:t>二、我单位具有良好的商业信誉（指投标人经营状况良好，无本资格声明第十条情形）和健全的财务会计制度。</w:t>
      </w:r>
    </w:p>
    <w:p w14:paraId="3EF33F00">
      <w:pPr>
        <w:pStyle w:val="208"/>
        <w:spacing w:line="460" w:lineRule="exact"/>
        <w:ind w:firstLine="480"/>
        <w:rPr>
          <w:highlight w:val="none"/>
        </w:rPr>
      </w:pPr>
      <w:r>
        <w:rPr>
          <w:rFonts w:hint="eastAsia"/>
          <w:highlight w:val="none"/>
        </w:rPr>
        <w:t>三、我单位依法进行纳税和社会保险申报并实际履行了义务。</w:t>
      </w:r>
    </w:p>
    <w:p w14:paraId="2D46E06A">
      <w:pPr>
        <w:pStyle w:val="208"/>
        <w:spacing w:line="460" w:lineRule="exact"/>
        <w:ind w:firstLine="480"/>
        <w:rPr>
          <w:highlight w:val="none"/>
        </w:rPr>
      </w:pPr>
      <w:r>
        <w:rPr>
          <w:rFonts w:hint="eastAsia"/>
          <w:highlight w:val="none"/>
        </w:rPr>
        <w:t>四、我单位具有履行本项目采购合同所必需的设备和专业技术能力，并具有履行合同的良好</w:t>
      </w:r>
      <w:r>
        <w:rPr>
          <w:highlight w:val="none"/>
        </w:rPr>
        <w:t>记录</w:t>
      </w:r>
      <w:r>
        <w:rPr>
          <w:rFonts w:hint="eastAsia"/>
          <w:highlight w:val="none"/>
        </w:rPr>
        <w:t>。为履行本项采购合同我单位具备如下主要设备和主要专业技术能力:</w:t>
      </w:r>
    </w:p>
    <w:p w14:paraId="7D958310">
      <w:pPr>
        <w:pStyle w:val="208"/>
        <w:spacing w:line="460" w:lineRule="exact"/>
        <w:ind w:firstLine="480"/>
        <w:rPr>
          <w:highlight w:val="none"/>
        </w:rPr>
      </w:pPr>
      <w:r>
        <w:rPr>
          <w:rFonts w:hint="eastAsia"/>
          <w:highlight w:val="none"/>
        </w:rPr>
        <w:t>主要设备有：</w:t>
      </w:r>
      <w:r>
        <w:rPr>
          <w:highlight w:val="none"/>
          <w:u w:val="single"/>
        </w:rPr>
        <w:t xml:space="preserve">            </w:t>
      </w:r>
    </w:p>
    <w:p w14:paraId="485E899F">
      <w:pPr>
        <w:pStyle w:val="208"/>
        <w:spacing w:line="460" w:lineRule="exact"/>
        <w:ind w:firstLine="480"/>
        <w:rPr>
          <w:highlight w:val="none"/>
        </w:rPr>
      </w:pPr>
      <w:r>
        <w:rPr>
          <w:rFonts w:hint="eastAsia"/>
          <w:highlight w:val="none"/>
        </w:rPr>
        <w:t>主要专业技术能力有</w:t>
      </w:r>
      <w:r>
        <w:rPr>
          <w:rFonts w:hint="eastAsia"/>
          <w:highlight w:val="none"/>
          <w:u w:val="single"/>
        </w:rPr>
        <w:t xml:space="preserve">                 </w:t>
      </w:r>
    </w:p>
    <w:p w14:paraId="16EA7FAD">
      <w:pPr>
        <w:pStyle w:val="208"/>
        <w:spacing w:line="460" w:lineRule="exact"/>
        <w:ind w:firstLine="480"/>
        <w:rPr>
          <w:highlight w:val="none"/>
        </w:rPr>
      </w:pPr>
      <w:r>
        <w:rPr>
          <w:rFonts w:hint="eastAsia"/>
          <w:highlight w:val="none"/>
        </w:rPr>
        <w:t>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p>
    <w:p w14:paraId="55885F7B">
      <w:pPr>
        <w:pStyle w:val="208"/>
        <w:spacing w:line="460" w:lineRule="exact"/>
        <w:ind w:firstLine="480"/>
        <w:rPr>
          <w:highlight w:val="none"/>
        </w:rPr>
      </w:pPr>
      <w:r>
        <w:rPr>
          <w:rFonts w:hint="eastAsia"/>
          <w:highlight w:val="none"/>
        </w:rPr>
        <w:t>六、我单位具备法律、行政法规规定的其他条件。</w:t>
      </w:r>
    </w:p>
    <w:p w14:paraId="31C37521">
      <w:pPr>
        <w:pStyle w:val="208"/>
        <w:spacing w:line="460" w:lineRule="exact"/>
        <w:ind w:firstLine="480"/>
        <w:rPr>
          <w:highlight w:val="none"/>
        </w:rPr>
      </w:pPr>
      <w:r>
        <w:rPr>
          <w:rFonts w:hint="eastAsia"/>
          <w:highlight w:val="none"/>
        </w:rPr>
        <w:t>七、与我单位存在“单位负责人为同一人或者存在直接控股、管理关系”的其他单位信息如下（如无此情形的，填写“无”）：</w:t>
      </w:r>
    </w:p>
    <w:p w14:paraId="44297717">
      <w:pPr>
        <w:pStyle w:val="208"/>
        <w:spacing w:line="460" w:lineRule="exact"/>
        <w:ind w:firstLine="480"/>
        <w:rPr>
          <w:highlight w:val="none"/>
        </w:rPr>
      </w:pPr>
      <w:r>
        <w:rPr>
          <w:rFonts w:hint="eastAsia"/>
          <w:highlight w:val="none"/>
        </w:rPr>
        <w:t>1、与我单位的法定代表人（单位负责人）为同一人的其他单位如下：</w:t>
      </w:r>
      <w:r>
        <w:rPr>
          <w:rFonts w:hint="eastAsia"/>
          <w:highlight w:val="none"/>
          <w:u w:val="single"/>
        </w:rPr>
        <w:t xml:space="preserve">     </w:t>
      </w:r>
      <w:r>
        <w:rPr>
          <w:rFonts w:hint="eastAsia"/>
          <w:highlight w:val="none"/>
        </w:rPr>
        <w:t xml:space="preserve">          </w:t>
      </w:r>
    </w:p>
    <w:p w14:paraId="30E6636B">
      <w:pPr>
        <w:pStyle w:val="208"/>
        <w:spacing w:line="460" w:lineRule="exact"/>
        <w:ind w:firstLine="480"/>
        <w:rPr>
          <w:highlight w:val="none"/>
        </w:rPr>
      </w:pPr>
      <w:r>
        <w:rPr>
          <w:rFonts w:hint="eastAsia"/>
          <w:highlight w:val="none"/>
        </w:rPr>
        <w:t>2、我单位直接控股的其他单位如下：</w:t>
      </w:r>
      <w:r>
        <w:rPr>
          <w:rFonts w:hint="eastAsia"/>
          <w:highlight w:val="none"/>
          <w:u w:val="single"/>
        </w:rPr>
        <w:t xml:space="preserve">                    </w:t>
      </w:r>
      <w:r>
        <w:rPr>
          <w:rFonts w:hint="eastAsia"/>
          <w:highlight w:val="none"/>
        </w:rPr>
        <w:t xml:space="preserve"> </w:t>
      </w:r>
    </w:p>
    <w:p w14:paraId="011DDDB3">
      <w:pPr>
        <w:pStyle w:val="208"/>
        <w:spacing w:line="460" w:lineRule="exact"/>
        <w:ind w:firstLine="480"/>
        <w:rPr>
          <w:highlight w:val="none"/>
        </w:rPr>
      </w:pPr>
      <w:r>
        <w:rPr>
          <w:rFonts w:hint="eastAsia"/>
          <w:highlight w:val="none"/>
        </w:rPr>
        <w:t>3、与我单位存在管理关系的其他单位如下：</w:t>
      </w:r>
      <w:r>
        <w:rPr>
          <w:rFonts w:hint="eastAsia"/>
          <w:highlight w:val="none"/>
          <w:u w:val="single"/>
        </w:rPr>
        <w:t xml:space="preserve">              </w:t>
      </w:r>
      <w:r>
        <w:rPr>
          <w:rFonts w:hint="eastAsia"/>
          <w:highlight w:val="none"/>
        </w:rPr>
        <w:t xml:space="preserve"> </w:t>
      </w:r>
    </w:p>
    <w:p w14:paraId="0F2EAA29">
      <w:pPr>
        <w:pStyle w:val="208"/>
        <w:spacing w:line="460" w:lineRule="exact"/>
        <w:ind w:firstLine="480"/>
        <w:rPr>
          <w:highlight w:val="none"/>
        </w:rPr>
      </w:pPr>
      <w:r>
        <w:rPr>
          <w:rFonts w:hint="eastAsia"/>
          <w:highlight w:val="none"/>
        </w:rPr>
        <w:t>八、</w:t>
      </w:r>
      <w:r>
        <w:rPr>
          <w:highlight w:val="none"/>
        </w:rPr>
        <w:t>我</w:t>
      </w:r>
      <w:r>
        <w:rPr>
          <w:rFonts w:hint="eastAsia"/>
          <w:highlight w:val="none"/>
        </w:rPr>
        <w:t>单位</w:t>
      </w:r>
      <w:r>
        <w:rPr>
          <w:highlight w:val="none"/>
        </w:rPr>
        <w:t>不属于为本项目提供整体设计、规范编制或者项目管理、监理、检测等服务的投标人。</w:t>
      </w:r>
    </w:p>
    <w:p w14:paraId="7F638517">
      <w:pPr>
        <w:pStyle w:val="208"/>
        <w:spacing w:line="460" w:lineRule="exact"/>
        <w:ind w:firstLine="480"/>
        <w:rPr>
          <w:highlight w:val="none"/>
        </w:rPr>
      </w:pPr>
      <w:r>
        <w:rPr>
          <w:rFonts w:hint="eastAsia"/>
          <w:highlight w:val="none"/>
        </w:rPr>
        <w:t>九、</w:t>
      </w:r>
      <w:r>
        <w:rPr>
          <w:highlight w:val="none"/>
        </w:rPr>
        <w:t>我单位无以下不良信用记录情形：</w:t>
      </w:r>
    </w:p>
    <w:p w14:paraId="3A78E95D">
      <w:pPr>
        <w:pStyle w:val="208"/>
        <w:spacing w:line="460" w:lineRule="exact"/>
        <w:ind w:firstLine="480"/>
        <w:rPr>
          <w:highlight w:val="none"/>
        </w:rPr>
      </w:pPr>
      <w:r>
        <w:rPr>
          <w:highlight w:val="none"/>
        </w:rPr>
        <w:t>1</w:t>
      </w:r>
      <w:r>
        <w:rPr>
          <w:rFonts w:hint="eastAsia"/>
          <w:highlight w:val="none"/>
        </w:rPr>
        <w:t>、在“信用中国”网站被列入失信被执行人和重大税收违法案件当事人名单；</w:t>
      </w:r>
    </w:p>
    <w:p w14:paraId="22034EC4">
      <w:pPr>
        <w:pStyle w:val="208"/>
        <w:spacing w:line="460" w:lineRule="exact"/>
        <w:ind w:firstLine="480"/>
        <w:rPr>
          <w:highlight w:val="none"/>
        </w:rPr>
      </w:pPr>
      <w:r>
        <w:rPr>
          <w:highlight w:val="none"/>
        </w:rPr>
        <w:t>2</w:t>
      </w:r>
      <w:r>
        <w:rPr>
          <w:rFonts w:hint="eastAsia"/>
          <w:highlight w:val="none"/>
        </w:rPr>
        <w:t>、在“中国政府采购网”网站被列入政府采购严重违法失信行为记录名单；</w:t>
      </w:r>
    </w:p>
    <w:p w14:paraId="7BC37C41">
      <w:pPr>
        <w:pStyle w:val="208"/>
        <w:spacing w:line="460" w:lineRule="exact"/>
        <w:ind w:firstLine="480"/>
        <w:rPr>
          <w:highlight w:val="none"/>
        </w:rPr>
      </w:pPr>
      <w:r>
        <w:rPr>
          <w:highlight w:val="none"/>
        </w:rPr>
        <w:t>3</w:t>
      </w:r>
      <w:r>
        <w:rPr>
          <w:rFonts w:hint="eastAsia"/>
          <w:highlight w:val="none"/>
        </w:rPr>
        <w:t>、</w:t>
      </w:r>
      <w:r>
        <w:rPr>
          <w:highlight w:val="none"/>
        </w:rPr>
        <w:t>不符合《政府采购法》第二十二条规定的条件。</w:t>
      </w:r>
    </w:p>
    <w:p w14:paraId="0FB7F8FB">
      <w:pPr>
        <w:pStyle w:val="208"/>
        <w:spacing w:line="460" w:lineRule="exact"/>
        <w:ind w:firstLine="480"/>
        <w:rPr>
          <w:highlight w:val="none"/>
        </w:rPr>
      </w:pPr>
    </w:p>
    <w:p w14:paraId="3EF0AC38">
      <w:pPr>
        <w:pStyle w:val="208"/>
        <w:spacing w:line="460" w:lineRule="exact"/>
        <w:ind w:firstLine="480"/>
        <w:rPr>
          <w:highlight w:val="none"/>
        </w:rPr>
      </w:pPr>
      <w:r>
        <w:rPr>
          <w:rFonts w:hint="eastAsia"/>
          <w:highlight w:val="none"/>
        </w:rPr>
        <w:t>我单位保证上述声明的事项都是真实的，如有虚假，我单位愿意承担相应的法律责任，并承担因此所造成的一切损失。</w:t>
      </w:r>
    </w:p>
    <w:p w14:paraId="1A6CBB34">
      <w:pPr>
        <w:pStyle w:val="208"/>
        <w:spacing w:line="460" w:lineRule="exact"/>
        <w:ind w:firstLine="480"/>
        <w:rPr>
          <w:highlight w:val="none"/>
        </w:rPr>
      </w:pPr>
    </w:p>
    <w:p w14:paraId="02420DA2">
      <w:pPr>
        <w:pStyle w:val="208"/>
        <w:spacing w:line="460" w:lineRule="exact"/>
        <w:ind w:firstLine="480"/>
        <w:rPr>
          <w:highlight w:val="none"/>
        </w:rPr>
      </w:pPr>
    </w:p>
    <w:p w14:paraId="410CAA84">
      <w:pPr>
        <w:pStyle w:val="208"/>
        <w:spacing w:line="460" w:lineRule="exact"/>
        <w:ind w:firstLine="480"/>
        <w:rPr>
          <w:highlight w:val="none"/>
        </w:rPr>
      </w:pPr>
      <w:r>
        <w:rPr>
          <w:rFonts w:hint="eastAsia"/>
          <w:highlight w:val="none"/>
        </w:rPr>
        <w:t>                                            投标人：（加盖公章）</w:t>
      </w:r>
    </w:p>
    <w:p w14:paraId="682D7CB9">
      <w:pPr>
        <w:pStyle w:val="208"/>
        <w:spacing w:line="460" w:lineRule="exact"/>
        <w:ind w:firstLine="480"/>
        <w:rPr>
          <w:highlight w:val="none"/>
        </w:rPr>
      </w:pPr>
      <w:r>
        <w:rPr>
          <w:rFonts w:hint="eastAsia"/>
          <w:highlight w:val="none"/>
        </w:rPr>
        <w:t>                                           法定代表人（或单位负责人）签字或盖章：</w:t>
      </w:r>
    </w:p>
    <w:p w14:paraId="03208E97">
      <w:pPr>
        <w:pStyle w:val="208"/>
        <w:spacing w:line="460" w:lineRule="exact"/>
        <w:ind w:firstLine="4920"/>
        <w:rPr>
          <w:rFonts w:hint="eastAsia"/>
          <w:highlight w:val="none"/>
        </w:rPr>
      </w:pPr>
      <w:r>
        <w:rPr>
          <w:rFonts w:hint="eastAsia"/>
          <w:highlight w:val="none"/>
        </w:rPr>
        <w:t>日期：    年    月    日</w:t>
      </w:r>
    </w:p>
    <w:p w14:paraId="5CFC728E">
      <w:pPr>
        <w:spacing w:line="360" w:lineRule="auto"/>
        <w:rPr>
          <w:rFonts w:hint="eastAsia"/>
          <w:sz w:val="24"/>
          <w:highlight w:val="none"/>
        </w:rPr>
      </w:pPr>
    </w:p>
    <w:p w14:paraId="6F1B04EE">
      <w:pPr>
        <w:spacing w:line="360" w:lineRule="auto"/>
        <w:rPr>
          <w:rFonts w:hint="eastAsia"/>
          <w:sz w:val="24"/>
          <w:highlight w:val="none"/>
        </w:rPr>
      </w:pPr>
    </w:p>
    <w:p w14:paraId="09A2D120">
      <w:pPr>
        <w:spacing w:line="360" w:lineRule="auto"/>
        <w:rPr>
          <w:rFonts w:hint="eastAsia"/>
          <w:sz w:val="24"/>
          <w:highlight w:val="none"/>
        </w:rPr>
      </w:pPr>
    </w:p>
    <w:p w14:paraId="444FD01E">
      <w:pPr>
        <w:spacing w:line="360" w:lineRule="auto"/>
        <w:rPr>
          <w:sz w:val="24"/>
          <w:highlight w:val="none"/>
        </w:rPr>
      </w:pPr>
      <w:r>
        <w:rPr>
          <w:sz w:val="24"/>
          <w:highlight w:val="none"/>
        </w:rPr>
        <w:t>说明：</w:t>
      </w:r>
      <w:r>
        <w:rPr>
          <w:rFonts w:hint="eastAsia"/>
          <w:sz w:val="24"/>
          <w:highlight w:val="none"/>
        </w:rPr>
        <w:t>供应商承诺不实的，依据《政府采购法》第七十七条“提供虚假材料谋取中标、成交的”有关规定予以处理</w:t>
      </w:r>
      <w:r>
        <w:rPr>
          <w:sz w:val="24"/>
          <w:highlight w:val="none"/>
        </w:rPr>
        <w:t>。</w:t>
      </w:r>
    </w:p>
    <w:p w14:paraId="0A28A836">
      <w:pPr>
        <w:tabs>
          <w:tab w:val="left" w:pos="5580"/>
        </w:tabs>
        <w:spacing w:line="360" w:lineRule="auto"/>
        <w:rPr>
          <w:sz w:val="24"/>
          <w:highlight w:val="none"/>
        </w:rPr>
        <w:sectPr>
          <w:headerReference r:id="rId12" w:type="default"/>
          <w:footerReference r:id="rId13" w:type="default"/>
          <w:pgSz w:w="11907" w:h="16840"/>
          <w:pgMar w:top="1440" w:right="1080" w:bottom="1440" w:left="1080" w:header="851" w:footer="851" w:gutter="0"/>
          <w:cols w:space="1701" w:num="1"/>
          <w:docGrid w:linePitch="360" w:charSpace="0"/>
        </w:sectPr>
      </w:pPr>
    </w:p>
    <w:p w14:paraId="5F66A6DE">
      <w:pPr>
        <w:spacing w:line="360" w:lineRule="auto"/>
        <w:outlineLvl w:val="2"/>
        <w:rPr>
          <w:color w:val="000000"/>
          <w:sz w:val="24"/>
          <w:szCs w:val="20"/>
          <w:highlight w:val="none"/>
        </w:rPr>
      </w:pPr>
      <w:r>
        <w:rPr>
          <w:color w:val="000000"/>
          <w:sz w:val="24"/>
          <w:szCs w:val="20"/>
          <w:highlight w:val="none"/>
        </w:rPr>
        <w:t>2 落实政府采购政策需满足的资格要求</w:t>
      </w:r>
    </w:p>
    <w:p w14:paraId="669D969A">
      <w:pPr>
        <w:widowControl/>
        <w:jc w:val="left"/>
        <w:rPr>
          <w:sz w:val="24"/>
          <w:highlight w:val="none"/>
        </w:rPr>
      </w:pPr>
      <w:r>
        <w:rPr>
          <w:color w:val="000000"/>
          <w:sz w:val="24"/>
          <w:szCs w:val="20"/>
          <w:highlight w:val="none"/>
        </w:rPr>
        <w:t>2-1中小企业声明函</w:t>
      </w:r>
    </w:p>
    <w:p w14:paraId="7698AB94">
      <w:pPr>
        <w:spacing w:before="91" w:line="219" w:lineRule="auto"/>
        <w:ind w:left="2470"/>
        <w:rPr>
          <w:rFonts w:hint="eastAsia" w:ascii="宋体" w:hAnsi="宋体" w:eastAsia="宋体" w:cs="宋体"/>
          <w:color w:val="000000"/>
          <w:sz w:val="28"/>
          <w:szCs w:val="28"/>
          <w:highlight w:val="none"/>
          <w:lang w:val="en-US" w:eastAsia="zh-CN" w:bidi="ar-SA"/>
        </w:rPr>
      </w:pPr>
      <w:r>
        <w:rPr>
          <w:rFonts w:hint="default" w:ascii="宋体" w:hAnsi="宋体" w:eastAsia="宋体" w:cs="宋体"/>
          <w:color w:val="000000"/>
          <w:spacing w:val="-5"/>
          <w:sz w:val="28"/>
          <w:szCs w:val="28"/>
          <w:highlight w:val="none"/>
          <w:lang w:val="en-US" w:eastAsia="zh-CN" w:bidi="ar-SA"/>
        </w:rPr>
        <w:t>中小企业声明函（货物）格式</w:t>
      </w:r>
    </w:p>
    <w:p w14:paraId="1C47B995">
      <w:pPr>
        <w:spacing w:before="233" w:line="354" w:lineRule="auto"/>
        <w:ind w:left="118" w:right="1" w:firstLine="480"/>
        <w:jc w:val="both"/>
        <w:rPr>
          <w:rFonts w:hint="eastAsia" w:ascii="宋体" w:hAnsi="宋体" w:eastAsia="宋体" w:cs="宋体"/>
          <w:color w:val="000000"/>
          <w:sz w:val="24"/>
          <w:szCs w:val="24"/>
          <w:highlight w:val="none"/>
          <w:lang w:val="en-US" w:eastAsia="zh-CN" w:bidi="ar-SA"/>
        </w:rPr>
      </w:pPr>
      <w:r>
        <w:rPr>
          <w:rFonts w:hint="default" w:ascii="宋体" w:hAnsi="宋体" w:eastAsia="宋体" w:cs="宋体"/>
          <w:color w:val="000000"/>
          <w:spacing w:val="-3"/>
          <w:sz w:val="24"/>
          <w:szCs w:val="24"/>
          <w:highlight w:val="none"/>
          <w:lang w:val="en-US" w:eastAsia="zh-CN" w:bidi="ar-SA"/>
        </w:rPr>
        <w:t>本公司（联合体）郑重声明，根据《政府采购促进中小企业发展管理办法》</w:t>
      </w:r>
      <w:r>
        <w:rPr>
          <w:rFonts w:hint="default" w:ascii="宋体" w:hAnsi="宋体" w:eastAsia="宋体" w:cs="宋体"/>
          <w:color w:val="000000"/>
          <w:spacing w:val="17"/>
          <w:sz w:val="24"/>
          <w:szCs w:val="24"/>
          <w:highlight w:val="none"/>
          <w:lang w:val="en-US" w:eastAsia="zh-CN" w:bidi="ar-SA"/>
        </w:rPr>
        <w:t xml:space="preserve"> </w:t>
      </w:r>
      <w:r>
        <w:rPr>
          <w:rFonts w:hint="default" w:ascii="宋体" w:hAnsi="宋体" w:eastAsia="宋体" w:cs="宋体"/>
          <w:color w:val="000000"/>
          <w:spacing w:val="-2"/>
          <w:sz w:val="24"/>
          <w:szCs w:val="24"/>
          <w:highlight w:val="none"/>
          <w:lang w:val="en-US" w:eastAsia="zh-CN" w:bidi="ar-SA"/>
        </w:rPr>
        <w:t>（财库﹝2020﹞46 号）的规定，本公司（联合体）参加（单位</w:t>
      </w:r>
      <w:r>
        <w:rPr>
          <w:rFonts w:hint="default" w:ascii="宋体" w:hAnsi="宋体" w:eastAsia="宋体" w:cs="宋体"/>
          <w:color w:val="000000"/>
          <w:spacing w:val="-3"/>
          <w:sz w:val="24"/>
          <w:szCs w:val="24"/>
          <w:highlight w:val="none"/>
          <w:lang w:val="en-US" w:eastAsia="zh-CN" w:bidi="ar-SA"/>
        </w:rPr>
        <w:t>名称）的（项目</w:t>
      </w:r>
      <w:r>
        <w:rPr>
          <w:rFonts w:hint="default" w:ascii="宋体" w:hAnsi="宋体" w:eastAsia="宋体" w:cs="宋体"/>
          <w:color w:val="000000"/>
          <w:sz w:val="24"/>
          <w:szCs w:val="24"/>
          <w:highlight w:val="none"/>
          <w:lang w:val="en-US" w:eastAsia="zh-CN" w:bidi="ar-SA"/>
        </w:rPr>
        <w:t xml:space="preserve">  </w:t>
      </w:r>
      <w:r>
        <w:rPr>
          <w:rFonts w:hint="default" w:ascii="宋体" w:hAnsi="宋体" w:eastAsia="宋体" w:cs="宋体"/>
          <w:color w:val="000000"/>
          <w:spacing w:val="-12"/>
          <w:sz w:val="24"/>
          <w:szCs w:val="24"/>
          <w:highlight w:val="none"/>
          <w:lang w:val="en-US" w:eastAsia="zh-CN" w:bidi="ar-SA"/>
        </w:rPr>
        <w:t>名称）采购活动，提供的货物全部由符合政策要求的中小企业制造。</w:t>
      </w:r>
      <w:r>
        <w:rPr>
          <w:rFonts w:hint="default" w:ascii="宋体" w:hAnsi="宋体" w:eastAsia="宋体" w:cs="宋体"/>
          <w:color w:val="000000"/>
          <w:spacing w:val="-13"/>
          <w:sz w:val="24"/>
          <w:szCs w:val="24"/>
          <w:highlight w:val="none"/>
          <w:lang w:val="en-US" w:eastAsia="zh-CN" w:bidi="ar-SA"/>
        </w:rPr>
        <w:t>相关企业（含</w:t>
      </w:r>
      <w:r>
        <w:rPr>
          <w:rFonts w:hint="default" w:ascii="宋体" w:hAnsi="宋体" w:eastAsia="宋体" w:cs="宋体"/>
          <w:color w:val="000000"/>
          <w:sz w:val="24"/>
          <w:szCs w:val="24"/>
          <w:highlight w:val="none"/>
          <w:lang w:val="en-US" w:eastAsia="zh-CN" w:bidi="ar-SA"/>
        </w:rPr>
        <w:t xml:space="preserve">  </w:t>
      </w:r>
      <w:r>
        <w:rPr>
          <w:rFonts w:hint="default" w:ascii="宋体" w:hAnsi="宋体" w:eastAsia="宋体" w:cs="宋体"/>
          <w:color w:val="000000"/>
          <w:spacing w:val="-3"/>
          <w:sz w:val="24"/>
          <w:szCs w:val="24"/>
          <w:highlight w:val="none"/>
          <w:lang w:val="en-US" w:eastAsia="zh-CN" w:bidi="ar-SA"/>
        </w:rPr>
        <w:t>联合体中的中小企业、签订分包意向协议的中小企业）的具体情况如下：</w:t>
      </w:r>
    </w:p>
    <w:p w14:paraId="3CA224A9">
      <w:pPr>
        <w:spacing w:before="34" w:line="351" w:lineRule="auto"/>
        <w:ind w:left="116" w:right="107" w:firstLine="498"/>
        <w:rPr>
          <w:rFonts w:hint="eastAsia" w:ascii="宋体" w:hAnsi="宋体" w:eastAsia="宋体" w:cs="宋体"/>
          <w:color w:val="000000"/>
          <w:sz w:val="24"/>
          <w:szCs w:val="24"/>
          <w:highlight w:val="none"/>
          <w:lang w:val="en-US" w:eastAsia="zh-CN" w:bidi="ar-SA"/>
        </w:rPr>
      </w:pPr>
      <w:r>
        <w:rPr>
          <w:rFonts w:hint="default" w:ascii="宋体" w:hAnsi="宋体" w:eastAsia="宋体" w:cs="宋体"/>
          <w:color w:val="000000"/>
          <w:spacing w:val="-3"/>
          <w:sz w:val="24"/>
          <w:szCs w:val="24"/>
          <w:highlight w:val="none"/>
          <w:lang w:val="en-US" w:eastAsia="zh-CN" w:bidi="ar-SA"/>
        </w:rPr>
        <w:t>1.（标的名称</w:t>
      </w:r>
      <w:r>
        <w:rPr>
          <w:rFonts w:hint="default" w:ascii="宋体" w:hAnsi="宋体" w:eastAsia="宋体" w:cs="宋体"/>
          <w:color w:val="000000"/>
          <w:spacing w:val="-56"/>
          <w:sz w:val="24"/>
          <w:szCs w:val="24"/>
          <w:highlight w:val="none"/>
          <w:lang w:val="en-US" w:eastAsia="zh-CN" w:bidi="ar-SA"/>
        </w:rPr>
        <w:t>）</w:t>
      </w:r>
      <w:r>
        <w:rPr>
          <w:rFonts w:hint="eastAsia" w:ascii="宋体" w:hAnsi="宋体" w:eastAsia="宋体" w:cs="宋体"/>
          <w:i w:val="0"/>
          <w:iCs w:val="0"/>
          <w:color w:val="000000"/>
          <w:kern w:val="0"/>
          <w:sz w:val="24"/>
          <w:szCs w:val="24"/>
          <w:highlight w:val="none"/>
          <w:u w:val="single"/>
          <w:lang w:val="en-US" w:eastAsia="zh-CN" w:bidi="ar"/>
        </w:rPr>
        <w:t>抢险救援靴</w:t>
      </w:r>
      <w:r>
        <w:rPr>
          <w:rFonts w:hint="default" w:ascii="宋体" w:hAnsi="宋体" w:eastAsia="宋体" w:cs="宋体"/>
          <w:color w:val="000000"/>
          <w:spacing w:val="-56"/>
          <w:sz w:val="24"/>
          <w:szCs w:val="24"/>
          <w:highlight w:val="none"/>
          <w:lang w:val="en-US" w:eastAsia="zh-CN" w:bidi="ar-SA"/>
        </w:rPr>
        <w:t>，</w:t>
      </w:r>
      <w:r>
        <w:rPr>
          <w:rFonts w:hint="default" w:ascii="宋体" w:hAnsi="宋体" w:eastAsia="宋体" w:cs="宋体"/>
          <w:color w:val="000000"/>
          <w:spacing w:val="-3"/>
          <w:sz w:val="24"/>
          <w:szCs w:val="24"/>
          <w:highlight w:val="none"/>
          <w:lang w:val="en-US" w:eastAsia="zh-CN" w:bidi="ar-SA"/>
        </w:rPr>
        <w:t>属于（招标文件中明确的所属行业）行业；制</w:t>
      </w:r>
      <w:r>
        <w:rPr>
          <w:rFonts w:hint="default" w:ascii="宋体" w:hAnsi="宋体" w:eastAsia="宋体" w:cs="宋体"/>
          <w:color w:val="000000"/>
          <w:spacing w:val="-4"/>
          <w:sz w:val="24"/>
          <w:szCs w:val="24"/>
          <w:highlight w:val="none"/>
          <w:lang w:val="en-US" w:eastAsia="zh-CN" w:bidi="ar-SA"/>
        </w:rPr>
        <w:t>造商为（企</w:t>
      </w:r>
      <w:r>
        <w:rPr>
          <w:rFonts w:hint="default" w:ascii="宋体" w:hAnsi="宋体" w:eastAsia="宋体" w:cs="宋体"/>
          <w:color w:val="000000"/>
          <w:spacing w:val="1"/>
          <w:sz w:val="24"/>
          <w:szCs w:val="24"/>
          <w:highlight w:val="none"/>
          <w:lang w:val="en-US" w:eastAsia="zh-CN" w:bidi="ar-SA"/>
        </w:rPr>
        <w:t xml:space="preserve"> </w:t>
      </w:r>
      <w:r>
        <w:rPr>
          <w:rFonts w:hint="default" w:ascii="宋体" w:hAnsi="宋体" w:eastAsia="宋体" w:cs="宋体"/>
          <w:color w:val="000000"/>
          <w:spacing w:val="-2"/>
          <w:sz w:val="24"/>
          <w:szCs w:val="24"/>
          <w:highlight w:val="none"/>
          <w:lang w:val="en-US" w:eastAsia="zh-CN" w:bidi="ar-SA"/>
        </w:rPr>
        <w:t>业名称</w:t>
      </w:r>
      <w:r>
        <w:rPr>
          <w:rFonts w:hint="default" w:ascii="宋体" w:hAnsi="宋体" w:eastAsia="宋体" w:cs="宋体"/>
          <w:color w:val="000000"/>
          <w:spacing w:val="-55"/>
          <w:sz w:val="24"/>
          <w:szCs w:val="24"/>
          <w:highlight w:val="none"/>
          <w:lang w:val="en-US" w:eastAsia="zh-CN" w:bidi="ar-SA"/>
        </w:rPr>
        <w:t>），</w:t>
      </w:r>
      <w:r>
        <w:rPr>
          <w:rFonts w:hint="default" w:ascii="宋体" w:hAnsi="宋体" w:eastAsia="宋体" w:cs="宋体"/>
          <w:color w:val="000000"/>
          <w:spacing w:val="-2"/>
          <w:sz w:val="24"/>
          <w:szCs w:val="24"/>
          <w:highlight w:val="none"/>
          <w:lang w:val="en-US" w:eastAsia="zh-CN" w:bidi="ar-SA"/>
        </w:rPr>
        <w:t>从业人员</w:t>
      </w:r>
      <w:r>
        <w:rPr>
          <w:rFonts w:hint="default" w:ascii="宋体" w:hAnsi="宋体" w:eastAsia="宋体" w:cs="宋体"/>
          <w:color w:val="000000"/>
          <w:spacing w:val="-2"/>
          <w:sz w:val="24"/>
          <w:szCs w:val="24"/>
          <w:highlight w:val="none"/>
          <w:u w:val="single"/>
          <w:lang w:val="en-US" w:eastAsia="zh-CN" w:bidi="ar-SA"/>
        </w:rPr>
        <w:t xml:space="preserve">      </w:t>
      </w:r>
      <w:r>
        <w:rPr>
          <w:rFonts w:hint="default" w:ascii="宋体" w:hAnsi="宋体" w:eastAsia="宋体" w:cs="宋体"/>
          <w:color w:val="000000"/>
          <w:spacing w:val="-109"/>
          <w:sz w:val="24"/>
          <w:szCs w:val="24"/>
          <w:highlight w:val="none"/>
          <w:lang w:val="en-US" w:eastAsia="zh-CN" w:bidi="ar-SA"/>
        </w:rPr>
        <w:t xml:space="preserve"> </w:t>
      </w:r>
      <w:r>
        <w:rPr>
          <w:rFonts w:hint="default" w:ascii="宋体" w:hAnsi="宋体" w:eastAsia="宋体" w:cs="宋体"/>
          <w:color w:val="000000"/>
          <w:spacing w:val="-2"/>
          <w:sz w:val="24"/>
          <w:szCs w:val="24"/>
          <w:highlight w:val="none"/>
          <w:lang w:val="en-US" w:eastAsia="zh-CN" w:bidi="ar-SA"/>
        </w:rPr>
        <w:t>人，营业收入为</w:t>
      </w:r>
      <w:r>
        <w:rPr>
          <w:rFonts w:hint="default" w:ascii="宋体" w:hAnsi="宋体" w:eastAsia="宋体" w:cs="宋体"/>
          <w:color w:val="000000"/>
          <w:spacing w:val="-2"/>
          <w:sz w:val="24"/>
          <w:szCs w:val="24"/>
          <w:highlight w:val="none"/>
          <w:u w:val="single"/>
          <w:lang w:val="en-US" w:eastAsia="zh-CN" w:bidi="ar-SA"/>
        </w:rPr>
        <w:t xml:space="preserve">      </w:t>
      </w:r>
      <w:r>
        <w:rPr>
          <w:rFonts w:hint="default" w:ascii="宋体" w:hAnsi="宋体" w:eastAsia="宋体" w:cs="宋体"/>
          <w:color w:val="000000"/>
          <w:spacing w:val="-105"/>
          <w:sz w:val="24"/>
          <w:szCs w:val="24"/>
          <w:highlight w:val="none"/>
          <w:lang w:val="en-US" w:eastAsia="zh-CN" w:bidi="ar-SA"/>
        </w:rPr>
        <w:t xml:space="preserve"> </w:t>
      </w:r>
      <w:r>
        <w:rPr>
          <w:rFonts w:hint="default" w:ascii="宋体" w:hAnsi="宋体" w:eastAsia="宋体" w:cs="宋体"/>
          <w:color w:val="000000"/>
          <w:spacing w:val="-3"/>
          <w:sz w:val="24"/>
          <w:szCs w:val="24"/>
          <w:highlight w:val="none"/>
          <w:lang w:val="en-US" w:eastAsia="zh-CN" w:bidi="ar-SA"/>
        </w:rPr>
        <w:t>万元，资产总额为</w:t>
      </w:r>
      <w:r>
        <w:rPr>
          <w:rFonts w:hint="default" w:ascii="宋体" w:hAnsi="宋体" w:eastAsia="宋体" w:cs="宋体"/>
          <w:color w:val="000000"/>
          <w:spacing w:val="-3"/>
          <w:sz w:val="24"/>
          <w:szCs w:val="24"/>
          <w:highlight w:val="none"/>
          <w:u w:val="single"/>
          <w:lang w:val="en-US" w:eastAsia="zh-CN" w:bidi="ar-SA"/>
        </w:rPr>
        <w:t xml:space="preserve">      </w:t>
      </w:r>
      <w:r>
        <w:rPr>
          <w:rFonts w:hint="default" w:ascii="宋体" w:hAnsi="宋体" w:eastAsia="宋体" w:cs="宋体"/>
          <w:color w:val="000000"/>
          <w:spacing w:val="-105"/>
          <w:sz w:val="24"/>
          <w:szCs w:val="24"/>
          <w:highlight w:val="none"/>
          <w:lang w:val="en-US" w:eastAsia="zh-CN" w:bidi="ar-SA"/>
        </w:rPr>
        <w:t xml:space="preserve"> </w:t>
      </w:r>
      <w:r>
        <w:rPr>
          <w:rFonts w:hint="default" w:ascii="宋体" w:hAnsi="宋体" w:eastAsia="宋体" w:cs="宋体"/>
          <w:color w:val="000000"/>
          <w:spacing w:val="-3"/>
          <w:sz w:val="24"/>
          <w:szCs w:val="24"/>
          <w:highlight w:val="none"/>
          <w:lang w:val="en-US" w:eastAsia="zh-CN" w:bidi="ar-SA"/>
        </w:rPr>
        <w:t>万元</w:t>
      </w:r>
      <w:r>
        <w:rPr>
          <w:rFonts w:hint="default" w:ascii="宋体" w:hAnsi="宋体" w:eastAsia="宋体" w:cs="宋体"/>
          <w:color w:val="000000"/>
          <w:sz w:val="24"/>
          <w:szCs w:val="24"/>
          <w:highlight w:val="none"/>
          <w:lang w:val="en-US" w:eastAsia="zh-CN" w:bidi="ar-SA"/>
        </w:rPr>
        <w:t xml:space="preserve"> </w:t>
      </w:r>
      <w:r>
        <w:rPr>
          <w:rFonts w:hint="default" w:ascii="宋体" w:hAnsi="宋体" w:eastAsia="宋体" w:cs="宋体"/>
          <w:color w:val="000000"/>
          <w:spacing w:val="-3"/>
          <w:sz w:val="24"/>
          <w:szCs w:val="24"/>
          <w:highlight w:val="none"/>
          <w:lang w:val="en-US" w:eastAsia="zh-CN" w:bidi="ar-SA"/>
        </w:rPr>
        <w:t>1，属于（中型企业、小型企业、微型企业</w:t>
      </w:r>
      <w:r>
        <w:rPr>
          <w:rFonts w:hint="default" w:ascii="宋体" w:hAnsi="宋体" w:eastAsia="宋体" w:cs="宋体"/>
          <w:color w:val="000000"/>
          <w:spacing w:val="-61"/>
          <w:sz w:val="24"/>
          <w:szCs w:val="24"/>
          <w:highlight w:val="none"/>
          <w:lang w:val="en-US" w:eastAsia="zh-CN" w:bidi="ar-SA"/>
        </w:rPr>
        <w:t>）；</w:t>
      </w:r>
    </w:p>
    <w:p w14:paraId="48A3EAC5">
      <w:pPr>
        <w:spacing w:before="35" w:line="351" w:lineRule="auto"/>
        <w:ind w:left="116" w:right="122" w:firstLine="483"/>
        <w:rPr>
          <w:rFonts w:hint="eastAsia" w:ascii="宋体" w:hAnsi="宋体" w:eastAsia="宋体" w:cs="宋体"/>
          <w:color w:val="000000"/>
          <w:sz w:val="24"/>
          <w:szCs w:val="24"/>
          <w:highlight w:val="none"/>
          <w:lang w:val="en-US" w:eastAsia="zh-CN" w:bidi="ar-SA"/>
        </w:rPr>
      </w:pPr>
      <w:r>
        <w:rPr>
          <w:rFonts w:hint="default" w:ascii="宋体" w:hAnsi="宋体" w:eastAsia="宋体" w:cs="宋体"/>
          <w:color w:val="000000"/>
          <w:spacing w:val="-3"/>
          <w:sz w:val="24"/>
          <w:szCs w:val="24"/>
          <w:highlight w:val="none"/>
          <w:lang w:val="en-US" w:eastAsia="zh-CN" w:bidi="ar-SA"/>
        </w:rPr>
        <w:t>2.（标的名称</w:t>
      </w:r>
      <w:r>
        <w:rPr>
          <w:rFonts w:hint="default" w:ascii="宋体" w:hAnsi="宋体" w:eastAsia="宋体" w:cs="宋体"/>
          <w:color w:val="000000"/>
          <w:spacing w:val="-56"/>
          <w:sz w:val="24"/>
          <w:szCs w:val="24"/>
          <w:highlight w:val="none"/>
          <w:lang w:val="en-US" w:eastAsia="zh-CN" w:bidi="ar-SA"/>
        </w:rPr>
        <w:t>）</w:t>
      </w:r>
      <w:r>
        <w:rPr>
          <w:rFonts w:hint="eastAsia" w:ascii="宋体" w:hAnsi="宋体" w:eastAsia="宋体" w:cs="宋体"/>
          <w:i w:val="0"/>
          <w:iCs w:val="0"/>
          <w:color w:val="000000"/>
          <w:kern w:val="0"/>
          <w:sz w:val="24"/>
          <w:szCs w:val="24"/>
          <w:highlight w:val="none"/>
          <w:u w:val="single"/>
          <w:lang w:val="en-US" w:eastAsia="zh-CN" w:bidi="ar"/>
        </w:rPr>
        <w:t>救生衣</w:t>
      </w:r>
      <w:r>
        <w:rPr>
          <w:rFonts w:hint="default" w:ascii="宋体" w:hAnsi="宋体" w:eastAsia="宋体" w:cs="宋体"/>
          <w:color w:val="000000"/>
          <w:spacing w:val="-56"/>
          <w:sz w:val="24"/>
          <w:szCs w:val="24"/>
          <w:highlight w:val="none"/>
          <w:lang w:val="en-US" w:eastAsia="zh-CN" w:bidi="ar-SA"/>
        </w:rPr>
        <w:t>，</w:t>
      </w:r>
      <w:r>
        <w:rPr>
          <w:rFonts w:hint="default" w:ascii="宋体" w:hAnsi="宋体" w:eastAsia="宋体" w:cs="宋体"/>
          <w:color w:val="000000"/>
          <w:spacing w:val="-3"/>
          <w:sz w:val="24"/>
          <w:szCs w:val="24"/>
          <w:highlight w:val="none"/>
          <w:lang w:val="en-US" w:eastAsia="zh-CN" w:bidi="ar-SA"/>
        </w:rPr>
        <w:t>属于（招标文件中明确的所属行业）行业；制造商为（企</w:t>
      </w:r>
      <w:r>
        <w:rPr>
          <w:rFonts w:hint="default" w:ascii="宋体" w:hAnsi="宋体" w:eastAsia="宋体" w:cs="宋体"/>
          <w:color w:val="000000"/>
          <w:sz w:val="24"/>
          <w:szCs w:val="24"/>
          <w:highlight w:val="none"/>
          <w:lang w:val="en-US" w:eastAsia="zh-CN" w:bidi="ar-SA"/>
        </w:rPr>
        <w:t xml:space="preserve"> </w:t>
      </w:r>
      <w:r>
        <w:rPr>
          <w:rFonts w:hint="default" w:ascii="宋体" w:hAnsi="宋体" w:eastAsia="宋体" w:cs="宋体"/>
          <w:color w:val="000000"/>
          <w:spacing w:val="-9"/>
          <w:sz w:val="24"/>
          <w:szCs w:val="24"/>
          <w:highlight w:val="none"/>
          <w:lang w:val="en-US" w:eastAsia="zh-CN" w:bidi="ar-SA"/>
        </w:rPr>
        <w:t>业名称</w:t>
      </w:r>
      <w:r>
        <w:rPr>
          <w:rFonts w:hint="default" w:ascii="宋体" w:hAnsi="宋体" w:eastAsia="宋体" w:cs="宋体"/>
          <w:color w:val="000000"/>
          <w:spacing w:val="-52"/>
          <w:sz w:val="24"/>
          <w:szCs w:val="24"/>
          <w:highlight w:val="none"/>
          <w:lang w:val="en-US" w:eastAsia="zh-CN" w:bidi="ar-SA"/>
        </w:rPr>
        <w:t>），</w:t>
      </w:r>
      <w:r>
        <w:rPr>
          <w:rFonts w:hint="default" w:ascii="宋体" w:hAnsi="宋体" w:eastAsia="宋体" w:cs="宋体"/>
          <w:color w:val="000000"/>
          <w:spacing w:val="-9"/>
          <w:sz w:val="24"/>
          <w:szCs w:val="24"/>
          <w:highlight w:val="none"/>
          <w:lang w:val="en-US" w:eastAsia="zh-CN" w:bidi="ar-SA"/>
        </w:rPr>
        <w:t>从业人员</w:t>
      </w:r>
      <w:r>
        <w:rPr>
          <w:rFonts w:hint="default" w:ascii="宋体" w:hAnsi="宋体" w:eastAsia="宋体" w:cs="宋体"/>
          <w:color w:val="000000"/>
          <w:spacing w:val="-119"/>
          <w:sz w:val="24"/>
          <w:szCs w:val="24"/>
          <w:highlight w:val="none"/>
          <w:lang w:val="en-US" w:eastAsia="zh-CN" w:bidi="ar-SA"/>
        </w:rPr>
        <w:t xml:space="preserve"> </w:t>
      </w:r>
      <w:r>
        <w:rPr>
          <w:rFonts w:hint="default" w:ascii="宋体" w:hAnsi="宋体" w:eastAsia="宋体" w:cs="宋体"/>
          <w:color w:val="000000"/>
          <w:sz w:val="24"/>
          <w:szCs w:val="24"/>
          <w:highlight w:val="none"/>
          <w:u w:val="single"/>
          <w:lang w:val="en-US" w:eastAsia="zh-CN" w:bidi="ar-SA"/>
        </w:rPr>
        <w:t xml:space="preserve">      </w:t>
      </w:r>
      <w:r>
        <w:rPr>
          <w:rFonts w:hint="default" w:ascii="宋体" w:hAnsi="宋体" w:eastAsia="宋体" w:cs="宋体"/>
          <w:color w:val="000000"/>
          <w:spacing w:val="-109"/>
          <w:sz w:val="24"/>
          <w:szCs w:val="24"/>
          <w:highlight w:val="none"/>
          <w:lang w:val="en-US" w:eastAsia="zh-CN" w:bidi="ar-SA"/>
        </w:rPr>
        <w:t xml:space="preserve"> </w:t>
      </w:r>
      <w:r>
        <w:rPr>
          <w:rFonts w:hint="default" w:ascii="宋体" w:hAnsi="宋体" w:eastAsia="宋体" w:cs="宋体"/>
          <w:color w:val="000000"/>
          <w:spacing w:val="-9"/>
          <w:sz w:val="24"/>
          <w:szCs w:val="24"/>
          <w:highlight w:val="none"/>
          <w:lang w:val="en-US" w:eastAsia="zh-CN" w:bidi="ar-SA"/>
        </w:rPr>
        <w:t>人，营业收入为</w:t>
      </w:r>
      <w:r>
        <w:rPr>
          <w:rFonts w:hint="default" w:ascii="宋体" w:hAnsi="宋体" w:eastAsia="宋体" w:cs="宋体"/>
          <w:color w:val="000000"/>
          <w:spacing w:val="-9"/>
          <w:sz w:val="24"/>
          <w:szCs w:val="24"/>
          <w:highlight w:val="none"/>
          <w:u w:val="single"/>
          <w:lang w:val="en-US" w:eastAsia="zh-CN" w:bidi="ar-SA"/>
        </w:rPr>
        <w:t xml:space="preserve">      </w:t>
      </w:r>
      <w:r>
        <w:rPr>
          <w:rFonts w:hint="default" w:ascii="宋体" w:hAnsi="宋体" w:eastAsia="宋体" w:cs="宋体"/>
          <w:color w:val="000000"/>
          <w:spacing w:val="-105"/>
          <w:sz w:val="24"/>
          <w:szCs w:val="24"/>
          <w:highlight w:val="none"/>
          <w:lang w:val="en-US" w:eastAsia="zh-CN" w:bidi="ar-SA"/>
        </w:rPr>
        <w:t xml:space="preserve"> </w:t>
      </w:r>
      <w:r>
        <w:rPr>
          <w:rFonts w:hint="default" w:ascii="宋体" w:hAnsi="宋体" w:eastAsia="宋体" w:cs="宋体"/>
          <w:color w:val="000000"/>
          <w:spacing w:val="-9"/>
          <w:sz w:val="24"/>
          <w:szCs w:val="24"/>
          <w:highlight w:val="none"/>
          <w:lang w:val="en-US" w:eastAsia="zh-CN" w:bidi="ar-SA"/>
        </w:rPr>
        <w:t>万元，资产总额</w:t>
      </w:r>
      <w:r>
        <w:rPr>
          <w:rFonts w:hint="default" w:ascii="宋体" w:hAnsi="宋体" w:eastAsia="宋体" w:cs="宋体"/>
          <w:color w:val="000000"/>
          <w:spacing w:val="-10"/>
          <w:sz w:val="24"/>
          <w:szCs w:val="24"/>
          <w:highlight w:val="none"/>
          <w:lang w:val="en-US" w:eastAsia="zh-CN" w:bidi="ar-SA"/>
        </w:rPr>
        <w:t>为</w:t>
      </w:r>
      <w:r>
        <w:rPr>
          <w:rFonts w:hint="default" w:ascii="宋体" w:hAnsi="宋体" w:eastAsia="宋体" w:cs="宋体"/>
          <w:color w:val="000000"/>
          <w:spacing w:val="-120"/>
          <w:sz w:val="24"/>
          <w:szCs w:val="24"/>
          <w:highlight w:val="none"/>
          <w:lang w:val="en-US" w:eastAsia="zh-CN" w:bidi="ar-SA"/>
        </w:rPr>
        <w:t xml:space="preserve"> </w:t>
      </w:r>
      <w:r>
        <w:rPr>
          <w:rFonts w:hint="default" w:ascii="宋体" w:hAnsi="宋体" w:eastAsia="宋体" w:cs="宋体"/>
          <w:color w:val="000000"/>
          <w:sz w:val="24"/>
          <w:szCs w:val="24"/>
          <w:highlight w:val="none"/>
          <w:u w:val="single"/>
          <w:lang w:val="en-US" w:eastAsia="zh-CN" w:bidi="ar-SA"/>
        </w:rPr>
        <w:t xml:space="preserve">      </w:t>
      </w:r>
      <w:r>
        <w:rPr>
          <w:rFonts w:hint="default" w:ascii="宋体" w:hAnsi="宋体" w:eastAsia="宋体" w:cs="宋体"/>
          <w:color w:val="000000"/>
          <w:spacing w:val="-105"/>
          <w:sz w:val="24"/>
          <w:szCs w:val="24"/>
          <w:highlight w:val="none"/>
          <w:lang w:val="en-US" w:eastAsia="zh-CN" w:bidi="ar-SA"/>
        </w:rPr>
        <w:t xml:space="preserve"> </w:t>
      </w:r>
      <w:r>
        <w:rPr>
          <w:rFonts w:hint="default" w:ascii="宋体" w:hAnsi="宋体" w:eastAsia="宋体" w:cs="宋体"/>
          <w:color w:val="000000"/>
          <w:spacing w:val="-10"/>
          <w:sz w:val="24"/>
          <w:szCs w:val="24"/>
          <w:highlight w:val="none"/>
          <w:lang w:val="en-US" w:eastAsia="zh-CN" w:bidi="ar-SA"/>
        </w:rPr>
        <w:t>万元，</w:t>
      </w:r>
      <w:r>
        <w:rPr>
          <w:rFonts w:hint="default" w:ascii="宋体" w:hAnsi="宋体" w:eastAsia="宋体" w:cs="宋体"/>
          <w:color w:val="000000"/>
          <w:sz w:val="24"/>
          <w:szCs w:val="24"/>
          <w:highlight w:val="none"/>
          <w:lang w:val="en-US" w:eastAsia="zh-CN" w:bidi="ar-SA"/>
        </w:rPr>
        <w:t xml:space="preserve"> </w:t>
      </w:r>
      <w:r>
        <w:rPr>
          <w:rFonts w:hint="default" w:ascii="宋体" w:hAnsi="宋体" w:eastAsia="宋体" w:cs="宋体"/>
          <w:color w:val="000000"/>
          <w:spacing w:val="-4"/>
          <w:sz w:val="24"/>
          <w:szCs w:val="24"/>
          <w:highlight w:val="none"/>
          <w:lang w:val="en-US" w:eastAsia="zh-CN" w:bidi="ar-SA"/>
        </w:rPr>
        <w:t>属于（中型企业、小型企业、微型企业</w:t>
      </w:r>
      <w:r>
        <w:rPr>
          <w:rFonts w:hint="default" w:ascii="宋体" w:hAnsi="宋体" w:eastAsia="宋体" w:cs="宋体"/>
          <w:color w:val="000000"/>
          <w:spacing w:val="-63"/>
          <w:sz w:val="24"/>
          <w:szCs w:val="24"/>
          <w:highlight w:val="none"/>
          <w:lang w:val="en-US" w:eastAsia="zh-CN" w:bidi="ar-SA"/>
        </w:rPr>
        <w:t>）；</w:t>
      </w:r>
    </w:p>
    <w:p w14:paraId="4AD60B26">
      <w:pPr>
        <w:spacing w:before="35" w:line="351" w:lineRule="auto"/>
        <w:ind w:left="116" w:right="122" w:firstLine="483"/>
        <w:rPr>
          <w:rFonts w:hint="default" w:ascii="宋体" w:hAnsi="宋体" w:eastAsia="宋体" w:cs="宋体"/>
          <w:color w:val="000000"/>
          <w:spacing w:val="-63"/>
          <w:sz w:val="24"/>
          <w:szCs w:val="24"/>
          <w:highlight w:val="none"/>
          <w:lang w:val="en-US" w:eastAsia="zh-CN" w:bidi="ar-SA"/>
        </w:rPr>
      </w:pPr>
      <w:r>
        <w:rPr>
          <w:rFonts w:hint="eastAsia" w:ascii="宋体" w:hAnsi="宋体" w:eastAsia="宋体" w:cs="宋体"/>
          <w:color w:val="000000"/>
          <w:spacing w:val="-3"/>
          <w:sz w:val="24"/>
          <w:szCs w:val="24"/>
          <w:highlight w:val="none"/>
          <w:lang w:val="en-US" w:eastAsia="zh-CN" w:bidi="ar-SA"/>
        </w:rPr>
        <w:t>3</w:t>
      </w:r>
      <w:r>
        <w:rPr>
          <w:rFonts w:hint="default" w:ascii="宋体" w:hAnsi="宋体" w:eastAsia="宋体" w:cs="宋体"/>
          <w:color w:val="000000"/>
          <w:spacing w:val="-3"/>
          <w:sz w:val="24"/>
          <w:szCs w:val="24"/>
          <w:highlight w:val="none"/>
          <w:lang w:val="en-US" w:eastAsia="zh-CN" w:bidi="ar-SA"/>
        </w:rPr>
        <w:t>.（标的名称</w:t>
      </w:r>
      <w:r>
        <w:rPr>
          <w:rFonts w:hint="default" w:ascii="宋体" w:hAnsi="宋体" w:eastAsia="宋体" w:cs="宋体"/>
          <w:color w:val="000000"/>
          <w:spacing w:val="-56"/>
          <w:sz w:val="24"/>
          <w:szCs w:val="24"/>
          <w:highlight w:val="none"/>
          <w:lang w:val="en-US" w:eastAsia="zh-CN" w:bidi="ar-SA"/>
        </w:rPr>
        <w:t>）</w:t>
      </w:r>
      <w:r>
        <w:rPr>
          <w:rFonts w:hint="eastAsia" w:ascii="宋体" w:hAnsi="宋体" w:eastAsia="宋体" w:cs="宋体"/>
          <w:i w:val="0"/>
          <w:iCs w:val="0"/>
          <w:color w:val="000000"/>
          <w:kern w:val="0"/>
          <w:sz w:val="24"/>
          <w:szCs w:val="24"/>
          <w:highlight w:val="none"/>
          <w:u w:val="single"/>
          <w:lang w:val="en-US" w:eastAsia="zh-CN" w:bidi="ar"/>
        </w:rPr>
        <w:t>反光背心</w:t>
      </w:r>
      <w:r>
        <w:rPr>
          <w:rFonts w:hint="default" w:ascii="宋体" w:hAnsi="宋体" w:eastAsia="宋体" w:cs="宋体"/>
          <w:color w:val="000000"/>
          <w:spacing w:val="-56"/>
          <w:sz w:val="24"/>
          <w:szCs w:val="24"/>
          <w:highlight w:val="none"/>
          <w:lang w:val="en-US" w:eastAsia="zh-CN" w:bidi="ar-SA"/>
        </w:rPr>
        <w:t>，</w:t>
      </w:r>
      <w:r>
        <w:rPr>
          <w:rFonts w:hint="default" w:ascii="宋体" w:hAnsi="宋体" w:eastAsia="宋体" w:cs="宋体"/>
          <w:color w:val="000000"/>
          <w:spacing w:val="-3"/>
          <w:sz w:val="24"/>
          <w:szCs w:val="24"/>
          <w:highlight w:val="none"/>
          <w:lang w:val="en-US" w:eastAsia="zh-CN" w:bidi="ar-SA"/>
        </w:rPr>
        <w:t>属于（招标文件中明确的所属行业）行业；制造商为（企</w:t>
      </w:r>
      <w:r>
        <w:rPr>
          <w:rFonts w:hint="default" w:ascii="宋体" w:hAnsi="宋体" w:eastAsia="宋体" w:cs="宋体"/>
          <w:color w:val="000000"/>
          <w:sz w:val="24"/>
          <w:szCs w:val="24"/>
          <w:highlight w:val="none"/>
          <w:lang w:val="en-US" w:eastAsia="zh-CN" w:bidi="ar-SA"/>
        </w:rPr>
        <w:t xml:space="preserve"> </w:t>
      </w:r>
      <w:r>
        <w:rPr>
          <w:rFonts w:hint="default" w:ascii="宋体" w:hAnsi="宋体" w:eastAsia="宋体" w:cs="宋体"/>
          <w:color w:val="000000"/>
          <w:spacing w:val="-9"/>
          <w:sz w:val="24"/>
          <w:szCs w:val="24"/>
          <w:highlight w:val="none"/>
          <w:lang w:val="en-US" w:eastAsia="zh-CN" w:bidi="ar-SA"/>
        </w:rPr>
        <w:t>业名称</w:t>
      </w:r>
      <w:r>
        <w:rPr>
          <w:rFonts w:hint="default" w:ascii="宋体" w:hAnsi="宋体" w:eastAsia="宋体" w:cs="宋体"/>
          <w:color w:val="000000"/>
          <w:spacing w:val="-52"/>
          <w:sz w:val="24"/>
          <w:szCs w:val="24"/>
          <w:highlight w:val="none"/>
          <w:lang w:val="en-US" w:eastAsia="zh-CN" w:bidi="ar-SA"/>
        </w:rPr>
        <w:t>），</w:t>
      </w:r>
      <w:r>
        <w:rPr>
          <w:rFonts w:hint="default" w:ascii="宋体" w:hAnsi="宋体" w:eastAsia="宋体" w:cs="宋体"/>
          <w:color w:val="000000"/>
          <w:spacing w:val="-9"/>
          <w:sz w:val="24"/>
          <w:szCs w:val="24"/>
          <w:highlight w:val="none"/>
          <w:lang w:val="en-US" w:eastAsia="zh-CN" w:bidi="ar-SA"/>
        </w:rPr>
        <w:t>从业人员</w:t>
      </w:r>
      <w:r>
        <w:rPr>
          <w:rFonts w:hint="default" w:ascii="宋体" w:hAnsi="宋体" w:eastAsia="宋体" w:cs="宋体"/>
          <w:color w:val="000000"/>
          <w:spacing w:val="-119"/>
          <w:sz w:val="24"/>
          <w:szCs w:val="24"/>
          <w:highlight w:val="none"/>
          <w:lang w:val="en-US" w:eastAsia="zh-CN" w:bidi="ar-SA"/>
        </w:rPr>
        <w:t xml:space="preserve"> </w:t>
      </w:r>
      <w:r>
        <w:rPr>
          <w:rFonts w:hint="default" w:ascii="宋体" w:hAnsi="宋体" w:eastAsia="宋体" w:cs="宋体"/>
          <w:color w:val="000000"/>
          <w:sz w:val="24"/>
          <w:szCs w:val="24"/>
          <w:highlight w:val="none"/>
          <w:u w:val="single"/>
          <w:lang w:val="en-US" w:eastAsia="zh-CN" w:bidi="ar-SA"/>
        </w:rPr>
        <w:t xml:space="preserve">      </w:t>
      </w:r>
      <w:r>
        <w:rPr>
          <w:rFonts w:hint="default" w:ascii="宋体" w:hAnsi="宋体" w:eastAsia="宋体" w:cs="宋体"/>
          <w:color w:val="000000"/>
          <w:spacing w:val="-109"/>
          <w:sz w:val="24"/>
          <w:szCs w:val="24"/>
          <w:highlight w:val="none"/>
          <w:lang w:val="en-US" w:eastAsia="zh-CN" w:bidi="ar-SA"/>
        </w:rPr>
        <w:t xml:space="preserve"> </w:t>
      </w:r>
      <w:r>
        <w:rPr>
          <w:rFonts w:hint="default" w:ascii="宋体" w:hAnsi="宋体" w:eastAsia="宋体" w:cs="宋体"/>
          <w:color w:val="000000"/>
          <w:spacing w:val="-9"/>
          <w:sz w:val="24"/>
          <w:szCs w:val="24"/>
          <w:highlight w:val="none"/>
          <w:lang w:val="en-US" w:eastAsia="zh-CN" w:bidi="ar-SA"/>
        </w:rPr>
        <w:t>人，营业收入为</w:t>
      </w:r>
      <w:r>
        <w:rPr>
          <w:rFonts w:hint="default" w:ascii="宋体" w:hAnsi="宋体" w:eastAsia="宋体" w:cs="宋体"/>
          <w:color w:val="000000"/>
          <w:spacing w:val="-9"/>
          <w:sz w:val="24"/>
          <w:szCs w:val="24"/>
          <w:highlight w:val="none"/>
          <w:u w:val="single"/>
          <w:lang w:val="en-US" w:eastAsia="zh-CN" w:bidi="ar-SA"/>
        </w:rPr>
        <w:t xml:space="preserve">      </w:t>
      </w:r>
      <w:r>
        <w:rPr>
          <w:rFonts w:hint="default" w:ascii="宋体" w:hAnsi="宋体" w:eastAsia="宋体" w:cs="宋体"/>
          <w:color w:val="000000"/>
          <w:spacing w:val="-105"/>
          <w:sz w:val="24"/>
          <w:szCs w:val="24"/>
          <w:highlight w:val="none"/>
          <w:lang w:val="en-US" w:eastAsia="zh-CN" w:bidi="ar-SA"/>
        </w:rPr>
        <w:t xml:space="preserve"> </w:t>
      </w:r>
      <w:r>
        <w:rPr>
          <w:rFonts w:hint="default" w:ascii="宋体" w:hAnsi="宋体" w:eastAsia="宋体" w:cs="宋体"/>
          <w:color w:val="000000"/>
          <w:spacing w:val="-9"/>
          <w:sz w:val="24"/>
          <w:szCs w:val="24"/>
          <w:highlight w:val="none"/>
          <w:lang w:val="en-US" w:eastAsia="zh-CN" w:bidi="ar-SA"/>
        </w:rPr>
        <w:t>万元，资产总额</w:t>
      </w:r>
      <w:r>
        <w:rPr>
          <w:rFonts w:hint="default" w:ascii="宋体" w:hAnsi="宋体" w:eastAsia="宋体" w:cs="宋体"/>
          <w:color w:val="000000"/>
          <w:spacing w:val="-10"/>
          <w:sz w:val="24"/>
          <w:szCs w:val="24"/>
          <w:highlight w:val="none"/>
          <w:lang w:val="en-US" w:eastAsia="zh-CN" w:bidi="ar-SA"/>
        </w:rPr>
        <w:t>为</w:t>
      </w:r>
      <w:r>
        <w:rPr>
          <w:rFonts w:hint="default" w:ascii="宋体" w:hAnsi="宋体" w:eastAsia="宋体" w:cs="宋体"/>
          <w:color w:val="000000"/>
          <w:spacing w:val="-120"/>
          <w:sz w:val="24"/>
          <w:szCs w:val="24"/>
          <w:highlight w:val="none"/>
          <w:lang w:val="en-US" w:eastAsia="zh-CN" w:bidi="ar-SA"/>
        </w:rPr>
        <w:t xml:space="preserve"> </w:t>
      </w:r>
      <w:r>
        <w:rPr>
          <w:rFonts w:hint="default" w:ascii="宋体" w:hAnsi="宋体" w:eastAsia="宋体" w:cs="宋体"/>
          <w:color w:val="000000"/>
          <w:sz w:val="24"/>
          <w:szCs w:val="24"/>
          <w:highlight w:val="none"/>
          <w:u w:val="single"/>
          <w:lang w:val="en-US" w:eastAsia="zh-CN" w:bidi="ar-SA"/>
        </w:rPr>
        <w:t xml:space="preserve">      </w:t>
      </w:r>
      <w:r>
        <w:rPr>
          <w:rFonts w:hint="default" w:ascii="宋体" w:hAnsi="宋体" w:eastAsia="宋体" w:cs="宋体"/>
          <w:color w:val="000000"/>
          <w:spacing w:val="-105"/>
          <w:sz w:val="24"/>
          <w:szCs w:val="24"/>
          <w:highlight w:val="none"/>
          <w:lang w:val="en-US" w:eastAsia="zh-CN" w:bidi="ar-SA"/>
        </w:rPr>
        <w:t xml:space="preserve"> </w:t>
      </w:r>
      <w:r>
        <w:rPr>
          <w:rFonts w:hint="default" w:ascii="宋体" w:hAnsi="宋体" w:eastAsia="宋体" w:cs="宋体"/>
          <w:color w:val="000000"/>
          <w:spacing w:val="-10"/>
          <w:sz w:val="24"/>
          <w:szCs w:val="24"/>
          <w:highlight w:val="none"/>
          <w:lang w:val="en-US" w:eastAsia="zh-CN" w:bidi="ar-SA"/>
        </w:rPr>
        <w:t>万元，</w:t>
      </w:r>
      <w:r>
        <w:rPr>
          <w:rFonts w:hint="default" w:ascii="宋体" w:hAnsi="宋体" w:eastAsia="宋体" w:cs="宋体"/>
          <w:color w:val="000000"/>
          <w:sz w:val="24"/>
          <w:szCs w:val="24"/>
          <w:highlight w:val="none"/>
          <w:lang w:val="en-US" w:eastAsia="zh-CN" w:bidi="ar-SA"/>
        </w:rPr>
        <w:t xml:space="preserve"> </w:t>
      </w:r>
      <w:r>
        <w:rPr>
          <w:rFonts w:hint="default" w:ascii="宋体" w:hAnsi="宋体" w:eastAsia="宋体" w:cs="宋体"/>
          <w:color w:val="000000"/>
          <w:spacing w:val="-4"/>
          <w:sz w:val="24"/>
          <w:szCs w:val="24"/>
          <w:highlight w:val="none"/>
          <w:lang w:val="en-US" w:eastAsia="zh-CN" w:bidi="ar-SA"/>
        </w:rPr>
        <w:t>属于（中型企业、小型企业、微型企业</w:t>
      </w:r>
      <w:r>
        <w:rPr>
          <w:rFonts w:hint="default" w:ascii="宋体" w:hAnsi="宋体" w:eastAsia="宋体" w:cs="宋体"/>
          <w:color w:val="000000"/>
          <w:spacing w:val="-63"/>
          <w:sz w:val="24"/>
          <w:szCs w:val="24"/>
          <w:highlight w:val="none"/>
          <w:lang w:val="en-US" w:eastAsia="zh-CN" w:bidi="ar-SA"/>
        </w:rPr>
        <w:t>）；</w:t>
      </w:r>
    </w:p>
    <w:p w14:paraId="631A5D02">
      <w:pPr>
        <w:spacing w:before="35" w:line="351" w:lineRule="auto"/>
        <w:ind w:left="116" w:right="122" w:firstLine="483"/>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3"/>
          <w:sz w:val="24"/>
          <w:szCs w:val="24"/>
          <w:highlight w:val="none"/>
          <w:lang w:val="en-US" w:eastAsia="zh-CN" w:bidi="ar-SA"/>
        </w:rPr>
        <w:t>4</w:t>
      </w:r>
      <w:r>
        <w:rPr>
          <w:rFonts w:hint="default" w:ascii="宋体" w:hAnsi="宋体" w:eastAsia="宋体" w:cs="宋体"/>
          <w:color w:val="000000"/>
          <w:spacing w:val="-3"/>
          <w:sz w:val="24"/>
          <w:szCs w:val="24"/>
          <w:highlight w:val="none"/>
          <w:lang w:val="en-US" w:eastAsia="zh-CN" w:bidi="ar-SA"/>
        </w:rPr>
        <w:t>.（标的名称</w:t>
      </w:r>
      <w:r>
        <w:rPr>
          <w:rFonts w:hint="default" w:ascii="宋体" w:hAnsi="宋体" w:eastAsia="宋体" w:cs="宋体"/>
          <w:color w:val="000000"/>
          <w:spacing w:val="-56"/>
          <w:sz w:val="24"/>
          <w:szCs w:val="24"/>
          <w:highlight w:val="none"/>
          <w:lang w:val="en-US" w:eastAsia="zh-CN" w:bidi="ar-SA"/>
        </w:rPr>
        <w:t>）</w:t>
      </w:r>
      <w:r>
        <w:rPr>
          <w:rFonts w:hint="eastAsia" w:ascii="宋体" w:hAnsi="宋体" w:eastAsia="宋体" w:cs="宋体"/>
          <w:i w:val="0"/>
          <w:iCs w:val="0"/>
          <w:color w:val="000000"/>
          <w:kern w:val="0"/>
          <w:sz w:val="24"/>
          <w:szCs w:val="24"/>
          <w:highlight w:val="none"/>
          <w:u w:val="single"/>
          <w:lang w:val="en-US" w:eastAsia="zh-CN" w:bidi="ar"/>
        </w:rPr>
        <w:t>多功能雨伞</w:t>
      </w:r>
      <w:r>
        <w:rPr>
          <w:rFonts w:hint="default" w:ascii="宋体" w:hAnsi="宋体" w:eastAsia="宋体" w:cs="宋体"/>
          <w:color w:val="000000"/>
          <w:spacing w:val="-56"/>
          <w:sz w:val="24"/>
          <w:szCs w:val="24"/>
          <w:highlight w:val="none"/>
          <w:lang w:val="en-US" w:eastAsia="zh-CN" w:bidi="ar-SA"/>
        </w:rPr>
        <w:t>，</w:t>
      </w:r>
      <w:r>
        <w:rPr>
          <w:rFonts w:hint="default" w:ascii="宋体" w:hAnsi="宋体" w:eastAsia="宋体" w:cs="宋体"/>
          <w:color w:val="000000"/>
          <w:spacing w:val="-3"/>
          <w:sz w:val="24"/>
          <w:szCs w:val="24"/>
          <w:highlight w:val="none"/>
          <w:lang w:val="en-US" w:eastAsia="zh-CN" w:bidi="ar-SA"/>
        </w:rPr>
        <w:t>属于（招标文件中明确的所属行业）行业；制造商为（企</w:t>
      </w:r>
      <w:r>
        <w:rPr>
          <w:rFonts w:hint="default" w:ascii="宋体" w:hAnsi="宋体" w:eastAsia="宋体" w:cs="宋体"/>
          <w:color w:val="000000"/>
          <w:sz w:val="24"/>
          <w:szCs w:val="24"/>
          <w:highlight w:val="none"/>
          <w:lang w:val="en-US" w:eastAsia="zh-CN" w:bidi="ar-SA"/>
        </w:rPr>
        <w:t xml:space="preserve"> </w:t>
      </w:r>
      <w:r>
        <w:rPr>
          <w:rFonts w:hint="default" w:ascii="宋体" w:hAnsi="宋体" w:eastAsia="宋体" w:cs="宋体"/>
          <w:color w:val="000000"/>
          <w:spacing w:val="-9"/>
          <w:sz w:val="24"/>
          <w:szCs w:val="24"/>
          <w:highlight w:val="none"/>
          <w:lang w:val="en-US" w:eastAsia="zh-CN" w:bidi="ar-SA"/>
        </w:rPr>
        <w:t>业名称</w:t>
      </w:r>
      <w:r>
        <w:rPr>
          <w:rFonts w:hint="default" w:ascii="宋体" w:hAnsi="宋体" w:eastAsia="宋体" w:cs="宋体"/>
          <w:color w:val="000000"/>
          <w:spacing w:val="-52"/>
          <w:sz w:val="24"/>
          <w:szCs w:val="24"/>
          <w:highlight w:val="none"/>
          <w:lang w:val="en-US" w:eastAsia="zh-CN" w:bidi="ar-SA"/>
        </w:rPr>
        <w:t>），</w:t>
      </w:r>
      <w:r>
        <w:rPr>
          <w:rFonts w:hint="default" w:ascii="宋体" w:hAnsi="宋体" w:eastAsia="宋体" w:cs="宋体"/>
          <w:color w:val="000000"/>
          <w:spacing w:val="-9"/>
          <w:sz w:val="24"/>
          <w:szCs w:val="24"/>
          <w:highlight w:val="none"/>
          <w:lang w:val="en-US" w:eastAsia="zh-CN" w:bidi="ar-SA"/>
        </w:rPr>
        <w:t>从业人员</w:t>
      </w:r>
      <w:r>
        <w:rPr>
          <w:rFonts w:hint="default" w:ascii="宋体" w:hAnsi="宋体" w:eastAsia="宋体" w:cs="宋体"/>
          <w:color w:val="000000"/>
          <w:spacing w:val="-119"/>
          <w:sz w:val="24"/>
          <w:szCs w:val="24"/>
          <w:highlight w:val="none"/>
          <w:lang w:val="en-US" w:eastAsia="zh-CN" w:bidi="ar-SA"/>
        </w:rPr>
        <w:t xml:space="preserve"> </w:t>
      </w:r>
      <w:r>
        <w:rPr>
          <w:rFonts w:hint="default" w:ascii="宋体" w:hAnsi="宋体" w:eastAsia="宋体" w:cs="宋体"/>
          <w:color w:val="000000"/>
          <w:sz w:val="24"/>
          <w:szCs w:val="24"/>
          <w:highlight w:val="none"/>
          <w:u w:val="single"/>
          <w:lang w:val="en-US" w:eastAsia="zh-CN" w:bidi="ar-SA"/>
        </w:rPr>
        <w:t xml:space="preserve">      </w:t>
      </w:r>
      <w:r>
        <w:rPr>
          <w:rFonts w:hint="default" w:ascii="宋体" w:hAnsi="宋体" w:eastAsia="宋体" w:cs="宋体"/>
          <w:color w:val="000000"/>
          <w:spacing w:val="-109"/>
          <w:sz w:val="24"/>
          <w:szCs w:val="24"/>
          <w:highlight w:val="none"/>
          <w:lang w:val="en-US" w:eastAsia="zh-CN" w:bidi="ar-SA"/>
        </w:rPr>
        <w:t xml:space="preserve"> </w:t>
      </w:r>
      <w:r>
        <w:rPr>
          <w:rFonts w:hint="default" w:ascii="宋体" w:hAnsi="宋体" w:eastAsia="宋体" w:cs="宋体"/>
          <w:color w:val="000000"/>
          <w:spacing w:val="-9"/>
          <w:sz w:val="24"/>
          <w:szCs w:val="24"/>
          <w:highlight w:val="none"/>
          <w:lang w:val="en-US" w:eastAsia="zh-CN" w:bidi="ar-SA"/>
        </w:rPr>
        <w:t>人，营业收入为</w:t>
      </w:r>
      <w:r>
        <w:rPr>
          <w:rFonts w:hint="default" w:ascii="宋体" w:hAnsi="宋体" w:eastAsia="宋体" w:cs="宋体"/>
          <w:color w:val="000000"/>
          <w:spacing w:val="-9"/>
          <w:sz w:val="24"/>
          <w:szCs w:val="24"/>
          <w:highlight w:val="none"/>
          <w:u w:val="single"/>
          <w:lang w:val="en-US" w:eastAsia="zh-CN" w:bidi="ar-SA"/>
        </w:rPr>
        <w:t xml:space="preserve">      </w:t>
      </w:r>
      <w:r>
        <w:rPr>
          <w:rFonts w:hint="default" w:ascii="宋体" w:hAnsi="宋体" w:eastAsia="宋体" w:cs="宋体"/>
          <w:color w:val="000000"/>
          <w:spacing w:val="-105"/>
          <w:sz w:val="24"/>
          <w:szCs w:val="24"/>
          <w:highlight w:val="none"/>
          <w:lang w:val="en-US" w:eastAsia="zh-CN" w:bidi="ar-SA"/>
        </w:rPr>
        <w:t xml:space="preserve"> </w:t>
      </w:r>
      <w:r>
        <w:rPr>
          <w:rFonts w:hint="default" w:ascii="宋体" w:hAnsi="宋体" w:eastAsia="宋体" w:cs="宋体"/>
          <w:color w:val="000000"/>
          <w:spacing w:val="-9"/>
          <w:sz w:val="24"/>
          <w:szCs w:val="24"/>
          <w:highlight w:val="none"/>
          <w:lang w:val="en-US" w:eastAsia="zh-CN" w:bidi="ar-SA"/>
        </w:rPr>
        <w:t>万元，资产总额</w:t>
      </w:r>
      <w:r>
        <w:rPr>
          <w:rFonts w:hint="default" w:ascii="宋体" w:hAnsi="宋体" w:eastAsia="宋体" w:cs="宋体"/>
          <w:color w:val="000000"/>
          <w:spacing w:val="-10"/>
          <w:sz w:val="24"/>
          <w:szCs w:val="24"/>
          <w:highlight w:val="none"/>
          <w:lang w:val="en-US" w:eastAsia="zh-CN" w:bidi="ar-SA"/>
        </w:rPr>
        <w:t>为</w:t>
      </w:r>
      <w:r>
        <w:rPr>
          <w:rFonts w:hint="default" w:ascii="宋体" w:hAnsi="宋体" w:eastAsia="宋体" w:cs="宋体"/>
          <w:color w:val="000000"/>
          <w:spacing w:val="-120"/>
          <w:sz w:val="24"/>
          <w:szCs w:val="24"/>
          <w:highlight w:val="none"/>
          <w:lang w:val="en-US" w:eastAsia="zh-CN" w:bidi="ar-SA"/>
        </w:rPr>
        <w:t xml:space="preserve"> </w:t>
      </w:r>
      <w:r>
        <w:rPr>
          <w:rFonts w:hint="default" w:ascii="宋体" w:hAnsi="宋体" w:eastAsia="宋体" w:cs="宋体"/>
          <w:color w:val="000000"/>
          <w:sz w:val="24"/>
          <w:szCs w:val="24"/>
          <w:highlight w:val="none"/>
          <w:u w:val="single"/>
          <w:lang w:val="en-US" w:eastAsia="zh-CN" w:bidi="ar-SA"/>
        </w:rPr>
        <w:t xml:space="preserve">      </w:t>
      </w:r>
      <w:r>
        <w:rPr>
          <w:rFonts w:hint="default" w:ascii="宋体" w:hAnsi="宋体" w:eastAsia="宋体" w:cs="宋体"/>
          <w:color w:val="000000"/>
          <w:spacing w:val="-105"/>
          <w:sz w:val="24"/>
          <w:szCs w:val="24"/>
          <w:highlight w:val="none"/>
          <w:lang w:val="en-US" w:eastAsia="zh-CN" w:bidi="ar-SA"/>
        </w:rPr>
        <w:t xml:space="preserve"> </w:t>
      </w:r>
      <w:r>
        <w:rPr>
          <w:rFonts w:hint="default" w:ascii="宋体" w:hAnsi="宋体" w:eastAsia="宋体" w:cs="宋体"/>
          <w:color w:val="000000"/>
          <w:spacing w:val="-10"/>
          <w:sz w:val="24"/>
          <w:szCs w:val="24"/>
          <w:highlight w:val="none"/>
          <w:lang w:val="en-US" w:eastAsia="zh-CN" w:bidi="ar-SA"/>
        </w:rPr>
        <w:t>万元，</w:t>
      </w:r>
      <w:r>
        <w:rPr>
          <w:rFonts w:hint="default" w:ascii="宋体" w:hAnsi="宋体" w:eastAsia="宋体" w:cs="宋体"/>
          <w:color w:val="000000"/>
          <w:sz w:val="24"/>
          <w:szCs w:val="24"/>
          <w:highlight w:val="none"/>
          <w:lang w:val="en-US" w:eastAsia="zh-CN" w:bidi="ar-SA"/>
        </w:rPr>
        <w:t xml:space="preserve"> </w:t>
      </w:r>
      <w:r>
        <w:rPr>
          <w:rFonts w:hint="default" w:ascii="宋体" w:hAnsi="宋体" w:eastAsia="宋体" w:cs="宋体"/>
          <w:color w:val="000000"/>
          <w:spacing w:val="-4"/>
          <w:sz w:val="24"/>
          <w:szCs w:val="24"/>
          <w:highlight w:val="none"/>
          <w:lang w:val="en-US" w:eastAsia="zh-CN" w:bidi="ar-SA"/>
        </w:rPr>
        <w:t>属于（中型企业、小型企业、微型企业</w:t>
      </w:r>
      <w:r>
        <w:rPr>
          <w:rFonts w:hint="default" w:ascii="宋体" w:hAnsi="宋体" w:eastAsia="宋体" w:cs="宋体"/>
          <w:color w:val="000000"/>
          <w:spacing w:val="-63"/>
          <w:sz w:val="24"/>
          <w:szCs w:val="24"/>
          <w:highlight w:val="none"/>
          <w:lang w:val="en-US" w:eastAsia="zh-CN" w:bidi="ar-SA"/>
        </w:rPr>
        <w:t>）；</w:t>
      </w:r>
    </w:p>
    <w:p w14:paraId="56A8172A">
      <w:pPr>
        <w:spacing w:before="35" w:line="351" w:lineRule="auto"/>
        <w:ind w:left="116" w:right="122" w:firstLine="483"/>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3"/>
          <w:sz w:val="24"/>
          <w:szCs w:val="24"/>
          <w:highlight w:val="none"/>
          <w:lang w:val="en-US" w:eastAsia="zh-CN" w:bidi="ar-SA"/>
        </w:rPr>
        <w:t>5</w:t>
      </w:r>
      <w:r>
        <w:rPr>
          <w:rFonts w:hint="default" w:ascii="宋体" w:hAnsi="宋体" w:eastAsia="宋体" w:cs="宋体"/>
          <w:color w:val="000000"/>
          <w:spacing w:val="-3"/>
          <w:sz w:val="24"/>
          <w:szCs w:val="24"/>
          <w:highlight w:val="none"/>
          <w:lang w:val="en-US" w:eastAsia="zh-CN" w:bidi="ar-SA"/>
        </w:rPr>
        <w:t>.（标的名称</w:t>
      </w:r>
      <w:r>
        <w:rPr>
          <w:rFonts w:hint="default" w:ascii="宋体" w:hAnsi="宋体" w:eastAsia="宋体" w:cs="宋体"/>
          <w:color w:val="000000"/>
          <w:spacing w:val="-56"/>
          <w:sz w:val="24"/>
          <w:szCs w:val="24"/>
          <w:highlight w:val="none"/>
          <w:lang w:val="en-US" w:eastAsia="zh-CN" w:bidi="ar-SA"/>
        </w:rPr>
        <w:t>）</w:t>
      </w:r>
      <w:r>
        <w:rPr>
          <w:rFonts w:hint="eastAsia" w:ascii="宋体" w:hAnsi="宋体" w:eastAsia="宋体" w:cs="宋体"/>
          <w:i w:val="0"/>
          <w:iCs w:val="0"/>
          <w:color w:val="000000"/>
          <w:kern w:val="0"/>
          <w:sz w:val="24"/>
          <w:szCs w:val="24"/>
          <w:highlight w:val="none"/>
          <w:u w:val="single"/>
          <w:lang w:val="en-US" w:eastAsia="zh-CN" w:bidi="ar"/>
        </w:rPr>
        <w:t>铁锹</w:t>
      </w:r>
      <w:r>
        <w:rPr>
          <w:rFonts w:hint="default" w:ascii="宋体" w:hAnsi="宋体" w:eastAsia="宋体" w:cs="宋体"/>
          <w:color w:val="000000"/>
          <w:spacing w:val="-56"/>
          <w:sz w:val="24"/>
          <w:szCs w:val="24"/>
          <w:highlight w:val="none"/>
          <w:lang w:val="en-US" w:eastAsia="zh-CN" w:bidi="ar-SA"/>
        </w:rPr>
        <w:t>，</w:t>
      </w:r>
      <w:r>
        <w:rPr>
          <w:rFonts w:hint="default" w:ascii="宋体" w:hAnsi="宋体" w:eastAsia="宋体" w:cs="宋体"/>
          <w:color w:val="000000"/>
          <w:spacing w:val="-3"/>
          <w:sz w:val="24"/>
          <w:szCs w:val="24"/>
          <w:highlight w:val="none"/>
          <w:lang w:val="en-US" w:eastAsia="zh-CN" w:bidi="ar-SA"/>
        </w:rPr>
        <w:t>属于（招标文件中明确的所属行业）行业；制造商为（企</w:t>
      </w:r>
      <w:r>
        <w:rPr>
          <w:rFonts w:hint="default" w:ascii="宋体" w:hAnsi="宋体" w:eastAsia="宋体" w:cs="宋体"/>
          <w:color w:val="000000"/>
          <w:sz w:val="24"/>
          <w:szCs w:val="24"/>
          <w:highlight w:val="none"/>
          <w:lang w:val="en-US" w:eastAsia="zh-CN" w:bidi="ar-SA"/>
        </w:rPr>
        <w:t xml:space="preserve"> </w:t>
      </w:r>
      <w:r>
        <w:rPr>
          <w:rFonts w:hint="default" w:ascii="宋体" w:hAnsi="宋体" w:eastAsia="宋体" w:cs="宋体"/>
          <w:color w:val="000000"/>
          <w:spacing w:val="-9"/>
          <w:sz w:val="24"/>
          <w:szCs w:val="24"/>
          <w:highlight w:val="none"/>
          <w:lang w:val="en-US" w:eastAsia="zh-CN" w:bidi="ar-SA"/>
        </w:rPr>
        <w:t>业名称</w:t>
      </w:r>
      <w:r>
        <w:rPr>
          <w:rFonts w:hint="default" w:ascii="宋体" w:hAnsi="宋体" w:eastAsia="宋体" w:cs="宋体"/>
          <w:color w:val="000000"/>
          <w:spacing w:val="-52"/>
          <w:sz w:val="24"/>
          <w:szCs w:val="24"/>
          <w:highlight w:val="none"/>
          <w:lang w:val="en-US" w:eastAsia="zh-CN" w:bidi="ar-SA"/>
        </w:rPr>
        <w:t>），</w:t>
      </w:r>
      <w:r>
        <w:rPr>
          <w:rFonts w:hint="default" w:ascii="宋体" w:hAnsi="宋体" w:eastAsia="宋体" w:cs="宋体"/>
          <w:color w:val="000000"/>
          <w:spacing w:val="-9"/>
          <w:sz w:val="24"/>
          <w:szCs w:val="24"/>
          <w:highlight w:val="none"/>
          <w:lang w:val="en-US" w:eastAsia="zh-CN" w:bidi="ar-SA"/>
        </w:rPr>
        <w:t>从业人员</w:t>
      </w:r>
      <w:r>
        <w:rPr>
          <w:rFonts w:hint="default" w:ascii="宋体" w:hAnsi="宋体" w:eastAsia="宋体" w:cs="宋体"/>
          <w:color w:val="000000"/>
          <w:spacing w:val="-119"/>
          <w:sz w:val="24"/>
          <w:szCs w:val="24"/>
          <w:highlight w:val="none"/>
          <w:lang w:val="en-US" w:eastAsia="zh-CN" w:bidi="ar-SA"/>
        </w:rPr>
        <w:t xml:space="preserve"> </w:t>
      </w:r>
      <w:r>
        <w:rPr>
          <w:rFonts w:hint="default" w:ascii="宋体" w:hAnsi="宋体" w:eastAsia="宋体" w:cs="宋体"/>
          <w:color w:val="000000"/>
          <w:sz w:val="24"/>
          <w:szCs w:val="24"/>
          <w:highlight w:val="none"/>
          <w:u w:val="single"/>
          <w:lang w:val="en-US" w:eastAsia="zh-CN" w:bidi="ar-SA"/>
        </w:rPr>
        <w:t xml:space="preserve">      </w:t>
      </w:r>
      <w:r>
        <w:rPr>
          <w:rFonts w:hint="default" w:ascii="宋体" w:hAnsi="宋体" w:eastAsia="宋体" w:cs="宋体"/>
          <w:color w:val="000000"/>
          <w:spacing w:val="-109"/>
          <w:sz w:val="24"/>
          <w:szCs w:val="24"/>
          <w:highlight w:val="none"/>
          <w:lang w:val="en-US" w:eastAsia="zh-CN" w:bidi="ar-SA"/>
        </w:rPr>
        <w:t xml:space="preserve"> </w:t>
      </w:r>
      <w:r>
        <w:rPr>
          <w:rFonts w:hint="default" w:ascii="宋体" w:hAnsi="宋体" w:eastAsia="宋体" w:cs="宋体"/>
          <w:color w:val="000000"/>
          <w:spacing w:val="-9"/>
          <w:sz w:val="24"/>
          <w:szCs w:val="24"/>
          <w:highlight w:val="none"/>
          <w:lang w:val="en-US" w:eastAsia="zh-CN" w:bidi="ar-SA"/>
        </w:rPr>
        <w:t>人，营业收入为</w:t>
      </w:r>
      <w:r>
        <w:rPr>
          <w:rFonts w:hint="default" w:ascii="宋体" w:hAnsi="宋体" w:eastAsia="宋体" w:cs="宋体"/>
          <w:color w:val="000000"/>
          <w:spacing w:val="-9"/>
          <w:sz w:val="24"/>
          <w:szCs w:val="24"/>
          <w:highlight w:val="none"/>
          <w:u w:val="single"/>
          <w:lang w:val="en-US" w:eastAsia="zh-CN" w:bidi="ar-SA"/>
        </w:rPr>
        <w:t xml:space="preserve">      </w:t>
      </w:r>
      <w:r>
        <w:rPr>
          <w:rFonts w:hint="default" w:ascii="宋体" w:hAnsi="宋体" w:eastAsia="宋体" w:cs="宋体"/>
          <w:color w:val="000000"/>
          <w:spacing w:val="-105"/>
          <w:sz w:val="24"/>
          <w:szCs w:val="24"/>
          <w:highlight w:val="none"/>
          <w:lang w:val="en-US" w:eastAsia="zh-CN" w:bidi="ar-SA"/>
        </w:rPr>
        <w:t xml:space="preserve"> </w:t>
      </w:r>
      <w:r>
        <w:rPr>
          <w:rFonts w:hint="default" w:ascii="宋体" w:hAnsi="宋体" w:eastAsia="宋体" w:cs="宋体"/>
          <w:color w:val="000000"/>
          <w:spacing w:val="-9"/>
          <w:sz w:val="24"/>
          <w:szCs w:val="24"/>
          <w:highlight w:val="none"/>
          <w:lang w:val="en-US" w:eastAsia="zh-CN" w:bidi="ar-SA"/>
        </w:rPr>
        <w:t>万元，资产总额</w:t>
      </w:r>
      <w:r>
        <w:rPr>
          <w:rFonts w:hint="default" w:ascii="宋体" w:hAnsi="宋体" w:eastAsia="宋体" w:cs="宋体"/>
          <w:color w:val="000000"/>
          <w:spacing w:val="-10"/>
          <w:sz w:val="24"/>
          <w:szCs w:val="24"/>
          <w:highlight w:val="none"/>
          <w:lang w:val="en-US" w:eastAsia="zh-CN" w:bidi="ar-SA"/>
        </w:rPr>
        <w:t>为</w:t>
      </w:r>
      <w:r>
        <w:rPr>
          <w:rFonts w:hint="default" w:ascii="宋体" w:hAnsi="宋体" w:eastAsia="宋体" w:cs="宋体"/>
          <w:color w:val="000000"/>
          <w:spacing w:val="-120"/>
          <w:sz w:val="24"/>
          <w:szCs w:val="24"/>
          <w:highlight w:val="none"/>
          <w:lang w:val="en-US" w:eastAsia="zh-CN" w:bidi="ar-SA"/>
        </w:rPr>
        <w:t xml:space="preserve"> </w:t>
      </w:r>
      <w:r>
        <w:rPr>
          <w:rFonts w:hint="default" w:ascii="宋体" w:hAnsi="宋体" w:eastAsia="宋体" w:cs="宋体"/>
          <w:color w:val="000000"/>
          <w:sz w:val="24"/>
          <w:szCs w:val="24"/>
          <w:highlight w:val="none"/>
          <w:u w:val="single"/>
          <w:lang w:val="en-US" w:eastAsia="zh-CN" w:bidi="ar-SA"/>
        </w:rPr>
        <w:t xml:space="preserve">      </w:t>
      </w:r>
      <w:r>
        <w:rPr>
          <w:rFonts w:hint="default" w:ascii="宋体" w:hAnsi="宋体" w:eastAsia="宋体" w:cs="宋体"/>
          <w:color w:val="000000"/>
          <w:spacing w:val="-105"/>
          <w:sz w:val="24"/>
          <w:szCs w:val="24"/>
          <w:highlight w:val="none"/>
          <w:lang w:val="en-US" w:eastAsia="zh-CN" w:bidi="ar-SA"/>
        </w:rPr>
        <w:t xml:space="preserve"> </w:t>
      </w:r>
      <w:r>
        <w:rPr>
          <w:rFonts w:hint="default" w:ascii="宋体" w:hAnsi="宋体" w:eastAsia="宋体" w:cs="宋体"/>
          <w:color w:val="000000"/>
          <w:spacing w:val="-10"/>
          <w:sz w:val="24"/>
          <w:szCs w:val="24"/>
          <w:highlight w:val="none"/>
          <w:lang w:val="en-US" w:eastAsia="zh-CN" w:bidi="ar-SA"/>
        </w:rPr>
        <w:t>万元，</w:t>
      </w:r>
      <w:r>
        <w:rPr>
          <w:rFonts w:hint="default" w:ascii="宋体" w:hAnsi="宋体" w:eastAsia="宋体" w:cs="宋体"/>
          <w:color w:val="000000"/>
          <w:sz w:val="24"/>
          <w:szCs w:val="24"/>
          <w:highlight w:val="none"/>
          <w:lang w:val="en-US" w:eastAsia="zh-CN" w:bidi="ar-SA"/>
        </w:rPr>
        <w:t xml:space="preserve"> </w:t>
      </w:r>
      <w:r>
        <w:rPr>
          <w:rFonts w:hint="default" w:ascii="宋体" w:hAnsi="宋体" w:eastAsia="宋体" w:cs="宋体"/>
          <w:color w:val="000000"/>
          <w:spacing w:val="-4"/>
          <w:sz w:val="24"/>
          <w:szCs w:val="24"/>
          <w:highlight w:val="none"/>
          <w:lang w:val="en-US" w:eastAsia="zh-CN" w:bidi="ar-SA"/>
        </w:rPr>
        <w:t>属于（中型企业、小型企业、微型企业</w:t>
      </w:r>
      <w:r>
        <w:rPr>
          <w:rFonts w:hint="default" w:ascii="宋体" w:hAnsi="宋体" w:eastAsia="宋体" w:cs="宋体"/>
          <w:color w:val="000000"/>
          <w:spacing w:val="-63"/>
          <w:sz w:val="24"/>
          <w:szCs w:val="24"/>
          <w:highlight w:val="none"/>
          <w:lang w:val="en-US" w:eastAsia="zh-CN" w:bidi="ar-SA"/>
        </w:rPr>
        <w:t>）；</w:t>
      </w:r>
    </w:p>
    <w:p w14:paraId="272EB997">
      <w:pPr>
        <w:spacing w:before="35" w:line="351" w:lineRule="auto"/>
        <w:ind w:left="116" w:right="122" w:firstLine="483"/>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3"/>
          <w:sz w:val="24"/>
          <w:szCs w:val="24"/>
          <w:highlight w:val="none"/>
          <w:lang w:val="en-US" w:eastAsia="zh-CN" w:bidi="ar-SA"/>
        </w:rPr>
        <w:t>6</w:t>
      </w:r>
      <w:r>
        <w:rPr>
          <w:rFonts w:hint="default" w:ascii="宋体" w:hAnsi="宋体" w:eastAsia="宋体" w:cs="宋体"/>
          <w:color w:val="000000"/>
          <w:spacing w:val="-3"/>
          <w:sz w:val="24"/>
          <w:szCs w:val="24"/>
          <w:highlight w:val="none"/>
          <w:lang w:val="en-US" w:eastAsia="zh-CN" w:bidi="ar-SA"/>
        </w:rPr>
        <w:t>.（标的名称</w:t>
      </w:r>
      <w:r>
        <w:rPr>
          <w:rFonts w:hint="default" w:ascii="宋体" w:hAnsi="宋体" w:eastAsia="宋体" w:cs="宋体"/>
          <w:color w:val="000000"/>
          <w:spacing w:val="-56"/>
          <w:sz w:val="24"/>
          <w:szCs w:val="24"/>
          <w:highlight w:val="none"/>
          <w:lang w:val="en-US" w:eastAsia="zh-CN" w:bidi="ar-SA"/>
        </w:rPr>
        <w:t>）</w:t>
      </w:r>
      <w:r>
        <w:rPr>
          <w:rFonts w:hint="eastAsia" w:ascii="宋体" w:hAnsi="宋体" w:eastAsia="宋体" w:cs="宋体"/>
          <w:i w:val="0"/>
          <w:iCs w:val="0"/>
          <w:color w:val="000000"/>
          <w:kern w:val="0"/>
          <w:sz w:val="24"/>
          <w:szCs w:val="24"/>
          <w:highlight w:val="none"/>
          <w:u w:val="single"/>
          <w:lang w:val="en-US" w:eastAsia="zh-CN" w:bidi="ar"/>
        </w:rPr>
        <w:t>防汛土工布带</w:t>
      </w:r>
      <w:r>
        <w:rPr>
          <w:rFonts w:hint="default" w:ascii="宋体" w:hAnsi="宋体" w:eastAsia="宋体" w:cs="宋体"/>
          <w:color w:val="000000"/>
          <w:spacing w:val="-56"/>
          <w:sz w:val="24"/>
          <w:szCs w:val="24"/>
          <w:highlight w:val="none"/>
          <w:lang w:val="en-US" w:eastAsia="zh-CN" w:bidi="ar-SA"/>
        </w:rPr>
        <w:t>，</w:t>
      </w:r>
      <w:r>
        <w:rPr>
          <w:rFonts w:hint="default" w:ascii="宋体" w:hAnsi="宋体" w:eastAsia="宋体" w:cs="宋体"/>
          <w:color w:val="000000"/>
          <w:spacing w:val="-3"/>
          <w:sz w:val="24"/>
          <w:szCs w:val="24"/>
          <w:highlight w:val="none"/>
          <w:lang w:val="en-US" w:eastAsia="zh-CN" w:bidi="ar-SA"/>
        </w:rPr>
        <w:t>属于（招标文件中明确的所属行业）行业；制造商为（企</w:t>
      </w:r>
      <w:r>
        <w:rPr>
          <w:rFonts w:hint="default" w:ascii="宋体" w:hAnsi="宋体" w:eastAsia="宋体" w:cs="宋体"/>
          <w:color w:val="000000"/>
          <w:sz w:val="24"/>
          <w:szCs w:val="24"/>
          <w:highlight w:val="none"/>
          <w:lang w:val="en-US" w:eastAsia="zh-CN" w:bidi="ar-SA"/>
        </w:rPr>
        <w:t xml:space="preserve"> </w:t>
      </w:r>
      <w:r>
        <w:rPr>
          <w:rFonts w:hint="default" w:ascii="宋体" w:hAnsi="宋体" w:eastAsia="宋体" w:cs="宋体"/>
          <w:color w:val="000000"/>
          <w:spacing w:val="-9"/>
          <w:sz w:val="24"/>
          <w:szCs w:val="24"/>
          <w:highlight w:val="none"/>
          <w:lang w:val="en-US" w:eastAsia="zh-CN" w:bidi="ar-SA"/>
        </w:rPr>
        <w:t>业名称</w:t>
      </w:r>
      <w:r>
        <w:rPr>
          <w:rFonts w:hint="default" w:ascii="宋体" w:hAnsi="宋体" w:eastAsia="宋体" w:cs="宋体"/>
          <w:color w:val="000000"/>
          <w:spacing w:val="-52"/>
          <w:sz w:val="24"/>
          <w:szCs w:val="24"/>
          <w:highlight w:val="none"/>
          <w:lang w:val="en-US" w:eastAsia="zh-CN" w:bidi="ar-SA"/>
        </w:rPr>
        <w:t>），</w:t>
      </w:r>
      <w:r>
        <w:rPr>
          <w:rFonts w:hint="default" w:ascii="宋体" w:hAnsi="宋体" w:eastAsia="宋体" w:cs="宋体"/>
          <w:color w:val="000000"/>
          <w:spacing w:val="-9"/>
          <w:sz w:val="24"/>
          <w:szCs w:val="24"/>
          <w:highlight w:val="none"/>
          <w:lang w:val="en-US" w:eastAsia="zh-CN" w:bidi="ar-SA"/>
        </w:rPr>
        <w:t>从业人员</w:t>
      </w:r>
      <w:r>
        <w:rPr>
          <w:rFonts w:hint="default" w:ascii="宋体" w:hAnsi="宋体" w:eastAsia="宋体" w:cs="宋体"/>
          <w:color w:val="000000"/>
          <w:spacing w:val="-119"/>
          <w:sz w:val="24"/>
          <w:szCs w:val="24"/>
          <w:highlight w:val="none"/>
          <w:lang w:val="en-US" w:eastAsia="zh-CN" w:bidi="ar-SA"/>
        </w:rPr>
        <w:t xml:space="preserve"> </w:t>
      </w:r>
      <w:r>
        <w:rPr>
          <w:rFonts w:hint="default" w:ascii="宋体" w:hAnsi="宋体" w:eastAsia="宋体" w:cs="宋体"/>
          <w:color w:val="000000"/>
          <w:sz w:val="24"/>
          <w:szCs w:val="24"/>
          <w:highlight w:val="none"/>
          <w:u w:val="single"/>
          <w:lang w:val="en-US" w:eastAsia="zh-CN" w:bidi="ar-SA"/>
        </w:rPr>
        <w:t xml:space="preserve">      </w:t>
      </w:r>
      <w:r>
        <w:rPr>
          <w:rFonts w:hint="default" w:ascii="宋体" w:hAnsi="宋体" w:eastAsia="宋体" w:cs="宋体"/>
          <w:color w:val="000000"/>
          <w:spacing w:val="-109"/>
          <w:sz w:val="24"/>
          <w:szCs w:val="24"/>
          <w:highlight w:val="none"/>
          <w:lang w:val="en-US" w:eastAsia="zh-CN" w:bidi="ar-SA"/>
        </w:rPr>
        <w:t xml:space="preserve"> </w:t>
      </w:r>
      <w:r>
        <w:rPr>
          <w:rFonts w:hint="default" w:ascii="宋体" w:hAnsi="宋体" w:eastAsia="宋体" w:cs="宋体"/>
          <w:color w:val="000000"/>
          <w:spacing w:val="-9"/>
          <w:sz w:val="24"/>
          <w:szCs w:val="24"/>
          <w:highlight w:val="none"/>
          <w:lang w:val="en-US" w:eastAsia="zh-CN" w:bidi="ar-SA"/>
        </w:rPr>
        <w:t>人，营业收入为</w:t>
      </w:r>
      <w:r>
        <w:rPr>
          <w:rFonts w:hint="default" w:ascii="宋体" w:hAnsi="宋体" w:eastAsia="宋体" w:cs="宋体"/>
          <w:color w:val="000000"/>
          <w:spacing w:val="-9"/>
          <w:sz w:val="24"/>
          <w:szCs w:val="24"/>
          <w:highlight w:val="none"/>
          <w:u w:val="single"/>
          <w:lang w:val="en-US" w:eastAsia="zh-CN" w:bidi="ar-SA"/>
        </w:rPr>
        <w:t xml:space="preserve">      </w:t>
      </w:r>
      <w:r>
        <w:rPr>
          <w:rFonts w:hint="default" w:ascii="宋体" w:hAnsi="宋体" w:eastAsia="宋体" w:cs="宋体"/>
          <w:color w:val="000000"/>
          <w:spacing w:val="-105"/>
          <w:sz w:val="24"/>
          <w:szCs w:val="24"/>
          <w:highlight w:val="none"/>
          <w:lang w:val="en-US" w:eastAsia="zh-CN" w:bidi="ar-SA"/>
        </w:rPr>
        <w:t xml:space="preserve"> </w:t>
      </w:r>
      <w:r>
        <w:rPr>
          <w:rFonts w:hint="default" w:ascii="宋体" w:hAnsi="宋体" w:eastAsia="宋体" w:cs="宋体"/>
          <w:color w:val="000000"/>
          <w:spacing w:val="-9"/>
          <w:sz w:val="24"/>
          <w:szCs w:val="24"/>
          <w:highlight w:val="none"/>
          <w:lang w:val="en-US" w:eastAsia="zh-CN" w:bidi="ar-SA"/>
        </w:rPr>
        <w:t>万元，资产总额</w:t>
      </w:r>
      <w:r>
        <w:rPr>
          <w:rFonts w:hint="default" w:ascii="宋体" w:hAnsi="宋体" w:eastAsia="宋体" w:cs="宋体"/>
          <w:color w:val="000000"/>
          <w:spacing w:val="-10"/>
          <w:sz w:val="24"/>
          <w:szCs w:val="24"/>
          <w:highlight w:val="none"/>
          <w:lang w:val="en-US" w:eastAsia="zh-CN" w:bidi="ar-SA"/>
        </w:rPr>
        <w:t>为</w:t>
      </w:r>
      <w:r>
        <w:rPr>
          <w:rFonts w:hint="default" w:ascii="宋体" w:hAnsi="宋体" w:eastAsia="宋体" w:cs="宋体"/>
          <w:color w:val="000000"/>
          <w:spacing w:val="-120"/>
          <w:sz w:val="24"/>
          <w:szCs w:val="24"/>
          <w:highlight w:val="none"/>
          <w:lang w:val="en-US" w:eastAsia="zh-CN" w:bidi="ar-SA"/>
        </w:rPr>
        <w:t xml:space="preserve"> </w:t>
      </w:r>
      <w:r>
        <w:rPr>
          <w:rFonts w:hint="default" w:ascii="宋体" w:hAnsi="宋体" w:eastAsia="宋体" w:cs="宋体"/>
          <w:color w:val="000000"/>
          <w:sz w:val="24"/>
          <w:szCs w:val="24"/>
          <w:highlight w:val="none"/>
          <w:u w:val="single"/>
          <w:lang w:val="en-US" w:eastAsia="zh-CN" w:bidi="ar-SA"/>
        </w:rPr>
        <w:t xml:space="preserve">      </w:t>
      </w:r>
      <w:r>
        <w:rPr>
          <w:rFonts w:hint="default" w:ascii="宋体" w:hAnsi="宋体" w:eastAsia="宋体" w:cs="宋体"/>
          <w:color w:val="000000"/>
          <w:spacing w:val="-105"/>
          <w:sz w:val="24"/>
          <w:szCs w:val="24"/>
          <w:highlight w:val="none"/>
          <w:lang w:val="en-US" w:eastAsia="zh-CN" w:bidi="ar-SA"/>
        </w:rPr>
        <w:t xml:space="preserve"> </w:t>
      </w:r>
      <w:r>
        <w:rPr>
          <w:rFonts w:hint="default" w:ascii="宋体" w:hAnsi="宋体" w:eastAsia="宋体" w:cs="宋体"/>
          <w:color w:val="000000"/>
          <w:spacing w:val="-10"/>
          <w:sz w:val="24"/>
          <w:szCs w:val="24"/>
          <w:highlight w:val="none"/>
          <w:lang w:val="en-US" w:eastAsia="zh-CN" w:bidi="ar-SA"/>
        </w:rPr>
        <w:t>万元，</w:t>
      </w:r>
      <w:r>
        <w:rPr>
          <w:rFonts w:hint="default" w:ascii="宋体" w:hAnsi="宋体" w:eastAsia="宋体" w:cs="宋体"/>
          <w:color w:val="000000"/>
          <w:sz w:val="24"/>
          <w:szCs w:val="24"/>
          <w:highlight w:val="none"/>
          <w:lang w:val="en-US" w:eastAsia="zh-CN" w:bidi="ar-SA"/>
        </w:rPr>
        <w:t xml:space="preserve"> </w:t>
      </w:r>
      <w:r>
        <w:rPr>
          <w:rFonts w:hint="default" w:ascii="宋体" w:hAnsi="宋体" w:eastAsia="宋体" w:cs="宋体"/>
          <w:color w:val="000000"/>
          <w:spacing w:val="-4"/>
          <w:sz w:val="24"/>
          <w:szCs w:val="24"/>
          <w:highlight w:val="none"/>
          <w:lang w:val="en-US" w:eastAsia="zh-CN" w:bidi="ar-SA"/>
        </w:rPr>
        <w:t>属于（中型企业、小型企业、微型企业</w:t>
      </w:r>
      <w:r>
        <w:rPr>
          <w:rFonts w:hint="default" w:ascii="宋体" w:hAnsi="宋体" w:eastAsia="宋体" w:cs="宋体"/>
          <w:color w:val="000000"/>
          <w:spacing w:val="-63"/>
          <w:sz w:val="24"/>
          <w:szCs w:val="24"/>
          <w:highlight w:val="none"/>
          <w:lang w:val="en-US" w:eastAsia="zh-CN" w:bidi="ar-SA"/>
        </w:rPr>
        <w:t>）；</w:t>
      </w:r>
    </w:p>
    <w:p w14:paraId="205526CB">
      <w:pPr>
        <w:spacing w:before="35" w:line="351" w:lineRule="auto"/>
        <w:ind w:left="116" w:right="122" w:firstLine="483"/>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3"/>
          <w:sz w:val="24"/>
          <w:szCs w:val="24"/>
          <w:highlight w:val="none"/>
          <w:lang w:val="en-US" w:eastAsia="zh-CN" w:bidi="ar-SA"/>
        </w:rPr>
        <w:t>7</w:t>
      </w:r>
      <w:r>
        <w:rPr>
          <w:rFonts w:hint="default" w:ascii="宋体" w:hAnsi="宋体" w:eastAsia="宋体" w:cs="宋体"/>
          <w:color w:val="000000"/>
          <w:spacing w:val="-3"/>
          <w:sz w:val="24"/>
          <w:szCs w:val="24"/>
          <w:highlight w:val="none"/>
          <w:lang w:val="en-US" w:eastAsia="zh-CN" w:bidi="ar-SA"/>
        </w:rPr>
        <w:t>.（标的名称</w:t>
      </w:r>
      <w:r>
        <w:rPr>
          <w:rFonts w:hint="default" w:ascii="宋体" w:hAnsi="宋体" w:eastAsia="宋体" w:cs="宋体"/>
          <w:color w:val="000000"/>
          <w:spacing w:val="-56"/>
          <w:sz w:val="24"/>
          <w:szCs w:val="24"/>
          <w:highlight w:val="none"/>
          <w:lang w:val="en-US" w:eastAsia="zh-CN" w:bidi="ar-SA"/>
        </w:rPr>
        <w:t>）</w:t>
      </w:r>
      <w:r>
        <w:rPr>
          <w:rFonts w:hint="eastAsia" w:ascii="宋体" w:hAnsi="宋体" w:eastAsia="宋体" w:cs="宋体"/>
          <w:i w:val="0"/>
          <w:iCs w:val="0"/>
          <w:color w:val="000000"/>
          <w:kern w:val="0"/>
          <w:sz w:val="24"/>
          <w:szCs w:val="24"/>
          <w:highlight w:val="none"/>
          <w:u w:val="single"/>
          <w:lang w:val="en-US" w:eastAsia="zh-CN" w:bidi="ar"/>
        </w:rPr>
        <w:t>防汛麻袋</w:t>
      </w:r>
      <w:r>
        <w:rPr>
          <w:rFonts w:hint="default" w:ascii="宋体" w:hAnsi="宋体" w:eastAsia="宋体" w:cs="宋体"/>
          <w:color w:val="000000"/>
          <w:spacing w:val="-56"/>
          <w:sz w:val="24"/>
          <w:szCs w:val="24"/>
          <w:highlight w:val="none"/>
          <w:lang w:val="en-US" w:eastAsia="zh-CN" w:bidi="ar-SA"/>
        </w:rPr>
        <w:t>，</w:t>
      </w:r>
      <w:r>
        <w:rPr>
          <w:rFonts w:hint="default" w:ascii="宋体" w:hAnsi="宋体" w:eastAsia="宋体" w:cs="宋体"/>
          <w:color w:val="000000"/>
          <w:spacing w:val="-3"/>
          <w:sz w:val="24"/>
          <w:szCs w:val="24"/>
          <w:highlight w:val="none"/>
          <w:lang w:val="en-US" w:eastAsia="zh-CN" w:bidi="ar-SA"/>
        </w:rPr>
        <w:t>属于（招标文件中明确的所属行业）行业；制造商为（企</w:t>
      </w:r>
      <w:r>
        <w:rPr>
          <w:rFonts w:hint="default" w:ascii="宋体" w:hAnsi="宋体" w:eastAsia="宋体" w:cs="宋体"/>
          <w:color w:val="000000"/>
          <w:sz w:val="24"/>
          <w:szCs w:val="24"/>
          <w:highlight w:val="none"/>
          <w:lang w:val="en-US" w:eastAsia="zh-CN" w:bidi="ar-SA"/>
        </w:rPr>
        <w:t xml:space="preserve"> </w:t>
      </w:r>
      <w:r>
        <w:rPr>
          <w:rFonts w:hint="default" w:ascii="宋体" w:hAnsi="宋体" w:eastAsia="宋体" w:cs="宋体"/>
          <w:color w:val="000000"/>
          <w:spacing w:val="-9"/>
          <w:sz w:val="24"/>
          <w:szCs w:val="24"/>
          <w:highlight w:val="none"/>
          <w:lang w:val="en-US" w:eastAsia="zh-CN" w:bidi="ar-SA"/>
        </w:rPr>
        <w:t>业名称</w:t>
      </w:r>
      <w:r>
        <w:rPr>
          <w:rFonts w:hint="default" w:ascii="宋体" w:hAnsi="宋体" w:eastAsia="宋体" w:cs="宋体"/>
          <w:color w:val="000000"/>
          <w:spacing w:val="-52"/>
          <w:sz w:val="24"/>
          <w:szCs w:val="24"/>
          <w:highlight w:val="none"/>
          <w:lang w:val="en-US" w:eastAsia="zh-CN" w:bidi="ar-SA"/>
        </w:rPr>
        <w:t>），</w:t>
      </w:r>
      <w:r>
        <w:rPr>
          <w:rFonts w:hint="default" w:ascii="宋体" w:hAnsi="宋体" w:eastAsia="宋体" w:cs="宋体"/>
          <w:color w:val="000000"/>
          <w:spacing w:val="-9"/>
          <w:sz w:val="24"/>
          <w:szCs w:val="24"/>
          <w:highlight w:val="none"/>
          <w:lang w:val="en-US" w:eastAsia="zh-CN" w:bidi="ar-SA"/>
        </w:rPr>
        <w:t>从业人员</w:t>
      </w:r>
      <w:r>
        <w:rPr>
          <w:rFonts w:hint="default" w:ascii="宋体" w:hAnsi="宋体" w:eastAsia="宋体" w:cs="宋体"/>
          <w:color w:val="000000"/>
          <w:spacing w:val="-119"/>
          <w:sz w:val="24"/>
          <w:szCs w:val="24"/>
          <w:highlight w:val="none"/>
          <w:lang w:val="en-US" w:eastAsia="zh-CN" w:bidi="ar-SA"/>
        </w:rPr>
        <w:t xml:space="preserve"> </w:t>
      </w:r>
      <w:r>
        <w:rPr>
          <w:rFonts w:hint="default" w:ascii="宋体" w:hAnsi="宋体" w:eastAsia="宋体" w:cs="宋体"/>
          <w:color w:val="000000"/>
          <w:sz w:val="24"/>
          <w:szCs w:val="24"/>
          <w:highlight w:val="none"/>
          <w:u w:val="single"/>
          <w:lang w:val="en-US" w:eastAsia="zh-CN" w:bidi="ar-SA"/>
        </w:rPr>
        <w:t xml:space="preserve">      </w:t>
      </w:r>
      <w:r>
        <w:rPr>
          <w:rFonts w:hint="default" w:ascii="宋体" w:hAnsi="宋体" w:eastAsia="宋体" w:cs="宋体"/>
          <w:color w:val="000000"/>
          <w:spacing w:val="-109"/>
          <w:sz w:val="24"/>
          <w:szCs w:val="24"/>
          <w:highlight w:val="none"/>
          <w:lang w:val="en-US" w:eastAsia="zh-CN" w:bidi="ar-SA"/>
        </w:rPr>
        <w:t xml:space="preserve"> </w:t>
      </w:r>
      <w:r>
        <w:rPr>
          <w:rFonts w:hint="default" w:ascii="宋体" w:hAnsi="宋体" w:eastAsia="宋体" w:cs="宋体"/>
          <w:color w:val="000000"/>
          <w:spacing w:val="-9"/>
          <w:sz w:val="24"/>
          <w:szCs w:val="24"/>
          <w:highlight w:val="none"/>
          <w:lang w:val="en-US" w:eastAsia="zh-CN" w:bidi="ar-SA"/>
        </w:rPr>
        <w:t>人，营业收入为</w:t>
      </w:r>
      <w:r>
        <w:rPr>
          <w:rFonts w:hint="default" w:ascii="宋体" w:hAnsi="宋体" w:eastAsia="宋体" w:cs="宋体"/>
          <w:color w:val="000000"/>
          <w:spacing w:val="-9"/>
          <w:sz w:val="24"/>
          <w:szCs w:val="24"/>
          <w:highlight w:val="none"/>
          <w:u w:val="single"/>
          <w:lang w:val="en-US" w:eastAsia="zh-CN" w:bidi="ar-SA"/>
        </w:rPr>
        <w:t xml:space="preserve">      </w:t>
      </w:r>
      <w:r>
        <w:rPr>
          <w:rFonts w:hint="default" w:ascii="宋体" w:hAnsi="宋体" w:eastAsia="宋体" w:cs="宋体"/>
          <w:color w:val="000000"/>
          <w:spacing w:val="-105"/>
          <w:sz w:val="24"/>
          <w:szCs w:val="24"/>
          <w:highlight w:val="none"/>
          <w:lang w:val="en-US" w:eastAsia="zh-CN" w:bidi="ar-SA"/>
        </w:rPr>
        <w:t xml:space="preserve"> </w:t>
      </w:r>
      <w:r>
        <w:rPr>
          <w:rFonts w:hint="default" w:ascii="宋体" w:hAnsi="宋体" w:eastAsia="宋体" w:cs="宋体"/>
          <w:color w:val="000000"/>
          <w:spacing w:val="-9"/>
          <w:sz w:val="24"/>
          <w:szCs w:val="24"/>
          <w:highlight w:val="none"/>
          <w:lang w:val="en-US" w:eastAsia="zh-CN" w:bidi="ar-SA"/>
        </w:rPr>
        <w:t>万元，资产总额</w:t>
      </w:r>
      <w:r>
        <w:rPr>
          <w:rFonts w:hint="default" w:ascii="宋体" w:hAnsi="宋体" w:eastAsia="宋体" w:cs="宋体"/>
          <w:color w:val="000000"/>
          <w:spacing w:val="-10"/>
          <w:sz w:val="24"/>
          <w:szCs w:val="24"/>
          <w:highlight w:val="none"/>
          <w:lang w:val="en-US" w:eastAsia="zh-CN" w:bidi="ar-SA"/>
        </w:rPr>
        <w:t>为</w:t>
      </w:r>
      <w:r>
        <w:rPr>
          <w:rFonts w:hint="default" w:ascii="宋体" w:hAnsi="宋体" w:eastAsia="宋体" w:cs="宋体"/>
          <w:color w:val="000000"/>
          <w:spacing w:val="-120"/>
          <w:sz w:val="24"/>
          <w:szCs w:val="24"/>
          <w:highlight w:val="none"/>
          <w:lang w:val="en-US" w:eastAsia="zh-CN" w:bidi="ar-SA"/>
        </w:rPr>
        <w:t xml:space="preserve"> </w:t>
      </w:r>
      <w:r>
        <w:rPr>
          <w:rFonts w:hint="default" w:ascii="宋体" w:hAnsi="宋体" w:eastAsia="宋体" w:cs="宋体"/>
          <w:color w:val="000000"/>
          <w:sz w:val="24"/>
          <w:szCs w:val="24"/>
          <w:highlight w:val="none"/>
          <w:u w:val="single"/>
          <w:lang w:val="en-US" w:eastAsia="zh-CN" w:bidi="ar-SA"/>
        </w:rPr>
        <w:t xml:space="preserve">      </w:t>
      </w:r>
      <w:r>
        <w:rPr>
          <w:rFonts w:hint="default" w:ascii="宋体" w:hAnsi="宋体" w:eastAsia="宋体" w:cs="宋体"/>
          <w:color w:val="000000"/>
          <w:spacing w:val="-105"/>
          <w:sz w:val="24"/>
          <w:szCs w:val="24"/>
          <w:highlight w:val="none"/>
          <w:lang w:val="en-US" w:eastAsia="zh-CN" w:bidi="ar-SA"/>
        </w:rPr>
        <w:t xml:space="preserve"> </w:t>
      </w:r>
      <w:r>
        <w:rPr>
          <w:rFonts w:hint="default" w:ascii="宋体" w:hAnsi="宋体" w:eastAsia="宋体" w:cs="宋体"/>
          <w:color w:val="000000"/>
          <w:spacing w:val="-10"/>
          <w:sz w:val="24"/>
          <w:szCs w:val="24"/>
          <w:highlight w:val="none"/>
          <w:lang w:val="en-US" w:eastAsia="zh-CN" w:bidi="ar-SA"/>
        </w:rPr>
        <w:t>万元，</w:t>
      </w:r>
      <w:r>
        <w:rPr>
          <w:rFonts w:hint="default" w:ascii="宋体" w:hAnsi="宋体" w:eastAsia="宋体" w:cs="宋体"/>
          <w:color w:val="000000"/>
          <w:sz w:val="24"/>
          <w:szCs w:val="24"/>
          <w:highlight w:val="none"/>
          <w:lang w:val="en-US" w:eastAsia="zh-CN" w:bidi="ar-SA"/>
        </w:rPr>
        <w:t xml:space="preserve"> </w:t>
      </w:r>
      <w:r>
        <w:rPr>
          <w:rFonts w:hint="default" w:ascii="宋体" w:hAnsi="宋体" w:eastAsia="宋体" w:cs="宋体"/>
          <w:color w:val="000000"/>
          <w:spacing w:val="-4"/>
          <w:sz w:val="24"/>
          <w:szCs w:val="24"/>
          <w:highlight w:val="none"/>
          <w:lang w:val="en-US" w:eastAsia="zh-CN" w:bidi="ar-SA"/>
        </w:rPr>
        <w:t>属于（中型企业、小型企业、微型企业</w:t>
      </w:r>
      <w:r>
        <w:rPr>
          <w:rFonts w:hint="default" w:ascii="宋体" w:hAnsi="宋体" w:eastAsia="宋体" w:cs="宋体"/>
          <w:color w:val="000000"/>
          <w:spacing w:val="-63"/>
          <w:sz w:val="24"/>
          <w:szCs w:val="24"/>
          <w:highlight w:val="none"/>
          <w:lang w:val="en-US" w:eastAsia="zh-CN" w:bidi="ar-SA"/>
        </w:rPr>
        <w:t>）；</w:t>
      </w:r>
    </w:p>
    <w:p w14:paraId="17003C6A">
      <w:pPr>
        <w:spacing w:before="35" w:line="351" w:lineRule="auto"/>
        <w:ind w:left="116" w:right="122" w:firstLine="483"/>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3"/>
          <w:sz w:val="24"/>
          <w:szCs w:val="24"/>
          <w:highlight w:val="none"/>
          <w:lang w:val="en-US" w:eastAsia="zh-CN" w:bidi="ar-SA"/>
        </w:rPr>
        <w:t>8</w:t>
      </w:r>
      <w:r>
        <w:rPr>
          <w:rFonts w:hint="default" w:ascii="宋体" w:hAnsi="宋体" w:eastAsia="宋体" w:cs="宋体"/>
          <w:color w:val="000000"/>
          <w:spacing w:val="-3"/>
          <w:sz w:val="24"/>
          <w:szCs w:val="24"/>
          <w:highlight w:val="none"/>
          <w:lang w:val="en-US" w:eastAsia="zh-CN" w:bidi="ar-SA"/>
        </w:rPr>
        <w:t>.（标的名称</w:t>
      </w:r>
      <w:r>
        <w:rPr>
          <w:rFonts w:hint="default" w:ascii="宋体" w:hAnsi="宋体" w:eastAsia="宋体" w:cs="宋体"/>
          <w:color w:val="000000"/>
          <w:spacing w:val="-56"/>
          <w:sz w:val="24"/>
          <w:szCs w:val="24"/>
          <w:highlight w:val="none"/>
          <w:lang w:val="en-US" w:eastAsia="zh-CN" w:bidi="ar-SA"/>
        </w:rPr>
        <w:t>）</w:t>
      </w:r>
      <w:r>
        <w:rPr>
          <w:rFonts w:hint="eastAsia" w:ascii="宋体" w:hAnsi="宋体" w:eastAsia="宋体" w:cs="宋体"/>
          <w:i w:val="0"/>
          <w:iCs w:val="0"/>
          <w:color w:val="000000"/>
          <w:kern w:val="0"/>
          <w:sz w:val="24"/>
          <w:szCs w:val="24"/>
          <w:highlight w:val="none"/>
          <w:u w:val="single"/>
          <w:lang w:val="en-US" w:eastAsia="zh-CN" w:bidi="ar"/>
        </w:rPr>
        <w:t>防汛编织袋</w:t>
      </w:r>
      <w:r>
        <w:rPr>
          <w:rFonts w:hint="default" w:ascii="宋体" w:hAnsi="宋体" w:eastAsia="宋体" w:cs="宋体"/>
          <w:color w:val="000000"/>
          <w:spacing w:val="-56"/>
          <w:sz w:val="24"/>
          <w:szCs w:val="24"/>
          <w:highlight w:val="none"/>
          <w:lang w:val="en-US" w:eastAsia="zh-CN" w:bidi="ar-SA"/>
        </w:rPr>
        <w:t>，</w:t>
      </w:r>
      <w:r>
        <w:rPr>
          <w:rFonts w:hint="default" w:ascii="宋体" w:hAnsi="宋体" w:eastAsia="宋体" w:cs="宋体"/>
          <w:color w:val="000000"/>
          <w:spacing w:val="-3"/>
          <w:sz w:val="24"/>
          <w:szCs w:val="24"/>
          <w:highlight w:val="none"/>
          <w:lang w:val="en-US" w:eastAsia="zh-CN" w:bidi="ar-SA"/>
        </w:rPr>
        <w:t>属于（招标文件中明确的所属行业）行业；制造商为（企</w:t>
      </w:r>
      <w:r>
        <w:rPr>
          <w:rFonts w:hint="default" w:ascii="宋体" w:hAnsi="宋体" w:eastAsia="宋体" w:cs="宋体"/>
          <w:color w:val="000000"/>
          <w:sz w:val="24"/>
          <w:szCs w:val="24"/>
          <w:highlight w:val="none"/>
          <w:lang w:val="en-US" w:eastAsia="zh-CN" w:bidi="ar-SA"/>
        </w:rPr>
        <w:t xml:space="preserve"> </w:t>
      </w:r>
      <w:r>
        <w:rPr>
          <w:rFonts w:hint="default" w:ascii="宋体" w:hAnsi="宋体" w:eastAsia="宋体" w:cs="宋体"/>
          <w:color w:val="000000"/>
          <w:spacing w:val="-9"/>
          <w:sz w:val="24"/>
          <w:szCs w:val="24"/>
          <w:highlight w:val="none"/>
          <w:lang w:val="en-US" w:eastAsia="zh-CN" w:bidi="ar-SA"/>
        </w:rPr>
        <w:t>业名称</w:t>
      </w:r>
      <w:r>
        <w:rPr>
          <w:rFonts w:hint="default" w:ascii="宋体" w:hAnsi="宋体" w:eastAsia="宋体" w:cs="宋体"/>
          <w:color w:val="000000"/>
          <w:spacing w:val="-52"/>
          <w:sz w:val="24"/>
          <w:szCs w:val="24"/>
          <w:highlight w:val="none"/>
          <w:lang w:val="en-US" w:eastAsia="zh-CN" w:bidi="ar-SA"/>
        </w:rPr>
        <w:t>），</w:t>
      </w:r>
      <w:r>
        <w:rPr>
          <w:rFonts w:hint="default" w:ascii="宋体" w:hAnsi="宋体" w:eastAsia="宋体" w:cs="宋体"/>
          <w:color w:val="000000"/>
          <w:spacing w:val="-9"/>
          <w:sz w:val="24"/>
          <w:szCs w:val="24"/>
          <w:highlight w:val="none"/>
          <w:lang w:val="en-US" w:eastAsia="zh-CN" w:bidi="ar-SA"/>
        </w:rPr>
        <w:t>从业人员</w:t>
      </w:r>
      <w:r>
        <w:rPr>
          <w:rFonts w:hint="default" w:ascii="宋体" w:hAnsi="宋体" w:eastAsia="宋体" w:cs="宋体"/>
          <w:color w:val="000000"/>
          <w:spacing w:val="-119"/>
          <w:sz w:val="24"/>
          <w:szCs w:val="24"/>
          <w:highlight w:val="none"/>
          <w:lang w:val="en-US" w:eastAsia="zh-CN" w:bidi="ar-SA"/>
        </w:rPr>
        <w:t xml:space="preserve"> </w:t>
      </w:r>
      <w:r>
        <w:rPr>
          <w:rFonts w:hint="default" w:ascii="宋体" w:hAnsi="宋体" w:eastAsia="宋体" w:cs="宋体"/>
          <w:color w:val="000000"/>
          <w:sz w:val="24"/>
          <w:szCs w:val="24"/>
          <w:highlight w:val="none"/>
          <w:u w:val="single"/>
          <w:lang w:val="en-US" w:eastAsia="zh-CN" w:bidi="ar-SA"/>
        </w:rPr>
        <w:t xml:space="preserve">      </w:t>
      </w:r>
      <w:r>
        <w:rPr>
          <w:rFonts w:hint="default" w:ascii="宋体" w:hAnsi="宋体" w:eastAsia="宋体" w:cs="宋体"/>
          <w:color w:val="000000"/>
          <w:spacing w:val="-109"/>
          <w:sz w:val="24"/>
          <w:szCs w:val="24"/>
          <w:highlight w:val="none"/>
          <w:lang w:val="en-US" w:eastAsia="zh-CN" w:bidi="ar-SA"/>
        </w:rPr>
        <w:t xml:space="preserve"> </w:t>
      </w:r>
      <w:r>
        <w:rPr>
          <w:rFonts w:hint="default" w:ascii="宋体" w:hAnsi="宋体" w:eastAsia="宋体" w:cs="宋体"/>
          <w:color w:val="000000"/>
          <w:spacing w:val="-9"/>
          <w:sz w:val="24"/>
          <w:szCs w:val="24"/>
          <w:highlight w:val="none"/>
          <w:lang w:val="en-US" w:eastAsia="zh-CN" w:bidi="ar-SA"/>
        </w:rPr>
        <w:t>人，营业收入为</w:t>
      </w:r>
      <w:r>
        <w:rPr>
          <w:rFonts w:hint="default" w:ascii="宋体" w:hAnsi="宋体" w:eastAsia="宋体" w:cs="宋体"/>
          <w:color w:val="000000"/>
          <w:spacing w:val="-9"/>
          <w:sz w:val="24"/>
          <w:szCs w:val="24"/>
          <w:highlight w:val="none"/>
          <w:u w:val="single"/>
          <w:lang w:val="en-US" w:eastAsia="zh-CN" w:bidi="ar-SA"/>
        </w:rPr>
        <w:t xml:space="preserve">      </w:t>
      </w:r>
      <w:r>
        <w:rPr>
          <w:rFonts w:hint="default" w:ascii="宋体" w:hAnsi="宋体" w:eastAsia="宋体" w:cs="宋体"/>
          <w:color w:val="000000"/>
          <w:spacing w:val="-105"/>
          <w:sz w:val="24"/>
          <w:szCs w:val="24"/>
          <w:highlight w:val="none"/>
          <w:lang w:val="en-US" w:eastAsia="zh-CN" w:bidi="ar-SA"/>
        </w:rPr>
        <w:t xml:space="preserve"> </w:t>
      </w:r>
      <w:r>
        <w:rPr>
          <w:rFonts w:hint="default" w:ascii="宋体" w:hAnsi="宋体" w:eastAsia="宋体" w:cs="宋体"/>
          <w:color w:val="000000"/>
          <w:spacing w:val="-9"/>
          <w:sz w:val="24"/>
          <w:szCs w:val="24"/>
          <w:highlight w:val="none"/>
          <w:lang w:val="en-US" w:eastAsia="zh-CN" w:bidi="ar-SA"/>
        </w:rPr>
        <w:t>万元，资产总额</w:t>
      </w:r>
      <w:r>
        <w:rPr>
          <w:rFonts w:hint="default" w:ascii="宋体" w:hAnsi="宋体" w:eastAsia="宋体" w:cs="宋体"/>
          <w:color w:val="000000"/>
          <w:spacing w:val="-10"/>
          <w:sz w:val="24"/>
          <w:szCs w:val="24"/>
          <w:highlight w:val="none"/>
          <w:lang w:val="en-US" w:eastAsia="zh-CN" w:bidi="ar-SA"/>
        </w:rPr>
        <w:t>为</w:t>
      </w:r>
      <w:r>
        <w:rPr>
          <w:rFonts w:hint="default" w:ascii="宋体" w:hAnsi="宋体" w:eastAsia="宋体" w:cs="宋体"/>
          <w:color w:val="000000"/>
          <w:spacing w:val="-120"/>
          <w:sz w:val="24"/>
          <w:szCs w:val="24"/>
          <w:highlight w:val="none"/>
          <w:lang w:val="en-US" w:eastAsia="zh-CN" w:bidi="ar-SA"/>
        </w:rPr>
        <w:t xml:space="preserve"> </w:t>
      </w:r>
      <w:r>
        <w:rPr>
          <w:rFonts w:hint="default" w:ascii="宋体" w:hAnsi="宋体" w:eastAsia="宋体" w:cs="宋体"/>
          <w:color w:val="000000"/>
          <w:sz w:val="24"/>
          <w:szCs w:val="24"/>
          <w:highlight w:val="none"/>
          <w:u w:val="single"/>
          <w:lang w:val="en-US" w:eastAsia="zh-CN" w:bidi="ar-SA"/>
        </w:rPr>
        <w:t xml:space="preserve">      </w:t>
      </w:r>
      <w:r>
        <w:rPr>
          <w:rFonts w:hint="default" w:ascii="宋体" w:hAnsi="宋体" w:eastAsia="宋体" w:cs="宋体"/>
          <w:color w:val="000000"/>
          <w:spacing w:val="-105"/>
          <w:sz w:val="24"/>
          <w:szCs w:val="24"/>
          <w:highlight w:val="none"/>
          <w:lang w:val="en-US" w:eastAsia="zh-CN" w:bidi="ar-SA"/>
        </w:rPr>
        <w:t xml:space="preserve"> </w:t>
      </w:r>
      <w:r>
        <w:rPr>
          <w:rFonts w:hint="default" w:ascii="宋体" w:hAnsi="宋体" w:eastAsia="宋体" w:cs="宋体"/>
          <w:color w:val="000000"/>
          <w:spacing w:val="-10"/>
          <w:sz w:val="24"/>
          <w:szCs w:val="24"/>
          <w:highlight w:val="none"/>
          <w:lang w:val="en-US" w:eastAsia="zh-CN" w:bidi="ar-SA"/>
        </w:rPr>
        <w:t>万元，</w:t>
      </w:r>
      <w:r>
        <w:rPr>
          <w:rFonts w:hint="default" w:ascii="宋体" w:hAnsi="宋体" w:eastAsia="宋体" w:cs="宋体"/>
          <w:color w:val="000000"/>
          <w:sz w:val="24"/>
          <w:szCs w:val="24"/>
          <w:highlight w:val="none"/>
          <w:lang w:val="en-US" w:eastAsia="zh-CN" w:bidi="ar-SA"/>
        </w:rPr>
        <w:t xml:space="preserve"> </w:t>
      </w:r>
      <w:r>
        <w:rPr>
          <w:rFonts w:hint="default" w:ascii="宋体" w:hAnsi="宋体" w:eastAsia="宋体" w:cs="宋体"/>
          <w:color w:val="000000"/>
          <w:spacing w:val="-4"/>
          <w:sz w:val="24"/>
          <w:szCs w:val="24"/>
          <w:highlight w:val="none"/>
          <w:lang w:val="en-US" w:eastAsia="zh-CN" w:bidi="ar-SA"/>
        </w:rPr>
        <w:t>属于（中型企业、小型企业、微型企业</w:t>
      </w:r>
      <w:r>
        <w:rPr>
          <w:rFonts w:hint="default" w:ascii="宋体" w:hAnsi="宋体" w:eastAsia="宋体" w:cs="宋体"/>
          <w:color w:val="000000"/>
          <w:spacing w:val="-63"/>
          <w:sz w:val="24"/>
          <w:szCs w:val="24"/>
          <w:highlight w:val="none"/>
          <w:lang w:val="en-US" w:eastAsia="zh-CN" w:bidi="ar-SA"/>
        </w:rPr>
        <w:t>）；</w:t>
      </w:r>
    </w:p>
    <w:p w14:paraId="48571CA9">
      <w:pPr>
        <w:spacing w:before="35" w:line="351" w:lineRule="auto"/>
        <w:ind w:left="116" w:right="122" w:firstLine="483"/>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3"/>
          <w:sz w:val="24"/>
          <w:szCs w:val="24"/>
          <w:highlight w:val="none"/>
          <w:lang w:val="en-US" w:eastAsia="zh-CN" w:bidi="ar-SA"/>
        </w:rPr>
        <w:t>9</w:t>
      </w:r>
      <w:r>
        <w:rPr>
          <w:rFonts w:hint="default" w:ascii="宋体" w:hAnsi="宋体" w:eastAsia="宋体" w:cs="宋体"/>
          <w:color w:val="000000"/>
          <w:spacing w:val="-3"/>
          <w:sz w:val="24"/>
          <w:szCs w:val="24"/>
          <w:highlight w:val="none"/>
          <w:lang w:val="en-US" w:eastAsia="zh-CN" w:bidi="ar-SA"/>
        </w:rPr>
        <w:t>.（标的名称</w:t>
      </w:r>
      <w:r>
        <w:rPr>
          <w:rFonts w:hint="default" w:ascii="宋体" w:hAnsi="宋体" w:eastAsia="宋体" w:cs="宋体"/>
          <w:color w:val="000000"/>
          <w:spacing w:val="-56"/>
          <w:sz w:val="24"/>
          <w:szCs w:val="24"/>
          <w:highlight w:val="none"/>
          <w:lang w:val="en-US" w:eastAsia="zh-CN" w:bidi="ar-SA"/>
        </w:rPr>
        <w:t>）</w:t>
      </w:r>
      <w:r>
        <w:rPr>
          <w:rFonts w:hint="eastAsia" w:ascii="宋体" w:hAnsi="宋体" w:eastAsia="宋体" w:cs="宋体"/>
          <w:i w:val="0"/>
          <w:iCs w:val="0"/>
          <w:color w:val="000000"/>
          <w:kern w:val="0"/>
          <w:sz w:val="24"/>
          <w:szCs w:val="24"/>
          <w:highlight w:val="none"/>
          <w:u w:val="single"/>
          <w:lang w:val="en-US" w:eastAsia="zh-CN" w:bidi="ar"/>
        </w:rPr>
        <w:t>应急救援包</w:t>
      </w:r>
      <w:r>
        <w:rPr>
          <w:rFonts w:hint="default" w:ascii="宋体" w:hAnsi="宋体" w:eastAsia="宋体" w:cs="宋体"/>
          <w:color w:val="000000"/>
          <w:spacing w:val="-56"/>
          <w:sz w:val="24"/>
          <w:szCs w:val="24"/>
          <w:highlight w:val="none"/>
          <w:lang w:val="en-US" w:eastAsia="zh-CN" w:bidi="ar-SA"/>
        </w:rPr>
        <w:t>，</w:t>
      </w:r>
      <w:r>
        <w:rPr>
          <w:rFonts w:hint="default" w:ascii="宋体" w:hAnsi="宋体" w:eastAsia="宋体" w:cs="宋体"/>
          <w:color w:val="000000"/>
          <w:spacing w:val="-3"/>
          <w:sz w:val="24"/>
          <w:szCs w:val="24"/>
          <w:highlight w:val="none"/>
          <w:lang w:val="en-US" w:eastAsia="zh-CN" w:bidi="ar-SA"/>
        </w:rPr>
        <w:t>属于（招标文件中明确的所属行业）行业；制造商为（企</w:t>
      </w:r>
      <w:r>
        <w:rPr>
          <w:rFonts w:hint="default" w:ascii="宋体" w:hAnsi="宋体" w:eastAsia="宋体" w:cs="宋体"/>
          <w:color w:val="000000"/>
          <w:sz w:val="24"/>
          <w:szCs w:val="24"/>
          <w:highlight w:val="none"/>
          <w:lang w:val="en-US" w:eastAsia="zh-CN" w:bidi="ar-SA"/>
        </w:rPr>
        <w:t xml:space="preserve"> </w:t>
      </w:r>
      <w:r>
        <w:rPr>
          <w:rFonts w:hint="default" w:ascii="宋体" w:hAnsi="宋体" w:eastAsia="宋体" w:cs="宋体"/>
          <w:color w:val="000000"/>
          <w:spacing w:val="-9"/>
          <w:sz w:val="24"/>
          <w:szCs w:val="24"/>
          <w:highlight w:val="none"/>
          <w:lang w:val="en-US" w:eastAsia="zh-CN" w:bidi="ar-SA"/>
        </w:rPr>
        <w:t>业名称</w:t>
      </w:r>
      <w:r>
        <w:rPr>
          <w:rFonts w:hint="default" w:ascii="宋体" w:hAnsi="宋体" w:eastAsia="宋体" w:cs="宋体"/>
          <w:color w:val="000000"/>
          <w:spacing w:val="-52"/>
          <w:sz w:val="24"/>
          <w:szCs w:val="24"/>
          <w:highlight w:val="none"/>
          <w:lang w:val="en-US" w:eastAsia="zh-CN" w:bidi="ar-SA"/>
        </w:rPr>
        <w:t>），</w:t>
      </w:r>
      <w:r>
        <w:rPr>
          <w:rFonts w:hint="default" w:ascii="宋体" w:hAnsi="宋体" w:eastAsia="宋体" w:cs="宋体"/>
          <w:color w:val="000000"/>
          <w:spacing w:val="-9"/>
          <w:sz w:val="24"/>
          <w:szCs w:val="24"/>
          <w:highlight w:val="none"/>
          <w:lang w:val="en-US" w:eastAsia="zh-CN" w:bidi="ar-SA"/>
        </w:rPr>
        <w:t>从业人员</w:t>
      </w:r>
      <w:r>
        <w:rPr>
          <w:rFonts w:hint="default" w:ascii="宋体" w:hAnsi="宋体" w:eastAsia="宋体" w:cs="宋体"/>
          <w:color w:val="000000"/>
          <w:spacing w:val="-119"/>
          <w:sz w:val="24"/>
          <w:szCs w:val="24"/>
          <w:highlight w:val="none"/>
          <w:lang w:val="en-US" w:eastAsia="zh-CN" w:bidi="ar-SA"/>
        </w:rPr>
        <w:t xml:space="preserve"> </w:t>
      </w:r>
      <w:r>
        <w:rPr>
          <w:rFonts w:hint="default" w:ascii="宋体" w:hAnsi="宋体" w:eastAsia="宋体" w:cs="宋体"/>
          <w:color w:val="000000"/>
          <w:sz w:val="24"/>
          <w:szCs w:val="24"/>
          <w:highlight w:val="none"/>
          <w:u w:val="single"/>
          <w:lang w:val="en-US" w:eastAsia="zh-CN" w:bidi="ar-SA"/>
        </w:rPr>
        <w:t xml:space="preserve">      </w:t>
      </w:r>
      <w:r>
        <w:rPr>
          <w:rFonts w:hint="default" w:ascii="宋体" w:hAnsi="宋体" w:eastAsia="宋体" w:cs="宋体"/>
          <w:color w:val="000000"/>
          <w:spacing w:val="-109"/>
          <w:sz w:val="24"/>
          <w:szCs w:val="24"/>
          <w:highlight w:val="none"/>
          <w:lang w:val="en-US" w:eastAsia="zh-CN" w:bidi="ar-SA"/>
        </w:rPr>
        <w:t xml:space="preserve"> </w:t>
      </w:r>
      <w:r>
        <w:rPr>
          <w:rFonts w:hint="default" w:ascii="宋体" w:hAnsi="宋体" w:eastAsia="宋体" w:cs="宋体"/>
          <w:color w:val="000000"/>
          <w:spacing w:val="-9"/>
          <w:sz w:val="24"/>
          <w:szCs w:val="24"/>
          <w:highlight w:val="none"/>
          <w:lang w:val="en-US" w:eastAsia="zh-CN" w:bidi="ar-SA"/>
        </w:rPr>
        <w:t>人，营业收入为</w:t>
      </w:r>
      <w:r>
        <w:rPr>
          <w:rFonts w:hint="default" w:ascii="宋体" w:hAnsi="宋体" w:eastAsia="宋体" w:cs="宋体"/>
          <w:color w:val="000000"/>
          <w:spacing w:val="-9"/>
          <w:sz w:val="24"/>
          <w:szCs w:val="24"/>
          <w:highlight w:val="none"/>
          <w:u w:val="single"/>
          <w:lang w:val="en-US" w:eastAsia="zh-CN" w:bidi="ar-SA"/>
        </w:rPr>
        <w:t xml:space="preserve">      </w:t>
      </w:r>
      <w:r>
        <w:rPr>
          <w:rFonts w:hint="default" w:ascii="宋体" w:hAnsi="宋体" w:eastAsia="宋体" w:cs="宋体"/>
          <w:color w:val="000000"/>
          <w:spacing w:val="-105"/>
          <w:sz w:val="24"/>
          <w:szCs w:val="24"/>
          <w:highlight w:val="none"/>
          <w:lang w:val="en-US" w:eastAsia="zh-CN" w:bidi="ar-SA"/>
        </w:rPr>
        <w:t xml:space="preserve"> </w:t>
      </w:r>
      <w:r>
        <w:rPr>
          <w:rFonts w:hint="default" w:ascii="宋体" w:hAnsi="宋体" w:eastAsia="宋体" w:cs="宋体"/>
          <w:color w:val="000000"/>
          <w:spacing w:val="-9"/>
          <w:sz w:val="24"/>
          <w:szCs w:val="24"/>
          <w:highlight w:val="none"/>
          <w:lang w:val="en-US" w:eastAsia="zh-CN" w:bidi="ar-SA"/>
        </w:rPr>
        <w:t>万元，资产总额</w:t>
      </w:r>
      <w:r>
        <w:rPr>
          <w:rFonts w:hint="default" w:ascii="宋体" w:hAnsi="宋体" w:eastAsia="宋体" w:cs="宋体"/>
          <w:color w:val="000000"/>
          <w:spacing w:val="-10"/>
          <w:sz w:val="24"/>
          <w:szCs w:val="24"/>
          <w:highlight w:val="none"/>
          <w:lang w:val="en-US" w:eastAsia="zh-CN" w:bidi="ar-SA"/>
        </w:rPr>
        <w:t>为</w:t>
      </w:r>
      <w:r>
        <w:rPr>
          <w:rFonts w:hint="default" w:ascii="宋体" w:hAnsi="宋体" w:eastAsia="宋体" w:cs="宋体"/>
          <w:color w:val="000000"/>
          <w:spacing w:val="-120"/>
          <w:sz w:val="24"/>
          <w:szCs w:val="24"/>
          <w:highlight w:val="none"/>
          <w:lang w:val="en-US" w:eastAsia="zh-CN" w:bidi="ar-SA"/>
        </w:rPr>
        <w:t xml:space="preserve"> </w:t>
      </w:r>
      <w:r>
        <w:rPr>
          <w:rFonts w:hint="default" w:ascii="宋体" w:hAnsi="宋体" w:eastAsia="宋体" w:cs="宋体"/>
          <w:color w:val="000000"/>
          <w:sz w:val="24"/>
          <w:szCs w:val="24"/>
          <w:highlight w:val="none"/>
          <w:u w:val="single"/>
          <w:lang w:val="en-US" w:eastAsia="zh-CN" w:bidi="ar-SA"/>
        </w:rPr>
        <w:t xml:space="preserve">      </w:t>
      </w:r>
      <w:r>
        <w:rPr>
          <w:rFonts w:hint="default" w:ascii="宋体" w:hAnsi="宋体" w:eastAsia="宋体" w:cs="宋体"/>
          <w:color w:val="000000"/>
          <w:spacing w:val="-105"/>
          <w:sz w:val="24"/>
          <w:szCs w:val="24"/>
          <w:highlight w:val="none"/>
          <w:lang w:val="en-US" w:eastAsia="zh-CN" w:bidi="ar-SA"/>
        </w:rPr>
        <w:t xml:space="preserve"> </w:t>
      </w:r>
      <w:r>
        <w:rPr>
          <w:rFonts w:hint="default" w:ascii="宋体" w:hAnsi="宋体" w:eastAsia="宋体" w:cs="宋体"/>
          <w:color w:val="000000"/>
          <w:spacing w:val="-10"/>
          <w:sz w:val="24"/>
          <w:szCs w:val="24"/>
          <w:highlight w:val="none"/>
          <w:lang w:val="en-US" w:eastAsia="zh-CN" w:bidi="ar-SA"/>
        </w:rPr>
        <w:t>万元，</w:t>
      </w:r>
      <w:r>
        <w:rPr>
          <w:rFonts w:hint="default" w:ascii="宋体" w:hAnsi="宋体" w:eastAsia="宋体" w:cs="宋体"/>
          <w:color w:val="000000"/>
          <w:sz w:val="24"/>
          <w:szCs w:val="24"/>
          <w:highlight w:val="none"/>
          <w:lang w:val="en-US" w:eastAsia="zh-CN" w:bidi="ar-SA"/>
        </w:rPr>
        <w:t xml:space="preserve"> </w:t>
      </w:r>
      <w:r>
        <w:rPr>
          <w:rFonts w:hint="default" w:ascii="宋体" w:hAnsi="宋体" w:eastAsia="宋体" w:cs="宋体"/>
          <w:color w:val="000000"/>
          <w:spacing w:val="-4"/>
          <w:sz w:val="24"/>
          <w:szCs w:val="24"/>
          <w:highlight w:val="none"/>
          <w:lang w:val="en-US" w:eastAsia="zh-CN" w:bidi="ar-SA"/>
        </w:rPr>
        <w:t>属于（中型企业、小型企业、微型企业</w:t>
      </w:r>
      <w:r>
        <w:rPr>
          <w:rFonts w:hint="default" w:ascii="宋体" w:hAnsi="宋体" w:eastAsia="宋体" w:cs="宋体"/>
          <w:color w:val="000000"/>
          <w:spacing w:val="-63"/>
          <w:sz w:val="24"/>
          <w:szCs w:val="24"/>
          <w:highlight w:val="none"/>
          <w:lang w:val="en-US" w:eastAsia="zh-CN" w:bidi="ar-SA"/>
        </w:rPr>
        <w:t>）；</w:t>
      </w:r>
    </w:p>
    <w:p w14:paraId="601F6BC4">
      <w:pPr>
        <w:spacing w:before="35" w:line="351" w:lineRule="auto"/>
        <w:ind w:left="116" w:right="122" w:firstLine="483"/>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3"/>
          <w:sz w:val="24"/>
          <w:szCs w:val="24"/>
          <w:highlight w:val="none"/>
          <w:lang w:val="en-US" w:eastAsia="zh-CN" w:bidi="ar-SA"/>
        </w:rPr>
        <w:t>10</w:t>
      </w:r>
      <w:r>
        <w:rPr>
          <w:rFonts w:hint="default" w:ascii="宋体" w:hAnsi="宋体" w:eastAsia="宋体" w:cs="宋体"/>
          <w:color w:val="000000"/>
          <w:spacing w:val="-3"/>
          <w:sz w:val="24"/>
          <w:szCs w:val="24"/>
          <w:highlight w:val="none"/>
          <w:lang w:val="en-US" w:eastAsia="zh-CN" w:bidi="ar-SA"/>
        </w:rPr>
        <w:t>.（标的名称</w:t>
      </w:r>
      <w:r>
        <w:rPr>
          <w:rFonts w:hint="default" w:ascii="宋体" w:hAnsi="宋体" w:eastAsia="宋体" w:cs="宋体"/>
          <w:color w:val="000000"/>
          <w:spacing w:val="-56"/>
          <w:sz w:val="24"/>
          <w:szCs w:val="24"/>
          <w:highlight w:val="none"/>
          <w:lang w:val="en-US" w:eastAsia="zh-CN" w:bidi="ar-SA"/>
        </w:rPr>
        <w:t>）</w:t>
      </w:r>
      <w:r>
        <w:rPr>
          <w:rFonts w:hint="eastAsia" w:ascii="宋体" w:hAnsi="宋体" w:eastAsia="宋体" w:cs="宋体"/>
          <w:i w:val="0"/>
          <w:iCs w:val="0"/>
          <w:color w:val="000000"/>
          <w:kern w:val="0"/>
          <w:sz w:val="24"/>
          <w:szCs w:val="24"/>
          <w:highlight w:val="none"/>
          <w:u w:val="single"/>
          <w:lang w:val="en-US" w:eastAsia="zh-CN" w:bidi="ar"/>
        </w:rPr>
        <w:t>组合防洪板</w:t>
      </w:r>
      <w:r>
        <w:rPr>
          <w:rFonts w:hint="eastAsia" w:ascii="宋体" w:hAnsi="宋体" w:eastAsia="宋体" w:cs="宋体"/>
          <w:i w:val="0"/>
          <w:iCs w:val="0"/>
          <w:color w:val="000000"/>
          <w:kern w:val="0"/>
          <w:sz w:val="24"/>
          <w:szCs w:val="24"/>
          <w:highlight w:val="none"/>
          <w:u w:val="none"/>
          <w:lang w:val="en-US" w:eastAsia="zh-CN" w:bidi="ar"/>
        </w:rPr>
        <w:t>（直板）</w:t>
      </w:r>
      <w:r>
        <w:rPr>
          <w:rFonts w:hint="default" w:ascii="宋体" w:hAnsi="宋体" w:eastAsia="宋体" w:cs="宋体"/>
          <w:color w:val="000000"/>
          <w:spacing w:val="-56"/>
          <w:sz w:val="24"/>
          <w:szCs w:val="24"/>
          <w:highlight w:val="none"/>
          <w:lang w:val="en-US" w:eastAsia="zh-CN" w:bidi="ar-SA"/>
        </w:rPr>
        <w:t>，</w:t>
      </w:r>
      <w:r>
        <w:rPr>
          <w:rFonts w:hint="default" w:ascii="宋体" w:hAnsi="宋体" w:eastAsia="宋体" w:cs="宋体"/>
          <w:color w:val="000000"/>
          <w:spacing w:val="-3"/>
          <w:sz w:val="24"/>
          <w:szCs w:val="24"/>
          <w:highlight w:val="none"/>
          <w:lang w:val="en-US" w:eastAsia="zh-CN" w:bidi="ar-SA"/>
        </w:rPr>
        <w:t>属于（招标文件中明确的所属行业）行业；制造商为（企</w:t>
      </w:r>
      <w:r>
        <w:rPr>
          <w:rFonts w:hint="default" w:ascii="宋体" w:hAnsi="宋体" w:eastAsia="宋体" w:cs="宋体"/>
          <w:color w:val="000000"/>
          <w:sz w:val="24"/>
          <w:szCs w:val="24"/>
          <w:highlight w:val="none"/>
          <w:lang w:val="en-US" w:eastAsia="zh-CN" w:bidi="ar-SA"/>
        </w:rPr>
        <w:t xml:space="preserve"> </w:t>
      </w:r>
      <w:r>
        <w:rPr>
          <w:rFonts w:hint="default" w:ascii="宋体" w:hAnsi="宋体" w:eastAsia="宋体" w:cs="宋体"/>
          <w:color w:val="000000"/>
          <w:spacing w:val="-9"/>
          <w:sz w:val="24"/>
          <w:szCs w:val="24"/>
          <w:highlight w:val="none"/>
          <w:lang w:val="en-US" w:eastAsia="zh-CN" w:bidi="ar-SA"/>
        </w:rPr>
        <w:t>业名称</w:t>
      </w:r>
      <w:r>
        <w:rPr>
          <w:rFonts w:hint="default" w:ascii="宋体" w:hAnsi="宋体" w:eastAsia="宋体" w:cs="宋体"/>
          <w:color w:val="000000"/>
          <w:spacing w:val="-52"/>
          <w:sz w:val="24"/>
          <w:szCs w:val="24"/>
          <w:highlight w:val="none"/>
          <w:lang w:val="en-US" w:eastAsia="zh-CN" w:bidi="ar-SA"/>
        </w:rPr>
        <w:t>），</w:t>
      </w:r>
      <w:r>
        <w:rPr>
          <w:rFonts w:hint="default" w:ascii="宋体" w:hAnsi="宋体" w:eastAsia="宋体" w:cs="宋体"/>
          <w:color w:val="000000"/>
          <w:spacing w:val="-9"/>
          <w:sz w:val="24"/>
          <w:szCs w:val="24"/>
          <w:highlight w:val="none"/>
          <w:lang w:val="en-US" w:eastAsia="zh-CN" w:bidi="ar-SA"/>
        </w:rPr>
        <w:t>从业人员</w:t>
      </w:r>
      <w:r>
        <w:rPr>
          <w:rFonts w:hint="default" w:ascii="宋体" w:hAnsi="宋体" w:eastAsia="宋体" w:cs="宋体"/>
          <w:color w:val="000000"/>
          <w:spacing w:val="-119"/>
          <w:sz w:val="24"/>
          <w:szCs w:val="24"/>
          <w:highlight w:val="none"/>
          <w:lang w:val="en-US" w:eastAsia="zh-CN" w:bidi="ar-SA"/>
        </w:rPr>
        <w:t xml:space="preserve"> </w:t>
      </w:r>
      <w:r>
        <w:rPr>
          <w:rFonts w:hint="default" w:ascii="宋体" w:hAnsi="宋体" w:eastAsia="宋体" w:cs="宋体"/>
          <w:color w:val="000000"/>
          <w:sz w:val="24"/>
          <w:szCs w:val="24"/>
          <w:highlight w:val="none"/>
          <w:u w:val="single"/>
          <w:lang w:val="en-US" w:eastAsia="zh-CN" w:bidi="ar-SA"/>
        </w:rPr>
        <w:t xml:space="preserve">      </w:t>
      </w:r>
      <w:r>
        <w:rPr>
          <w:rFonts w:hint="default" w:ascii="宋体" w:hAnsi="宋体" w:eastAsia="宋体" w:cs="宋体"/>
          <w:color w:val="000000"/>
          <w:spacing w:val="-109"/>
          <w:sz w:val="24"/>
          <w:szCs w:val="24"/>
          <w:highlight w:val="none"/>
          <w:lang w:val="en-US" w:eastAsia="zh-CN" w:bidi="ar-SA"/>
        </w:rPr>
        <w:t xml:space="preserve"> </w:t>
      </w:r>
      <w:r>
        <w:rPr>
          <w:rFonts w:hint="default" w:ascii="宋体" w:hAnsi="宋体" w:eastAsia="宋体" w:cs="宋体"/>
          <w:color w:val="000000"/>
          <w:spacing w:val="-9"/>
          <w:sz w:val="24"/>
          <w:szCs w:val="24"/>
          <w:highlight w:val="none"/>
          <w:lang w:val="en-US" w:eastAsia="zh-CN" w:bidi="ar-SA"/>
        </w:rPr>
        <w:t>人，营业收入为</w:t>
      </w:r>
      <w:r>
        <w:rPr>
          <w:rFonts w:hint="default" w:ascii="宋体" w:hAnsi="宋体" w:eastAsia="宋体" w:cs="宋体"/>
          <w:color w:val="000000"/>
          <w:spacing w:val="-9"/>
          <w:sz w:val="24"/>
          <w:szCs w:val="24"/>
          <w:highlight w:val="none"/>
          <w:u w:val="single"/>
          <w:lang w:val="en-US" w:eastAsia="zh-CN" w:bidi="ar-SA"/>
        </w:rPr>
        <w:t xml:space="preserve">      </w:t>
      </w:r>
      <w:r>
        <w:rPr>
          <w:rFonts w:hint="default" w:ascii="宋体" w:hAnsi="宋体" w:eastAsia="宋体" w:cs="宋体"/>
          <w:color w:val="000000"/>
          <w:spacing w:val="-105"/>
          <w:sz w:val="24"/>
          <w:szCs w:val="24"/>
          <w:highlight w:val="none"/>
          <w:lang w:val="en-US" w:eastAsia="zh-CN" w:bidi="ar-SA"/>
        </w:rPr>
        <w:t xml:space="preserve"> </w:t>
      </w:r>
      <w:r>
        <w:rPr>
          <w:rFonts w:hint="default" w:ascii="宋体" w:hAnsi="宋体" w:eastAsia="宋体" w:cs="宋体"/>
          <w:color w:val="000000"/>
          <w:spacing w:val="-9"/>
          <w:sz w:val="24"/>
          <w:szCs w:val="24"/>
          <w:highlight w:val="none"/>
          <w:lang w:val="en-US" w:eastAsia="zh-CN" w:bidi="ar-SA"/>
        </w:rPr>
        <w:t>万元，资产总额</w:t>
      </w:r>
      <w:r>
        <w:rPr>
          <w:rFonts w:hint="default" w:ascii="宋体" w:hAnsi="宋体" w:eastAsia="宋体" w:cs="宋体"/>
          <w:color w:val="000000"/>
          <w:spacing w:val="-10"/>
          <w:sz w:val="24"/>
          <w:szCs w:val="24"/>
          <w:highlight w:val="none"/>
          <w:lang w:val="en-US" w:eastAsia="zh-CN" w:bidi="ar-SA"/>
        </w:rPr>
        <w:t>为</w:t>
      </w:r>
      <w:r>
        <w:rPr>
          <w:rFonts w:hint="default" w:ascii="宋体" w:hAnsi="宋体" w:eastAsia="宋体" w:cs="宋体"/>
          <w:color w:val="000000"/>
          <w:spacing w:val="-120"/>
          <w:sz w:val="24"/>
          <w:szCs w:val="24"/>
          <w:highlight w:val="none"/>
          <w:lang w:val="en-US" w:eastAsia="zh-CN" w:bidi="ar-SA"/>
        </w:rPr>
        <w:t xml:space="preserve"> </w:t>
      </w:r>
      <w:r>
        <w:rPr>
          <w:rFonts w:hint="default" w:ascii="宋体" w:hAnsi="宋体" w:eastAsia="宋体" w:cs="宋体"/>
          <w:color w:val="000000"/>
          <w:sz w:val="24"/>
          <w:szCs w:val="24"/>
          <w:highlight w:val="none"/>
          <w:u w:val="single"/>
          <w:lang w:val="en-US" w:eastAsia="zh-CN" w:bidi="ar-SA"/>
        </w:rPr>
        <w:t xml:space="preserve">      </w:t>
      </w:r>
      <w:r>
        <w:rPr>
          <w:rFonts w:hint="default" w:ascii="宋体" w:hAnsi="宋体" w:eastAsia="宋体" w:cs="宋体"/>
          <w:color w:val="000000"/>
          <w:spacing w:val="-105"/>
          <w:sz w:val="24"/>
          <w:szCs w:val="24"/>
          <w:highlight w:val="none"/>
          <w:lang w:val="en-US" w:eastAsia="zh-CN" w:bidi="ar-SA"/>
        </w:rPr>
        <w:t xml:space="preserve"> </w:t>
      </w:r>
      <w:r>
        <w:rPr>
          <w:rFonts w:hint="default" w:ascii="宋体" w:hAnsi="宋体" w:eastAsia="宋体" w:cs="宋体"/>
          <w:color w:val="000000"/>
          <w:spacing w:val="-10"/>
          <w:sz w:val="24"/>
          <w:szCs w:val="24"/>
          <w:highlight w:val="none"/>
          <w:lang w:val="en-US" w:eastAsia="zh-CN" w:bidi="ar-SA"/>
        </w:rPr>
        <w:t>万元，</w:t>
      </w:r>
      <w:r>
        <w:rPr>
          <w:rFonts w:hint="default" w:ascii="宋体" w:hAnsi="宋体" w:eastAsia="宋体" w:cs="宋体"/>
          <w:color w:val="000000"/>
          <w:sz w:val="24"/>
          <w:szCs w:val="24"/>
          <w:highlight w:val="none"/>
          <w:lang w:val="en-US" w:eastAsia="zh-CN" w:bidi="ar-SA"/>
        </w:rPr>
        <w:t xml:space="preserve"> </w:t>
      </w:r>
      <w:r>
        <w:rPr>
          <w:rFonts w:hint="default" w:ascii="宋体" w:hAnsi="宋体" w:eastAsia="宋体" w:cs="宋体"/>
          <w:color w:val="000000"/>
          <w:spacing w:val="-4"/>
          <w:sz w:val="24"/>
          <w:szCs w:val="24"/>
          <w:highlight w:val="none"/>
          <w:lang w:val="en-US" w:eastAsia="zh-CN" w:bidi="ar-SA"/>
        </w:rPr>
        <w:t>属于（中型企业、小型企业、微型企业</w:t>
      </w:r>
      <w:r>
        <w:rPr>
          <w:rFonts w:hint="default" w:ascii="宋体" w:hAnsi="宋体" w:eastAsia="宋体" w:cs="宋体"/>
          <w:color w:val="000000"/>
          <w:spacing w:val="-63"/>
          <w:sz w:val="24"/>
          <w:szCs w:val="24"/>
          <w:highlight w:val="none"/>
          <w:lang w:val="en-US" w:eastAsia="zh-CN" w:bidi="ar-SA"/>
        </w:rPr>
        <w:t>）；</w:t>
      </w:r>
    </w:p>
    <w:p w14:paraId="354F445E">
      <w:pPr>
        <w:spacing w:before="35" w:line="351" w:lineRule="auto"/>
        <w:ind w:left="116" w:right="122" w:firstLine="483"/>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3"/>
          <w:sz w:val="24"/>
          <w:szCs w:val="24"/>
          <w:highlight w:val="none"/>
          <w:lang w:val="en-US" w:eastAsia="zh-CN" w:bidi="ar-SA"/>
        </w:rPr>
        <w:t>11</w:t>
      </w:r>
      <w:r>
        <w:rPr>
          <w:rFonts w:hint="default" w:ascii="宋体" w:hAnsi="宋体" w:eastAsia="宋体" w:cs="宋体"/>
          <w:color w:val="000000"/>
          <w:spacing w:val="-3"/>
          <w:sz w:val="24"/>
          <w:szCs w:val="24"/>
          <w:highlight w:val="none"/>
          <w:lang w:val="en-US" w:eastAsia="zh-CN" w:bidi="ar-SA"/>
        </w:rPr>
        <w:t>.（标的名称</w:t>
      </w:r>
      <w:r>
        <w:rPr>
          <w:rFonts w:hint="default" w:ascii="宋体" w:hAnsi="宋体" w:eastAsia="宋体" w:cs="宋体"/>
          <w:color w:val="000000"/>
          <w:spacing w:val="-56"/>
          <w:sz w:val="24"/>
          <w:szCs w:val="24"/>
          <w:highlight w:val="none"/>
          <w:lang w:val="en-US" w:eastAsia="zh-CN" w:bidi="ar-SA"/>
        </w:rPr>
        <w:t>）</w:t>
      </w:r>
      <w:r>
        <w:rPr>
          <w:rFonts w:hint="eastAsia" w:ascii="宋体" w:hAnsi="宋体" w:eastAsia="宋体" w:cs="宋体"/>
          <w:i w:val="0"/>
          <w:iCs w:val="0"/>
          <w:color w:val="000000"/>
          <w:kern w:val="0"/>
          <w:sz w:val="24"/>
          <w:szCs w:val="24"/>
          <w:highlight w:val="none"/>
          <w:u w:val="single"/>
          <w:lang w:val="en-US" w:eastAsia="zh-CN" w:bidi="ar"/>
        </w:rPr>
        <w:t>组合防洪板（</w:t>
      </w:r>
      <w:r>
        <w:rPr>
          <w:rFonts w:hint="eastAsia" w:ascii="宋体" w:hAnsi="宋体" w:eastAsia="宋体" w:cs="宋体"/>
          <w:i w:val="0"/>
          <w:iCs w:val="0"/>
          <w:color w:val="000000"/>
          <w:sz w:val="24"/>
          <w:szCs w:val="24"/>
          <w:highlight w:val="none"/>
          <w:u w:val="single"/>
          <w:lang w:eastAsia="en-US"/>
        </w:rPr>
        <w:t>内弯板</w:t>
      </w:r>
      <w:r>
        <w:rPr>
          <w:rFonts w:hint="eastAsia" w:ascii="宋体" w:hAnsi="宋体" w:eastAsia="宋体" w:cs="宋体"/>
          <w:i w:val="0"/>
          <w:iCs w:val="0"/>
          <w:color w:val="000000"/>
          <w:kern w:val="0"/>
          <w:sz w:val="24"/>
          <w:szCs w:val="24"/>
          <w:highlight w:val="none"/>
          <w:u w:val="single"/>
          <w:lang w:val="en-US" w:eastAsia="zh-CN" w:bidi="ar"/>
        </w:rPr>
        <w:t>）</w:t>
      </w:r>
      <w:r>
        <w:rPr>
          <w:rFonts w:hint="default" w:ascii="宋体" w:hAnsi="宋体" w:eastAsia="宋体" w:cs="宋体"/>
          <w:color w:val="000000"/>
          <w:spacing w:val="-56"/>
          <w:sz w:val="24"/>
          <w:szCs w:val="24"/>
          <w:highlight w:val="none"/>
          <w:lang w:val="en-US" w:eastAsia="zh-CN" w:bidi="ar-SA"/>
        </w:rPr>
        <w:t>，</w:t>
      </w:r>
      <w:r>
        <w:rPr>
          <w:rFonts w:hint="default" w:ascii="宋体" w:hAnsi="宋体" w:eastAsia="宋体" w:cs="宋体"/>
          <w:color w:val="000000"/>
          <w:spacing w:val="-3"/>
          <w:sz w:val="24"/>
          <w:szCs w:val="24"/>
          <w:highlight w:val="none"/>
          <w:lang w:val="en-US" w:eastAsia="zh-CN" w:bidi="ar-SA"/>
        </w:rPr>
        <w:t>属于（招标文件中明确的所属行业）行业；制造商为（企</w:t>
      </w:r>
      <w:r>
        <w:rPr>
          <w:rFonts w:hint="default" w:ascii="宋体" w:hAnsi="宋体" w:eastAsia="宋体" w:cs="宋体"/>
          <w:color w:val="000000"/>
          <w:sz w:val="24"/>
          <w:szCs w:val="24"/>
          <w:highlight w:val="none"/>
          <w:lang w:val="en-US" w:eastAsia="zh-CN" w:bidi="ar-SA"/>
        </w:rPr>
        <w:t xml:space="preserve"> </w:t>
      </w:r>
      <w:r>
        <w:rPr>
          <w:rFonts w:hint="default" w:ascii="宋体" w:hAnsi="宋体" w:eastAsia="宋体" w:cs="宋体"/>
          <w:color w:val="000000"/>
          <w:spacing w:val="-9"/>
          <w:sz w:val="24"/>
          <w:szCs w:val="24"/>
          <w:highlight w:val="none"/>
          <w:lang w:val="en-US" w:eastAsia="zh-CN" w:bidi="ar-SA"/>
        </w:rPr>
        <w:t>业名称</w:t>
      </w:r>
      <w:r>
        <w:rPr>
          <w:rFonts w:hint="default" w:ascii="宋体" w:hAnsi="宋体" w:eastAsia="宋体" w:cs="宋体"/>
          <w:color w:val="000000"/>
          <w:spacing w:val="-52"/>
          <w:sz w:val="24"/>
          <w:szCs w:val="24"/>
          <w:highlight w:val="none"/>
          <w:lang w:val="en-US" w:eastAsia="zh-CN" w:bidi="ar-SA"/>
        </w:rPr>
        <w:t>），</w:t>
      </w:r>
      <w:r>
        <w:rPr>
          <w:rFonts w:hint="default" w:ascii="宋体" w:hAnsi="宋体" w:eastAsia="宋体" w:cs="宋体"/>
          <w:color w:val="000000"/>
          <w:spacing w:val="-9"/>
          <w:sz w:val="24"/>
          <w:szCs w:val="24"/>
          <w:highlight w:val="none"/>
          <w:lang w:val="en-US" w:eastAsia="zh-CN" w:bidi="ar-SA"/>
        </w:rPr>
        <w:t>从业人员</w:t>
      </w:r>
      <w:r>
        <w:rPr>
          <w:rFonts w:hint="default" w:ascii="宋体" w:hAnsi="宋体" w:eastAsia="宋体" w:cs="宋体"/>
          <w:color w:val="000000"/>
          <w:spacing w:val="-119"/>
          <w:sz w:val="24"/>
          <w:szCs w:val="24"/>
          <w:highlight w:val="none"/>
          <w:lang w:val="en-US" w:eastAsia="zh-CN" w:bidi="ar-SA"/>
        </w:rPr>
        <w:t xml:space="preserve"> </w:t>
      </w:r>
      <w:r>
        <w:rPr>
          <w:rFonts w:hint="default" w:ascii="宋体" w:hAnsi="宋体" w:eastAsia="宋体" w:cs="宋体"/>
          <w:color w:val="000000"/>
          <w:sz w:val="24"/>
          <w:szCs w:val="24"/>
          <w:highlight w:val="none"/>
          <w:u w:val="single"/>
          <w:lang w:val="en-US" w:eastAsia="zh-CN" w:bidi="ar-SA"/>
        </w:rPr>
        <w:t xml:space="preserve">      </w:t>
      </w:r>
      <w:r>
        <w:rPr>
          <w:rFonts w:hint="default" w:ascii="宋体" w:hAnsi="宋体" w:eastAsia="宋体" w:cs="宋体"/>
          <w:color w:val="000000"/>
          <w:spacing w:val="-109"/>
          <w:sz w:val="24"/>
          <w:szCs w:val="24"/>
          <w:highlight w:val="none"/>
          <w:lang w:val="en-US" w:eastAsia="zh-CN" w:bidi="ar-SA"/>
        </w:rPr>
        <w:t xml:space="preserve"> </w:t>
      </w:r>
      <w:r>
        <w:rPr>
          <w:rFonts w:hint="default" w:ascii="宋体" w:hAnsi="宋体" w:eastAsia="宋体" w:cs="宋体"/>
          <w:color w:val="000000"/>
          <w:spacing w:val="-9"/>
          <w:sz w:val="24"/>
          <w:szCs w:val="24"/>
          <w:highlight w:val="none"/>
          <w:lang w:val="en-US" w:eastAsia="zh-CN" w:bidi="ar-SA"/>
        </w:rPr>
        <w:t>人，营业收入为</w:t>
      </w:r>
      <w:r>
        <w:rPr>
          <w:rFonts w:hint="default" w:ascii="宋体" w:hAnsi="宋体" w:eastAsia="宋体" w:cs="宋体"/>
          <w:color w:val="000000"/>
          <w:spacing w:val="-9"/>
          <w:sz w:val="24"/>
          <w:szCs w:val="24"/>
          <w:highlight w:val="none"/>
          <w:u w:val="single"/>
          <w:lang w:val="en-US" w:eastAsia="zh-CN" w:bidi="ar-SA"/>
        </w:rPr>
        <w:t xml:space="preserve">      </w:t>
      </w:r>
      <w:r>
        <w:rPr>
          <w:rFonts w:hint="default" w:ascii="宋体" w:hAnsi="宋体" w:eastAsia="宋体" w:cs="宋体"/>
          <w:color w:val="000000"/>
          <w:spacing w:val="-105"/>
          <w:sz w:val="24"/>
          <w:szCs w:val="24"/>
          <w:highlight w:val="none"/>
          <w:lang w:val="en-US" w:eastAsia="zh-CN" w:bidi="ar-SA"/>
        </w:rPr>
        <w:t xml:space="preserve"> </w:t>
      </w:r>
      <w:r>
        <w:rPr>
          <w:rFonts w:hint="default" w:ascii="宋体" w:hAnsi="宋体" w:eastAsia="宋体" w:cs="宋体"/>
          <w:color w:val="000000"/>
          <w:spacing w:val="-9"/>
          <w:sz w:val="24"/>
          <w:szCs w:val="24"/>
          <w:highlight w:val="none"/>
          <w:lang w:val="en-US" w:eastAsia="zh-CN" w:bidi="ar-SA"/>
        </w:rPr>
        <w:t>万元，资产总额</w:t>
      </w:r>
      <w:r>
        <w:rPr>
          <w:rFonts w:hint="default" w:ascii="宋体" w:hAnsi="宋体" w:eastAsia="宋体" w:cs="宋体"/>
          <w:color w:val="000000"/>
          <w:spacing w:val="-10"/>
          <w:sz w:val="24"/>
          <w:szCs w:val="24"/>
          <w:highlight w:val="none"/>
          <w:lang w:val="en-US" w:eastAsia="zh-CN" w:bidi="ar-SA"/>
        </w:rPr>
        <w:t>为</w:t>
      </w:r>
      <w:r>
        <w:rPr>
          <w:rFonts w:hint="default" w:ascii="宋体" w:hAnsi="宋体" w:eastAsia="宋体" w:cs="宋体"/>
          <w:color w:val="000000"/>
          <w:spacing w:val="-120"/>
          <w:sz w:val="24"/>
          <w:szCs w:val="24"/>
          <w:highlight w:val="none"/>
          <w:lang w:val="en-US" w:eastAsia="zh-CN" w:bidi="ar-SA"/>
        </w:rPr>
        <w:t xml:space="preserve"> </w:t>
      </w:r>
      <w:r>
        <w:rPr>
          <w:rFonts w:hint="default" w:ascii="宋体" w:hAnsi="宋体" w:eastAsia="宋体" w:cs="宋体"/>
          <w:color w:val="000000"/>
          <w:sz w:val="24"/>
          <w:szCs w:val="24"/>
          <w:highlight w:val="none"/>
          <w:u w:val="single"/>
          <w:lang w:val="en-US" w:eastAsia="zh-CN" w:bidi="ar-SA"/>
        </w:rPr>
        <w:t xml:space="preserve">      </w:t>
      </w:r>
      <w:r>
        <w:rPr>
          <w:rFonts w:hint="default" w:ascii="宋体" w:hAnsi="宋体" w:eastAsia="宋体" w:cs="宋体"/>
          <w:color w:val="000000"/>
          <w:spacing w:val="-105"/>
          <w:sz w:val="24"/>
          <w:szCs w:val="24"/>
          <w:highlight w:val="none"/>
          <w:lang w:val="en-US" w:eastAsia="zh-CN" w:bidi="ar-SA"/>
        </w:rPr>
        <w:t xml:space="preserve"> </w:t>
      </w:r>
      <w:r>
        <w:rPr>
          <w:rFonts w:hint="default" w:ascii="宋体" w:hAnsi="宋体" w:eastAsia="宋体" w:cs="宋体"/>
          <w:color w:val="000000"/>
          <w:spacing w:val="-10"/>
          <w:sz w:val="24"/>
          <w:szCs w:val="24"/>
          <w:highlight w:val="none"/>
          <w:lang w:val="en-US" w:eastAsia="zh-CN" w:bidi="ar-SA"/>
        </w:rPr>
        <w:t>万元，</w:t>
      </w:r>
      <w:r>
        <w:rPr>
          <w:rFonts w:hint="default" w:ascii="宋体" w:hAnsi="宋体" w:eastAsia="宋体" w:cs="宋体"/>
          <w:color w:val="000000"/>
          <w:sz w:val="24"/>
          <w:szCs w:val="24"/>
          <w:highlight w:val="none"/>
          <w:lang w:val="en-US" w:eastAsia="zh-CN" w:bidi="ar-SA"/>
        </w:rPr>
        <w:t xml:space="preserve"> </w:t>
      </w:r>
      <w:r>
        <w:rPr>
          <w:rFonts w:hint="default" w:ascii="宋体" w:hAnsi="宋体" w:eastAsia="宋体" w:cs="宋体"/>
          <w:color w:val="000000"/>
          <w:spacing w:val="-4"/>
          <w:sz w:val="24"/>
          <w:szCs w:val="24"/>
          <w:highlight w:val="none"/>
          <w:lang w:val="en-US" w:eastAsia="zh-CN" w:bidi="ar-SA"/>
        </w:rPr>
        <w:t>属于（中型企业、小型企业、微型企业</w:t>
      </w:r>
      <w:r>
        <w:rPr>
          <w:rFonts w:hint="default" w:ascii="宋体" w:hAnsi="宋体" w:eastAsia="宋体" w:cs="宋体"/>
          <w:color w:val="000000"/>
          <w:spacing w:val="-63"/>
          <w:sz w:val="24"/>
          <w:szCs w:val="24"/>
          <w:highlight w:val="none"/>
          <w:lang w:val="en-US" w:eastAsia="zh-CN" w:bidi="ar-SA"/>
        </w:rPr>
        <w:t>）；</w:t>
      </w:r>
    </w:p>
    <w:p w14:paraId="680A66CA">
      <w:pPr>
        <w:spacing w:before="35" w:line="351" w:lineRule="auto"/>
        <w:ind w:left="116" w:right="122" w:firstLine="483"/>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3"/>
          <w:sz w:val="24"/>
          <w:szCs w:val="24"/>
          <w:highlight w:val="none"/>
          <w:lang w:val="en-US" w:eastAsia="zh-CN" w:bidi="ar-SA"/>
        </w:rPr>
        <w:t>1</w:t>
      </w:r>
      <w:r>
        <w:rPr>
          <w:rFonts w:hint="default" w:ascii="宋体" w:hAnsi="宋体" w:eastAsia="宋体" w:cs="宋体"/>
          <w:color w:val="000000"/>
          <w:spacing w:val="-3"/>
          <w:sz w:val="24"/>
          <w:szCs w:val="24"/>
          <w:highlight w:val="none"/>
          <w:lang w:val="en-US" w:eastAsia="zh-CN" w:bidi="ar-SA"/>
        </w:rPr>
        <w:t>2.（标的名称</w:t>
      </w:r>
      <w:r>
        <w:rPr>
          <w:rFonts w:hint="default" w:ascii="宋体" w:hAnsi="宋体" w:eastAsia="宋体" w:cs="宋体"/>
          <w:color w:val="000000"/>
          <w:spacing w:val="-56"/>
          <w:sz w:val="24"/>
          <w:szCs w:val="24"/>
          <w:highlight w:val="none"/>
          <w:lang w:val="en-US" w:eastAsia="zh-CN" w:bidi="ar-SA"/>
        </w:rPr>
        <w:t>）</w:t>
      </w:r>
      <w:r>
        <w:rPr>
          <w:rFonts w:hint="eastAsia" w:ascii="宋体" w:hAnsi="宋体" w:eastAsia="宋体" w:cs="宋体"/>
          <w:i w:val="0"/>
          <w:iCs w:val="0"/>
          <w:color w:val="000000"/>
          <w:kern w:val="0"/>
          <w:sz w:val="24"/>
          <w:szCs w:val="24"/>
          <w:highlight w:val="none"/>
          <w:u w:val="single"/>
          <w:lang w:val="en-US" w:eastAsia="zh-CN" w:bidi="ar"/>
        </w:rPr>
        <w:t>组合防洪板（</w:t>
      </w:r>
      <w:r>
        <w:rPr>
          <w:rFonts w:hint="eastAsia" w:ascii="宋体" w:hAnsi="宋体" w:eastAsia="宋体" w:cs="宋体"/>
          <w:i w:val="0"/>
          <w:iCs w:val="0"/>
          <w:color w:val="000000"/>
          <w:sz w:val="24"/>
          <w:szCs w:val="24"/>
          <w:highlight w:val="none"/>
          <w:u w:val="single"/>
          <w:lang w:eastAsia="en-US"/>
        </w:rPr>
        <w:t>外弯板</w:t>
      </w:r>
      <w:r>
        <w:rPr>
          <w:rFonts w:hint="eastAsia" w:ascii="宋体" w:hAnsi="宋体" w:eastAsia="宋体" w:cs="宋体"/>
          <w:i w:val="0"/>
          <w:iCs w:val="0"/>
          <w:color w:val="000000"/>
          <w:kern w:val="0"/>
          <w:sz w:val="24"/>
          <w:szCs w:val="24"/>
          <w:highlight w:val="none"/>
          <w:u w:val="single"/>
          <w:lang w:val="en-US" w:eastAsia="zh-CN" w:bidi="ar"/>
        </w:rPr>
        <w:t>）</w:t>
      </w:r>
      <w:r>
        <w:rPr>
          <w:rFonts w:hint="default" w:ascii="宋体" w:hAnsi="宋体" w:eastAsia="宋体" w:cs="宋体"/>
          <w:color w:val="000000"/>
          <w:spacing w:val="-56"/>
          <w:sz w:val="24"/>
          <w:szCs w:val="24"/>
          <w:highlight w:val="none"/>
          <w:lang w:val="en-US" w:eastAsia="zh-CN" w:bidi="ar-SA"/>
        </w:rPr>
        <w:t>，</w:t>
      </w:r>
      <w:r>
        <w:rPr>
          <w:rFonts w:hint="default" w:ascii="宋体" w:hAnsi="宋体" w:eastAsia="宋体" w:cs="宋体"/>
          <w:color w:val="000000"/>
          <w:spacing w:val="-3"/>
          <w:sz w:val="24"/>
          <w:szCs w:val="24"/>
          <w:highlight w:val="none"/>
          <w:lang w:val="en-US" w:eastAsia="zh-CN" w:bidi="ar-SA"/>
        </w:rPr>
        <w:t>属于（招标文件中明确的所属行业）行业；制造商为（企</w:t>
      </w:r>
      <w:r>
        <w:rPr>
          <w:rFonts w:hint="default" w:ascii="宋体" w:hAnsi="宋体" w:eastAsia="宋体" w:cs="宋体"/>
          <w:color w:val="000000"/>
          <w:sz w:val="24"/>
          <w:szCs w:val="24"/>
          <w:highlight w:val="none"/>
          <w:lang w:val="en-US" w:eastAsia="zh-CN" w:bidi="ar-SA"/>
        </w:rPr>
        <w:t xml:space="preserve"> </w:t>
      </w:r>
      <w:r>
        <w:rPr>
          <w:rFonts w:hint="default" w:ascii="宋体" w:hAnsi="宋体" w:eastAsia="宋体" w:cs="宋体"/>
          <w:color w:val="000000"/>
          <w:spacing w:val="-9"/>
          <w:sz w:val="24"/>
          <w:szCs w:val="24"/>
          <w:highlight w:val="none"/>
          <w:lang w:val="en-US" w:eastAsia="zh-CN" w:bidi="ar-SA"/>
        </w:rPr>
        <w:t>业名称</w:t>
      </w:r>
      <w:r>
        <w:rPr>
          <w:rFonts w:hint="default" w:ascii="宋体" w:hAnsi="宋体" w:eastAsia="宋体" w:cs="宋体"/>
          <w:color w:val="000000"/>
          <w:spacing w:val="-52"/>
          <w:sz w:val="24"/>
          <w:szCs w:val="24"/>
          <w:highlight w:val="none"/>
          <w:lang w:val="en-US" w:eastAsia="zh-CN" w:bidi="ar-SA"/>
        </w:rPr>
        <w:t>），</w:t>
      </w:r>
      <w:r>
        <w:rPr>
          <w:rFonts w:hint="default" w:ascii="宋体" w:hAnsi="宋体" w:eastAsia="宋体" w:cs="宋体"/>
          <w:color w:val="000000"/>
          <w:spacing w:val="-9"/>
          <w:sz w:val="24"/>
          <w:szCs w:val="24"/>
          <w:highlight w:val="none"/>
          <w:lang w:val="en-US" w:eastAsia="zh-CN" w:bidi="ar-SA"/>
        </w:rPr>
        <w:t>从业人员</w:t>
      </w:r>
      <w:r>
        <w:rPr>
          <w:rFonts w:hint="default" w:ascii="宋体" w:hAnsi="宋体" w:eastAsia="宋体" w:cs="宋体"/>
          <w:color w:val="000000"/>
          <w:spacing w:val="-119"/>
          <w:sz w:val="24"/>
          <w:szCs w:val="24"/>
          <w:highlight w:val="none"/>
          <w:lang w:val="en-US" w:eastAsia="zh-CN" w:bidi="ar-SA"/>
        </w:rPr>
        <w:t xml:space="preserve"> </w:t>
      </w:r>
      <w:r>
        <w:rPr>
          <w:rFonts w:hint="default" w:ascii="宋体" w:hAnsi="宋体" w:eastAsia="宋体" w:cs="宋体"/>
          <w:color w:val="000000"/>
          <w:sz w:val="24"/>
          <w:szCs w:val="24"/>
          <w:highlight w:val="none"/>
          <w:u w:val="single"/>
          <w:lang w:val="en-US" w:eastAsia="zh-CN" w:bidi="ar-SA"/>
        </w:rPr>
        <w:t xml:space="preserve">      </w:t>
      </w:r>
      <w:r>
        <w:rPr>
          <w:rFonts w:hint="default" w:ascii="宋体" w:hAnsi="宋体" w:eastAsia="宋体" w:cs="宋体"/>
          <w:color w:val="000000"/>
          <w:spacing w:val="-109"/>
          <w:sz w:val="24"/>
          <w:szCs w:val="24"/>
          <w:highlight w:val="none"/>
          <w:lang w:val="en-US" w:eastAsia="zh-CN" w:bidi="ar-SA"/>
        </w:rPr>
        <w:t xml:space="preserve"> </w:t>
      </w:r>
      <w:r>
        <w:rPr>
          <w:rFonts w:hint="default" w:ascii="宋体" w:hAnsi="宋体" w:eastAsia="宋体" w:cs="宋体"/>
          <w:color w:val="000000"/>
          <w:spacing w:val="-9"/>
          <w:sz w:val="24"/>
          <w:szCs w:val="24"/>
          <w:highlight w:val="none"/>
          <w:lang w:val="en-US" w:eastAsia="zh-CN" w:bidi="ar-SA"/>
        </w:rPr>
        <w:t>人，营业收入为</w:t>
      </w:r>
      <w:r>
        <w:rPr>
          <w:rFonts w:hint="default" w:ascii="宋体" w:hAnsi="宋体" w:eastAsia="宋体" w:cs="宋体"/>
          <w:color w:val="000000"/>
          <w:spacing w:val="-9"/>
          <w:sz w:val="24"/>
          <w:szCs w:val="24"/>
          <w:highlight w:val="none"/>
          <w:u w:val="single"/>
          <w:lang w:val="en-US" w:eastAsia="zh-CN" w:bidi="ar-SA"/>
        </w:rPr>
        <w:t xml:space="preserve">      </w:t>
      </w:r>
      <w:r>
        <w:rPr>
          <w:rFonts w:hint="default" w:ascii="宋体" w:hAnsi="宋体" w:eastAsia="宋体" w:cs="宋体"/>
          <w:color w:val="000000"/>
          <w:spacing w:val="-105"/>
          <w:sz w:val="24"/>
          <w:szCs w:val="24"/>
          <w:highlight w:val="none"/>
          <w:lang w:val="en-US" w:eastAsia="zh-CN" w:bidi="ar-SA"/>
        </w:rPr>
        <w:t xml:space="preserve"> </w:t>
      </w:r>
      <w:r>
        <w:rPr>
          <w:rFonts w:hint="default" w:ascii="宋体" w:hAnsi="宋体" w:eastAsia="宋体" w:cs="宋体"/>
          <w:color w:val="000000"/>
          <w:spacing w:val="-9"/>
          <w:sz w:val="24"/>
          <w:szCs w:val="24"/>
          <w:highlight w:val="none"/>
          <w:lang w:val="en-US" w:eastAsia="zh-CN" w:bidi="ar-SA"/>
        </w:rPr>
        <w:t>万元，资产总额</w:t>
      </w:r>
      <w:r>
        <w:rPr>
          <w:rFonts w:hint="default" w:ascii="宋体" w:hAnsi="宋体" w:eastAsia="宋体" w:cs="宋体"/>
          <w:color w:val="000000"/>
          <w:spacing w:val="-10"/>
          <w:sz w:val="24"/>
          <w:szCs w:val="24"/>
          <w:highlight w:val="none"/>
          <w:lang w:val="en-US" w:eastAsia="zh-CN" w:bidi="ar-SA"/>
        </w:rPr>
        <w:t>为</w:t>
      </w:r>
      <w:r>
        <w:rPr>
          <w:rFonts w:hint="default" w:ascii="宋体" w:hAnsi="宋体" w:eastAsia="宋体" w:cs="宋体"/>
          <w:color w:val="000000"/>
          <w:spacing w:val="-120"/>
          <w:sz w:val="24"/>
          <w:szCs w:val="24"/>
          <w:highlight w:val="none"/>
          <w:lang w:val="en-US" w:eastAsia="zh-CN" w:bidi="ar-SA"/>
        </w:rPr>
        <w:t xml:space="preserve"> </w:t>
      </w:r>
      <w:r>
        <w:rPr>
          <w:rFonts w:hint="default" w:ascii="宋体" w:hAnsi="宋体" w:eastAsia="宋体" w:cs="宋体"/>
          <w:color w:val="000000"/>
          <w:sz w:val="24"/>
          <w:szCs w:val="24"/>
          <w:highlight w:val="none"/>
          <w:u w:val="single"/>
          <w:lang w:val="en-US" w:eastAsia="zh-CN" w:bidi="ar-SA"/>
        </w:rPr>
        <w:t xml:space="preserve">      </w:t>
      </w:r>
      <w:r>
        <w:rPr>
          <w:rFonts w:hint="default" w:ascii="宋体" w:hAnsi="宋体" w:eastAsia="宋体" w:cs="宋体"/>
          <w:color w:val="000000"/>
          <w:spacing w:val="-105"/>
          <w:sz w:val="24"/>
          <w:szCs w:val="24"/>
          <w:highlight w:val="none"/>
          <w:lang w:val="en-US" w:eastAsia="zh-CN" w:bidi="ar-SA"/>
        </w:rPr>
        <w:t xml:space="preserve"> </w:t>
      </w:r>
      <w:r>
        <w:rPr>
          <w:rFonts w:hint="default" w:ascii="宋体" w:hAnsi="宋体" w:eastAsia="宋体" w:cs="宋体"/>
          <w:color w:val="000000"/>
          <w:spacing w:val="-10"/>
          <w:sz w:val="24"/>
          <w:szCs w:val="24"/>
          <w:highlight w:val="none"/>
          <w:lang w:val="en-US" w:eastAsia="zh-CN" w:bidi="ar-SA"/>
        </w:rPr>
        <w:t>万元，</w:t>
      </w:r>
      <w:r>
        <w:rPr>
          <w:rFonts w:hint="default" w:ascii="宋体" w:hAnsi="宋体" w:eastAsia="宋体" w:cs="宋体"/>
          <w:color w:val="000000"/>
          <w:sz w:val="24"/>
          <w:szCs w:val="24"/>
          <w:highlight w:val="none"/>
          <w:lang w:val="en-US" w:eastAsia="zh-CN" w:bidi="ar-SA"/>
        </w:rPr>
        <w:t xml:space="preserve"> </w:t>
      </w:r>
      <w:r>
        <w:rPr>
          <w:rFonts w:hint="default" w:ascii="宋体" w:hAnsi="宋体" w:eastAsia="宋体" w:cs="宋体"/>
          <w:color w:val="000000"/>
          <w:spacing w:val="-4"/>
          <w:sz w:val="24"/>
          <w:szCs w:val="24"/>
          <w:highlight w:val="none"/>
          <w:lang w:val="en-US" w:eastAsia="zh-CN" w:bidi="ar-SA"/>
        </w:rPr>
        <w:t>属于（中型企业、小型企业、微型企业</w:t>
      </w:r>
      <w:r>
        <w:rPr>
          <w:rFonts w:hint="default" w:ascii="宋体" w:hAnsi="宋体" w:eastAsia="宋体" w:cs="宋体"/>
          <w:color w:val="000000"/>
          <w:spacing w:val="-63"/>
          <w:sz w:val="24"/>
          <w:szCs w:val="24"/>
          <w:highlight w:val="none"/>
          <w:lang w:val="en-US" w:eastAsia="zh-CN" w:bidi="ar-SA"/>
        </w:rPr>
        <w:t>）；</w:t>
      </w:r>
    </w:p>
    <w:p w14:paraId="47D90237">
      <w:pPr>
        <w:spacing w:before="35" w:line="351" w:lineRule="auto"/>
        <w:ind w:left="116" w:right="122" w:firstLine="483"/>
        <w:rPr>
          <w:rFonts w:hint="eastAsia" w:ascii="宋体" w:hAnsi="宋体" w:eastAsia="宋体" w:cs="宋体"/>
          <w:color w:val="000000"/>
          <w:spacing w:val="-63"/>
          <w:sz w:val="24"/>
          <w:szCs w:val="24"/>
          <w:highlight w:val="none"/>
          <w:lang w:val="en-US" w:eastAsia="zh-CN" w:bidi="ar-SA"/>
        </w:rPr>
      </w:pPr>
    </w:p>
    <w:p w14:paraId="5B8DB9DB">
      <w:pPr>
        <w:spacing w:before="89" w:line="347" w:lineRule="auto"/>
        <w:ind w:left="121" w:right="107" w:firstLine="503"/>
        <w:rPr>
          <w:rFonts w:hint="eastAsia" w:ascii="宋体" w:hAnsi="宋体" w:eastAsia="宋体" w:cs="宋体"/>
          <w:color w:val="000000"/>
          <w:sz w:val="24"/>
          <w:szCs w:val="24"/>
          <w:highlight w:val="none"/>
          <w:lang w:val="en-US" w:eastAsia="zh-CN" w:bidi="ar-SA"/>
        </w:rPr>
      </w:pPr>
      <w:r>
        <w:rPr>
          <w:rFonts w:hint="default" w:ascii="宋体" w:hAnsi="宋体" w:eastAsia="宋体" w:cs="宋体"/>
          <w:color w:val="000000"/>
          <w:spacing w:val="-7"/>
          <w:sz w:val="24"/>
          <w:szCs w:val="24"/>
          <w:highlight w:val="none"/>
          <w:lang w:val="en-US" w:eastAsia="zh-CN" w:bidi="ar-SA"/>
        </w:rPr>
        <w:t>以上企业，不属于大企业的分支机构，不存在控股股东为大企业的情形，也</w:t>
      </w:r>
      <w:r>
        <w:rPr>
          <w:rFonts w:hint="default" w:ascii="宋体" w:hAnsi="宋体" w:eastAsia="宋体" w:cs="宋体"/>
          <w:color w:val="000000"/>
          <w:spacing w:val="17"/>
          <w:sz w:val="24"/>
          <w:szCs w:val="24"/>
          <w:highlight w:val="none"/>
          <w:lang w:val="en-US" w:eastAsia="zh-CN" w:bidi="ar-SA"/>
        </w:rPr>
        <w:t xml:space="preserve"> </w:t>
      </w:r>
      <w:r>
        <w:rPr>
          <w:rFonts w:hint="default" w:ascii="宋体" w:hAnsi="宋体" w:eastAsia="宋体" w:cs="宋体"/>
          <w:color w:val="000000"/>
          <w:spacing w:val="-4"/>
          <w:sz w:val="24"/>
          <w:szCs w:val="24"/>
          <w:highlight w:val="none"/>
          <w:lang w:val="en-US" w:eastAsia="zh-CN" w:bidi="ar-SA"/>
        </w:rPr>
        <w:t>不存在与大企业的负责人为同一人的情形。</w:t>
      </w:r>
    </w:p>
    <w:p w14:paraId="367588FB">
      <w:pPr>
        <w:spacing w:before="34" w:line="219" w:lineRule="auto"/>
        <w:ind w:left="598"/>
        <w:rPr>
          <w:rFonts w:hint="eastAsia" w:ascii="宋体" w:hAnsi="宋体" w:eastAsia="宋体" w:cs="宋体"/>
          <w:color w:val="000000"/>
          <w:sz w:val="24"/>
          <w:szCs w:val="24"/>
          <w:highlight w:val="none"/>
          <w:lang w:val="en-US" w:eastAsia="zh-CN" w:bidi="ar-SA"/>
        </w:rPr>
      </w:pPr>
      <w:r>
        <w:rPr>
          <w:rFonts w:hint="default" w:ascii="宋体" w:hAnsi="宋体" w:eastAsia="宋体" w:cs="宋体"/>
          <w:color w:val="000000"/>
          <w:spacing w:val="-3"/>
          <w:sz w:val="24"/>
          <w:szCs w:val="24"/>
          <w:highlight w:val="none"/>
          <w:lang w:val="en-US" w:eastAsia="zh-CN" w:bidi="ar-SA"/>
        </w:rPr>
        <w:t>本企业对上述声明内容的真实性负责。如有虚假，将依法承担相应责任。</w:t>
      </w:r>
    </w:p>
    <w:p w14:paraId="0600C53C">
      <w:pPr>
        <w:widowControl/>
        <w:spacing w:line="284" w:lineRule="auto"/>
        <w:jc w:val="left"/>
        <w:rPr>
          <w:rFonts w:ascii="Arial" w:hAnsi="Arial" w:eastAsia="Arial" w:cs="Arial"/>
          <w:color w:val="000000"/>
          <w:szCs w:val="21"/>
          <w:highlight w:val="none"/>
          <w:lang w:eastAsia="zh-CN"/>
        </w:rPr>
      </w:pPr>
    </w:p>
    <w:p w14:paraId="234CF489">
      <w:pPr>
        <w:widowControl/>
        <w:spacing w:line="285" w:lineRule="auto"/>
        <w:jc w:val="left"/>
        <w:rPr>
          <w:rFonts w:ascii="Arial" w:hAnsi="Arial" w:eastAsia="Arial" w:cs="Arial"/>
          <w:color w:val="000000"/>
          <w:szCs w:val="21"/>
          <w:highlight w:val="none"/>
          <w:lang w:eastAsia="zh-CN"/>
        </w:rPr>
      </w:pPr>
    </w:p>
    <w:p w14:paraId="7381FF47">
      <w:pPr>
        <w:spacing w:before="78" w:line="219" w:lineRule="auto"/>
        <w:ind w:left="601"/>
        <w:rPr>
          <w:rFonts w:hint="eastAsia" w:ascii="宋体" w:hAnsi="宋体" w:eastAsia="宋体" w:cs="宋体"/>
          <w:color w:val="000000"/>
          <w:sz w:val="24"/>
          <w:szCs w:val="24"/>
          <w:highlight w:val="none"/>
          <w:lang w:val="en-US" w:eastAsia="zh-CN" w:bidi="ar-SA"/>
        </w:rPr>
      </w:pPr>
      <w:r>
        <w:rPr>
          <w:rFonts w:hint="default" w:ascii="宋体" w:hAnsi="宋体" w:eastAsia="宋体" w:cs="宋体"/>
          <w:color w:val="000000"/>
          <w:spacing w:val="-5"/>
          <w:sz w:val="24"/>
          <w:szCs w:val="24"/>
          <w:highlight w:val="none"/>
          <w:lang w:val="en-US" w:eastAsia="zh-CN" w:bidi="ar-SA"/>
        </w:rPr>
        <w:t>企业名称（盖章</w:t>
      </w:r>
      <w:r>
        <w:rPr>
          <w:rFonts w:hint="default" w:ascii="宋体" w:hAnsi="宋体" w:eastAsia="宋体" w:cs="宋体"/>
          <w:color w:val="000000"/>
          <w:spacing w:val="-61"/>
          <w:sz w:val="24"/>
          <w:szCs w:val="24"/>
          <w:highlight w:val="none"/>
          <w:lang w:val="en-US" w:eastAsia="zh-CN" w:bidi="ar-SA"/>
        </w:rPr>
        <w:t>）：</w:t>
      </w:r>
      <w:r>
        <w:rPr>
          <w:rFonts w:hint="default" w:ascii="宋体" w:hAnsi="宋体" w:eastAsia="宋体" w:cs="宋体"/>
          <w:color w:val="000000"/>
          <w:sz w:val="24"/>
          <w:szCs w:val="24"/>
          <w:highlight w:val="none"/>
          <w:u w:val="single"/>
          <w:lang w:val="en-US" w:eastAsia="zh-CN" w:bidi="ar-SA"/>
        </w:rPr>
        <w:t xml:space="preserve">         </w:t>
      </w:r>
    </w:p>
    <w:p w14:paraId="1A2696F4">
      <w:pPr>
        <w:spacing w:before="184" w:line="220" w:lineRule="auto"/>
        <w:ind w:left="638"/>
        <w:rPr>
          <w:rFonts w:hint="eastAsia" w:ascii="宋体" w:hAnsi="宋体" w:eastAsia="宋体" w:cs="宋体"/>
          <w:color w:val="000000"/>
          <w:sz w:val="24"/>
          <w:szCs w:val="24"/>
          <w:highlight w:val="none"/>
          <w:lang w:val="en-US" w:eastAsia="zh-CN" w:bidi="ar-SA"/>
        </w:rPr>
      </w:pPr>
      <w:r>
        <w:rPr>
          <w:rFonts w:hint="default" w:ascii="宋体" w:hAnsi="宋体" w:eastAsia="宋体" w:cs="宋体"/>
          <w:color w:val="000000"/>
          <w:spacing w:val="-24"/>
          <w:sz w:val="24"/>
          <w:szCs w:val="24"/>
          <w:highlight w:val="none"/>
          <w:lang w:val="en-US" w:eastAsia="zh-CN" w:bidi="ar-SA"/>
        </w:rPr>
        <w:t>日</w:t>
      </w:r>
      <w:r>
        <w:rPr>
          <w:rFonts w:hint="default" w:ascii="宋体" w:hAnsi="宋体" w:eastAsia="宋体" w:cs="宋体"/>
          <w:color w:val="000000"/>
          <w:spacing w:val="12"/>
          <w:sz w:val="24"/>
          <w:szCs w:val="24"/>
          <w:highlight w:val="none"/>
          <w:lang w:val="en-US" w:eastAsia="zh-CN" w:bidi="ar-SA"/>
        </w:rPr>
        <w:t xml:space="preserve"> </w:t>
      </w:r>
      <w:r>
        <w:rPr>
          <w:rFonts w:hint="default" w:ascii="宋体" w:hAnsi="宋体" w:eastAsia="宋体" w:cs="宋体"/>
          <w:color w:val="000000"/>
          <w:spacing w:val="-24"/>
          <w:sz w:val="24"/>
          <w:szCs w:val="24"/>
          <w:highlight w:val="none"/>
          <w:lang w:val="en-US" w:eastAsia="zh-CN" w:bidi="ar-SA"/>
        </w:rPr>
        <w:t>期：</w:t>
      </w:r>
      <w:r>
        <w:rPr>
          <w:rFonts w:hint="default" w:ascii="宋体" w:hAnsi="宋体" w:eastAsia="宋体" w:cs="宋体"/>
          <w:color w:val="000000"/>
          <w:sz w:val="24"/>
          <w:szCs w:val="24"/>
          <w:highlight w:val="none"/>
          <w:u w:val="single"/>
          <w:lang w:val="en-US" w:eastAsia="zh-CN" w:bidi="ar-SA"/>
        </w:rPr>
        <w:t xml:space="preserve">         </w:t>
      </w:r>
    </w:p>
    <w:p w14:paraId="16157D4B">
      <w:pPr>
        <w:rPr>
          <w:color w:val="000000" w:themeColor="text1"/>
          <w:highlight w:val="none"/>
          <w14:textFill>
            <w14:solidFill>
              <w14:schemeClr w14:val="tx1"/>
            </w14:solidFill>
          </w14:textFill>
        </w:rPr>
      </w:pPr>
    </w:p>
    <w:p w14:paraId="181E6E50">
      <w:pPr>
        <w:spacing w:line="360" w:lineRule="auto"/>
        <w:ind w:right="360" w:firstLine="480"/>
        <w:jc w:val="right"/>
        <w:rPr>
          <w:color w:val="000000"/>
          <w:sz w:val="24"/>
          <w:highlight w:val="none"/>
        </w:rPr>
      </w:pPr>
      <w:r>
        <w:rPr>
          <w:color w:val="000000" w:themeColor="text1"/>
          <w:highlight w:val="none"/>
          <w14:textFill>
            <w14:solidFill>
              <w14:schemeClr w14:val="tx1"/>
            </w14:solidFill>
          </w14:textFill>
        </w:rPr>
        <w:br w:type="page" w:clear="all"/>
      </w:r>
    </w:p>
    <w:p w14:paraId="79F6E324">
      <w:pPr>
        <w:spacing w:line="360" w:lineRule="auto"/>
        <w:outlineLvl w:val="2"/>
        <w:rPr>
          <w:color w:val="000000"/>
          <w:sz w:val="24"/>
          <w:szCs w:val="20"/>
          <w:highlight w:val="none"/>
        </w:rPr>
      </w:pPr>
    </w:p>
    <w:p w14:paraId="7FD5F7CE">
      <w:pPr>
        <w:spacing w:before="240" w:after="240" w:line="360" w:lineRule="auto"/>
        <w:jc w:val="center"/>
        <w:rPr>
          <w:b/>
          <w:color w:val="000000"/>
          <w:sz w:val="36"/>
          <w:szCs w:val="36"/>
          <w:highlight w:val="none"/>
        </w:rPr>
      </w:pPr>
      <w:r>
        <w:rPr>
          <w:rFonts w:hint="eastAsia"/>
          <w:b/>
          <w:bCs/>
          <w:color w:val="000000"/>
          <w:sz w:val="36"/>
          <w:szCs w:val="36"/>
          <w:highlight w:val="none"/>
        </w:rPr>
        <w:t>残疾人福利性单位声明函格式</w:t>
      </w:r>
      <w:r>
        <w:rPr>
          <w:b/>
          <w:color w:val="000000"/>
          <w:sz w:val="36"/>
          <w:szCs w:val="36"/>
          <w:highlight w:val="none"/>
        </w:rPr>
        <w:t xml:space="preserve">       </w:t>
      </w:r>
    </w:p>
    <w:p w14:paraId="04D1B01B">
      <w:pPr>
        <w:spacing w:line="588" w:lineRule="exact"/>
        <w:ind w:firstLine="504"/>
        <w:rPr>
          <w:spacing w:val="6"/>
          <w:sz w:val="24"/>
          <w:highlight w:val="none"/>
        </w:rPr>
      </w:pPr>
      <w:r>
        <w:rPr>
          <w:spacing w:val="6"/>
          <w:sz w:val="24"/>
          <w:highlight w:val="none"/>
        </w:rPr>
        <w:t>本单位郑重声明，根据《财政部 民政部 中国残疾人联合会关于促进残疾人就业政府采购政策的通知》（财库</w:t>
      </w:r>
      <w:r>
        <w:rPr>
          <w:sz w:val="24"/>
          <w:highlight w:val="none"/>
        </w:rPr>
        <w:t>〔2017〕 141</w:t>
      </w:r>
      <w:r>
        <w:rPr>
          <w:spacing w:val="6"/>
          <w:sz w:val="24"/>
          <w:highlight w:val="none"/>
        </w:rPr>
        <w:t>号）的规定，本单位</w:t>
      </w:r>
      <w:r>
        <w:rPr>
          <w:b/>
          <w:sz w:val="24"/>
          <w:highlight w:val="none"/>
        </w:rPr>
        <w:t>（请进行勾选）</w:t>
      </w:r>
      <w:r>
        <w:rPr>
          <w:spacing w:val="6"/>
          <w:sz w:val="24"/>
          <w:highlight w:val="none"/>
        </w:rPr>
        <w:t>：</w:t>
      </w:r>
    </w:p>
    <w:p w14:paraId="71D2192A">
      <w:pPr>
        <w:spacing w:line="588" w:lineRule="exact"/>
        <w:ind w:firstLine="482"/>
        <w:rPr>
          <w:b/>
          <w:spacing w:val="6"/>
          <w:sz w:val="24"/>
          <w:highlight w:val="none"/>
        </w:rPr>
      </w:pPr>
      <w:r>
        <w:rPr>
          <w:b/>
          <w:sz w:val="24"/>
          <w:highlight w:val="none"/>
        </w:rPr>
        <w:t>□</w:t>
      </w:r>
      <w:r>
        <w:rPr>
          <w:b/>
          <w:spacing w:val="6"/>
          <w:sz w:val="24"/>
          <w:highlight w:val="none"/>
        </w:rPr>
        <w:t>不属于符合条件的残疾人福利性单位。</w:t>
      </w:r>
    </w:p>
    <w:p w14:paraId="0F0E6C35">
      <w:pPr>
        <w:spacing w:line="588" w:lineRule="exact"/>
        <w:ind w:firstLine="482"/>
        <w:rPr>
          <w:spacing w:val="6"/>
          <w:sz w:val="24"/>
          <w:highlight w:val="none"/>
        </w:rPr>
      </w:pPr>
      <w:r>
        <w:rPr>
          <w:b/>
          <w:sz w:val="24"/>
          <w:highlight w:val="none"/>
        </w:rPr>
        <w:t>□</w:t>
      </w:r>
      <w:r>
        <w:rPr>
          <w:b/>
          <w:spacing w:val="6"/>
          <w:sz w:val="24"/>
          <w:highlight w:val="none"/>
        </w:rPr>
        <w:t>属于符合条件的残疾人福利性单位，</w:t>
      </w:r>
      <w:r>
        <w:rPr>
          <w:spacing w:val="6"/>
          <w:sz w:val="24"/>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14:paraId="4D5FCE5B">
      <w:pPr>
        <w:spacing w:line="588" w:lineRule="exact"/>
        <w:ind w:firstLine="506"/>
        <w:rPr>
          <w:spacing w:val="6"/>
          <w:sz w:val="24"/>
          <w:highlight w:val="none"/>
        </w:rPr>
      </w:pPr>
      <w:r>
        <w:rPr>
          <w:b/>
          <w:spacing w:val="6"/>
          <w:sz w:val="24"/>
          <w:highlight w:val="none"/>
        </w:rPr>
        <w:t>本单位对上述声明的真实性负责。如有虚假，将依法承担相应责任。</w:t>
      </w:r>
    </w:p>
    <w:p w14:paraId="21D8E06B">
      <w:pPr>
        <w:spacing w:line="588" w:lineRule="exact"/>
        <w:ind w:firstLine="504"/>
        <w:rPr>
          <w:spacing w:val="6"/>
          <w:sz w:val="24"/>
          <w:highlight w:val="none"/>
        </w:rPr>
      </w:pPr>
    </w:p>
    <w:p w14:paraId="6CDBF62D">
      <w:pPr>
        <w:spacing w:line="588" w:lineRule="exact"/>
        <w:ind w:firstLine="504"/>
        <w:rPr>
          <w:spacing w:val="6"/>
          <w:sz w:val="24"/>
          <w:highlight w:val="none"/>
        </w:rPr>
      </w:pPr>
    </w:p>
    <w:p w14:paraId="78888BD7">
      <w:pPr>
        <w:tabs>
          <w:tab w:val="left" w:pos="4860"/>
        </w:tabs>
        <w:spacing w:line="588" w:lineRule="exact"/>
        <w:ind w:right="1560" w:firstLine="504"/>
        <w:jc w:val="center"/>
        <w:rPr>
          <w:spacing w:val="6"/>
          <w:sz w:val="24"/>
          <w:highlight w:val="none"/>
        </w:rPr>
      </w:pPr>
      <w:r>
        <w:rPr>
          <w:spacing w:val="6"/>
          <w:sz w:val="24"/>
          <w:highlight w:val="none"/>
        </w:rPr>
        <w:t xml:space="preserve">               单位名称（加盖公章）：</w:t>
      </w:r>
    </w:p>
    <w:p w14:paraId="0F2ABF86">
      <w:pPr>
        <w:tabs>
          <w:tab w:val="left" w:pos="4860"/>
        </w:tabs>
        <w:spacing w:line="588" w:lineRule="exact"/>
        <w:ind w:right="1560" w:firstLine="504"/>
        <w:jc w:val="center"/>
        <w:rPr>
          <w:rFonts w:hint="eastAsia"/>
          <w:spacing w:val="6"/>
          <w:sz w:val="24"/>
          <w:highlight w:val="none"/>
        </w:rPr>
      </w:pPr>
      <w:r>
        <w:rPr>
          <w:spacing w:val="6"/>
          <w:sz w:val="24"/>
          <w:highlight w:val="none"/>
        </w:rPr>
        <w:t xml:space="preserve">       日  期：</w:t>
      </w:r>
    </w:p>
    <w:p w14:paraId="380EC091">
      <w:pPr>
        <w:tabs>
          <w:tab w:val="left" w:pos="4860"/>
        </w:tabs>
        <w:spacing w:line="588" w:lineRule="exact"/>
        <w:ind w:right="1560" w:firstLine="504"/>
        <w:jc w:val="center"/>
        <w:rPr>
          <w:rFonts w:hint="eastAsia"/>
          <w:spacing w:val="6"/>
          <w:sz w:val="24"/>
          <w:highlight w:val="none"/>
        </w:rPr>
      </w:pPr>
    </w:p>
    <w:p w14:paraId="3BC3148F">
      <w:pPr>
        <w:tabs>
          <w:tab w:val="left" w:pos="4860"/>
        </w:tabs>
        <w:spacing w:line="588" w:lineRule="exact"/>
        <w:ind w:right="1560" w:firstLine="504"/>
        <w:jc w:val="center"/>
        <w:rPr>
          <w:rFonts w:hint="eastAsia"/>
          <w:spacing w:val="6"/>
          <w:sz w:val="24"/>
          <w:highlight w:val="none"/>
        </w:rPr>
      </w:pPr>
    </w:p>
    <w:p w14:paraId="4A805F43">
      <w:pPr>
        <w:tabs>
          <w:tab w:val="left" w:pos="4860"/>
        </w:tabs>
        <w:spacing w:line="588" w:lineRule="exact"/>
        <w:ind w:right="1560" w:firstLine="504"/>
        <w:jc w:val="center"/>
        <w:rPr>
          <w:rFonts w:hint="eastAsia"/>
          <w:spacing w:val="6"/>
          <w:sz w:val="24"/>
          <w:highlight w:val="none"/>
        </w:rPr>
      </w:pPr>
    </w:p>
    <w:p w14:paraId="713BCFB4">
      <w:pPr>
        <w:tabs>
          <w:tab w:val="left" w:pos="4860"/>
        </w:tabs>
        <w:spacing w:line="588" w:lineRule="exact"/>
        <w:ind w:right="1560" w:firstLine="504"/>
        <w:jc w:val="center"/>
        <w:rPr>
          <w:spacing w:val="6"/>
          <w:sz w:val="24"/>
          <w:highlight w:val="none"/>
        </w:rPr>
      </w:pPr>
    </w:p>
    <w:p w14:paraId="0483A982">
      <w:pPr>
        <w:tabs>
          <w:tab w:val="left" w:pos="8280"/>
        </w:tabs>
        <w:spacing w:line="360" w:lineRule="auto"/>
        <w:rPr>
          <w:color w:val="000000"/>
          <w:sz w:val="24"/>
          <w:szCs w:val="20"/>
          <w:highlight w:val="none"/>
        </w:rPr>
      </w:pPr>
      <w:r>
        <w:rPr>
          <w:color w:val="000000"/>
          <w:sz w:val="24"/>
          <w:szCs w:val="20"/>
          <w:highlight w:val="none"/>
        </w:rPr>
        <w:br w:type="page" w:clear="all"/>
      </w:r>
      <w:r>
        <w:rPr>
          <w:color w:val="000000"/>
          <w:sz w:val="24"/>
          <w:szCs w:val="20"/>
          <w:highlight w:val="none"/>
        </w:rPr>
        <w:t xml:space="preserve">2-3 </w:t>
      </w:r>
      <w:r>
        <w:rPr>
          <w:sz w:val="24"/>
          <w:highlight w:val="none"/>
        </w:rPr>
        <w:t>其它落实政府采购政策的资格要求</w:t>
      </w:r>
      <w:r>
        <w:rPr>
          <w:color w:val="000000"/>
          <w:sz w:val="24"/>
          <w:szCs w:val="20"/>
          <w:highlight w:val="none"/>
        </w:rPr>
        <w:t>（如有）</w:t>
      </w:r>
    </w:p>
    <w:p w14:paraId="4BF8397A">
      <w:pPr>
        <w:tabs>
          <w:tab w:val="left" w:pos="8280"/>
        </w:tabs>
        <w:spacing w:line="360" w:lineRule="auto"/>
        <w:rPr>
          <w:sz w:val="24"/>
          <w:highlight w:val="none"/>
        </w:rPr>
      </w:pPr>
      <w:r>
        <w:rPr>
          <w:color w:val="000000"/>
          <w:sz w:val="24"/>
          <w:szCs w:val="20"/>
          <w:highlight w:val="none"/>
        </w:rPr>
        <w:t xml:space="preserve">3 </w:t>
      </w:r>
      <w:r>
        <w:rPr>
          <w:sz w:val="24"/>
          <w:highlight w:val="none"/>
        </w:rPr>
        <w:t>本项目的特定资格要求</w:t>
      </w:r>
      <w:r>
        <w:rPr>
          <w:color w:val="000000"/>
          <w:sz w:val="24"/>
          <w:szCs w:val="20"/>
          <w:highlight w:val="none"/>
        </w:rPr>
        <w:t>（如有）</w:t>
      </w:r>
    </w:p>
    <w:p w14:paraId="6E555187">
      <w:pPr>
        <w:spacing w:line="360" w:lineRule="auto"/>
        <w:rPr>
          <w:rFonts w:hint="eastAsia"/>
          <w:sz w:val="24"/>
          <w:szCs w:val="20"/>
          <w:highlight w:val="none"/>
        </w:rPr>
      </w:pPr>
      <w:r>
        <w:rPr>
          <w:color w:val="000000"/>
          <w:sz w:val="24"/>
          <w:szCs w:val="20"/>
          <w:highlight w:val="none"/>
        </w:rPr>
        <w:t>3-2其他</w:t>
      </w:r>
      <w:r>
        <w:rPr>
          <w:sz w:val="24"/>
          <w:szCs w:val="20"/>
          <w:highlight w:val="none"/>
        </w:rPr>
        <w:t>特定资格要求</w:t>
      </w:r>
      <w:r>
        <w:rPr>
          <w:rFonts w:hint="eastAsia"/>
          <w:sz w:val="24"/>
          <w:szCs w:val="20"/>
          <w:highlight w:val="none"/>
        </w:rPr>
        <w:t>：/</w:t>
      </w:r>
    </w:p>
    <w:p w14:paraId="3CE8C330">
      <w:pPr>
        <w:spacing w:line="360" w:lineRule="auto"/>
        <w:ind w:left="719" w:hanging="240"/>
        <w:rPr>
          <w:rFonts w:hint="eastAsia"/>
          <w:sz w:val="24"/>
          <w:szCs w:val="20"/>
          <w:highlight w:val="none"/>
        </w:rPr>
      </w:pPr>
    </w:p>
    <w:p w14:paraId="032DDD4D">
      <w:pPr>
        <w:spacing w:line="360" w:lineRule="auto"/>
        <w:ind w:left="719" w:hanging="240"/>
        <w:rPr>
          <w:rFonts w:hint="eastAsia"/>
          <w:sz w:val="24"/>
          <w:szCs w:val="20"/>
          <w:highlight w:val="none"/>
        </w:rPr>
      </w:pPr>
    </w:p>
    <w:p w14:paraId="03C9EF1F">
      <w:pPr>
        <w:spacing w:line="360" w:lineRule="auto"/>
        <w:ind w:left="719" w:hanging="240"/>
        <w:rPr>
          <w:rFonts w:hint="eastAsia"/>
          <w:sz w:val="24"/>
          <w:szCs w:val="20"/>
          <w:highlight w:val="none"/>
        </w:rPr>
      </w:pPr>
    </w:p>
    <w:p w14:paraId="61E0F328">
      <w:pPr>
        <w:spacing w:line="360" w:lineRule="auto"/>
        <w:ind w:left="719" w:hanging="240"/>
        <w:rPr>
          <w:rFonts w:hint="eastAsia"/>
          <w:sz w:val="24"/>
          <w:szCs w:val="20"/>
          <w:highlight w:val="none"/>
        </w:rPr>
      </w:pPr>
    </w:p>
    <w:p w14:paraId="6BE6B0A7">
      <w:pPr>
        <w:spacing w:line="360" w:lineRule="auto"/>
        <w:ind w:left="719" w:hanging="240"/>
        <w:rPr>
          <w:rFonts w:hint="eastAsia"/>
          <w:sz w:val="24"/>
          <w:szCs w:val="20"/>
          <w:highlight w:val="none"/>
        </w:rPr>
      </w:pPr>
    </w:p>
    <w:p w14:paraId="1A5CEB28">
      <w:pPr>
        <w:spacing w:line="360" w:lineRule="auto"/>
        <w:ind w:left="719" w:hanging="240"/>
        <w:rPr>
          <w:rFonts w:hint="eastAsia"/>
          <w:sz w:val="24"/>
          <w:szCs w:val="20"/>
          <w:highlight w:val="none"/>
        </w:rPr>
      </w:pPr>
    </w:p>
    <w:p w14:paraId="0194C824">
      <w:pPr>
        <w:spacing w:line="360" w:lineRule="auto"/>
        <w:ind w:left="719" w:hanging="240"/>
        <w:rPr>
          <w:rFonts w:hint="eastAsia"/>
          <w:sz w:val="24"/>
          <w:szCs w:val="20"/>
          <w:highlight w:val="none"/>
        </w:rPr>
      </w:pPr>
    </w:p>
    <w:p w14:paraId="2C3B883A">
      <w:pPr>
        <w:spacing w:line="360" w:lineRule="auto"/>
        <w:ind w:left="719" w:hanging="240"/>
        <w:rPr>
          <w:rFonts w:hint="eastAsia"/>
          <w:sz w:val="24"/>
          <w:szCs w:val="20"/>
          <w:highlight w:val="none"/>
        </w:rPr>
      </w:pPr>
    </w:p>
    <w:p w14:paraId="7558C40A">
      <w:pPr>
        <w:spacing w:line="360" w:lineRule="auto"/>
        <w:ind w:left="719" w:hanging="240"/>
        <w:rPr>
          <w:rFonts w:hint="eastAsia"/>
          <w:sz w:val="24"/>
          <w:szCs w:val="20"/>
          <w:highlight w:val="none"/>
        </w:rPr>
      </w:pPr>
    </w:p>
    <w:p w14:paraId="2461F42A">
      <w:pPr>
        <w:spacing w:line="360" w:lineRule="auto"/>
        <w:ind w:left="719" w:hanging="240"/>
        <w:rPr>
          <w:rFonts w:hint="eastAsia"/>
          <w:sz w:val="24"/>
          <w:szCs w:val="20"/>
          <w:highlight w:val="none"/>
        </w:rPr>
      </w:pPr>
    </w:p>
    <w:p w14:paraId="19853B4F">
      <w:pPr>
        <w:spacing w:line="360" w:lineRule="auto"/>
        <w:ind w:left="719" w:hanging="240"/>
        <w:rPr>
          <w:rFonts w:hint="eastAsia"/>
          <w:sz w:val="24"/>
          <w:szCs w:val="20"/>
          <w:highlight w:val="none"/>
        </w:rPr>
      </w:pPr>
    </w:p>
    <w:p w14:paraId="1472F668">
      <w:pPr>
        <w:spacing w:line="360" w:lineRule="auto"/>
        <w:ind w:left="719" w:hanging="240"/>
        <w:rPr>
          <w:rFonts w:hint="eastAsia"/>
          <w:sz w:val="24"/>
          <w:szCs w:val="20"/>
          <w:highlight w:val="none"/>
        </w:rPr>
      </w:pPr>
    </w:p>
    <w:p w14:paraId="4012C8EA">
      <w:pPr>
        <w:spacing w:line="360" w:lineRule="auto"/>
        <w:ind w:left="719" w:hanging="240"/>
        <w:rPr>
          <w:rFonts w:hint="eastAsia"/>
          <w:sz w:val="24"/>
          <w:szCs w:val="20"/>
          <w:highlight w:val="none"/>
        </w:rPr>
      </w:pPr>
    </w:p>
    <w:p w14:paraId="50016C38">
      <w:pPr>
        <w:spacing w:line="360" w:lineRule="auto"/>
        <w:ind w:left="719" w:hanging="240"/>
        <w:rPr>
          <w:rFonts w:hint="eastAsia"/>
          <w:sz w:val="24"/>
          <w:szCs w:val="20"/>
          <w:highlight w:val="none"/>
        </w:rPr>
      </w:pPr>
    </w:p>
    <w:p w14:paraId="0A17FE20">
      <w:pPr>
        <w:spacing w:line="360" w:lineRule="auto"/>
        <w:ind w:left="719" w:hanging="240"/>
        <w:rPr>
          <w:rFonts w:hint="eastAsia"/>
          <w:sz w:val="24"/>
          <w:szCs w:val="20"/>
          <w:highlight w:val="none"/>
        </w:rPr>
      </w:pPr>
    </w:p>
    <w:p w14:paraId="40B9CC85">
      <w:pPr>
        <w:spacing w:line="360" w:lineRule="auto"/>
        <w:ind w:left="719" w:hanging="240"/>
        <w:rPr>
          <w:rFonts w:hint="eastAsia"/>
          <w:sz w:val="24"/>
          <w:szCs w:val="20"/>
          <w:highlight w:val="none"/>
        </w:rPr>
      </w:pPr>
    </w:p>
    <w:p w14:paraId="724E2A50">
      <w:pPr>
        <w:spacing w:line="360" w:lineRule="auto"/>
        <w:ind w:left="719" w:hanging="240"/>
        <w:rPr>
          <w:rFonts w:hint="eastAsia"/>
          <w:sz w:val="24"/>
          <w:szCs w:val="20"/>
          <w:highlight w:val="none"/>
        </w:rPr>
      </w:pPr>
    </w:p>
    <w:p w14:paraId="1450F423">
      <w:pPr>
        <w:spacing w:line="360" w:lineRule="auto"/>
        <w:ind w:left="719" w:hanging="240"/>
        <w:rPr>
          <w:rFonts w:hint="eastAsia"/>
          <w:sz w:val="24"/>
          <w:szCs w:val="20"/>
          <w:highlight w:val="none"/>
        </w:rPr>
      </w:pPr>
    </w:p>
    <w:p w14:paraId="1FFD5680">
      <w:pPr>
        <w:spacing w:line="360" w:lineRule="auto"/>
        <w:ind w:left="719" w:hanging="240"/>
        <w:rPr>
          <w:rFonts w:hint="eastAsia"/>
          <w:sz w:val="24"/>
          <w:szCs w:val="20"/>
          <w:highlight w:val="none"/>
        </w:rPr>
      </w:pPr>
    </w:p>
    <w:p w14:paraId="08C15913">
      <w:pPr>
        <w:spacing w:line="360" w:lineRule="auto"/>
        <w:ind w:left="719" w:hanging="240"/>
        <w:rPr>
          <w:rFonts w:hint="eastAsia"/>
          <w:sz w:val="24"/>
          <w:szCs w:val="20"/>
          <w:highlight w:val="none"/>
        </w:rPr>
      </w:pPr>
    </w:p>
    <w:p w14:paraId="5B9F551C">
      <w:pPr>
        <w:spacing w:line="360" w:lineRule="auto"/>
        <w:ind w:left="719" w:hanging="240"/>
        <w:rPr>
          <w:rFonts w:hint="eastAsia"/>
          <w:sz w:val="24"/>
          <w:szCs w:val="20"/>
          <w:highlight w:val="none"/>
        </w:rPr>
      </w:pPr>
    </w:p>
    <w:p w14:paraId="505502FA">
      <w:pPr>
        <w:spacing w:line="360" w:lineRule="auto"/>
        <w:ind w:left="719" w:hanging="240"/>
        <w:rPr>
          <w:rFonts w:hint="eastAsia"/>
          <w:sz w:val="24"/>
          <w:szCs w:val="20"/>
          <w:highlight w:val="none"/>
        </w:rPr>
      </w:pPr>
    </w:p>
    <w:p w14:paraId="125B0612">
      <w:pPr>
        <w:spacing w:line="360" w:lineRule="auto"/>
        <w:ind w:left="719" w:hanging="240"/>
        <w:rPr>
          <w:rFonts w:hint="eastAsia"/>
          <w:sz w:val="24"/>
          <w:szCs w:val="20"/>
          <w:highlight w:val="none"/>
        </w:rPr>
      </w:pPr>
    </w:p>
    <w:p w14:paraId="67DB0B25">
      <w:pPr>
        <w:spacing w:line="360" w:lineRule="auto"/>
        <w:ind w:left="719" w:hanging="240"/>
        <w:rPr>
          <w:rFonts w:hint="eastAsia"/>
          <w:sz w:val="24"/>
          <w:szCs w:val="20"/>
          <w:highlight w:val="none"/>
        </w:rPr>
      </w:pPr>
    </w:p>
    <w:p w14:paraId="3020F05F">
      <w:pPr>
        <w:spacing w:line="360" w:lineRule="auto"/>
        <w:ind w:left="719" w:hanging="240"/>
        <w:rPr>
          <w:rFonts w:hint="eastAsia"/>
          <w:sz w:val="24"/>
          <w:szCs w:val="20"/>
          <w:highlight w:val="none"/>
        </w:rPr>
      </w:pPr>
    </w:p>
    <w:p w14:paraId="0532A3F4">
      <w:pPr>
        <w:spacing w:line="360" w:lineRule="auto"/>
        <w:ind w:left="719" w:hanging="240"/>
        <w:rPr>
          <w:rFonts w:hint="eastAsia"/>
          <w:sz w:val="24"/>
          <w:szCs w:val="20"/>
          <w:highlight w:val="none"/>
        </w:rPr>
      </w:pPr>
    </w:p>
    <w:p w14:paraId="64E805E5">
      <w:pPr>
        <w:spacing w:line="360" w:lineRule="auto"/>
        <w:ind w:left="719" w:hanging="240"/>
        <w:rPr>
          <w:rFonts w:hint="eastAsia"/>
          <w:sz w:val="24"/>
          <w:szCs w:val="20"/>
          <w:highlight w:val="none"/>
        </w:rPr>
      </w:pPr>
    </w:p>
    <w:p w14:paraId="2F762112">
      <w:pPr>
        <w:spacing w:line="360" w:lineRule="auto"/>
        <w:ind w:left="719" w:hanging="240"/>
        <w:rPr>
          <w:rFonts w:hint="eastAsia"/>
          <w:sz w:val="24"/>
          <w:szCs w:val="20"/>
          <w:highlight w:val="none"/>
        </w:rPr>
      </w:pPr>
    </w:p>
    <w:p w14:paraId="4DA4F3CE">
      <w:pPr>
        <w:spacing w:line="360" w:lineRule="auto"/>
        <w:ind w:left="719" w:hanging="240"/>
        <w:rPr>
          <w:rFonts w:hint="eastAsia"/>
          <w:sz w:val="24"/>
          <w:szCs w:val="20"/>
          <w:highlight w:val="none"/>
        </w:rPr>
      </w:pPr>
    </w:p>
    <w:p w14:paraId="69461C0C">
      <w:pPr>
        <w:widowControl/>
        <w:jc w:val="center"/>
        <w:rPr>
          <w:rFonts w:hint="eastAsia" w:ascii="宋体" w:hAnsi="宋体"/>
          <w:b/>
          <w:sz w:val="32"/>
          <w:szCs w:val="32"/>
          <w:highlight w:val="none"/>
        </w:rPr>
      </w:pPr>
      <w:r>
        <w:rPr>
          <w:sz w:val="24"/>
          <w:szCs w:val="20"/>
          <w:highlight w:val="none"/>
        </w:rPr>
        <w:br w:type="page" w:clear="all"/>
      </w:r>
      <w:bookmarkStart w:id="817" w:name="_Toc226965746"/>
      <w:bookmarkStart w:id="818" w:name="_Toc520356217"/>
      <w:bookmarkStart w:id="819" w:name="_Ref467988698"/>
      <w:bookmarkStart w:id="820" w:name="_Toc226309800"/>
      <w:bookmarkStart w:id="821" w:name="_Toc150480794"/>
      <w:bookmarkStart w:id="822" w:name="_Toc142311058"/>
      <w:bookmarkStart w:id="823" w:name="_Toc150774761"/>
      <w:bookmarkStart w:id="824" w:name="_Toc127151556"/>
      <w:bookmarkStart w:id="825" w:name="_Toc195842921"/>
      <w:bookmarkStart w:id="826" w:name="_Toc226337252"/>
      <w:bookmarkStart w:id="827" w:name="_Toc480942349"/>
      <w:bookmarkStart w:id="828" w:name="_Toc226965829"/>
    </w:p>
    <w:p w14:paraId="303F9D8F">
      <w:pPr>
        <w:widowControl/>
        <w:jc w:val="center"/>
        <w:rPr>
          <w:rFonts w:hint="eastAsia" w:ascii="宋体" w:hAnsi="宋体"/>
          <w:b/>
          <w:sz w:val="32"/>
          <w:szCs w:val="32"/>
          <w:highlight w:val="none"/>
        </w:rPr>
      </w:pPr>
    </w:p>
    <w:p w14:paraId="0BB4F24A">
      <w:pPr>
        <w:spacing w:line="360" w:lineRule="auto"/>
        <w:outlineLvl w:val="2"/>
        <w:rPr>
          <w:color w:val="000000"/>
          <w:sz w:val="24"/>
          <w:szCs w:val="20"/>
          <w:highlight w:val="none"/>
        </w:rPr>
      </w:pPr>
      <w:r>
        <w:rPr>
          <w:rFonts w:hint="eastAsia"/>
          <w:color w:val="000000"/>
          <w:sz w:val="24"/>
          <w:highlight w:val="none"/>
        </w:rPr>
        <w:t>1</w:t>
      </w:r>
      <w:r>
        <w:rPr>
          <w:color w:val="000000"/>
          <w:sz w:val="24"/>
          <w:szCs w:val="20"/>
          <w:highlight w:val="none"/>
        </w:rPr>
        <w:t xml:space="preserve">  </w:t>
      </w:r>
      <w:r>
        <w:rPr>
          <w:color w:val="000000"/>
          <w:sz w:val="24"/>
          <w:highlight w:val="none"/>
        </w:rPr>
        <w:t>投标</w:t>
      </w:r>
      <w:bookmarkEnd w:id="817"/>
      <w:bookmarkEnd w:id="818"/>
      <w:bookmarkEnd w:id="819"/>
      <w:bookmarkEnd w:id="820"/>
      <w:bookmarkEnd w:id="821"/>
      <w:bookmarkEnd w:id="822"/>
      <w:bookmarkEnd w:id="823"/>
      <w:bookmarkEnd w:id="824"/>
      <w:bookmarkEnd w:id="825"/>
      <w:bookmarkEnd w:id="826"/>
      <w:bookmarkEnd w:id="827"/>
      <w:bookmarkEnd w:id="828"/>
      <w:r>
        <w:rPr>
          <w:rFonts w:hint="eastAsia"/>
          <w:color w:val="000000"/>
          <w:sz w:val="24"/>
          <w:highlight w:val="none"/>
        </w:rPr>
        <w:t>函</w:t>
      </w:r>
      <w:r>
        <w:rPr>
          <w:color w:val="000000"/>
          <w:sz w:val="24"/>
          <w:szCs w:val="20"/>
          <w:highlight w:val="none"/>
        </w:rPr>
        <w:t>（实质性格式）</w:t>
      </w:r>
    </w:p>
    <w:p w14:paraId="320B0DF7">
      <w:pPr>
        <w:tabs>
          <w:tab w:val="left" w:pos="5580"/>
        </w:tabs>
        <w:spacing w:line="360" w:lineRule="auto"/>
        <w:rPr>
          <w:color w:val="000000"/>
          <w:sz w:val="24"/>
          <w:highlight w:val="none"/>
        </w:rPr>
      </w:pPr>
    </w:p>
    <w:p w14:paraId="3E094007">
      <w:pPr>
        <w:spacing w:line="360" w:lineRule="auto"/>
        <w:jc w:val="center"/>
        <w:rPr>
          <w:b/>
          <w:color w:val="000000"/>
          <w:sz w:val="36"/>
          <w:szCs w:val="36"/>
          <w:highlight w:val="none"/>
        </w:rPr>
      </w:pPr>
      <w:r>
        <w:rPr>
          <w:rFonts w:hint="eastAsia"/>
          <w:b/>
          <w:color w:val="000000"/>
          <w:sz w:val="36"/>
          <w:szCs w:val="36"/>
          <w:highlight w:val="none"/>
        </w:rPr>
        <w:t>投标函</w:t>
      </w:r>
    </w:p>
    <w:p w14:paraId="7C0B6752">
      <w:pPr>
        <w:tabs>
          <w:tab w:val="left" w:pos="5580"/>
        </w:tabs>
        <w:spacing w:line="360" w:lineRule="auto"/>
        <w:rPr>
          <w:color w:val="000000"/>
          <w:sz w:val="24"/>
          <w:highlight w:val="none"/>
        </w:rPr>
      </w:pPr>
      <w:r>
        <w:rPr>
          <w:color w:val="000000"/>
          <w:sz w:val="24"/>
          <w:highlight w:val="none"/>
        </w:rPr>
        <w:t>致：</w:t>
      </w:r>
      <w:r>
        <w:rPr>
          <w:color w:val="000000"/>
          <w:sz w:val="24"/>
          <w:highlight w:val="none"/>
          <w:u w:val="single"/>
        </w:rPr>
        <w:t>（采购人或采购代理机构）</w:t>
      </w:r>
    </w:p>
    <w:p w14:paraId="3DF9CDBD">
      <w:pPr>
        <w:tabs>
          <w:tab w:val="left" w:pos="5580"/>
        </w:tabs>
        <w:spacing w:line="360" w:lineRule="auto"/>
        <w:rPr>
          <w:color w:val="000000"/>
          <w:sz w:val="24"/>
          <w:szCs w:val="20"/>
          <w:highlight w:val="none"/>
        </w:rPr>
      </w:pPr>
    </w:p>
    <w:p w14:paraId="054731D9">
      <w:pPr>
        <w:tabs>
          <w:tab w:val="left" w:pos="5580"/>
        </w:tabs>
        <w:spacing w:line="360" w:lineRule="auto"/>
        <w:ind w:firstLine="408"/>
        <w:rPr>
          <w:color w:val="000000"/>
          <w:sz w:val="24"/>
          <w:szCs w:val="20"/>
          <w:highlight w:val="none"/>
        </w:rPr>
      </w:pPr>
      <w:r>
        <w:rPr>
          <w:color w:val="000000"/>
          <w:sz w:val="24"/>
          <w:szCs w:val="20"/>
          <w:highlight w:val="none"/>
        </w:rPr>
        <w:t>我方参加你方就___________（项目名称，项目编号/包号）组织的招标活动，并对此项目进行投标。</w:t>
      </w:r>
    </w:p>
    <w:p w14:paraId="32EC9D85">
      <w:pPr>
        <w:tabs>
          <w:tab w:val="left" w:pos="5580"/>
        </w:tabs>
        <w:spacing w:line="360" w:lineRule="auto"/>
        <w:ind w:firstLine="408"/>
        <w:rPr>
          <w:color w:val="000000"/>
          <w:sz w:val="24"/>
          <w:szCs w:val="20"/>
          <w:highlight w:val="none"/>
        </w:rPr>
      </w:pPr>
      <w:r>
        <w:rPr>
          <w:color w:val="000000"/>
          <w:sz w:val="24"/>
          <w:szCs w:val="20"/>
          <w:highlight w:val="none"/>
        </w:rPr>
        <w:t>1. 我方</w:t>
      </w:r>
      <w:r>
        <w:rPr>
          <w:color w:val="000000"/>
          <w:sz w:val="24"/>
          <w:highlight w:val="none"/>
        </w:rPr>
        <w:t>已详细审查全部招标文件</w:t>
      </w:r>
      <w:r>
        <w:rPr>
          <w:color w:val="000000"/>
          <w:sz w:val="24"/>
          <w:szCs w:val="20"/>
          <w:highlight w:val="none"/>
        </w:rPr>
        <w:t>，自愿参与投标并承诺如下：</w:t>
      </w:r>
    </w:p>
    <w:p w14:paraId="0AA6B7CF">
      <w:pPr>
        <w:tabs>
          <w:tab w:val="left" w:pos="720"/>
          <w:tab w:val="left" w:pos="900"/>
        </w:tabs>
        <w:spacing w:line="360" w:lineRule="auto"/>
        <w:ind w:left="360" w:firstLine="72"/>
        <w:rPr>
          <w:color w:val="000000"/>
          <w:sz w:val="24"/>
          <w:szCs w:val="20"/>
          <w:highlight w:val="none"/>
        </w:rPr>
      </w:pPr>
      <w:r>
        <w:rPr>
          <w:color w:val="000000"/>
          <w:sz w:val="24"/>
          <w:szCs w:val="20"/>
          <w:highlight w:val="none"/>
        </w:rPr>
        <w:t>（1）本投标有效期为自提交投标文件的截止之日起</w:t>
      </w:r>
      <w:r>
        <w:rPr>
          <w:rFonts w:hint="eastAsia"/>
          <w:sz w:val="24"/>
          <w:highlight w:val="none"/>
          <w:lang w:val="en-US" w:eastAsia="zh-CN"/>
        </w:rPr>
        <w:t>9</w:t>
      </w:r>
      <w:r>
        <w:rPr>
          <w:rFonts w:hint="eastAsia"/>
          <w:sz w:val="24"/>
          <w:highlight w:val="none"/>
        </w:rPr>
        <w:t>0</w:t>
      </w:r>
      <w:r>
        <w:rPr>
          <w:color w:val="000000"/>
          <w:sz w:val="24"/>
          <w:szCs w:val="20"/>
          <w:highlight w:val="none"/>
        </w:rPr>
        <w:t>个日历日。</w:t>
      </w:r>
    </w:p>
    <w:p w14:paraId="2DFC4313">
      <w:pPr>
        <w:tabs>
          <w:tab w:val="left" w:pos="720"/>
          <w:tab w:val="left" w:pos="900"/>
        </w:tabs>
        <w:spacing w:line="360" w:lineRule="auto"/>
        <w:ind w:left="360" w:firstLine="72"/>
        <w:rPr>
          <w:color w:val="000000"/>
          <w:sz w:val="24"/>
          <w:szCs w:val="20"/>
          <w:highlight w:val="none"/>
        </w:rPr>
      </w:pPr>
      <w:r>
        <w:rPr>
          <w:color w:val="000000"/>
          <w:sz w:val="24"/>
          <w:szCs w:val="20"/>
          <w:highlight w:val="none"/>
        </w:rPr>
        <w:t>（2）除合同条款及采购需求偏离表列出的偏离外，我方响应招标文件的全部要求。</w:t>
      </w:r>
    </w:p>
    <w:p w14:paraId="1E025BFB">
      <w:pPr>
        <w:tabs>
          <w:tab w:val="left" w:pos="5580"/>
        </w:tabs>
        <w:spacing w:line="360" w:lineRule="auto"/>
        <w:ind w:firstLine="420"/>
        <w:rPr>
          <w:color w:val="000000"/>
          <w:sz w:val="24"/>
          <w:szCs w:val="20"/>
          <w:highlight w:val="none"/>
        </w:rPr>
      </w:pPr>
      <w:r>
        <w:rPr>
          <w:color w:val="000000"/>
          <w:sz w:val="24"/>
          <w:szCs w:val="20"/>
          <w:highlight w:val="none"/>
        </w:rPr>
        <w:t>（3）我方已提供的全部文件资料是真实、准确的，并对此承担一切法律后果。</w:t>
      </w:r>
    </w:p>
    <w:p w14:paraId="6C8F130C">
      <w:pPr>
        <w:tabs>
          <w:tab w:val="left" w:pos="5580"/>
        </w:tabs>
        <w:spacing w:line="360" w:lineRule="auto"/>
        <w:ind w:firstLine="420"/>
        <w:rPr>
          <w:color w:val="000000"/>
          <w:sz w:val="24"/>
          <w:highlight w:val="none"/>
        </w:rPr>
      </w:pPr>
      <w:r>
        <w:rPr>
          <w:color w:val="000000"/>
          <w:sz w:val="24"/>
          <w:szCs w:val="20"/>
          <w:highlight w:val="none"/>
        </w:rPr>
        <w:t>（4）如我方中标，我方将在法律规定的期限内与你方签订合同，按照招标文件要求提交履约保证金，并在合同约定的期限内完成合同规定的全部义务。</w:t>
      </w:r>
    </w:p>
    <w:p w14:paraId="0BBD5FA2">
      <w:pPr>
        <w:spacing w:line="360" w:lineRule="auto"/>
        <w:ind w:left="420"/>
        <w:rPr>
          <w:color w:val="000000"/>
          <w:sz w:val="24"/>
          <w:highlight w:val="none"/>
        </w:rPr>
      </w:pPr>
      <w:r>
        <w:rPr>
          <w:color w:val="000000"/>
          <w:sz w:val="24"/>
          <w:highlight w:val="none"/>
        </w:rPr>
        <w:t>2. 其他补充条款（如有）：</w:t>
      </w:r>
      <w:r>
        <w:rPr>
          <w:color w:val="000000"/>
          <w:sz w:val="24"/>
          <w:szCs w:val="20"/>
          <w:highlight w:val="none"/>
        </w:rPr>
        <w:t>___________</w:t>
      </w:r>
      <w:r>
        <w:rPr>
          <w:color w:val="000000"/>
          <w:sz w:val="24"/>
          <w:highlight w:val="none"/>
        </w:rPr>
        <w:t>。</w:t>
      </w:r>
    </w:p>
    <w:p w14:paraId="1450A33B">
      <w:pPr>
        <w:spacing w:line="360" w:lineRule="auto"/>
        <w:ind w:firstLine="480"/>
        <w:rPr>
          <w:color w:val="000000"/>
          <w:sz w:val="24"/>
          <w:highlight w:val="none"/>
        </w:rPr>
      </w:pPr>
      <w:r>
        <w:rPr>
          <w:color w:val="000000"/>
          <w:sz w:val="24"/>
          <w:highlight w:val="none"/>
        </w:rPr>
        <w:t>与本投标有关的一切正式往来信函请寄：</w:t>
      </w:r>
    </w:p>
    <w:p w14:paraId="2E7BCF2D">
      <w:pPr>
        <w:tabs>
          <w:tab w:val="left" w:pos="5580"/>
        </w:tabs>
        <w:spacing w:line="360" w:lineRule="auto"/>
        <w:ind w:left="420"/>
        <w:rPr>
          <w:color w:val="000000"/>
          <w:sz w:val="24"/>
          <w:szCs w:val="20"/>
          <w:highlight w:val="none"/>
        </w:rPr>
      </w:pPr>
    </w:p>
    <w:p w14:paraId="1627A6DB">
      <w:pPr>
        <w:tabs>
          <w:tab w:val="left" w:pos="5580"/>
        </w:tabs>
        <w:spacing w:line="360" w:lineRule="auto"/>
        <w:ind w:left="420"/>
        <w:rPr>
          <w:color w:val="000000"/>
          <w:sz w:val="24"/>
          <w:szCs w:val="20"/>
          <w:highlight w:val="none"/>
        </w:rPr>
      </w:pPr>
      <w:r>
        <w:rPr>
          <w:color w:val="000000"/>
          <w:sz w:val="24"/>
          <w:szCs w:val="20"/>
          <w:highlight w:val="none"/>
        </w:rPr>
        <w:t>地址_________________________     传真____________________________</w:t>
      </w:r>
    </w:p>
    <w:p w14:paraId="7053F6AD">
      <w:pPr>
        <w:tabs>
          <w:tab w:val="left" w:pos="5580"/>
        </w:tabs>
        <w:spacing w:line="360" w:lineRule="auto"/>
        <w:ind w:left="420"/>
        <w:rPr>
          <w:color w:val="000000"/>
          <w:sz w:val="24"/>
          <w:szCs w:val="20"/>
          <w:highlight w:val="none"/>
        </w:rPr>
      </w:pPr>
      <w:r>
        <w:rPr>
          <w:color w:val="000000"/>
          <w:sz w:val="24"/>
          <w:szCs w:val="20"/>
          <w:highlight w:val="none"/>
        </w:rPr>
        <w:t>电话_________________________     电子函件________________________</w:t>
      </w:r>
    </w:p>
    <w:p w14:paraId="13BD6F63">
      <w:pPr>
        <w:tabs>
          <w:tab w:val="left" w:pos="5580"/>
        </w:tabs>
        <w:spacing w:line="360" w:lineRule="auto"/>
        <w:ind w:left="420"/>
        <w:rPr>
          <w:color w:val="000000"/>
          <w:sz w:val="24"/>
          <w:szCs w:val="20"/>
          <w:highlight w:val="none"/>
        </w:rPr>
      </w:pPr>
    </w:p>
    <w:p w14:paraId="1D9BD79D">
      <w:pPr>
        <w:tabs>
          <w:tab w:val="left" w:pos="5580"/>
        </w:tabs>
        <w:spacing w:line="360" w:lineRule="auto"/>
        <w:ind w:left="420"/>
        <w:rPr>
          <w:color w:val="000000"/>
          <w:sz w:val="24"/>
          <w:szCs w:val="20"/>
          <w:highlight w:val="none"/>
        </w:rPr>
      </w:pPr>
      <w:r>
        <w:rPr>
          <w:color w:val="000000"/>
          <w:sz w:val="24"/>
          <w:szCs w:val="20"/>
          <w:highlight w:val="none"/>
        </w:rPr>
        <w:t>投标人名称（加盖公章） ___________</w:t>
      </w:r>
    </w:p>
    <w:p w14:paraId="1AB8BA2B">
      <w:pPr>
        <w:tabs>
          <w:tab w:val="left" w:pos="5580"/>
        </w:tabs>
        <w:spacing w:line="360" w:lineRule="auto"/>
        <w:ind w:left="420"/>
        <w:rPr>
          <w:color w:val="000000"/>
          <w:sz w:val="24"/>
          <w:szCs w:val="20"/>
          <w:highlight w:val="none"/>
        </w:rPr>
      </w:pPr>
      <w:r>
        <w:rPr>
          <w:color w:val="000000"/>
          <w:sz w:val="24"/>
          <w:szCs w:val="20"/>
          <w:highlight w:val="none"/>
        </w:rPr>
        <w:t xml:space="preserve">日期：_____年______月______日    </w:t>
      </w:r>
    </w:p>
    <w:p w14:paraId="0DDC3A6E">
      <w:pPr>
        <w:tabs>
          <w:tab w:val="left" w:pos="5580"/>
        </w:tabs>
        <w:spacing w:line="360" w:lineRule="auto"/>
        <w:ind w:left="420"/>
        <w:rPr>
          <w:color w:val="000000"/>
          <w:sz w:val="24"/>
          <w:szCs w:val="20"/>
          <w:highlight w:val="none"/>
          <w:u w:val="single"/>
        </w:rPr>
      </w:pPr>
    </w:p>
    <w:p w14:paraId="5877B965">
      <w:pPr>
        <w:widowControl/>
        <w:jc w:val="left"/>
        <w:rPr>
          <w:rFonts w:hint="eastAsia"/>
          <w:color w:val="000000"/>
          <w:sz w:val="24"/>
          <w:highlight w:val="none"/>
        </w:rPr>
      </w:pPr>
      <w:bookmarkStart w:id="829" w:name="_Hlt520356243"/>
      <w:bookmarkEnd w:id="829"/>
      <w:bookmarkStart w:id="830" w:name="_Hlt520355938"/>
      <w:bookmarkEnd w:id="830"/>
      <w:r>
        <w:rPr>
          <w:color w:val="000000"/>
          <w:sz w:val="24"/>
          <w:highlight w:val="none"/>
        </w:rPr>
        <w:br w:type="page" w:clear="all"/>
      </w:r>
    </w:p>
    <w:p w14:paraId="082588C8">
      <w:pPr>
        <w:widowControl/>
        <w:jc w:val="left"/>
        <w:rPr>
          <w:rFonts w:hint="eastAsia"/>
          <w:color w:val="000000"/>
          <w:sz w:val="24"/>
          <w:highlight w:val="none"/>
        </w:rPr>
      </w:pPr>
      <w:r>
        <w:rPr>
          <w:rFonts w:hint="eastAsia"/>
          <w:color w:val="000000"/>
          <w:sz w:val="24"/>
          <w:highlight w:val="none"/>
        </w:rPr>
        <w:t>2</w:t>
      </w:r>
      <w:r>
        <w:rPr>
          <w:color w:val="000000"/>
          <w:sz w:val="24"/>
          <w:highlight w:val="none"/>
        </w:rPr>
        <w:t xml:space="preserve">  </w:t>
      </w:r>
      <w:r>
        <w:rPr>
          <w:rFonts w:hint="eastAsia"/>
          <w:color w:val="000000"/>
          <w:sz w:val="24"/>
          <w:highlight w:val="none"/>
        </w:rPr>
        <w:t>法定代表人资格证明书</w:t>
      </w:r>
      <w:r>
        <w:rPr>
          <w:color w:val="000000"/>
          <w:sz w:val="24"/>
          <w:szCs w:val="20"/>
          <w:highlight w:val="none"/>
        </w:rPr>
        <w:t>（实质性格式）</w:t>
      </w:r>
    </w:p>
    <w:p w14:paraId="4ADE8E0D">
      <w:pPr>
        <w:spacing w:line="360" w:lineRule="auto"/>
        <w:jc w:val="center"/>
        <w:rPr>
          <w:rFonts w:hint="eastAsia" w:ascii="宋体" w:hAnsi="宋体"/>
          <w:b/>
          <w:sz w:val="32"/>
          <w:szCs w:val="32"/>
          <w:highlight w:val="none"/>
        </w:rPr>
      </w:pPr>
    </w:p>
    <w:p w14:paraId="3460BD1A">
      <w:pPr>
        <w:spacing w:line="360" w:lineRule="auto"/>
        <w:jc w:val="center"/>
        <w:rPr>
          <w:rFonts w:ascii="宋体" w:hAnsi="宋体"/>
          <w:b/>
          <w:sz w:val="32"/>
          <w:szCs w:val="32"/>
          <w:highlight w:val="none"/>
        </w:rPr>
      </w:pPr>
      <w:r>
        <w:rPr>
          <w:rFonts w:hint="eastAsia" w:ascii="宋体" w:hAnsi="宋体"/>
          <w:b/>
          <w:sz w:val="32"/>
          <w:szCs w:val="32"/>
          <w:highlight w:val="none"/>
        </w:rPr>
        <w:t>法定代表人资格证明书</w:t>
      </w:r>
    </w:p>
    <w:p w14:paraId="28D32C08">
      <w:pPr>
        <w:spacing w:line="560" w:lineRule="exact"/>
        <w:rPr>
          <w:rFonts w:ascii="宋体" w:hAnsi="宋体"/>
          <w:sz w:val="24"/>
          <w:highlight w:val="none"/>
        </w:rPr>
      </w:pPr>
      <w:r>
        <w:rPr>
          <w:rFonts w:hint="eastAsia" w:ascii="宋体" w:hAnsi="宋体"/>
          <w:sz w:val="24"/>
          <w:highlight w:val="none"/>
        </w:rPr>
        <w:t>单位名称:</w:t>
      </w:r>
    </w:p>
    <w:p w14:paraId="4B8785E3">
      <w:pPr>
        <w:spacing w:line="560" w:lineRule="exact"/>
        <w:rPr>
          <w:rFonts w:ascii="宋体" w:hAnsi="宋体"/>
          <w:sz w:val="24"/>
          <w:highlight w:val="none"/>
        </w:rPr>
      </w:pPr>
      <w:r>
        <w:rPr>
          <w:rFonts w:hint="eastAsia" w:ascii="宋体" w:hAnsi="宋体"/>
          <w:sz w:val="24"/>
          <w:highlight w:val="none"/>
        </w:rPr>
        <w:t>地址:</w:t>
      </w:r>
    </w:p>
    <w:p w14:paraId="27964159">
      <w:pPr>
        <w:spacing w:line="560" w:lineRule="exact"/>
        <w:rPr>
          <w:rFonts w:ascii="宋体" w:hAnsi="宋体"/>
          <w:sz w:val="24"/>
          <w:highlight w:val="none"/>
        </w:rPr>
      </w:pPr>
      <w:r>
        <w:rPr>
          <w:rFonts w:hint="eastAsia" w:ascii="宋体" w:hAnsi="宋体"/>
          <w:sz w:val="24"/>
          <w:highlight w:val="none"/>
        </w:rPr>
        <w:t>姓名:     性别:       年龄:      职务:</w:t>
      </w:r>
    </w:p>
    <w:p w14:paraId="30006580">
      <w:pPr>
        <w:spacing w:line="560" w:lineRule="exact"/>
        <w:rPr>
          <w:rFonts w:ascii="宋体" w:hAnsi="宋体"/>
          <w:sz w:val="24"/>
          <w:highlight w:val="none"/>
        </w:rPr>
      </w:pPr>
      <w:r>
        <w:rPr>
          <w:rFonts w:hint="eastAsia" w:ascii="宋体" w:hAnsi="宋体"/>
          <w:sz w:val="24"/>
          <w:highlight w:val="none"/>
        </w:rPr>
        <w:t>系</w:t>
      </w:r>
      <w:r>
        <w:rPr>
          <w:rFonts w:hint="eastAsia" w:ascii="宋体" w:hAnsi="宋体"/>
          <w:sz w:val="24"/>
          <w:highlight w:val="none"/>
          <w:u w:val="single"/>
        </w:rPr>
        <w:t>（投标单位名称）</w:t>
      </w:r>
      <w:r>
        <w:rPr>
          <w:rFonts w:hint="eastAsia" w:ascii="宋体" w:hAnsi="宋体"/>
          <w:sz w:val="24"/>
          <w:highlight w:val="none"/>
        </w:rPr>
        <w:t>的法定代表人。为参与</w:t>
      </w:r>
      <w:r>
        <w:rPr>
          <w:rFonts w:hint="eastAsia" w:ascii="宋体" w:hAnsi="宋体"/>
          <w:sz w:val="24"/>
          <w:highlight w:val="none"/>
          <w:u w:val="single"/>
        </w:rPr>
        <w:t>（项目名称）</w:t>
      </w:r>
      <w:r>
        <w:rPr>
          <w:rFonts w:hint="eastAsia" w:ascii="宋体" w:hAnsi="宋体"/>
          <w:sz w:val="24"/>
          <w:highlight w:val="none"/>
        </w:rPr>
        <w:t>的政府采购活动，</w:t>
      </w:r>
      <w:r>
        <w:rPr>
          <w:rFonts w:ascii="宋体" w:hAnsi="宋体"/>
          <w:color w:val="000000"/>
          <w:sz w:val="24"/>
          <w:szCs w:val="20"/>
          <w:highlight w:val="none"/>
        </w:rPr>
        <w:t>签署、澄清确认、递交、撤回、修改</w:t>
      </w:r>
      <w:r>
        <w:rPr>
          <w:rFonts w:hint="eastAsia" w:ascii="宋体" w:hAnsi="宋体"/>
          <w:sz w:val="24"/>
          <w:highlight w:val="none"/>
        </w:rPr>
        <w:t>上述项目的投标文件、进行合同谈判、签署合同和处理与之有关的一切事务。</w:t>
      </w:r>
    </w:p>
    <w:p w14:paraId="10C43428">
      <w:pPr>
        <w:spacing w:line="560" w:lineRule="exact"/>
        <w:rPr>
          <w:rFonts w:ascii="宋体" w:hAnsi="宋体"/>
          <w:sz w:val="24"/>
          <w:highlight w:val="none"/>
        </w:rPr>
      </w:pPr>
      <w:r>
        <w:rPr>
          <w:rFonts w:hint="eastAsia" w:ascii="宋体" w:hAnsi="宋体"/>
          <w:sz w:val="24"/>
          <w:highlight w:val="none"/>
        </w:rPr>
        <w:t>特此证明。</w:t>
      </w:r>
    </w:p>
    <w:p w14:paraId="356FF72E">
      <w:pPr>
        <w:spacing w:line="560" w:lineRule="exact"/>
        <w:rPr>
          <w:rFonts w:ascii="宋体" w:hAnsi="宋体"/>
          <w:sz w:val="24"/>
          <w:highlight w:val="none"/>
        </w:rPr>
      </w:pPr>
    </w:p>
    <w:p w14:paraId="64262420">
      <w:pPr>
        <w:pStyle w:val="217"/>
        <w:spacing w:line="583" w:lineRule="auto"/>
        <w:ind w:right="-46"/>
        <w:rPr>
          <w:spacing w:val="-3"/>
          <w:highlight w:val="none"/>
        </w:rPr>
      </w:pPr>
      <w:r>
        <w:rPr>
          <w:highlight w:val="none"/>
        </w:rPr>
        <w:t>附：</w:t>
      </w:r>
      <w:r>
        <w:rPr>
          <w:spacing w:val="-3"/>
          <w:highlight w:val="none"/>
        </w:rPr>
        <w:t>法</w:t>
      </w:r>
      <w:r>
        <w:rPr>
          <w:highlight w:val="none"/>
        </w:rPr>
        <w:t>定</w:t>
      </w:r>
      <w:r>
        <w:rPr>
          <w:spacing w:val="-3"/>
          <w:highlight w:val="none"/>
        </w:rPr>
        <w:t>代</w:t>
      </w:r>
      <w:r>
        <w:rPr>
          <w:highlight w:val="none"/>
        </w:rPr>
        <w:t>表</w:t>
      </w:r>
      <w:r>
        <w:rPr>
          <w:spacing w:val="-3"/>
          <w:highlight w:val="none"/>
        </w:rPr>
        <w:t>人</w:t>
      </w:r>
      <w:r>
        <w:rPr>
          <w:highlight w:val="none"/>
        </w:rPr>
        <w:t>（</w:t>
      </w:r>
      <w:r>
        <w:rPr>
          <w:spacing w:val="-3"/>
          <w:highlight w:val="none"/>
        </w:rPr>
        <w:t>单</w:t>
      </w:r>
      <w:r>
        <w:rPr>
          <w:highlight w:val="none"/>
        </w:rPr>
        <w:t>位</w:t>
      </w:r>
      <w:r>
        <w:rPr>
          <w:spacing w:val="-3"/>
          <w:highlight w:val="none"/>
        </w:rPr>
        <w:t>负</w:t>
      </w:r>
      <w:r>
        <w:rPr>
          <w:highlight w:val="none"/>
        </w:rPr>
        <w:t>责人</w:t>
      </w:r>
      <w:r>
        <w:rPr>
          <w:spacing w:val="-3"/>
          <w:highlight w:val="none"/>
        </w:rPr>
        <w:t>）有效期内的身</w:t>
      </w:r>
      <w:r>
        <w:rPr>
          <w:rFonts w:hint="eastAsia"/>
          <w:spacing w:val="-3"/>
          <w:highlight w:val="none"/>
        </w:rPr>
        <w:t>份</w:t>
      </w:r>
      <w:r>
        <w:rPr>
          <w:spacing w:val="-3"/>
          <w:highlight w:val="none"/>
        </w:rPr>
        <w:t>证正反面</w:t>
      </w:r>
      <w:r>
        <w:rPr>
          <w:rFonts w:hint="eastAsia"/>
          <w:spacing w:val="-3"/>
          <w:highlight w:val="none"/>
        </w:rPr>
        <w:t>电子</w:t>
      </w:r>
      <w:r>
        <w:rPr>
          <w:spacing w:val="-3"/>
          <w:highlight w:val="none"/>
        </w:rPr>
        <w:t>件</w:t>
      </w:r>
      <w:r>
        <w:rPr>
          <w:rFonts w:hint="eastAsia"/>
          <w:spacing w:val="-3"/>
          <w:highlight w:val="none"/>
        </w:rPr>
        <w:t>。</w:t>
      </w:r>
    </w:p>
    <w:tbl>
      <w:tblPr>
        <w:tblStyle w:val="32"/>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14:paraId="5F1D38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5C48DC59">
            <w:pPr>
              <w:tabs>
                <w:tab w:val="left" w:pos="5580"/>
              </w:tabs>
              <w:spacing w:line="360" w:lineRule="auto"/>
              <w:jc w:val="left"/>
              <w:rPr>
                <w:rFonts w:ascii="宋体" w:hAnsi="宋体"/>
                <w:color w:val="000000"/>
                <w:sz w:val="24"/>
                <w:szCs w:val="20"/>
                <w:highlight w:val="none"/>
              </w:rPr>
            </w:pPr>
          </w:p>
          <w:p w14:paraId="00F2F750">
            <w:pPr>
              <w:tabs>
                <w:tab w:val="left" w:pos="5580"/>
              </w:tabs>
              <w:spacing w:line="360" w:lineRule="auto"/>
              <w:jc w:val="left"/>
              <w:rPr>
                <w:rFonts w:ascii="宋体" w:hAnsi="宋体"/>
                <w:color w:val="000000"/>
                <w:sz w:val="24"/>
                <w:szCs w:val="20"/>
                <w:highlight w:val="none"/>
              </w:rPr>
            </w:pPr>
          </w:p>
          <w:p w14:paraId="38827618">
            <w:pPr>
              <w:tabs>
                <w:tab w:val="left" w:pos="5580"/>
              </w:tabs>
              <w:spacing w:line="360" w:lineRule="auto"/>
              <w:jc w:val="left"/>
              <w:rPr>
                <w:rFonts w:ascii="宋体" w:hAnsi="宋体"/>
                <w:color w:val="000000"/>
                <w:sz w:val="24"/>
                <w:szCs w:val="20"/>
                <w:highlight w:val="none"/>
              </w:rPr>
            </w:pPr>
          </w:p>
        </w:tc>
        <w:tc>
          <w:tcPr>
            <w:tcW w:w="4536" w:type="dxa"/>
            <w:noWrap w:val="0"/>
            <w:vAlign w:val="top"/>
          </w:tcPr>
          <w:p w14:paraId="1033F401">
            <w:pPr>
              <w:tabs>
                <w:tab w:val="left" w:pos="5580"/>
              </w:tabs>
              <w:spacing w:line="360" w:lineRule="auto"/>
              <w:jc w:val="left"/>
              <w:rPr>
                <w:rFonts w:ascii="宋体" w:hAnsi="宋体"/>
                <w:color w:val="000000"/>
                <w:sz w:val="24"/>
                <w:szCs w:val="20"/>
                <w:highlight w:val="none"/>
              </w:rPr>
            </w:pPr>
          </w:p>
          <w:p w14:paraId="5142BF8F">
            <w:pPr>
              <w:tabs>
                <w:tab w:val="left" w:pos="5580"/>
              </w:tabs>
              <w:spacing w:line="360" w:lineRule="auto"/>
              <w:jc w:val="left"/>
              <w:rPr>
                <w:rFonts w:ascii="宋体" w:hAnsi="宋体"/>
                <w:color w:val="000000"/>
                <w:sz w:val="24"/>
                <w:szCs w:val="20"/>
                <w:highlight w:val="none"/>
              </w:rPr>
            </w:pPr>
          </w:p>
          <w:p w14:paraId="22326F66">
            <w:pPr>
              <w:tabs>
                <w:tab w:val="left" w:pos="5580"/>
              </w:tabs>
              <w:spacing w:line="360" w:lineRule="auto"/>
              <w:jc w:val="left"/>
              <w:rPr>
                <w:rFonts w:ascii="宋体" w:hAnsi="宋体"/>
                <w:color w:val="000000"/>
                <w:sz w:val="24"/>
                <w:szCs w:val="20"/>
                <w:highlight w:val="none"/>
              </w:rPr>
            </w:pPr>
          </w:p>
        </w:tc>
      </w:tr>
    </w:tbl>
    <w:p w14:paraId="42B487AD">
      <w:pPr>
        <w:spacing w:line="560" w:lineRule="exact"/>
        <w:rPr>
          <w:rFonts w:ascii="宋体" w:hAnsi="宋体"/>
          <w:sz w:val="24"/>
          <w:highlight w:val="none"/>
        </w:rPr>
      </w:pPr>
      <w:r>
        <w:rPr>
          <w:rFonts w:hint="eastAsia" w:ascii="宋体" w:hAnsi="宋体"/>
          <w:sz w:val="24"/>
          <w:highlight w:val="none"/>
        </w:rPr>
        <w:t>                     投标人：（加盖公章）</w:t>
      </w:r>
    </w:p>
    <w:p w14:paraId="2479995F">
      <w:pPr>
        <w:spacing w:line="560" w:lineRule="exact"/>
        <w:rPr>
          <w:rFonts w:ascii="宋体" w:hAnsi="宋体"/>
          <w:sz w:val="24"/>
          <w:highlight w:val="none"/>
        </w:rPr>
      </w:pPr>
      <w:r>
        <w:rPr>
          <w:rFonts w:hint="eastAsia" w:ascii="宋体" w:hAnsi="宋体"/>
          <w:sz w:val="24"/>
          <w:highlight w:val="none"/>
        </w:rPr>
        <w:t>                       法定代表人</w:t>
      </w:r>
      <w:r>
        <w:rPr>
          <w:rFonts w:ascii="宋体" w:hAnsi="宋体"/>
          <w:color w:val="000000"/>
          <w:sz w:val="24"/>
          <w:szCs w:val="20"/>
          <w:highlight w:val="none"/>
        </w:rPr>
        <w:t>签字</w:t>
      </w:r>
      <w:r>
        <w:rPr>
          <w:rFonts w:hint="eastAsia" w:ascii="宋体" w:hAnsi="宋体"/>
          <w:color w:val="000000"/>
          <w:sz w:val="24"/>
          <w:szCs w:val="20"/>
          <w:highlight w:val="none"/>
        </w:rPr>
        <w:t>、签章</w:t>
      </w:r>
      <w:r>
        <w:rPr>
          <w:rFonts w:ascii="宋体" w:hAnsi="宋体"/>
          <w:color w:val="000000"/>
          <w:sz w:val="24"/>
          <w:szCs w:val="20"/>
          <w:highlight w:val="none"/>
        </w:rPr>
        <w:t>或</w:t>
      </w:r>
      <w:r>
        <w:rPr>
          <w:rFonts w:hint="eastAsia" w:ascii="宋体" w:hAnsi="宋体"/>
          <w:color w:val="000000"/>
          <w:sz w:val="24"/>
          <w:szCs w:val="20"/>
          <w:highlight w:val="none"/>
        </w:rPr>
        <w:t>印鉴</w:t>
      </w:r>
      <w:r>
        <w:rPr>
          <w:rFonts w:hint="eastAsia" w:ascii="宋体" w:hAnsi="宋体"/>
          <w:sz w:val="24"/>
          <w:highlight w:val="none"/>
        </w:rPr>
        <w:t>：</w:t>
      </w:r>
    </w:p>
    <w:p w14:paraId="093D1519">
      <w:pPr>
        <w:spacing w:line="560" w:lineRule="exact"/>
        <w:ind w:firstLine="4320"/>
        <w:rPr>
          <w:rFonts w:ascii="宋体" w:hAnsi="宋体"/>
          <w:sz w:val="24"/>
          <w:highlight w:val="none"/>
        </w:rPr>
      </w:pPr>
      <w:r>
        <w:rPr>
          <w:rFonts w:hint="eastAsia" w:ascii="宋体" w:hAnsi="宋体"/>
          <w:sz w:val="24"/>
          <w:highlight w:val="none"/>
        </w:rPr>
        <w:t>日期：    年    月    日</w:t>
      </w:r>
    </w:p>
    <w:p w14:paraId="7259126C">
      <w:pPr>
        <w:widowControl/>
        <w:jc w:val="left"/>
        <w:rPr>
          <w:rFonts w:hint="eastAsia"/>
          <w:color w:val="000000"/>
          <w:sz w:val="24"/>
          <w:highlight w:val="none"/>
        </w:rPr>
      </w:pPr>
    </w:p>
    <w:p w14:paraId="32556D5B">
      <w:pPr>
        <w:widowControl/>
        <w:jc w:val="left"/>
        <w:rPr>
          <w:rFonts w:hint="eastAsia"/>
          <w:color w:val="000000"/>
          <w:sz w:val="24"/>
          <w:highlight w:val="none"/>
        </w:rPr>
      </w:pPr>
    </w:p>
    <w:p w14:paraId="289566C4">
      <w:pPr>
        <w:widowControl/>
        <w:jc w:val="left"/>
        <w:rPr>
          <w:rFonts w:hint="eastAsia"/>
          <w:color w:val="000000"/>
          <w:sz w:val="24"/>
          <w:highlight w:val="none"/>
        </w:rPr>
      </w:pPr>
    </w:p>
    <w:p w14:paraId="1F0B6E96">
      <w:pPr>
        <w:tabs>
          <w:tab w:val="left" w:pos="5580"/>
        </w:tabs>
        <w:spacing w:line="360" w:lineRule="auto"/>
        <w:jc w:val="left"/>
        <w:rPr>
          <w:rFonts w:ascii="宋体" w:hAnsi="宋体"/>
          <w:color w:val="000000"/>
          <w:sz w:val="24"/>
          <w:szCs w:val="20"/>
          <w:highlight w:val="none"/>
        </w:rPr>
      </w:pPr>
      <w:r>
        <w:rPr>
          <w:rFonts w:hint="eastAsia" w:ascii="宋体" w:hAnsi="宋体"/>
          <w:color w:val="000000"/>
          <w:sz w:val="24"/>
          <w:szCs w:val="20"/>
          <w:highlight w:val="none"/>
        </w:rPr>
        <w:t>说明</w:t>
      </w:r>
      <w:r>
        <w:rPr>
          <w:rFonts w:ascii="宋体" w:hAnsi="宋体"/>
          <w:color w:val="000000"/>
          <w:sz w:val="24"/>
          <w:szCs w:val="20"/>
          <w:highlight w:val="none"/>
        </w:rPr>
        <w:t>：</w:t>
      </w:r>
    </w:p>
    <w:p w14:paraId="0EE028DD">
      <w:pPr>
        <w:tabs>
          <w:tab w:val="left" w:pos="5580"/>
        </w:tabs>
        <w:spacing w:line="360" w:lineRule="auto"/>
        <w:jc w:val="left"/>
        <w:rPr>
          <w:rFonts w:ascii="宋体" w:hAnsi="宋体"/>
          <w:color w:val="000000"/>
          <w:sz w:val="24"/>
          <w:szCs w:val="20"/>
          <w:highlight w:val="none"/>
        </w:rPr>
      </w:pPr>
      <w:r>
        <w:rPr>
          <w:rFonts w:ascii="宋体" w:hAnsi="宋体"/>
          <w:color w:val="000000"/>
          <w:sz w:val="24"/>
          <w:szCs w:val="20"/>
          <w:highlight w:val="none"/>
        </w:rPr>
        <w:t>1.若供应商为事业单位或其他组织或分支机构（仅当</w:t>
      </w:r>
      <w:r>
        <w:rPr>
          <w:rFonts w:hint="eastAsia" w:ascii="宋体" w:hAnsi="宋体"/>
          <w:color w:val="000000"/>
          <w:sz w:val="24"/>
          <w:szCs w:val="20"/>
          <w:highlight w:val="none"/>
        </w:rPr>
        <w:t>招标</w:t>
      </w:r>
      <w:r>
        <w:rPr>
          <w:rFonts w:ascii="宋体" w:hAnsi="宋体"/>
          <w:color w:val="000000"/>
          <w:sz w:val="24"/>
          <w:szCs w:val="20"/>
          <w:highlight w:val="none"/>
        </w:rPr>
        <w:t>文件注明允许分支机构</w:t>
      </w:r>
      <w:r>
        <w:rPr>
          <w:rFonts w:hint="eastAsia" w:ascii="宋体" w:hAnsi="宋体"/>
          <w:color w:val="000000"/>
          <w:sz w:val="24"/>
          <w:szCs w:val="20"/>
          <w:highlight w:val="none"/>
        </w:rPr>
        <w:t>投标</w:t>
      </w:r>
      <w:r>
        <w:rPr>
          <w:rFonts w:ascii="宋体" w:hAnsi="宋体"/>
          <w:color w:val="000000"/>
          <w:sz w:val="24"/>
          <w:szCs w:val="20"/>
          <w:highlight w:val="none"/>
        </w:rPr>
        <w:t>的），则法定代表人（单位负责人）</w:t>
      </w:r>
      <w:r>
        <w:rPr>
          <w:rFonts w:hint="eastAsia" w:ascii="宋体" w:hAnsi="宋体"/>
          <w:color w:val="000000"/>
          <w:sz w:val="24"/>
          <w:szCs w:val="20"/>
          <w:highlight w:val="none"/>
        </w:rPr>
        <w:t>处</w:t>
      </w:r>
      <w:r>
        <w:rPr>
          <w:rFonts w:ascii="宋体" w:hAnsi="宋体"/>
          <w:color w:val="000000"/>
          <w:sz w:val="24"/>
          <w:szCs w:val="20"/>
          <w:highlight w:val="none"/>
        </w:rPr>
        <w:t>的签署人可为单位负责人</w:t>
      </w:r>
      <w:r>
        <w:rPr>
          <w:rFonts w:hint="eastAsia" w:ascii="宋体" w:hAnsi="宋体"/>
          <w:color w:val="000000"/>
          <w:sz w:val="24"/>
          <w:szCs w:val="20"/>
          <w:highlight w:val="none"/>
        </w:rPr>
        <w:t>。</w:t>
      </w:r>
    </w:p>
    <w:p w14:paraId="11489C1F">
      <w:pPr>
        <w:tabs>
          <w:tab w:val="left" w:pos="5580"/>
        </w:tabs>
        <w:spacing w:line="360" w:lineRule="auto"/>
        <w:jc w:val="left"/>
        <w:rPr>
          <w:rFonts w:ascii="宋体" w:hAnsi="宋体"/>
          <w:i/>
          <w:color w:val="000000"/>
          <w:sz w:val="24"/>
          <w:szCs w:val="20"/>
          <w:highlight w:val="none"/>
          <w:u w:val="single"/>
        </w:rPr>
      </w:pPr>
      <w:r>
        <w:rPr>
          <w:rFonts w:ascii="宋体" w:hAnsi="宋体"/>
          <w:color w:val="000000"/>
          <w:sz w:val="24"/>
          <w:szCs w:val="20"/>
          <w:highlight w:val="none"/>
        </w:rPr>
        <w:t>3.</w:t>
      </w:r>
      <w:r>
        <w:rPr>
          <w:rFonts w:hint="eastAsia" w:ascii="宋体" w:hAnsi="宋体"/>
          <w:color w:val="000000"/>
          <w:sz w:val="24"/>
          <w:szCs w:val="20"/>
          <w:highlight w:val="none"/>
        </w:rPr>
        <w:t>供应商为自然人的情形，可不提供本</w:t>
      </w:r>
      <w:r>
        <w:rPr>
          <w:rFonts w:ascii="宋体" w:hAnsi="宋体"/>
          <w:color w:val="000000"/>
          <w:sz w:val="24"/>
          <w:szCs w:val="20"/>
          <w:highlight w:val="none"/>
        </w:rPr>
        <w:t>《</w:t>
      </w:r>
      <w:r>
        <w:rPr>
          <w:rFonts w:hint="eastAsia" w:ascii="宋体" w:hAnsi="宋体"/>
          <w:color w:val="000000"/>
          <w:sz w:val="24"/>
          <w:szCs w:val="20"/>
          <w:highlight w:val="none"/>
        </w:rPr>
        <w:t>授权委托书</w:t>
      </w:r>
      <w:r>
        <w:rPr>
          <w:rFonts w:ascii="宋体" w:hAnsi="宋体"/>
          <w:color w:val="000000"/>
          <w:sz w:val="24"/>
          <w:szCs w:val="20"/>
          <w:highlight w:val="none"/>
        </w:rPr>
        <w:t>》</w:t>
      </w:r>
      <w:r>
        <w:rPr>
          <w:rFonts w:hint="eastAsia" w:ascii="宋体" w:hAnsi="宋体"/>
          <w:color w:val="000000"/>
          <w:sz w:val="24"/>
          <w:szCs w:val="20"/>
          <w:highlight w:val="none"/>
        </w:rPr>
        <w:t>。</w:t>
      </w:r>
    </w:p>
    <w:p w14:paraId="37704575">
      <w:pPr>
        <w:widowControl/>
        <w:jc w:val="left"/>
        <w:rPr>
          <w:rFonts w:hint="eastAsia"/>
          <w:color w:val="000000"/>
          <w:sz w:val="24"/>
          <w:highlight w:val="none"/>
        </w:rPr>
      </w:pPr>
    </w:p>
    <w:p w14:paraId="424D3892">
      <w:pPr>
        <w:widowControl/>
        <w:jc w:val="left"/>
        <w:rPr>
          <w:rFonts w:hint="eastAsia"/>
          <w:color w:val="000000"/>
          <w:sz w:val="24"/>
          <w:highlight w:val="none"/>
        </w:rPr>
      </w:pPr>
    </w:p>
    <w:p w14:paraId="3D5D5020">
      <w:pPr>
        <w:widowControl/>
        <w:jc w:val="left"/>
        <w:rPr>
          <w:rFonts w:hint="eastAsia"/>
          <w:color w:val="000000"/>
          <w:sz w:val="24"/>
          <w:highlight w:val="none"/>
        </w:rPr>
      </w:pPr>
    </w:p>
    <w:p w14:paraId="171B4B57">
      <w:pPr>
        <w:widowControl/>
        <w:jc w:val="left"/>
        <w:rPr>
          <w:rFonts w:hint="eastAsia"/>
          <w:color w:val="000000"/>
          <w:sz w:val="24"/>
          <w:highlight w:val="none"/>
        </w:rPr>
      </w:pPr>
    </w:p>
    <w:p w14:paraId="2CC835C8">
      <w:pPr>
        <w:widowControl/>
        <w:jc w:val="left"/>
        <w:rPr>
          <w:rFonts w:hint="eastAsia"/>
          <w:color w:val="000000"/>
          <w:sz w:val="24"/>
          <w:highlight w:val="none"/>
        </w:rPr>
        <w:sectPr>
          <w:headerReference r:id="rId15" w:type="first"/>
          <w:footerReference r:id="rId17" w:type="first"/>
          <w:headerReference r:id="rId14" w:type="even"/>
          <w:footerReference r:id="rId16" w:type="even"/>
          <w:pgSz w:w="11907" w:h="16840"/>
          <w:pgMar w:top="1440" w:right="1080" w:bottom="1440" w:left="1080" w:header="851" w:footer="851" w:gutter="0"/>
          <w:cols w:space="1701" w:num="1"/>
          <w:docGrid w:linePitch="360" w:charSpace="0"/>
        </w:sectPr>
      </w:pPr>
    </w:p>
    <w:p w14:paraId="04ECAE05">
      <w:pPr>
        <w:spacing w:line="360" w:lineRule="auto"/>
        <w:jc w:val="center"/>
        <w:rPr>
          <w:rFonts w:hint="eastAsia" w:ascii="宋体" w:hAnsi="宋体" w:cs="宋体"/>
          <w:b/>
          <w:sz w:val="24"/>
          <w:highlight w:val="none"/>
        </w:rPr>
      </w:pPr>
      <w:r>
        <w:rPr>
          <w:rFonts w:hint="eastAsia" w:ascii="宋体" w:hAnsi="宋体" w:cs="宋体"/>
          <w:b/>
          <w:sz w:val="24"/>
          <w:highlight w:val="none"/>
        </w:rPr>
        <w:t>授权委托书</w:t>
      </w:r>
    </w:p>
    <w:p w14:paraId="3F97F1E4">
      <w:pPr>
        <w:spacing w:line="400" w:lineRule="exact"/>
        <w:rPr>
          <w:rFonts w:hint="eastAsia" w:ascii="宋体" w:hAnsi="宋体" w:cs="宋体"/>
          <w:sz w:val="24"/>
          <w:highlight w:val="none"/>
        </w:rPr>
      </w:pPr>
    </w:p>
    <w:p w14:paraId="2BCD50BF">
      <w:pPr>
        <w:pStyle w:val="208"/>
        <w:spacing w:line="560" w:lineRule="exact"/>
        <w:ind w:firstLine="0"/>
        <w:rPr>
          <w:rFonts w:hint="eastAsia" w:hAnsi="宋体" w:cs="宋体"/>
          <w:highlight w:val="none"/>
          <w:u w:val="single"/>
        </w:rPr>
      </w:pPr>
      <w:r>
        <w:rPr>
          <w:rFonts w:hint="eastAsia" w:hAnsi="宋体" w:cs="宋体"/>
          <w:highlight w:val="none"/>
        </w:rPr>
        <w:t>致：</w:t>
      </w:r>
      <w:r>
        <w:rPr>
          <w:rFonts w:hint="eastAsia" w:hAnsi="宋体" w:cs="宋体"/>
          <w:highlight w:val="none"/>
          <w:u w:val="single"/>
        </w:rPr>
        <w:t xml:space="preserve">   （采购人名称）   </w:t>
      </w:r>
      <w:r>
        <w:rPr>
          <w:rFonts w:hint="eastAsia" w:hAnsi="宋体" w:cs="宋体"/>
          <w:highlight w:val="none"/>
        </w:rPr>
        <w:t>、</w:t>
      </w:r>
      <w:r>
        <w:rPr>
          <w:rFonts w:hint="eastAsia" w:hAnsi="宋体" w:cs="宋体"/>
          <w:highlight w:val="none"/>
          <w:u w:val="single"/>
          <w:lang w:eastAsia="zh-CN"/>
        </w:rPr>
        <w:t>江苏华溯工程项目管理有限公司</w:t>
      </w:r>
      <w:r>
        <w:rPr>
          <w:rFonts w:hint="eastAsia" w:hAnsi="宋体" w:cs="宋体"/>
          <w:highlight w:val="none"/>
        </w:rPr>
        <w:t>：</w:t>
      </w:r>
    </w:p>
    <w:p w14:paraId="43F25518">
      <w:pPr>
        <w:spacing w:line="560" w:lineRule="exact"/>
        <w:ind w:firstLine="480"/>
        <w:rPr>
          <w:rFonts w:hint="eastAsia" w:ascii="宋体" w:hAnsi="宋体" w:cs="宋体"/>
          <w:sz w:val="24"/>
          <w:highlight w:val="none"/>
        </w:rPr>
      </w:pPr>
      <w:r>
        <w:rPr>
          <w:rFonts w:hint="eastAsia" w:ascii="宋体" w:hAnsi="宋体" w:cs="宋体"/>
          <w:sz w:val="24"/>
          <w:highlight w:val="none"/>
        </w:rPr>
        <w:t>本授权委托书宣告：本人</w:t>
      </w:r>
      <w:r>
        <w:rPr>
          <w:rFonts w:hint="eastAsia" w:ascii="宋体" w:hAnsi="宋体" w:cs="宋体"/>
          <w:bCs/>
          <w:sz w:val="24"/>
          <w:highlight w:val="none"/>
          <w:u w:val="single"/>
        </w:rPr>
        <w:t xml:space="preserve">      </w:t>
      </w:r>
      <w:r>
        <w:rPr>
          <w:rFonts w:hint="eastAsia" w:ascii="宋体" w:hAnsi="宋体" w:cs="宋体"/>
          <w:sz w:val="24"/>
          <w:highlight w:val="none"/>
          <w:u w:val="single"/>
        </w:rPr>
        <w:t>（法定代表人姓名）</w:t>
      </w:r>
      <w:r>
        <w:rPr>
          <w:rFonts w:hint="eastAsia" w:ascii="宋体" w:hAnsi="宋体" w:cs="宋体"/>
          <w:sz w:val="24"/>
          <w:highlight w:val="none"/>
        </w:rPr>
        <w:t>系</w:t>
      </w:r>
      <w:r>
        <w:rPr>
          <w:rFonts w:hint="eastAsia" w:ascii="宋体" w:hAnsi="宋体" w:cs="宋体"/>
          <w:bCs/>
          <w:sz w:val="24"/>
          <w:highlight w:val="none"/>
          <w:u w:val="single"/>
        </w:rPr>
        <w:t xml:space="preserve">        </w:t>
      </w:r>
      <w:r>
        <w:rPr>
          <w:rFonts w:hint="eastAsia" w:ascii="宋体" w:hAnsi="宋体" w:cs="宋体"/>
          <w:sz w:val="24"/>
          <w:highlight w:val="none"/>
          <w:u w:val="single"/>
        </w:rPr>
        <w:t>（投标单位名称）</w:t>
      </w:r>
      <w:r>
        <w:rPr>
          <w:rFonts w:hint="eastAsia" w:ascii="宋体" w:hAnsi="宋体" w:cs="宋体"/>
          <w:sz w:val="24"/>
          <w:highlight w:val="none"/>
        </w:rPr>
        <w:t>的法定代表人，现授权委托</w:t>
      </w:r>
      <w:r>
        <w:rPr>
          <w:rFonts w:hint="eastAsia" w:ascii="宋体" w:hAnsi="宋体" w:cs="宋体"/>
          <w:bCs/>
          <w:sz w:val="24"/>
          <w:highlight w:val="none"/>
          <w:u w:val="single"/>
        </w:rPr>
        <w:t xml:space="preserve">            </w:t>
      </w:r>
      <w:r>
        <w:rPr>
          <w:rFonts w:hint="eastAsia" w:ascii="宋体" w:hAnsi="宋体" w:cs="宋体"/>
          <w:sz w:val="24"/>
          <w:highlight w:val="none"/>
          <w:u w:val="single"/>
        </w:rPr>
        <w:t>（被授权人姓名）</w:t>
      </w:r>
      <w:r>
        <w:rPr>
          <w:rFonts w:hint="eastAsia" w:ascii="宋体" w:hAnsi="宋体" w:cs="宋体"/>
          <w:sz w:val="24"/>
          <w:highlight w:val="none"/>
        </w:rPr>
        <w:t>为我单位代理人，该代理人有权在</w:t>
      </w:r>
      <w:r>
        <w:rPr>
          <w:rFonts w:hint="eastAsia" w:ascii="宋体" w:hAnsi="宋体" w:cs="宋体"/>
          <w:bCs/>
          <w:sz w:val="24"/>
          <w:highlight w:val="none"/>
          <w:u w:val="single"/>
        </w:rPr>
        <w:t xml:space="preserve">      </w:t>
      </w:r>
      <w:r>
        <w:rPr>
          <w:rFonts w:hint="eastAsia" w:ascii="宋体" w:hAnsi="宋体" w:cs="宋体"/>
          <w:sz w:val="24"/>
          <w:highlight w:val="none"/>
          <w:u w:val="single"/>
        </w:rPr>
        <w:t>（项目名称）</w:t>
      </w:r>
      <w:r>
        <w:rPr>
          <w:rFonts w:hint="eastAsia" w:ascii="宋体" w:hAnsi="宋体" w:cs="宋体"/>
          <w:sz w:val="24"/>
          <w:highlight w:val="none"/>
        </w:rPr>
        <w:t>政府采购的投标活动中，以我单位的名义参加投标报名、资格审查、签署投标书和投标文件、与采购人（或采购代理机构）协商、签订合同书以及执行一切与此有关的事项。</w:t>
      </w:r>
    </w:p>
    <w:p w14:paraId="7378A891">
      <w:pPr>
        <w:spacing w:line="560" w:lineRule="exact"/>
        <w:ind w:firstLine="480"/>
        <w:rPr>
          <w:rFonts w:hint="eastAsia" w:ascii="宋体" w:hAnsi="宋体" w:cs="宋体"/>
          <w:sz w:val="24"/>
          <w:highlight w:val="none"/>
        </w:rPr>
      </w:pPr>
      <w:r>
        <w:rPr>
          <w:rFonts w:hint="eastAsia" w:ascii="宋体" w:hAnsi="宋体" w:cs="宋体"/>
          <w:sz w:val="24"/>
          <w:highlight w:val="none"/>
        </w:rPr>
        <w:t>代理人在其权限范围及代理期限内签署的一切有关合同、协议和文件，我单位均予以认可并愿承担相应的法律责任。</w:t>
      </w:r>
    </w:p>
    <w:p w14:paraId="31C79EAA">
      <w:pPr>
        <w:spacing w:line="560" w:lineRule="exact"/>
        <w:ind w:firstLine="480"/>
        <w:rPr>
          <w:rFonts w:hint="eastAsia" w:ascii="宋体" w:hAnsi="宋体" w:cs="宋体"/>
          <w:sz w:val="24"/>
          <w:highlight w:val="none"/>
        </w:rPr>
      </w:pPr>
      <w:r>
        <w:rPr>
          <w:rFonts w:hint="eastAsia" w:ascii="宋体" w:hAnsi="宋体" w:cs="宋体"/>
          <w:sz w:val="24"/>
          <w:highlight w:val="none"/>
        </w:rPr>
        <w:t>委托期限：至本项目结束或新的授权委托书送到之日。代理人无转委托权。</w:t>
      </w:r>
    </w:p>
    <w:p w14:paraId="0A83630A">
      <w:pPr>
        <w:spacing w:line="400" w:lineRule="exact"/>
        <w:ind w:firstLine="480"/>
        <w:rPr>
          <w:rFonts w:hint="eastAsia" w:ascii="宋体" w:hAnsi="宋体" w:cs="宋体"/>
          <w:sz w:val="24"/>
          <w:highlight w:val="none"/>
        </w:rPr>
      </w:pPr>
    </w:p>
    <w:p w14:paraId="09200049">
      <w:pPr>
        <w:spacing w:line="560" w:lineRule="exact"/>
        <w:rPr>
          <w:rFonts w:hint="eastAsia" w:ascii="宋体" w:hAnsi="宋体" w:cs="宋体"/>
          <w:sz w:val="24"/>
          <w:highlight w:val="none"/>
        </w:rPr>
      </w:pPr>
      <w:r>
        <w:rPr>
          <w:rFonts w:hint="eastAsia" w:ascii="宋体" w:hAnsi="宋体" w:cs="宋体"/>
          <w:sz w:val="24"/>
          <w:highlight w:val="none"/>
        </w:rPr>
        <w:t>附：法定代表人（单位负责人）、被授权人有效期内的身份证正反面电子件。</w:t>
      </w:r>
    </w:p>
    <w:tbl>
      <w:tblPr>
        <w:tblStyle w:val="32"/>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927"/>
        <w:gridCol w:w="4928"/>
      </w:tblGrid>
      <w:tr w14:paraId="5AA658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64" w:hRule="atLeast"/>
        </w:trPr>
        <w:tc>
          <w:tcPr>
            <w:tcW w:w="2500" w:type="dxa"/>
            <w:noWrap w:val="0"/>
            <w:vAlign w:val="top"/>
          </w:tcPr>
          <w:p w14:paraId="35496F6B">
            <w:pPr>
              <w:pStyle w:val="217"/>
              <w:spacing w:line="583" w:lineRule="auto"/>
              <w:ind w:right="-46"/>
              <w:rPr>
                <w:rFonts w:hint="eastAsia" w:cs="宋体"/>
                <w:spacing w:val="-3"/>
                <w:highlight w:val="none"/>
              </w:rPr>
            </w:pPr>
          </w:p>
        </w:tc>
        <w:tc>
          <w:tcPr>
            <w:tcW w:w="2500" w:type="dxa"/>
            <w:noWrap w:val="0"/>
            <w:vAlign w:val="top"/>
          </w:tcPr>
          <w:p w14:paraId="1976E0DE">
            <w:pPr>
              <w:pStyle w:val="217"/>
              <w:spacing w:line="583" w:lineRule="auto"/>
              <w:ind w:right="-46"/>
              <w:rPr>
                <w:rFonts w:hint="eastAsia" w:cs="宋体"/>
                <w:spacing w:val="-3"/>
                <w:highlight w:val="none"/>
              </w:rPr>
            </w:pPr>
          </w:p>
        </w:tc>
      </w:tr>
      <w:tr w14:paraId="579C10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45" w:hRule="atLeast"/>
        </w:trPr>
        <w:tc>
          <w:tcPr>
            <w:tcW w:w="2500" w:type="dxa"/>
            <w:noWrap w:val="0"/>
            <w:vAlign w:val="top"/>
          </w:tcPr>
          <w:p w14:paraId="7E7A8763">
            <w:pPr>
              <w:pStyle w:val="217"/>
              <w:spacing w:line="583" w:lineRule="auto"/>
              <w:ind w:right="-46"/>
              <w:rPr>
                <w:rFonts w:hint="eastAsia" w:cs="宋体"/>
                <w:spacing w:val="-3"/>
                <w:highlight w:val="none"/>
              </w:rPr>
            </w:pPr>
          </w:p>
        </w:tc>
        <w:tc>
          <w:tcPr>
            <w:tcW w:w="2500" w:type="dxa"/>
            <w:noWrap w:val="0"/>
            <w:vAlign w:val="top"/>
          </w:tcPr>
          <w:p w14:paraId="7FA5E7D6">
            <w:pPr>
              <w:pStyle w:val="217"/>
              <w:spacing w:line="583" w:lineRule="auto"/>
              <w:ind w:right="-46"/>
              <w:rPr>
                <w:rFonts w:hint="eastAsia" w:cs="宋体"/>
                <w:spacing w:val="-3"/>
                <w:highlight w:val="none"/>
              </w:rPr>
            </w:pPr>
          </w:p>
        </w:tc>
      </w:tr>
    </w:tbl>
    <w:p w14:paraId="6DAFAD26">
      <w:pPr>
        <w:spacing w:line="560" w:lineRule="exact"/>
        <w:jc w:val="center"/>
        <w:rPr>
          <w:rFonts w:ascii="宋体" w:hAnsi="宋体"/>
          <w:sz w:val="24"/>
          <w:highlight w:val="none"/>
        </w:rPr>
      </w:pPr>
      <w:r>
        <w:rPr>
          <w:rFonts w:hint="eastAsia" w:ascii="宋体" w:hAnsi="宋体"/>
          <w:sz w:val="24"/>
          <w:highlight w:val="none"/>
        </w:rPr>
        <w:t>投标人：（加盖公章）</w:t>
      </w:r>
    </w:p>
    <w:p w14:paraId="367B1DE7">
      <w:pPr>
        <w:spacing w:line="560" w:lineRule="exact"/>
        <w:jc w:val="center"/>
        <w:rPr>
          <w:rFonts w:ascii="宋体" w:hAnsi="宋体"/>
          <w:sz w:val="24"/>
          <w:highlight w:val="none"/>
        </w:rPr>
      </w:pPr>
      <w:r>
        <w:rPr>
          <w:rFonts w:hint="eastAsia" w:ascii="宋体" w:hAnsi="宋体"/>
          <w:sz w:val="24"/>
          <w:highlight w:val="none"/>
        </w:rPr>
        <w:t xml:space="preserve">        法定代表人</w:t>
      </w:r>
      <w:r>
        <w:rPr>
          <w:rFonts w:ascii="宋体" w:hAnsi="宋体"/>
          <w:color w:val="000000"/>
          <w:sz w:val="24"/>
          <w:szCs w:val="20"/>
          <w:highlight w:val="none"/>
        </w:rPr>
        <w:t>签字</w:t>
      </w:r>
      <w:r>
        <w:rPr>
          <w:rFonts w:hint="eastAsia" w:ascii="宋体" w:hAnsi="宋体"/>
          <w:color w:val="000000"/>
          <w:sz w:val="24"/>
          <w:szCs w:val="20"/>
          <w:highlight w:val="none"/>
        </w:rPr>
        <w:t>、签章</w:t>
      </w:r>
      <w:r>
        <w:rPr>
          <w:rFonts w:ascii="宋体" w:hAnsi="宋体"/>
          <w:color w:val="000000"/>
          <w:sz w:val="24"/>
          <w:szCs w:val="20"/>
          <w:highlight w:val="none"/>
        </w:rPr>
        <w:t>或</w:t>
      </w:r>
      <w:r>
        <w:rPr>
          <w:rFonts w:hint="eastAsia" w:ascii="宋体" w:hAnsi="宋体"/>
          <w:color w:val="000000"/>
          <w:sz w:val="24"/>
          <w:szCs w:val="20"/>
          <w:highlight w:val="none"/>
        </w:rPr>
        <w:t>印鉴</w:t>
      </w:r>
      <w:r>
        <w:rPr>
          <w:rFonts w:hint="eastAsia" w:ascii="宋体" w:hAnsi="宋体"/>
          <w:sz w:val="24"/>
          <w:highlight w:val="none"/>
        </w:rPr>
        <w:t>：</w:t>
      </w:r>
    </w:p>
    <w:p w14:paraId="752E807C">
      <w:pPr>
        <w:widowControl/>
        <w:spacing w:line="560" w:lineRule="exact"/>
        <w:jc w:val="center"/>
        <w:rPr>
          <w:rFonts w:hint="eastAsia" w:ascii="宋体" w:hAnsi="宋体"/>
          <w:sz w:val="24"/>
          <w:highlight w:val="none"/>
        </w:rPr>
      </w:pPr>
      <w:r>
        <w:rPr>
          <w:rFonts w:hint="eastAsia" w:ascii="宋体" w:hAnsi="宋体"/>
          <w:sz w:val="24"/>
          <w:highlight w:val="none"/>
        </w:rPr>
        <w:t xml:space="preserve">             日期：    年    月    日</w:t>
      </w:r>
    </w:p>
    <w:p w14:paraId="0478383F">
      <w:pPr>
        <w:widowControl/>
        <w:spacing w:line="560" w:lineRule="exact"/>
        <w:jc w:val="left"/>
        <w:rPr>
          <w:rFonts w:hint="eastAsia" w:ascii="宋体" w:hAnsi="宋体"/>
          <w:sz w:val="24"/>
          <w:highlight w:val="none"/>
        </w:rPr>
      </w:pPr>
    </w:p>
    <w:p w14:paraId="61857DDF">
      <w:pPr>
        <w:widowControl/>
        <w:jc w:val="left"/>
        <w:rPr>
          <w:rFonts w:hint="eastAsia" w:ascii="宋体" w:hAnsi="宋体"/>
          <w:sz w:val="24"/>
          <w:highlight w:val="none"/>
        </w:rPr>
      </w:pPr>
    </w:p>
    <w:p w14:paraId="1B5E53F6">
      <w:pPr>
        <w:widowControl/>
        <w:jc w:val="left"/>
        <w:rPr>
          <w:rFonts w:hint="eastAsia" w:ascii="宋体" w:hAnsi="宋体"/>
          <w:sz w:val="24"/>
          <w:highlight w:val="none"/>
        </w:rPr>
      </w:pPr>
    </w:p>
    <w:p w14:paraId="32E2A970">
      <w:pPr>
        <w:widowControl/>
        <w:jc w:val="left"/>
        <w:rPr>
          <w:rFonts w:hint="eastAsia" w:ascii="宋体" w:hAnsi="宋体"/>
          <w:sz w:val="24"/>
          <w:highlight w:val="none"/>
        </w:rPr>
      </w:pPr>
    </w:p>
    <w:p w14:paraId="35D92F8A">
      <w:pPr>
        <w:widowControl/>
        <w:jc w:val="left"/>
        <w:rPr>
          <w:rFonts w:hint="eastAsia"/>
          <w:color w:val="000000"/>
          <w:sz w:val="24"/>
          <w:highlight w:val="none"/>
        </w:rPr>
      </w:pPr>
      <w:r>
        <w:rPr>
          <w:rFonts w:hint="eastAsia"/>
          <w:color w:val="000000"/>
          <w:sz w:val="24"/>
          <w:highlight w:val="none"/>
        </w:rPr>
        <w:t>3  政府采购供应商信用承诺书</w:t>
      </w:r>
      <w:r>
        <w:rPr>
          <w:color w:val="000000"/>
          <w:sz w:val="24"/>
          <w:szCs w:val="20"/>
          <w:highlight w:val="none"/>
        </w:rPr>
        <w:t>（实质性格式）</w:t>
      </w:r>
    </w:p>
    <w:p w14:paraId="663995CF">
      <w:pPr>
        <w:spacing w:line="560" w:lineRule="exact"/>
        <w:ind w:firstLine="321"/>
        <w:jc w:val="center"/>
        <w:rPr>
          <w:rFonts w:hint="eastAsia" w:ascii="黑体" w:hAnsi="黑体" w:eastAsia="黑体"/>
          <w:b/>
          <w:sz w:val="32"/>
          <w:szCs w:val="32"/>
          <w:highlight w:val="none"/>
        </w:rPr>
      </w:pPr>
    </w:p>
    <w:p w14:paraId="1F79C402">
      <w:pPr>
        <w:spacing w:line="560" w:lineRule="exact"/>
        <w:ind w:firstLine="321"/>
        <w:jc w:val="center"/>
        <w:rPr>
          <w:rFonts w:ascii="黑体" w:hAnsi="黑体" w:eastAsia="黑体"/>
          <w:b/>
          <w:sz w:val="32"/>
          <w:szCs w:val="32"/>
          <w:highlight w:val="none"/>
        </w:rPr>
      </w:pPr>
      <w:r>
        <w:rPr>
          <w:rFonts w:hint="eastAsia" w:ascii="黑体" w:hAnsi="黑体" w:eastAsia="黑体"/>
          <w:b/>
          <w:sz w:val="32"/>
          <w:szCs w:val="32"/>
          <w:highlight w:val="none"/>
        </w:rPr>
        <w:t>政府采购供应商信用承诺书</w:t>
      </w:r>
    </w:p>
    <w:p w14:paraId="6CF1C810">
      <w:pPr>
        <w:ind w:firstLine="640"/>
        <w:rPr>
          <w:highlight w:val="none"/>
        </w:rPr>
      </w:pPr>
    </w:p>
    <w:p w14:paraId="27B665C4">
      <w:pPr>
        <w:spacing w:line="276" w:lineRule="auto"/>
        <w:ind w:firstLine="480"/>
        <w:rPr>
          <w:rFonts w:ascii="宋体" w:hAnsi="宋体"/>
          <w:sz w:val="24"/>
          <w:highlight w:val="none"/>
        </w:rPr>
      </w:pPr>
      <w:r>
        <w:rPr>
          <w:rFonts w:hint="eastAsia" w:ascii="宋体" w:hAnsi="宋体"/>
          <w:sz w:val="24"/>
          <w:highlight w:val="none"/>
        </w:rPr>
        <w:t>为维护公开、公平、公正的政府采购市场秩序，树立诚实守信的供应商形象，本单位在参与政府采购活动中,自愿作出以下承诺：</w:t>
      </w:r>
    </w:p>
    <w:p w14:paraId="7E2B2E38">
      <w:pPr>
        <w:spacing w:line="276" w:lineRule="auto"/>
        <w:ind w:firstLine="480"/>
        <w:rPr>
          <w:rFonts w:ascii="宋体" w:hAnsi="宋体"/>
          <w:sz w:val="24"/>
          <w:highlight w:val="none"/>
        </w:rPr>
      </w:pPr>
      <w:r>
        <w:rPr>
          <w:rFonts w:hint="eastAsia" w:ascii="宋体" w:hAnsi="宋体"/>
          <w:sz w:val="24"/>
          <w:highlight w:val="none"/>
        </w:rPr>
        <w:t>一、严格遵守国家法律、法规和规章，全面履行应尽的责任和义务，全面做到履约守信，具备《政府采购法》第二十二条第一款规定的条件。</w:t>
      </w:r>
    </w:p>
    <w:p w14:paraId="23CDF190">
      <w:pPr>
        <w:spacing w:line="276" w:lineRule="auto"/>
        <w:ind w:firstLine="480"/>
        <w:rPr>
          <w:rFonts w:ascii="宋体" w:hAnsi="宋体"/>
          <w:sz w:val="24"/>
          <w:highlight w:val="none"/>
        </w:rPr>
      </w:pPr>
      <w:r>
        <w:rPr>
          <w:rFonts w:hint="eastAsia" w:ascii="宋体" w:hAnsi="宋体"/>
          <w:sz w:val="24"/>
          <w:highlight w:val="none"/>
        </w:rPr>
        <w:t>二、本单位已经阅读并充分理解《常州市政府采购供应商信用管理暂行办法》，自愿按照《常州市政府采购供应商信用管理暂行办法》规定，发生失信行为将记录并公开到“信用常州”、常州市政府采购网。</w:t>
      </w:r>
    </w:p>
    <w:p w14:paraId="637629D3">
      <w:pPr>
        <w:spacing w:line="276" w:lineRule="auto"/>
        <w:ind w:firstLine="480"/>
        <w:rPr>
          <w:rFonts w:ascii="宋体" w:hAnsi="宋体"/>
          <w:sz w:val="24"/>
          <w:highlight w:val="none"/>
        </w:rPr>
      </w:pPr>
      <w:r>
        <w:rPr>
          <w:rFonts w:hint="eastAsia" w:ascii="宋体" w:hAnsi="宋体"/>
          <w:sz w:val="24"/>
          <w:highlight w:val="none"/>
        </w:rPr>
        <w:t>三、本单位提供给注册登记部门、行业管理部门、司法部门、行业组织以及在政府采购活动中提交的所有资料均合法、真实、有效，无任何伪造、修改、虚假成份，并对所提供资料的真实性负责。</w:t>
      </w:r>
    </w:p>
    <w:p w14:paraId="3F0A89C2">
      <w:pPr>
        <w:spacing w:line="276" w:lineRule="auto"/>
        <w:ind w:firstLine="480"/>
        <w:rPr>
          <w:rFonts w:ascii="宋体" w:hAnsi="宋体"/>
          <w:sz w:val="24"/>
          <w:highlight w:val="none"/>
        </w:rPr>
      </w:pPr>
      <w:r>
        <w:rPr>
          <w:rFonts w:hint="eastAsia" w:ascii="宋体" w:hAnsi="宋体"/>
          <w:sz w:val="24"/>
          <w:highlight w:val="none"/>
        </w:rPr>
        <w:t>四、严格依法开展生产经营活动，主动接受行业监管，自愿接受依法开展的日常检查；违法失信经营后将自愿接受约束和惩戒，并依法承担相应责任。</w:t>
      </w:r>
    </w:p>
    <w:p w14:paraId="64F15B11">
      <w:pPr>
        <w:spacing w:line="276" w:lineRule="auto"/>
        <w:ind w:firstLine="480"/>
        <w:rPr>
          <w:rFonts w:ascii="宋体" w:hAnsi="宋体"/>
          <w:sz w:val="24"/>
          <w:highlight w:val="none"/>
        </w:rPr>
      </w:pPr>
      <w:r>
        <w:rPr>
          <w:rFonts w:hint="eastAsia" w:ascii="宋体" w:hAnsi="宋体"/>
          <w:sz w:val="24"/>
          <w:highlight w:val="none"/>
        </w:rPr>
        <w:t xml:space="preserve">五、承诺本单位自觉接受行政管理部门、行业组织、社会公众、新闻舆论的监督。 </w:t>
      </w:r>
    </w:p>
    <w:p w14:paraId="78FDB448">
      <w:pPr>
        <w:spacing w:line="276" w:lineRule="auto"/>
        <w:ind w:firstLine="480"/>
        <w:rPr>
          <w:rFonts w:ascii="宋体" w:hAnsi="宋体"/>
          <w:sz w:val="24"/>
          <w:highlight w:val="none"/>
        </w:rPr>
      </w:pPr>
      <w:r>
        <w:rPr>
          <w:rFonts w:hint="eastAsia" w:ascii="宋体" w:hAnsi="宋体"/>
          <w:sz w:val="24"/>
          <w:highlight w:val="none"/>
        </w:rPr>
        <w:t xml:space="preserve">六、承诺本单位自我约束、自我管理，重合同、守信用，不制假售假、商标侵权、虚假宣传、违约毁约、恶意逃债、偷税漏税、价格欺诈、垄断和不正当竞争，维护经营者、消费者的合法权益。 </w:t>
      </w:r>
    </w:p>
    <w:p w14:paraId="0BBFD427">
      <w:pPr>
        <w:spacing w:line="276" w:lineRule="auto"/>
        <w:ind w:firstLine="480"/>
        <w:rPr>
          <w:rFonts w:ascii="宋体" w:hAnsi="宋体"/>
          <w:sz w:val="24"/>
          <w:highlight w:val="none"/>
        </w:rPr>
      </w:pPr>
      <w:r>
        <w:rPr>
          <w:rFonts w:hint="eastAsia" w:ascii="宋体" w:hAnsi="宋体"/>
          <w:sz w:val="24"/>
          <w:highlight w:val="none"/>
        </w:rPr>
        <w:t xml:space="preserve">七、承诺本单位在信用中国（江苏）网站中无违法违规、较重或严重失信记录。 </w:t>
      </w:r>
    </w:p>
    <w:p w14:paraId="15078553">
      <w:pPr>
        <w:spacing w:line="276" w:lineRule="auto"/>
        <w:ind w:firstLine="480"/>
        <w:rPr>
          <w:rFonts w:ascii="宋体" w:hAnsi="宋体"/>
          <w:sz w:val="24"/>
          <w:highlight w:val="none"/>
        </w:rPr>
      </w:pPr>
      <w:r>
        <w:rPr>
          <w:rFonts w:hint="eastAsia" w:ascii="宋体" w:hAnsi="宋体"/>
          <w:sz w:val="24"/>
          <w:highlight w:val="none"/>
        </w:rPr>
        <w:t>八、承诺本单位提出政府采购质疑和投诉坚持依法依规、诚实信用原则。</w:t>
      </w:r>
    </w:p>
    <w:p w14:paraId="5ECEF947">
      <w:pPr>
        <w:spacing w:line="276" w:lineRule="auto"/>
        <w:ind w:firstLine="480"/>
        <w:rPr>
          <w:rFonts w:ascii="宋体" w:hAnsi="宋体"/>
          <w:sz w:val="24"/>
          <w:highlight w:val="none"/>
        </w:rPr>
      </w:pPr>
      <w:r>
        <w:rPr>
          <w:rFonts w:hint="eastAsia" w:ascii="宋体" w:hAnsi="宋体"/>
          <w:sz w:val="24"/>
          <w:highlight w:val="none"/>
        </w:rPr>
        <w:t xml:space="preserve">九、根据政府采购相关法律法规的规定需要作出的其他承诺。 </w:t>
      </w:r>
    </w:p>
    <w:p w14:paraId="7B0CD908">
      <w:pPr>
        <w:spacing w:line="276" w:lineRule="auto"/>
        <w:ind w:firstLine="480"/>
        <w:rPr>
          <w:rFonts w:ascii="宋体" w:hAnsi="宋体"/>
          <w:sz w:val="24"/>
          <w:highlight w:val="none"/>
        </w:rPr>
      </w:pPr>
      <w:r>
        <w:rPr>
          <w:rFonts w:hint="eastAsia" w:ascii="宋体" w:hAnsi="宋体"/>
          <w:sz w:val="24"/>
          <w:highlight w:val="none"/>
        </w:rPr>
        <w:t>十、承诺本单位若违背承诺约定，经查实，愿意接受行业主管部门和信用管理部门相应的规定处罚，承担违约责任，并依法承担相应的法律责任。</w:t>
      </w:r>
    </w:p>
    <w:p w14:paraId="7B1929D8">
      <w:pPr>
        <w:spacing w:line="276" w:lineRule="auto"/>
        <w:ind w:firstLine="480"/>
        <w:rPr>
          <w:rFonts w:ascii="宋体" w:hAnsi="宋体"/>
          <w:sz w:val="24"/>
          <w:highlight w:val="none"/>
        </w:rPr>
      </w:pPr>
      <w:r>
        <w:rPr>
          <w:rFonts w:hint="eastAsia" w:ascii="宋体" w:hAnsi="宋体"/>
          <w:sz w:val="24"/>
          <w:highlight w:val="none"/>
        </w:rPr>
        <w:t>十一、承诺本单位同意将以上承诺事项上网公示，违背承诺约定行为将作为失信信息，记录到常州市公共信用信息系统，并予以公开。</w:t>
      </w:r>
    </w:p>
    <w:p w14:paraId="78DC8057">
      <w:pPr>
        <w:pStyle w:val="436"/>
        <w:spacing w:line="276" w:lineRule="auto"/>
        <w:ind w:right="1050" w:firstLine="2880"/>
        <w:jc w:val="both"/>
        <w:rPr>
          <w:rFonts w:ascii="宋体" w:hAnsi="宋体" w:eastAsia="宋体"/>
          <w:sz w:val="24"/>
          <w:szCs w:val="22"/>
          <w:highlight w:val="none"/>
        </w:rPr>
      </w:pPr>
    </w:p>
    <w:p w14:paraId="758999ED">
      <w:pPr>
        <w:spacing w:before="25" w:after="25" w:line="360" w:lineRule="auto"/>
        <w:rPr>
          <w:color w:val="000000"/>
          <w:sz w:val="24"/>
          <w:highlight w:val="none"/>
          <w:lang w:val="zh-CN"/>
        </w:rPr>
      </w:pPr>
      <w:r>
        <w:rPr>
          <w:color w:val="000000"/>
          <w:sz w:val="24"/>
          <w:highlight w:val="none"/>
        </w:rPr>
        <w:t>投标人名称（加盖公章）</w:t>
      </w:r>
      <w:r>
        <w:rPr>
          <w:color w:val="000000"/>
          <w:sz w:val="24"/>
          <w:highlight w:val="none"/>
          <w:lang w:val="zh-CN"/>
        </w:rPr>
        <w:t>：____________</w:t>
      </w:r>
    </w:p>
    <w:p w14:paraId="41BE8860">
      <w:pPr>
        <w:spacing w:before="25" w:after="25" w:line="360" w:lineRule="auto"/>
        <w:rPr>
          <w:color w:val="000000"/>
          <w:sz w:val="24"/>
          <w:highlight w:val="none"/>
          <w:lang w:val="zh-CN"/>
        </w:rPr>
      </w:pPr>
      <w:r>
        <w:rPr>
          <w:color w:val="000000"/>
          <w:sz w:val="24"/>
          <w:szCs w:val="20"/>
          <w:highlight w:val="none"/>
        </w:rPr>
        <w:t xml:space="preserve">日期：_____年______月______日   </w:t>
      </w:r>
    </w:p>
    <w:p w14:paraId="6F46A1B1">
      <w:pPr>
        <w:widowControl/>
        <w:jc w:val="left"/>
        <w:rPr>
          <w:color w:val="000000"/>
          <w:sz w:val="24"/>
          <w:szCs w:val="20"/>
          <w:highlight w:val="none"/>
        </w:rPr>
      </w:pPr>
      <w:bookmarkStart w:id="831" w:name="_Hlt520273711"/>
      <w:bookmarkEnd w:id="831"/>
      <w:bookmarkStart w:id="832" w:name="_Hlt520274393"/>
      <w:bookmarkEnd w:id="832"/>
      <w:bookmarkStart w:id="833" w:name="_Hlt520274121"/>
      <w:bookmarkEnd w:id="833"/>
      <w:bookmarkStart w:id="834" w:name="_Hlt520350918"/>
      <w:bookmarkEnd w:id="834"/>
      <w:bookmarkStart w:id="835" w:name="_Hlt520274407"/>
      <w:bookmarkEnd w:id="835"/>
      <w:bookmarkStart w:id="836" w:name="_Hlt520355504"/>
      <w:bookmarkEnd w:id="836"/>
      <w:bookmarkStart w:id="837" w:name="_Hlt520343392"/>
      <w:bookmarkEnd w:id="837"/>
      <w:bookmarkStart w:id="838" w:name="_Hlt520271212"/>
      <w:bookmarkEnd w:id="838"/>
      <w:bookmarkStart w:id="839" w:name="_Hlt520274065"/>
      <w:bookmarkEnd w:id="839"/>
      <w:bookmarkStart w:id="840" w:name="_Hlt520343000"/>
      <w:bookmarkEnd w:id="840"/>
      <w:bookmarkStart w:id="841" w:name="_Toc305158825"/>
      <w:bookmarkStart w:id="842" w:name="_Toc150774762"/>
      <w:bookmarkStart w:id="843" w:name="_Ref467988705"/>
      <w:bookmarkStart w:id="844" w:name="_Toc305158899"/>
      <w:bookmarkStart w:id="845" w:name="_Toc264969247"/>
      <w:bookmarkStart w:id="846" w:name="_Toc195842922"/>
      <w:bookmarkStart w:id="847" w:name="_Toc226337253"/>
      <w:bookmarkStart w:id="848" w:name="_Toc480942350"/>
      <w:bookmarkStart w:id="849" w:name="_Toc150480795"/>
      <w:bookmarkStart w:id="850" w:name="_Toc127151557"/>
      <w:bookmarkStart w:id="851" w:name="_Toc226309801"/>
      <w:bookmarkStart w:id="852" w:name="_Toc520356218"/>
      <w:bookmarkStart w:id="853" w:name="_Toc142311059"/>
      <w:bookmarkStart w:id="854" w:name="_Toc226965747"/>
      <w:bookmarkStart w:id="855" w:name="_Toc226965830"/>
      <w:bookmarkStart w:id="856" w:name="_Toc265228395"/>
      <w:r>
        <w:rPr>
          <w:color w:val="000000"/>
          <w:sz w:val="24"/>
          <w:szCs w:val="20"/>
          <w:highlight w:val="none"/>
        </w:rPr>
        <w:br w:type="page" w:clear="all"/>
      </w:r>
      <w:r>
        <w:rPr>
          <w:rFonts w:hint="eastAsia"/>
          <w:color w:val="000000"/>
          <w:sz w:val="24"/>
          <w:szCs w:val="20"/>
          <w:highlight w:val="none"/>
        </w:rPr>
        <w:t>4</w:t>
      </w:r>
      <w:r>
        <w:rPr>
          <w:color w:val="000000"/>
          <w:sz w:val="24"/>
          <w:szCs w:val="20"/>
          <w:highlight w:val="none"/>
        </w:rPr>
        <w:t xml:space="preserve">  开标一览表</w:t>
      </w:r>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r>
        <w:rPr>
          <w:color w:val="000000"/>
          <w:sz w:val="24"/>
          <w:szCs w:val="20"/>
          <w:highlight w:val="none"/>
        </w:rPr>
        <w:t>（实质性格式）</w:t>
      </w:r>
    </w:p>
    <w:p w14:paraId="03961974">
      <w:pPr>
        <w:spacing w:line="360" w:lineRule="exact"/>
        <w:jc w:val="center"/>
        <w:rPr>
          <w:rFonts w:hint="eastAsia"/>
          <w:b/>
          <w:color w:val="000000"/>
          <w:sz w:val="36"/>
          <w:szCs w:val="36"/>
          <w:highlight w:val="none"/>
        </w:rPr>
      </w:pPr>
      <w:bookmarkStart w:id="857" w:name="_Toc226309802"/>
      <w:bookmarkStart w:id="858" w:name="_Toc265228396"/>
      <w:bookmarkStart w:id="859" w:name="_Toc164608672"/>
      <w:bookmarkStart w:id="860" w:name="_Toc305158826"/>
      <w:bookmarkStart w:id="861" w:name="_Toc226337254"/>
      <w:bookmarkStart w:id="862" w:name="_Toc305158900"/>
      <w:bookmarkStart w:id="863" w:name="_Toc226965748"/>
      <w:bookmarkStart w:id="864" w:name="_Toc164608827"/>
      <w:bookmarkStart w:id="865" w:name="_Toc226965831"/>
      <w:bookmarkStart w:id="866" w:name="_Toc195842923"/>
      <w:bookmarkStart w:id="867" w:name="_Toc264969248"/>
    </w:p>
    <w:p w14:paraId="5690164D">
      <w:pPr>
        <w:spacing w:line="360" w:lineRule="exact"/>
        <w:jc w:val="center"/>
        <w:rPr>
          <w:b/>
          <w:color w:val="000000"/>
          <w:sz w:val="36"/>
          <w:szCs w:val="36"/>
          <w:highlight w:val="none"/>
        </w:rPr>
      </w:pPr>
      <w:r>
        <w:rPr>
          <w:rFonts w:hint="eastAsia"/>
          <w:b/>
          <w:color w:val="000000"/>
          <w:sz w:val="36"/>
          <w:szCs w:val="36"/>
          <w:highlight w:val="none"/>
        </w:rPr>
        <w:t>开标一览表</w:t>
      </w:r>
      <w:bookmarkEnd w:id="857"/>
      <w:bookmarkEnd w:id="858"/>
      <w:bookmarkEnd w:id="859"/>
      <w:bookmarkEnd w:id="860"/>
      <w:bookmarkEnd w:id="861"/>
      <w:bookmarkEnd w:id="862"/>
      <w:bookmarkEnd w:id="863"/>
      <w:bookmarkEnd w:id="864"/>
      <w:bookmarkEnd w:id="865"/>
      <w:bookmarkEnd w:id="866"/>
      <w:bookmarkEnd w:id="867"/>
    </w:p>
    <w:p w14:paraId="2CD3564B">
      <w:pPr>
        <w:tabs>
          <w:tab w:val="left" w:pos="1800"/>
          <w:tab w:val="left" w:pos="5580"/>
        </w:tabs>
        <w:spacing w:line="360" w:lineRule="auto"/>
        <w:ind w:firstLine="240"/>
        <w:jc w:val="left"/>
        <w:rPr>
          <w:color w:val="000000"/>
          <w:sz w:val="24"/>
          <w:highlight w:val="none"/>
          <w:u w:val="single"/>
        </w:rPr>
      </w:pPr>
      <w:r>
        <w:rPr>
          <w:color w:val="000000"/>
          <w:sz w:val="24"/>
          <w:highlight w:val="none"/>
        </w:rPr>
        <w:t>项目编号/包号：_____________________     项目名称：____________</w:t>
      </w:r>
    </w:p>
    <w:p w14:paraId="2D7C4D90">
      <w:pPr>
        <w:jc w:val="left"/>
        <w:rPr>
          <w:color w:val="000000"/>
          <w:sz w:val="24"/>
          <w:highlight w:val="none"/>
        </w:rPr>
      </w:pPr>
    </w:p>
    <w:tbl>
      <w:tblPr>
        <w:tblStyle w:val="3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10"/>
        <w:gridCol w:w="3204"/>
        <w:gridCol w:w="2026"/>
        <w:gridCol w:w="2132"/>
      </w:tblGrid>
      <w:tr w14:paraId="3B7563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1" w:hRule="atLeast"/>
          <w:jc w:val="center"/>
        </w:trPr>
        <w:tc>
          <w:tcPr>
            <w:tcW w:w="496" w:type="dxa"/>
            <w:vMerge w:val="restart"/>
            <w:noWrap w:val="0"/>
            <w:vAlign w:val="center"/>
          </w:tcPr>
          <w:p w14:paraId="1A447EE4">
            <w:pPr>
              <w:tabs>
                <w:tab w:val="left" w:pos="5580"/>
              </w:tabs>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序号</w:t>
            </w:r>
          </w:p>
        </w:tc>
        <w:tc>
          <w:tcPr>
            <w:tcW w:w="1960" w:type="dxa"/>
            <w:vMerge w:val="restart"/>
            <w:noWrap w:val="0"/>
            <w:vAlign w:val="center"/>
          </w:tcPr>
          <w:p w14:paraId="6DD5F5C5">
            <w:pPr>
              <w:tabs>
                <w:tab w:val="left" w:pos="5580"/>
              </w:tabs>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供应商名称</w:t>
            </w:r>
          </w:p>
        </w:tc>
        <w:tc>
          <w:tcPr>
            <w:tcW w:w="4158" w:type="dxa"/>
            <w:gridSpan w:val="2"/>
            <w:noWrap w:val="0"/>
            <w:vAlign w:val="center"/>
          </w:tcPr>
          <w:p w14:paraId="24972DB8">
            <w:pPr>
              <w:tabs>
                <w:tab w:val="left" w:pos="5580"/>
              </w:tabs>
              <w:jc w:val="center"/>
              <w:rPr>
                <w:rFonts w:hint="eastAsia" w:eastAsia="宋体"/>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报价</w:t>
            </w:r>
            <w:r>
              <w:rPr>
                <w:rFonts w:hint="eastAsia"/>
                <w:b/>
                <w:color w:val="000000" w:themeColor="text1"/>
                <w:sz w:val="24"/>
                <w:highlight w:val="none"/>
                <w:lang w:eastAsia="zh-CN"/>
                <w14:textFill>
                  <w14:solidFill>
                    <w14:schemeClr w14:val="tx1"/>
                  </w14:solidFill>
                </w14:textFill>
              </w:rPr>
              <w:t>（元）</w:t>
            </w:r>
          </w:p>
        </w:tc>
      </w:tr>
      <w:tr w14:paraId="5F3320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4" w:hRule="atLeast"/>
          <w:jc w:val="center"/>
        </w:trPr>
        <w:tc>
          <w:tcPr>
            <w:tcW w:w="810" w:type="dxa"/>
            <w:vMerge w:val="continue"/>
            <w:noWrap w:val="0"/>
            <w:vAlign w:val="center"/>
          </w:tcPr>
          <w:p w14:paraId="1679169B">
            <w:pPr>
              <w:widowControl/>
              <w:jc w:val="left"/>
              <w:rPr>
                <w:b/>
                <w:color w:val="000000"/>
                <w:sz w:val="24"/>
                <w:highlight w:val="none"/>
              </w:rPr>
            </w:pPr>
          </w:p>
        </w:tc>
        <w:tc>
          <w:tcPr>
            <w:tcW w:w="3204" w:type="dxa"/>
            <w:vMerge w:val="continue"/>
            <w:noWrap w:val="0"/>
            <w:vAlign w:val="center"/>
          </w:tcPr>
          <w:p w14:paraId="0959962B">
            <w:pPr>
              <w:widowControl/>
              <w:jc w:val="left"/>
              <w:rPr>
                <w:b/>
                <w:color w:val="000000"/>
                <w:sz w:val="24"/>
                <w:highlight w:val="none"/>
              </w:rPr>
            </w:pPr>
          </w:p>
        </w:tc>
        <w:tc>
          <w:tcPr>
            <w:tcW w:w="1239" w:type="dxa"/>
            <w:noWrap w:val="0"/>
            <w:vAlign w:val="center"/>
          </w:tcPr>
          <w:p w14:paraId="7F92653F">
            <w:pPr>
              <w:tabs>
                <w:tab w:val="left" w:pos="5580"/>
              </w:tabs>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大写</w:t>
            </w:r>
          </w:p>
        </w:tc>
        <w:tc>
          <w:tcPr>
            <w:tcW w:w="1304" w:type="dxa"/>
            <w:noWrap w:val="0"/>
            <w:vAlign w:val="center"/>
          </w:tcPr>
          <w:p w14:paraId="57E06CB9">
            <w:pPr>
              <w:tabs>
                <w:tab w:val="left" w:pos="5580"/>
              </w:tabs>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小写</w:t>
            </w:r>
          </w:p>
        </w:tc>
      </w:tr>
      <w:tr w14:paraId="694F36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6" w:hRule="atLeast"/>
          <w:jc w:val="center"/>
        </w:trPr>
        <w:tc>
          <w:tcPr>
            <w:tcW w:w="496" w:type="dxa"/>
            <w:noWrap w:val="0"/>
            <w:vAlign w:val="center"/>
          </w:tcPr>
          <w:p w14:paraId="5A01F560">
            <w:pPr>
              <w:tabs>
                <w:tab w:val="left" w:pos="5580"/>
              </w:tabs>
              <w:jc w:val="center"/>
              <w:rPr>
                <w:color w:val="000000" w:themeColor="text1"/>
                <w:sz w:val="24"/>
                <w:highlight w:val="none"/>
                <w14:textFill>
                  <w14:solidFill>
                    <w14:schemeClr w14:val="tx1"/>
                  </w14:solidFill>
                </w14:textFill>
              </w:rPr>
            </w:pPr>
          </w:p>
        </w:tc>
        <w:tc>
          <w:tcPr>
            <w:tcW w:w="1960" w:type="dxa"/>
            <w:noWrap w:val="0"/>
            <w:vAlign w:val="center"/>
          </w:tcPr>
          <w:p w14:paraId="5AD0DE77">
            <w:pPr>
              <w:tabs>
                <w:tab w:val="left" w:pos="5580"/>
              </w:tabs>
              <w:jc w:val="center"/>
              <w:rPr>
                <w:color w:val="000000" w:themeColor="text1"/>
                <w:sz w:val="24"/>
                <w:highlight w:val="none"/>
                <w14:textFill>
                  <w14:solidFill>
                    <w14:schemeClr w14:val="tx1"/>
                  </w14:solidFill>
                </w14:textFill>
              </w:rPr>
            </w:pPr>
          </w:p>
        </w:tc>
        <w:tc>
          <w:tcPr>
            <w:tcW w:w="1239" w:type="dxa"/>
            <w:noWrap w:val="0"/>
            <w:vAlign w:val="center"/>
          </w:tcPr>
          <w:p w14:paraId="19635D2D">
            <w:pPr>
              <w:tabs>
                <w:tab w:val="left" w:pos="5580"/>
              </w:tabs>
              <w:jc w:val="center"/>
              <w:rPr>
                <w:color w:val="000000" w:themeColor="text1"/>
                <w:sz w:val="24"/>
                <w:highlight w:val="none"/>
                <w14:textFill>
                  <w14:solidFill>
                    <w14:schemeClr w14:val="tx1"/>
                  </w14:solidFill>
                </w14:textFill>
              </w:rPr>
            </w:pPr>
          </w:p>
        </w:tc>
        <w:tc>
          <w:tcPr>
            <w:tcW w:w="1304" w:type="dxa"/>
            <w:noWrap w:val="0"/>
            <w:vAlign w:val="center"/>
          </w:tcPr>
          <w:p w14:paraId="5C42A3F7">
            <w:pPr>
              <w:tabs>
                <w:tab w:val="left" w:pos="5580"/>
              </w:tabs>
              <w:jc w:val="center"/>
              <w:rPr>
                <w:color w:val="000000" w:themeColor="text1"/>
                <w:sz w:val="24"/>
                <w:highlight w:val="none"/>
                <w14:textFill>
                  <w14:solidFill>
                    <w14:schemeClr w14:val="tx1"/>
                  </w14:solidFill>
                </w14:textFill>
              </w:rPr>
            </w:pPr>
          </w:p>
        </w:tc>
      </w:tr>
    </w:tbl>
    <w:p w14:paraId="3A7BC0AD">
      <w:pPr>
        <w:jc w:val="left"/>
        <w:rPr>
          <w:color w:val="000000"/>
          <w:sz w:val="24"/>
          <w:highlight w:val="none"/>
        </w:rPr>
      </w:pPr>
    </w:p>
    <w:p w14:paraId="258067B4">
      <w:pPr>
        <w:spacing w:before="25" w:after="25" w:line="360" w:lineRule="auto"/>
        <w:rPr>
          <w:rFonts w:hint="eastAsia" w:ascii="Times New Roman" w:hAnsi="Times New Roman" w:eastAsia="宋体" w:cs="Times New Roman"/>
          <w:color w:val="000000"/>
          <w:sz w:val="24"/>
          <w:highlight w:val="none"/>
          <w:lang w:val="zh-CN" w:eastAsia="zh-CN"/>
        </w:rPr>
      </w:pPr>
      <w:r>
        <w:rPr>
          <w:rFonts w:hint="eastAsia"/>
          <w:color w:val="000000"/>
          <w:sz w:val="24"/>
          <w:highlight w:val="none"/>
          <w:lang w:val="zh-CN"/>
        </w:rPr>
        <w:t>注：</w:t>
      </w:r>
      <w:r>
        <w:rPr>
          <w:rFonts w:hint="eastAsia" w:ascii="Times New Roman" w:hAnsi="Times New Roman" w:eastAsia="宋体" w:cs="Times New Roman"/>
          <w:color w:val="000000"/>
          <w:sz w:val="24"/>
          <w:highlight w:val="none"/>
          <w:lang w:val="zh-CN" w:eastAsia="zh-CN"/>
        </w:rPr>
        <w:t>1.</w:t>
      </w:r>
      <w:r>
        <w:rPr>
          <w:rFonts w:hint="eastAsia" w:ascii="Times New Roman" w:hAnsi="Times New Roman" w:eastAsia="宋体" w:cs="Times New Roman"/>
          <w:color w:val="000000"/>
          <w:sz w:val="24"/>
          <w:highlight w:val="none"/>
          <w:lang w:val="en-US" w:eastAsia="zh-CN"/>
        </w:rPr>
        <w:t>投标单位</w:t>
      </w:r>
      <w:r>
        <w:rPr>
          <w:rFonts w:hint="eastAsia" w:ascii="Times New Roman" w:hAnsi="Times New Roman" w:eastAsia="宋体" w:cs="Times New Roman"/>
          <w:color w:val="000000"/>
          <w:sz w:val="24"/>
          <w:highlight w:val="none"/>
          <w:lang w:val="zh-CN" w:eastAsia="zh-CN"/>
        </w:rPr>
        <w:t>在提交投标文件时，应按照投标工具（苏采云客户端）的提示流程编制提交开标一览表，开标一览表格式以投标工具中的为准。</w:t>
      </w:r>
    </w:p>
    <w:p w14:paraId="47061D04">
      <w:pPr>
        <w:spacing w:before="25" w:after="25" w:line="360" w:lineRule="auto"/>
        <w:rPr>
          <w:color w:val="000000"/>
          <w:sz w:val="24"/>
          <w:highlight w:val="none"/>
          <w:lang w:val="zh-CN"/>
        </w:rPr>
      </w:pPr>
    </w:p>
    <w:p w14:paraId="49A58F02">
      <w:pPr>
        <w:spacing w:before="25" w:after="25" w:line="360" w:lineRule="auto"/>
        <w:rPr>
          <w:color w:val="000000"/>
          <w:sz w:val="24"/>
          <w:highlight w:val="none"/>
          <w:lang w:val="zh-CN"/>
        </w:rPr>
      </w:pPr>
      <w:r>
        <w:rPr>
          <w:color w:val="000000"/>
          <w:sz w:val="24"/>
          <w:highlight w:val="none"/>
          <w:lang w:val="zh-CN"/>
        </w:rPr>
        <w:t xml:space="preserve">                         </w:t>
      </w:r>
    </w:p>
    <w:p w14:paraId="0340C6DF">
      <w:pPr>
        <w:spacing w:before="25" w:after="25" w:line="360" w:lineRule="auto"/>
        <w:rPr>
          <w:color w:val="000000"/>
          <w:sz w:val="24"/>
          <w:highlight w:val="none"/>
          <w:lang w:val="zh-CN"/>
        </w:rPr>
      </w:pPr>
      <w:r>
        <w:rPr>
          <w:color w:val="000000"/>
          <w:sz w:val="24"/>
          <w:highlight w:val="none"/>
        </w:rPr>
        <w:t>投标人名称（加盖公章）</w:t>
      </w:r>
      <w:r>
        <w:rPr>
          <w:color w:val="000000"/>
          <w:sz w:val="24"/>
          <w:highlight w:val="none"/>
          <w:lang w:val="zh-CN"/>
        </w:rPr>
        <w:t>：____________</w:t>
      </w:r>
    </w:p>
    <w:p w14:paraId="5A5B2CB3">
      <w:pPr>
        <w:spacing w:before="25" w:after="25" w:line="360" w:lineRule="auto"/>
        <w:rPr>
          <w:color w:val="000000"/>
          <w:sz w:val="24"/>
          <w:highlight w:val="none"/>
          <w:lang w:val="zh-CN"/>
        </w:rPr>
      </w:pPr>
      <w:r>
        <w:rPr>
          <w:color w:val="000000"/>
          <w:sz w:val="24"/>
          <w:szCs w:val="20"/>
          <w:highlight w:val="none"/>
        </w:rPr>
        <w:t xml:space="preserve">日期：_____年______月______日   </w:t>
      </w:r>
    </w:p>
    <w:p w14:paraId="0A1DC0A9">
      <w:pPr>
        <w:jc w:val="center"/>
        <w:rPr>
          <w:color w:val="000000"/>
          <w:sz w:val="24"/>
          <w:szCs w:val="20"/>
          <w:highlight w:val="none"/>
        </w:rPr>
      </w:pPr>
      <w:bookmarkStart w:id="868" w:name="_Toc226965832"/>
      <w:bookmarkStart w:id="869" w:name="_Toc150774763"/>
      <w:bookmarkStart w:id="870" w:name="_Toc226337255"/>
      <w:bookmarkStart w:id="871" w:name="_Toc150480796"/>
      <w:bookmarkStart w:id="872" w:name="_Toc226309803"/>
      <w:bookmarkStart w:id="873" w:name="_Toc195842924"/>
      <w:bookmarkStart w:id="874" w:name="_Toc226965749"/>
      <w:bookmarkStart w:id="875" w:name="_Toc264969249"/>
      <w:bookmarkStart w:id="876" w:name="_Toc127151558"/>
      <w:bookmarkStart w:id="877" w:name="_Toc305158827"/>
      <w:bookmarkStart w:id="878" w:name="_Toc305158901"/>
      <w:bookmarkStart w:id="879" w:name="_Toc265228397"/>
      <w:bookmarkStart w:id="880" w:name="_Toc142311060"/>
    </w:p>
    <w:p w14:paraId="7ACBBAB9">
      <w:pPr>
        <w:jc w:val="center"/>
        <w:rPr>
          <w:color w:val="000000"/>
          <w:sz w:val="24"/>
          <w:szCs w:val="20"/>
          <w:highlight w:val="none"/>
        </w:rPr>
      </w:pPr>
      <w:r>
        <w:rPr>
          <w:color w:val="000000"/>
          <w:sz w:val="24"/>
          <w:szCs w:val="20"/>
          <w:highlight w:val="none"/>
        </w:rPr>
        <w:br w:type="page" w:clear="all"/>
      </w:r>
      <w:bookmarkEnd w:id="868"/>
      <w:bookmarkEnd w:id="869"/>
      <w:bookmarkEnd w:id="870"/>
      <w:bookmarkEnd w:id="871"/>
      <w:bookmarkEnd w:id="872"/>
      <w:bookmarkEnd w:id="873"/>
      <w:bookmarkEnd w:id="874"/>
      <w:bookmarkEnd w:id="875"/>
      <w:bookmarkEnd w:id="876"/>
      <w:bookmarkEnd w:id="877"/>
      <w:bookmarkEnd w:id="878"/>
      <w:bookmarkEnd w:id="879"/>
      <w:bookmarkEnd w:id="880"/>
    </w:p>
    <w:p w14:paraId="591B0000">
      <w:pPr>
        <w:jc w:val="left"/>
        <w:rPr>
          <w:rFonts w:hint="default" w:eastAsia="宋体"/>
          <w:color w:val="000000"/>
          <w:sz w:val="24"/>
          <w:szCs w:val="20"/>
          <w:highlight w:val="none"/>
          <w:lang w:val="en-US" w:eastAsia="zh-CN"/>
        </w:rPr>
      </w:pPr>
      <w:r>
        <w:rPr>
          <w:rFonts w:hint="eastAsia"/>
          <w:color w:val="000000"/>
          <w:sz w:val="24"/>
          <w:szCs w:val="20"/>
          <w:highlight w:val="none"/>
          <w:lang w:val="en-US" w:eastAsia="zh-CN"/>
        </w:rPr>
        <w:t>5 分项报价表</w:t>
      </w:r>
    </w:p>
    <w:p w14:paraId="67CC5DCD">
      <w:pPr>
        <w:jc w:val="center"/>
        <w:rPr>
          <w:b/>
          <w:color w:val="000000"/>
          <w:sz w:val="36"/>
          <w:szCs w:val="36"/>
          <w:highlight w:val="none"/>
        </w:rPr>
      </w:pPr>
      <w:r>
        <w:rPr>
          <w:rFonts w:hint="eastAsia"/>
          <w:b/>
          <w:color w:val="000000"/>
          <w:sz w:val="36"/>
          <w:szCs w:val="36"/>
          <w:highlight w:val="none"/>
        </w:rPr>
        <w:t>分项报价表</w:t>
      </w:r>
    </w:p>
    <w:p w14:paraId="01287E75">
      <w:pPr>
        <w:tabs>
          <w:tab w:val="left" w:pos="1800"/>
          <w:tab w:val="left" w:pos="5580"/>
        </w:tabs>
        <w:rPr>
          <w:color w:val="000000"/>
          <w:sz w:val="24"/>
          <w:highlight w:val="none"/>
        </w:rPr>
      </w:pPr>
      <w:bookmarkStart w:id="881" w:name="_Toc264969252"/>
      <w:bookmarkStart w:id="882" w:name="_Toc142311062"/>
      <w:bookmarkStart w:id="883" w:name="_Toc226965835"/>
      <w:bookmarkStart w:id="884" w:name="_Toc305158904"/>
      <w:bookmarkStart w:id="885" w:name="_Toc226309806"/>
      <w:bookmarkStart w:id="886" w:name="_Toc226965752"/>
      <w:bookmarkStart w:id="887" w:name="_Toc305158830"/>
      <w:bookmarkStart w:id="888" w:name="_Toc127151562"/>
      <w:bookmarkStart w:id="889" w:name="_Toc150774765"/>
      <w:bookmarkStart w:id="890" w:name="_Toc265228400"/>
      <w:bookmarkStart w:id="891" w:name="_Toc150480798"/>
      <w:bookmarkStart w:id="892" w:name="_Toc226337258"/>
      <w:bookmarkStart w:id="893" w:name="_Toc195842927"/>
      <w:bookmarkStart w:id="894" w:name="_Toc226337257"/>
      <w:bookmarkStart w:id="895" w:name="_Toc142311061"/>
      <w:bookmarkStart w:id="896" w:name="_Toc305158903"/>
      <w:bookmarkStart w:id="897" w:name="_Toc127151561"/>
      <w:bookmarkStart w:id="898" w:name="_Toc305158829"/>
      <w:bookmarkStart w:id="899" w:name="_Toc226965834"/>
      <w:bookmarkStart w:id="900" w:name="_Toc265228399"/>
      <w:bookmarkStart w:id="901" w:name="_Toc195842926"/>
      <w:bookmarkStart w:id="902" w:name="_Toc150480797"/>
      <w:bookmarkStart w:id="903" w:name="_Toc226309805"/>
      <w:bookmarkStart w:id="904" w:name="_Toc264969251"/>
      <w:bookmarkStart w:id="905" w:name="_Toc150774764"/>
      <w:bookmarkStart w:id="906" w:name="_Toc226965751"/>
      <w:r>
        <w:rPr>
          <w:color w:val="000000"/>
          <w:sz w:val="24"/>
          <w:highlight w:val="none"/>
        </w:rPr>
        <w:t>项目编号/包号：___________ 项目名称：__________报价单位：人民币元</w:t>
      </w:r>
    </w:p>
    <w:p w14:paraId="5C565507">
      <w:pPr>
        <w:tabs>
          <w:tab w:val="left" w:pos="1800"/>
          <w:tab w:val="left" w:pos="5580"/>
        </w:tabs>
        <w:jc w:val="left"/>
        <w:rPr>
          <w:rFonts w:hint="eastAsia"/>
          <w:color w:val="000000"/>
          <w:sz w:val="24"/>
          <w:highlight w:val="none"/>
        </w:rPr>
      </w:pPr>
    </w:p>
    <w:tbl>
      <w:tblPr>
        <w:tblStyle w:val="32"/>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79"/>
        <w:gridCol w:w="1528"/>
        <w:gridCol w:w="642"/>
        <w:gridCol w:w="5462"/>
        <w:gridCol w:w="872"/>
        <w:gridCol w:w="872"/>
      </w:tblGrid>
      <w:tr w14:paraId="137705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03" w:hRule="atLeast"/>
        </w:trPr>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0E1892">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lang w:eastAsia="en-US"/>
              </w:rPr>
            </w:pPr>
            <w:r>
              <w:rPr>
                <w:rFonts w:hint="eastAsia" w:ascii="宋体" w:hAnsi="宋体" w:eastAsia="宋体" w:cs="宋体"/>
                <w:b/>
                <w:bCs/>
                <w:i w:val="0"/>
                <w:iCs w:val="0"/>
                <w:color w:val="000000"/>
                <w:kern w:val="0"/>
                <w:sz w:val="24"/>
                <w:szCs w:val="24"/>
                <w:highlight w:val="none"/>
                <w:u w:val="none"/>
                <w:lang w:val="en-US" w:eastAsia="zh-CN" w:bidi="ar"/>
              </w:rPr>
              <w:t>序号</w:t>
            </w:r>
          </w:p>
        </w:tc>
        <w:tc>
          <w:tcPr>
            <w:tcW w:w="10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1FFDA1">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lang w:eastAsia="en-US"/>
              </w:rPr>
            </w:pPr>
            <w:r>
              <w:rPr>
                <w:rFonts w:hint="eastAsia" w:ascii="宋体" w:hAnsi="宋体" w:eastAsia="宋体" w:cs="宋体"/>
                <w:b/>
                <w:bCs/>
                <w:i w:val="0"/>
                <w:iCs w:val="0"/>
                <w:color w:val="000000"/>
                <w:kern w:val="0"/>
                <w:sz w:val="24"/>
                <w:szCs w:val="24"/>
                <w:highlight w:val="none"/>
                <w:u w:val="none"/>
                <w:lang w:val="en-US" w:eastAsia="zh-CN" w:bidi="ar"/>
              </w:rPr>
              <w:t>名称</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2BBB91">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lang w:eastAsia="en-US"/>
              </w:rPr>
            </w:pPr>
            <w:r>
              <w:rPr>
                <w:rFonts w:hint="eastAsia" w:ascii="宋体" w:hAnsi="宋体" w:eastAsia="宋体" w:cs="宋体"/>
                <w:b/>
                <w:bCs/>
                <w:i w:val="0"/>
                <w:iCs w:val="0"/>
                <w:color w:val="000000"/>
                <w:kern w:val="0"/>
                <w:sz w:val="24"/>
                <w:szCs w:val="24"/>
                <w:highlight w:val="none"/>
                <w:u w:val="none"/>
                <w:lang w:val="en-US" w:eastAsia="zh-CN" w:bidi="ar"/>
              </w:rPr>
              <w:t>数量</w:t>
            </w:r>
          </w:p>
        </w:tc>
        <w:tc>
          <w:tcPr>
            <w:tcW w:w="21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55ED2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技术参数</w:t>
            </w: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19D9F2">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单价（元）</w:t>
            </w: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50970E">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合价（元）</w:t>
            </w:r>
          </w:p>
        </w:tc>
      </w:tr>
      <w:tr w14:paraId="2D553E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245CD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1</w:t>
            </w:r>
          </w:p>
        </w:tc>
        <w:tc>
          <w:tcPr>
            <w:tcW w:w="1031" w:type="pct"/>
            <w:tcBorders>
              <w:top w:val="single" w:color="000000" w:sz="4" w:space="0"/>
              <w:left w:val="nil"/>
              <w:bottom w:val="single" w:color="000000" w:sz="4" w:space="0"/>
              <w:right w:val="single" w:color="000000" w:sz="4" w:space="0"/>
            </w:tcBorders>
            <w:shd w:val="clear" w:color="auto" w:fill="auto"/>
            <w:vAlign w:val="center"/>
          </w:tcPr>
          <w:p w14:paraId="4260554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抢险救援靴</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823A4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800双</w:t>
            </w:r>
          </w:p>
        </w:tc>
        <w:tc>
          <w:tcPr>
            <w:tcW w:w="21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91578B">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eastAsia="en-US"/>
              </w:rPr>
              <w:t>1.整体性能</w:t>
            </w:r>
          </w:p>
          <w:p w14:paraId="334C01D5">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eastAsia="en-US"/>
              </w:rPr>
              <w:t>1.1符合国家《XF633－2006》的标准</w:t>
            </w:r>
          </w:p>
          <w:p w14:paraId="3C4C15E3">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eastAsia="en-US"/>
              </w:rPr>
              <w:t>2.结构及颜色</w:t>
            </w:r>
          </w:p>
          <w:p w14:paraId="404C3253">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eastAsia="en-US"/>
              </w:rPr>
              <w:t>2.1由靴外底、靴跟、带舒适层的靴帮、带防穿刺层的靴内底、鞋垫和靴头等组成。</w:t>
            </w:r>
          </w:p>
          <w:p w14:paraId="07B1778D">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eastAsia="en-US"/>
              </w:rPr>
              <w:t>2.2主体为黑色；反光标志为荧光黄色；鞋带和“森林防火”标志。</w:t>
            </w:r>
          </w:p>
          <w:p w14:paraId="61AD7A9B">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eastAsia="en-US"/>
              </w:rPr>
              <w:t>2.3靴包头采用防砸材料</w:t>
            </w:r>
          </w:p>
          <w:p w14:paraId="605CDFDD">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eastAsia="en-US"/>
              </w:rPr>
              <w:t>3.技术性能</w:t>
            </w:r>
          </w:p>
          <w:p w14:paraId="406EF25B">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eastAsia="en-US"/>
              </w:rPr>
              <w:t>3.1靴面主体材料为黑色防水阻燃头层</w:t>
            </w:r>
            <w:r>
              <w:rPr>
                <w:rFonts w:hint="eastAsia" w:ascii="宋体" w:hAnsi="宋体" w:eastAsia="宋体" w:cs="宋体"/>
                <w:i w:val="0"/>
                <w:iCs w:val="0"/>
                <w:color w:val="000000"/>
                <w:kern w:val="0"/>
                <w:sz w:val="24"/>
                <w:szCs w:val="24"/>
                <w:highlight w:val="none"/>
                <w:u w:val="none"/>
                <w:lang w:val="en-US" w:eastAsia="zh-CN"/>
              </w:rPr>
              <w:t>超纤皮</w:t>
            </w:r>
            <w:r>
              <w:rPr>
                <w:rFonts w:hint="eastAsia" w:ascii="宋体" w:hAnsi="宋体" w:eastAsia="宋体" w:cs="宋体"/>
                <w:i w:val="0"/>
                <w:iCs w:val="0"/>
                <w:color w:val="000000"/>
                <w:kern w:val="0"/>
                <w:sz w:val="24"/>
                <w:szCs w:val="24"/>
                <w:highlight w:val="none"/>
                <w:u w:val="none"/>
                <w:lang w:eastAsia="en-US"/>
              </w:rPr>
              <w:t>鞋面革和防水阻燃帆布，靴底为双密度氯丁合成橡胶，一体成型。</w:t>
            </w:r>
          </w:p>
          <w:p w14:paraId="1FAD3500">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eastAsia="en-US"/>
              </w:rPr>
              <w:t>3.2由外底、带舒适层的靴帮、带防刺穿层的内底和保护靴头等部分组成的系带式中筒靴。</w:t>
            </w:r>
          </w:p>
          <w:p w14:paraId="62A57ACF">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eastAsia="en-US"/>
              </w:rPr>
              <w:t>3.3从靴内后跟中央起至靴口最低处的高度≥200mm。</w:t>
            </w:r>
          </w:p>
          <w:p w14:paraId="14769B55">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eastAsia="en-US"/>
              </w:rPr>
              <w:t>3.4靴内底防刺穿层应覆盖整个靴内底，不应位于保护包头卷边上方，不与之接触，在不损坏整靴的情况下不能被移动。</w:t>
            </w:r>
          </w:p>
          <w:p w14:paraId="3AF2E8A5">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eastAsia="en-US"/>
              </w:rPr>
              <w:t>3.5靴头保护包头深度从靴尖量起≥50mm。</w:t>
            </w:r>
          </w:p>
          <w:p w14:paraId="17B3531F">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eastAsia="en-US"/>
              </w:rPr>
              <w:t>3.6靴鼻处能限制杂物进入靴内。</w:t>
            </w:r>
          </w:p>
          <w:p w14:paraId="79D818A6">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eastAsia="en-US"/>
              </w:rPr>
              <w:t>▲3.7靴帮抗穿刺性能：≥85N，内脚踝处设有护踝片。</w:t>
            </w:r>
          </w:p>
          <w:p w14:paraId="6BDBB553">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eastAsia="en-US"/>
              </w:rPr>
              <w:t>3.8后靴筒荧光黄色反光标志。</w:t>
            </w:r>
          </w:p>
          <w:p w14:paraId="7D142564">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eastAsia="en-US"/>
              </w:rPr>
              <w:t>3.9具备防刺、防滑、耐热、防砸</w:t>
            </w:r>
            <w:r>
              <w:rPr>
                <w:rFonts w:hint="eastAsia" w:ascii="宋体" w:hAnsi="宋体" w:eastAsia="宋体" w:cs="宋体"/>
                <w:i w:val="0"/>
                <w:iCs w:val="0"/>
                <w:color w:val="000000"/>
                <w:kern w:val="0"/>
                <w:sz w:val="24"/>
                <w:szCs w:val="24"/>
                <w:highlight w:val="none"/>
                <w:u w:val="none"/>
                <w:lang w:eastAsia="zh-CN"/>
              </w:rPr>
              <w:t>、防腐蚀</w:t>
            </w:r>
            <w:r>
              <w:rPr>
                <w:rFonts w:hint="eastAsia" w:ascii="宋体" w:hAnsi="宋体" w:eastAsia="宋体" w:cs="宋体"/>
                <w:i w:val="0"/>
                <w:iCs w:val="0"/>
                <w:color w:val="000000"/>
                <w:kern w:val="0"/>
                <w:sz w:val="24"/>
                <w:szCs w:val="24"/>
                <w:highlight w:val="none"/>
                <w:u w:val="none"/>
                <w:lang w:eastAsia="en-US"/>
              </w:rPr>
              <w:t>等性能，穿着应舒适，不磨脚。</w:t>
            </w:r>
          </w:p>
          <w:p w14:paraId="2766B95E">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eastAsia="en-US"/>
              </w:rPr>
              <w:t>3.10底抗穿刺性能≥1</w:t>
            </w:r>
            <w:r>
              <w:rPr>
                <w:rFonts w:hint="eastAsia" w:ascii="宋体" w:hAnsi="宋体" w:eastAsia="宋体" w:cs="宋体"/>
                <w:i w:val="0"/>
                <w:iCs w:val="0"/>
                <w:color w:val="000000"/>
                <w:kern w:val="0"/>
                <w:sz w:val="24"/>
                <w:szCs w:val="24"/>
                <w:highlight w:val="none"/>
                <w:u w:val="none"/>
                <w:lang w:val="en-US" w:eastAsia="zh-CN"/>
              </w:rPr>
              <w:t>10</w:t>
            </w:r>
            <w:r>
              <w:rPr>
                <w:rFonts w:hint="eastAsia" w:ascii="宋体" w:hAnsi="宋体" w:eastAsia="宋体" w:cs="宋体"/>
                <w:i w:val="0"/>
                <w:iCs w:val="0"/>
                <w:color w:val="000000"/>
                <w:kern w:val="0"/>
                <w:sz w:val="24"/>
                <w:szCs w:val="24"/>
                <w:highlight w:val="none"/>
                <w:u w:val="none"/>
                <w:lang w:eastAsia="en-US"/>
              </w:rPr>
              <w:t>0N</w:t>
            </w:r>
          </w:p>
          <w:p w14:paraId="7C318F16">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eastAsia="en-US"/>
              </w:rPr>
              <w:t>3.11重量≤1.6Kg</w:t>
            </w:r>
          </w:p>
          <w:p w14:paraId="0E581245">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eastAsia="en-US"/>
              </w:rPr>
              <w:t>4.其他</w:t>
            </w:r>
          </w:p>
          <w:p w14:paraId="0D779D88">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eastAsia="en-US"/>
              </w:rPr>
              <w:t>4.1靴身配有鞋带</w:t>
            </w:r>
          </w:p>
          <w:p w14:paraId="2D6CCEC6">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eastAsia="en-US"/>
              </w:rPr>
              <w:t>4.2靴舌上端配有用于隐藏多余鞋带的饰片袋。</w:t>
            </w:r>
          </w:p>
          <w:p w14:paraId="4661B489">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eastAsia="en-US"/>
              </w:rPr>
              <w:t>4.4靴筒后部设带反光标志带的提手。</w:t>
            </w:r>
          </w:p>
          <w:p w14:paraId="2F4B68BC">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eastAsia="en-US"/>
              </w:rPr>
              <w:t>标▲项需提供国家认可的检测机构出具的合格的检测报告（具有CMA标识）</w:t>
            </w:r>
          </w:p>
        </w:tc>
        <w:tc>
          <w:tcPr>
            <w:tcW w:w="5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9F8C14">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lang w:eastAsia="en-US"/>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19E087">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lang w:eastAsia="en-US"/>
              </w:rPr>
            </w:pPr>
          </w:p>
        </w:tc>
      </w:tr>
      <w:tr w14:paraId="3A7A87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39" w:hRule="atLeast"/>
        </w:trPr>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46A1B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2</w:t>
            </w:r>
          </w:p>
        </w:tc>
        <w:tc>
          <w:tcPr>
            <w:tcW w:w="1031" w:type="pct"/>
            <w:tcBorders>
              <w:top w:val="single" w:color="000000" w:sz="4" w:space="0"/>
              <w:left w:val="nil"/>
              <w:bottom w:val="single" w:color="000000" w:sz="4" w:space="0"/>
              <w:right w:val="single" w:color="000000" w:sz="4" w:space="0"/>
            </w:tcBorders>
            <w:shd w:val="clear" w:color="auto" w:fill="auto"/>
            <w:vAlign w:val="center"/>
          </w:tcPr>
          <w:p w14:paraId="534ED4C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救生衣</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248F7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1000件</w:t>
            </w:r>
          </w:p>
        </w:tc>
        <w:tc>
          <w:tcPr>
            <w:tcW w:w="21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B40EB9">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eastAsia="en-US"/>
              </w:rPr>
              <w:t>1.采用牛津面料和聚乙烯泡沫用浮水材料</w:t>
            </w:r>
          </w:p>
          <w:p w14:paraId="06FE231C">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eastAsia="en-US"/>
              </w:rPr>
              <w:t>2.救生衣采用荧光条设计，便于夜间探照时能更好的发现</w:t>
            </w:r>
          </w:p>
          <w:p w14:paraId="047701BA">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eastAsia="en-US"/>
              </w:rPr>
              <w:t>3.救生衣采用系带设计，操作简单方便</w:t>
            </w:r>
          </w:p>
          <w:p w14:paraId="385878D1">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eastAsia="en-US"/>
              </w:rPr>
              <w:t>4.尾部线绳设计，可以调节松紧</w:t>
            </w:r>
          </w:p>
          <w:p w14:paraId="6D34003C">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eastAsia="en-US"/>
              </w:rPr>
              <w:t>5.颜色：橙红色</w:t>
            </w:r>
          </w:p>
          <w:p w14:paraId="43389A29">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eastAsia="en-US"/>
              </w:rPr>
              <w:t>▲6.救生衣包布的缝边向里折进应不小于10mm。</w:t>
            </w:r>
          </w:p>
          <w:p w14:paraId="27318E73">
            <w:pPr>
              <w:keepNext w:val="0"/>
              <w:keepLines w:val="0"/>
              <w:widowControl/>
              <w:suppressLineNumbers w:val="0"/>
              <w:jc w:val="left"/>
              <w:textAlignment w:val="center"/>
              <w:rPr>
                <w:rFonts w:hint="default" w:ascii="宋体" w:hAnsi="宋体" w:eastAsia="宋体" w:cs="宋体"/>
                <w:i w:val="0"/>
                <w:iCs w:val="0"/>
                <w:color w:val="000000"/>
                <w:kern w:val="0"/>
                <w:sz w:val="24"/>
                <w:szCs w:val="24"/>
                <w:highlight w:val="none"/>
                <w:u w:val="none"/>
                <w:lang w:val="en-US" w:eastAsia="zh-CN"/>
              </w:rPr>
            </w:pPr>
            <w:r>
              <w:rPr>
                <w:rFonts w:hint="eastAsia" w:ascii="宋体" w:hAnsi="宋体" w:eastAsia="宋体" w:cs="宋体"/>
                <w:i w:val="0"/>
                <w:iCs w:val="0"/>
                <w:color w:val="000000"/>
                <w:kern w:val="0"/>
                <w:sz w:val="24"/>
                <w:szCs w:val="24"/>
                <w:highlight w:val="none"/>
                <w:u w:val="none"/>
                <w:lang w:eastAsia="en-US"/>
              </w:rPr>
              <w:t>▲7.救生衣的明缝线距边缘应不小于1mm，且缝线应无跳针</w:t>
            </w:r>
            <w:r>
              <w:rPr>
                <w:rFonts w:hint="eastAsia" w:ascii="宋体" w:hAnsi="宋体" w:eastAsia="宋体" w:cs="宋体"/>
                <w:i w:val="0"/>
                <w:iCs w:val="0"/>
                <w:color w:val="000000"/>
                <w:kern w:val="0"/>
                <w:sz w:val="24"/>
                <w:szCs w:val="24"/>
                <w:highlight w:val="none"/>
                <w:u w:val="none"/>
                <w:lang w:eastAsia="zh-CN"/>
              </w:rPr>
              <w:t>，</w:t>
            </w:r>
            <w:r>
              <w:rPr>
                <w:rFonts w:hint="eastAsia" w:ascii="宋体" w:hAnsi="宋体" w:eastAsia="宋体" w:cs="宋体"/>
                <w:i w:val="0"/>
                <w:iCs w:val="0"/>
                <w:color w:val="000000"/>
                <w:kern w:val="0"/>
                <w:sz w:val="24"/>
                <w:szCs w:val="24"/>
                <w:highlight w:val="none"/>
                <w:u w:val="none"/>
                <w:lang w:val="en-US" w:eastAsia="zh-CN"/>
              </w:rPr>
              <w:t>端部必须打结，绱缚带应≥3趟缝线。</w:t>
            </w:r>
          </w:p>
          <w:p w14:paraId="497F7010">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eastAsia="en-US"/>
              </w:rPr>
              <w:t>8.配备声音响度≥100dB的非金属哨笛一只</w:t>
            </w:r>
          </w:p>
          <w:p w14:paraId="3C56F921">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eastAsia="en-US"/>
              </w:rPr>
              <w:t>9.浸入淡水中24H后浮力应不小于90N</w:t>
            </w:r>
          </w:p>
          <w:p w14:paraId="033F8379">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eastAsia="en-US"/>
              </w:rPr>
              <w:t>10.救生衣过火2S后，继续燃烧时间应不超过6S或无继续熔化</w:t>
            </w:r>
          </w:p>
          <w:p w14:paraId="13E4B8E4">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eastAsia="en-US"/>
              </w:rPr>
              <w:t>11.衣身在</w:t>
            </w:r>
            <w:r>
              <w:rPr>
                <w:rFonts w:hint="eastAsia" w:ascii="宋体" w:hAnsi="宋体" w:eastAsia="宋体" w:cs="宋体"/>
                <w:i w:val="0"/>
                <w:iCs w:val="0"/>
                <w:color w:val="000000"/>
                <w:kern w:val="0"/>
                <w:sz w:val="24"/>
                <w:szCs w:val="24"/>
                <w:highlight w:val="none"/>
                <w:u w:val="none"/>
                <w:lang w:val="en-US" w:eastAsia="zh-CN"/>
              </w:rPr>
              <w:t>600</w:t>
            </w:r>
            <w:r>
              <w:rPr>
                <w:rFonts w:hint="eastAsia" w:ascii="宋体" w:hAnsi="宋体" w:eastAsia="宋体" w:cs="宋体"/>
                <w:i w:val="0"/>
                <w:iCs w:val="0"/>
                <w:color w:val="000000"/>
                <w:kern w:val="0"/>
                <w:sz w:val="24"/>
                <w:szCs w:val="24"/>
                <w:highlight w:val="none"/>
                <w:u w:val="none"/>
                <w:lang w:eastAsia="en-US"/>
              </w:rPr>
              <w:t>N的作用力下持续30min应无损坏；肩部在882N的作用力下持续30min应无损坏</w:t>
            </w:r>
          </w:p>
          <w:p w14:paraId="1A337560">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eastAsia="en-US"/>
              </w:rPr>
              <w:t>12.浮力 ≥7.5kg（公斤）</w:t>
            </w:r>
          </w:p>
          <w:p w14:paraId="23BB6E50">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eastAsia="en-US"/>
              </w:rPr>
              <w:t>13.产品符合GB/T32227-2015标准</w:t>
            </w:r>
          </w:p>
          <w:p w14:paraId="56A021F5">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eastAsia="en-US"/>
              </w:rPr>
              <w:t>标▲项需提供国家认可的检测机构出具的合格的检测报告（具有CMA标识）</w:t>
            </w:r>
          </w:p>
        </w:tc>
        <w:tc>
          <w:tcPr>
            <w:tcW w:w="5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48CD68">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lang w:eastAsia="en-US"/>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AC7D85">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lang w:eastAsia="en-US"/>
              </w:rPr>
            </w:pPr>
          </w:p>
        </w:tc>
      </w:tr>
      <w:tr w14:paraId="716E34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36" w:hRule="atLeast"/>
        </w:trPr>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09CA8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3</w:t>
            </w:r>
          </w:p>
        </w:tc>
        <w:tc>
          <w:tcPr>
            <w:tcW w:w="1031" w:type="pct"/>
            <w:tcBorders>
              <w:top w:val="single" w:color="000000" w:sz="4" w:space="0"/>
              <w:left w:val="nil"/>
              <w:bottom w:val="single" w:color="000000" w:sz="4" w:space="0"/>
              <w:right w:val="single" w:color="000000" w:sz="4" w:space="0"/>
            </w:tcBorders>
            <w:shd w:val="clear" w:color="auto" w:fill="auto"/>
            <w:vAlign w:val="center"/>
          </w:tcPr>
          <w:p w14:paraId="2261FC4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反光背心</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7CDB5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1000件</w:t>
            </w:r>
          </w:p>
        </w:tc>
        <w:tc>
          <w:tcPr>
            <w:tcW w:w="21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6AF99A">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eastAsia="en-US"/>
              </w:rPr>
              <w:t>1.材质：低弹丝针织面料</w:t>
            </w:r>
          </w:p>
          <w:p w14:paraId="498765E0">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eastAsia="en-US"/>
              </w:rPr>
              <w:t>2.颜色：荧光黄</w:t>
            </w:r>
          </w:p>
          <w:p w14:paraId="65997CAF">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eastAsia="en-US"/>
              </w:rPr>
              <w:t>3.周身高亮反光条设计</w:t>
            </w:r>
          </w:p>
          <w:p w14:paraId="54F66F22">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eastAsia="en-US"/>
              </w:rPr>
              <w:t>4.多口袋设计：胸前两口袋、腰部两口袋</w:t>
            </w:r>
          </w:p>
          <w:p w14:paraId="1D366596">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eastAsia="en-US"/>
              </w:rPr>
              <w:t>5.闭合方式：拉链闭合</w:t>
            </w:r>
          </w:p>
          <w:p w14:paraId="331EFC34">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eastAsia="en-US"/>
              </w:rPr>
              <w:t>6.符合《GB20653-2020》的标准</w:t>
            </w:r>
          </w:p>
        </w:tc>
        <w:tc>
          <w:tcPr>
            <w:tcW w:w="5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8CC751">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lang w:eastAsia="en-US"/>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431E8E">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lang w:eastAsia="en-US"/>
              </w:rPr>
            </w:pPr>
          </w:p>
        </w:tc>
      </w:tr>
      <w:tr w14:paraId="2C7C38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6" w:hRule="atLeast"/>
        </w:trPr>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43081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4</w:t>
            </w:r>
          </w:p>
        </w:tc>
        <w:tc>
          <w:tcPr>
            <w:tcW w:w="1031" w:type="pct"/>
            <w:tcBorders>
              <w:top w:val="single" w:color="000000" w:sz="4" w:space="0"/>
              <w:left w:val="nil"/>
              <w:bottom w:val="single" w:color="000000" w:sz="4" w:space="0"/>
              <w:right w:val="single" w:color="000000" w:sz="4" w:space="0"/>
            </w:tcBorders>
            <w:shd w:val="clear" w:color="auto" w:fill="auto"/>
            <w:vAlign w:val="center"/>
          </w:tcPr>
          <w:p w14:paraId="3C3FED4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多功能雨伞</w:t>
            </w:r>
          </w:p>
        </w:tc>
        <w:tc>
          <w:tcPr>
            <w:tcW w:w="408" w:type="pct"/>
            <w:tcBorders>
              <w:top w:val="single" w:color="000000" w:sz="4" w:space="0"/>
              <w:left w:val="nil"/>
              <w:bottom w:val="single" w:color="000000" w:sz="4" w:space="0"/>
              <w:right w:val="single" w:color="000000" w:sz="4" w:space="0"/>
            </w:tcBorders>
            <w:shd w:val="clear" w:color="auto" w:fill="auto"/>
            <w:vAlign w:val="center"/>
          </w:tcPr>
          <w:p w14:paraId="3537999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1000把</w:t>
            </w:r>
          </w:p>
        </w:tc>
        <w:tc>
          <w:tcPr>
            <w:tcW w:w="21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4197B3">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eastAsia="en-US"/>
              </w:rPr>
              <w:t>1.外观清洁无污渍，锈迹</w:t>
            </w:r>
          </w:p>
          <w:p w14:paraId="3AD5C58C">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rPr>
              <w:t>2</w:t>
            </w:r>
            <w:r>
              <w:rPr>
                <w:rFonts w:hint="eastAsia" w:ascii="宋体" w:hAnsi="宋体" w:eastAsia="宋体" w:cs="宋体"/>
                <w:i w:val="0"/>
                <w:iCs w:val="0"/>
                <w:color w:val="000000"/>
                <w:kern w:val="0"/>
                <w:sz w:val="24"/>
                <w:szCs w:val="24"/>
                <w:highlight w:val="none"/>
                <w:u w:val="none"/>
                <w:lang w:eastAsia="en-US"/>
              </w:rPr>
              <w:t>.伞下直径：105cm</w:t>
            </w:r>
          </w:p>
          <w:p w14:paraId="6B6FAC0F">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rPr>
              <w:t>3</w:t>
            </w:r>
            <w:r>
              <w:rPr>
                <w:rFonts w:hint="eastAsia" w:ascii="宋体" w:hAnsi="宋体" w:eastAsia="宋体" w:cs="宋体"/>
                <w:i w:val="0"/>
                <w:iCs w:val="0"/>
                <w:color w:val="000000"/>
                <w:kern w:val="0"/>
                <w:sz w:val="24"/>
                <w:szCs w:val="24"/>
                <w:highlight w:val="none"/>
                <w:u w:val="none"/>
                <w:lang w:eastAsia="en-US"/>
              </w:rPr>
              <w:t>.收起长度：38cm</w:t>
            </w:r>
          </w:p>
          <w:p w14:paraId="347C2CD5">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rPr>
              <w:t>4</w:t>
            </w:r>
            <w:r>
              <w:rPr>
                <w:rFonts w:hint="eastAsia" w:ascii="宋体" w:hAnsi="宋体" w:eastAsia="宋体" w:cs="宋体"/>
                <w:i w:val="0"/>
                <w:iCs w:val="0"/>
                <w:color w:val="000000"/>
                <w:kern w:val="0"/>
                <w:sz w:val="24"/>
                <w:szCs w:val="24"/>
                <w:highlight w:val="none"/>
                <w:u w:val="none"/>
                <w:lang w:eastAsia="en-US"/>
              </w:rPr>
              <w:t>.伞面材质：190t黑胶布</w:t>
            </w:r>
          </w:p>
          <w:p w14:paraId="0C9BFBEA">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rPr>
              <w:t>5</w:t>
            </w:r>
            <w:r>
              <w:rPr>
                <w:rFonts w:hint="eastAsia" w:ascii="宋体" w:hAnsi="宋体" w:eastAsia="宋体" w:cs="宋体"/>
                <w:i w:val="0"/>
                <w:iCs w:val="0"/>
                <w:color w:val="000000"/>
                <w:kern w:val="0"/>
                <w:sz w:val="24"/>
                <w:szCs w:val="24"/>
                <w:highlight w:val="none"/>
                <w:u w:val="none"/>
                <w:lang w:eastAsia="en-US"/>
              </w:rPr>
              <w:t>.UPF:50</w:t>
            </w:r>
          </w:p>
          <w:p w14:paraId="62892BC7">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rPr>
              <w:t>6</w:t>
            </w:r>
            <w:r>
              <w:rPr>
                <w:rFonts w:hint="eastAsia" w:ascii="宋体" w:hAnsi="宋体" w:eastAsia="宋体" w:cs="宋体"/>
                <w:i w:val="0"/>
                <w:iCs w:val="0"/>
                <w:color w:val="000000"/>
                <w:kern w:val="0"/>
                <w:sz w:val="24"/>
                <w:szCs w:val="24"/>
                <w:highlight w:val="none"/>
                <w:u w:val="none"/>
                <w:lang w:eastAsia="en-US"/>
              </w:rPr>
              <w:t>.伞架：铁+纤维</w:t>
            </w:r>
          </w:p>
          <w:p w14:paraId="0FA02DCD">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rPr>
              <w:t>7</w:t>
            </w:r>
            <w:r>
              <w:rPr>
                <w:rFonts w:hint="eastAsia" w:ascii="宋体" w:hAnsi="宋体" w:eastAsia="宋体" w:cs="宋体"/>
                <w:i w:val="0"/>
                <w:iCs w:val="0"/>
                <w:color w:val="000000"/>
                <w:kern w:val="0"/>
                <w:sz w:val="24"/>
                <w:szCs w:val="24"/>
                <w:highlight w:val="none"/>
                <w:u w:val="none"/>
                <w:lang w:eastAsia="en-US"/>
              </w:rPr>
              <w:t>.伞骨：1</w:t>
            </w:r>
            <w:r>
              <w:rPr>
                <w:rFonts w:hint="eastAsia" w:ascii="宋体" w:hAnsi="宋体" w:eastAsia="宋体" w:cs="宋体"/>
                <w:i w:val="0"/>
                <w:iCs w:val="0"/>
                <w:color w:val="000000"/>
                <w:kern w:val="0"/>
                <w:sz w:val="24"/>
                <w:szCs w:val="24"/>
                <w:highlight w:val="none"/>
                <w:u w:val="none"/>
                <w:lang w:val="en-US" w:eastAsia="zh-CN"/>
              </w:rPr>
              <w:t>2</w:t>
            </w:r>
            <w:r>
              <w:rPr>
                <w:rFonts w:hint="eastAsia" w:ascii="宋体" w:hAnsi="宋体" w:eastAsia="宋体" w:cs="宋体"/>
                <w:i w:val="0"/>
                <w:iCs w:val="0"/>
                <w:color w:val="000000"/>
                <w:kern w:val="0"/>
                <w:sz w:val="24"/>
                <w:szCs w:val="24"/>
                <w:highlight w:val="none"/>
                <w:u w:val="none"/>
                <w:lang w:eastAsia="en-US"/>
              </w:rPr>
              <w:t>骨</w:t>
            </w:r>
          </w:p>
          <w:p w14:paraId="3D91210C">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rPr>
              <w:t>8</w:t>
            </w:r>
            <w:r>
              <w:rPr>
                <w:rFonts w:hint="eastAsia" w:ascii="宋体" w:hAnsi="宋体" w:eastAsia="宋体" w:cs="宋体"/>
                <w:i w:val="0"/>
                <w:iCs w:val="0"/>
                <w:color w:val="000000"/>
                <w:kern w:val="0"/>
                <w:sz w:val="24"/>
                <w:szCs w:val="24"/>
                <w:highlight w:val="none"/>
                <w:u w:val="none"/>
                <w:lang w:eastAsia="en-US"/>
              </w:rPr>
              <w:t>.收伞方式：自动</w:t>
            </w:r>
          </w:p>
          <w:p w14:paraId="0BB00C31">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rPr>
              <w:t>9</w:t>
            </w:r>
            <w:r>
              <w:rPr>
                <w:rFonts w:hint="eastAsia" w:ascii="宋体" w:hAnsi="宋体" w:eastAsia="宋体" w:cs="宋体"/>
                <w:i w:val="0"/>
                <w:iCs w:val="0"/>
                <w:color w:val="000000"/>
                <w:kern w:val="0"/>
                <w:sz w:val="24"/>
                <w:szCs w:val="24"/>
                <w:highlight w:val="none"/>
                <w:u w:val="none"/>
                <w:lang w:eastAsia="en-US"/>
              </w:rPr>
              <w:t>.开关伞灵活轻便，不应失控</w:t>
            </w:r>
          </w:p>
          <w:p w14:paraId="2111D67F">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eastAsia="en-US"/>
              </w:rPr>
              <w:t>1</w:t>
            </w:r>
            <w:r>
              <w:rPr>
                <w:rFonts w:hint="eastAsia" w:ascii="宋体" w:hAnsi="宋体" w:eastAsia="宋体" w:cs="宋体"/>
                <w:i w:val="0"/>
                <w:iCs w:val="0"/>
                <w:color w:val="000000"/>
                <w:kern w:val="0"/>
                <w:sz w:val="24"/>
                <w:szCs w:val="24"/>
                <w:highlight w:val="none"/>
                <w:u w:val="none"/>
                <w:lang w:val="en-US" w:eastAsia="zh-CN"/>
              </w:rPr>
              <w:t>0</w:t>
            </w:r>
            <w:r>
              <w:rPr>
                <w:rFonts w:hint="eastAsia" w:ascii="宋体" w:hAnsi="宋体" w:eastAsia="宋体" w:cs="宋体"/>
                <w:i w:val="0"/>
                <w:iCs w:val="0"/>
                <w:color w:val="000000"/>
                <w:kern w:val="0"/>
                <w:sz w:val="24"/>
                <w:szCs w:val="24"/>
                <w:highlight w:val="none"/>
                <w:u w:val="none"/>
                <w:lang w:eastAsia="en-US"/>
              </w:rPr>
              <w:t>.手柄：环扣手柄</w:t>
            </w:r>
          </w:p>
        </w:tc>
        <w:tc>
          <w:tcPr>
            <w:tcW w:w="5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19C2C4">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lang w:eastAsia="en-US"/>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4803F6">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lang w:eastAsia="en-US"/>
              </w:rPr>
            </w:pPr>
          </w:p>
        </w:tc>
      </w:tr>
      <w:tr w14:paraId="514D95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30" w:hRule="atLeast"/>
        </w:trPr>
        <w:tc>
          <w:tcPr>
            <w:tcW w:w="294" w:type="pct"/>
            <w:tcBorders>
              <w:top w:val="single" w:color="000000" w:sz="4" w:space="0"/>
              <w:left w:val="single" w:color="000000" w:sz="4" w:space="0"/>
              <w:bottom w:val="nil"/>
              <w:right w:val="single" w:color="000000" w:sz="4" w:space="0"/>
            </w:tcBorders>
            <w:shd w:val="clear" w:color="auto" w:fill="auto"/>
            <w:noWrap/>
            <w:vAlign w:val="center"/>
          </w:tcPr>
          <w:p w14:paraId="2232DC7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5</w:t>
            </w:r>
          </w:p>
        </w:tc>
        <w:tc>
          <w:tcPr>
            <w:tcW w:w="1031" w:type="pct"/>
            <w:tcBorders>
              <w:top w:val="single" w:color="000000" w:sz="4" w:space="0"/>
              <w:left w:val="nil"/>
              <w:bottom w:val="nil"/>
              <w:right w:val="single" w:color="000000" w:sz="4" w:space="0"/>
            </w:tcBorders>
            <w:shd w:val="clear" w:color="auto" w:fill="auto"/>
            <w:vAlign w:val="center"/>
          </w:tcPr>
          <w:p w14:paraId="4E211E4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铁锹</w:t>
            </w:r>
          </w:p>
        </w:tc>
        <w:tc>
          <w:tcPr>
            <w:tcW w:w="408" w:type="pct"/>
            <w:tcBorders>
              <w:top w:val="single" w:color="000000" w:sz="4" w:space="0"/>
              <w:left w:val="nil"/>
              <w:bottom w:val="nil"/>
              <w:right w:val="single" w:color="000000" w:sz="4" w:space="0"/>
            </w:tcBorders>
            <w:shd w:val="clear" w:color="auto" w:fill="auto"/>
            <w:vAlign w:val="center"/>
          </w:tcPr>
          <w:p w14:paraId="524A627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100把</w:t>
            </w:r>
          </w:p>
        </w:tc>
        <w:tc>
          <w:tcPr>
            <w:tcW w:w="2124" w:type="pct"/>
            <w:tcBorders>
              <w:top w:val="single" w:color="000000" w:sz="4" w:space="0"/>
              <w:left w:val="single" w:color="000000" w:sz="4" w:space="0"/>
              <w:bottom w:val="nil"/>
              <w:right w:val="single" w:color="000000" w:sz="4" w:space="0"/>
            </w:tcBorders>
            <w:shd w:val="clear" w:color="auto" w:fill="auto"/>
            <w:vAlign w:val="center"/>
          </w:tcPr>
          <w:p w14:paraId="72731640">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1.大工兵锹（方头）</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2.手柄材质：实木手柄</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3.铲头材质：全钢材质</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4.尺寸：全长：120cm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5.方头尺寸：30cm×23cm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6.全钢头经过热处理，使锹刃口具有不崩口、不弯曲、不卷刃的特性</w:t>
            </w:r>
          </w:p>
        </w:tc>
        <w:tc>
          <w:tcPr>
            <w:tcW w:w="570" w:type="pct"/>
            <w:tcBorders>
              <w:top w:val="single" w:color="000000" w:sz="4" w:space="0"/>
              <w:left w:val="single" w:color="000000" w:sz="4" w:space="0"/>
              <w:bottom w:val="nil"/>
              <w:right w:val="single" w:color="000000" w:sz="4" w:space="0"/>
            </w:tcBorders>
            <w:shd w:val="clear" w:color="auto" w:fill="auto"/>
            <w:vAlign w:val="center"/>
          </w:tcPr>
          <w:p w14:paraId="67667B32">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570" w:type="pct"/>
            <w:tcBorders>
              <w:top w:val="single" w:color="000000" w:sz="4" w:space="0"/>
              <w:left w:val="single" w:color="000000" w:sz="4" w:space="0"/>
              <w:bottom w:val="nil"/>
              <w:right w:val="single" w:color="000000" w:sz="4" w:space="0"/>
            </w:tcBorders>
            <w:shd w:val="clear" w:color="auto" w:fill="auto"/>
            <w:vAlign w:val="center"/>
          </w:tcPr>
          <w:p w14:paraId="388EB205">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598DD0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1" w:hRule="atLeast"/>
        </w:trPr>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8F98C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6</w:t>
            </w:r>
          </w:p>
        </w:tc>
        <w:tc>
          <w:tcPr>
            <w:tcW w:w="10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4680B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防汛土工布带</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8CF0B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1000只</w:t>
            </w:r>
          </w:p>
        </w:tc>
        <w:tc>
          <w:tcPr>
            <w:tcW w:w="21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213A4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85cm*50cm</w:t>
            </w: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D60AA4">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C252CA">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005AE2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1" w:hRule="atLeast"/>
        </w:trPr>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22F68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7</w:t>
            </w:r>
          </w:p>
        </w:tc>
        <w:tc>
          <w:tcPr>
            <w:tcW w:w="10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C1418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防汛麻袋</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39C16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1000个</w:t>
            </w:r>
          </w:p>
        </w:tc>
        <w:tc>
          <w:tcPr>
            <w:tcW w:w="21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56DC4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90cm*58cm</w:t>
            </w: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724CB4">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684BA5">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4BD393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1" w:hRule="atLeast"/>
        </w:trPr>
        <w:tc>
          <w:tcPr>
            <w:tcW w:w="294" w:type="pct"/>
            <w:tcBorders>
              <w:top w:val="single" w:color="000000" w:sz="4" w:space="0"/>
              <w:left w:val="single" w:color="000000" w:sz="4" w:space="0"/>
              <w:bottom w:val="nil"/>
              <w:right w:val="single" w:color="000000" w:sz="4" w:space="0"/>
            </w:tcBorders>
            <w:shd w:val="clear" w:color="auto" w:fill="auto"/>
            <w:noWrap/>
            <w:vAlign w:val="center"/>
          </w:tcPr>
          <w:p w14:paraId="720322F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8</w:t>
            </w:r>
          </w:p>
        </w:tc>
        <w:tc>
          <w:tcPr>
            <w:tcW w:w="1031" w:type="pct"/>
            <w:tcBorders>
              <w:top w:val="single" w:color="000000" w:sz="4" w:space="0"/>
              <w:left w:val="single" w:color="000000" w:sz="4" w:space="0"/>
              <w:bottom w:val="nil"/>
              <w:right w:val="single" w:color="000000" w:sz="4" w:space="0"/>
            </w:tcBorders>
            <w:shd w:val="clear" w:color="auto" w:fill="auto"/>
            <w:noWrap/>
            <w:vAlign w:val="center"/>
          </w:tcPr>
          <w:p w14:paraId="40EF53E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防汛编织袋</w:t>
            </w:r>
          </w:p>
        </w:tc>
        <w:tc>
          <w:tcPr>
            <w:tcW w:w="408" w:type="pct"/>
            <w:tcBorders>
              <w:top w:val="single" w:color="000000" w:sz="4" w:space="0"/>
              <w:left w:val="single" w:color="000000" w:sz="4" w:space="0"/>
              <w:bottom w:val="nil"/>
              <w:right w:val="single" w:color="000000" w:sz="4" w:space="0"/>
            </w:tcBorders>
            <w:shd w:val="clear" w:color="auto" w:fill="auto"/>
            <w:noWrap/>
            <w:vAlign w:val="center"/>
          </w:tcPr>
          <w:p w14:paraId="3C1EDF4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1000个</w:t>
            </w:r>
          </w:p>
        </w:tc>
        <w:tc>
          <w:tcPr>
            <w:tcW w:w="2124" w:type="pct"/>
            <w:tcBorders>
              <w:top w:val="single" w:color="000000" w:sz="4" w:space="0"/>
              <w:left w:val="single" w:color="000000" w:sz="4" w:space="0"/>
              <w:bottom w:val="nil"/>
              <w:right w:val="single" w:color="000000" w:sz="4" w:space="0"/>
            </w:tcBorders>
            <w:shd w:val="clear" w:color="auto" w:fill="auto"/>
            <w:noWrap/>
            <w:vAlign w:val="center"/>
          </w:tcPr>
          <w:p w14:paraId="22D2E6C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85cm*50cm</w:t>
            </w:r>
          </w:p>
        </w:tc>
        <w:tc>
          <w:tcPr>
            <w:tcW w:w="570" w:type="pct"/>
            <w:tcBorders>
              <w:top w:val="single" w:color="000000" w:sz="4" w:space="0"/>
              <w:left w:val="single" w:color="000000" w:sz="4" w:space="0"/>
              <w:bottom w:val="nil"/>
              <w:right w:val="single" w:color="000000" w:sz="4" w:space="0"/>
            </w:tcBorders>
            <w:shd w:val="clear" w:color="auto" w:fill="auto"/>
            <w:noWrap/>
            <w:vAlign w:val="center"/>
          </w:tcPr>
          <w:p w14:paraId="1A3998D3">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570" w:type="pct"/>
            <w:tcBorders>
              <w:top w:val="single" w:color="000000" w:sz="4" w:space="0"/>
              <w:left w:val="single" w:color="000000" w:sz="4" w:space="0"/>
              <w:bottom w:val="nil"/>
              <w:right w:val="single" w:color="000000" w:sz="4" w:space="0"/>
            </w:tcBorders>
            <w:shd w:val="clear" w:color="auto" w:fill="auto"/>
            <w:noWrap/>
            <w:vAlign w:val="center"/>
          </w:tcPr>
          <w:p w14:paraId="4C0B2137">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3F2135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3" w:hRule="atLeast"/>
        </w:trPr>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3C056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9</w:t>
            </w:r>
          </w:p>
        </w:tc>
        <w:tc>
          <w:tcPr>
            <w:tcW w:w="10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D72BB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应急救援包</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EC922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500个</w:t>
            </w:r>
          </w:p>
        </w:tc>
        <w:tc>
          <w:tcPr>
            <w:tcW w:w="21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77A282">
            <w:pPr>
              <w:widowControl/>
              <w:jc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eastAsia="zh-CN"/>
              </w:rPr>
              <w:t>详见</w:t>
            </w:r>
            <w:r>
              <w:rPr>
                <w:rFonts w:hint="eastAsia" w:ascii="宋体" w:hAnsi="宋体" w:eastAsia="宋体" w:cs="宋体"/>
                <w:i w:val="0"/>
                <w:iCs w:val="0"/>
                <w:color w:val="000000"/>
                <w:kern w:val="0"/>
                <w:sz w:val="24"/>
                <w:szCs w:val="24"/>
                <w:highlight w:val="none"/>
                <w:u w:val="none"/>
                <w:lang w:eastAsia="en-US"/>
              </w:rPr>
              <w:t>附件：</w:t>
            </w:r>
            <w:r>
              <w:rPr>
                <w:rFonts w:hint="eastAsia" w:ascii="宋体" w:hAnsi="宋体" w:eastAsia="宋体" w:cs="宋体"/>
                <w:i w:val="0"/>
                <w:iCs w:val="0"/>
                <w:color w:val="000000"/>
                <w:kern w:val="0"/>
                <w:sz w:val="24"/>
                <w:szCs w:val="24"/>
                <w:highlight w:val="none"/>
                <w:u w:val="none"/>
                <w:lang w:val="en-US" w:eastAsia="en-US"/>
              </w:rPr>
              <w:t>应急救援包内物品清单</w:t>
            </w: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4DB6E3">
            <w:pPr>
              <w:widowControl/>
              <w:jc w:val="center"/>
              <w:rPr>
                <w:rFonts w:hint="eastAsia" w:ascii="宋体" w:hAnsi="宋体" w:cs="宋体"/>
                <w:i w:val="0"/>
                <w:iCs w:val="0"/>
                <w:color w:val="000000"/>
                <w:sz w:val="24"/>
                <w:szCs w:val="24"/>
                <w:highlight w:val="none"/>
                <w:u w:val="none"/>
                <w:lang w:eastAsia="zh-CN"/>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7798B2">
            <w:pPr>
              <w:widowControl/>
              <w:jc w:val="center"/>
              <w:rPr>
                <w:rFonts w:hint="eastAsia" w:ascii="宋体" w:hAnsi="宋体" w:cs="宋体"/>
                <w:i w:val="0"/>
                <w:iCs w:val="0"/>
                <w:color w:val="000000"/>
                <w:sz w:val="24"/>
                <w:szCs w:val="24"/>
                <w:highlight w:val="none"/>
                <w:u w:val="none"/>
                <w:lang w:eastAsia="zh-CN"/>
              </w:rPr>
            </w:pPr>
          </w:p>
        </w:tc>
      </w:tr>
      <w:tr w14:paraId="67F335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3" w:hRule="atLeast"/>
        </w:trPr>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7346CD">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10</w:t>
            </w:r>
          </w:p>
        </w:tc>
        <w:tc>
          <w:tcPr>
            <w:tcW w:w="10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6A19CA">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组合防洪板（直板）</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934063">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72块</w:t>
            </w:r>
          </w:p>
        </w:tc>
        <w:tc>
          <w:tcPr>
            <w:tcW w:w="21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FE5208">
            <w:pPr>
              <w:widowControl/>
              <w:jc w:val="left"/>
              <w:rPr>
                <w:rFonts w:hint="eastAsia" w:ascii="宋体" w:hAnsi="宋体" w:eastAsia="宋体" w:cs="宋体"/>
                <w:i w:val="0"/>
                <w:iCs w:val="0"/>
                <w:color w:val="000000"/>
                <w:kern w:val="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eastAsia="en-US"/>
              </w:rPr>
              <w:t>1.材质：ABS   有效挡水高度≥72cm</w:t>
            </w:r>
          </w:p>
          <w:p w14:paraId="00AC5C8E">
            <w:pPr>
              <w:widowControl/>
              <w:jc w:val="left"/>
              <w:rPr>
                <w:rFonts w:hint="eastAsia" w:ascii="宋体" w:hAnsi="宋体" w:eastAsia="宋体" w:cs="宋体"/>
                <w:i w:val="0"/>
                <w:iCs w:val="0"/>
                <w:color w:val="000000"/>
                <w:kern w:val="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eastAsia="en-US"/>
              </w:rPr>
              <w:t>2.制造工艺：一体成型</w:t>
            </w:r>
          </w:p>
          <w:p w14:paraId="04DA6765">
            <w:pPr>
              <w:widowControl/>
              <w:jc w:val="left"/>
              <w:rPr>
                <w:rFonts w:hint="eastAsia" w:ascii="宋体" w:hAnsi="宋体" w:eastAsia="宋体" w:cs="宋体"/>
                <w:i w:val="0"/>
                <w:iCs w:val="0"/>
                <w:color w:val="000000"/>
                <w:kern w:val="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eastAsia="en-US"/>
              </w:rPr>
              <w:t>3.直板挡水板：</w:t>
            </w:r>
          </w:p>
          <w:p w14:paraId="72EACCAC">
            <w:pPr>
              <w:widowControl/>
              <w:jc w:val="left"/>
              <w:rPr>
                <w:rFonts w:hint="eastAsia" w:ascii="宋体" w:hAnsi="宋体" w:eastAsia="宋体" w:cs="宋体"/>
                <w:i w:val="0"/>
                <w:iCs w:val="0"/>
                <w:color w:val="000000"/>
                <w:kern w:val="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eastAsia="en-US"/>
              </w:rPr>
              <w:t>整体尺寸：长90cm 宽100cm 高83cm,±2%</w:t>
            </w:r>
          </w:p>
          <w:p w14:paraId="1653758A">
            <w:pPr>
              <w:widowControl/>
              <w:jc w:val="left"/>
              <w:rPr>
                <w:rFonts w:hint="eastAsia" w:ascii="宋体" w:hAnsi="宋体" w:eastAsia="宋体" w:cs="宋体"/>
                <w:i w:val="0"/>
                <w:iCs w:val="0"/>
                <w:color w:val="000000"/>
                <w:kern w:val="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eastAsia="en-US"/>
              </w:rPr>
              <w:t>底部蓄水腔：深≥8cm宽≥30cm 高≥20cm</w:t>
            </w:r>
          </w:p>
          <w:p w14:paraId="79E91539">
            <w:pPr>
              <w:widowControl/>
              <w:jc w:val="left"/>
              <w:rPr>
                <w:rFonts w:hint="eastAsia" w:ascii="宋体" w:hAnsi="宋体" w:eastAsia="宋体" w:cs="宋体"/>
                <w:i w:val="0"/>
                <w:iCs w:val="0"/>
                <w:color w:val="000000"/>
                <w:kern w:val="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eastAsia="en-US"/>
              </w:rPr>
              <w:t>立面蓄水腔：深≥7cm宽≥30cm 高≥17cm</w:t>
            </w:r>
          </w:p>
          <w:p w14:paraId="600CC383">
            <w:pPr>
              <w:widowControl/>
              <w:jc w:val="left"/>
              <w:rPr>
                <w:rFonts w:hint="eastAsia" w:ascii="宋体" w:hAnsi="宋体" w:eastAsia="宋体" w:cs="宋体"/>
                <w:i w:val="0"/>
                <w:iCs w:val="0"/>
                <w:color w:val="000000"/>
                <w:kern w:val="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eastAsia="en-US"/>
              </w:rPr>
              <w:t xml:space="preserve">重量：9.6kg/个,±2%    </w:t>
            </w:r>
          </w:p>
          <w:p w14:paraId="7B1E940C">
            <w:pPr>
              <w:widowControl/>
              <w:jc w:val="left"/>
              <w:rPr>
                <w:rFonts w:hint="eastAsia" w:ascii="宋体" w:hAnsi="宋体" w:eastAsia="宋体" w:cs="宋体"/>
                <w:i w:val="0"/>
                <w:iCs w:val="0"/>
                <w:color w:val="000000"/>
                <w:kern w:val="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eastAsia="en-US"/>
              </w:rPr>
              <w:t>4.挡水板底部和贴地面折筋宽度≥10cm</w:t>
            </w:r>
          </w:p>
          <w:p w14:paraId="07406897">
            <w:pPr>
              <w:widowControl/>
              <w:jc w:val="left"/>
              <w:rPr>
                <w:rFonts w:hint="eastAsia" w:ascii="宋体" w:hAnsi="宋体" w:eastAsia="宋体" w:cs="宋体"/>
                <w:i w:val="0"/>
                <w:iCs w:val="0"/>
                <w:color w:val="000000"/>
                <w:kern w:val="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eastAsia="en-US"/>
              </w:rPr>
              <w:t>5.挡水板立面横筋宽度≥25cm</w:t>
            </w:r>
          </w:p>
          <w:p w14:paraId="0E03A9F1">
            <w:pPr>
              <w:widowControl/>
              <w:jc w:val="left"/>
              <w:rPr>
                <w:rFonts w:hint="eastAsia" w:ascii="宋体" w:hAnsi="宋体" w:eastAsia="宋体" w:cs="宋体"/>
                <w:i w:val="0"/>
                <w:iCs w:val="0"/>
                <w:color w:val="000000"/>
                <w:kern w:val="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eastAsia="en-US"/>
              </w:rPr>
              <w:t>6.立面和贴地面厚度≥5mm</w:t>
            </w:r>
          </w:p>
          <w:p w14:paraId="5F542E0D">
            <w:pPr>
              <w:widowControl/>
              <w:jc w:val="left"/>
              <w:rPr>
                <w:rFonts w:hint="eastAsia" w:ascii="宋体" w:hAnsi="宋体" w:eastAsia="宋体" w:cs="宋体"/>
                <w:i w:val="0"/>
                <w:iCs w:val="0"/>
                <w:color w:val="000000"/>
                <w:kern w:val="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eastAsia="en-US"/>
              </w:rPr>
              <w:t>7.拉伸强度≥20.0MPa，弯曲强度≥40MPa，硬度≥58HD</w:t>
            </w:r>
          </w:p>
          <w:p w14:paraId="6A7EB03E">
            <w:pPr>
              <w:widowControl/>
              <w:jc w:val="left"/>
              <w:rPr>
                <w:rFonts w:hint="eastAsia" w:ascii="宋体" w:hAnsi="宋体" w:eastAsia="宋体" w:cs="宋体"/>
                <w:i w:val="0"/>
                <w:iCs w:val="0"/>
                <w:color w:val="000000"/>
                <w:kern w:val="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eastAsia="en-US"/>
              </w:rPr>
              <w:t>8.简支梁无缺口冲击强度≥26KJ/㎡</w:t>
            </w:r>
          </w:p>
          <w:p w14:paraId="28C65841">
            <w:pPr>
              <w:widowControl/>
              <w:jc w:val="left"/>
              <w:rPr>
                <w:rFonts w:hint="eastAsia" w:ascii="宋体" w:hAnsi="宋体" w:eastAsia="宋体" w:cs="宋体"/>
                <w:i w:val="0"/>
                <w:iCs w:val="0"/>
                <w:color w:val="000000"/>
                <w:kern w:val="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eastAsia="en-US"/>
              </w:rPr>
              <w:t>9.直板挡水板、内弯挡水板、外弯挡水板立面有一体成型的椭圆形把手，并且能配套使用。</w:t>
            </w:r>
          </w:p>
          <w:p w14:paraId="6F9B35B8">
            <w:pPr>
              <w:widowControl/>
              <w:jc w:val="left"/>
              <w:rPr>
                <w:rFonts w:hint="default" w:ascii="宋体" w:hAnsi="宋体" w:eastAsia="宋体" w:cs="宋体"/>
                <w:i w:val="0"/>
                <w:iCs w:val="0"/>
                <w:color w:val="000000"/>
                <w:kern w:val="0"/>
                <w:sz w:val="24"/>
                <w:szCs w:val="24"/>
                <w:highlight w:val="none"/>
                <w:u w:val="none"/>
                <w:lang w:val="en-US" w:eastAsia="zh-CN"/>
              </w:rPr>
            </w:pPr>
            <w:r>
              <w:rPr>
                <w:rFonts w:hint="eastAsia" w:ascii="宋体" w:hAnsi="宋体" w:eastAsia="宋体" w:cs="宋体"/>
                <w:i w:val="0"/>
                <w:iCs w:val="0"/>
                <w:color w:val="000000"/>
                <w:kern w:val="0"/>
                <w:sz w:val="24"/>
                <w:szCs w:val="24"/>
                <w:highlight w:val="none"/>
                <w:u w:val="none"/>
                <w:lang w:val="en-US" w:eastAsia="zh-CN"/>
              </w:rPr>
              <w:t>10、尺寸：</w:t>
            </w:r>
            <w:r>
              <w:rPr>
                <w:rFonts w:hint="eastAsia" w:ascii="宋体" w:hAnsi="宋体" w:eastAsia="宋体" w:cs="宋体"/>
                <w:i w:val="0"/>
                <w:iCs w:val="0"/>
                <w:color w:val="000000"/>
                <w:kern w:val="0"/>
                <w:sz w:val="24"/>
                <w:szCs w:val="24"/>
                <w:highlight w:val="none"/>
                <w:u w:val="none"/>
                <w:lang w:eastAsia="en-US"/>
              </w:rPr>
              <w:t>长90*宽100*高83cm</w:t>
            </w:r>
          </w:p>
          <w:p w14:paraId="784658E4">
            <w:pPr>
              <w:widowControl/>
              <w:jc w:val="left"/>
              <w:rPr>
                <w:rFonts w:hint="eastAsia" w:ascii="宋体" w:hAnsi="宋体" w:eastAsia="宋体" w:cs="宋体"/>
                <w:i w:val="0"/>
                <w:iCs w:val="0"/>
                <w:color w:val="000000"/>
                <w:sz w:val="24"/>
                <w:szCs w:val="24"/>
                <w:highlight w:val="none"/>
                <w:u w:val="none"/>
                <w:lang w:eastAsia="en-US"/>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12EF48">
            <w:pPr>
              <w:widowControl/>
              <w:jc w:val="left"/>
              <w:rPr>
                <w:rFonts w:hint="eastAsia" w:ascii="宋体" w:hAnsi="宋体" w:eastAsia="宋体" w:cs="宋体"/>
                <w:i w:val="0"/>
                <w:iCs w:val="0"/>
                <w:color w:val="000000"/>
                <w:sz w:val="24"/>
                <w:szCs w:val="24"/>
                <w:highlight w:val="none"/>
                <w:u w:val="none"/>
                <w:lang w:eastAsia="en-US"/>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3B9849">
            <w:pPr>
              <w:widowControl/>
              <w:jc w:val="left"/>
              <w:rPr>
                <w:rFonts w:hint="eastAsia" w:ascii="宋体" w:hAnsi="宋体" w:eastAsia="宋体" w:cs="宋体"/>
                <w:i w:val="0"/>
                <w:iCs w:val="0"/>
                <w:color w:val="000000"/>
                <w:sz w:val="24"/>
                <w:szCs w:val="24"/>
                <w:highlight w:val="none"/>
                <w:u w:val="none"/>
                <w:lang w:eastAsia="en-US"/>
              </w:rPr>
            </w:pPr>
          </w:p>
        </w:tc>
      </w:tr>
      <w:tr w14:paraId="1665FF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3" w:hRule="atLeast"/>
        </w:trPr>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F33438">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11</w:t>
            </w:r>
          </w:p>
        </w:tc>
        <w:tc>
          <w:tcPr>
            <w:tcW w:w="10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D4BF8A">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组合防洪板（</w:t>
            </w:r>
            <w:r>
              <w:rPr>
                <w:rFonts w:hint="eastAsia" w:ascii="宋体" w:hAnsi="宋体" w:eastAsia="宋体" w:cs="宋体"/>
                <w:i w:val="0"/>
                <w:iCs w:val="0"/>
                <w:color w:val="000000"/>
                <w:sz w:val="24"/>
                <w:szCs w:val="24"/>
                <w:highlight w:val="none"/>
                <w:u w:val="none"/>
                <w:lang w:eastAsia="en-US"/>
              </w:rPr>
              <w:t>内弯板</w:t>
            </w:r>
            <w:r>
              <w:rPr>
                <w:rFonts w:hint="eastAsia" w:ascii="宋体" w:hAnsi="宋体" w:eastAsia="宋体" w:cs="宋体"/>
                <w:i w:val="0"/>
                <w:iCs w:val="0"/>
                <w:color w:val="000000"/>
                <w:kern w:val="0"/>
                <w:sz w:val="24"/>
                <w:szCs w:val="24"/>
                <w:highlight w:val="none"/>
                <w:u w:val="none"/>
                <w:lang w:val="en-US" w:eastAsia="zh-CN" w:bidi="ar"/>
              </w:rPr>
              <w:t>）</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739066">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24块</w:t>
            </w:r>
          </w:p>
        </w:tc>
        <w:tc>
          <w:tcPr>
            <w:tcW w:w="21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D7CD8A">
            <w:pPr>
              <w:widowControl/>
              <w:jc w:val="both"/>
              <w:rPr>
                <w:rFonts w:hint="eastAsia" w:ascii="宋体" w:hAnsi="宋体" w:eastAsia="宋体" w:cs="宋体"/>
                <w:i w:val="0"/>
                <w:iCs w:val="0"/>
                <w:color w:val="000000"/>
                <w:kern w:val="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eastAsia="en-US"/>
              </w:rPr>
              <w:t>1.材质：ABS   有效挡水高度≥72cm</w:t>
            </w:r>
          </w:p>
          <w:p w14:paraId="34449A50">
            <w:pPr>
              <w:widowControl/>
              <w:jc w:val="both"/>
              <w:rPr>
                <w:rFonts w:hint="eastAsia" w:ascii="宋体" w:hAnsi="宋体" w:eastAsia="宋体" w:cs="宋体"/>
                <w:i w:val="0"/>
                <w:iCs w:val="0"/>
                <w:color w:val="000000"/>
                <w:kern w:val="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eastAsia="en-US"/>
              </w:rPr>
              <w:t xml:space="preserve">2.制造工艺：一体成型   </w:t>
            </w:r>
          </w:p>
          <w:p w14:paraId="790EE840">
            <w:pPr>
              <w:widowControl/>
              <w:jc w:val="both"/>
              <w:rPr>
                <w:rFonts w:hint="eastAsia" w:ascii="宋体" w:hAnsi="宋体" w:eastAsia="宋体" w:cs="宋体"/>
                <w:i w:val="0"/>
                <w:iCs w:val="0"/>
                <w:color w:val="000000"/>
                <w:kern w:val="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eastAsia="en-US"/>
              </w:rPr>
              <w:t>3.内弯挡水板：</w:t>
            </w:r>
          </w:p>
          <w:p w14:paraId="5C9F040E">
            <w:pPr>
              <w:widowControl/>
              <w:jc w:val="both"/>
              <w:rPr>
                <w:rFonts w:hint="eastAsia" w:ascii="宋体" w:hAnsi="宋体" w:eastAsia="宋体" w:cs="宋体"/>
                <w:i w:val="0"/>
                <w:iCs w:val="0"/>
                <w:color w:val="000000"/>
                <w:kern w:val="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eastAsia="en-US"/>
              </w:rPr>
              <w:t>整体尺寸：长90cm 宽69cm 高83cm,±2%</w:t>
            </w:r>
          </w:p>
          <w:p w14:paraId="00328931">
            <w:pPr>
              <w:widowControl/>
              <w:jc w:val="both"/>
              <w:rPr>
                <w:rFonts w:hint="eastAsia" w:ascii="宋体" w:hAnsi="宋体" w:eastAsia="宋体" w:cs="宋体"/>
                <w:i w:val="0"/>
                <w:iCs w:val="0"/>
                <w:color w:val="000000"/>
                <w:kern w:val="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eastAsia="en-US"/>
              </w:rPr>
              <w:t>底部蓄水腔：深≥8cm宽≥15cm 高≥20cm</w:t>
            </w:r>
          </w:p>
          <w:p w14:paraId="17FF48D4">
            <w:pPr>
              <w:widowControl/>
              <w:jc w:val="both"/>
              <w:rPr>
                <w:rFonts w:hint="eastAsia" w:ascii="宋体" w:hAnsi="宋体" w:eastAsia="宋体" w:cs="宋体"/>
                <w:i w:val="0"/>
                <w:iCs w:val="0"/>
                <w:color w:val="000000"/>
                <w:kern w:val="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eastAsia="en-US"/>
              </w:rPr>
              <w:t>立面蓄水腔：深≥7cm宽≥15cm 高≥17cm</w:t>
            </w:r>
          </w:p>
          <w:p w14:paraId="2D2825DE">
            <w:pPr>
              <w:widowControl/>
              <w:jc w:val="both"/>
              <w:rPr>
                <w:rFonts w:hint="eastAsia" w:ascii="宋体" w:hAnsi="宋体" w:eastAsia="宋体" w:cs="宋体"/>
                <w:i w:val="0"/>
                <w:iCs w:val="0"/>
                <w:color w:val="000000"/>
                <w:kern w:val="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eastAsia="en-US"/>
              </w:rPr>
              <w:t>重量：6kg/个,±2%</w:t>
            </w:r>
          </w:p>
          <w:p w14:paraId="20E07317">
            <w:pPr>
              <w:widowControl/>
              <w:jc w:val="both"/>
              <w:rPr>
                <w:rFonts w:hint="eastAsia" w:ascii="宋体" w:hAnsi="宋体" w:eastAsia="宋体" w:cs="宋体"/>
                <w:i w:val="0"/>
                <w:iCs w:val="0"/>
                <w:color w:val="000000"/>
                <w:kern w:val="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eastAsia="en-US"/>
              </w:rPr>
              <w:t>4.挡水板底部和贴地面折筋宽度≥10cm</w:t>
            </w:r>
          </w:p>
          <w:p w14:paraId="76C9D5B2">
            <w:pPr>
              <w:widowControl/>
              <w:jc w:val="both"/>
              <w:rPr>
                <w:rFonts w:hint="eastAsia" w:ascii="宋体" w:hAnsi="宋体" w:eastAsia="宋体" w:cs="宋体"/>
                <w:i w:val="0"/>
                <w:iCs w:val="0"/>
                <w:color w:val="000000"/>
                <w:kern w:val="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eastAsia="en-US"/>
              </w:rPr>
              <w:t>5.挡水板立面横筋宽度≥25cm</w:t>
            </w:r>
          </w:p>
          <w:p w14:paraId="57F0A0E8">
            <w:pPr>
              <w:widowControl/>
              <w:jc w:val="both"/>
              <w:rPr>
                <w:rFonts w:hint="eastAsia" w:ascii="宋体" w:hAnsi="宋体" w:eastAsia="宋体" w:cs="宋体"/>
                <w:i w:val="0"/>
                <w:iCs w:val="0"/>
                <w:color w:val="000000"/>
                <w:kern w:val="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eastAsia="en-US"/>
              </w:rPr>
              <w:t>6.立面和贴地面厚度≥5mm</w:t>
            </w:r>
          </w:p>
          <w:p w14:paraId="0A7EBF2D">
            <w:pPr>
              <w:widowControl/>
              <w:jc w:val="both"/>
              <w:rPr>
                <w:rFonts w:hint="eastAsia" w:ascii="宋体" w:hAnsi="宋体" w:eastAsia="宋体" w:cs="宋体"/>
                <w:i w:val="0"/>
                <w:iCs w:val="0"/>
                <w:color w:val="000000"/>
                <w:kern w:val="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eastAsia="en-US"/>
              </w:rPr>
              <w:t>7.拉伸强度≥20.0MPa，弯曲强度≥40MPa，硬度≥58HD</w:t>
            </w:r>
          </w:p>
          <w:p w14:paraId="4115DB43">
            <w:pPr>
              <w:widowControl/>
              <w:jc w:val="both"/>
              <w:rPr>
                <w:rFonts w:hint="eastAsia" w:ascii="宋体" w:hAnsi="宋体" w:eastAsia="宋体" w:cs="宋体"/>
                <w:i w:val="0"/>
                <w:iCs w:val="0"/>
                <w:color w:val="000000"/>
                <w:kern w:val="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eastAsia="en-US"/>
              </w:rPr>
              <w:t>8.简支梁无缺口冲击强度≥26KJ/㎡</w:t>
            </w:r>
          </w:p>
          <w:p w14:paraId="71640026">
            <w:pPr>
              <w:widowControl/>
              <w:jc w:val="both"/>
              <w:rPr>
                <w:rFonts w:hint="eastAsia" w:ascii="宋体" w:hAnsi="宋体" w:eastAsia="宋体" w:cs="宋体"/>
                <w:i w:val="0"/>
                <w:iCs w:val="0"/>
                <w:color w:val="000000"/>
                <w:kern w:val="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eastAsia="en-US"/>
              </w:rPr>
              <w:t>9.直板挡水板、内弯挡水板、外弯挡水板立面有一体成型的椭圆形把手，并且能配套使用。</w:t>
            </w:r>
          </w:p>
          <w:p w14:paraId="520CF69D">
            <w:pPr>
              <w:widowControl/>
              <w:jc w:val="both"/>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rPr>
              <w:t>10.尺寸：</w:t>
            </w:r>
            <w:r>
              <w:rPr>
                <w:rFonts w:hint="eastAsia" w:ascii="宋体" w:hAnsi="宋体" w:eastAsia="宋体" w:cs="宋体"/>
                <w:i w:val="0"/>
                <w:iCs w:val="0"/>
                <w:color w:val="000000"/>
                <w:kern w:val="0"/>
                <w:sz w:val="24"/>
                <w:szCs w:val="24"/>
                <w:highlight w:val="none"/>
                <w:u w:val="none"/>
                <w:lang w:eastAsia="en-US"/>
              </w:rPr>
              <w:t>长90*宽69*高83cm</w:t>
            </w: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5DB3C2">
            <w:pPr>
              <w:widowControl/>
              <w:jc w:val="both"/>
              <w:rPr>
                <w:rFonts w:hint="eastAsia" w:ascii="宋体" w:hAnsi="宋体" w:cs="宋体"/>
                <w:i w:val="0"/>
                <w:iCs w:val="0"/>
                <w:color w:val="000000"/>
                <w:sz w:val="24"/>
                <w:szCs w:val="24"/>
                <w:highlight w:val="none"/>
                <w:u w:val="none"/>
                <w:lang w:val="en-US" w:eastAsia="zh-CN"/>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025736">
            <w:pPr>
              <w:widowControl/>
              <w:jc w:val="both"/>
              <w:rPr>
                <w:rFonts w:hint="eastAsia" w:ascii="宋体" w:hAnsi="宋体" w:cs="宋体"/>
                <w:i w:val="0"/>
                <w:iCs w:val="0"/>
                <w:color w:val="000000"/>
                <w:sz w:val="24"/>
                <w:szCs w:val="24"/>
                <w:highlight w:val="none"/>
                <w:u w:val="none"/>
                <w:lang w:val="en-US" w:eastAsia="zh-CN"/>
              </w:rPr>
            </w:pPr>
          </w:p>
        </w:tc>
      </w:tr>
      <w:tr w14:paraId="60A0C6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3" w:hRule="atLeast"/>
        </w:trPr>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15200D">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12</w:t>
            </w:r>
          </w:p>
        </w:tc>
        <w:tc>
          <w:tcPr>
            <w:tcW w:w="10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23EB7C">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组合防洪板（</w:t>
            </w:r>
            <w:r>
              <w:rPr>
                <w:rFonts w:hint="eastAsia" w:ascii="宋体" w:hAnsi="宋体" w:eastAsia="宋体" w:cs="宋体"/>
                <w:i w:val="0"/>
                <w:iCs w:val="0"/>
                <w:color w:val="000000"/>
                <w:sz w:val="24"/>
                <w:szCs w:val="24"/>
                <w:highlight w:val="none"/>
                <w:u w:val="none"/>
                <w:lang w:eastAsia="en-US"/>
              </w:rPr>
              <w:t>外弯板</w:t>
            </w:r>
            <w:r>
              <w:rPr>
                <w:rFonts w:hint="eastAsia" w:ascii="宋体" w:hAnsi="宋体" w:eastAsia="宋体" w:cs="宋体"/>
                <w:i w:val="0"/>
                <w:iCs w:val="0"/>
                <w:color w:val="000000"/>
                <w:kern w:val="0"/>
                <w:sz w:val="24"/>
                <w:szCs w:val="24"/>
                <w:highlight w:val="none"/>
                <w:u w:val="none"/>
                <w:lang w:val="en-US" w:eastAsia="zh-CN" w:bidi="ar"/>
              </w:rPr>
              <w:t>）</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B5C010">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24块</w:t>
            </w:r>
          </w:p>
        </w:tc>
        <w:tc>
          <w:tcPr>
            <w:tcW w:w="21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EB02CF">
            <w:pPr>
              <w:widowControl/>
              <w:jc w:val="both"/>
              <w:rPr>
                <w:rFonts w:hint="eastAsia" w:ascii="宋体" w:hAnsi="宋体" w:eastAsia="宋体" w:cs="宋体"/>
                <w:i w:val="0"/>
                <w:iCs w:val="0"/>
                <w:color w:val="000000"/>
                <w:kern w:val="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eastAsia="en-US"/>
              </w:rPr>
              <w:t>1.材质：ABS   有效挡水高度≥72cm</w:t>
            </w:r>
          </w:p>
          <w:p w14:paraId="37C6248B">
            <w:pPr>
              <w:widowControl/>
              <w:jc w:val="both"/>
              <w:rPr>
                <w:rFonts w:hint="eastAsia" w:ascii="宋体" w:hAnsi="宋体" w:eastAsia="宋体" w:cs="宋体"/>
                <w:i w:val="0"/>
                <w:iCs w:val="0"/>
                <w:color w:val="000000"/>
                <w:kern w:val="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eastAsia="en-US"/>
              </w:rPr>
              <w:t>2.制造工艺：一体成型</w:t>
            </w:r>
          </w:p>
          <w:p w14:paraId="6442AAEF">
            <w:pPr>
              <w:widowControl/>
              <w:jc w:val="both"/>
              <w:rPr>
                <w:rFonts w:hint="eastAsia" w:ascii="宋体" w:hAnsi="宋体" w:eastAsia="宋体" w:cs="宋体"/>
                <w:i w:val="0"/>
                <w:iCs w:val="0"/>
                <w:color w:val="000000"/>
                <w:kern w:val="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eastAsia="en-US"/>
              </w:rPr>
              <w:t>3.外弯挡水板：</w:t>
            </w:r>
          </w:p>
          <w:p w14:paraId="4F25616C">
            <w:pPr>
              <w:widowControl/>
              <w:jc w:val="both"/>
              <w:rPr>
                <w:rFonts w:hint="eastAsia" w:ascii="宋体" w:hAnsi="宋体" w:eastAsia="宋体" w:cs="宋体"/>
                <w:i w:val="0"/>
                <w:iCs w:val="0"/>
                <w:color w:val="000000"/>
                <w:kern w:val="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eastAsia="en-US"/>
              </w:rPr>
              <w:t>整体尺寸：长90cm 宽90cm 高83cm,±2%</w:t>
            </w:r>
          </w:p>
          <w:p w14:paraId="323652B5">
            <w:pPr>
              <w:widowControl/>
              <w:jc w:val="both"/>
              <w:rPr>
                <w:rFonts w:hint="eastAsia" w:ascii="宋体" w:hAnsi="宋体" w:eastAsia="宋体" w:cs="宋体"/>
                <w:i w:val="0"/>
                <w:iCs w:val="0"/>
                <w:color w:val="000000"/>
                <w:kern w:val="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eastAsia="en-US"/>
              </w:rPr>
              <w:t>底部蓄水腔：深≥8cm宽≥11cm 高≥20cm</w:t>
            </w:r>
          </w:p>
          <w:p w14:paraId="2CCD91CD">
            <w:pPr>
              <w:widowControl/>
              <w:jc w:val="both"/>
              <w:rPr>
                <w:rFonts w:hint="eastAsia" w:ascii="宋体" w:hAnsi="宋体" w:eastAsia="宋体" w:cs="宋体"/>
                <w:i w:val="0"/>
                <w:iCs w:val="0"/>
                <w:color w:val="000000"/>
                <w:kern w:val="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eastAsia="en-US"/>
              </w:rPr>
              <w:t>立面蓄水腔：深≥7cm宽≥12cm 高≥17cm</w:t>
            </w:r>
          </w:p>
          <w:p w14:paraId="731963DC">
            <w:pPr>
              <w:widowControl/>
              <w:jc w:val="both"/>
              <w:rPr>
                <w:rFonts w:hint="eastAsia" w:ascii="宋体" w:hAnsi="宋体" w:eastAsia="宋体" w:cs="宋体"/>
                <w:i w:val="0"/>
                <w:iCs w:val="0"/>
                <w:color w:val="000000"/>
                <w:kern w:val="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eastAsia="en-US"/>
              </w:rPr>
              <w:t>重量：6kg/个,±2%</w:t>
            </w:r>
          </w:p>
          <w:p w14:paraId="4DB864CE">
            <w:pPr>
              <w:widowControl/>
              <w:jc w:val="both"/>
              <w:rPr>
                <w:rFonts w:hint="eastAsia" w:ascii="宋体" w:hAnsi="宋体" w:eastAsia="宋体" w:cs="宋体"/>
                <w:i w:val="0"/>
                <w:iCs w:val="0"/>
                <w:color w:val="000000"/>
                <w:kern w:val="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eastAsia="en-US"/>
              </w:rPr>
              <w:t>4.挡水板底部和贴地面折筋宽度≥10cm</w:t>
            </w:r>
          </w:p>
          <w:p w14:paraId="0807A31E">
            <w:pPr>
              <w:widowControl/>
              <w:jc w:val="both"/>
              <w:rPr>
                <w:rFonts w:hint="eastAsia" w:ascii="宋体" w:hAnsi="宋体" w:eastAsia="宋体" w:cs="宋体"/>
                <w:i w:val="0"/>
                <w:iCs w:val="0"/>
                <w:color w:val="000000"/>
                <w:kern w:val="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eastAsia="en-US"/>
              </w:rPr>
              <w:t>5.挡水板立面横筋宽度≥25cm</w:t>
            </w:r>
          </w:p>
          <w:p w14:paraId="6F34E069">
            <w:pPr>
              <w:widowControl/>
              <w:jc w:val="both"/>
              <w:rPr>
                <w:rFonts w:hint="eastAsia" w:ascii="宋体" w:hAnsi="宋体" w:eastAsia="宋体" w:cs="宋体"/>
                <w:i w:val="0"/>
                <w:iCs w:val="0"/>
                <w:color w:val="000000"/>
                <w:kern w:val="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eastAsia="en-US"/>
              </w:rPr>
              <w:t>6.立面和贴地面厚度≥5mm</w:t>
            </w:r>
          </w:p>
          <w:p w14:paraId="1BE30FB0">
            <w:pPr>
              <w:widowControl/>
              <w:jc w:val="both"/>
              <w:rPr>
                <w:rFonts w:hint="eastAsia" w:ascii="宋体" w:hAnsi="宋体" w:eastAsia="宋体" w:cs="宋体"/>
                <w:i w:val="0"/>
                <w:iCs w:val="0"/>
                <w:color w:val="000000"/>
                <w:kern w:val="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eastAsia="en-US"/>
              </w:rPr>
              <w:t>7.拉伸强度≥20.0MPa，弯曲强度≥40MPa，硬度≥58HD</w:t>
            </w:r>
          </w:p>
          <w:p w14:paraId="44598CB4">
            <w:pPr>
              <w:widowControl/>
              <w:jc w:val="both"/>
              <w:rPr>
                <w:rFonts w:hint="eastAsia" w:ascii="宋体" w:hAnsi="宋体" w:eastAsia="宋体" w:cs="宋体"/>
                <w:i w:val="0"/>
                <w:iCs w:val="0"/>
                <w:color w:val="000000"/>
                <w:kern w:val="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eastAsia="en-US"/>
              </w:rPr>
              <w:t>8.简支梁无缺口冲击强度≥26KJ/㎡</w:t>
            </w:r>
          </w:p>
          <w:p w14:paraId="416B0620">
            <w:pPr>
              <w:widowControl/>
              <w:jc w:val="both"/>
              <w:rPr>
                <w:rFonts w:hint="eastAsia" w:ascii="宋体" w:hAnsi="宋体" w:eastAsia="宋体" w:cs="宋体"/>
                <w:i w:val="0"/>
                <w:iCs w:val="0"/>
                <w:color w:val="000000"/>
                <w:kern w:val="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eastAsia="en-US"/>
              </w:rPr>
              <w:t>9.直板挡水板、内弯挡水板、外弯挡水板立面有一体成型的椭圆形把手，并且能配套使用。</w:t>
            </w:r>
          </w:p>
          <w:p w14:paraId="093EC8C0">
            <w:pPr>
              <w:widowControl/>
              <w:jc w:val="both"/>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rPr>
              <w:t>10.尺寸：</w:t>
            </w:r>
            <w:r>
              <w:rPr>
                <w:rFonts w:hint="eastAsia" w:ascii="宋体" w:hAnsi="宋体" w:eastAsia="宋体" w:cs="宋体"/>
                <w:i w:val="0"/>
                <w:iCs w:val="0"/>
                <w:color w:val="000000"/>
                <w:kern w:val="0"/>
                <w:sz w:val="24"/>
                <w:szCs w:val="24"/>
                <w:highlight w:val="none"/>
                <w:u w:val="none"/>
                <w:lang w:eastAsia="en-US"/>
              </w:rPr>
              <w:t>长90*宽90*高83cm</w:t>
            </w: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C54340">
            <w:pPr>
              <w:widowControl/>
              <w:jc w:val="both"/>
              <w:rPr>
                <w:rFonts w:hint="eastAsia" w:ascii="宋体" w:hAnsi="宋体" w:cs="宋体"/>
                <w:i w:val="0"/>
                <w:iCs w:val="0"/>
                <w:color w:val="000000"/>
                <w:sz w:val="24"/>
                <w:szCs w:val="24"/>
                <w:highlight w:val="none"/>
                <w:u w:val="none"/>
                <w:lang w:val="en-US" w:eastAsia="zh-CN"/>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96B44F">
            <w:pPr>
              <w:widowControl/>
              <w:jc w:val="both"/>
              <w:rPr>
                <w:rFonts w:hint="eastAsia" w:ascii="宋体" w:hAnsi="宋体" w:cs="宋体"/>
                <w:i w:val="0"/>
                <w:iCs w:val="0"/>
                <w:color w:val="000000"/>
                <w:sz w:val="24"/>
                <w:szCs w:val="24"/>
                <w:highlight w:val="none"/>
                <w:u w:val="none"/>
                <w:lang w:val="en-US" w:eastAsia="zh-CN"/>
              </w:rPr>
            </w:pPr>
          </w:p>
        </w:tc>
      </w:tr>
    </w:tbl>
    <w:p w14:paraId="1FD09BC8">
      <w:pPr>
        <w:tabs>
          <w:tab w:val="left" w:pos="1800"/>
          <w:tab w:val="left" w:pos="5580"/>
        </w:tabs>
        <w:jc w:val="left"/>
        <w:rPr>
          <w:rFonts w:hint="eastAsia"/>
          <w:color w:val="000000"/>
          <w:sz w:val="24"/>
          <w:highlight w:val="none"/>
        </w:rPr>
      </w:pPr>
    </w:p>
    <w:p w14:paraId="1B8C8C4F">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eastAsia="zh-CN"/>
        </w:rPr>
        <w:t>附件：</w:t>
      </w:r>
      <w:r>
        <w:rPr>
          <w:rFonts w:hint="eastAsia" w:ascii="宋体" w:hAnsi="宋体" w:eastAsia="宋体" w:cs="宋体"/>
          <w:i w:val="0"/>
          <w:iCs w:val="0"/>
          <w:color w:val="000000"/>
          <w:kern w:val="0"/>
          <w:sz w:val="24"/>
          <w:szCs w:val="24"/>
          <w:highlight w:val="none"/>
          <w:u w:val="none"/>
          <w:lang w:val="en-US" w:eastAsia="zh-CN" w:bidi="ar"/>
        </w:rPr>
        <w:t>应急救援包</w:t>
      </w:r>
      <w:r>
        <w:rPr>
          <w:rFonts w:hint="eastAsia" w:ascii="宋体" w:hAnsi="宋体" w:eastAsia="宋体" w:cs="宋体"/>
          <w:color w:val="000000"/>
          <w:sz w:val="24"/>
          <w:szCs w:val="24"/>
          <w:highlight w:val="none"/>
          <w:lang w:val="en-US" w:eastAsia="zh-CN"/>
        </w:rPr>
        <w:t>内物品清单</w:t>
      </w:r>
    </w:p>
    <w:tbl>
      <w:tblPr>
        <w:tblStyle w:val="32"/>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75"/>
        <w:gridCol w:w="901"/>
        <w:gridCol w:w="1701"/>
        <w:gridCol w:w="675"/>
        <w:gridCol w:w="3186"/>
        <w:gridCol w:w="1358"/>
        <w:gridCol w:w="1359"/>
      </w:tblGrid>
      <w:tr w14:paraId="243061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6" w:hRule="atLeast"/>
        </w:trPr>
        <w:tc>
          <w:tcPr>
            <w:tcW w:w="11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AC3348">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lang w:eastAsia="en-US"/>
              </w:rPr>
            </w:pPr>
            <w:r>
              <w:rPr>
                <w:rFonts w:hint="eastAsia" w:ascii="宋体" w:hAnsi="宋体" w:eastAsia="宋体" w:cs="宋体"/>
                <w:b/>
                <w:bCs/>
                <w:i w:val="0"/>
                <w:iCs w:val="0"/>
                <w:color w:val="000000"/>
                <w:kern w:val="0"/>
                <w:sz w:val="24"/>
                <w:szCs w:val="24"/>
                <w:highlight w:val="none"/>
                <w:u w:val="none"/>
                <w:lang w:val="en-US" w:eastAsia="zh-CN" w:bidi="ar"/>
              </w:rPr>
              <w:t>序号</w:t>
            </w:r>
          </w:p>
        </w:tc>
        <w:tc>
          <w:tcPr>
            <w:tcW w:w="1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8F5239">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lang w:eastAsia="en-US"/>
              </w:rPr>
            </w:pPr>
            <w:r>
              <w:rPr>
                <w:rFonts w:hint="eastAsia" w:ascii="宋体" w:hAnsi="宋体" w:eastAsia="宋体" w:cs="宋体"/>
                <w:b/>
                <w:bCs/>
                <w:i w:val="0"/>
                <w:iCs w:val="0"/>
                <w:color w:val="000000"/>
                <w:kern w:val="0"/>
                <w:sz w:val="24"/>
                <w:szCs w:val="24"/>
                <w:highlight w:val="none"/>
                <w:u w:val="none"/>
                <w:lang w:val="en-US" w:eastAsia="zh-CN" w:bidi="ar"/>
              </w:rPr>
              <w:t>名称</w:t>
            </w:r>
          </w:p>
        </w:tc>
        <w:tc>
          <w:tcPr>
            <w:tcW w:w="2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BD83C4">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lang w:eastAsia="en-US"/>
              </w:rPr>
            </w:pPr>
            <w:r>
              <w:rPr>
                <w:rFonts w:hint="eastAsia" w:ascii="宋体" w:hAnsi="宋体" w:eastAsia="宋体" w:cs="宋体"/>
                <w:b/>
                <w:bCs/>
                <w:i w:val="0"/>
                <w:iCs w:val="0"/>
                <w:color w:val="000000"/>
                <w:kern w:val="0"/>
                <w:sz w:val="24"/>
                <w:szCs w:val="24"/>
                <w:highlight w:val="none"/>
                <w:u w:val="none"/>
                <w:lang w:val="en-US" w:eastAsia="zh-CN" w:bidi="ar"/>
              </w:rPr>
              <w:t>规格</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480C79">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lang w:eastAsia="en-US"/>
              </w:rPr>
            </w:pPr>
            <w:r>
              <w:rPr>
                <w:rFonts w:hint="eastAsia" w:ascii="宋体" w:hAnsi="宋体" w:eastAsia="宋体" w:cs="宋体"/>
                <w:b/>
                <w:bCs/>
                <w:i w:val="0"/>
                <w:iCs w:val="0"/>
                <w:color w:val="000000"/>
                <w:kern w:val="0"/>
                <w:sz w:val="24"/>
                <w:szCs w:val="24"/>
                <w:highlight w:val="none"/>
                <w:u w:val="none"/>
                <w:lang w:val="en-US" w:eastAsia="zh-CN" w:bidi="ar"/>
              </w:rPr>
              <w:t>数量</w:t>
            </w:r>
          </w:p>
        </w:tc>
        <w:tc>
          <w:tcPr>
            <w:tcW w:w="14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D0A31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技术参数</w:t>
            </w:r>
          </w:p>
        </w:tc>
        <w:tc>
          <w:tcPr>
            <w:tcW w:w="14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F88DD6">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单价（元）</w:t>
            </w:r>
          </w:p>
        </w:tc>
        <w:tc>
          <w:tcPr>
            <w:tcW w:w="14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691F6F">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合价（元）</w:t>
            </w:r>
          </w:p>
        </w:tc>
      </w:tr>
      <w:tr w14:paraId="2DC9F0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2" w:hRule="atLeast"/>
        </w:trPr>
        <w:tc>
          <w:tcPr>
            <w:tcW w:w="11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0B107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1</w:t>
            </w:r>
          </w:p>
        </w:tc>
        <w:tc>
          <w:tcPr>
            <w:tcW w:w="866" w:type="dxa"/>
            <w:tcBorders>
              <w:top w:val="single" w:color="000000" w:sz="4" w:space="0"/>
              <w:left w:val="nil"/>
              <w:bottom w:val="single" w:color="000000" w:sz="4" w:space="0"/>
              <w:right w:val="single" w:color="000000" w:sz="4" w:space="0"/>
            </w:tcBorders>
            <w:shd w:val="clear" w:color="auto" w:fill="auto"/>
            <w:vAlign w:val="center"/>
          </w:tcPr>
          <w:p w14:paraId="757FD63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手摇式多功能手电筒</w:t>
            </w:r>
          </w:p>
        </w:tc>
        <w:tc>
          <w:tcPr>
            <w:tcW w:w="2057" w:type="dxa"/>
            <w:tcBorders>
              <w:top w:val="single" w:color="000000" w:sz="4" w:space="0"/>
              <w:left w:val="nil"/>
              <w:bottom w:val="single" w:color="000000" w:sz="4" w:space="0"/>
              <w:right w:val="single" w:color="000000" w:sz="4" w:space="0"/>
            </w:tcBorders>
            <w:shd w:val="clear" w:color="auto" w:fill="auto"/>
            <w:vAlign w:val="center"/>
          </w:tcPr>
          <w:p w14:paraId="7794AD0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含充电、收音机等功能</w:t>
            </w:r>
          </w:p>
        </w:tc>
        <w:tc>
          <w:tcPr>
            <w:tcW w:w="651" w:type="dxa"/>
            <w:tcBorders>
              <w:top w:val="single" w:color="000000" w:sz="4" w:space="0"/>
              <w:left w:val="nil"/>
              <w:bottom w:val="single" w:color="000000" w:sz="4" w:space="0"/>
              <w:right w:val="single" w:color="000000" w:sz="4" w:space="0"/>
            </w:tcBorders>
            <w:shd w:val="clear" w:color="auto" w:fill="auto"/>
            <w:vAlign w:val="center"/>
          </w:tcPr>
          <w:p w14:paraId="50E6779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1 个</w:t>
            </w:r>
          </w:p>
        </w:tc>
        <w:tc>
          <w:tcPr>
            <w:tcW w:w="3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775D3E">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1.手摇发电对电筒内置电池充电储能，当电量不足或有条件时，可用 USB接口线Type-C输入充电，当家用紧急或户外缺电时，可启动手摇自发电方式补充电能，储能电池80mAh(默认镍氢电池80mAh，可按需扩容最高300mAh)。</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2.移动电源输出功能：充电线连接 USB 输出接口可对手机进行手摇充电，可即插即充。</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▲3.照明性能指标：最高光通量≥8Lm,手摇1 分钟三灯照明时间≥20min。</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▲4.收音机功能：音量声音洪亮，音质清晰，FM 调频接收频率范围 87.5-108 MHz。</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5.报警功能：在任何紧急状态下，一键启动报警，喇叭输出响亮的报警声，报警响度≥70dB,手摇 1 分钟报警时间≥60S。</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6.产品符合GB/T2423.1-2008、GB/T2423.2-2008相关标准要求，适应高温/低温贮存环境要求。</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eastAsia="en-US"/>
              </w:rPr>
              <w:t>标▲项需提供国家认可的检测机构出具的合格的检测报告（具有CMA标识）</w:t>
            </w:r>
          </w:p>
        </w:tc>
        <w:tc>
          <w:tcPr>
            <w:tcW w:w="1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986E81">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1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484149">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6BB96B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5" w:hRule="atLeast"/>
        </w:trPr>
        <w:tc>
          <w:tcPr>
            <w:tcW w:w="11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DFC22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2</w:t>
            </w:r>
          </w:p>
        </w:tc>
        <w:tc>
          <w:tcPr>
            <w:tcW w:w="866" w:type="dxa"/>
            <w:tcBorders>
              <w:top w:val="single" w:color="000000" w:sz="4" w:space="0"/>
              <w:left w:val="nil"/>
              <w:bottom w:val="single" w:color="000000" w:sz="4" w:space="0"/>
              <w:right w:val="single" w:color="000000" w:sz="4" w:space="0"/>
            </w:tcBorders>
            <w:shd w:val="clear" w:color="auto" w:fill="auto"/>
            <w:vAlign w:val="center"/>
          </w:tcPr>
          <w:p w14:paraId="19CCF90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灭火毯（小）</w:t>
            </w:r>
          </w:p>
        </w:tc>
        <w:tc>
          <w:tcPr>
            <w:tcW w:w="2057" w:type="dxa"/>
            <w:tcBorders>
              <w:top w:val="single" w:color="000000" w:sz="4" w:space="0"/>
              <w:left w:val="nil"/>
              <w:bottom w:val="single" w:color="000000" w:sz="4" w:space="0"/>
              <w:right w:val="single" w:color="000000" w:sz="4" w:space="0"/>
            </w:tcBorders>
            <w:shd w:val="clear" w:color="auto" w:fill="auto"/>
            <w:vAlign w:val="center"/>
          </w:tcPr>
          <w:p w14:paraId="58642A6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1.0m×1.0m</w:t>
            </w:r>
          </w:p>
        </w:tc>
        <w:tc>
          <w:tcPr>
            <w:tcW w:w="651" w:type="dxa"/>
            <w:tcBorders>
              <w:top w:val="single" w:color="000000" w:sz="4" w:space="0"/>
              <w:left w:val="nil"/>
              <w:bottom w:val="single" w:color="000000" w:sz="4" w:space="0"/>
              <w:right w:val="single" w:color="000000" w:sz="4" w:space="0"/>
            </w:tcBorders>
            <w:shd w:val="clear" w:color="auto" w:fill="auto"/>
            <w:vAlign w:val="center"/>
          </w:tcPr>
          <w:p w14:paraId="16A0E9A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1 条</w:t>
            </w:r>
          </w:p>
        </w:tc>
        <w:tc>
          <w:tcPr>
            <w:tcW w:w="3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FDF2F1">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灭火毯</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尺寸：1000*1000mm,可以包裹表面凹凸不平的物体，在无破损的情况下可重复使用。便于携带，配置简单。能够快速扑灭初始火源，且绿色环保无污染。</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技术指标：</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（1）灭火毯毯面应紧密.平整.不应有破损.孔洞.污渍和油渍；毯面边缘应光滑，无毛边；灭火毯的缝纫加工不应有跳线.断线现象</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（2）毯面的每条边的边长不应小于900mm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（3）厚度：≥0.4mm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（4）手持件拉带宽度≥25mm；可握部分长度：≥187mm；边缘以内长度：≤15mm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（5）质量：≤1kg</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（6）单层灭火毯断裂强力：经向：≥1300N;纬向：≥800N</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（7）手持件不得有续燃时间。</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（8）取出所用力≤40N</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（9）取出展开时间：≤4（S）</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（10）两侧毯面之间所测得的最小电阻：≥100</w:t>
            </w:r>
            <w:r>
              <w:rPr>
                <w:rFonts w:hint="eastAsia" w:ascii="宋体" w:hAnsi="宋体" w:eastAsia="宋体" w:cs="宋体"/>
                <w:i w:val="0"/>
                <w:iCs w:val="0"/>
                <w:color w:val="000000"/>
                <w:kern w:val="0"/>
                <w:sz w:val="24"/>
                <w:szCs w:val="24"/>
                <w:highlight w:val="none"/>
                <w:u w:val="none"/>
                <w:lang w:val="en-US" w:eastAsia="zh-CN" w:bidi="ar"/>
              </w:rPr>
              <w:t>ΜΩ</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（11）应能扑灭F类火；在试验过程中，灭火毯应保持完整不被烧穿。</w:t>
            </w:r>
          </w:p>
        </w:tc>
        <w:tc>
          <w:tcPr>
            <w:tcW w:w="1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A2F8B7">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1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D1DCBF">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346ECF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05" w:hRule="atLeast"/>
        </w:trPr>
        <w:tc>
          <w:tcPr>
            <w:tcW w:w="11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51192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3</w:t>
            </w:r>
          </w:p>
        </w:tc>
        <w:tc>
          <w:tcPr>
            <w:tcW w:w="866" w:type="dxa"/>
            <w:tcBorders>
              <w:top w:val="single" w:color="000000" w:sz="4" w:space="0"/>
              <w:left w:val="nil"/>
              <w:bottom w:val="single" w:color="000000" w:sz="4" w:space="0"/>
              <w:right w:val="single" w:color="000000" w:sz="4" w:space="0"/>
            </w:tcBorders>
            <w:shd w:val="clear" w:color="auto" w:fill="auto"/>
            <w:vAlign w:val="center"/>
          </w:tcPr>
          <w:p w14:paraId="10EB90C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逃生绳</w:t>
            </w:r>
          </w:p>
        </w:tc>
        <w:tc>
          <w:tcPr>
            <w:tcW w:w="2057" w:type="dxa"/>
            <w:tcBorders>
              <w:top w:val="single" w:color="000000" w:sz="4" w:space="0"/>
              <w:left w:val="nil"/>
              <w:bottom w:val="single" w:color="000000" w:sz="4" w:space="0"/>
              <w:right w:val="single" w:color="000000" w:sz="4" w:space="0"/>
            </w:tcBorders>
            <w:shd w:val="clear" w:color="auto" w:fill="auto"/>
            <w:vAlign w:val="center"/>
          </w:tcPr>
          <w:p w14:paraId="256B517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ф8mm×20m，含钢丝</w:t>
            </w:r>
          </w:p>
        </w:tc>
        <w:tc>
          <w:tcPr>
            <w:tcW w:w="651" w:type="dxa"/>
            <w:tcBorders>
              <w:top w:val="single" w:color="000000" w:sz="4" w:space="0"/>
              <w:left w:val="nil"/>
              <w:bottom w:val="single" w:color="000000" w:sz="4" w:space="0"/>
              <w:right w:val="single" w:color="000000" w:sz="4" w:space="0"/>
            </w:tcBorders>
            <w:shd w:val="clear" w:color="auto" w:fill="auto"/>
            <w:vAlign w:val="center"/>
          </w:tcPr>
          <w:p w14:paraId="4B02FE8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1 根</w:t>
            </w:r>
          </w:p>
        </w:tc>
        <w:tc>
          <w:tcPr>
            <w:tcW w:w="3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A423DE">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1.材质：涤纶，32股</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cs="宋体"/>
                <w:i w:val="0"/>
                <w:iCs w:val="0"/>
                <w:color w:val="000000"/>
                <w:kern w:val="0"/>
                <w:sz w:val="24"/>
                <w:szCs w:val="24"/>
                <w:highlight w:val="none"/>
                <w:u w:val="none"/>
                <w:lang w:val="en-US" w:eastAsia="zh-CN" w:bidi="ar"/>
              </w:rPr>
              <w:t>2</w:t>
            </w:r>
            <w:r>
              <w:rPr>
                <w:rFonts w:hint="eastAsia" w:ascii="宋体" w:hAnsi="宋体" w:eastAsia="宋体" w:cs="宋体"/>
                <w:i w:val="0"/>
                <w:iCs w:val="0"/>
                <w:color w:val="000000"/>
                <w:kern w:val="0"/>
                <w:sz w:val="24"/>
                <w:szCs w:val="24"/>
                <w:highlight w:val="none"/>
                <w:u w:val="none"/>
                <w:lang w:val="en-US" w:eastAsia="zh-CN" w:bidi="ar"/>
              </w:rPr>
              <w:t>.规格:ф8mm×20m，含钢丝，带双钩</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cs="宋体"/>
                <w:i w:val="0"/>
                <w:iCs w:val="0"/>
                <w:color w:val="000000"/>
                <w:kern w:val="0"/>
                <w:sz w:val="24"/>
                <w:szCs w:val="24"/>
                <w:highlight w:val="none"/>
                <w:u w:val="none"/>
                <w:lang w:val="en-US" w:eastAsia="zh-CN" w:bidi="ar"/>
              </w:rPr>
              <w:t>3</w:t>
            </w:r>
            <w:r>
              <w:rPr>
                <w:rFonts w:hint="eastAsia" w:ascii="宋体" w:hAnsi="宋体" w:eastAsia="宋体" w:cs="宋体"/>
                <w:i w:val="0"/>
                <w:iCs w:val="0"/>
                <w:color w:val="000000"/>
                <w:kern w:val="0"/>
                <w:sz w:val="24"/>
                <w:szCs w:val="24"/>
                <w:highlight w:val="none"/>
                <w:u w:val="none"/>
                <w:lang w:val="en-US" w:eastAsia="zh-CN" w:bidi="ar"/>
              </w:rPr>
              <w:t>.钩子材质:钢钩</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cs="宋体"/>
                <w:i w:val="0"/>
                <w:iCs w:val="0"/>
                <w:color w:val="000000"/>
                <w:kern w:val="0"/>
                <w:sz w:val="24"/>
                <w:szCs w:val="24"/>
                <w:highlight w:val="none"/>
                <w:u w:val="none"/>
                <w:lang w:val="en-US" w:eastAsia="zh-CN" w:bidi="ar"/>
              </w:rPr>
              <w:t>4</w:t>
            </w:r>
            <w:r>
              <w:rPr>
                <w:rFonts w:hint="eastAsia" w:ascii="宋体" w:hAnsi="宋体" w:eastAsia="宋体" w:cs="宋体"/>
                <w:i w:val="0"/>
                <w:iCs w:val="0"/>
                <w:color w:val="000000"/>
                <w:kern w:val="0"/>
                <w:sz w:val="24"/>
                <w:szCs w:val="24"/>
                <w:highlight w:val="none"/>
                <w:u w:val="none"/>
                <w:lang w:val="en-US" w:eastAsia="zh-CN" w:bidi="ar"/>
              </w:rPr>
              <w:t>.钢丝直径:2.5mm，7根*7股</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w:t>
            </w:r>
            <w:r>
              <w:rPr>
                <w:rFonts w:hint="eastAsia" w:ascii="宋体" w:hAnsi="宋体" w:cs="宋体"/>
                <w:i w:val="0"/>
                <w:iCs w:val="0"/>
                <w:color w:val="000000"/>
                <w:kern w:val="0"/>
                <w:sz w:val="24"/>
                <w:szCs w:val="24"/>
                <w:highlight w:val="none"/>
                <w:u w:val="none"/>
                <w:lang w:val="en-US" w:eastAsia="zh-CN" w:bidi="ar"/>
              </w:rPr>
              <w:t>5</w:t>
            </w:r>
            <w:r>
              <w:rPr>
                <w:rFonts w:hint="eastAsia" w:ascii="宋体" w:hAnsi="宋体" w:eastAsia="宋体" w:cs="宋体"/>
                <w:i w:val="0"/>
                <w:iCs w:val="0"/>
                <w:color w:val="000000"/>
                <w:kern w:val="0"/>
                <w:sz w:val="24"/>
                <w:szCs w:val="24"/>
                <w:highlight w:val="none"/>
                <w:u w:val="none"/>
                <w:lang w:val="en-US" w:eastAsia="zh-CN" w:bidi="ar"/>
              </w:rPr>
              <w:t>.断裂拉力:6745N</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eastAsia="en-US"/>
              </w:rPr>
              <w:t>标▲项需提供国家认可的检测机构出具的合格的检测报告（具有CMA标识）</w:t>
            </w:r>
          </w:p>
        </w:tc>
        <w:tc>
          <w:tcPr>
            <w:tcW w:w="1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F35EC8">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1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D1E053">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7262EA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18" w:hRule="atLeast"/>
        </w:trPr>
        <w:tc>
          <w:tcPr>
            <w:tcW w:w="11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B284B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4</w:t>
            </w:r>
          </w:p>
        </w:tc>
        <w:tc>
          <w:tcPr>
            <w:tcW w:w="866" w:type="dxa"/>
            <w:tcBorders>
              <w:top w:val="single" w:color="000000" w:sz="4" w:space="0"/>
              <w:left w:val="nil"/>
              <w:bottom w:val="single" w:color="000000" w:sz="4" w:space="0"/>
              <w:right w:val="single" w:color="000000" w:sz="4" w:space="0"/>
            </w:tcBorders>
            <w:shd w:val="clear" w:color="auto" w:fill="auto"/>
            <w:vAlign w:val="center"/>
          </w:tcPr>
          <w:p w14:paraId="2FC14C4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防滑手套</w:t>
            </w:r>
          </w:p>
        </w:tc>
        <w:tc>
          <w:tcPr>
            <w:tcW w:w="2057" w:type="dxa"/>
            <w:tcBorders>
              <w:top w:val="single" w:color="000000" w:sz="4" w:space="0"/>
              <w:left w:val="nil"/>
              <w:bottom w:val="single" w:color="000000" w:sz="4" w:space="0"/>
              <w:right w:val="single" w:color="000000" w:sz="4" w:space="0"/>
            </w:tcBorders>
            <w:shd w:val="clear" w:color="auto" w:fill="auto"/>
            <w:vAlign w:val="center"/>
          </w:tcPr>
          <w:p w14:paraId="6285EA9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w:t>
            </w:r>
          </w:p>
        </w:tc>
        <w:tc>
          <w:tcPr>
            <w:tcW w:w="651" w:type="dxa"/>
            <w:tcBorders>
              <w:top w:val="single" w:color="000000" w:sz="4" w:space="0"/>
              <w:left w:val="nil"/>
              <w:bottom w:val="single" w:color="000000" w:sz="4" w:space="0"/>
              <w:right w:val="single" w:color="000000" w:sz="4" w:space="0"/>
            </w:tcBorders>
            <w:shd w:val="clear" w:color="auto" w:fill="auto"/>
            <w:vAlign w:val="center"/>
          </w:tcPr>
          <w:p w14:paraId="64E6E69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1 副</w:t>
            </w:r>
          </w:p>
        </w:tc>
        <w:tc>
          <w:tcPr>
            <w:tcW w:w="3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9488DC">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1.手套采用尼龙.棉.PVC点胶组成</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2.手套颜色：主体白色，蓝色胶体</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3.性能特点：松紧罗口设计.手指印胶.防滑耐磨.吸汗透气.不易变形</w:t>
            </w:r>
          </w:p>
        </w:tc>
        <w:tc>
          <w:tcPr>
            <w:tcW w:w="1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FDD6C4">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1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731FA6">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49FB84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27" w:hRule="atLeast"/>
        </w:trPr>
        <w:tc>
          <w:tcPr>
            <w:tcW w:w="11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1F7A8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5</w:t>
            </w:r>
          </w:p>
        </w:tc>
        <w:tc>
          <w:tcPr>
            <w:tcW w:w="866" w:type="dxa"/>
            <w:tcBorders>
              <w:top w:val="single" w:color="000000" w:sz="4" w:space="0"/>
              <w:left w:val="nil"/>
              <w:bottom w:val="single" w:color="000000" w:sz="4" w:space="0"/>
              <w:right w:val="single" w:color="000000" w:sz="4" w:space="0"/>
            </w:tcBorders>
            <w:shd w:val="clear" w:color="auto" w:fill="auto"/>
            <w:vAlign w:val="center"/>
          </w:tcPr>
          <w:p w14:paraId="3DADCA6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多功能应急工具卡</w:t>
            </w:r>
          </w:p>
        </w:tc>
        <w:tc>
          <w:tcPr>
            <w:tcW w:w="2057" w:type="dxa"/>
            <w:tcBorders>
              <w:top w:val="single" w:color="000000" w:sz="4" w:space="0"/>
              <w:left w:val="nil"/>
              <w:bottom w:val="single" w:color="000000" w:sz="4" w:space="0"/>
              <w:right w:val="single" w:color="000000" w:sz="4" w:space="0"/>
            </w:tcBorders>
            <w:shd w:val="clear" w:color="auto" w:fill="auto"/>
            <w:vAlign w:val="center"/>
          </w:tcPr>
          <w:p w14:paraId="3386245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w:t>
            </w:r>
          </w:p>
        </w:tc>
        <w:tc>
          <w:tcPr>
            <w:tcW w:w="651" w:type="dxa"/>
            <w:tcBorders>
              <w:top w:val="single" w:color="000000" w:sz="4" w:space="0"/>
              <w:left w:val="nil"/>
              <w:bottom w:val="single" w:color="000000" w:sz="4" w:space="0"/>
              <w:right w:val="single" w:color="000000" w:sz="4" w:space="0"/>
            </w:tcBorders>
            <w:shd w:val="clear" w:color="auto" w:fill="auto"/>
            <w:vAlign w:val="center"/>
          </w:tcPr>
          <w:p w14:paraId="2CE7503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1 个</w:t>
            </w:r>
          </w:p>
        </w:tc>
        <w:tc>
          <w:tcPr>
            <w:tcW w:w="3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8B1BB">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1.材质：不锈钢</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2.尺寸：45mm*65mm*2mm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3.功能：</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1）罐头起:下面的钩口同上面的刃口配合使用，可轻松开启铁皮罐头。</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2）侧刀:可切削绳索，洗净后也可以削水果。</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3）一字螺丝起:能够松紧常用型号的螺丝。</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4）直尺:采用厘米公制刻度，有效测量距离4cm，小刻度为mm。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5）瓶起:适合啤酒.饮料等瓶盖的开启。</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6）外六角扳手:适合松紧四种不同型号的螺栓及螺母。</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7）活扳手:杠杆原理，可以拧扁型或半圆头等特殊螺栓，或掰断扁状硬物。</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8）交错错锯:可锯木头树枝，或去除鱼鳞等。</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9）方向指示:在森林或荒漠迷路无法辨清方向时，置地图于指南针所指方向将该识别器各镂空圆心放在目前所处的地图大概位置上，可通过十六刻度方向指示，间接不断的使用，明确目的地方向。</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10）定位扳手:功能比6的型号小一些的两种不同型号的六棱扳手。</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11）圆孔:可悬挂于钥匙环上。</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4.包装：黑色皮革套包装</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5.克重：≥20g</w:t>
            </w:r>
          </w:p>
        </w:tc>
        <w:tc>
          <w:tcPr>
            <w:tcW w:w="1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142864">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1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A4BF04">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35A5A2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00" w:hRule="atLeast"/>
        </w:trPr>
        <w:tc>
          <w:tcPr>
            <w:tcW w:w="11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EA7E5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6</w:t>
            </w:r>
          </w:p>
        </w:tc>
        <w:tc>
          <w:tcPr>
            <w:tcW w:w="866" w:type="dxa"/>
            <w:tcBorders>
              <w:top w:val="single" w:color="000000" w:sz="4" w:space="0"/>
              <w:left w:val="nil"/>
              <w:bottom w:val="single" w:color="000000" w:sz="4" w:space="0"/>
              <w:right w:val="single" w:color="000000" w:sz="4" w:space="0"/>
            </w:tcBorders>
            <w:shd w:val="clear" w:color="auto" w:fill="auto"/>
            <w:vAlign w:val="center"/>
          </w:tcPr>
          <w:p w14:paraId="3BF0F96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防风防水火柴</w:t>
            </w:r>
          </w:p>
        </w:tc>
        <w:tc>
          <w:tcPr>
            <w:tcW w:w="2057" w:type="dxa"/>
            <w:tcBorders>
              <w:top w:val="single" w:color="000000" w:sz="4" w:space="0"/>
              <w:left w:val="nil"/>
              <w:bottom w:val="single" w:color="000000" w:sz="4" w:space="0"/>
              <w:right w:val="single" w:color="000000" w:sz="4" w:space="0"/>
            </w:tcBorders>
            <w:shd w:val="clear" w:color="auto" w:fill="auto"/>
            <w:vAlign w:val="center"/>
          </w:tcPr>
          <w:p w14:paraId="06D9E12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w:t>
            </w:r>
          </w:p>
        </w:tc>
        <w:tc>
          <w:tcPr>
            <w:tcW w:w="651" w:type="dxa"/>
            <w:tcBorders>
              <w:top w:val="single" w:color="000000" w:sz="4" w:space="0"/>
              <w:left w:val="nil"/>
              <w:bottom w:val="single" w:color="000000" w:sz="4" w:space="0"/>
              <w:right w:val="single" w:color="000000" w:sz="4" w:space="0"/>
            </w:tcBorders>
            <w:shd w:val="clear" w:color="auto" w:fill="auto"/>
            <w:vAlign w:val="center"/>
          </w:tcPr>
          <w:p w14:paraId="6128C64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1 筒</w:t>
            </w:r>
          </w:p>
        </w:tc>
        <w:tc>
          <w:tcPr>
            <w:tcW w:w="3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85798D">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防风.防水，不易自燃,安全性能强。保证药头入水2分钟不化，擦干后能马上点燃，火柴燃烧时长不少于6秒，火柴防二级风设计，从里到外的防水设计，火柴和磷片都有防水层。10支/桶,高56mm,直径29mm。火柴长度：50mm左右,药头长度：≥20mm左右。</w:t>
            </w:r>
          </w:p>
        </w:tc>
        <w:tc>
          <w:tcPr>
            <w:tcW w:w="1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E740D8">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1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783AAC">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292656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17" w:hRule="atLeast"/>
        </w:trPr>
        <w:tc>
          <w:tcPr>
            <w:tcW w:w="11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25948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7</w:t>
            </w:r>
          </w:p>
        </w:tc>
        <w:tc>
          <w:tcPr>
            <w:tcW w:w="866" w:type="dxa"/>
            <w:tcBorders>
              <w:top w:val="single" w:color="000000" w:sz="4" w:space="0"/>
              <w:left w:val="nil"/>
              <w:bottom w:val="single" w:color="000000" w:sz="4" w:space="0"/>
              <w:right w:val="single" w:color="000000" w:sz="4" w:space="0"/>
            </w:tcBorders>
            <w:shd w:val="clear" w:color="auto" w:fill="auto"/>
            <w:vAlign w:val="center"/>
          </w:tcPr>
          <w:p w14:paraId="6D21137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应急蜡烛</w:t>
            </w:r>
          </w:p>
        </w:tc>
        <w:tc>
          <w:tcPr>
            <w:tcW w:w="2057" w:type="dxa"/>
            <w:tcBorders>
              <w:top w:val="single" w:color="000000" w:sz="4" w:space="0"/>
              <w:left w:val="nil"/>
              <w:bottom w:val="single" w:color="000000" w:sz="4" w:space="0"/>
              <w:right w:val="single" w:color="000000" w:sz="4" w:space="0"/>
            </w:tcBorders>
            <w:shd w:val="clear" w:color="auto" w:fill="auto"/>
            <w:vAlign w:val="center"/>
          </w:tcPr>
          <w:p w14:paraId="0A6BCD1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w:t>
            </w:r>
          </w:p>
        </w:tc>
        <w:tc>
          <w:tcPr>
            <w:tcW w:w="651" w:type="dxa"/>
            <w:tcBorders>
              <w:top w:val="single" w:color="000000" w:sz="4" w:space="0"/>
              <w:left w:val="nil"/>
              <w:bottom w:val="single" w:color="000000" w:sz="4" w:space="0"/>
              <w:right w:val="single" w:color="000000" w:sz="4" w:space="0"/>
            </w:tcBorders>
            <w:shd w:val="clear" w:color="auto" w:fill="auto"/>
            <w:vAlign w:val="center"/>
          </w:tcPr>
          <w:p w14:paraId="0D26ECD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1 支</w:t>
            </w:r>
          </w:p>
        </w:tc>
        <w:tc>
          <w:tcPr>
            <w:tcW w:w="3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F57FE">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1.圆柱形蜡烛</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2.持续燃烧时间约3小时</w:t>
            </w:r>
          </w:p>
        </w:tc>
        <w:tc>
          <w:tcPr>
            <w:tcW w:w="1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E48A04">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1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93AB6E">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3A8B4F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17" w:hRule="atLeast"/>
        </w:trPr>
        <w:tc>
          <w:tcPr>
            <w:tcW w:w="11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F3729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8</w:t>
            </w:r>
          </w:p>
        </w:tc>
        <w:tc>
          <w:tcPr>
            <w:tcW w:w="866" w:type="dxa"/>
            <w:tcBorders>
              <w:top w:val="single" w:color="000000" w:sz="4" w:space="0"/>
              <w:left w:val="nil"/>
              <w:bottom w:val="single" w:color="000000" w:sz="4" w:space="0"/>
              <w:right w:val="single" w:color="000000" w:sz="4" w:space="0"/>
            </w:tcBorders>
            <w:shd w:val="clear" w:color="auto" w:fill="auto"/>
            <w:vAlign w:val="center"/>
          </w:tcPr>
          <w:p w14:paraId="1343136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密封袋</w:t>
            </w:r>
          </w:p>
        </w:tc>
        <w:tc>
          <w:tcPr>
            <w:tcW w:w="2057" w:type="dxa"/>
            <w:tcBorders>
              <w:top w:val="single" w:color="000000" w:sz="4" w:space="0"/>
              <w:left w:val="nil"/>
              <w:bottom w:val="single" w:color="000000" w:sz="4" w:space="0"/>
              <w:right w:val="single" w:color="000000" w:sz="4" w:space="0"/>
            </w:tcBorders>
            <w:shd w:val="clear" w:color="auto" w:fill="auto"/>
            <w:vAlign w:val="center"/>
          </w:tcPr>
          <w:p w14:paraId="6223B28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w:t>
            </w:r>
          </w:p>
        </w:tc>
        <w:tc>
          <w:tcPr>
            <w:tcW w:w="651" w:type="dxa"/>
            <w:tcBorders>
              <w:top w:val="single" w:color="000000" w:sz="4" w:space="0"/>
              <w:left w:val="nil"/>
              <w:bottom w:val="single" w:color="000000" w:sz="4" w:space="0"/>
              <w:right w:val="single" w:color="000000" w:sz="4" w:space="0"/>
            </w:tcBorders>
            <w:shd w:val="clear" w:color="auto" w:fill="auto"/>
            <w:vAlign w:val="center"/>
          </w:tcPr>
          <w:p w14:paraId="643F89B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2 个</w:t>
            </w:r>
          </w:p>
        </w:tc>
        <w:tc>
          <w:tcPr>
            <w:tcW w:w="3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757FF4">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 xml:space="preserve">1.外观：外观应平整干净，封口灵活。 </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 xml:space="preserve">2.尺寸：应为150mm×170mm，允差±5mm，单层厚度为0.09mm。 </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3.材质：PE。</w:t>
            </w:r>
          </w:p>
        </w:tc>
        <w:tc>
          <w:tcPr>
            <w:tcW w:w="1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9B227C">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1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71B7D8">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45DEE6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51" w:hRule="atLeast"/>
        </w:trPr>
        <w:tc>
          <w:tcPr>
            <w:tcW w:w="11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836C8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9</w:t>
            </w:r>
          </w:p>
        </w:tc>
        <w:tc>
          <w:tcPr>
            <w:tcW w:w="866" w:type="dxa"/>
            <w:tcBorders>
              <w:top w:val="single" w:color="000000" w:sz="4" w:space="0"/>
              <w:left w:val="nil"/>
              <w:bottom w:val="single" w:color="000000" w:sz="4" w:space="0"/>
              <w:right w:val="single" w:color="000000" w:sz="4" w:space="0"/>
            </w:tcBorders>
            <w:shd w:val="clear" w:color="auto" w:fill="auto"/>
            <w:vAlign w:val="center"/>
          </w:tcPr>
          <w:p w14:paraId="3081FC3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多功能救生哨</w:t>
            </w:r>
          </w:p>
        </w:tc>
        <w:tc>
          <w:tcPr>
            <w:tcW w:w="2057" w:type="dxa"/>
            <w:tcBorders>
              <w:top w:val="single" w:color="000000" w:sz="4" w:space="0"/>
              <w:left w:val="nil"/>
              <w:bottom w:val="single" w:color="000000" w:sz="4" w:space="0"/>
              <w:right w:val="single" w:color="000000" w:sz="4" w:space="0"/>
            </w:tcBorders>
            <w:shd w:val="clear" w:color="auto" w:fill="auto"/>
            <w:vAlign w:val="center"/>
          </w:tcPr>
          <w:p w14:paraId="410418B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w:t>
            </w:r>
          </w:p>
        </w:tc>
        <w:tc>
          <w:tcPr>
            <w:tcW w:w="651" w:type="dxa"/>
            <w:tcBorders>
              <w:top w:val="single" w:color="000000" w:sz="4" w:space="0"/>
              <w:left w:val="nil"/>
              <w:bottom w:val="single" w:color="000000" w:sz="4" w:space="0"/>
              <w:right w:val="single" w:color="000000" w:sz="4" w:space="0"/>
            </w:tcBorders>
            <w:shd w:val="clear" w:color="auto" w:fill="auto"/>
            <w:vAlign w:val="center"/>
          </w:tcPr>
          <w:p w14:paraId="400E6E4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1 个</w:t>
            </w:r>
          </w:p>
        </w:tc>
        <w:tc>
          <w:tcPr>
            <w:tcW w:w="3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0B666F">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1.材质:ABS 塑料</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2.颜色:军绿色</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3.尺寸:长98mm*宽29mm 特点:多功能.用途广泛.方便使用.坚固耐用</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4.功能 1:口哨：轻易吹响，穿透性强，高分贝率</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5.功能 2:反光镜：镜子位于口哨底部，必要时可用来反光求援</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6.功能 3:放大镜：可用来放大字体或聚焦阳光生火</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7.功能 4:指南针：在野外森林迷路可使用指南针辨别方向</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8.功能 5:储藏仓：可储藏求生信息或小物品</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9.功能 6:小手电：按压黑色按钮即可亮起灯光</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10.功能 7：测量环境温度</w:t>
            </w:r>
          </w:p>
        </w:tc>
        <w:tc>
          <w:tcPr>
            <w:tcW w:w="1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F6AFB0">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1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FBF563">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12BCA5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97" w:hRule="atLeast"/>
        </w:trPr>
        <w:tc>
          <w:tcPr>
            <w:tcW w:w="11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39BCC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10</w:t>
            </w:r>
          </w:p>
        </w:tc>
        <w:tc>
          <w:tcPr>
            <w:tcW w:w="866" w:type="dxa"/>
            <w:tcBorders>
              <w:top w:val="single" w:color="000000" w:sz="4" w:space="0"/>
              <w:left w:val="nil"/>
              <w:bottom w:val="single" w:color="000000" w:sz="4" w:space="0"/>
              <w:right w:val="single" w:color="000000" w:sz="4" w:space="0"/>
            </w:tcBorders>
            <w:shd w:val="clear" w:color="auto" w:fill="auto"/>
            <w:vAlign w:val="center"/>
          </w:tcPr>
          <w:p w14:paraId="0A94EBB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圆头剪刀</w:t>
            </w:r>
          </w:p>
        </w:tc>
        <w:tc>
          <w:tcPr>
            <w:tcW w:w="2057" w:type="dxa"/>
            <w:tcBorders>
              <w:top w:val="single" w:color="000000" w:sz="4" w:space="0"/>
              <w:left w:val="nil"/>
              <w:bottom w:val="single" w:color="000000" w:sz="4" w:space="0"/>
              <w:right w:val="single" w:color="000000" w:sz="4" w:space="0"/>
            </w:tcBorders>
            <w:shd w:val="clear" w:color="auto" w:fill="auto"/>
            <w:vAlign w:val="center"/>
          </w:tcPr>
          <w:p w14:paraId="01F006E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 xml:space="preserve"> ——</w:t>
            </w:r>
          </w:p>
        </w:tc>
        <w:tc>
          <w:tcPr>
            <w:tcW w:w="651" w:type="dxa"/>
            <w:tcBorders>
              <w:top w:val="single" w:color="000000" w:sz="4" w:space="0"/>
              <w:left w:val="nil"/>
              <w:bottom w:val="single" w:color="000000" w:sz="4" w:space="0"/>
              <w:right w:val="single" w:color="000000" w:sz="4" w:space="0"/>
            </w:tcBorders>
            <w:shd w:val="clear" w:color="auto" w:fill="auto"/>
            <w:vAlign w:val="center"/>
          </w:tcPr>
          <w:p w14:paraId="455FA12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1 把</w:t>
            </w:r>
          </w:p>
        </w:tc>
        <w:tc>
          <w:tcPr>
            <w:tcW w:w="3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B8E6D7">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1.采用2cr13不锈钢材质，表面光亮，ABS蓝色手柄；剪刀刃口锋利</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2.长度：8.5</w:t>
            </w:r>
            <w:r>
              <w:rPr>
                <w:rFonts w:hint="eastAsia" w:ascii="宋体" w:hAnsi="宋体" w:eastAsia="宋体" w:cs="宋体"/>
                <w:i w:val="0"/>
                <w:iCs w:val="0"/>
                <w:color w:val="000000"/>
                <w:kern w:val="0"/>
                <w:sz w:val="24"/>
                <w:szCs w:val="24"/>
                <w:highlight w:val="none"/>
                <w:u w:val="none"/>
                <w:lang w:val="en-US" w:eastAsia="zh-CN" w:bidi="ar"/>
              </w:rPr>
              <w:t>cm(金属)4.5</w:t>
            </w:r>
            <w:r>
              <w:rPr>
                <w:rFonts w:hint="eastAsia" w:ascii="宋体" w:hAnsi="宋体" w:eastAsia="宋体" w:cs="宋体"/>
                <w:i w:val="0"/>
                <w:iCs w:val="0"/>
                <w:color w:val="000000"/>
                <w:kern w:val="0"/>
                <w:sz w:val="24"/>
                <w:szCs w:val="24"/>
                <w:highlight w:val="none"/>
                <w:u w:val="none"/>
                <w:lang w:val="en-US" w:eastAsia="zh-CN" w:bidi="ar"/>
              </w:rPr>
              <w:t>cm（塑料）</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3.颜色：蓝色</w:t>
            </w:r>
          </w:p>
        </w:tc>
        <w:tc>
          <w:tcPr>
            <w:tcW w:w="1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94BE01">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1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61DCF9">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07375C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60" w:hRule="atLeast"/>
        </w:trPr>
        <w:tc>
          <w:tcPr>
            <w:tcW w:w="11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FFC43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11</w:t>
            </w:r>
          </w:p>
        </w:tc>
        <w:tc>
          <w:tcPr>
            <w:tcW w:w="866" w:type="dxa"/>
            <w:tcBorders>
              <w:top w:val="single" w:color="000000" w:sz="4" w:space="0"/>
              <w:left w:val="nil"/>
              <w:bottom w:val="single" w:color="000000" w:sz="4" w:space="0"/>
              <w:right w:val="single" w:color="000000" w:sz="4" w:space="0"/>
            </w:tcBorders>
            <w:shd w:val="clear" w:color="auto" w:fill="auto"/>
            <w:vAlign w:val="center"/>
          </w:tcPr>
          <w:p w14:paraId="6047AF6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敷料镊子</w:t>
            </w:r>
          </w:p>
        </w:tc>
        <w:tc>
          <w:tcPr>
            <w:tcW w:w="2057" w:type="dxa"/>
            <w:tcBorders>
              <w:top w:val="single" w:color="000000" w:sz="4" w:space="0"/>
              <w:left w:val="nil"/>
              <w:bottom w:val="single" w:color="000000" w:sz="4" w:space="0"/>
              <w:right w:val="single" w:color="000000" w:sz="4" w:space="0"/>
            </w:tcBorders>
            <w:shd w:val="clear" w:color="auto" w:fill="auto"/>
            <w:vAlign w:val="center"/>
          </w:tcPr>
          <w:p w14:paraId="15FA346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 xml:space="preserve">—— </w:t>
            </w:r>
          </w:p>
        </w:tc>
        <w:tc>
          <w:tcPr>
            <w:tcW w:w="651" w:type="dxa"/>
            <w:tcBorders>
              <w:top w:val="single" w:color="000000" w:sz="4" w:space="0"/>
              <w:left w:val="nil"/>
              <w:bottom w:val="single" w:color="000000" w:sz="4" w:space="0"/>
              <w:right w:val="single" w:color="000000" w:sz="4" w:space="0"/>
            </w:tcBorders>
            <w:shd w:val="clear" w:color="auto" w:fill="auto"/>
            <w:vAlign w:val="center"/>
          </w:tcPr>
          <w:p w14:paraId="5E54320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1 把</w:t>
            </w:r>
          </w:p>
        </w:tc>
        <w:tc>
          <w:tcPr>
            <w:tcW w:w="3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A13A0">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1.材质：塑料（PP）</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2.尺寸：12.5cm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3.颜色：蓝色</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4.镊子前部有齿纹</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5.镊子手部防滑设计</w:t>
            </w:r>
          </w:p>
        </w:tc>
        <w:tc>
          <w:tcPr>
            <w:tcW w:w="1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11415D">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1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AAC16E">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4899FA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60" w:hRule="atLeast"/>
        </w:trPr>
        <w:tc>
          <w:tcPr>
            <w:tcW w:w="11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EEE71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12</w:t>
            </w:r>
          </w:p>
        </w:tc>
        <w:tc>
          <w:tcPr>
            <w:tcW w:w="866" w:type="dxa"/>
            <w:tcBorders>
              <w:top w:val="single" w:color="000000" w:sz="4" w:space="0"/>
              <w:left w:val="nil"/>
              <w:bottom w:val="single" w:color="000000" w:sz="4" w:space="0"/>
              <w:right w:val="single" w:color="000000" w:sz="4" w:space="0"/>
            </w:tcBorders>
            <w:shd w:val="clear" w:color="auto" w:fill="auto"/>
            <w:vAlign w:val="center"/>
          </w:tcPr>
          <w:p w14:paraId="7BD5043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安全别针</w:t>
            </w:r>
          </w:p>
        </w:tc>
        <w:tc>
          <w:tcPr>
            <w:tcW w:w="2057" w:type="dxa"/>
            <w:tcBorders>
              <w:top w:val="single" w:color="000000" w:sz="4" w:space="0"/>
              <w:left w:val="nil"/>
              <w:bottom w:val="single" w:color="000000" w:sz="4" w:space="0"/>
              <w:right w:val="single" w:color="000000" w:sz="4" w:space="0"/>
            </w:tcBorders>
            <w:shd w:val="clear" w:color="auto" w:fill="auto"/>
            <w:vAlign w:val="center"/>
          </w:tcPr>
          <w:p w14:paraId="580BD22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10枚/包</w:t>
            </w:r>
          </w:p>
        </w:tc>
        <w:tc>
          <w:tcPr>
            <w:tcW w:w="651" w:type="dxa"/>
            <w:tcBorders>
              <w:top w:val="single" w:color="000000" w:sz="4" w:space="0"/>
              <w:left w:val="nil"/>
              <w:bottom w:val="single" w:color="000000" w:sz="4" w:space="0"/>
              <w:right w:val="single" w:color="000000" w:sz="4" w:space="0"/>
            </w:tcBorders>
            <w:shd w:val="clear" w:color="auto" w:fill="auto"/>
            <w:vAlign w:val="center"/>
          </w:tcPr>
          <w:p w14:paraId="4985D05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10枚</w:t>
            </w:r>
          </w:p>
        </w:tc>
        <w:tc>
          <w:tcPr>
            <w:tcW w:w="3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B3463E">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1.安全别针采用优质铁材料，表面进行镀镍处理</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2.颜色：银色</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3.规格：2#</w:t>
            </w:r>
          </w:p>
        </w:tc>
        <w:tc>
          <w:tcPr>
            <w:tcW w:w="1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C0D277">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1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144E89">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6DAA88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19" w:hRule="atLeast"/>
        </w:trPr>
        <w:tc>
          <w:tcPr>
            <w:tcW w:w="11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481AF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13</w:t>
            </w:r>
          </w:p>
        </w:tc>
        <w:tc>
          <w:tcPr>
            <w:tcW w:w="866" w:type="dxa"/>
            <w:tcBorders>
              <w:top w:val="single" w:color="000000" w:sz="4" w:space="0"/>
              <w:left w:val="nil"/>
              <w:bottom w:val="single" w:color="000000" w:sz="4" w:space="0"/>
              <w:right w:val="single" w:color="000000" w:sz="4" w:space="0"/>
            </w:tcBorders>
            <w:shd w:val="clear" w:color="auto" w:fill="auto"/>
            <w:vAlign w:val="center"/>
          </w:tcPr>
          <w:p w14:paraId="7CE3D30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暖贴</w:t>
            </w:r>
          </w:p>
        </w:tc>
        <w:tc>
          <w:tcPr>
            <w:tcW w:w="2057" w:type="dxa"/>
            <w:tcBorders>
              <w:top w:val="single" w:color="000000" w:sz="4" w:space="0"/>
              <w:left w:val="nil"/>
              <w:bottom w:val="single" w:color="000000" w:sz="4" w:space="0"/>
              <w:right w:val="single" w:color="000000" w:sz="4" w:space="0"/>
            </w:tcBorders>
            <w:shd w:val="clear" w:color="auto" w:fill="auto"/>
            <w:vAlign w:val="center"/>
          </w:tcPr>
          <w:p w14:paraId="48396A1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w:t>
            </w:r>
          </w:p>
        </w:tc>
        <w:tc>
          <w:tcPr>
            <w:tcW w:w="651" w:type="dxa"/>
            <w:tcBorders>
              <w:top w:val="single" w:color="000000" w:sz="4" w:space="0"/>
              <w:left w:val="nil"/>
              <w:bottom w:val="single" w:color="000000" w:sz="4" w:space="0"/>
              <w:right w:val="single" w:color="000000" w:sz="4" w:space="0"/>
            </w:tcBorders>
            <w:shd w:val="clear" w:color="auto" w:fill="auto"/>
            <w:vAlign w:val="center"/>
          </w:tcPr>
          <w:p w14:paraId="2AC9188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1 袋</w:t>
            </w:r>
          </w:p>
        </w:tc>
        <w:tc>
          <w:tcPr>
            <w:tcW w:w="3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6BCD9C">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1.主要成分:铁粉.水.活性炭.蛭石.吸水性树脂.盐</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2.规格型号:130mm*95mm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3.包装:单片装</w:t>
            </w:r>
          </w:p>
        </w:tc>
        <w:tc>
          <w:tcPr>
            <w:tcW w:w="1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17B672">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1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8254E2">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2C1A7C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33" w:hRule="atLeast"/>
        </w:trPr>
        <w:tc>
          <w:tcPr>
            <w:tcW w:w="11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C5C59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14</w:t>
            </w:r>
          </w:p>
        </w:tc>
        <w:tc>
          <w:tcPr>
            <w:tcW w:w="866" w:type="dxa"/>
            <w:tcBorders>
              <w:top w:val="single" w:color="000000" w:sz="4" w:space="0"/>
              <w:left w:val="nil"/>
              <w:bottom w:val="single" w:color="000000" w:sz="4" w:space="0"/>
              <w:right w:val="single" w:color="000000" w:sz="4" w:space="0"/>
            </w:tcBorders>
            <w:shd w:val="clear" w:color="auto" w:fill="auto"/>
            <w:vAlign w:val="center"/>
          </w:tcPr>
          <w:p w14:paraId="276C21C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压缩毛巾</w:t>
            </w:r>
          </w:p>
        </w:tc>
        <w:tc>
          <w:tcPr>
            <w:tcW w:w="2057" w:type="dxa"/>
            <w:tcBorders>
              <w:top w:val="single" w:color="000000" w:sz="4" w:space="0"/>
              <w:left w:val="nil"/>
              <w:bottom w:val="single" w:color="000000" w:sz="4" w:space="0"/>
              <w:right w:val="single" w:color="000000" w:sz="4" w:space="0"/>
            </w:tcBorders>
            <w:shd w:val="clear" w:color="auto" w:fill="auto"/>
            <w:vAlign w:val="center"/>
          </w:tcPr>
          <w:p w14:paraId="6E961AF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60g</w:t>
            </w:r>
          </w:p>
        </w:tc>
        <w:tc>
          <w:tcPr>
            <w:tcW w:w="651" w:type="dxa"/>
            <w:tcBorders>
              <w:top w:val="single" w:color="000000" w:sz="4" w:space="0"/>
              <w:left w:val="nil"/>
              <w:bottom w:val="single" w:color="000000" w:sz="4" w:space="0"/>
              <w:right w:val="single" w:color="000000" w:sz="4" w:space="0"/>
            </w:tcBorders>
            <w:shd w:val="clear" w:color="auto" w:fill="auto"/>
            <w:vAlign w:val="center"/>
          </w:tcPr>
          <w:p w14:paraId="4831A26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1 块</w:t>
            </w:r>
          </w:p>
        </w:tc>
        <w:tc>
          <w:tcPr>
            <w:tcW w:w="3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42D51F">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1.主要成份:棉</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2.压缩尺寸:直径6cm，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3.展开尺寸:30cm*60cm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4.克重：60g</w:t>
            </w:r>
          </w:p>
        </w:tc>
        <w:tc>
          <w:tcPr>
            <w:tcW w:w="1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110B6A">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1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B54BB1">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6EE4D0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5" w:hRule="atLeast"/>
        </w:trPr>
        <w:tc>
          <w:tcPr>
            <w:tcW w:w="11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066BA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15</w:t>
            </w:r>
          </w:p>
        </w:tc>
        <w:tc>
          <w:tcPr>
            <w:tcW w:w="866" w:type="dxa"/>
            <w:tcBorders>
              <w:top w:val="single" w:color="000000" w:sz="4" w:space="0"/>
              <w:left w:val="nil"/>
              <w:bottom w:val="single" w:color="000000" w:sz="4" w:space="0"/>
              <w:right w:val="single" w:color="000000" w:sz="4" w:space="0"/>
            </w:tcBorders>
            <w:shd w:val="clear" w:color="auto" w:fill="auto"/>
            <w:vAlign w:val="center"/>
          </w:tcPr>
          <w:p w14:paraId="2A90811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碘伏消毒液</w:t>
            </w:r>
          </w:p>
        </w:tc>
        <w:tc>
          <w:tcPr>
            <w:tcW w:w="2057" w:type="dxa"/>
            <w:tcBorders>
              <w:top w:val="single" w:color="000000" w:sz="4" w:space="0"/>
              <w:left w:val="nil"/>
              <w:bottom w:val="single" w:color="000000" w:sz="4" w:space="0"/>
              <w:right w:val="single" w:color="000000" w:sz="4" w:space="0"/>
            </w:tcBorders>
            <w:shd w:val="clear" w:color="auto" w:fill="auto"/>
            <w:vAlign w:val="center"/>
          </w:tcPr>
          <w:p w14:paraId="45AABF2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w:t>
            </w:r>
          </w:p>
        </w:tc>
        <w:tc>
          <w:tcPr>
            <w:tcW w:w="651" w:type="dxa"/>
            <w:tcBorders>
              <w:top w:val="single" w:color="000000" w:sz="4" w:space="0"/>
              <w:left w:val="nil"/>
              <w:bottom w:val="single" w:color="000000" w:sz="4" w:space="0"/>
              <w:right w:val="single" w:color="000000" w:sz="4" w:space="0"/>
            </w:tcBorders>
            <w:shd w:val="clear" w:color="auto" w:fill="auto"/>
            <w:vAlign w:val="center"/>
          </w:tcPr>
          <w:p w14:paraId="66BF802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10支</w:t>
            </w:r>
          </w:p>
        </w:tc>
        <w:tc>
          <w:tcPr>
            <w:tcW w:w="3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B883F4">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1.红棕色澄清液体，无沉淀。</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2.有效碘含量：4-7（g/L）</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3.棉棒采用塑料膜包装，膜热合牢固无脱开</w:t>
            </w:r>
          </w:p>
        </w:tc>
        <w:tc>
          <w:tcPr>
            <w:tcW w:w="1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A59CED">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1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3305C6">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419AF7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91" w:hRule="atLeast"/>
        </w:trPr>
        <w:tc>
          <w:tcPr>
            <w:tcW w:w="11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7495E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16</w:t>
            </w:r>
          </w:p>
        </w:tc>
        <w:tc>
          <w:tcPr>
            <w:tcW w:w="866" w:type="dxa"/>
            <w:tcBorders>
              <w:top w:val="single" w:color="000000" w:sz="4" w:space="0"/>
              <w:left w:val="nil"/>
              <w:bottom w:val="single" w:color="000000" w:sz="4" w:space="0"/>
              <w:right w:val="single" w:color="000000" w:sz="4" w:space="0"/>
            </w:tcBorders>
            <w:shd w:val="clear" w:color="auto" w:fill="auto"/>
            <w:vAlign w:val="center"/>
          </w:tcPr>
          <w:p w14:paraId="201C027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棉签</w:t>
            </w:r>
          </w:p>
        </w:tc>
        <w:tc>
          <w:tcPr>
            <w:tcW w:w="2057" w:type="dxa"/>
            <w:tcBorders>
              <w:top w:val="single" w:color="000000" w:sz="4" w:space="0"/>
              <w:left w:val="nil"/>
              <w:bottom w:val="single" w:color="000000" w:sz="4" w:space="0"/>
              <w:right w:val="single" w:color="000000" w:sz="4" w:space="0"/>
            </w:tcBorders>
            <w:shd w:val="clear" w:color="auto" w:fill="auto"/>
            <w:vAlign w:val="center"/>
          </w:tcPr>
          <w:p w14:paraId="08DB0D5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50支/袋</w:t>
            </w:r>
          </w:p>
        </w:tc>
        <w:tc>
          <w:tcPr>
            <w:tcW w:w="651" w:type="dxa"/>
            <w:tcBorders>
              <w:top w:val="single" w:color="000000" w:sz="4" w:space="0"/>
              <w:left w:val="nil"/>
              <w:bottom w:val="single" w:color="000000" w:sz="4" w:space="0"/>
              <w:right w:val="single" w:color="000000" w:sz="4" w:space="0"/>
            </w:tcBorders>
            <w:shd w:val="clear" w:color="auto" w:fill="auto"/>
            <w:vAlign w:val="center"/>
          </w:tcPr>
          <w:p w14:paraId="76ED148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1 袋</w:t>
            </w:r>
          </w:p>
        </w:tc>
        <w:tc>
          <w:tcPr>
            <w:tcW w:w="3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888F4">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1.棉签由棉头和棉签杆组成。棉头采用医用脱脂棉，棉签杆采用竹签杆组成。其中棉头符合《YY/T 0330-2015》的标准</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2.尺寸为100mm， 50支/包</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3.产品为环氧乙烷灭菌，无菌状态提供，一次性使用。</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4.酸碱度：不应有溶液显粉红色</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5.下沉时间：棉头所用的脱脂棉下沉时间应不超过10S</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6.荧光物：不应显强蓝色荧光</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7.性能：白度应大于80度.吸水时间不超过10秒。</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8.包装印刷清晰且符合医疗器械管理规定。</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9.医疗器械，提供产品备案</w:t>
            </w:r>
          </w:p>
        </w:tc>
        <w:tc>
          <w:tcPr>
            <w:tcW w:w="1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74EB7F">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1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07DACE">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52C1FF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9" w:hRule="atLeast"/>
        </w:trPr>
        <w:tc>
          <w:tcPr>
            <w:tcW w:w="11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5A6F1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17</w:t>
            </w:r>
          </w:p>
        </w:tc>
        <w:tc>
          <w:tcPr>
            <w:tcW w:w="866" w:type="dxa"/>
            <w:tcBorders>
              <w:top w:val="single" w:color="000000" w:sz="4" w:space="0"/>
              <w:left w:val="nil"/>
              <w:bottom w:val="single" w:color="000000" w:sz="4" w:space="0"/>
              <w:right w:val="single" w:color="000000" w:sz="4" w:space="0"/>
            </w:tcBorders>
            <w:shd w:val="clear" w:color="auto" w:fill="auto"/>
            <w:vAlign w:val="center"/>
          </w:tcPr>
          <w:p w14:paraId="337AA00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酒精湿巾</w:t>
            </w:r>
          </w:p>
        </w:tc>
        <w:tc>
          <w:tcPr>
            <w:tcW w:w="2057" w:type="dxa"/>
            <w:tcBorders>
              <w:top w:val="single" w:color="000000" w:sz="4" w:space="0"/>
              <w:left w:val="nil"/>
              <w:bottom w:val="single" w:color="000000" w:sz="4" w:space="0"/>
              <w:right w:val="single" w:color="000000" w:sz="4" w:space="0"/>
            </w:tcBorders>
            <w:shd w:val="clear" w:color="auto" w:fill="auto"/>
            <w:vAlign w:val="center"/>
          </w:tcPr>
          <w:p w14:paraId="57A8B40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w:t>
            </w:r>
          </w:p>
        </w:tc>
        <w:tc>
          <w:tcPr>
            <w:tcW w:w="651" w:type="dxa"/>
            <w:tcBorders>
              <w:top w:val="single" w:color="000000" w:sz="4" w:space="0"/>
              <w:left w:val="nil"/>
              <w:bottom w:val="single" w:color="000000" w:sz="4" w:space="0"/>
              <w:right w:val="single" w:color="000000" w:sz="4" w:space="0"/>
            </w:tcBorders>
            <w:shd w:val="clear" w:color="auto" w:fill="auto"/>
            <w:vAlign w:val="center"/>
          </w:tcPr>
          <w:p w14:paraId="17E64FD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4 片</w:t>
            </w:r>
          </w:p>
        </w:tc>
        <w:tc>
          <w:tcPr>
            <w:tcW w:w="3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B292C">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1.采用75%酒精。无纺布.RO水制作而成。</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2.采用镀铝膜进行包装</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3.产品展开尺寸为110*150mm</w:t>
            </w:r>
            <w:r>
              <w:rPr>
                <w:rFonts w:hint="eastAsia" w:ascii="宋体" w:hAnsi="宋体" w:eastAsia="宋体" w:cs="宋体"/>
                <w:i w:val="0"/>
                <w:iCs w:val="0"/>
                <w:color w:val="000000"/>
                <w:kern w:val="0"/>
                <w:sz w:val="24"/>
                <w:szCs w:val="24"/>
                <w:highlight w:val="none"/>
                <w:u w:val="none"/>
                <w:lang w:val="en-US" w:eastAsia="zh-CN" w:bidi="ar"/>
              </w:rPr>
              <w:t>，包装尺寸为50*90</w:t>
            </w:r>
            <w:r>
              <w:rPr>
                <w:rFonts w:hint="eastAsia" w:ascii="宋体" w:hAnsi="宋体" w:eastAsia="宋体" w:cs="宋体"/>
                <w:i w:val="0"/>
                <w:iCs w:val="0"/>
                <w:color w:val="000000"/>
                <w:kern w:val="0"/>
                <w:sz w:val="24"/>
                <w:szCs w:val="24"/>
                <w:highlight w:val="none"/>
                <w:u w:val="none"/>
                <w:lang w:val="en-US" w:eastAsia="zh-CN" w:bidi="ar"/>
              </w:rPr>
              <w:t>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4.独立包装，1片/包。</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5.执行标准：GB15979-2024</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6.成品克重：≥6g</w:t>
            </w:r>
          </w:p>
        </w:tc>
        <w:tc>
          <w:tcPr>
            <w:tcW w:w="1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811059">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1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2CE093">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4D6F2C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82" w:hRule="atLeast"/>
        </w:trPr>
        <w:tc>
          <w:tcPr>
            <w:tcW w:w="11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C4DB7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18</w:t>
            </w:r>
          </w:p>
        </w:tc>
        <w:tc>
          <w:tcPr>
            <w:tcW w:w="866" w:type="dxa"/>
            <w:tcBorders>
              <w:top w:val="single" w:color="000000" w:sz="4" w:space="0"/>
              <w:left w:val="nil"/>
              <w:bottom w:val="single" w:color="000000" w:sz="4" w:space="0"/>
              <w:right w:val="single" w:color="000000" w:sz="4" w:space="0"/>
            </w:tcBorders>
            <w:shd w:val="clear" w:color="auto" w:fill="auto"/>
            <w:vAlign w:val="center"/>
          </w:tcPr>
          <w:p w14:paraId="22FFF20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医用纱布块（小号）</w:t>
            </w:r>
          </w:p>
        </w:tc>
        <w:tc>
          <w:tcPr>
            <w:tcW w:w="2057" w:type="dxa"/>
            <w:tcBorders>
              <w:top w:val="single" w:color="000000" w:sz="4" w:space="0"/>
              <w:left w:val="nil"/>
              <w:bottom w:val="single" w:color="000000" w:sz="4" w:space="0"/>
              <w:right w:val="single" w:color="000000" w:sz="4" w:space="0"/>
            </w:tcBorders>
            <w:shd w:val="clear" w:color="auto" w:fill="auto"/>
            <w:vAlign w:val="center"/>
          </w:tcPr>
          <w:p w14:paraId="0CEAFF6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7.5cm×7.5cm-8层</w:t>
            </w:r>
          </w:p>
        </w:tc>
        <w:tc>
          <w:tcPr>
            <w:tcW w:w="651" w:type="dxa"/>
            <w:tcBorders>
              <w:top w:val="single" w:color="000000" w:sz="4" w:space="0"/>
              <w:left w:val="nil"/>
              <w:bottom w:val="single" w:color="000000" w:sz="4" w:space="0"/>
              <w:right w:val="single" w:color="000000" w:sz="4" w:space="0"/>
            </w:tcBorders>
            <w:shd w:val="clear" w:color="auto" w:fill="auto"/>
            <w:vAlign w:val="center"/>
          </w:tcPr>
          <w:p w14:paraId="28161A5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2 片</w:t>
            </w:r>
          </w:p>
        </w:tc>
        <w:tc>
          <w:tcPr>
            <w:tcW w:w="3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CCA593">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1.由医用脱脂棉纱布经过裁切.折叠制成。</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2.7.5cm×7.5cm-8层，单片装</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3.环氧乙烷灭菌，无菌提供，一次性使用。</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4.酸碱度：酸碱度应在5-8之间，不应有溶液显粉红色</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5.下沉时间应不超过10秒</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6.荧光物：只应显微棕紫色荧光和少量黄色颗粒</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7.纱线数：应符合YY/T0331-2006的标准，每100mm经纱线数（根）100±5，每100mm纬纱线数（根）70±4</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8.应采用医用淋膜纸.医用透析纸独立包装，产品标识符合医疗器械行业规定，规格为1片/袋</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9.医疗器械，提供产品备案</w:t>
            </w:r>
          </w:p>
        </w:tc>
        <w:tc>
          <w:tcPr>
            <w:tcW w:w="1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7DD44F">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1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D74EE6">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440D8B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1" w:hRule="atLeast"/>
        </w:trPr>
        <w:tc>
          <w:tcPr>
            <w:tcW w:w="11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E0C9D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19</w:t>
            </w:r>
          </w:p>
        </w:tc>
        <w:tc>
          <w:tcPr>
            <w:tcW w:w="866" w:type="dxa"/>
            <w:tcBorders>
              <w:top w:val="single" w:color="000000" w:sz="4" w:space="0"/>
              <w:left w:val="nil"/>
              <w:bottom w:val="single" w:color="000000" w:sz="4" w:space="0"/>
              <w:right w:val="single" w:color="000000" w:sz="4" w:space="0"/>
            </w:tcBorders>
            <w:shd w:val="clear" w:color="auto" w:fill="auto"/>
            <w:vAlign w:val="center"/>
          </w:tcPr>
          <w:p w14:paraId="4B968A5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防水创可贴</w:t>
            </w:r>
          </w:p>
        </w:tc>
        <w:tc>
          <w:tcPr>
            <w:tcW w:w="2057" w:type="dxa"/>
            <w:tcBorders>
              <w:top w:val="single" w:color="000000" w:sz="4" w:space="0"/>
              <w:left w:val="nil"/>
              <w:bottom w:val="single" w:color="000000" w:sz="4" w:space="0"/>
              <w:right w:val="single" w:color="000000" w:sz="4" w:space="0"/>
            </w:tcBorders>
            <w:shd w:val="clear" w:color="auto" w:fill="auto"/>
            <w:vAlign w:val="center"/>
          </w:tcPr>
          <w:p w14:paraId="34996D2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w:t>
            </w:r>
          </w:p>
        </w:tc>
        <w:tc>
          <w:tcPr>
            <w:tcW w:w="651" w:type="dxa"/>
            <w:tcBorders>
              <w:top w:val="single" w:color="000000" w:sz="4" w:space="0"/>
              <w:left w:val="nil"/>
              <w:bottom w:val="single" w:color="000000" w:sz="4" w:space="0"/>
              <w:right w:val="single" w:color="000000" w:sz="4" w:space="0"/>
            </w:tcBorders>
            <w:shd w:val="clear" w:color="auto" w:fill="auto"/>
            <w:vAlign w:val="center"/>
          </w:tcPr>
          <w:p w14:paraId="15982B1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12</w:t>
            </w:r>
            <w:r>
              <w:rPr>
                <w:rFonts w:hint="eastAsia" w:ascii="宋体" w:hAnsi="宋体" w:eastAsia="宋体" w:cs="宋体"/>
                <w:i w:val="0"/>
                <w:iCs w:val="0"/>
                <w:color w:val="000000"/>
                <w:kern w:val="0"/>
                <w:sz w:val="24"/>
                <w:szCs w:val="24"/>
                <w:highlight w:val="none"/>
                <w:u w:val="none"/>
                <w:lang w:val="en-US" w:eastAsia="zh-CN" w:bidi="ar"/>
              </w:rPr>
              <w:t>片</w:t>
            </w:r>
          </w:p>
        </w:tc>
        <w:tc>
          <w:tcPr>
            <w:tcW w:w="3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0297A">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1.型号：V型，规格：2.2</w:t>
            </w:r>
            <w:r>
              <w:rPr>
                <w:rFonts w:hint="eastAsia" w:ascii="宋体" w:hAnsi="宋体" w:eastAsia="宋体" w:cs="宋体"/>
                <w:i w:val="0"/>
                <w:iCs w:val="0"/>
                <w:color w:val="000000"/>
                <w:kern w:val="0"/>
                <w:sz w:val="24"/>
                <w:szCs w:val="24"/>
                <w:highlight w:val="none"/>
                <w:u w:val="none"/>
                <w:lang w:val="en-US" w:eastAsia="zh-CN" w:bidi="ar"/>
              </w:rPr>
              <w:t>cm×7.2cm，敷垫（1.3cm×2.3cm）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2.由涂胶基材.吸收性敷垫和可剥离的保护层组成。吸水性敷垫由无纺布和PE膜制成。</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3.持粘性应符合YY0148-2006中的要求：在烘箱内实验期间，贴于不锈钢上粘贴胶带顶端下滑应不超过2.5mm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4.每1cm宽度产品所需的平均力不小于1N</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5.产品在温度为37℃条件下放置30min后应无残留粘性物质</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6.产品可伸展性应不大于14N.cm-1 ，永久变形应不大于5%</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7.医疗器械，提供有效备案</w:t>
            </w:r>
          </w:p>
        </w:tc>
        <w:tc>
          <w:tcPr>
            <w:tcW w:w="1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1CDA23">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1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023FF6">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2169A5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51" w:hRule="atLeast"/>
        </w:trPr>
        <w:tc>
          <w:tcPr>
            <w:tcW w:w="11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1021D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20</w:t>
            </w:r>
          </w:p>
        </w:tc>
        <w:tc>
          <w:tcPr>
            <w:tcW w:w="866" w:type="dxa"/>
            <w:tcBorders>
              <w:top w:val="single" w:color="000000" w:sz="4" w:space="0"/>
              <w:left w:val="nil"/>
              <w:bottom w:val="single" w:color="000000" w:sz="4" w:space="0"/>
              <w:right w:val="single" w:color="000000" w:sz="4" w:space="0"/>
            </w:tcBorders>
            <w:shd w:val="clear" w:color="auto" w:fill="auto"/>
            <w:vAlign w:val="center"/>
          </w:tcPr>
          <w:p w14:paraId="462F254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医用弹性绷带</w:t>
            </w:r>
          </w:p>
        </w:tc>
        <w:tc>
          <w:tcPr>
            <w:tcW w:w="2057" w:type="dxa"/>
            <w:tcBorders>
              <w:top w:val="single" w:color="000000" w:sz="4" w:space="0"/>
              <w:left w:val="nil"/>
              <w:bottom w:val="single" w:color="000000" w:sz="4" w:space="0"/>
              <w:right w:val="single" w:color="000000" w:sz="4" w:space="0"/>
            </w:tcBorders>
            <w:shd w:val="clear" w:color="auto" w:fill="auto"/>
            <w:vAlign w:val="center"/>
          </w:tcPr>
          <w:p w14:paraId="4232582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w:t>
            </w:r>
          </w:p>
        </w:tc>
        <w:tc>
          <w:tcPr>
            <w:tcW w:w="651" w:type="dxa"/>
            <w:tcBorders>
              <w:top w:val="single" w:color="000000" w:sz="4" w:space="0"/>
              <w:left w:val="nil"/>
              <w:bottom w:val="single" w:color="000000" w:sz="4" w:space="0"/>
              <w:right w:val="single" w:color="000000" w:sz="4" w:space="0"/>
            </w:tcBorders>
            <w:shd w:val="clear" w:color="auto" w:fill="auto"/>
            <w:vAlign w:val="center"/>
          </w:tcPr>
          <w:p w14:paraId="3DEC5DB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1 卷</w:t>
            </w:r>
          </w:p>
        </w:tc>
        <w:tc>
          <w:tcPr>
            <w:tcW w:w="3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5F4976">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1.采用涤纶纱.涤棉纱，氨纶沙为主要材质制作而成</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2.规格：8cm×500</w:t>
            </w:r>
            <w:r>
              <w:rPr>
                <w:rFonts w:hint="eastAsia" w:ascii="宋体" w:hAnsi="宋体" w:eastAsia="宋体" w:cs="宋体"/>
                <w:i w:val="0"/>
                <w:iCs w:val="0"/>
                <w:color w:val="000000"/>
                <w:kern w:val="0"/>
                <w:sz w:val="24"/>
                <w:szCs w:val="24"/>
                <w:highlight w:val="none"/>
                <w:u w:val="none"/>
                <w:lang w:val="en-US" w:eastAsia="zh-CN" w:bidi="ar"/>
              </w:rPr>
              <w:t>cm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3.有效期：5年</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4.独立包装：1卷/袋</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5.宽度：不少于标示值的95%</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6.拉伸长度：应不少于标示值的95%</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7.拉伸率：应不小于120%</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8.医疗器械，提供有效备案</w:t>
            </w:r>
          </w:p>
        </w:tc>
        <w:tc>
          <w:tcPr>
            <w:tcW w:w="1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6103A0">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1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BAC159">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1C0F7F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35" w:hRule="atLeast"/>
        </w:trPr>
        <w:tc>
          <w:tcPr>
            <w:tcW w:w="11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00971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21</w:t>
            </w:r>
          </w:p>
        </w:tc>
        <w:tc>
          <w:tcPr>
            <w:tcW w:w="866" w:type="dxa"/>
            <w:tcBorders>
              <w:top w:val="single" w:color="000000" w:sz="4" w:space="0"/>
              <w:left w:val="nil"/>
              <w:bottom w:val="single" w:color="000000" w:sz="4" w:space="0"/>
              <w:right w:val="single" w:color="000000" w:sz="4" w:space="0"/>
            </w:tcBorders>
            <w:shd w:val="clear" w:color="auto" w:fill="auto"/>
            <w:vAlign w:val="center"/>
          </w:tcPr>
          <w:p w14:paraId="2A825F0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三角绷带</w:t>
            </w:r>
          </w:p>
        </w:tc>
        <w:tc>
          <w:tcPr>
            <w:tcW w:w="2057" w:type="dxa"/>
            <w:tcBorders>
              <w:top w:val="single" w:color="000000" w:sz="4" w:space="0"/>
              <w:left w:val="nil"/>
              <w:bottom w:val="single" w:color="000000" w:sz="4" w:space="0"/>
              <w:right w:val="single" w:color="000000" w:sz="4" w:space="0"/>
            </w:tcBorders>
            <w:shd w:val="clear" w:color="auto" w:fill="auto"/>
            <w:vAlign w:val="center"/>
          </w:tcPr>
          <w:p w14:paraId="234BF8A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w:t>
            </w:r>
          </w:p>
        </w:tc>
        <w:tc>
          <w:tcPr>
            <w:tcW w:w="651" w:type="dxa"/>
            <w:tcBorders>
              <w:top w:val="single" w:color="000000" w:sz="4" w:space="0"/>
              <w:left w:val="nil"/>
              <w:bottom w:val="single" w:color="000000" w:sz="4" w:space="0"/>
              <w:right w:val="single" w:color="000000" w:sz="4" w:space="0"/>
            </w:tcBorders>
            <w:shd w:val="clear" w:color="auto" w:fill="auto"/>
            <w:vAlign w:val="center"/>
          </w:tcPr>
          <w:p w14:paraId="209F196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1 包</w:t>
            </w:r>
          </w:p>
        </w:tc>
        <w:tc>
          <w:tcPr>
            <w:tcW w:w="3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9127E7">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1.采用无纺布为原材料制作而成</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2.尺寸：应为96cm×96cm×136cm，尺寸允差±3cm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3.酸碱度：不应有溶液显粉红色</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4.纱线数：经纬宽度（根/10cm）应为明示标称值的±5%</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5.应采用医用淋膜纸.医用透析纸独立包装，</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6.规格为1包/袋</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7.医疗器械，提供有效备案</w:t>
            </w:r>
          </w:p>
        </w:tc>
        <w:tc>
          <w:tcPr>
            <w:tcW w:w="1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9C7A2A">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1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0E9B2D">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3B3EE3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 w:hRule="atLeast"/>
        </w:trPr>
        <w:tc>
          <w:tcPr>
            <w:tcW w:w="11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C31E2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22</w:t>
            </w:r>
          </w:p>
        </w:tc>
        <w:tc>
          <w:tcPr>
            <w:tcW w:w="866" w:type="dxa"/>
            <w:tcBorders>
              <w:top w:val="single" w:color="000000" w:sz="4" w:space="0"/>
              <w:left w:val="nil"/>
              <w:bottom w:val="single" w:color="000000" w:sz="4" w:space="0"/>
              <w:right w:val="single" w:color="000000" w:sz="4" w:space="0"/>
            </w:tcBorders>
            <w:shd w:val="clear" w:color="auto" w:fill="auto"/>
            <w:vAlign w:val="center"/>
          </w:tcPr>
          <w:p w14:paraId="627873A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医用透气胶带</w:t>
            </w:r>
          </w:p>
        </w:tc>
        <w:tc>
          <w:tcPr>
            <w:tcW w:w="2057" w:type="dxa"/>
            <w:tcBorders>
              <w:top w:val="single" w:color="000000" w:sz="4" w:space="0"/>
              <w:left w:val="nil"/>
              <w:bottom w:val="single" w:color="000000" w:sz="4" w:space="0"/>
              <w:right w:val="single" w:color="000000" w:sz="4" w:space="0"/>
            </w:tcBorders>
            <w:shd w:val="clear" w:color="auto" w:fill="auto"/>
            <w:vAlign w:val="center"/>
          </w:tcPr>
          <w:p w14:paraId="17B4DA4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w:t>
            </w:r>
          </w:p>
        </w:tc>
        <w:tc>
          <w:tcPr>
            <w:tcW w:w="651" w:type="dxa"/>
            <w:tcBorders>
              <w:top w:val="single" w:color="000000" w:sz="4" w:space="0"/>
              <w:left w:val="nil"/>
              <w:bottom w:val="single" w:color="000000" w:sz="4" w:space="0"/>
              <w:right w:val="single" w:color="000000" w:sz="4" w:space="0"/>
            </w:tcBorders>
            <w:shd w:val="clear" w:color="auto" w:fill="auto"/>
            <w:vAlign w:val="center"/>
          </w:tcPr>
          <w:p w14:paraId="4EB79AD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1 卷</w:t>
            </w:r>
          </w:p>
        </w:tc>
        <w:tc>
          <w:tcPr>
            <w:tcW w:w="3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D0F92">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1.采用无纺布.压敏胶制作而成</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 xml:space="preserve">2.规格：1.25cm×450cm  </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3.剥离强度：≥1.2N/cm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4.持粘性：≤2.5mm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5.水蒸气透过性：每24h的水蒸气渗透应不少于500g/㎡</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6.应采用医用淋膜纸.医用透析纸独立包装，产品标识符合医疗器械行业规定，规格为1卷/袋。</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7.医疗器械，提供有效备案</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8.产品通过体外细胞毒性试验、皮肤致敏实验、皮肤刺激试验等测试。</w:t>
            </w:r>
          </w:p>
        </w:tc>
        <w:tc>
          <w:tcPr>
            <w:tcW w:w="1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75E7DC">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1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AC2B6A">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4040E4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3" w:hRule="atLeast"/>
        </w:trPr>
        <w:tc>
          <w:tcPr>
            <w:tcW w:w="11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19D1F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23</w:t>
            </w:r>
          </w:p>
        </w:tc>
        <w:tc>
          <w:tcPr>
            <w:tcW w:w="866" w:type="dxa"/>
            <w:tcBorders>
              <w:top w:val="single" w:color="000000" w:sz="4" w:space="0"/>
              <w:left w:val="nil"/>
              <w:bottom w:val="single" w:color="000000" w:sz="4" w:space="0"/>
              <w:right w:val="single" w:color="000000" w:sz="4" w:space="0"/>
            </w:tcBorders>
            <w:shd w:val="clear" w:color="auto" w:fill="auto"/>
            <w:vAlign w:val="center"/>
          </w:tcPr>
          <w:p w14:paraId="035E759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瞬冷冰袋</w:t>
            </w:r>
          </w:p>
        </w:tc>
        <w:tc>
          <w:tcPr>
            <w:tcW w:w="2057" w:type="dxa"/>
            <w:tcBorders>
              <w:top w:val="single" w:color="000000" w:sz="4" w:space="0"/>
              <w:left w:val="nil"/>
              <w:bottom w:val="single" w:color="000000" w:sz="4" w:space="0"/>
              <w:right w:val="single" w:color="000000" w:sz="4" w:space="0"/>
            </w:tcBorders>
            <w:shd w:val="clear" w:color="auto" w:fill="auto"/>
            <w:vAlign w:val="center"/>
          </w:tcPr>
          <w:p w14:paraId="693E40C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w:t>
            </w:r>
          </w:p>
        </w:tc>
        <w:tc>
          <w:tcPr>
            <w:tcW w:w="651" w:type="dxa"/>
            <w:tcBorders>
              <w:top w:val="single" w:color="000000" w:sz="4" w:space="0"/>
              <w:left w:val="nil"/>
              <w:bottom w:val="single" w:color="000000" w:sz="4" w:space="0"/>
              <w:right w:val="single" w:color="000000" w:sz="4" w:space="0"/>
            </w:tcBorders>
            <w:shd w:val="clear" w:color="auto" w:fill="auto"/>
            <w:vAlign w:val="center"/>
          </w:tcPr>
          <w:p w14:paraId="501AAC5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1 袋</w:t>
            </w:r>
          </w:p>
        </w:tc>
        <w:tc>
          <w:tcPr>
            <w:tcW w:w="3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AE24AA">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1.由降温物质和外套组成。降温物质为尿素，主要由碳酰胺.纯净水组成。外套由PE复合尼龙制成。</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2.规格：100</w:t>
            </w:r>
            <w:r>
              <w:rPr>
                <w:rFonts w:hint="eastAsia" w:ascii="宋体" w:hAnsi="宋体" w:eastAsia="宋体" w:cs="宋体"/>
                <w:i w:val="0"/>
                <w:iCs w:val="0"/>
                <w:color w:val="000000"/>
                <w:kern w:val="0"/>
                <w:sz w:val="24"/>
                <w:szCs w:val="24"/>
                <w:highlight w:val="none"/>
                <w:u w:val="none"/>
                <w:lang w:val="en-US" w:eastAsia="zh-CN" w:bidi="ar"/>
              </w:rPr>
              <w:t>g/袋，独立包装，非无菌提供</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3.冷敷性能：在环境温度20-25℃，相对湿度范围35%-85%的条件下，冰袋表面温度从开始制冷升至15℃时的持续时间≥25min</w:t>
            </w:r>
            <w:r>
              <w:rPr>
                <w:rFonts w:hint="eastAsia" w:ascii="宋体" w:hAnsi="宋体" w:eastAsia="宋体" w:cs="宋体"/>
                <w:i w:val="0"/>
                <w:iCs w:val="0"/>
                <w:color w:val="000000"/>
                <w:kern w:val="0"/>
                <w:sz w:val="24"/>
                <w:szCs w:val="24"/>
                <w:highlight w:val="none"/>
                <w:u w:val="none"/>
                <w:lang w:val="en-US" w:eastAsia="zh-CN" w:bidi="ar"/>
              </w:rPr>
              <w:t>；冰袋从开始制冷的40S内，制冷温度应＜6℃。</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4.耐压性能：冰袋应承受50kg</w:t>
            </w:r>
            <w:r>
              <w:rPr>
                <w:rFonts w:hint="eastAsia" w:ascii="宋体" w:hAnsi="宋体" w:eastAsia="宋体" w:cs="宋体"/>
                <w:i w:val="0"/>
                <w:iCs w:val="0"/>
                <w:color w:val="000000"/>
                <w:kern w:val="0"/>
                <w:sz w:val="24"/>
                <w:szCs w:val="24"/>
                <w:highlight w:val="none"/>
                <w:u w:val="none"/>
                <w:lang w:val="en-US" w:eastAsia="zh-CN" w:bidi="ar"/>
              </w:rPr>
              <w:t>压力，持续时间为5分钟，无渗漏，无破裂。</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5.冰袋表面应整洁，封口光滑，不允许有损伤.渗漏异物附着；包装外观：标志及字迹清晰.准确;无霉点，异味。</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6.医疗器械，提供有效备案</w:t>
            </w:r>
          </w:p>
        </w:tc>
        <w:tc>
          <w:tcPr>
            <w:tcW w:w="1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8A307E">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1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0CE682">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65655B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19" w:hRule="atLeast"/>
        </w:trPr>
        <w:tc>
          <w:tcPr>
            <w:tcW w:w="11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9B30C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24</w:t>
            </w:r>
          </w:p>
        </w:tc>
        <w:tc>
          <w:tcPr>
            <w:tcW w:w="866" w:type="dxa"/>
            <w:tcBorders>
              <w:top w:val="single" w:color="000000" w:sz="4" w:space="0"/>
              <w:left w:val="nil"/>
              <w:bottom w:val="single" w:color="000000" w:sz="4" w:space="0"/>
              <w:right w:val="single" w:color="000000" w:sz="4" w:space="0"/>
            </w:tcBorders>
            <w:shd w:val="clear" w:color="auto" w:fill="auto"/>
            <w:vAlign w:val="center"/>
          </w:tcPr>
          <w:p w14:paraId="1A85AA0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一次性使用医用橡胶检查手套</w:t>
            </w:r>
          </w:p>
        </w:tc>
        <w:tc>
          <w:tcPr>
            <w:tcW w:w="2057" w:type="dxa"/>
            <w:tcBorders>
              <w:top w:val="single" w:color="000000" w:sz="4" w:space="0"/>
              <w:left w:val="nil"/>
              <w:bottom w:val="single" w:color="000000" w:sz="4" w:space="0"/>
              <w:right w:val="single" w:color="000000" w:sz="4" w:space="0"/>
            </w:tcBorders>
            <w:shd w:val="clear" w:color="auto" w:fill="auto"/>
            <w:vAlign w:val="center"/>
          </w:tcPr>
          <w:p w14:paraId="1C6671D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w:t>
            </w:r>
          </w:p>
        </w:tc>
        <w:tc>
          <w:tcPr>
            <w:tcW w:w="651" w:type="dxa"/>
            <w:tcBorders>
              <w:top w:val="single" w:color="000000" w:sz="4" w:space="0"/>
              <w:left w:val="nil"/>
              <w:bottom w:val="single" w:color="000000" w:sz="4" w:space="0"/>
              <w:right w:val="single" w:color="000000" w:sz="4" w:space="0"/>
            </w:tcBorders>
            <w:shd w:val="clear" w:color="auto" w:fill="auto"/>
            <w:vAlign w:val="center"/>
          </w:tcPr>
          <w:p w14:paraId="57B9B2E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1 副</w:t>
            </w:r>
          </w:p>
        </w:tc>
        <w:tc>
          <w:tcPr>
            <w:tcW w:w="3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C46BA">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1.由天然橡胶胶乳材质制成</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2.型号：无粉麻面手套</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3.尺寸：宽度：（85±5）mm，长度：（230-300）mm，厚度：（0.07-0.08）mm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4.壹副装，一次性使用。</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5.拉伸性能：老化前拉断伸长率最小值650%。</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6.不透水性：应无任何明显的渗漏</w:t>
            </w:r>
          </w:p>
        </w:tc>
        <w:tc>
          <w:tcPr>
            <w:tcW w:w="1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46B055">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1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332206">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532656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2" w:hRule="atLeast"/>
        </w:trPr>
        <w:tc>
          <w:tcPr>
            <w:tcW w:w="11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7BC98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25</w:t>
            </w:r>
          </w:p>
        </w:tc>
        <w:tc>
          <w:tcPr>
            <w:tcW w:w="866" w:type="dxa"/>
            <w:tcBorders>
              <w:top w:val="single" w:color="000000" w:sz="4" w:space="0"/>
              <w:left w:val="nil"/>
              <w:bottom w:val="single" w:color="000000" w:sz="4" w:space="0"/>
              <w:right w:val="single" w:color="000000" w:sz="4" w:space="0"/>
            </w:tcBorders>
            <w:shd w:val="clear" w:color="auto" w:fill="auto"/>
            <w:vAlign w:val="center"/>
          </w:tcPr>
          <w:p w14:paraId="65703F4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医用口罩</w:t>
            </w:r>
          </w:p>
        </w:tc>
        <w:tc>
          <w:tcPr>
            <w:tcW w:w="2057" w:type="dxa"/>
            <w:tcBorders>
              <w:top w:val="single" w:color="000000" w:sz="4" w:space="0"/>
              <w:left w:val="nil"/>
              <w:bottom w:val="single" w:color="000000" w:sz="4" w:space="0"/>
              <w:right w:val="single" w:color="000000" w:sz="4" w:space="0"/>
            </w:tcBorders>
            <w:shd w:val="clear" w:color="auto" w:fill="auto"/>
            <w:vAlign w:val="center"/>
          </w:tcPr>
          <w:p w14:paraId="4B86BD2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单个包装</w:t>
            </w:r>
          </w:p>
        </w:tc>
        <w:tc>
          <w:tcPr>
            <w:tcW w:w="651" w:type="dxa"/>
            <w:tcBorders>
              <w:top w:val="single" w:color="000000" w:sz="4" w:space="0"/>
              <w:left w:val="nil"/>
              <w:bottom w:val="single" w:color="000000" w:sz="4" w:space="0"/>
              <w:right w:val="single" w:color="000000" w:sz="4" w:space="0"/>
            </w:tcBorders>
            <w:shd w:val="clear" w:color="auto" w:fill="auto"/>
            <w:vAlign w:val="center"/>
          </w:tcPr>
          <w:p w14:paraId="71B41C4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5 只</w:t>
            </w:r>
          </w:p>
        </w:tc>
        <w:tc>
          <w:tcPr>
            <w:tcW w:w="3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8C463">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1.由面层.过滤层.底层三层无纺布和鼻夹.口罩带组成。</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2.耳挂式 175mm×95mm  细菌过滤效率≥95%</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3.鼻夹：鼻夹长度应不小于8cm，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4.口罩带：每根口罩带与口罩连接点处的断裂强度应不小于10N.</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5.合成血液穿透：合成血液以16kpa（120mmHg）压力喷向口罩外侧面后，口罩内侧面不应出现渗漏.</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6.过滤效率：口罩的细菌过滤效率应≥95%.口罩对非油性颗粒的过滤效率应≥30%.</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7.压力差：口罩两侧面进行气体交互的压力差△P应≤49P.</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8.阻燃性能：口罩应采用不易燃材料，口罩离开火焰后燃烧≤5s。</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9.口罩经环氧乙烷灭菌，无菌提供，环氧乙烷残留量应＜10ug/g。</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10.符合YY0469-2011《医用外科口罩》标准。</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11.独立单只包装</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12.医疗器械，提供产品备案</w:t>
            </w:r>
          </w:p>
        </w:tc>
        <w:tc>
          <w:tcPr>
            <w:tcW w:w="1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9F8CC3">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1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E612A7">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4558CC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17" w:hRule="atLeast"/>
        </w:trPr>
        <w:tc>
          <w:tcPr>
            <w:tcW w:w="11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EE1E0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2</w:t>
            </w:r>
            <w:r>
              <w:rPr>
                <w:rFonts w:hint="eastAsia" w:ascii="宋体" w:hAnsi="宋体" w:cs="宋体"/>
                <w:i w:val="0"/>
                <w:iCs w:val="0"/>
                <w:color w:val="000000"/>
                <w:kern w:val="0"/>
                <w:sz w:val="24"/>
                <w:szCs w:val="24"/>
                <w:highlight w:val="none"/>
                <w:u w:val="none"/>
                <w:lang w:val="en-US" w:eastAsia="zh-CN" w:bidi="ar"/>
              </w:rPr>
              <w:t>6</w:t>
            </w:r>
          </w:p>
        </w:tc>
        <w:tc>
          <w:tcPr>
            <w:tcW w:w="866" w:type="dxa"/>
            <w:tcBorders>
              <w:top w:val="single" w:color="000000" w:sz="4" w:space="0"/>
              <w:left w:val="nil"/>
              <w:bottom w:val="single" w:color="000000" w:sz="4" w:space="0"/>
              <w:right w:val="single" w:color="000000" w:sz="4" w:space="0"/>
            </w:tcBorders>
            <w:shd w:val="clear" w:color="auto" w:fill="auto"/>
            <w:vAlign w:val="center"/>
          </w:tcPr>
          <w:p w14:paraId="4851AFD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配置清单</w:t>
            </w:r>
          </w:p>
        </w:tc>
        <w:tc>
          <w:tcPr>
            <w:tcW w:w="2057" w:type="dxa"/>
            <w:tcBorders>
              <w:top w:val="single" w:color="000000" w:sz="4" w:space="0"/>
              <w:left w:val="nil"/>
              <w:bottom w:val="single" w:color="000000" w:sz="4" w:space="0"/>
              <w:right w:val="single" w:color="000000" w:sz="4" w:space="0"/>
            </w:tcBorders>
            <w:shd w:val="clear" w:color="auto" w:fill="auto"/>
            <w:vAlign w:val="center"/>
          </w:tcPr>
          <w:p w14:paraId="1B85D6A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w:t>
            </w:r>
          </w:p>
        </w:tc>
        <w:tc>
          <w:tcPr>
            <w:tcW w:w="651" w:type="dxa"/>
            <w:tcBorders>
              <w:top w:val="single" w:color="000000" w:sz="4" w:space="0"/>
              <w:left w:val="nil"/>
              <w:bottom w:val="single" w:color="000000" w:sz="4" w:space="0"/>
              <w:right w:val="single" w:color="000000" w:sz="4" w:space="0"/>
            </w:tcBorders>
            <w:shd w:val="clear" w:color="auto" w:fill="auto"/>
            <w:vAlign w:val="center"/>
          </w:tcPr>
          <w:p w14:paraId="19D7371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1 张</w:t>
            </w:r>
          </w:p>
        </w:tc>
        <w:tc>
          <w:tcPr>
            <w:tcW w:w="30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0D3D9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w:t>
            </w:r>
          </w:p>
        </w:tc>
        <w:tc>
          <w:tcPr>
            <w:tcW w:w="14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F856C3">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14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8C8373">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5ECB5A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97" w:hRule="atLeast"/>
        </w:trPr>
        <w:tc>
          <w:tcPr>
            <w:tcW w:w="11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70F0AA">
            <w:pPr>
              <w:keepNext w:val="0"/>
              <w:keepLines w:val="0"/>
              <w:widowControl/>
              <w:suppressLineNumbers w:val="0"/>
              <w:jc w:val="center"/>
              <w:textAlignment w:val="center"/>
              <w:rPr>
                <w:rFonts w:hint="default" w:ascii="宋体" w:hAnsi="宋体" w:eastAsia="宋体" w:cs="宋体"/>
                <w:i w:val="0"/>
                <w:iCs w:val="0"/>
                <w:color w:val="000000"/>
                <w:sz w:val="24"/>
                <w:szCs w:val="24"/>
                <w:highlight w:val="none"/>
                <w:u w:val="none"/>
                <w:lang w:val="en-US" w:eastAsia="en-US"/>
              </w:rPr>
            </w:pPr>
            <w:r>
              <w:rPr>
                <w:rFonts w:hint="eastAsia" w:ascii="宋体" w:hAnsi="宋体" w:cs="宋体"/>
                <w:i w:val="0"/>
                <w:iCs w:val="0"/>
                <w:color w:val="000000"/>
                <w:kern w:val="0"/>
                <w:sz w:val="24"/>
                <w:szCs w:val="24"/>
                <w:highlight w:val="none"/>
                <w:u w:val="none"/>
                <w:lang w:val="en-US" w:eastAsia="zh-CN" w:bidi="ar"/>
              </w:rPr>
              <w:t>27</w:t>
            </w:r>
          </w:p>
        </w:tc>
        <w:tc>
          <w:tcPr>
            <w:tcW w:w="866" w:type="dxa"/>
            <w:tcBorders>
              <w:top w:val="single" w:color="000000" w:sz="4" w:space="0"/>
              <w:left w:val="nil"/>
              <w:bottom w:val="single" w:color="000000" w:sz="4" w:space="0"/>
              <w:right w:val="single" w:color="000000" w:sz="4" w:space="0"/>
            </w:tcBorders>
            <w:shd w:val="clear" w:color="auto" w:fill="auto"/>
            <w:vAlign w:val="center"/>
          </w:tcPr>
          <w:p w14:paraId="73B65CA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外包</w:t>
            </w:r>
          </w:p>
        </w:tc>
        <w:tc>
          <w:tcPr>
            <w:tcW w:w="2057" w:type="dxa"/>
            <w:tcBorders>
              <w:top w:val="single" w:color="000000" w:sz="4" w:space="0"/>
              <w:left w:val="nil"/>
              <w:bottom w:val="single" w:color="000000" w:sz="4" w:space="0"/>
              <w:right w:val="single" w:color="000000" w:sz="4" w:space="0"/>
            </w:tcBorders>
            <w:shd w:val="clear" w:color="auto" w:fill="auto"/>
            <w:vAlign w:val="center"/>
          </w:tcPr>
          <w:p w14:paraId="75B717E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w:t>
            </w:r>
          </w:p>
        </w:tc>
        <w:tc>
          <w:tcPr>
            <w:tcW w:w="651" w:type="dxa"/>
            <w:tcBorders>
              <w:top w:val="single" w:color="000000" w:sz="4" w:space="0"/>
              <w:left w:val="nil"/>
              <w:bottom w:val="single" w:color="000000" w:sz="4" w:space="0"/>
              <w:right w:val="single" w:color="000000" w:sz="4" w:space="0"/>
            </w:tcBorders>
            <w:shd w:val="clear" w:color="auto" w:fill="auto"/>
            <w:vAlign w:val="center"/>
          </w:tcPr>
          <w:p w14:paraId="73A56F4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1 个</w:t>
            </w:r>
          </w:p>
        </w:tc>
        <w:tc>
          <w:tcPr>
            <w:tcW w:w="3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46272D">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lang w:eastAsia="en-US"/>
              </w:rPr>
            </w:pPr>
            <w:r>
              <w:rPr>
                <w:rFonts w:hint="eastAsia" w:ascii="宋体" w:hAnsi="宋体" w:eastAsia="宋体" w:cs="宋体"/>
                <w:i w:val="0"/>
                <w:iCs w:val="0"/>
                <w:color w:val="000000"/>
                <w:kern w:val="0"/>
                <w:sz w:val="24"/>
                <w:szCs w:val="24"/>
                <w:highlight w:val="none"/>
                <w:u w:val="none"/>
                <w:lang w:val="en-US" w:eastAsia="zh-CN" w:bidi="ar"/>
              </w:rPr>
              <w:t>1.尺寸</w:t>
            </w:r>
            <w:bookmarkStart w:id="911" w:name="_GoBack"/>
            <w:r>
              <w:rPr>
                <w:rFonts w:hint="eastAsia" w:ascii="宋体" w:hAnsi="宋体" w:eastAsia="宋体" w:cs="宋体"/>
                <w:i w:val="0"/>
                <w:iCs w:val="0"/>
                <w:color w:val="000000"/>
                <w:kern w:val="0"/>
                <w:sz w:val="24"/>
                <w:szCs w:val="24"/>
                <w:highlight w:val="none"/>
                <w:u w:val="none"/>
                <w:lang w:val="en-US" w:eastAsia="zh-CN" w:bidi="ar"/>
              </w:rPr>
              <w:t>：330mm×220mm×475mm</w:t>
            </w:r>
            <w:r>
              <w:rPr>
                <w:rFonts w:hint="eastAsia" w:ascii="宋体" w:hAnsi="宋体" w:eastAsia="宋体" w:cs="宋体"/>
                <w:i w:val="0"/>
                <w:iCs w:val="0"/>
                <w:color w:val="000000"/>
                <w:kern w:val="0"/>
                <w:sz w:val="24"/>
                <w:szCs w:val="24"/>
                <w:highlight w:val="none"/>
                <w:u w:val="none"/>
                <w:lang w:val="en-US" w:eastAsia="zh-CN" w:bidi="ar"/>
              </w:rPr>
              <w:t>,±30mm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2.材质：涤纶面料</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3.颜色：橙色</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4.印刷：应急救援包（1）防滑橡胶手提（2）正面</w:t>
            </w:r>
            <w:r>
              <w:rPr>
                <w:rFonts w:hint="eastAsia" w:ascii="宋体" w:hAnsi="宋体" w:eastAsia="宋体" w:cs="宋体"/>
                <w:i w:val="0"/>
                <w:iCs w:val="0"/>
                <w:color w:val="000000"/>
                <w:kern w:val="0"/>
                <w:sz w:val="24"/>
                <w:szCs w:val="24"/>
                <w:highlight w:val="none"/>
                <w:u w:val="none"/>
                <w:lang w:val="en-US" w:eastAsia="zh-CN" w:bidi="ar"/>
              </w:rPr>
              <w:t>反光条（3）双侧网兜（4）金属拉链</w:t>
            </w:r>
            <w:r>
              <w:rPr>
                <w:rFonts w:hint="eastAsia" w:ascii="宋体" w:hAnsi="宋体" w:eastAsia="宋体" w:cs="宋体"/>
                <w:i w:val="0"/>
                <w:iCs w:val="0"/>
                <w:color w:val="000000"/>
                <w:kern w:val="0"/>
                <w:sz w:val="24"/>
                <w:szCs w:val="24"/>
                <w:highlight w:val="none"/>
                <w:u w:val="none"/>
                <w:lang w:val="en-US" w:eastAsia="zh-CN" w:bidi="ar"/>
              </w:rPr>
              <w:br w:type="textWrapping"/>
            </w:r>
            <w:bookmarkEnd w:id="911"/>
            <w:r>
              <w:rPr>
                <w:rFonts w:hint="eastAsia" w:ascii="宋体" w:hAnsi="宋体" w:eastAsia="宋体" w:cs="宋体"/>
                <w:i w:val="0"/>
                <w:iCs w:val="0"/>
                <w:color w:val="000000"/>
                <w:kern w:val="0"/>
                <w:sz w:val="24"/>
                <w:szCs w:val="24"/>
                <w:highlight w:val="none"/>
                <w:u w:val="none"/>
                <w:lang w:val="en-US" w:eastAsia="zh-CN" w:bidi="ar"/>
              </w:rPr>
              <w:t>5.符合QB/T 1333-2018《背提包》的标准</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（1）整体外观：形体饱满，弧线自然，粘贴平服，角对称，基本端正，整洁干净</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（2）织物面料：主要部分无断经、断纬，无跳丝、跳线、明显印道、污点、瑕疵</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等缺陷</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（3）里料：平服周正，整洁干净，无裂面、断经、断纬、跳纱、纰裂、散边等。</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（4）缝线要求：车缝工艺，缝线平顺，不能有爆线、跳针、漏针、未回针、针距不均，线迹歪斜现象；车缝线的颜色与布料颜色要匹配；针距每厘米 3～5 针；车缝后线头必须剪净，线头长度≤3mm。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（5）面料之间的缝合强度应≥240N</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（6）面料：游离甲醛≤300mg/kg，不得含有可分解致癌芳香胺染料。</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（7）耐水色牢度4-5级</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（8）耐摩擦色牢度：干擦：4-5级</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（9）耐摩擦色牢度：湿擦：4-5级</w:t>
            </w:r>
          </w:p>
        </w:tc>
        <w:tc>
          <w:tcPr>
            <w:tcW w:w="1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B1A210">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1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76F1CF">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val="en-US" w:eastAsia="zh-CN" w:bidi="ar"/>
              </w:rPr>
            </w:pPr>
          </w:p>
        </w:tc>
      </w:tr>
    </w:tbl>
    <w:p w14:paraId="4C2DB85E">
      <w:pPr>
        <w:widowControl/>
        <w:spacing w:line="312" w:lineRule="auto"/>
        <w:ind w:firstLine="0"/>
        <w:jc w:val="left"/>
        <w:rPr>
          <w:rFonts w:hint="eastAsia" w:ascii="宋体" w:hAnsi="宋体" w:eastAsia="宋体" w:cs="宋体"/>
          <w:b/>
          <w:bCs/>
          <w:color w:val="FF0000"/>
          <w:sz w:val="24"/>
          <w:szCs w:val="24"/>
          <w:highlight w:val="none"/>
          <w:lang w:eastAsia="en-US"/>
        </w:rPr>
      </w:pPr>
    </w:p>
    <w:p w14:paraId="7E43B11F">
      <w:pPr>
        <w:widowControl/>
        <w:spacing w:line="312" w:lineRule="auto"/>
        <w:ind w:firstLine="0"/>
        <w:jc w:val="left"/>
        <w:rPr>
          <w:rFonts w:hint="eastAsia" w:ascii="宋体" w:hAnsi="宋体" w:eastAsia="宋体" w:cs="宋体"/>
          <w:b/>
          <w:bCs/>
          <w:color w:val="FF0000"/>
          <w:sz w:val="24"/>
          <w:szCs w:val="24"/>
          <w:highlight w:val="none"/>
          <w:lang w:eastAsia="en-US"/>
        </w:rPr>
      </w:pPr>
      <w:r>
        <w:rPr>
          <w:rFonts w:hint="eastAsia" w:ascii="宋体" w:hAnsi="宋体" w:eastAsia="宋体" w:cs="宋体"/>
          <w:b/>
          <w:bCs/>
          <w:color w:val="FF0000"/>
          <w:sz w:val="24"/>
          <w:szCs w:val="24"/>
          <w:highlight w:val="none"/>
          <w:lang w:eastAsia="en-US"/>
        </w:rPr>
        <w:t>填写说明：</w:t>
      </w:r>
    </w:p>
    <w:p w14:paraId="2F8CA74A">
      <w:pPr>
        <w:widowControl/>
        <w:spacing w:line="312" w:lineRule="auto"/>
        <w:ind w:firstLine="562"/>
        <w:jc w:val="left"/>
        <w:rPr>
          <w:rFonts w:hint="eastAsia" w:ascii="宋体" w:hAnsi="宋体" w:eastAsia="宋体" w:cs="宋体"/>
          <w:b/>
          <w:color w:val="FF0000"/>
          <w:sz w:val="24"/>
          <w:szCs w:val="24"/>
          <w:highlight w:val="none"/>
          <w:lang w:eastAsia="en-US"/>
        </w:rPr>
      </w:pPr>
      <w:r>
        <w:rPr>
          <w:rFonts w:hint="eastAsia" w:ascii="宋体" w:hAnsi="宋体" w:eastAsia="宋体" w:cs="宋体"/>
          <w:b/>
          <w:color w:val="FF0000"/>
          <w:sz w:val="24"/>
          <w:szCs w:val="24"/>
          <w:highlight w:val="none"/>
          <w:lang w:eastAsia="en-US"/>
        </w:rPr>
        <w:t>1.本表可按同样格式扩展。</w:t>
      </w:r>
    </w:p>
    <w:p w14:paraId="5D8245C9">
      <w:pPr>
        <w:widowControl/>
        <w:spacing w:line="312" w:lineRule="auto"/>
        <w:ind w:firstLine="562"/>
        <w:jc w:val="left"/>
        <w:rPr>
          <w:rFonts w:hint="eastAsia" w:ascii="宋体" w:hAnsi="宋体" w:eastAsia="宋体" w:cs="宋体"/>
          <w:b/>
          <w:color w:val="FF0000"/>
          <w:sz w:val="24"/>
          <w:szCs w:val="24"/>
          <w:highlight w:val="none"/>
          <w:lang w:eastAsia="en-US"/>
        </w:rPr>
      </w:pPr>
      <w:r>
        <w:rPr>
          <w:rFonts w:hint="eastAsia" w:ascii="宋体" w:hAnsi="宋体" w:eastAsia="宋体" w:cs="宋体"/>
          <w:b/>
          <w:color w:val="FF0000"/>
          <w:sz w:val="24"/>
          <w:szCs w:val="24"/>
          <w:highlight w:val="none"/>
          <w:lang w:eastAsia="en-US"/>
        </w:rPr>
        <w:t>2. 如所投货物属于定制类的非量产货物或无具体品牌、型号的货物，可以在“规格/品牌/型号”一栏仅填写规格信息而不填写品牌、型号等信息（品牌、型号信息用“定制”描述即可）；</w:t>
      </w:r>
      <w:bookmarkStart w:id="907" w:name="_Hlk73646428"/>
      <w:r>
        <w:rPr>
          <w:rFonts w:hint="eastAsia" w:ascii="宋体" w:hAnsi="宋体" w:eastAsia="宋体" w:cs="宋体"/>
          <w:b/>
          <w:color w:val="FF0000"/>
          <w:sz w:val="24"/>
          <w:szCs w:val="24"/>
          <w:highlight w:val="none"/>
          <w:lang w:eastAsia="en-US"/>
        </w:rPr>
        <w:t>此类填写错误（所投货物为定制类的非量产货物但供应商却错误填报了品牌、型号）的不利后果由供应商承担，经评审委员会认定，在使用综合评分法的项目中一项此类填写错误将按照一项招标技术要求作负偏离处理。</w:t>
      </w:r>
      <w:bookmarkEnd w:id="907"/>
    </w:p>
    <w:p w14:paraId="43FFD42A">
      <w:pPr>
        <w:widowControl/>
        <w:spacing w:line="312" w:lineRule="auto"/>
        <w:ind w:firstLine="562"/>
        <w:jc w:val="left"/>
        <w:rPr>
          <w:rFonts w:hint="eastAsia" w:ascii="宋体" w:hAnsi="宋体" w:eastAsia="宋体" w:cs="宋体"/>
          <w:b/>
          <w:color w:val="FF0000"/>
          <w:sz w:val="24"/>
          <w:szCs w:val="24"/>
          <w:highlight w:val="none"/>
          <w:lang w:eastAsia="en-US"/>
        </w:rPr>
      </w:pPr>
      <w:r>
        <w:rPr>
          <w:rFonts w:hint="eastAsia" w:ascii="宋体" w:hAnsi="宋体" w:eastAsia="宋体" w:cs="宋体"/>
          <w:b/>
          <w:color w:val="FF0000"/>
          <w:sz w:val="24"/>
          <w:szCs w:val="24"/>
          <w:highlight w:val="none"/>
          <w:lang w:eastAsia="en-US"/>
        </w:rPr>
        <w:t>3.</w:t>
      </w:r>
      <w:bookmarkStart w:id="908" w:name="_Hlk72074795"/>
      <w:r>
        <w:rPr>
          <w:rFonts w:hint="eastAsia" w:ascii="宋体" w:hAnsi="宋体" w:eastAsia="宋体" w:cs="宋体"/>
          <w:b/>
          <w:color w:val="FF0000"/>
          <w:sz w:val="24"/>
          <w:szCs w:val="24"/>
          <w:highlight w:val="none"/>
          <w:lang w:eastAsia="en-US"/>
        </w:rPr>
        <w:t>“原产地”是指该货物的实际生产加工地，而非品牌总公司所在地</w:t>
      </w:r>
      <w:bookmarkEnd w:id="908"/>
      <w:r>
        <w:rPr>
          <w:rFonts w:hint="eastAsia" w:ascii="宋体" w:hAnsi="宋体" w:eastAsia="宋体" w:cs="宋体"/>
          <w:b/>
          <w:color w:val="FF0000"/>
          <w:sz w:val="24"/>
          <w:szCs w:val="24"/>
          <w:highlight w:val="none"/>
          <w:lang w:eastAsia="en-US"/>
        </w:rPr>
        <w:t>。</w:t>
      </w:r>
    </w:p>
    <w:p w14:paraId="58EA77F1">
      <w:pPr>
        <w:widowControl/>
        <w:spacing w:line="312" w:lineRule="auto"/>
        <w:ind w:firstLine="562"/>
        <w:jc w:val="left"/>
        <w:rPr>
          <w:rFonts w:hint="eastAsia" w:ascii="宋体" w:hAnsi="宋体" w:eastAsia="宋体" w:cs="宋体"/>
          <w:b/>
          <w:color w:val="FF0000"/>
          <w:sz w:val="24"/>
          <w:szCs w:val="24"/>
          <w:highlight w:val="none"/>
          <w:lang w:eastAsia="en-US"/>
        </w:rPr>
      </w:pPr>
      <w:r>
        <w:rPr>
          <w:rFonts w:hint="eastAsia" w:ascii="宋体" w:hAnsi="宋体" w:eastAsia="宋体" w:cs="宋体"/>
          <w:b/>
          <w:color w:val="FF0000"/>
          <w:sz w:val="24"/>
          <w:szCs w:val="24"/>
          <w:highlight w:val="none"/>
          <w:lang w:eastAsia="en-US"/>
        </w:rPr>
        <w:t>4.所投货物均应填写制造商名称。</w:t>
      </w:r>
    </w:p>
    <w:p w14:paraId="18FCC313">
      <w:pPr>
        <w:widowControl/>
        <w:spacing w:line="312" w:lineRule="auto"/>
        <w:ind w:firstLine="562"/>
        <w:jc w:val="left"/>
        <w:rPr>
          <w:rFonts w:hint="eastAsia" w:ascii="宋体" w:hAnsi="宋体" w:eastAsia="宋体" w:cs="宋体"/>
          <w:b/>
          <w:color w:val="FF0000"/>
          <w:sz w:val="24"/>
          <w:szCs w:val="24"/>
          <w:highlight w:val="none"/>
          <w:lang w:eastAsia="en-US"/>
        </w:rPr>
      </w:pPr>
      <w:r>
        <w:rPr>
          <w:rFonts w:hint="eastAsia" w:ascii="宋体" w:hAnsi="宋体" w:eastAsia="宋体" w:cs="宋体"/>
          <w:b/>
          <w:color w:val="FF0000"/>
          <w:sz w:val="24"/>
          <w:szCs w:val="24"/>
          <w:highlight w:val="none"/>
          <w:lang w:eastAsia="en-US"/>
        </w:rPr>
        <w:t>5.以上分项报价表的投标总价应当与开标一览表的投标总价一致。</w:t>
      </w:r>
    </w:p>
    <w:p w14:paraId="3CF1B486">
      <w:pPr>
        <w:widowControl/>
        <w:spacing w:line="312" w:lineRule="auto"/>
        <w:ind w:firstLine="562"/>
        <w:jc w:val="left"/>
        <w:rPr>
          <w:rFonts w:hint="eastAsia" w:ascii="宋体" w:hAnsi="宋体" w:eastAsia="宋体" w:cs="宋体"/>
          <w:b/>
          <w:color w:val="FF0000"/>
          <w:sz w:val="24"/>
          <w:szCs w:val="24"/>
          <w:highlight w:val="none"/>
          <w:lang w:eastAsia="en-US"/>
        </w:rPr>
      </w:pPr>
      <w:r>
        <w:rPr>
          <w:rFonts w:hint="eastAsia" w:ascii="宋体" w:hAnsi="宋体" w:eastAsia="宋体" w:cs="宋体"/>
          <w:b/>
          <w:color w:val="FF0000"/>
          <w:sz w:val="24"/>
          <w:szCs w:val="24"/>
          <w:highlight w:val="none"/>
          <w:lang w:eastAsia="en-US"/>
        </w:rPr>
        <w:t>6.单价、合价和投标总价为包干价，即三者均应包含货物的价款、包装、运输、装卸、安装、调试、技术指导、培训、咨询、服务、保险、税费、检测、验收合格交付使用之前以及技术和售后服务等其他各项有关费用。</w:t>
      </w:r>
    </w:p>
    <w:p w14:paraId="1F488494">
      <w:pPr>
        <w:widowControl/>
        <w:spacing w:line="312" w:lineRule="auto"/>
        <w:ind w:firstLine="562"/>
        <w:jc w:val="left"/>
        <w:rPr>
          <w:rFonts w:hint="eastAsia" w:ascii="宋体" w:hAnsi="宋体" w:eastAsia="宋体" w:cs="宋体"/>
          <w:b/>
          <w:color w:val="FF0000"/>
          <w:sz w:val="24"/>
          <w:szCs w:val="24"/>
          <w:highlight w:val="none"/>
          <w:lang w:eastAsia="en-US"/>
        </w:rPr>
      </w:pPr>
      <w:r>
        <w:rPr>
          <w:rFonts w:hint="eastAsia" w:ascii="宋体" w:hAnsi="宋体" w:eastAsia="宋体" w:cs="宋体"/>
          <w:b/>
          <w:color w:val="FF0000"/>
          <w:sz w:val="24"/>
          <w:szCs w:val="24"/>
          <w:highlight w:val="none"/>
          <w:lang w:eastAsia="en-US"/>
        </w:rPr>
        <w:t>7.所有价格应按“招标文件”中规定的货币单位填写；投标总价应为以上各分项价格之和；投标总价和项目报价表中单个采购预算条目报价均不得超过对应的最高限价，否则将导致投标无效。</w:t>
      </w:r>
    </w:p>
    <w:p w14:paraId="3A27225C">
      <w:pPr>
        <w:widowControl/>
        <w:spacing w:line="312" w:lineRule="auto"/>
        <w:ind w:firstLine="562"/>
        <w:jc w:val="left"/>
        <w:rPr>
          <w:color w:val="000000"/>
          <w:sz w:val="24"/>
          <w:szCs w:val="24"/>
          <w:highlight w:val="none"/>
        </w:rPr>
      </w:pPr>
      <w:r>
        <w:rPr>
          <w:rFonts w:hint="eastAsia" w:ascii="宋体" w:hAnsi="宋体" w:eastAsia="宋体" w:cs="宋体"/>
          <w:b/>
          <w:color w:val="FF0000"/>
          <w:sz w:val="24"/>
          <w:szCs w:val="24"/>
          <w:highlight w:val="none"/>
          <w:lang w:val="en-US" w:eastAsia="zh-CN"/>
        </w:rPr>
        <w:t>8.样品限价同时作为该产品投标最高限价，投标报价不得超过样品限价，否则作无效投标文件处理。</w:t>
      </w:r>
    </w:p>
    <w:p w14:paraId="4E853D56">
      <w:pPr>
        <w:autoSpaceDE w:val="0"/>
        <w:autoSpaceDN w:val="0"/>
        <w:adjustRightInd w:val="0"/>
        <w:snapToGrid w:val="0"/>
        <w:spacing w:before="25" w:after="25" w:line="360" w:lineRule="auto"/>
        <w:rPr>
          <w:color w:val="000000"/>
          <w:sz w:val="24"/>
          <w:highlight w:val="none"/>
          <w:lang w:val="zh-CN"/>
        </w:rPr>
      </w:pPr>
      <w:r>
        <w:rPr>
          <w:color w:val="000000"/>
          <w:sz w:val="24"/>
          <w:highlight w:val="none"/>
          <w:lang w:val="zh-CN"/>
        </w:rPr>
        <w:t xml:space="preserve">                  </w:t>
      </w:r>
    </w:p>
    <w:p w14:paraId="2EA8F185">
      <w:pPr>
        <w:autoSpaceDE w:val="0"/>
        <w:autoSpaceDN w:val="0"/>
        <w:adjustRightInd w:val="0"/>
        <w:snapToGrid w:val="0"/>
        <w:spacing w:before="25" w:after="25" w:line="360" w:lineRule="auto"/>
        <w:rPr>
          <w:color w:val="000000"/>
          <w:sz w:val="24"/>
          <w:highlight w:val="none"/>
          <w:lang w:val="zh-CN"/>
        </w:rPr>
      </w:pPr>
      <w:r>
        <w:rPr>
          <w:color w:val="000000"/>
          <w:sz w:val="24"/>
          <w:highlight w:val="none"/>
        </w:rPr>
        <w:t>供应商名称（加盖公章）</w:t>
      </w:r>
      <w:r>
        <w:rPr>
          <w:color w:val="000000"/>
          <w:sz w:val="24"/>
          <w:highlight w:val="none"/>
          <w:lang w:val="zh-CN"/>
        </w:rPr>
        <w:t>：____________</w:t>
      </w:r>
    </w:p>
    <w:p w14:paraId="3727634A">
      <w:pPr>
        <w:autoSpaceDE w:val="0"/>
        <w:autoSpaceDN w:val="0"/>
        <w:adjustRightInd w:val="0"/>
        <w:snapToGrid w:val="0"/>
        <w:spacing w:before="25" w:after="25" w:line="360" w:lineRule="auto"/>
        <w:rPr>
          <w:color w:val="000000"/>
          <w:sz w:val="24"/>
          <w:highlight w:val="none"/>
          <w:lang w:val="zh-CN"/>
        </w:rPr>
      </w:pPr>
      <w:r>
        <w:rPr>
          <w:color w:val="000000"/>
          <w:sz w:val="24"/>
          <w:szCs w:val="20"/>
          <w:highlight w:val="none"/>
        </w:rPr>
        <w:t xml:space="preserve">日期：_____年______月______日   </w:t>
      </w:r>
    </w:p>
    <w:p w14:paraId="3FF3CC99">
      <w:pPr>
        <w:pStyle w:val="4"/>
        <w:rPr>
          <w:highlight w:val="none"/>
        </w:rPr>
        <w:sectPr>
          <w:headerReference r:id="rId19" w:type="first"/>
          <w:footerReference r:id="rId21" w:type="first"/>
          <w:headerReference r:id="rId18" w:type="even"/>
          <w:footerReference r:id="rId20" w:type="even"/>
          <w:pgSz w:w="11907" w:h="16840"/>
          <w:pgMar w:top="1417" w:right="1134" w:bottom="1417" w:left="1134" w:header="851" w:footer="851" w:gutter="0"/>
          <w:cols w:space="1701" w:num="1"/>
          <w:docGrid w:linePitch="360" w:charSpace="0"/>
        </w:sectPr>
      </w:pPr>
    </w:p>
    <w:p w14:paraId="29984FAB">
      <w:pPr>
        <w:spacing w:line="360" w:lineRule="auto"/>
        <w:outlineLvl w:val="2"/>
        <w:rPr>
          <w:color w:val="000000"/>
          <w:sz w:val="24"/>
          <w:szCs w:val="20"/>
          <w:highlight w:val="none"/>
        </w:rPr>
      </w:pPr>
      <w:r>
        <w:rPr>
          <w:rFonts w:hint="eastAsia"/>
          <w:color w:val="000000"/>
          <w:sz w:val="24"/>
          <w:szCs w:val="20"/>
          <w:highlight w:val="none"/>
        </w:rPr>
        <w:t>6</w:t>
      </w:r>
      <w:r>
        <w:rPr>
          <w:color w:val="000000"/>
          <w:sz w:val="24"/>
          <w:szCs w:val="20"/>
          <w:highlight w:val="none"/>
        </w:rPr>
        <w:t xml:space="preserve">  合同条款偏离表</w:t>
      </w:r>
      <w:bookmarkEnd w:id="881"/>
      <w:bookmarkEnd w:id="882"/>
      <w:bookmarkEnd w:id="883"/>
      <w:bookmarkEnd w:id="884"/>
      <w:bookmarkEnd w:id="885"/>
      <w:bookmarkEnd w:id="886"/>
      <w:bookmarkEnd w:id="887"/>
      <w:bookmarkEnd w:id="888"/>
      <w:bookmarkEnd w:id="889"/>
      <w:bookmarkEnd w:id="890"/>
      <w:bookmarkEnd w:id="891"/>
      <w:bookmarkEnd w:id="892"/>
      <w:bookmarkEnd w:id="893"/>
      <w:r>
        <w:rPr>
          <w:color w:val="000000"/>
          <w:sz w:val="24"/>
          <w:szCs w:val="20"/>
          <w:highlight w:val="none"/>
        </w:rPr>
        <w:t>（实质性格式）</w:t>
      </w:r>
    </w:p>
    <w:p w14:paraId="09DE8E91">
      <w:pPr>
        <w:tabs>
          <w:tab w:val="left" w:pos="2775"/>
          <w:tab w:val="center" w:pos="4153"/>
        </w:tabs>
        <w:spacing w:line="360" w:lineRule="auto"/>
        <w:jc w:val="center"/>
        <w:rPr>
          <w:rFonts w:hint="eastAsia"/>
          <w:b/>
          <w:color w:val="000000"/>
          <w:sz w:val="36"/>
          <w:szCs w:val="36"/>
          <w:highlight w:val="none"/>
        </w:rPr>
      </w:pPr>
      <w:r>
        <w:rPr>
          <w:rFonts w:hint="eastAsia"/>
          <w:b/>
          <w:color w:val="000000"/>
          <w:sz w:val="36"/>
          <w:szCs w:val="36"/>
          <w:highlight w:val="none"/>
        </w:rPr>
        <w:t>合同条款偏离表</w:t>
      </w:r>
    </w:p>
    <w:p w14:paraId="7D075A31">
      <w:pPr>
        <w:pStyle w:val="189"/>
        <w:rPr>
          <w:highlight w:val="none"/>
        </w:rPr>
      </w:pPr>
    </w:p>
    <w:p w14:paraId="6E8784B5">
      <w:pPr>
        <w:tabs>
          <w:tab w:val="left" w:pos="1800"/>
          <w:tab w:val="left" w:pos="5580"/>
        </w:tabs>
        <w:spacing w:line="360" w:lineRule="auto"/>
        <w:ind w:firstLine="360"/>
        <w:jc w:val="left"/>
        <w:rPr>
          <w:color w:val="000000"/>
          <w:sz w:val="24"/>
          <w:highlight w:val="none"/>
        </w:rPr>
      </w:pPr>
      <w:r>
        <w:rPr>
          <w:color w:val="000000"/>
          <w:sz w:val="24"/>
          <w:highlight w:val="none"/>
        </w:rPr>
        <w:t>项目编号/包号：_____________________     项目名称：_____________</w:t>
      </w:r>
    </w:p>
    <w:tbl>
      <w:tblPr>
        <w:tblStyle w:val="3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34"/>
        <w:gridCol w:w="1301"/>
        <w:gridCol w:w="2007"/>
        <w:gridCol w:w="2008"/>
        <w:gridCol w:w="2458"/>
        <w:gridCol w:w="788"/>
      </w:tblGrid>
      <w:tr w14:paraId="129A4B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9396" w:type="dxa"/>
            <w:gridSpan w:val="6"/>
            <w:noWrap w:val="0"/>
            <w:vAlign w:val="center"/>
          </w:tcPr>
          <w:p w14:paraId="4E70D1AF">
            <w:pPr>
              <w:jc w:val="left"/>
              <w:rPr>
                <w:b/>
                <w:color w:val="000000"/>
                <w:sz w:val="24"/>
                <w:highlight w:val="none"/>
              </w:rPr>
            </w:pPr>
            <w:r>
              <w:rPr>
                <w:b/>
                <w:color w:val="000000"/>
                <w:sz w:val="24"/>
                <w:highlight w:val="none"/>
              </w:rPr>
              <w:t>对本</w:t>
            </w:r>
            <w:r>
              <w:rPr>
                <w:rFonts w:hint="eastAsia"/>
                <w:b/>
                <w:color w:val="000000"/>
                <w:sz w:val="24"/>
                <w:highlight w:val="none"/>
              </w:rPr>
              <w:t>项目</w:t>
            </w:r>
            <w:r>
              <w:rPr>
                <w:b/>
                <w:color w:val="000000"/>
                <w:sz w:val="24"/>
                <w:highlight w:val="none"/>
              </w:rPr>
              <w:t>合同条款的偏离情况（请进行勾选）：</w:t>
            </w:r>
          </w:p>
          <w:p w14:paraId="59C7D99C">
            <w:pPr>
              <w:jc w:val="left"/>
              <w:rPr>
                <w:b/>
                <w:color w:val="000000"/>
                <w:sz w:val="24"/>
                <w:highlight w:val="none"/>
              </w:rPr>
            </w:pPr>
            <w:r>
              <w:rPr>
                <w:b/>
                <w:color w:val="000000"/>
                <w:sz w:val="24"/>
                <w:highlight w:val="none"/>
              </w:rPr>
              <w:t>□无偏离</w:t>
            </w:r>
            <w:r>
              <w:rPr>
                <w:color w:val="000000"/>
                <w:sz w:val="24"/>
                <w:highlight w:val="none"/>
              </w:rPr>
              <w:t>（</w:t>
            </w:r>
            <w:r>
              <w:rPr>
                <w:color w:val="000000"/>
                <w:sz w:val="24"/>
                <w:szCs w:val="21"/>
                <w:highlight w:val="none"/>
              </w:rPr>
              <w:t>如无偏离，仅勾选无偏离即可</w:t>
            </w:r>
            <w:r>
              <w:rPr>
                <w:color w:val="000000"/>
                <w:sz w:val="24"/>
                <w:highlight w:val="none"/>
              </w:rPr>
              <w:t>）</w:t>
            </w:r>
          </w:p>
          <w:p w14:paraId="308948E3">
            <w:pPr>
              <w:jc w:val="left"/>
              <w:rPr>
                <w:color w:val="000000"/>
                <w:sz w:val="24"/>
                <w:highlight w:val="none"/>
              </w:rPr>
            </w:pPr>
            <w:r>
              <w:rPr>
                <w:b/>
                <w:color w:val="000000"/>
                <w:sz w:val="24"/>
                <w:highlight w:val="none"/>
              </w:rPr>
              <w:t>□有偏离</w:t>
            </w:r>
            <w:r>
              <w:rPr>
                <w:color w:val="000000"/>
                <w:sz w:val="24"/>
                <w:highlight w:val="none"/>
              </w:rPr>
              <w:t>（</w:t>
            </w:r>
            <w:r>
              <w:rPr>
                <w:color w:val="000000"/>
                <w:sz w:val="24"/>
                <w:szCs w:val="21"/>
                <w:highlight w:val="none"/>
              </w:rPr>
              <w:t>如有偏离，</w:t>
            </w:r>
            <w:r>
              <w:rPr>
                <w:color w:val="000000"/>
                <w:sz w:val="24"/>
                <w:highlight w:val="none"/>
              </w:rPr>
              <w:t>则</w:t>
            </w:r>
            <w:r>
              <w:rPr>
                <w:rFonts w:hint="eastAsia"/>
                <w:color w:val="000000"/>
                <w:sz w:val="24"/>
                <w:highlight w:val="none"/>
              </w:rPr>
              <w:t>应</w:t>
            </w:r>
            <w:r>
              <w:rPr>
                <w:color w:val="000000"/>
                <w:sz w:val="24"/>
                <w:highlight w:val="none"/>
              </w:rPr>
              <w:t>在本表中对偏离项逐一列明）</w:t>
            </w:r>
          </w:p>
        </w:tc>
      </w:tr>
      <w:tr w14:paraId="7EAC5F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66B30D9B">
            <w:pPr>
              <w:jc w:val="center"/>
              <w:rPr>
                <w:color w:val="000000"/>
                <w:sz w:val="24"/>
                <w:highlight w:val="none"/>
              </w:rPr>
            </w:pPr>
            <w:r>
              <w:rPr>
                <w:color w:val="000000"/>
                <w:sz w:val="24"/>
                <w:highlight w:val="none"/>
              </w:rPr>
              <w:t>序号</w:t>
            </w:r>
          </w:p>
        </w:tc>
        <w:tc>
          <w:tcPr>
            <w:tcW w:w="1301" w:type="dxa"/>
            <w:noWrap w:val="0"/>
            <w:vAlign w:val="center"/>
          </w:tcPr>
          <w:p w14:paraId="2DDA8D99">
            <w:pPr>
              <w:jc w:val="center"/>
              <w:rPr>
                <w:color w:val="000000"/>
                <w:sz w:val="24"/>
                <w:highlight w:val="none"/>
              </w:rPr>
            </w:pPr>
            <w:r>
              <w:rPr>
                <w:color w:val="000000"/>
                <w:sz w:val="24"/>
                <w:szCs w:val="21"/>
                <w:highlight w:val="none"/>
              </w:rPr>
              <w:t>招标文件</w:t>
            </w:r>
            <w:r>
              <w:rPr>
                <w:color w:val="000000"/>
                <w:sz w:val="24"/>
                <w:highlight w:val="none"/>
              </w:rPr>
              <w:t>条目号（页码）</w:t>
            </w:r>
          </w:p>
        </w:tc>
        <w:tc>
          <w:tcPr>
            <w:tcW w:w="2007" w:type="dxa"/>
            <w:noWrap w:val="0"/>
            <w:vAlign w:val="center"/>
          </w:tcPr>
          <w:p w14:paraId="577BA2C0">
            <w:pPr>
              <w:jc w:val="center"/>
              <w:rPr>
                <w:color w:val="000000"/>
                <w:sz w:val="24"/>
                <w:highlight w:val="none"/>
              </w:rPr>
            </w:pPr>
            <w:r>
              <w:rPr>
                <w:color w:val="000000"/>
                <w:sz w:val="24"/>
                <w:szCs w:val="21"/>
                <w:highlight w:val="none"/>
              </w:rPr>
              <w:t>招标文件</w:t>
            </w:r>
            <w:r>
              <w:rPr>
                <w:color w:val="000000"/>
                <w:sz w:val="24"/>
                <w:highlight w:val="none"/>
              </w:rPr>
              <w:t>要求</w:t>
            </w:r>
          </w:p>
        </w:tc>
        <w:tc>
          <w:tcPr>
            <w:tcW w:w="2008" w:type="dxa"/>
            <w:noWrap w:val="0"/>
            <w:vAlign w:val="center"/>
          </w:tcPr>
          <w:p w14:paraId="5BB08E7D">
            <w:pPr>
              <w:jc w:val="center"/>
              <w:rPr>
                <w:color w:val="000000"/>
                <w:sz w:val="24"/>
                <w:highlight w:val="none"/>
              </w:rPr>
            </w:pPr>
            <w:r>
              <w:rPr>
                <w:color w:val="000000"/>
                <w:sz w:val="24"/>
                <w:highlight w:val="none"/>
              </w:rPr>
              <w:t>投标文件内容</w:t>
            </w:r>
          </w:p>
        </w:tc>
        <w:tc>
          <w:tcPr>
            <w:tcW w:w="2458" w:type="dxa"/>
            <w:noWrap w:val="0"/>
            <w:vAlign w:val="center"/>
          </w:tcPr>
          <w:p w14:paraId="3ADDA452">
            <w:pPr>
              <w:jc w:val="center"/>
              <w:rPr>
                <w:color w:val="000000"/>
                <w:sz w:val="24"/>
                <w:highlight w:val="none"/>
              </w:rPr>
            </w:pPr>
            <w:r>
              <w:rPr>
                <w:color w:val="000000"/>
                <w:sz w:val="24"/>
                <w:highlight w:val="none"/>
              </w:rPr>
              <w:t>偏离情况</w:t>
            </w:r>
          </w:p>
        </w:tc>
        <w:tc>
          <w:tcPr>
            <w:tcW w:w="788" w:type="dxa"/>
            <w:noWrap w:val="0"/>
            <w:vAlign w:val="center"/>
          </w:tcPr>
          <w:p w14:paraId="61F37147">
            <w:pPr>
              <w:jc w:val="center"/>
              <w:rPr>
                <w:color w:val="000000"/>
                <w:sz w:val="24"/>
                <w:highlight w:val="none"/>
              </w:rPr>
            </w:pPr>
            <w:r>
              <w:rPr>
                <w:color w:val="000000"/>
                <w:sz w:val="24"/>
                <w:highlight w:val="none"/>
              </w:rPr>
              <w:t>说明</w:t>
            </w:r>
          </w:p>
        </w:tc>
      </w:tr>
      <w:tr w14:paraId="5F7024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2C424DC2">
            <w:pPr>
              <w:jc w:val="center"/>
              <w:rPr>
                <w:color w:val="000000"/>
                <w:sz w:val="24"/>
                <w:highlight w:val="none"/>
              </w:rPr>
            </w:pPr>
          </w:p>
        </w:tc>
        <w:tc>
          <w:tcPr>
            <w:tcW w:w="1301" w:type="dxa"/>
            <w:noWrap w:val="0"/>
            <w:vAlign w:val="center"/>
          </w:tcPr>
          <w:p w14:paraId="2FD69600">
            <w:pPr>
              <w:jc w:val="center"/>
              <w:rPr>
                <w:color w:val="000000"/>
                <w:sz w:val="24"/>
                <w:highlight w:val="none"/>
              </w:rPr>
            </w:pPr>
          </w:p>
        </w:tc>
        <w:tc>
          <w:tcPr>
            <w:tcW w:w="2007" w:type="dxa"/>
            <w:noWrap w:val="0"/>
            <w:vAlign w:val="center"/>
          </w:tcPr>
          <w:p w14:paraId="57446472">
            <w:pPr>
              <w:jc w:val="center"/>
              <w:rPr>
                <w:color w:val="000000"/>
                <w:sz w:val="24"/>
                <w:highlight w:val="none"/>
              </w:rPr>
            </w:pPr>
          </w:p>
        </w:tc>
        <w:tc>
          <w:tcPr>
            <w:tcW w:w="2008" w:type="dxa"/>
            <w:noWrap w:val="0"/>
            <w:vAlign w:val="center"/>
          </w:tcPr>
          <w:p w14:paraId="4E29CBBE">
            <w:pPr>
              <w:jc w:val="center"/>
              <w:rPr>
                <w:color w:val="000000"/>
                <w:sz w:val="24"/>
                <w:highlight w:val="none"/>
              </w:rPr>
            </w:pPr>
          </w:p>
        </w:tc>
        <w:tc>
          <w:tcPr>
            <w:tcW w:w="2458" w:type="dxa"/>
            <w:noWrap w:val="0"/>
            <w:vAlign w:val="center"/>
          </w:tcPr>
          <w:p w14:paraId="584DFB4A">
            <w:pPr>
              <w:jc w:val="center"/>
              <w:rPr>
                <w:color w:val="000000"/>
                <w:sz w:val="24"/>
                <w:highlight w:val="none"/>
              </w:rPr>
            </w:pPr>
          </w:p>
        </w:tc>
        <w:tc>
          <w:tcPr>
            <w:tcW w:w="788" w:type="dxa"/>
            <w:noWrap w:val="0"/>
            <w:vAlign w:val="center"/>
          </w:tcPr>
          <w:p w14:paraId="6AF6A306">
            <w:pPr>
              <w:jc w:val="center"/>
              <w:rPr>
                <w:color w:val="000000"/>
                <w:sz w:val="24"/>
                <w:highlight w:val="none"/>
              </w:rPr>
            </w:pPr>
          </w:p>
        </w:tc>
      </w:tr>
      <w:tr w14:paraId="2B330B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46C2D50B">
            <w:pPr>
              <w:jc w:val="center"/>
              <w:rPr>
                <w:color w:val="000000"/>
                <w:sz w:val="24"/>
                <w:highlight w:val="none"/>
              </w:rPr>
            </w:pPr>
          </w:p>
        </w:tc>
        <w:tc>
          <w:tcPr>
            <w:tcW w:w="1301" w:type="dxa"/>
            <w:noWrap w:val="0"/>
            <w:vAlign w:val="center"/>
          </w:tcPr>
          <w:p w14:paraId="73646D7F">
            <w:pPr>
              <w:jc w:val="center"/>
              <w:rPr>
                <w:color w:val="000000"/>
                <w:sz w:val="24"/>
                <w:highlight w:val="none"/>
              </w:rPr>
            </w:pPr>
          </w:p>
        </w:tc>
        <w:tc>
          <w:tcPr>
            <w:tcW w:w="2007" w:type="dxa"/>
            <w:noWrap w:val="0"/>
            <w:vAlign w:val="center"/>
          </w:tcPr>
          <w:p w14:paraId="29E22930">
            <w:pPr>
              <w:jc w:val="center"/>
              <w:rPr>
                <w:color w:val="000000"/>
                <w:sz w:val="24"/>
                <w:highlight w:val="none"/>
              </w:rPr>
            </w:pPr>
          </w:p>
        </w:tc>
        <w:tc>
          <w:tcPr>
            <w:tcW w:w="2008" w:type="dxa"/>
            <w:noWrap w:val="0"/>
            <w:vAlign w:val="center"/>
          </w:tcPr>
          <w:p w14:paraId="1649D9D8">
            <w:pPr>
              <w:jc w:val="center"/>
              <w:rPr>
                <w:color w:val="000000"/>
                <w:sz w:val="24"/>
                <w:highlight w:val="none"/>
              </w:rPr>
            </w:pPr>
          </w:p>
        </w:tc>
        <w:tc>
          <w:tcPr>
            <w:tcW w:w="2458" w:type="dxa"/>
            <w:noWrap w:val="0"/>
            <w:vAlign w:val="center"/>
          </w:tcPr>
          <w:p w14:paraId="09C42045">
            <w:pPr>
              <w:jc w:val="center"/>
              <w:rPr>
                <w:color w:val="000000"/>
                <w:sz w:val="24"/>
                <w:highlight w:val="none"/>
              </w:rPr>
            </w:pPr>
          </w:p>
        </w:tc>
        <w:tc>
          <w:tcPr>
            <w:tcW w:w="788" w:type="dxa"/>
            <w:noWrap w:val="0"/>
            <w:vAlign w:val="center"/>
          </w:tcPr>
          <w:p w14:paraId="5F99D8FA">
            <w:pPr>
              <w:jc w:val="center"/>
              <w:rPr>
                <w:color w:val="000000"/>
                <w:sz w:val="24"/>
                <w:highlight w:val="none"/>
              </w:rPr>
            </w:pPr>
          </w:p>
        </w:tc>
      </w:tr>
      <w:tr w14:paraId="6749DB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2BD54286">
            <w:pPr>
              <w:jc w:val="center"/>
              <w:rPr>
                <w:color w:val="000000"/>
                <w:sz w:val="24"/>
                <w:highlight w:val="none"/>
              </w:rPr>
            </w:pPr>
          </w:p>
        </w:tc>
        <w:tc>
          <w:tcPr>
            <w:tcW w:w="1301" w:type="dxa"/>
            <w:noWrap w:val="0"/>
            <w:vAlign w:val="center"/>
          </w:tcPr>
          <w:p w14:paraId="7BDE15D9">
            <w:pPr>
              <w:jc w:val="center"/>
              <w:rPr>
                <w:color w:val="000000"/>
                <w:sz w:val="24"/>
                <w:highlight w:val="none"/>
              </w:rPr>
            </w:pPr>
          </w:p>
        </w:tc>
        <w:tc>
          <w:tcPr>
            <w:tcW w:w="2007" w:type="dxa"/>
            <w:noWrap w:val="0"/>
            <w:vAlign w:val="center"/>
          </w:tcPr>
          <w:p w14:paraId="52DB3D0D">
            <w:pPr>
              <w:jc w:val="center"/>
              <w:rPr>
                <w:color w:val="000000"/>
                <w:sz w:val="24"/>
                <w:highlight w:val="none"/>
              </w:rPr>
            </w:pPr>
          </w:p>
        </w:tc>
        <w:tc>
          <w:tcPr>
            <w:tcW w:w="2008" w:type="dxa"/>
            <w:noWrap w:val="0"/>
            <w:vAlign w:val="center"/>
          </w:tcPr>
          <w:p w14:paraId="116A9ECF">
            <w:pPr>
              <w:jc w:val="center"/>
              <w:rPr>
                <w:color w:val="000000"/>
                <w:sz w:val="24"/>
                <w:highlight w:val="none"/>
              </w:rPr>
            </w:pPr>
          </w:p>
        </w:tc>
        <w:tc>
          <w:tcPr>
            <w:tcW w:w="2458" w:type="dxa"/>
            <w:noWrap w:val="0"/>
            <w:vAlign w:val="center"/>
          </w:tcPr>
          <w:p w14:paraId="3B4CBA69">
            <w:pPr>
              <w:jc w:val="center"/>
              <w:rPr>
                <w:color w:val="000000"/>
                <w:sz w:val="24"/>
                <w:highlight w:val="none"/>
              </w:rPr>
            </w:pPr>
          </w:p>
        </w:tc>
        <w:tc>
          <w:tcPr>
            <w:tcW w:w="788" w:type="dxa"/>
            <w:noWrap w:val="0"/>
            <w:vAlign w:val="center"/>
          </w:tcPr>
          <w:p w14:paraId="4B67589E">
            <w:pPr>
              <w:jc w:val="center"/>
              <w:rPr>
                <w:color w:val="000000"/>
                <w:sz w:val="24"/>
                <w:highlight w:val="none"/>
              </w:rPr>
            </w:pPr>
          </w:p>
        </w:tc>
      </w:tr>
      <w:tr w14:paraId="082814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0C078FF2">
            <w:pPr>
              <w:jc w:val="center"/>
              <w:rPr>
                <w:color w:val="000000"/>
                <w:sz w:val="24"/>
                <w:highlight w:val="none"/>
              </w:rPr>
            </w:pPr>
            <w:r>
              <w:rPr>
                <w:color w:val="000000"/>
                <w:sz w:val="24"/>
                <w:highlight w:val="none"/>
              </w:rPr>
              <w:t>……</w:t>
            </w:r>
          </w:p>
        </w:tc>
        <w:tc>
          <w:tcPr>
            <w:tcW w:w="1301" w:type="dxa"/>
            <w:noWrap w:val="0"/>
            <w:vAlign w:val="center"/>
          </w:tcPr>
          <w:p w14:paraId="7BAFD411">
            <w:pPr>
              <w:jc w:val="center"/>
              <w:rPr>
                <w:color w:val="000000"/>
                <w:sz w:val="24"/>
                <w:highlight w:val="none"/>
              </w:rPr>
            </w:pPr>
          </w:p>
        </w:tc>
        <w:tc>
          <w:tcPr>
            <w:tcW w:w="2007" w:type="dxa"/>
            <w:noWrap w:val="0"/>
            <w:vAlign w:val="center"/>
          </w:tcPr>
          <w:p w14:paraId="6BF43CAE">
            <w:pPr>
              <w:jc w:val="center"/>
              <w:rPr>
                <w:color w:val="000000"/>
                <w:sz w:val="24"/>
                <w:highlight w:val="none"/>
              </w:rPr>
            </w:pPr>
          </w:p>
        </w:tc>
        <w:tc>
          <w:tcPr>
            <w:tcW w:w="2008" w:type="dxa"/>
            <w:noWrap w:val="0"/>
            <w:vAlign w:val="center"/>
          </w:tcPr>
          <w:p w14:paraId="4C01619C">
            <w:pPr>
              <w:jc w:val="center"/>
              <w:rPr>
                <w:color w:val="000000"/>
                <w:sz w:val="24"/>
                <w:highlight w:val="none"/>
              </w:rPr>
            </w:pPr>
          </w:p>
        </w:tc>
        <w:tc>
          <w:tcPr>
            <w:tcW w:w="2458" w:type="dxa"/>
            <w:noWrap w:val="0"/>
            <w:vAlign w:val="center"/>
          </w:tcPr>
          <w:p w14:paraId="6821F1EE">
            <w:pPr>
              <w:jc w:val="center"/>
              <w:rPr>
                <w:color w:val="000000"/>
                <w:sz w:val="24"/>
                <w:highlight w:val="none"/>
              </w:rPr>
            </w:pPr>
          </w:p>
        </w:tc>
        <w:tc>
          <w:tcPr>
            <w:tcW w:w="788" w:type="dxa"/>
            <w:noWrap w:val="0"/>
            <w:vAlign w:val="center"/>
          </w:tcPr>
          <w:p w14:paraId="030EE50D">
            <w:pPr>
              <w:jc w:val="center"/>
              <w:rPr>
                <w:color w:val="000000"/>
                <w:sz w:val="24"/>
                <w:highlight w:val="none"/>
              </w:rPr>
            </w:pPr>
          </w:p>
        </w:tc>
      </w:tr>
    </w:tbl>
    <w:p w14:paraId="0358201C">
      <w:pPr>
        <w:tabs>
          <w:tab w:val="left" w:pos="1800"/>
          <w:tab w:val="left" w:pos="5580"/>
        </w:tabs>
        <w:jc w:val="left"/>
        <w:rPr>
          <w:color w:val="000000"/>
          <w:sz w:val="24"/>
          <w:highlight w:val="none"/>
        </w:rPr>
      </w:pPr>
    </w:p>
    <w:p w14:paraId="755A0B61">
      <w:pPr>
        <w:tabs>
          <w:tab w:val="left" w:pos="1800"/>
          <w:tab w:val="left" w:pos="5580"/>
        </w:tabs>
        <w:jc w:val="left"/>
        <w:rPr>
          <w:color w:val="000000"/>
          <w:sz w:val="24"/>
          <w:highlight w:val="none"/>
        </w:rPr>
      </w:pPr>
      <w:r>
        <w:rPr>
          <w:color w:val="000000"/>
          <w:sz w:val="24"/>
          <w:highlight w:val="none"/>
        </w:rPr>
        <w:t>注：</w:t>
      </w:r>
    </w:p>
    <w:p w14:paraId="0F68375D">
      <w:pPr>
        <w:tabs>
          <w:tab w:val="left" w:pos="1800"/>
          <w:tab w:val="left" w:pos="5580"/>
        </w:tabs>
        <w:jc w:val="left"/>
        <w:rPr>
          <w:sz w:val="24"/>
          <w:highlight w:val="none"/>
        </w:rPr>
      </w:pPr>
      <w:r>
        <w:rPr>
          <w:rFonts w:hint="eastAsia"/>
          <w:color w:val="000000"/>
          <w:sz w:val="24"/>
          <w:highlight w:val="none"/>
        </w:rPr>
        <w:t>1</w:t>
      </w:r>
      <w:r>
        <w:rPr>
          <w:color w:val="000000"/>
          <w:sz w:val="24"/>
          <w:highlight w:val="none"/>
        </w:rPr>
        <w:t xml:space="preserve">. </w:t>
      </w:r>
      <w:r>
        <w:rPr>
          <w:sz w:val="24"/>
          <w:highlight w:val="none"/>
        </w:rPr>
        <w:t>对合同条款中的所有要求，除本表所列明的所有偏离外，均视作供应商已对之理解和</w:t>
      </w:r>
      <w:r>
        <w:rPr>
          <w:rFonts w:hint="eastAsia"/>
          <w:sz w:val="24"/>
          <w:highlight w:val="none"/>
        </w:rPr>
        <w:t>响应</w:t>
      </w:r>
      <w:r>
        <w:rPr>
          <w:sz w:val="24"/>
          <w:highlight w:val="none"/>
        </w:rPr>
        <w:t>。</w:t>
      </w:r>
    </w:p>
    <w:p w14:paraId="55E96949">
      <w:pPr>
        <w:tabs>
          <w:tab w:val="left" w:pos="1800"/>
          <w:tab w:val="left" w:pos="5580"/>
        </w:tabs>
        <w:jc w:val="left"/>
        <w:rPr>
          <w:color w:val="000000"/>
          <w:sz w:val="24"/>
          <w:highlight w:val="none"/>
        </w:rPr>
      </w:pPr>
      <w:r>
        <w:rPr>
          <w:rFonts w:hint="eastAsia"/>
          <w:sz w:val="24"/>
          <w:highlight w:val="none"/>
        </w:rPr>
        <w:t>2</w:t>
      </w:r>
      <w:r>
        <w:rPr>
          <w:sz w:val="24"/>
          <w:highlight w:val="none"/>
        </w:rPr>
        <w:t xml:space="preserve">. </w:t>
      </w:r>
      <w:r>
        <w:rPr>
          <w:rFonts w:hint="eastAsia"/>
          <w:sz w:val="24"/>
          <w:highlight w:val="none"/>
        </w:rPr>
        <w:t>“偏离情况”列应</w:t>
      </w:r>
      <w:r>
        <w:rPr>
          <w:color w:val="000000"/>
          <w:sz w:val="24"/>
          <w:highlight w:val="none"/>
        </w:rPr>
        <w:t>据实</w:t>
      </w:r>
      <w:r>
        <w:rPr>
          <w:rFonts w:hint="eastAsia"/>
          <w:sz w:val="24"/>
          <w:highlight w:val="none"/>
        </w:rPr>
        <w:t>填写“正偏离”或“负偏离”。</w:t>
      </w:r>
    </w:p>
    <w:p w14:paraId="1A85CB02">
      <w:pPr>
        <w:spacing w:line="360" w:lineRule="auto"/>
        <w:rPr>
          <w:color w:val="000000"/>
          <w:sz w:val="24"/>
          <w:szCs w:val="20"/>
          <w:highlight w:val="none"/>
        </w:rPr>
      </w:pPr>
    </w:p>
    <w:p w14:paraId="24759D1D">
      <w:pPr>
        <w:spacing w:before="25" w:after="25" w:line="360" w:lineRule="auto"/>
        <w:rPr>
          <w:color w:val="000000"/>
          <w:sz w:val="24"/>
          <w:highlight w:val="none"/>
          <w:lang w:val="zh-CN"/>
        </w:rPr>
      </w:pPr>
      <w:r>
        <w:rPr>
          <w:color w:val="000000"/>
          <w:sz w:val="24"/>
          <w:highlight w:val="none"/>
          <w:lang w:val="zh-CN"/>
        </w:rPr>
        <w:t xml:space="preserve">                      </w:t>
      </w:r>
    </w:p>
    <w:p w14:paraId="3245D8B5">
      <w:pPr>
        <w:spacing w:before="25" w:after="25" w:line="360" w:lineRule="auto"/>
        <w:rPr>
          <w:color w:val="000000"/>
          <w:sz w:val="24"/>
          <w:highlight w:val="none"/>
          <w:lang w:val="zh-CN"/>
        </w:rPr>
      </w:pPr>
      <w:r>
        <w:rPr>
          <w:color w:val="000000"/>
          <w:sz w:val="24"/>
          <w:highlight w:val="none"/>
        </w:rPr>
        <w:t>投标人名称（加盖公章）</w:t>
      </w:r>
      <w:r>
        <w:rPr>
          <w:color w:val="000000"/>
          <w:sz w:val="24"/>
          <w:highlight w:val="none"/>
          <w:lang w:val="zh-CN"/>
        </w:rPr>
        <w:t>：    ____________</w:t>
      </w:r>
    </w:p>
    <w:p w14:paraId="0B619BD7">
      <w:pPr>
        <w:spacing w:before="25" w:after="25" w:line="360" w:lineRule="auto"/>
        <w:rPr>
          <w:color w:val="000000"/>
          <w:sz w:val="24"/>
          <w:highlight w:val="none"/>
          <w:lang w:val="zh-CN"/>
        </w:rPr>
      </w:pPr>
      <w:r>
        <w:rPr>
          <w:color w:val="000000"/>
          <w:sz w:val="24"/>
          <w:szCs w:val="20"/>
          <w:highlight w:val="none"/>
        </w:rPr>
        <w:t xml:space="preserve">日期：_____年______月______日   </w:t>
      </w:r>
    </w:p>
    <w:p w14:paraId="45333BEC">
      <w:pPr>
        <w:spacing w:line="360" w:lineRule="auto"/>
        <w:outlineLvl w:val="2"/>
        <w:rPr>
          <w:color w:val="000000"/>
          <w:sz w:val="24"/>
          <w:szCs w:val="20"/>
          <w:highlight w:val="none"/>
        </w:rPr>
      </w:pPr>
      <w:r>
        <w:rPr>
          <w:color w:val="000000"/>
          <w:sz w:val="24"/>
          <w:szCs w:val="20"/>
          <w:highlight w:val="none"/>
        </w:rPr>
        <w:br w:type="page" w:clear="all"/>
      </w:r>
      <w:r>
        <w:rPr>
          <w:rFonts w:hint="eastAsia"/>
          <w:color w:val="000000"/>
          <w:sz w:val="24"/>
          <w:szCs w:val="20"/>
          <w:highlight w:val="none"/>
        </w:rPr>
        <w:t>7</w:t>
      </w:r>
      <w:r>
        <w:rPr>
          <w:color w:val="000000"/>
          <w:sz w:val="24"/>
          <w:szCs w:val="20"/>
          <w:highlight w:val="none"/>
        </w:rPr>
        <w:t xml:space="preserve">  </w:t>
      </w:r>
      <w:bookmarkEnd w:id="894"/>
      <w:bookmarkEnd w:id="895"/>
      <w:bookmarkEnd w:id="896"/>
      <w:bookmarkEnd w:id="897"/>
      <w:bookmarkEnd w:id="898"/>
      <w:bookmarkEnd w:id="899"/>
      <w:bookmarkEnd w:id="900"/>
      <w:bookmarkEnd w:id="901"/>
      <w:bookmarkEnd w:id="902"/>
      <w:bookmarkEnd w:id="903"/>
      <w:bookmarkEnd w:id="904"/>
      <w:bookmarkEnd w:id="905"/>
      <w:bookmarkEnd w:id="906"/>
      <w:r>
        <w:rPr>
          <w:color w:val="000000"/>
          <w:sz w:val="24"/>
          <w:szCs w:val="20"/>
          <w:highlight w:val="none"/>
        </w:rPr>
        <w:t>采购需求偏离表（实质性格式）</w:t>
      </w:r>
    </w:p>
    <w:p w14:paraId="0E86A395">
      <w:pPr>
        <w:spacing w:line="360" w:lineRule="auto"/>
        <w:jc w:val="center"/>
        <w:rPr>
          <w:rFonts w:hint="eastAsia"/>
          <w:b/>
          <w:color w:val="000000"/>
          <w:sz w:val="36"/>
          <w:szCs w:val="36"/>
          <w:highlight w:val="none"/>
        </w:rPr>
      </w:pPr>
    </w:p>
    <w:p w14:paraId="2FB747E5">
      <w:pPr>
        <w:spacing w:line="360" w:lineRule="auto"/>
        <w:jc w:val="center"/>
        <w:rPr>
          <w:b/>
          <w:color w:val="000000"/>
          <w:sz w:val="36"/>
          <w:szCs w:val="36"/>
          <w:highlight w:val="none"/>
        </w:rPr>
      </w:pPr>
      <w:r>
        <w:rPr>
          <w:rFonts w:hint="eastAsia"/>
          <w:b/>
          <w:color w:val="000000"/>
          <w:sz w:val="36"/>
          <w:szCs w:val="36"/>
          <w:highlight w:val="none"/>
        </w:rPr>
        <w:t>采购需求偏离表</w:t>
      </w:r>
    </w:p>
    <w:p w14:paraId="0025DBAC">
      <w:pPr>
        <w:tabs>
          <w:tab w:val="left" w:pos="1800"/>
          <w:tab w:val="left" w:pos="5580"/>
        </w:tabs>
        <w:spacing w:line="360" w:lineRule="auto"/>
        <w:ind w:firstLine="360"/>
        <w:jc w:val="left"/>
        <w:rPr>
          <w:color w:val="000000"/>
          <w:sz w:val="24"/>
          <w:highlight w:val="none"/>
          <w:u w:val="single"/>
        </w:rPr>
      </w:pPr>
      <w:r>
        <w:rPr>
          <w:color w:val="000000"/>
          <w:sz w:val="24"/>
          <w:highlight w:val="none"/>
        </w:rPr>
        <w:t>项目编号/包号：_____________________     项目名称：____________</w:t>
      </w:r>
    </w:p>
    <w:tbl>
      <w:tblPr>
        <w:tblStyle w:val="32"/>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13CEE2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3" w:hRule="atLeast"/>
          <w:jc w:val="center"/>
        </w:trPr>
        <w:tc>
          <w:tcPr>
            <w:tcW w:w="775" w:type="dxa"/>
            <w:noWrap w:val="0"/>
            <w:vAlign w:val="center"/>
          </w:tcPr>
          <w:p w14:paraId="443D21CA">
            <w:pPr>
              <w:jc w:val="center"/>
              <w:rPr>
                <w:color w:val="000000"/>
                <w:sz w:val="24"/>
                <w:highlight w:val="none"/>
              </w:rPr>
            </w:pPr>
            <w:r>
              <w:rPr>
                <w:color w:val="000000"/>
                <w:sz w:val="24"/>
                <w:highlight w:val="none"/>
              </w:rPr>
              <w:t>序号</w:t>
            </w:r>
          </w:p>
        </w:tc>
        <w:tc>
          <w:tcPr>
            <w:tcW w:w="1482" w:type="dxa"/>
            <w:noWrap w:val="0"/>
            <w:vAlign w:val="center"/>
          </w:tcPr>
          <w:p w14:paraId="0DC8037D">
            <w:pPr>
              <w:jc w:val="center"/>
              <w:rPr>
                <w:color w:val="000000"/>
                <w:sz w:val="24"/>
                <w:highlight w:val="none"/>
              </w:rPr>
            </w:pPr>
            <w:r>
              <w:rPr>
                <w:color w:val="000000"/>
                <w:sz w:val="24"/>
                <w:highlight w:val="none"/>
              </w:rPr>
              <w:t>招标文件条目号(页码)</w:t>
            </w:r>
          </w:p>
        </w:tc>
        <w:tc>
          <w:tcPr>
            <w:tcW w:w="2384" w:type="dxa"/>
            <w:noWrap w:val="0"/>
            <w:vAlign w:val="center"/>
          </w:tcPr>
          <w:p w14:paraId="778D8D6D">
            <w:pPr>
              <w:jc w:val="center"/>
              <w:rPr>
                <w:color w:val="000000"/>
                <w:sz w:val="24"/>
                <w:highlight w:val="none"/>
              </w:rPr>
            </w:pPr>
            <w:r>
              <w:rPr>
                <w:color w:val="000000"/>
                <w:sz w:val="24"/>
                <w:highlight w:val="none"/>
              </w:rPr>
              <w:t>招标文件要求</w:t>
            </w:r>
          </w:p>
        </w:tc>
        <w:tc>
          <w:tcPr>
            <w:tcW w:w="2126" w:type="dxa"/>
            <w:noWrap w:val="0"/>
            <w:vAlign w:val="center"/>
          </w:tcPr>
          <w:p w14:paraId="501BA108">
            <w:pPr>
              <w:jc w:val="center"/>
              <w:rPr>
                <w:color w:val="000000"/>
                <w:sz w:val="24"/>
                <w:highlight w:val="none"/>
              </w:rPr>
            </w:pPr>
            <w:r>
              <w:rPr>
                <w:color w:val="000000"/>
                <w:sz w:val="24"/>
                <w:highlight w:val="none"/>
              </w:rPr>
              <w:t>投标响应内容</w:t>
            </w:r>
          </w:p>
        </w:tc>
        <w:tc>
          <w:tcPr>
            <w:tcW w:w="1875" w:type="dxa"/>
            <w:noWrap w:val="0"/>
            <w:vAlign w:val="center"/>
          </w:tcPr>
          <w:p w14:paraId="5F88C0AC">
            <w:pPr>
              <w:jc w:val="center"/>
              <w:rPr>
                <w:color w:val="000000"/>
                <w:sz w:val="24"/>
                <w:highlight w:val="none"/>
              </w:rPr>
            </w:pPr>
            <w:r>
              <w:rPr>
                <w:color w:val="000000"/>
                <w:sz w:val="24"/>
                <w:highlight w:val="none"/>
              </w:rPr>
              <w:t>偏离情况</w:t>
            </w:r>
          </w:p>
        </w:tc>
        <w:tc>
          <w:tcPr>
            <w:tcW w:w="1009" w:type="dxa"/>
            <w:noWrap w:val="0"/>
            <w:vAlign w:val="center"/>
          </w:tcPr>
          <w:p w14:paraId="2DC99402">
            <w:pPr>
              <w:jc w:val="center"/>
              <w:rPr>
                <w:color w:val="000000"/>
                <w:sz w:val="24"/>
                <w:highlight w:val="none"/>
              </w:rPr>
            </w:pPr>
            <w:r>
              <w:rPr>
                <w:color w:val="000000"/>
                <w:sz w:val="24"/>
                <w:highlight w:val="none"/>
              </w:rPr>
              <w:t>说明</w:t>
            </w:r>
          </w:p>
        </w:tc>
      </w:tr>
      <w:tr w14:paraId="60889F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3566AEF2">
            <w:pPr>
              <w:jc w:val="center"/>
              <w:rPr>
                <w:color w:val="000000"/>
                <w:sz w:val="24"/>
                <w:highlight w:val="none"/>
              </w:rPr>
            </w:pPr>
          </w:p>
        </w:tc>
        <w:tc>
          <w:tcPr>
            <w:tcW w:w="1482" w:type="dxa"/>
            <w:noWrap w:val="0"/>
            <w:vAlign w:val="center"/>
          </w:tcPr>
          <w:p w14:paraId="6CD6CDBA">
            <w:pPr>
              <w:jc w:val="center"/>
              <w:rPr>
                <w:color w:val="000000"/>
                <w:sz w:val="24"/>
                <w:highlight w:val="none"/>
              </w:rPr>
            </w:pPr>
          </w:p>
        </w:tc>
        <w:tc>
          <w:tcPr>
            <w:tcW w:w="2384" w:type="dxa"/>
            <w:noWrap w:val="0"/>
            <w:vAlign w:val="center"/>
          </w:tcPr>
          <w:p w14:paraId="1E8B8A48">
            <w:pPr>
              <w:jc w:val="center"/>
              <w:rPr>
                <w:color w:val="000000"/>
                <w:sz w:val="24"/>
                <w:highlight w:val="none"/>
              </w:rPr>
            </w:pPr>
          </w:p>
        </w:tc>
        <w:tc>
          <w:tcPr>
            <w:tcW w:w="2126" w:type="dxa"/>
            <w:noWrap w:val="0"/>
            <w:vAlign w:val="center"/>
          </w:tcPr>
          <w:p w14:paraId="083F363F">
            <w:pPr>
              <w:jc w:val="center"/>
              <w:rPr>
                <w:color w:val="000000"/>
                <w:sz w:val="24"/>
                <w:highlight w:val="none"/>
              </w:rPr>
            </w:pPr>
          </w:p>
        </w:tc>
        <w:tc>
          <w:tcPr>
            <w:tcW w:w="1875" w:type="dxa"/>
            <w:noWrap w:val="0"/>
            <w:vAlign w:val="center"/>
          </w:tcPr>
          <w:p w14:paraId="654BA228">
            <w:pPr>
              <w:jc w:val="center"/>
              <w:rPr>
                <w:color w:val="000000"/>
                <w:sz w:val="24"/>
                <w:highlight w:val="none"/>
              </w:rPr>
            </w:pPr>
          </w:p>
        </w:tc>
        <w:tc>
          <w:tcPr>
            <w:tcW w:w="1009" w:type="dxa"/>
            <w:noWrap w:val="0"/>
            <w:vAlign w:val="center"/>
          </w:tcPr>
          <w:p w14:paraId="22F16023">
            <w:pPr>
              <w:jc w:val="center"/>
              <w:rPr>
                <w:color w:val="000000"/>
                <w:sz w:val="24"/>
                <w:highlight w:val="none"/>
              </w:rPr>
            </w:pPr>
          </w:p>
        </w:tc>
      </w:tr>
      <w:tr w14:paraId="7A1B25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653DC460">
            <w:pPr>
              <w:jc w:val="center"/>
              <w:rPr>
                <w:color w:val="000000"/>
                <w:sz w:val="24"/>
                <w:highlight w:val="none"/>
              </w:rPr>
            </w:pPr>
          </w:p>
        </w:tc>
        <w:tc>
          <w:tcPr>
            <w:tcW w:w="1482" w:type="dxa"/>
            <w:noWrap w:val="0"/>
            <w:vAlign w:val="center"/>
          </w:tcPr>
          <w:p w14:paraId="5C268B39">
            <w:pPr>
              <w:jc w:val="center"/>
              <w:rPr>
                <w:color w:val="000000"/>
                <w:sz w:val="24"/>
                <w:highlight w:val="none"/>
              </w:rPr>
            </w:pPr>
          </w:p>
        </w:tc>
        <w:tc>
          <w:tcPr>
            <w:tcW w:w="2384" w:type="dxa"/>
            <w:noWrap w:val="0"/>
            <w:vAlign w:val="center"/>
          </w:tcPr>
          <w:p w14:paraId="69C91AA2">
            <w:pPr>
              <w:jc w:val="center"/>
              <w:rPr>
                <w:color w:val="000000"/>
                <w:sz w:val="24"/>
                <w:highlight w:val="none"/>
              </w:rPr>
            </w:pPr>
          </w:p>
        </w:tc>
        <w:tc>
          <w:tcPr>
            <w:tcW w:w="2126" w:type="dxa"/>
            <w:noWrap w:val="0"/>
            <w:vAlign w:val="center"/>
          </w:tcPr>
          <w:p w14:paraId="34009A35">
            <w:pPr>
              <w:jc w:val="center"/>
              <w:rPr>
                <w:color w:val="000000"/>
                <w:sz w:val="24"/>
                <w:highlight w:val="none"/>
              </w:rPr>
            </w:pPr>
          </w:p>
        </w:tc>
        <w:tc>
          <w:tcPr>
            <w:tcW w:w="1875" w:type="dxa"/>
            <w:noWrap w:val="0"/>
            <w:vAlign w:val="center"/>
          </w:tcPr>
          <w:p w14:paraId="3F5ED372">
            <w:pPr>
              <w:jc w:val="center"/>
              <w:rPr>
                <w:color w:val="000000"/>
                <w:sz w:val="24"/>
                <w:highlight w:val="none"/>
              </w:rPr>
            </w:pPr>
          </w:p>
        </w:tc>
        <w:tc>
          <w:tcPr>
            <w:tcW w:w="1009" w:type="dxa"/>
            <w:noWrap w:val="0"/>
            <w:vAlign w:val="center"/>
          </w:tcPr>
          <w:p w14:paraId="098D5DB9">
            <w:pPr>
              <w:jc w:val="center"/>
              <w:rPr>
                <w:color w:val="000000"/>
                <w:sz w:val="24"/>
                <w:highlight w:val="none"/>
              </w:rPr>
            </w:pPr>
          </w:p>
        </w:tc>
      </w:tr>
      <w:tr w14:paraId="5DA025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403D4200">
            <w:pPr>
              <w:jc w:val="center"/>
              <w:rPr>
                <w:color w:val="000000"/>
                <w:sz w:val="24"/>
                <w:highlight w:val="none"/>
              </w:rPr>
            </w:pPr>
          </w:p>
        </w:tc>
        <w:tc>
          <w:tcPr>
            <w:tcW w:w="1482" w:type="dxa"/>
            <w:noWrap w:val="0"/>
            <w:vAlign w:val="center"/>
          </w:tcPr>
          <w:p w14:paraId="052DA4B8">
            <w:pPr>
              <w:jc w:val="center"/>
              <w:rPr>
                <w:color w:val="000000"/>
                <w:sz w:val="24"/>
                <w:highlight w:val="none"/>
              </w:rPr>
            </w:pPr>
          </w:p>
        </w:tc>
        <w:tc>
          <w:tcPr>
            <w:tcW w:w="2384" w:type="dxa"/>
            <w:noWrap w:val="0"/>
            <w:vAlign w:val="center"/>
          </w:tcPr>
          <w:p w14:paraId="4F6F1EAE">
            <w:pPr>
              <w:jc w:val="center"/>
              <w:rPr>
                <w:color w:val="000000"/>
                <w:sz w:val="24"/>
                <w:highlight w:val="none"/>
              </w:rPr>
            </w:pPr>
          </w:p>
        </w:tc>
        <w:tc>
          <w:tcPr>
            <w:tcW w:w="2126" w:type="dxa"/>
            <w:noWrap w:val="0"/>
            <w:vAlign w:val="center"/>
          </w:tcPr>
          <w:p w14:paraId="5F3A1B54">
            <w:pPr>
              <w:jc w:val="center"/>
              <w:rPr>
                <w:color w:val="000000"/>
                <w:sz w:val="24"/>
                <w:highlight w:val="none"/>
              </w:rPr>
            </w:pPr>
          </w:p>
        </w:tc>
        <w:tc>
          <w:tcPr>
            <w:tcW w:w="1875" w:type="dxa"/>
            <w:noWrap w:val="0"/>
            <w:vAlign w:val="center"/>
          </w:tcPr>
          <w:p w14:paraId="505C8EC4">
            <w:pPr>
              <w:jc w:val="center"/>
              <w:rPr>
                <w:color w:val="000000"/>
                <w:sz w:val="24"/>
                <w:highlight w:val="none"/>
              </w:rPr>
            </w:pPr>
          </w:p>
        </w:tc>
        <w:tc>
          <w:tcPr>
            <w:tcW w:w="1009" w:type="dxa"/>
            <w:noWrap w:val="0"/>
            <w:vAlign w:val="center"/>
          </w:tcPr>
          <w:p w14:paraId="06B4A42D">
            <w:pPr>
              <w:jc w:val="center"/>
              <w:rPr>
                <w:color w:val="000000"/>
                <w:sz w:val="24"/>
                <w:highlight w:val="none"/>
              </w:rPr>
            </w:pPr>
          </w:p>
        </w:tc>
      </w:tr>
      <w:tr w14:paraId="2E8957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4D0C76C6">
            <w:pPr>
              <w:jc w:val="center"/>
              <w:rPr>
                <w:color w:val="000000"/>
                <w:sz w:val="24"/>
                <w:highlight w:val="none"/>
              </w:rPr>
            </w:pPr>
          </w:p>
        </w:tc>
        <w:tc>
          <w:tcPr>
            <w:tcW w:w="1482" w:type="dxa"/>
            <w:noWrap w:val="0"/>
            <w:vAlign w:val="center"/>
          </w:tcPr>
          <w:p w14:paraId="1952956D">
            <w:pPr>
              <w:jc w:val="center"/>
              <w:rPr>
                <w:color w:val="000000"/>
                <w:sz w:val="24"/>
                <w:highlight w:val="none"/>
              </w:rPr>
            </w:pPr>
          </w:p>
        </w:tc>
        <w:tc>
          <w:tcPr>
            <w:tcW w:w="2384" w:type="dxa"/>
            <w:noWrap w:val="0"/>
            <w:vAlign w:val="center"/>
          </w:tcPr>
          <w:p w14:paraId="41CEBA4B">
            <w:pPr>
              <w:jc w:val="center"/>
              <w:rPr>
                <w:color w:val="000000"/>
                <w:sz w:val="24"/>
                <w:highlight w:val="none"/>
              </w:rPr>
            </w:pPr>
          </w:p>
        </w:tc>
        <w:tc>
          <w:tcPr>
            <w:tcW w:w="2126" w:type="dxa"/>
            <w:noWrap w:val="0"/>
            <w:vAlign w:val="center"/>
          </w:tcPr>
          <w:p w14:paraId="2C06F60A">
            <w:pPr>
              <w:jc w:val="center"/>
              <w:rPr>
                <w:color w:val="000000"/>
                <w:sz w:val="24"/>
                <w:highlight w:val="none"/>
              </w:rPr>
            </w:pPr>
          </w:p>
        </w:tc>
        <w:tc>
          <w:tcPr>
            <w:tcW w:w="1875" w:type="dxa"/>
            <w:noWrap w:val="0"/>
            <w:vAlign w:val="center"/>
          </w:tcPr>
          <w:p w14:paraId="3855AE24">
            <w:pPr>
              <w:jc w:val="center"/>
              <w:rPr>
                <w:color w:val="000000"/>
                <w:sz w:val="24"/>
                <w:highlight w:val="none"/>
              </w:rPr>
            </w:pPr>
          </w:p>
        </w:tc>
        <w:tc>
          <w:tcPr>
            <w:tcW w:w="1009" w:type="dxa"/>
            <w:noWrap w:val="0"/>
            <w:vAlign w:val="center"/>
          </w:tcPr>
          <w:p w14:paraId="0B94E91E">
            <w:pPr>
              <w:jc w:val="center"/>
              <w:rPr>
                <w:color w:val="000000"/>
                <w:sz w:val="24"/>
                <w:highlight w:val="none"/>
              </w:rPr>
            </w:pPr>
          </w:p>
        </w:tc>
      </w:tr>
      <w:tr w14:paraId="37FEC2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3AFAD3DE">
            <w:pPr>
              <w:jc w:val="center"/>
              <w:rPr>
                <w:color w:val="000000"/>
                <w:sz w:val="24"/>
                <w:highlight w:val="none"/>
              </w:rPr>
            </w:pPr>
          </w:p>
        </w:tc>
        <w:tc>
          <w:tcPr>
            <w:tcW w:w="1482" w:type="dxa"/>
            <w:noWrap w:val="0"/>
            <w:vAlign w:val="center"/>
          </w:tcPr>
          <w:p w14:paraId="2E2A8132">
            <w:pPr>
              <w:jc w:val="center"/>
              <w:rPr>
                <w:color w:val="000000"/>
                <w:sz w:val="24"/>
                <w:highlight w:val="none"/>
              </w:rPr>
            </w:pPr>
          </w:p>
        </w:tc>
        <w:tc>
          <w:tcPr>
            <w:tcW w:w="2384" w:type="dxa"/>
            <w:noWrap w:val="0"/>
            <w:vAlign w:val="center"/>
          </w:tcPr>
          <w:p w14:paraId="3726C341">
            <w:pPr>
              <w:jc w:val="center"/>
              <w:rPr>
                <w:color w:val="000000"/>
                <w:sz w:val="24"/>
                <w:highlight w:val="none"/>
              </w:rPr>
            </w:pPr>
          </w:p>
        </w:tc>
        <w:tc>
          <w:tcPr>
            <w:tcW w:w="2126" w:type="dxa"/>
            <w:noWrap w:val="0"/>
            <w:vAlign w:val="center"/>
          </w:tcPr>
          <w:p w14:paraId="5DD4D692">
            <w:pPr>
              <w:jc w:val="center"/>
              <w:rPr>
                <w:color w:val="000000"/>
                <w:sz w:val="24"/>
                <w:highlight w:val="none"/>
              </w:rPr>
            </w:pPr>
          </w:p>
        </w:tc>
        <w:tc>
          <w:tcPr>
            <w:tcW w:w="1875" w:type="dxa"/>
            <w:noWrap w:val="0"/>
            <w:vAlign w:val="center"/>
          </w:tcPr>
          <w:p w14:paraId="646F6379">
            <w:pPr>
              <w:jc w:val="center"/>
              <w:rPr>
                <w:color w:val="000000"/>
                <w:sz w:val="24"/>
                <w:highlight w:val="none"/>
              </w:rPr>
            </w:pPr>
          </w:p>
        </w:tc>
        <w:tc>
          <w:tcPr>
            <w:tcW w:w="1009" w:type="dxa"/>
            <w:noWrap w:val="0"/>
            <w:vAlign w:val="center"/>
          </w:tcPr>
          <w:p w14:paraId="7A7275B6">
            <w:pPr>
              <w:jc w:val="center"/>
              <w:rPr>
                <w:color w:val="000000"/>
                <w:sz w:val="24"/>
                <w:highlight w:val="none"/>
              </w:rPr>
            </w:pPr>
          </w:p>
        </w:tc>
      </w:tr>
      <w:tr w14:paraId="43326E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593E52B4">
            <w:pPr>
              <w:jc w:val="center"/>
              <w:rPr>
                <w:color w:val="000000"/>
                <w:sz w:val="24"/>
                <w:highlight w:val="none"/>
              </w:rPr>
            </w:pPr>
            <w:r>
              <w:rPr>
                <w:color w:val="000000"/>
                <w:sz w:val="24"/>
                <w:highlight w:val="none"/>
              </w:rPr>
              <w:t>……</w:t>
            </w:r>
          </w:p>
        </w:tc>
        <w:tc>
          <w:tcPr>
            <w:tcW w:w="1482" w:type="dxa"/>
            <w:noWrap w:val="0"/>
            <w:vAlign w:val="center"/>
          </w:tcPr>
          <w:p w14:paraId="1E56E3A1">
            <w:pPr>
              <w:jc w:val="center"/>
              <w:rPr>
                <w:color w:val="000000"/>
                <w:sz w:val="24"/>
                <w:highlight w:val="none"/>
              </w:rPr>
            </w:pPr>
          </w:p>
        </w:tc>
        <w:tc>
          <w:tcPr>
            <w:tcW w:w="2384" w:type="dxa"/>
            <w:noWrap w:val="0"/>
            <w:vAlign w:val="center"/>
          </w:tcPr>
          <w:p w14:paraId="7CAAC28A">
            <w:pPr>
              <w:jc w:val="center"/>
              <w:rPr>
                <w:color w:val="000000"/>
                <w:sz w:val="24"/>
                <w:highlight w:val="none"/>
              </w:rPr>
            </w:pPr>
          </w:p>
        </w:tc>
        <w:tc>
          <w:tcPr>
            <w:tcW w:w="2126" w:type="dxa"/>
            <w:noWrap w:val="0"/>
            <w:vAlign w:val="center"/>
          </w:tcPr>
          <w:p w14:paraId="1761EA58">
            <w:pPr>
              <w:jc w:val="center"/>
              <w:rPr>
                <w:color w:val="000000"/>
                <w:sz w:val="24"/>
                <w:highlight w:val="none"/>
              </w:rPr>
            </w:pPr>
          </w:p>
        </w:tc>
        <w:tc>
          <w:tcPr>
            <w:tcW w:w="1875" w:type="dxa"/>
            <w:noWrap w:val="0"/>
            <w:vAlign w:val="center"/>
          </w:tcPr>
          <w:p w14:paraId="5FF85683">
            <w:pPr>
              <w:jc w:val="center"/>
              <w:rPr>
                <w:color w:val="000000"/>
                <w:sz w:val="24"/>
                <w:highlight w:val="none"/>
              </w:rPr>
            </w:pPr>
          </w:p>
        </w:tc>
        <w:tc>
          <w:tcPr>
            <w:tcW w:w="1009" w:type="dxa"/>
            <w:noWrap w:val="0"/>
            <w:vAlign w:val="center"/>
          </w:tcPr>
          <w:p w14:paraId="027D52F1">
            <w:pPr>
              <w:jc w:val="center"/>
              <w:rPr>
                <w:color w:val="000000"/>
                <w:sz w:val="24"/>
                <w:highlight w:val="none"/>
              </w:rPr>
            </w:pPr>
          </w:p>
        </w:tc>
      </w:tr>
    </w:tbl>
    <w:p w14:paraId="458E7209">
      <w:pPr>
        <w:tabs>
          <w:tab w:val="left" w:pos="1800"/>
          <w:tab w:val="left" w:pos="5580"/>
        </w:tabs>
        <w:spacing w:line="360" w:lineRule="auto"/>
        <w:ind w:firstLine="360"/>
        <w:jc w:val="left"/>
        <w:rPr>
          <w:color w:val="000000"/>
          <w:sz w:val="24"/>
          <w:highlight w:val="none"/>
          <w:u w:val="single"/>
        </w:rPr>
      </w:pPr>
    </w:p>
    <w:p w14:paraId="1819F6C2">
      <w:pPr>
        <w:tabs>
          <w:tab w:val="left" w:pos="1800"/>
          <w:tab w:val="left" w:pos="5580"/>
        </w:tabs>
        <w:jc w:val="left"/>
        <w:rPr>
          <w:color w:val="000000"/>
          <w:sz w:val="24"/>
          <w:highlight w:val="none"/>
        </w:rPr>
      </w:pPr>
      <w:r>
        <w:rPr>
          <w:color w:val="000000"/>
          <w:sz w:val="24"/>
          <w:highlight w:val="none"/>
        </w:rPr>
        <w:t>注：</w:t>
      </w:r>
    </w:p>
    <w:p w14:paraId="378F3029">
      <w:pPr>
        <w:tabs>
          <w:tab w:val="left" w:pos="1800"/>
          <w:tab w:val="left" w:pos="5580"/>
        </w:tabs>
        <w:jc w:val="left"/>
        <w:rPr>
          <w:sz w:val="24"/>
          <w:highlight w:val="none"/>
        </w:rPr>
      </w:pPr>
      <w:r>
        <w:rPr>
          <w:rFonts w:hint="eastAsia"/>
          <w:color w:val="000000"/>
          <w:sz w:val="24"/>
          <w:highlight w:val="none"/>
        </w:rPr>
        <w:t>1</w:t>
      </w:r>
      <w:r>
        <w:rPr>
          <w:color w:val="000000"/>
          <w:sz w:val="24"/>
          <w:highlight w:val="none"/>
        </w:rPr>
        <w:t xml:space="preserve">. </w:t>
      </w:r>
      <w:r>
        <w:rPr>
          <w:sz w:val="24"/>
          <w:highlight w:val="none"/>
        </w:rPr>
        <w:t>对招标文件中的所有商务、技术要求，除本表所列明的所有偏离外，均视作供应商已对之理解和</w:t>
      </w:r>
      <w:r>
        <w:rPr>
          <w:rFonts w:hint="eastAsia"/>
          <w:sz w:val="24"/>
          <w:highlight w:val="none"/>
        </w:rPr>
        <w:t>响应</w:t>
      </w:r>
      <w:r>
        <w:rPr>
          <w:sz w:val="24"/>
          <w:highlight w:val="none"/>
        </w:rPr>
        <w:t>。</w:t>
      </w:r>
      <w:r>
        <w:rPr>
          <w:rFonts w:hint="eastAsia"/>
          <w:sz w:val="24"/>
          <w:highlight w:val="none"/>
        </w:rPr>
        <w:t>此表中若无任何文字说明，内容为空白，</w:t>
      </w:r>
      <w:r>
        <w:rPr>
          <w:rFonts w:hint="eastAsia"/>
          <w:b/>
          <w:sz w:val="24"/>
          <w:highlight w:val="none"/>
        </w:rPr>
        <w:t>投标无效。</w:t>
      </w:r>
    </w:p>
    <w:p w14:paraId="06414B9D">
      <w:pPr>
        <w:tabs>
          <w:tab w:val="left" w:pos="1800"/>
          <w:tab w:val="left" w:pos="5580"/>
        </w:tabs>
        <w:jc w:val="left"/>
        <w:rPr>
          <w:color w:val="000000"/>
          <w:sz w:val="24"/>
          <w:highlight w:val="none"/>
        </w:rPr>
      </w:pPr>
      <w:r>
        <w:rPr>
          <w:sz w:val="24"/>
          <w:highlight w:val="none"/>
        </w:rPr>
        <w:t>2.</w:t>
      </w:r>
      <w:r>
        <w:rPr>
          <w:rFonts w:hint="eastAsia"/>
          <w:sz w:val="24"/>
          <w:highlight w:val="none"/>
        </w:rPr>
        <w:t>“偏离情况”列应</w:t>
      </w:r>
      <w:r>
        <w:rPr>
          <w:color w:val="000000"/>
          <w:sz w:val="24"/>
          <w:highlight w:val="none"/>
        </w:rPr>
        <w:t>据实</w:t>
      </w:r>
      <w:r>
        <w:rPr>
          <w:rFonts w:hint="eastAsia"/>
          <w:sz w:val="24"/>
          <w:highlight w:val="none"/>
        </w:rPr>
        <w:t>填写“正偏离”或“负偏离”</w:t>
      </w:r>
      <w:r>
        <w:rPr>
          <w:rFonts w:hint="eastAsia" w:eastAsia="宋体"/>
          <w:sz w:val="24"/>
          <w:highlight w:val="none"/>
          <w:lang w:eastAsia="zh-CN"/>
        </w:rPr>
        <w:t>或“无偏离”</w:t>
      </w:r>
      <w:r>
        <w:rPr>
          <w:rFonts w:hint="eastAsia"/>
          <w:sz w:val="24"/>
          <w:highlight w:val="none"/>
        </w:rPr>
        <w:t>。</w:t>
      </w:r>
    </w:p>
    <w:p w14:paraId="3EE0CDCD">
      <w:pPr>
        <w:tabs>
          <w:tab w:val="left" w:pos="1800"/>
          <w:tab w:val="left" w:pos="5580"/>
        </w:tabs>
        <w:jc w:val="left"/>
        <w:rPr>
          <w:sz w:val="24"/>
          <w:highlight w:val="none"/>
        </w:rPr>
      </w:pPr>
    </w:p>
    <w:p w14:paraId="1092719F">
      <w:pPr>
        <w:tabs>
          <w:tab w:val="left" w:pos="1800"/>
          <w:tab w:val="left" w:pos="5580"/>
        </w:tabs>
        <w:jc w:val="left"/>
        <w:rPr>
          <w:color w:val="000000"/>
          <w:sz w:val="24"/>
          <w:highlight w:val="none"/>
        </w:rPr>
      </w:pPr>
    </w:p>
    <w:p w14:paraId="18B61782">
      <w:pPr>
        <w:rPr>
          <w:color w:val="000000"/>
          <w:sz w:val="24"/>
          <w:szCs w:val="20"/>
          <w:highlight w:val="none"/>
        </w:rPr>
      </w:pPr>
    </w:p>
    <w:p w14:paraId="299DF246">
      <w:pPr>
        <w:spacing w:before="25" w:after="25" w:line="360" w:lineRule="auto"/>
        <w:rPr>
          <w:color w:val="000000"/>
          <w:sz w:val="24"/>
          <w:highlight w:val="none"/>
          <w:lang w:val="zh-CN"/>
        </w:rPr>
      </w:pPr>
      <w:r>
        <w:rPr>
          <w:color w:val="000000"/>
          <w:sz w:val="24"/>
          <w:highlight w:val="none"/>
          <w:lang w:val="zh-CN"/>
        </w:rPr>
        <w:t xml:space="preserve">                  </w:t>
      </w:r>
    </w:p>
    <w:p w14:paraId="734B7039">
      <w:pPr>
        <w:spacing w:before="25" w:after="25" w:line="360" w:lineRule="auto"/>
        <w:rPr>
          <w:color w:val="000000"/>
          <w:sz w:val="24"/>
          <w:highlight w:val="none"/>
          <w:lang w:val="zh-CN"/>
        </w:rPr>
      </w:pPr>
      <w:r>
        <w:rPr>
          <w:color w:val="000000"/>
          <w:sz w:val="24"/>
          <w:highlight w:val="none"/>
        </w:rPr>
        <w:t>投标人名称（加盖公章）</w:t>
      </w:r>
      <w:r>
        <w:rPr>
          <w:color w:val="000000"/>
          <w:sz w:val="24"/>
          <w:highlight w:val="none"/>
          <w:lang w:val="zh-CN"/>
        </w:rPr>
        <w:t>：    ____________</w:t>
      </w:r>
    </w:p>
    <w:p w14:paraId="71EC4B9A">
      <w:pPr>
        <w:spacing w:before="25" w:after="25" w:line="360" w:lineRule="auto"/>
        <w:rPr>
          <w:color w:val="000000"/>
          <w:sz w:val="24"/>
          <w:highlight w:val="none"/>
          <w:lang w:val="zh-CN"/>
        </w:rPr>
      </w:pPr>
      <w:r>
        <w:rPr>
          <w:color w:val="000000"/>
          <w:sz w:val="24"/>
          <w:szCs w:val="20"/>
          <w:highlight w:val="none"/>
        </w:rPr>
        <w:t xml:space="preserve">日期：_____年______月______日   </w:t>
      </w:r>
    </w:p>
    <w:p w14:paraId="2AB8F4C7">
      <w:pPr>
        <w:rPr>
          <w:rFonts w:hint="eastAsia"/>
          <w:color w:val="000000"/>
          <w:sz w:val="24"/>
          <w:szCs w:val="20"/>
          <w:highlight w:val="none"/>
        </w:rPr>
      </w:pPr>
      <w:r>
        <w:rPr>
          <w:color w:val="000000"/>
          <w:sz w:val="24"/>
          <w:szCs w:val="20"/>
          <w:highlight w:val="none"/>
        </w:rPr>
        <w:br w:type="page" w:clear="all"/>
      </w:r>
    </w:p>
    <w:p w14:paraId="0D3B25A2">
      <w:pPr>
        <w:pageBreakBefore w:val="0"/>
        <w:widowControl w:val="0"/>
        <w:kinsoku/>
        <w:wordWrap/>
        <w:overflowPunct/>
        <w:topLinePunct w:val="0"/>
        <w:autoSpaceDE/>
        <w:autoSpaceDN/>
        <w:bidi w:val="0"/>
        <w:spacing w:line="360" w:lineRule="auto"/>
        <w:ind w:left="0" w:leftChars="0" w:firstLine="480" w:firstLineChars="200"/>
        <w:textAlignment w:val="auto"/>
        <w:rPr>
          <w:rFonts w:hint="eastAsia" w:ascii="Times New Roman" w:hAnsi="Times New Roman" w:eastAsia="宋体" w:cs="Times New Roman"/>
          <w:color w:val="000000"/>
          <w:sz w:val="24"/>
          <w:szCs w:val="20"/>
          <w:highlight w:val="none"/>
          <w:lang w:val="en-US" w:eastAsia="zh-CN" w:bidi="ar-SA"/>
        </w:rPr>
      </w:pPr>
      <w:r>
        <w:rPr>
          <w:rFonts w:hint="eastAsia" w:cs="Times New Roman"/>
          <w:color w:val="000000"/>
          <w:sz w:val="24"/>
          <w:szCs w:val="20"/>
          <w:highlight w:val="none"/>
          <w:lang w:val="en-US" w:eastAsia="zh-CN" w:bidi="ar-SA"/>
        </w:rPr>
        <w:t>8参加本项目人员一览表</w:t>
      </w:r>
    </w:p>
    <w:p w14:paraId="5DCCBB3C">
      <w:pPr>
        <w:jc w:val="center"/>
        <w:rPr>
          <w:rFonts w:hint="eastAsia" w:ascii="宋体" w:hAnsi="宋体" w:eastAsia="宋体" w:cs="Times New Roman"/>
          <w:b/>
          <w:sz w:val="32"/>
          <w:szCs w:val="32"/>
          <w:highlight w:val="none"/>
        </w:rPr>
      </w:pPr>
      <w:r>
        <w:rPr>
          <w:rFonts w:hint="eastAsia" w:ascii="宋体" w:hAnsi="宋体" w:eastAsia="宋体" w:cs="Times New Roman"/>
          <w:b/>
          <w:sz w:val="32"/>
          <w:szCs w:val="32"/>
          <w:highlight w:val="none"/>
        </w:rPr>
        <w:t>参加本项目人员一览表</w:t>
      </w:r>
    </w:p>
    <w:p w14:paraId="0BA1C7FE">
      <w:pPr>
        <w:spacing w:line="360" w:lineRule="auto"/>
        <w:rPr>
          <w:rFonts w:ascii="宋体" w:hAnsi="宋体"/>
          <w:sz w:val="22"/>
          <w:highlight w:val="none"/>
        </w:rPr>
      </w:pPr>
    </w:p>
    <w:p w14:paraId="0042D6AC">
      <w:pPr>
        <w:spacing w:line="360" w:lineRule="auto"/>
        <w:rPr>
          <w:rFonts w:ascii="宋体" w:hAnsi="宋体" w:cs="宋体"/>
          <w:sz w:val="24"/>
          <w:highlight w:val="none"/>
        </w:rPr>
      </w:pPr>
      <w:r>
        <w:rPr>
          <w:rFonts w:hint="eastAsia" w:ascii="宋体" w:hAnsi="宋体" w:cs="宋体"/>
          <w:sz w:val="24"/>
          <w:highlight w:val="none"/>
        </w:rPr>
        <w:t>项目编号：</w:t>
      </w:r>
      <w:r>
        <w:rPr>
          <w:rFonts w:hint="eastAsia" w:ascii="宋体" w:hAnsi="宋体" w:cs="宋体"/>
          <w:sz w:val="24"/>
          <w:highlight w:val="none"/>
          <w:u w:val="single"/>
        </w:rPr>
        <w:t xml:space="preserve">                     </w:t>
      </w:r>
    </w:p>
    <w:tbl>
      <w:tblPr>
        <w:tblStyle w:val="32"/>
        <w:tblW w:w="9450" w:type="dxa"/>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45"/>
        <w:gridCol w:w="945"/>
        <w:gridCol w:w="945"/>
        <w:gridCol w:w="945"/>
        <w:gridCol w:w="945"/>
        <w:gridCol w:w="945"/>
        <w:gridCol w:w="945"/>
        <w:gridCol w:w="945"/>
        <w:gridCol w:w="945"/>
        <w:gridCol w:w="945"/>
      </w:tblGrid>
      <w:tr w14:paraId="2EE16D0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noWrap w:val="0"/>
            <w:vAlign w:val="center"/>
          </w:tcPr>
          <w:p w14:paraId="3DE04620">
            <w:pPr>
              <w:tabs>
                <w:tab w:val="left" w:pos="9765"/>
              </w:tabs>
              <w:snapToGrid w:val="0"/>
              <w:spacing w:line="360" w:lineRule="auto"/>
              <w:jc w:val="center"/>
              <w:rPr>
                <w:rFonts w:ascii="宋体" w:hAnsi="宋体" w:cs="宋体"/>
                <w:sz w:val="24"/>
                <w:highlight w:val="none"/>
              </w:rPr>
            </w:pPr>
            <w:r>
              <w:rPr>
                <w:rFonts w:hint="eastAsia" w:ascii="宋体" w:hAnsi="宋体" w:cs="宋体"/>
                <w:sz w:val="24"/>
                <w:highlight w:val="none"/>
              </w:rPr>
              <w:t>序号</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4A66EBD5">
            <w:pPr>
              <w:tabs>
                <w:tab w:val="left" w:pos="9765"/>
              </w:tabs>
              <w:snapToGrid w:val="0"/>
              <w:spacing w:line="360" w:lineRule="auto"/>
              <w:jc w:val="center"/>
              <w:rPr>
                <w:rFonts w:ascii="宋体" w:hAnsi="宋体" w:cs="宋体"/>
                <w:sz w:val="24"/>
                <w:highlight w:val="none"/>
              </w:rPr>
            </w:pPr>
            <w:r>
              <w:rPr>
                <w:rFonts w:hint="eastAsia" w:ascii="宋体" w:hAnsi="宋体" w:cs="宋体"/>
                <w:sz w:val="24"/>
                <w:highlight w:val="none"/>
              </w:rPr>
              <w:t>姓名</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09969A24">
            <w:pPr>
              <w:tabs>
                <w:tab w:val="left" w:pos="9765"/>
              </w:tabs>
              <w:snapToGrid w:val="0"/>
              <w:spacing w:line="360" w:lineRule="auto"/>
              <w:jc w:val="center"/>
              <w:rPr>
                <w:rFonts w:ascii="宋体" w:hAnsi="宋体" w:cs="宋体"/>
                <w:sz w:val="24"/>
                <w:highlight w:val="none"/>
              </w:rPr>
            </w:pPr>
            <w:r>
              <w:rPr>
                <w:rFonts w:hint="eastAsia" w:ascii="宋体" w:hAnsi="宋体" w:cs="宋体"/>
                <w:sz w:val="24"/>
                <w:highlight w:val="none"/>
              </w:rPr>
              <w:t>性别</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27AFF527">
            <w:pPr>
              <w:tabs>
                <w:tab w:val="left" w:pos="9765"/>
              </w:tabs>
              <w:snapToGrid w:val="0"/>
              <w:spacing w:line="360" w:lineRule="auto"/>
              <w:jc w:val="center"/>
              <w:rPr>
                <w:rFonts w:ascii="宋体" w:hAnsi="宋体" w:cs="宋体"/>
                <w:sz w:val="24"/>
                <w:highlight w:val="none"/>
              </w:rPr>
            </w:pPr>
            <w:r>
              <w:rPr>
                <w:rFonts w:hint="eastAsia" w:ascii="宋体" w:hAnsi="宋体" w:cs="宋体"/>
                <w:sz w:val="24"/>
                <w:highlight w:val="none"/>
              </w:rPr>
              <w:t>年龄</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469199CB">
            <w:pPr>
              <w:tabs>
                <w:tab w:val="left" w:pos="9765"/>
              </w:tabs>
              <w:snapToGrid w:val="0"/>
              <w:spacing w:line="360" w:lineRule="auto"/>
              <w:jc w:val="center"/>
              <w:rPr>
                <w:rFonts w:ascii="宋体" w:hAnsi="宋体" w:cs="宋体"/>
                <w:sz w:val="24"/>
                <w:highlight w:val="none"/>
              </w:rPr>
            </w:pPr>
            <w:r>
              <w:rPr>
                <w:rFonts w:hint="eastAsia" w:ascii="宋体" w:hAnsi="宋体" w:cs="宋体"/>
                <w:sz w:val="24"/>
                <w:highlight w:val="none"/>
              </w:rPr>
              <w:t>毕业学校和学历</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78FD4F49">
            <w:pPr>
              <w:tabs>
                <w:tab w:val="left" w:pos="9765"/>
              </w:tabs>
              <w:snapToGrid w:val="0"/>
              <w:spacing w:line="360" w:lineRule="auto"/>
              <w:jc w:val="center"/>
              <w:rPr>
                <w:rFonts w:ascii="宋体" w:hAnsi="宋体" w:cs="宋体"/>
                <w:sz w:val="24"/>
                <w:highlight w:val="none"/>
              </w:rPr>
            </w:pPr>
            <w:r>
              <w:rPr>
                <w:rFonts w:hint="eastAsia" w:ascii="宋体" w:hAnsi="宋体" w:cs="宋体"/>
                <w:sz w:val="24"/>
                <w:highlight w:val="none"/>
              </w:rPr>
              <w:t>专业</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72D44466">
            <w:pPr>
              <w:tabs>
                <w:tab w:val="left" w:pos="9765"/>
              </w:tabs>
              <w:snapToGrid w:val="0"/>
              <w:spacing w:line="360" w:lineRule="auto"/>
              <w:jc w:val="center"/>
              <w:rPr>
                <w:rFonts w:ascii="宋体" w:hAnsi="宋体" w:cs="宋体"/>
                <w:sz w:val="24"/>
                <w:highlight w:val="none"/>
              </w:rPr>
            </w:pPr>
            <w:r>
              <w:rPr>
                <w:rFonts w:hint="eastAsia" w:ascii="宋体" w:hAnsi="宋体" w:cs="宋体"/>
                <w:sz w:val="24"/>
                <w:highlight w:val="none"/>
              </w:rPr>
              <w:t>职称</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4186A248">
            <w:pPr>
              <w:tabs>
                <w:tab w:val="left" w:pos="9765"/>
              </w:tabs>
              <w:snapToGrid w:val="0"/>
              <w:spacing w:line="360" w:lineRule="auto"/>
              <w:jc w:val="center"/>
              <w:rPr>
                <w:rFonts w:ascii="宋体" w:hAnsi="宋体" w:cs="宋体"/>
                <w:sz w:val="24"/>
                <w:highlight w:val="none"/>
              </w:rPr>
            </w:pPr>
            <w:r>
              <w:rPr>
                <w:rFonts w:hint="eastAsia" w:ascii="宋体" w:hAnsi="宋体" w:cs="宋体"/>
                <w:sz w:val="24"/>
                <w:highlight w:val="none"/>
              </w:rPr>
              <w:t>专业培训及证书</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20D6A38F">
            <w:pPr>
              <w:tabs>
                <w:tab w:val="left" w:pos="9765"/>
              </w:tabs>
              <w:snapToGrid w:val="0"/>
              <w:spacing w:line="360" w:lineRule="auto"/>
              <w:jc w:val="center"/>
              <w:rPr>
                <w:rFonts w:ascii="宋体" w:hAnsi="宋体" w:cs="宋体"/>
                <w:sz w:val="24"/>
                <w:highlight w:val="none"/>
              </w:rPr>
            </w:pPr>
            <w:r>
              <w:rPr>
                <w:rFonts w:hint="eastAsia" w:ascii="宋体" w:hAnsi="宋体" w:cs="宋体"/>
                <w:sz w:val="24"/>
                <w:highlight w:val="none"/>
              </w:rPr>
              <w:t>责任</w:t>
            </w:r>
          </w:p>
          <w:p w14:paraId="375EDD7E">
            <w:pPr>
              <w:tabs>
                <w:tab w:val="left" w:pos="9765"/>
              </w:tabs>
              <w:snapToGrid w:val="0"/>
              <w:spacing w:line="360" w:lineRule="auto"/>
              <w:jc w:val="center"/>
              <w:rPr>
                <w:rFonts w:ascii="宋体" w:hAnsi="宋体" w:cs="宋体"/>
                <w:sz w:val="24"/>
                <w:highlight w:val="none"/>
              </w:rPr>
            </w:pPr>
            <w:r>
              <w:rPr>
                <w:rFonts w:hint="eastAsia" w:ascii="宋体" w:hAnsi="宋体" w:cs="宋体"/>
                <w:sz w:val="24"/>
                <w:highlight w:val="none"/>
              </w:rPr>
              <w:t>或分工</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7FB69D0D">
            <w:pPr>
              <w:tabs>
                <w:tab w:val="left" w:pos="9765"/>
              </w:tabs>
              <w:snapToGrid w:val="0"/>
              <w:spacing w:line="360" w:lineRule="auto"/>
              <w:jc w:val="center"/>
              <w:rPr>
                <w:rFonts w:ascii="宋体" w:hAnsi="宋体" w:cs="宋体"/>
                <w:sz w:val="24"/>
                <w:highlight w:val="none"/>
              </w:rPr>
            </w:pPr>
            <w:r>
              <w:rPr>
                <w:rFonts w:hint="eastAsia" w:ascii="宋体" w:hAnsi="宋体" w:cs="宋体"/>
                <w:sz w:val="24"/>
                <w:highlight w:val="none"/>
              </w:rPr>
              <w:t>项目经历或主要工作</w:t>
            </w:r>
          </w:p>
          <w:p w14:paraId="50A9FB22">
            <w:pPr>
              <w:tabs>
                <w:tab w:val="left" w:pos="9765"/>
              </w:tabs>
              <w:snapToGrid w:val="0"/>
              <w:spacing w:line="360" w:lineRule="auto"/>
              <w:jc w:val="center"/>
              <w:rPr>
                <w:rFonts w:ascii="宋体" w:hAnsi="宋体" w:cs="宋体"/>
                <w:sz w:val="24"/>
                <w:highlight w:val="none"/>
              </w:rPr>
            </w:pPr>
            <w:r>
              <w:rPr>
                <w:rFonts w:hint="eastAsia" w:ascii="宋体" w:hAnsi="宋体" w:cs="宋体"/>
                <w:sz w:val="24"/>
                <w:highlight w:val="none"/>
              </w:rPr>
              <w:t>业绩</w:t>
            </w:r>
          </w:p>
        </w:tc>
      </w:tr>
      <w:tr w14:paraId="248D4F5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noWrap w:val="0"/>
            <w:vAlign w:val="top"/>
          </w:tcPr>
          <w:p w14:paraId="157A44D6">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65023220">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3670DF03">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319B2A78">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7BA46C27">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36DDB2AC">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5CDD7802">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52DFAAC3">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1B0F267E">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79747956">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r>
      <w:tr w14:paraId="4C741F9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noWrap w:val="0"/>
            <w:vAlign w:val="top"/>
          </w:tcPr>
          <w:p w14:paraId="1DEFC249">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193F6F54">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6C315133">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52F9D4DC">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02A1860D">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4020C54D">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4BE6D2C8">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0BDF70D1">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0DE70EDD">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3F11AB5C">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r>
      <w:tr w14:paraId="5FA32E0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noWrap w:val="0"/>
            <w:vAlign w:val="top"/>
          </w:tcPr>
          <w:p w14:paraId="6D8EFF44">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215456E8">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6C33A9D7">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1F352E41">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41D7EF34">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3F12AB2C">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0FCE68CA">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70D314E2">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7B436E6F">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3BA2C86B">
            <w:pPr>
              <w:tabs>
                <w:tab w:val="left" w:pos="9765"/>
              </w:tabs>
              <w:snapToGrid w:val="0"/>
              <w:spacing w:line="360" w:lineRule="auto"/>
              <w:rPr>
                <w:rFonts w:ascii="宋体" w:hAnsi="宋体" w:cs="宋体"/>
                <w:sz w:val="24"/>
                <w:highlight w:val="none"/>
              </w:rPr>
            </w:pPr>
          </w:p>
        </w:tc>
      </w:tr>
      <w:tr w14:paraId="7971268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noWrap w:val="0"/>
            <w:vAlign w:val="top"/>
          </w:tcPr>
          <w:p w14:paraId="0931C959">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2136D197">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03097385">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345F5AA2">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4181A2DB">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716B54DA">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16014EFF">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274F8EE8">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2C22A4D3">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159C176D">
            <w:pPr>
              <w:tabs>
                <w:tab w:val="left" w:pos="9765"/>
              </w:tabs>
              <w:snapToGrid w:val="0"/>
              <w:spacing w:line="360" w:lineRule="auto"/>
              <w:rPr>
                <w:rFonts w:ascii="宋体" w:hAnsi="宋体" w:cs="宋体"/>
                <w:sz w:val="24"/>
                <w:highlight w:val="none"/>
              </w:rPr>
            </w:pPr>
          </w:p>
        </w:tc>
      </w:tr>
      <w:tr w14:paraId="251CB5A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noWrap w:val="0"/>
            <w:vAlign w:val="top"/>
          </w:tcPr>
          <w:p w14:paraId="372320E9">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08BF850F">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1C9291DA">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34F0AC2C">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5FF376FB">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0D5D3D6F">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7488F1DA">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3131A85B">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30C71F55">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7990CD61">
            <w:pPr>
              <w:tabs>
                <w:tab w:val="left" w:pos="9765"/>
              </w:tabs>
              <w:snapToGrid w:val="0"/>
              <w:spacing w:line="360" w:lineRule="auto"/>
              <w:rPr>
                <w:rFonts w:ascii="宋体" w:hAnsi="宋体" w:cs="宋体"/>
                <w:sz w:val="24"/>
                <w:highlight w:val="none"/>
              </w:rPr>
            </w:pPr>
          </w:p>
        </w:tc>
      </w:tr>
      <w:tr w14:paraId="2F16F69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noWrap w:val="0"/>
            <w:vAlign w:val="top"/>
          </w:tcPr>
          <w:p w14:paraId="6A53D081">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63F43B3C">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04C19091">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5CC70836">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5BA107B3">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00EB08BE">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08F21F3F">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69574BE6">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43819058">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50A8FB29">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r>
    </w:tbl>
    <w:p w14:paraId="0CDF093B">
      <w:pPr>
        <w:tabs>
          <w:tab w:val="left" w:pos="9765"/>
        </w:tabs>
        <w:rPr>
          <w:rFonts w:ascii="宋体" w:hAnsi="宋体" w:cs="宋体"/>
          <w:b/>
          <w:sz w:val="24"/>
          <w:highlight w:val="none"/>
          <w:lang w:val="zh-CN"/>
        </w:rPr>
      </w:pPr>
    </w:p>
    <w:p w14:paraId="3BE8600C">
      <w:pPr>
        <w:tabs>
          <w:tab w:val="left" w:pos="9765"/>
        </w:tabs>
        <w:spacing w:line="360" w:lineRule="auto"/>
        <w:rPr>
          <w:rFonts w:ascii="宋体" w:hAnsi="宋体" w:cs="宋体"/>
          <w:b/>
          <w:sz w:val="24"/>
          <w:highlight w:val="none"/>
        </w:rPr>
      </w:pPr>
      <w:r>
        <w:rPr>
          <w:rFonts w:hint="eastAsia" w:ascii="宋体" w:hAnsi="宋体" w:cs="宋体"/>
          <w:b/>
          <w:sz w:val="24"/>
          <w:highlight w:val="none"/>
          <w:lang w:val="zh-CN"/>
        </w:rPr>
        <w:t>注：参加本项目人员须是投标人正式职工。</w:t>
      </w:r>
    </w:p>
    <w:p w14:paraId="2FDF54F0">
      <w:pPr>
        <w:spacing w:line="360" w:lineRule="auto"/>
        <w:rPr>
          <w:rFonts w:ascii="宋体" w:hAnsi="宋体"/>
          <w:sz w:val="24"/>
          <w:highlight w:val="none"/>
        </w:rPr>
      </w:pPr>
    </w:p>
    <w:p w14:paraId="023642DA">
      <w:pPr>
        <w:spacing w:before="25" w:after="25" w:line="360" w:lineRule="auto"/>
        <w:rPr>
          <w:color w:val="000000"/>
          <w:sz w:val="24"/>
          <w:highlight w:val="none"/>
          <w:lang w:val="zh-CN"/>
        </w:rPr>
      </w:pPr>
      <w:r>
        <w:rPr>
          <w:color w:val="000000"/>
          <w:sz w:val="24"/>
          <w:highlight w:val="none"/>
        </w:rPr>
        <w:t>投标人名称（加盖公章）</w:t>
      </w:r>
      <w:r>
        <w:rPr>
          <w:color w:val="000000"/>
          <w:sz w:val="24"/>
          <w:highlight w:val="none"/>
          <w:lang w:val="zh-CN"/>
        </w:rPr>
        <w:t>：    ____________</w:t>
      </w:r>
    </w:p>
    <w:p w14:paraId="70B2E7C7">
      <w:pPr>
        <w:spacing w:before="25" w:after="25" w:line="360" w:lineRule="auto"/>
        <w:rPr>
          <w:color w:val="000000"/>
          <w:sz w:val="24"/>
          <w:highlight w:val="none"/>
          <w:lang w:val="zh-CN"/>
        </w:rPr>
      </w:pPr>
      <w:r>
        <w:rPr>
          <w:color w:val="000000"/>
          <w:sz w:val="24"/>
          <w:szCs w:val="20"/>
          <w:highlight w:val="none"/>
        </w:rPr>
        <w:t xml:space="preserve">日期：_____年______月______日   </w:t>
      </w:r>
    </w:p>
    <w:p w14:paraId="1F11594B">
      <w:pPr>
        <w:rPr>
          <w:rFonts w:hint="eastAsia"/>
          <w:sz w:val="22"/>
          <w:highlight w:val="none"/>
        </w:rPr>
      </w:pPr>
      <w:r>
        <w:rPr>
          <w:sz w:val="22"/>
          <w:highlight w:val="none"/>
        </w:rPr>
        <w:br w:type="page" w:clear="all"/>
      </w:r>
      <w:bookmarkStart w:id="909" w:name="_Toc288738839"/>
      <w:bookmarkStart w:id="910" w:name="_Toc288738397"/>
    </w:p>
    <w:p w14:paraId="25626B80">
      <w:pPr>
        <w:rPr>
          <w:color w:val="000000"/>
          <w:sz w:val="24"/>
          <w:szCs w:val="20"/>
          <w:highlight w:val="none"/>
        </w:rPr>
      </w:pPr>
      <w:r>
        <w:rPr>
          <w:rFonts w:hint="eastAsia"/>
          <w:color w:val="000000"/>
          <w:sz w:val="24"/>
          <w:szCs w:val="20"/>
          <w:highlight w:val="none"/>
          <w:lang w:val="en-US" w:eastAsia="zh-CN"/>
        </w:rPr>
        <w:t>9</w:t>
      </w:r>
      <w:r>
        <w:rPr>
          <w:rFonts w:hint="eastAsia"/>
          <w:color w:val="000000"/>
          <w:sz w:val="24"/>
          <w:szCs w:val="20"/>
          <w:highlight w:val="none"/>
        </w:rPr>
        <w:t>相关业绩案例一览表</w:t>
      </w:r>
    </w:p>
    <w:p w14:paraId="1776A3F4">
      <w:pPr>
        <w:rPr>
          <w:color w:val="000000"/>
          <w:sz w:val="24"/>
          <w:szCs w:val="20"/>
          <w:highlight w:val="none"/>
        </w:rPr>
      </w:pPr>
    </w:p>
    <w:p w14:paraId="417EE224">
      <w:pPr>
        <w:jc w:val="center"/>
        <w:rPr>
          <w:rFonts w:ascii="宋体" w:hAnsi="宋体"/>
          <w:b/>
          <w:sz w:val="32"/>
          <w:szCs w:val="32"/>
          <w:highlight w:val="none"/>
        </w:rPr>
      </w:pPr>
      <w:r>
        <w:rPr>
          <w:rFonts w:hint="eastAsia" w:ascii="宋体" w:hAnsi="宋体"/>
          <w:b/>
          <w:sz w:val="32"/>
          <w:szCs w:val="32"/>
          <w:highlight w:val="none"/>
        </w:rPr>
        <w:t>相关业绩案例一览表</w:t>
      </w:r>
      <w:bookmarkEnd w:id="909"/>
      <w:bookmarkEnd w:id="910"/>
    </w:p>
    <w:p w14:paraId="20BDC591">
      <w:pPr>
        <w:spacing w:line="360" w:lineRule="auto"/>
        <w:jc w:val="center"/>
        <w:rPr>
          <w:rFonts w:ascii="宋体" w:hAnsi="宋体"/>
          <w:b/>
          <w:sz w:val="28"/>
          <w:szCs w:val="30"/>
          <w:highlight w:val="none"/>
        </w:rPr>
      </w:pPr>
    </w:p>
    <w:p w14:paraId="35FD45CB">
      <w:pPr>
        <w:spacing w:line="360" w:lineRule="auto"/>
        <w:ind w:firstLine="480"/>
        <w:rPr>
          <w:rFonts w:ascii="宋体" w:hAnsi="宋体" w:cs="宋体"/>
          <w:sz w:val="24"/>
          <w:highlight w:val="none"/>
        </w:rPr>
      </w:pPr>
      <w:r>
        <w:rPr>
          <w:rFonts w:hint="eastAsia" w:ascii="宋体" w:hAnsi="宋体" w:cs="宋体"/>
          <w:sz w:val="24"/>
          <w:highlight w:val="none"/>
        </w:rPr>
        <w:t>项目编号：</w:t>
      </w:r>
      <w:r>
        <w:rPr>
          <w:rFonts w:hint="eastAsia" w:ascii="宋体" w:hAnsi="宋体" w:cs="宋体"/>
          <w:sz w:val="24"/>
          <w:highlight w:val="none"/>
          <w:u w:val="single"/>
        </w:rPr>
        <w:t xml:space="preserve">                   </w:t>
      </w:r>
    </w:p>
    <w:tbl>
      <w:tblPr>
        <w:tblStyle w:val="32"/>
        <w:tblW w:w="9011" w:type="dxa"/>
        <w:jc w:val="center"/>
        <w:tblLayout w:type="fixed"/>
        <w:tblCellMar>
          <w:top w:w="0" w:type="dxa"/>
          <w:left w:w="108" w:type="dxa"/>
          <w:bottom w:w="0" w:type="dxa"/>
          <w:right w:w="108" w:type="dxa"/>
        </w:tblCellMar>
      </w:tblPr>
      <w:tblGrid>
        <w:gridCol w:w="1284"/>
        <w:gridCol w:w="1681"/>
        <w:gridCol w:w="1521"/>
        <w:gridCol w:w="1198"/>
        <w:gridCol w:w="1730"/>
        <w:gridCol w:w="1597"/>
      </w:tblGrid>
      <w:tr w14:paraId="3C444502">
        <w:tblPrEx>
          <w:tblCellMar>
            <w:top w:w="0" w:type="dxa"/>
            <w:left w:w="108" w:type="dxa"/>
            <w:bottom w:w="0" w:type="dxa"/>
            <w:right w:w="108" w:type="dxa"/>
          </w:tblCellMar>
        </w:tblPrEx>
        <w:trPr>
          <w:trHeight w:val="498" w:hRule="atLeast"/>
          <w:jc w:val="center"/>
        </w:trPr>
        <w:tc>
          <w:tcPr>
            <w:tcW w:w="1284" w:type="dxa"/>
            <w:tcBorders>
              <w:top w:val="single" w:color="000000" w:sz="6" w:space="0"/>
              <w:left w:val="single" w:color="000000" w:sz="6" w:space="0"/>
              <w:bottom w:val="single" w:color="000000" w:sz="6" w:space="0"/>
              <w:right w:val="single" w:color="000000" w:sz="6" w:space="0"/>
            </w:tcBorders>
            <w:noWrap w:val="0"/>
            <w:vAlign w:val="center"/>
          </w:tcPr>
          <w:p w14:paraId="7E3DC5B2">
            <w:pPr>
              <w:tabs>
                <w:tab w:val="left" w:pos="9765"/>
              </w:tabs>
              <w:spacing w:line="360" w:lineRule="auto"/>
              <w:jc w:val="center"/>
              <w:rPr>
                <w:rFonts w:ascii="宋体" w:hAnsi="宋体" w:cs="宋体"/>
                <w:sz w:val="24"/>
                <w:highlight w:val="none"/>
                <w:lang w:val="zh-CN"/>
              </w:rPr>
            </w:pPr>
            <w:r>
              <w:rPr>
                <w:rFonts w:hint="eastAsia" w:ascii="宋体" w:hAnsi="宋体" w:cs="宋体"/>
                <w:sz w:val="24"/>
                <w:highlight w:val="none"/>
                <w:lang w:val="zh-CN"/>
              </w:rPr>
              <w:t>项目时间</w:t>
            </w:r>
          </w:p>
        </w:tc>
        <w:tc>
          <w:tcPr>
            <w:tcW w:w="1681" w:type="dxa"/>
            <w:tcBorders>
              <w:top w:val="single" w:color="000000" w:sz="6" w:space="0"/>
              <w:left w:val="single" w:color="000000" w:sz="6" w:space="0"/>
              <w:bottom w:val="single" w:color="000000" w:sz="6" w:space="0"/>
              <w:right w:val="single" w:color="000000" w:sz="6" w:space="0"/>
            </w:tcBorders>
            <w:noWrap w:val="0"/>
            <w:vAlign w:val="center"/>
          </w:tcPr>
          <w:p w14:paraId="4C61F172">
            <w:pPr>
              <w:tabs>
                <w:tab w:val="left" w:pos="9765"/>
              </w:tabs>
              <w:spacing w:line="360" w:lineRule="auto"/>
              <w:jc w:val="center"/>
              <w:rPr>
                <w:rFonts w:ascii="宋体" w:hAnsi="宋体" w:cs="宋体"/>
                <w:sz w:val="24"/>
                <w:highlight w:val="none"/>
                <w:lang w:val="zh-CN"/>
              </w:rPr>
            </w:pPr>
            <w:r>
              <w:rPr>
                <w:rFonts w:hint="eastAsia" w:ascii="宋体" w:hAnsi="宋体" w:cs="宋体"/>
                <w:sz w:val="24"/>
                <w:highlight w:val="none"/>
                <w:lang w:val="zh-CN"/>
              </w:rPr>
              <w:t>项目甲方单位</w:t>
            </w:r>
          </w:p>
        </w:tc>
        <w:tc>
          <w:tcPr>
            <w:tcW w:w="1521" w:type="dxa"/>
            <w:tcBorders>
              <w:top w:val="single" w:color="000000" w:sz="6" w:space="0"/>
              <w:left w:val="single" w:color="000000" w:sz="6" w:space="0"/>
              <w:bottom w:val="single" w:color="000000" w:sz="6" w:space="0"/>
              <w:right w:val="single" w:color="000000" w:sz="6" w:space="0"/>
            </w:tcBorders>
            <w:noWrap w:val="0"/>
            <w:vAlign w:val="center"/>
          </w:tcPr>
          <w:p w14:paraId="35A77A9B">
            <w:pPr>
              <w:tabs>
                <w:tab w:val="left" w:pos="9765"/>
              </w:tabs>
              <w:spacing w:line="360" w:lineRule="auto"/>
              <w:jc w:val="center"/>
              <w:rPr>
                <w:rFonts w:ascii="宋体" w:hAnsi="宋体" w:cs="宋体"/>
                <w:sz w:val="24"/>
                <w:highlight w:val="none"/>
                <w:lang w:val="zh-CN"/>
              </w:rPr>
            </w:pPr>
            <w:r>
              <w:rPr>
                <w:rFonts w:hint="eastAsia" w:ascii="宋体" w:hAnsi="宋体" w:cs="宋体"/>
                <w:sz w:val="24"/>
                <w:highlight w:val="none"/>
                <w:lang w:val="zh-CN"/>
              </w:rPr>
              <w:t>项目名称</w:t>
            </w:r>
          </w:p>
        </w:tc>
        <w:tc>
          <w:tcPr>
            <w:tcW w:w="1198" w:type="dxa"/>
            <w:tcBorders>
              <w:top w:val="single" w:color="000000" w:sz="6" w:space="0"/>
              <w:left w:val="single" w:color="000000" w:sz="6" w:space="0"/>
              <w:bottom w:val="single" w:color="000000" w:sz="6" w:space="0"/>
              <w:right w:val="single" w:color="000000" w:sz="6" w:space="0"/>
            </w:tcBorders>
            <w:noWrap w:val="0"/>
            <w:vAlign w:val="center"/>
          </w:tcPr>
          <w:p w14:paraId="2C7F190A">
            <w:pPr>
              <w:tabs>
                <w:tab w:val="left" w:pos="9765"/>
              </w:tabs>
              <w:spacing w:line="360" w:lineRule="auto"/>
              <w:jc w:val="center"/>
              <w:rPr>
                <w:rFonts w:ascii="宋体" w:hAnsi="宋体" w:cs="宋体"/>
                <w:sz w:val="24"/>
                <w:highlight w:val="none"/>
                <w:lang w:val="zh-CN"/>
              </w:rPr>
            </w:pPr>
            <w:r>
              <w:rPr>
                <w:rFonts w:hint="eastAsia" w:ascii="宋体" w:hAnsi="宋体" w:cs="宋体"/>
                <w:sz w:val="24"/>
                <w:highlight w:val="none"/>
                <w:lang w:val="zh-CN"/>
              </w:rPr>
              <w:t>合同金额</w:t>
            </w:r>
          </w:p>
        </w:tc>
        <w:tc>
          <w:tcPr>
            <w:tcW w:w="1730" w:type="dxa"/>
            <w:tcBorders>
              <w:top w:val="single" w:color="000000" w:sz="6" w:space="0"/>
              <w:left w:val="single" w:color="000000" w:sz="6" w:space="0"/>
              <w:bottom w:val="single" w:color="000000" w:sz="6" w:space="0"/>
              <w:right w:val="single" w:color="000000" w:sz="6" w:space="0"/>
            </w:tcBorders>
            <w:noWrap w:val="0"/>
            <w:vAlign w:val="center"/>
          </w:tcPr>
          <w:p w14:paraId="392FFB91">
            <w:pPr>
              <w:tabs>
                <w:tab w:val="left" w:pos="9765"/>
              </w:tabs>
              <w:spacing w:line="360" w:lineRule="auto"/>
              <w:jc w:val="center"/>
              <w:rPr>
                <w:rFonts w:ascii="宋体" w:hAnsi="宋体" w:cs="宋体"/>
                <w:sz w:val="24"/>
                <w:highlight w:val="none"/>
                <w:lang w:val="zh-CN"/>
              </w:rPr>
            </w:pPr>
            <w:r>
              <w:rPr>
                <w:rFonts w:hint="eastAsia" w:ascii="宋体" w:hAnsi="宋体" w:cs="宋体"/>
                <w:sz w:val="24"/>
                <w:highlight w:val="none"/>
                <w:lang w:val="zh-CN"/>
              </w:rPr>
              <w:t>单位地址</w:t>
            </w:r>
          </w:p>
        </w:tc>
        <w:tc>
          <w:tcPr>
            <w:tcW w:w="1597" w:type="dxa"/>
            <w:tcBorders>
              <w:top w:val="single" w:color="000000" w:sz="6" w:space="0"/>
              <w:left w:val="single" w:color="000000" w:sz="6" w:space="0"/>
              <w:bottom w:val="single" w:color="000000" w:sz="6" w:space="0"/>
              <w:right w:val="single" w:color="000000" w:sz="6" w:space="0"/>
            </w:tcBorders>
            <w:noWrap w:val="0"/>
            <w:vAlign w:val="center"/>
          </w:tcPr>
          <w:p w14:paraId="54087545">
            <w:pPr>
              <w:tabs>
                <w:tab w:val="left" w:pos="9765"/>
              </w:tabs>
              <w:spacing w:line="360" w:lineRule="auto"/>
              <w:jc w:val="center"/>
              <w:rPr>
                <w:rFonts w:ascii="宋体" w:hAnsi="宋体" w:cs="宋体"/>
                <w:sz w:val="24"/>
                <w:highlight w:val="none"/>
                <w:lang w:val="zh-CN"/>
              </w:rPr>
            </w:pPr>
            <w:r>
              <w:rPr>
                <w:rFonts w:hint="eastAsia" w:ascii="宋体" w:hAnsi="宋体" w:cs="宋体"/>
                <w:sz w:val="24"/>
                <w:highlight w:val="none"/>
                <w:lang w:val="zh-CN"/>
              </w:rPr>
              <w:t>联系电话</w:t>
            </w:r>
          </w:p>
        </w:tc>
      </w:tr>
      <w:tr w14:paraId="4765550C">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center"/>
          </w:tcPr>
          <w:p w14:paraId="64F24D52">
            <w:pPr>
              <w:tabs>
                <w:tab w:val="left" w:pos="9765"/>
              </w:tabs>
              <w:spacing w:line="360" w:lineRule="auto"/>
              <w:jc w:val="center"/>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center"/>
          </w:tcPr>
          <w:p w14:paraId="771F71D9">
            <w:pPr>
              <w:tabs>
                <w:tab w:val="left" w:pos="9765"/>
              </w:tabs>
              <w:spacing w:line="360" w:lineRule="auto"/>
              <w:jc w:val="center"/>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center"/>
          </w:tcPr>
          <w:p w14:paraId="74AD73E6">
            <w:pPr>
              <w:tabs>
                <w:tab w:val="left" w:pos="9765"/>
              </w:tabs>
              <w:spacing w:line="360" w:lineRule="auto"/>
              <w:jc w:val="center"/>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center"/>
          </w:tcPr>
          <w:p w14:paraId="76DF4BDF">
            <w:pPr>
              <w:tabs>
                <w:tab w:val="left" w:pos="9765"/>
              </w:tabs>
              <w:spacing w:line="360" w:lineRule="auto"/>
              <w:jc w:val="center"/>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center"/>
          </w:tcPr>
          <w:p w14:paraId="724E9E0E">
            <w:pPr>
              <w:tabs>
                <w:tab w:val="left" w:pos="9765"/>
              </w:tabs>
              <w:spacing w:line="360" w:lineRule="auto"/>
              <w:ind w:hanging="523"/>
              <w:jc w:val="center"/>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center"/>
          </w:tcPr>
          <w:p w14:paraId="19C3EEBE">
            <w:pPr>
              <w:tabs>
                <w:tab w:val="left" w:pos="9765"/>
              </w:tabs>
              <w:spacing w:line="360" w:lineRule="auto"/>
              <w:ind w:hanging="523"/>
              <w:jc w:val="center"/>
              <w:rPr>
                <w:rFonts w:ascii="宋体" w:hAnsi="宋体" w:cs="宋体"/>
                <w:sz w:val="24"/>
                <w:highlight w:val="none"/>
              </w:rPr>
            </w:pPr>
          </w:p>
        </w:tc>
      </w:tr>
      <w:tr w14:paraId="056268AB">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2C7B70A5">
            <w:pPr>
              <w:tabs>
                <w:tab w:val="left" w:pos="9765"/>
              </w:tabs>
              <w:spacing w:line="360" w:lineRule="auto"/>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478E254E">
            <w:pPr>
              <w:tabs>
                <w:tab w:val="left" w:pos="9765"/>
              </w:tabs>
              <w:spacing w:line="360" w:lineRule="auto"/>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710AD948">
            <w:pPr>
              <w:tabs>
                <w:tab w:val="left" w:pos="9765"/>
              </w:tabs>
              <w:spacing w:line="360" w:lineRule="auto"/>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6FF451EF">
            <w:pPr>
              <w:tabs>
                <w:tab w:val="left" w:pos="9765"/>
              </w:tabs>
              <w:spacing w:line="360" w:lineRule="auto"/>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6296991A">
            <w:pPr>
              <w:tabs>
                <w:tab w:val="left" w:pos="9765"/>
              </w:tabs>
              <w:spacing w:line="360" w:lineRule="auto"/>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388C8250">
            <w:pPr>
              <w:tabs>
                <w:tab w:val="left" w:pos="9765"/>
              </w:tabs>
              <w:spacing w:line="360" w:lineRule="auto"/>
              <w:rPr>
                <w:rFonts w:ascii="宋体" w:hAnsi="宋体" w:cs="宋体"/>
                <w:sz w:val="24"/>
                <w:highlight w:val="none"/>
              </w:rPr>
            </w:pPr>
          </w:p>
        </w:tc>
      </w:tr>
      <w:tr w14:paraId="2E5FB9E5">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341D16A8">
            <w:pPr>
              <w:tabs>
                <w:tab w:val="left" w:pos="9765"/>
              </w:tabs>
              <w:spacing w:line="360" w:lineRule="auto"/>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026EFE00">
            <w:pPr>
              <w:tabs>
                <w:tab w:val="left" w:pos="9765"/>
              </w:tabs>
              <w:spacing w:line="360" w:lineRule="auto"/>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48E82563">
            <w:pPr>
              <w:tabs>
                <w:tab w:val="left" w:pos="9765"/>
              </w:tabs>
              <w:spacing w:line="360" w:lineRule="auto"/>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4EC74059">
            <w:pPr>
              <w:tabs>
                <w:tab w:val="left" w:pos="9765"/>
              </w:tabs>
              <w:spacing w:line="360" w:lineRule="auto"/>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4AAF4FA9">
            <w:pPr>
              <w:tabs>
                <w:tab w:val="left" w:pos="9765"/>
              </w:tabs>
              <w:spacing w:line="360" w:lineRule="auto"/>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55FACF04">
            <w:pPr>
              <w:tabs>
                <w:tab w:val="left" w:pos="9765"/>
              </w:tabs>
              <w:spacing w:line="360" w:lineRule="auto"/>
              <w:rPr>
                <w:rFonts w:ascii="宋体" w:hAnsi="宋体" w:cs="宋体"/>
                <w:sz w:val="24"/>
                <w:highlight w:val="none"/>
              </w:rPr>
            </w:pPr>
          </w:p>
        </w:tc>
      </w:tr>
      <w:tr w14:paraId="5FB21EF9">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5C3C66D1">
            <w:pPr>
              <w:tabs>
                <w:tab w:val="left" w:pos="9765"/>
              </w:tabs>
              <w:spacing w:line="360" w:lineRule="auto"/>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4717C6F7">
            <w:pPr>
              <w:tabs>
                <w:tab w:val="left" w:pos="9765"/>
              </w:tabs>
              <w:spacing w:line="360" w:lineRule="auto"/>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6ECCDE6A">
            <w:pPr>
              <w:tabs>
                <w:tab w:val="left" w:pos="9765"/>
              </w:tabs>
              <w:spacing w:line="360" w:lineRule="auto"/>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357E84D0">
            <w:pPr>
              <w:tabs>
                <w:tab w:val="left" w:pos="9765"/>
              </w:tabs>
              <w:spacing w:line="360" w:lineRule="auto"/>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1242AE3C">
            <w:pPr>
              <w:tabs>
                <w:tab w:val="left" w:pos="9765"/>
              </w:tabs>
              <w:spacing w:line="360" w:lineRule="auto"/>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3A93CB69">
            <w:pPr>
              <w:tabs>
                <w:tab w:val="left" w:pos="9765"/>
              </w:tabs>
              <w:spacing w:line="360" w:lineRule="auto"/>
              <w:rPr>
                <w:rFonts w:ascii="宋体" w:hAnsi="宋体" w:cs="宋体"/>
                <w:sz w:val="24"/>
                <w:highlight w:val="none"/>
              </w:rPr>
            </w:pPr>
          </w:p>
        </w:tc>
      </w:tr>
      <w:tr w14:paraId="1AE00DE6">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660AC133">
            <w:pPr>
              <w:tabs>
                <w:tab w:val="left" w:pos="9765"/>
              </w:tabs>
              <w:spacing w:line="360" w:lineRule="auto"/>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750415E2">
            <w:pPr>
              <w:tabs>
                <w:tab w:val="left" w:pos="9765"/>
              </w:tabs>
              <w:spacing w:line="360" w:lineRule="auto"/>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47831B20">
            <w:pPr>
              <w:tabs>
                <w:tab w:val="left" w:pos="9765"/>
              </w:tabs>
              <w:spacing w:line="360" w:lineRule="auto"/>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4942CEDD">
            <w:pPr>
              <w:tabs>
                <w:tab w:val="left" w:pos="9765"/>
              </w:tabs>
              <w:spacing w:line="360" w:lineRule="auto"/>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44D47442">
            <w:pPr>
              <w:tabs>
                <w:tab w:val="left" w:pos="9765"/>
              </w:tabs>
              <w:spacing w:line="360" w:lineRule="auto"/>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1A723E65">
            <w:pPr>
              <w:tabs>
                <w:tab w:val="left" w:pos="9765"/>
              </w:tabs>
              <w:spacing w:line="360" w:lineRule="auto"/>
              <w:rPr>
                <w:rFonts w:ascii="宋体" w:hAnsi="宋体" w:cs="宋体"/>
                <w:sz w:val="24"/>
                <w:highlight w:val="none"/>
              </w:rPr>
            </w:pPr>
          </w:p>
        </w:tc>
      </w:tr>
      <w:tr w14:paraId="55851886">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7125D73B">
            <w:pPr>
              <w:tabs>
                <w:tab w:val="left" w:pos="9765"/>
              </w:tabs>
              <w:spacing w:line="360" w:lineRule="auto"/>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7D57F59D">
            <w:pPr>
              <w:tabs>
                <w:tab w:val="left" w:pos="9765"/>
              </w:tabs>
              <w:spacing w:line="360" w:lineRule="auto"/>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555FD2DF">
            <w:pPr>
              <w:tabs>
                <w:tab w:val="left" w:pos="9765"/>
              </w:tabs>
              <w:spacing w:line="360" w:lineRule="auto"/>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2B80441A">
            <w:pPr>
              <w:tabs>
                <w:tab w:val="left" w:pos="9765"/>
              </w:tabs>
              <w:spacing w:line="360" w:lineRule="auto"/>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613A60D4">
            <w:pPr>
              <w:tabs>
                <w:tab w:val="left" w:pos="9765"/>
              </w:tabs>
              <w:spacing w:line="360" w:lineRule="auto"/>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31EE157C">
            <w:pPr>
              <w:tabs>
                <w:tab w:val="left" w:pos="9765"/>
              </w:tabs>
              <w:spacing w:line="360" w:lineRule="auto"/>
              <w:rPr>
                <w:rFonts w:ascii="宋体" w:hAnsi="宋体" w:cs="宋体"/>
                <w:sz w:val="24"/>
                <w:highlight w:val="none"/>
              </w:rPr>
            </w:pPr>
          </w:p>
        </w:tc>
      </w:tr>
      <w:tr w14:paraId="37E5C132">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29EE6538">
            <w:pPr>
              <w:tabs>
                <w:tab w:val="left" w:pos="9765"/>
              </w:tabs>
              <w:spacing w:line="360" w:lineRule="auto"/>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0B43FC19">
            <w:pPr>
              <w:tabs>
                <w:tab w:val="left" w:pos="9765"/>
              </w:tabs>
              <w:spacing w:line="360" w:lineRule="auto"/>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0B972462">
            <w:pPr>
              <w:tabs>
                <w:tab w:val="left" w:pos="9765"/>
              </w:tabs>
              <w:spacing w:line="360" w:lineRule="auto"/>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7930F069">
            <w:pPr>
              <w:tabs>
                <w:tab w:val="left" w:pos="9765"/>
              </w:tabs>
              <w:spacing w:line="360" w:lineRule="auto"/>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08E823DC">
            <w:pPr>
              <w:tabs>
                <w:tab w:val="left" w:pos="9765"/>
              </w:tabs>
              <w:spacing w:line="360" w:lineRule="auto"/>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7A963226">
            <w:pPr>
              <w:tabs>
                <w:tab w:val="left" w:pos="9765"/>
              </w:tabs>
              <w:spacing w:line="360" w:lineRule="auto"/>
              <w:rPr>
                <w:rFonts w:ascii="宋体" w:hAnsi="宋体" w:cs="宋体"/>
                <w:sz w:val="24"/>
                <w:highlight w:val="none"/>
              </w:rPr>
            </w:pPr>
          </w:p>
        </w:tc>
      </w:tr>
      <w:tr w14:paraId="0136A2C1">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4E507166">
            <w:pPr>
              <w:tabs>
                <w:tab w:val="left" w:pos="9765"/>
              </w:tabs>
              <w:spacing w:line="360" w:lineRule="auto"/>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4836C14B">
            <w:pPr>
              <w:tabs>
                <w:tab w:val="left" w:pos="9765"/>
              </w:tabs>
              <w:spacing w:line="360" w:lineRule="auto"/>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39BCF7BA">
            <w:pPr>
              <w:tabs>
                <w:tab w:val="left" w:pos="9765"/>
              </w:tabs>
              <w:spacing w:line="360" w:lineRule="auto"/>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0B22E4D1">
            <w:pPr>
              <w:tabs>
                <w:tab w:val="left" w:pos="9765"/>
              </w:tabs>
              <w:spacing w:line="360" w:lineRule="auto"/>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05DAEB5C">
            <w:pPr>
              <w:tabs>
                <w:tab w:val="left" w:pos="9765"/>
              </w:tabs>
              <w:spacing w:line="360" w:lineRule="auto"/>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3DDD51BC">
            <w:pPr>
              <w:tabs>
                <w:tab w:val="left" w:pos="9765"/>
              </w:tabs>
              <w:spacing w:line="360" w:lineRule="auto"/>
              <w:rPr>
                <w:rFonts w:ascii="宋体" w:hAnsi="宋体" w:cs="宋体"/>
                <w:sz w:val="24"/>
                <w:highlight w:val="none"/>
              </w:rPr>
            </w:pPr>
          </w:p>
        </w:tc>
      </w:tr>
      <w:tr w14:paraId="0B4C9466">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38B52EB7">
            <w:pPr>
              <w:tabs>
                <w:tab w:val="left" w:pos="9765"/>
              </w:tabs>
              <w:spacing w:line="360" w:lineRule="auto"/>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40801CD9">
            <w:pPr>
              <w:tabs>
                <w:tab w:val="left" w:pos="9765"/>
              </w:tabs>
              <w:spacing w:line="360" w:lineRule="auto"/>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07EB6707">
            <w:pPr>
              <w:tabs>
                <w:tab w:val="left" w:pos="9765"/>
              </w:tabs>
              <w:spacing w:line="360" w:lineRule="auto"/>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32052FAA">
            <w:pPr>
              <w:tabs>
                <w:tab w:val="left" w:pos="9765"/>
              </w:tabs>
              <w:spacing w:line="360" w:lineRule="auto"/>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2B813AF7">
            <w:pPr>
              <w:tabs>
                <w:tab w:val="left" w:pos="9765"/>
              </w:tabs>
              <w:spacing w:line="360" w:lineRule="auto"/>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7BD72301">
            <w:pPr>
              <w:tabs>
                <w:tab w:val="left" w:pos="9765"/>
              </w:tabs>
              <w:spacing w:line="360" w:lineRule="auto"/>
              <w:rPr>
                <w:rFonts w:ascii="宋体" w:hAnsi="宋体" w:cs="宋体"/>
                <w:sz w:val="24"/>
                <w:highlight w:val="none"/>
              </w:rPr>
            </w:pPr>
          </w:p>
        </w:tc>
      </w:tr>
    </w:tbl>
    <w:p w14:paraId="01C7E14D">
      <w:pPr>
        <w:tabs>
          <w:tab w:val="left" w:pos="9765"/>
        </w:tabs>
        <w:rPr>
          <w:rFonts w:ascii="宋体" w:hAnsi="宋体" w:cs="宋体"/>
          <w:sz w:val="24"/>
          <w:highlight w:val="none"/>
          <w:lang w:val="zh-CN"/>
        </w:rPr>
      </w:pPr>
    </w:p>
    <w:p w14:paraId="7289308C">
      <w:pPr>
        <w:spacing w:line="360" w:lineRule="auto"/>
        <w:rPr>
          <w:rFonts w:ascii="宋体" w:hAnsi="宋体" w:cs="宋体"/>
          <w:sz w:val="24"/>
          <w:highlight w:val="none"/>
        </w:rPr>
      </w:pPr>
    </w:p>
    <w:p w14:paraId="1C2C4C7C">
      <w:pPr>
        <w:spacing w:before="25" w:after="25" w:line="360" w:lineRule="auto"/>
        <w:rPr>
          <w:color w:val="000000"/>
          <w:sz w:val="24"/>
          <w:highlight w:val="none"/>
          <w:lang w:val="zh-CN"/>
        </w:rPr>
      </w:pPr>
      <w:r>
        <w:rPr>
          <w:color w:val="000000"/>
          <w:sz w:val="24"/>
          <w:highlight w:val="none"/>
        </w:rPr>
        <w:t>投标人名称（加盖公章）</w:t>
      </w:r>
      <w:r>
        <w:rPr>
          <w:color w:val="000000"/>
          <w:sz w:val="24"/>
          <w:highlight w:val="none"/>
          <w:lang w:val="zh-CN"/>
        </w:rPr>
        <w:t>：    ____________</w:t>
      </w:r>
    </w:p>
    <w:p w14:paraId="032C493D">
      <w:pPr>
        <w:spacing w:before="25" w:after="25" w:line="360" w:lineRule="auto"/>
        <w:rPr>
          <w:color w:val="000000"/>
          <w:sz w:val="24"/>
          <w:highlight w:val="none"/>
          <w:lang w:val="zh-CN"/>
        </w:rPr>
      </w:pPr>
      <w:r>
        <w:rPr>
          <w:color w:val="000000"/>
          <w:sz w:val="24"/>
          <w:szCs w:val="20"/>
          <w:highlight w:val="none"/>
        </w:rPr>
        <w:t xml:space="preserve">日期：_____年______月______日   </w:t>
      </w:r>
    </w:p>
    <w:p w14:paraId="627C195F">
      <w:pPr>
        <w:rPr>
          <w:highlight w:val="none"/>
        </w:rPr>
      </w:pPr>
    </w:p>
    <w:p w14:paraId="3DFBB09E">
      <w:pPr>
        <w:rPr>
          <w:highlight w:val="none"/>
        </w:rPr>
      </w:pPr>
    </w:p>
    <w:p w14:paraId="12727318">
      <w:pPr>
        <w:rPr>
          <w:highlight w:val="none"/>
        </w:rPr>
      </w:pPr>
    </w:p>
    <w:p w14:paraId="13AE2614">
      <w:pPr>
        <w:rPr>
          <w:highlight w:val="none"/>
        </w:rPr>
      </w:pPr>
    </w:p>
    <w:p w14:paraId="3D33BFA0">
      <w:pPr>
        <w:rPr>
          <w:highlight w:val="none"/>
        </w:rPr>
      </w:pPr>
    </w:p>
    <w:p w14:paraId="3A576A34">
      <w:pPr>
        <w:spacing w:line="360" w:lineRule="auto"/>
        <w:outlineLvl w:val="2"/>
        <w:rPr>
          <w:rFonts w:hint="eastAsia"/>
          <w:color w:val="000000"/>
          <w:sz w:val="24"/>
          <w:szCs w:val="20"/>
          <w:highlight w:val="none"/>
        </w:rPr>
      </w:pPr>
    </w:p>
    <w:p w14:paraId="283CB9B0">
      <w:pPr>
        <w:spacing w:line="360" w:lineRule="auto"/>
        <w:outlineLvl w:val="2"/>
        <w:rPr>
          <w:rFonts w:hint="eastAsia"/>
          <w:color w:val="000000"/>
          <w:sz w:val="24"/>
          <w:szCs w:val="20"/>
          <w:highlight w:val="none"/>
        </w:rPr>
      </w:pPr>
    </w:p>
    <w:p w14:paraId="3481831E">
      <w:pPr>
        <w:pStyle w:val="38"/>
        <w:rPr>
          <w:rFonts w:hint="eastAsia"/>
          <w:color w:val="000000"/>
          <w:sz w:val="24"/>
          <w:szCs w:val="20"/>
          <w:highlight w:val="none"/>
        </w:rPr>
      </w:pPr>
    </w:p>
    <w:p w14:paraId="0C4A1E3C">
      <w:pPr>
        <w:pStyle w:val="38"/>
        <w:rPr>
          <w:rFonts w:hint="eastAsia"/>
          <w:color w:val="000000"/>
          <w:sz w:val="24"/>
          <w:szCs w:val="20"/>
          <w:highlight w:val="none"/>
        </w:rPr>
      </w:pPr>
    </w:p>
    <w:p w14:paraId="4C168B17">
      <w:pPr>
        <w:pStyle w:val="38"/>
        <w:rPr>
          <w:rFonts w:hint="eastAsia"/>
          <w:color w:val="000000"/>
          <w:sz w:val="24"/>
          <w:szCs w:val="20"/>
          <w:highlight w:val="none"/>
        </w:rPr>
      </w:pPr>
    </w:p>
    <w:p w14:paraId="2CA974D6">
      <w:pPr>
        <w:pStyle w:val="38"/>
        <w:rPr>
          <w:rFonts w:hint="eastAsia"/>
          <w:color w:val="000000"/>
          <w:sz w:val="24"/>
          <w:szCs w:val="20"/>
          <w:highlight w:val="none"/>
        </w:rPr>
      </w:pPr>
    </w:p>
    <w:p w14:paraId="0927A3DC">
      <w:pPr>
        <w:pStyle w:val="38"/>
        <w:rPr>
          <w:rFonts w:hint="eastAsia"/>
          <w:color w:val="000000"/>
          <w:sz w:val="24"/>
          <w:szCs w:val="20"/>
          <w:highlight w:val="none"/>
        </w:rPr>
      </w:pPr>
    </w:p>
    <w:p w14:paraId="3732AD85">
      <w:pPr>
        <w:pStyle w:val="38"/>
        <w:rPr>
          <w:rFonts w:hint="eastAsia"/>
          <w:color w:val="000000"/>
          <w:sz w:val="24"/>
          <w:szCs w:val="20"/>
          <w:highlight w:val="none"/>
        </w:rPr>
      </w:pPr>
    </w:p>
    <w:p w14:paraId="1E6D1278">
      <w:pPr>
        <w:pStyle w:val="38"/>
        <w:rPr>
          <w:rFonts w:hint="eastAsia"/>
          <w:color w:val="000000"/>
          <w:sz w:val="24"/>
          <w:szCs w:val="20"/>
          <w:highlight w:val="none"/>
        </w:rPr>
      </w:pPr>
    </w:p>
    <w:p w14:paraId="1D782416">
      <w:pPr>
        <w:pStyle w:val="38"/>
        <w:rPr>
          <w:rFonts w:hint="eastAsia"/>
          <w:color w:val="000000"/>
          <w:sz w:val="24"/>
          <w:szCs w:val="20"/>
          <w:highlight w:val="none"/>
        </w:rPr>
      </w:pPr>
    </w:p>
    <w:p w14:paraId="2DD149C3">
      <w:pPr>
        <w:spacing w:line="360" w:lineRule="auto"/>
        <w:outlineLvl w:val="2"/>
        <w:rPr>
          <w:rFonts w:hint="eastAsia"/>
          <w:color w:val="000000"/>
          <w:sz w:val="24"/>
          <w:szCs w:val="20"/>
          <w:highlight w:val="none"/>
        </w:rPr>
      </w:pPr>
    </w:p>
    <w:p w14:paraId="447A38E3">
      <w:pPr>
        <w:spacing w:line="360" w:lineRule="auto"/>
        <w:outlineLvl w:val="2"/>
        <w:rPr>
          <w:rFonts w:hint="eastAsia"/>
          <w:color w:val="000000"/>
          <w:sz w:val="24"/>
          <w:szCs w:val="20"/>
          <w:highlight w:val="none"/>
        </w:rPr>
      </w:pPr>
    </w:p>
    <w:p w14:paraId="63FC36A1">
      <w:pPr>
        <w:spacing w:line="360" w:lineRule="auto"/>
        <w:outlineLvl w:val="2"/>
        <w:rPr>
          <w:color w:val="000000"/>
          <w:sz w:val="24"/>
          <w:szCs w:val="20"/>
          <w:highlight w:val="none"/>
        </w:rPr>
      </w:pPr>
      <w:r>
        <w:rPr>
          <w:rFonts w:hint="eastAsia"/>
          <w:color w:val="000000"/>
          <w:sz w:val="24"/>
          <w:szCs w:val="20"/>
          <w:highlight w:val="none"/>
        </w:rPr>
        <w:t>1</w:t>
      </w:r>
      <w:r>
        <w:rPr>
          <w:rFonts w:hint="eastAsia"/>
          <w:color w:val="000000"/>
          <w:sz w:val="24"/>
          <w:szCs w:val="20"/>
          <w:highlight w:val="none"/>
          <w:lang w:val="en-US" w:eastAsia="zh-CN"/>
        </w:rPr>
        <w:t>0</w:t>
      </w:r>
      <w:r>
        <w:rPr>
          <w:rFonts w:hint="eastAsia"/>
          <w:color w:val="000000"/>
          <w:sz w:val="24"/>
          <w:szCs w:val="20"/>
          <w:highlight w:val="none"/>
        </w:rPr>
        <w:t xml:space="preserve"> </w:t>
      </w:r>
      <w:r>
        <w:rPr>
          <w:color w:val="000000"/>
          <w:sz w:val="24"/>
          <w:szCs w:val="20"/>
          <w:highlight w:val="none"/>
        </w:rPr>
        <w:t>招标文件要求提供</w:t>
      </w:r>
      <w:r>
        <w:rPr>
          <w:rFonts w:hint="eastAsia"/>
          <w:color w:val="000000"/>
          <w:sz w:val="24"/>
          <w:szCs w:val="20"/>
          <w:highlight w:val="none"/>
        </w:rPr>
        <w:t>、评分标准要求以及</w:t>
      </w:r>
      <w:r>
        <w:rPr>
          <w:color w:val="000000"/>
          <w:sz w:val="24"/>
          <w:szCs w:val="20"/>
          <w:highlight w:val="none"/>
        </w:rPr>
        <w:t>投标人认为应附的其他材料</w:t>
      </w:r>
    </w:p>
    <w:sectPr>
      <w:pgSz w:w="11907" w:h="16840"/>
      <w:pgMar w:top="1440" w:right="1080" w:bottom="1440" w:left="1080" w:header="851" w:footer="851"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ˎ̥">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Arial Unicode MS">
    <w:panose1 w:val="020B0604020202020204"/>
    <w:charset w:val="86"/>
    <w:family w:val="auto"/>
    <w:pitch w:val="default"/>
    <w:sig w:usb0="FFFFFFFF" w:usb1="E9FFFFFF" w:usb2="0000003F" w:usb3="00000000" w:csb0="603F01FF" w:csb1="FFFF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10006FF" w:usb1="4000205B" w:usb2="00000010" w:usb3="00000000" w:csb0="2000019F" w:csb1="00000000"/>
  </w:font>
  <w:font w:name="Century Gothic">
    <w:panose1 w:val="020B0502020202020204"/>
    <w:charset w:val="00"/>
    <w:family w:val="auto"/>
    <w:pitch w:val="default"/>
    <w:sig w:usb0="00000287" w:usb1="00000000" w:usb2="00000000" w:usb3="00000000" w:csb0="2000009F" w:csb1="DFD70000"/>
  </w:font>
  <w:font w:name="华文楷体">
    <w:panose1 w:val="02010600040101010101"/>
    <w:charset w:val="86"/>
    <w:family w:val="auto"/>
    <w:pitch w:val="default"/>
    <w:sig w:usb0="00000287" w:usb1="080F0000" w:usb2="00000000" w:usb3="00000000" w:csb0="0004009F" w:csb1="DFD70000"/>
  </w:font>
  <w:font w:name="方正小标宋简体">
    <w:altName w:val="方正舒体"/>
    <w:panose1 w:val="02000000000000000000"/>
    <w:charset w:val="86"/>
    <w:family w:val="auto"/>
    <w:pitch w:val="default"/>
    <w:sig w:usb0="00000000" w:usb1="00000000" w:usb2="00000012" w:usb3="00000000" w:csb0="00040001" w:csb1="00000000"/>
  </w:font>
  <w:font w:name="方正舒体">
    <w:panose1 w:val="02010601030101010101"/>
    <w:charset w:val="86"/>
    <w:family w:val="auto"/>
    <w:pitch w:val="default"/>
    <w:sig w:usb0="00000003" w:usb1="080E0000" w:usb2="00000000" w:usb3="00000000" w:csb0="00040000" w:csb1="00000000"/>
  </w:font>
  <w:font w:name="CESI黑体-GB2312">
    <w:altName w:val="黑体"/>
    <w:panose1 w:val="020B0503020202020204"/>
    <w:charset w:val="00"/>
    <w:family w:val="auto"/>
    <w:pitch w:val="default"/>
    <w:sig w:usb0="00000000" w:usb1="00000000" w:usb2="00000000" w:usb3="00000000" w:csb0="00000000" w:csb1="00000000"/>
  </w:font>
  <w:font w:name="Segoe UI Symbol">
    <w:panose1 w:val="020B0502040204020203"/>
    <w:charset w:val="00"/>
    <w:family w:val="auto"/>
    <w:pitch w:val="default"/>
    <w:sig w:usb0="8000006F" w:usb1="1200FBEF" w:usb2="0064C000" w:usb3="00000002" w:csb0="00000001" w:csb1="40000000"/>
  </w:font>
  <w:font w:name="Wingdings 2">
    <w:panose1 w:val="05020102010507070707"/>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749DE8">
    <w:pPr>
      <w:pStyle w:val="20"/>
      <w:tabs>
        <w:tab w:val="center" w:pos="4153"/>
        <w:tab w:val="right" w:pos="8306"/>
        <w:tab w:val="clear" w:pos="7143"/>
        <w:tab w:val="clear" w:pos="14287"/>
      </w:tabs>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1A3925">
    <w:pPr>
      <w:pStyle w:val="234"/>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047954C3">
                          <w:pPr>
                            <w:pStyle w:val="234"/>
                            <w:tabs>
                              <w:tab w:val="clear" w:pos="4153"/>
                              <w:tab w:val="clear" w:pos="8306"/>
                            </w:tabs>
                          </w:pPr>
                          <w:r>
                            <w:fldChar w:fldCharType="begin"/>
                          </w:r>
                          <w:r>
                            <w:instrText xml:space="preserve"> PAGE  \* MERGEFORMAT </w:instrText>
                          </w:r>
                          <w:r>
                            <w:fldChar w:fldCharType="separate"/>
                          </w:r>
                          <w:r>
                            <w:t>1</w:t>
                          </w:r>
                          <w:r>
                            <w:fldChar w:fldCharType="end"/>
                          </w:r>
                        </w:p>
                        <w:p w14:paraId="3332F1A1"/>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14:paraId="047954C3">
                    <w:pPr>
                      <w:pStyle w:val="234"/>
                      <w:tabs>
                        <w:tab w:val="clear" w:pos="4153"/>
                        <w:tab w:val="clear" w:pos="8306"/>
                      </w:tabs>
                    </w:pPr>
                    <w:r>
                      <w:fldChar w:fldCharType="begin"/>
                    </w:r>
                    <w:r>
                      <w:instrText xml:space="preserve"> PAGE  \* MERGEFORMAT </w:instrText>
                    </w:r>
                    <w:r>
                      <w:fldChar w:fldCharType="separate"/>
                    </w:r>
                    <w:r>
                      <w:t>1</w:t>
                    </w:r>
                    <w:r>
                      <w:fldChar w:fldCharType="end"/>
                    </w:r>
                  </w:p>
                  <w:p w14:paraId="3332F1A1"/>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D9848B">
    <w:pPr>
      <w:pStyle w:val="234"/>
      <w:rPr>
        <w:rStyle w:val="259"/>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0E2E9D6A">
                          <w:pPr>
                            <w:pStyle w:val="234"/>
                            <w:tabs>
                              <w:tab w:val="clear" w:pos="4153"/>
                              <w:tab w:val="clear" w:pos="8306"/>
                            </w:tabs>
                          </w:pPr>
                          <w:r>
                            <w:fldChar w:fldCharType="begin"/>
                          </w:r>
                          <w:r>
                            <w:instrText xml:space="preserve"> PAGE  \* MERGEFORMAT </w:instrText>
                          </w:r>
                          <w:r>
                            <w:fldChar w:fldCharType="separate"/>
                          </w:r>
                          <w:r>
                            <w:t>0</w:t>
                          </w:r>
                          <w:r>
                            <w:fldChar w:fldCharType="end"/>
                          </w:r>
                        </w:p>
                        <w:p w14:paraId="30232044"/>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0E2E9D6A">
                    <w:pPr>
                      <w:pStyle w:val="234"/>
                      <w:tabs>
                        <w:tab w:val="clear" w:pos="4153"/>
                        <w:tab w:val="clear" w:pos="8306"/>
                      </w:tabs>
                    </w:pPr>
                    <w:r>
                      <w:fldChar w:fldCharType="begin"/>
                    </w:r>
                    <w:r>
                      <w:instrText xml:space="preserve"> PAGE  \* MERGEFORMAT </w:instrText>
                    </w:r>
                    <w:r>
                      <w:fldChar w:fldCharType="separate"/>
                    </w:r>
                    <w:r>
                      <w:t>0</w:t>
                    </w:r>
                    <w:r>
                      <w:fldChar w:fldCharType="end"/>
                    </w:r>
                  </w:p>
                  <w:p w14:paraId="30232044"/>
                </w:txbxContent>
              </v:textbox>
            </v:shape>
          </w:pict>
        </mc:Fallback>
      </mc:AlternateContent>
    </w:r>
  </w:p>
  <w:p w14:paraId="14B0F092">
    <w:pPr>
      <w:pStyle w:val="234"/>
      <w:ind w:right="360"/>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2218F7">
    <w:pPr>
      <w:pStyle w:val="234"/>
      <w:framePr w:wrap="around" w:vAnchor="text" w:hAnchor="margin" w:xAlign="right" w:y="1"/>
      <w:rPr>
        <w:rStyle w:val="259"/>
      </w:rPr>
    </w:pPr>
    <w:r>
      <w:rPr>
        <w:rStyle w:val="259"/>
      </w:rPr>
      <w:fldChar w:fldCharType="begin"/>
    </w:r>
    <w:r>
      <w:rPr>
        <w:rStyle w:val="259"/>
      </w:rPr>
      <w:instrText xml:space="preserve">PAGE  </w:instrText>
    </w:r>
    <w:r>
      <w:rPr>
        <w:rStyle w:val="259"/>
      </w:rPr>
      <w:fldChar w:fldCharType="end"/>
    </w:r>
  </w:p>
  <w:p w14:paraId="084EC255">
    <w:pPr>
      <w:pStyle w:val="234"/>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683219">
    <w:pPr>
      <w:pStyle w:val="234"/>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8900A2">
    <w:pPr>
      <w:pStyle w:val="234"/>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2E53F2">
    <w:pPr>
      <w:pStyle w:val="234"/>
      <w:framePr w:wrap="around" w:vAnchor="text" w:hAnchor="margin" w:xAlign="right" w:y="1"/>
      <w:rPr>
        <w:rStyle w:val="259"/>
      </w:rPr>
    </w:pPr>
    <w:r>
      <w:rPr>
        <w:rStyle w:val="259"/>
      </w:rPr>
      <w:fldChar w:fldCharType="begin"/>
    </w:r>
    <w:r>
      <w:rPr>
        <w:rStyle w:val="259"/>
      </w:rPr>
      <w:instrText xml:space="preserve">PAGE  </w:instrText>
    </w:r>
    <w:r>
      <w:rPr>
        <w:rStyle w:val="259"/>
      </w:rPr>
      <w:fldChar w:fldCharType="end"/>
    </w:r>
  </w:p>
  <w:p w14:paraId="485CE257">
    <w:pPr>
      <w:pStyle w:val="234"/>
      <w:ind w:right="360"/>
    </w:pPr>
  </w:p>
  <w:p w14:paraId="6BBAAAE5"/>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FA803F">
    <w:pPr>
      <w:pStyle w:val="234"/>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12B71F">
    <w:pPr>
      <w:pStyle w:val="234"/>
      <w:framePr w:wrap="around" w:vAnchor="text" w:hAnchor="margin" w:xAlign="right" w:y="1"/>
      <w:rPr>
        <w:rStyle w:val="259"/>
      </w:rPr>
    </w:pPr>
    <w:r>
      <w:fldChar w:fldCharType="begin"/>
    </w:r>
    <w:r>
      <w:rPr>
        <w:rStyle w:val="259"/>
      </w:rPr>
      <w:instrText xml:space="preserve">PAGE  </w:instrText>
    </w:r>
    <w:r>
      <w:fldChar w:fldCharType="end"/>
    </w:r>
  </w:p>
  <w:p w14:paraId="22EAE3EA">
    <w:pPr>
      <w:pStyle w:val="234"/>
      <w:ind w:right="360"/>
    </w:pPr>
  </w:p>
  <w:p w14:paraId="6F305732"/>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A7002A">
    <w:pPr>
      <w:pStyle w:val="23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F29564">
    <w:pPr>
      <w:pStyle w:val="21"/>
      <w:tabs>
        <w:tab w:val="center" w:pos="4153"/>
        <w:tab w:val="right" w:pos="8306"/>
        <w:tab w:val="clear" w:pos="7143"/>
        <w:tab w:val="clear" w:pos="14287"/>
      </w:tabs>
      <w:jc w:val="right"/>
    </w:pPr>
    <w:r>
      <w:rPr>
        <w:rFonts w:hint="eastAsia"/>
      </w:rPr>
      <w:t>常州市政府采购项目竞争性磋商文件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A15D15">
    <w:pPr>
      <w:pStyle w:val="236"/>
      <w:jc w:val="right"/>
    </w:pPr>
    <w:r>
      <w:rPr>
        <w:rFonts w:hint="eastAsia"/>
      </w:rPr>
      <w:t>常州市政府</w:t>
    </w:r>
    <w:r>
      <w:t>采购</w:t>
    </w:r>
    <w:r>
      <w:rPr>
        <w:rFonts w:hint="eastAsia"/>
      </w:rPr>
      <w:t>项目公开招标文件示范文本</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82F94A">
    <w:pPr>
      <w:pStyle w:val="236"/>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9C31AE">
    <w:pPr>
      <w:pStyle w:val="236"/>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8A8741">
    <w:pPr>
      <w:pStyle w:val="236"/>
      <w:pBdr>
        <w:bottom w:val="single" w:color="auto" w:sz="4" w:space="1"/>
      </w:pBdr>
    </w:pPr>
    <w:r>
      <w:rPr>
        <w:rFonts w:hint="eastAsia"/>
        <w:lang w:val="en-US" w:eastAsia="zh-CN"/>
      </w:rPr>
      <w:t xml:space="preserve">                                                                     </w:t>
    </w:r>
    <w:r>
      <w:rPr>
        <w:rFonts w:hint="eastAsia"/>
      </w:rPr>
      <w:t>常州市政府</w:t>
    </w:r>
    <w:r>
      <w:t>采购</w:t>
    </w:r>
    <w:r>
      <w:rPr>
        <w:rFonts w:hint="eastAsia"/>
      </w:rPr>
      <w:t>项目公开招标文件示范文本</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381774">
    <w:pPr>
      <w:pStyle w:val="236"/>
    </w:pPr>
  </w:p>
  <w:p w14:paraId="126F92C3"/>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7A54E2">
    <w:pPr>
      <w:pStyle w:val="236"/>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349584">
    <w:pPr>
      <w:pStyle w:val="236"/>
    </w:pPr>
  </w:p>
  <w:p w14:paraId="72386481"/>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41D496">
    <w:pPr>
      <w:pStyle w:val="23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1">
    <w:nsid w:val="B5E306ED"/>
    <w:multiLevelType w:val="multilevel"/>
    <w:tmpl w:val="B5E306ED"/>
    <w:lvl w:ilvl="0" w:tentative="0">
      <w:start w:val="1"/>
      <w:numFmt w:val="decimal"/>
      <w:pStyle w:val="343"/>
      <w:lvlText w:val="%1."/>
      <w:lvlJc w:val="left"/>
      <w:pPr>
        <w:tabs>
          <w:tab w:val="left" w:pos="360"/>
        </w:tabs>
        <w:ind w:left="360" w:hanging="36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BF205925"/>
    <w:multiLevelType w:val="multilevel"/>
    <w:tmpl w:val="BF205925"/>
    <w:lvl w:ilvl="0" w:tentative="0">
      <w:start w:val="1"/>
      <w:numFmt w:val="decimal"/>
      <w:lvlText w:val="%1．"/>
      <w:lvlJc w:val="left"/>
      <w:pPr>
        <w:tabs>
          <w:tab w:val="left" w:pos="768"/>
        </w:tabs>
        <w:ind w:left="768" w:hanging="360"/>
      </w:pPr>
      <w:rPr>
        <w:rFonts w:hint="eastAsia"/>
      </w:rPr>
    </w:lvl>
    <w:lvl w:ilvl="1" w:tentative="0">
      <w:start w:val="1"/>
      <w:numFmt w:val="decimal"/>
      <w:pStyle w:val="330"/>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3">
    <w:nsid w:val="BFC58739"/>
    <w:multiLevelType w:val="multilevel"/>
    <w:tmpl w:val="BFC58739"/>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CF092B84"/>
    <w:multiLevelType w:val="multilevel"/>
    <w:tmpl w:val="CF092B84"/>
    <w:lvl w:ilvl="0" w:tentative="0">
      <w:start w:val="1"/>
      <w:numFmt w:val="decimal"/>
      <w:pStyle w:val="297"/>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0053208E"/>
    <w:multiLevelType w:val="multilevel"/>
    <w:tmpl w:val="0053208E"/>
    <w:lvl w:ilvl="0" w:tentative="0">
      <w:start w:val="1"/>
      <w:numFmt w:val="decimal"/>
      <w:pStyle w:val="292"/>
      <w:suff w:val="nothing"/>
      <w:lvlText w:val="%1　"/>
      <w:lvlJc w:val="left"/>
      <w:pPr>
        <w:ind w:left="-25" w:firstLine="0"/>
      </w:pPr>
      <w:rPr>
        <w:rFonts w:ascii="Times New Roman" w:hAnsi="Times New Roman" w:eastAsia="宋体"/>
        <w:b/>
        <w:i w:val="0"/>
        <w:color w:val="000000"/>
        <w:sz w:val="28"/>
        <w:u w:val="none"/>
      </w:rPr>
    </w:lvl>
    <w:lvl w:ilvl="1" w:tentative="0">
      <w:start w:val="1"/>
      <w:numFmt w:val="decimal"/>
      <w:pStyle w:val="291"/>
      <w:suff w:val="nothing"/>
      <w:lvlText w:val="%1.%2　"/>
      <w:lvlJc w:val="left"/>
      <w:pPr>
        <w:ind w:left="-25" w:firstLine="0"/>
      </w:pPr>
      <w:rPr>
        <w:rFonts w:ascii="Times New Roman" w:hAnsi="Times New Roman" w:eastAsia="宋体"/>
        <w:b/>
        <w:i w:val="0"/>
        <w:color w:val="000000"/>
        <w:spacing w:val="0"/>
        <w:sz w:val="28"/>
        <w:u w:val="none"/>
      </w:rPr>
    </w:lvl>
    <w:lvl w:ilvl="2" w:tentative="0">
      <w:start w:val="1"/>
      <w:numFmt w:val="decimal"/>
      <w:suff w:val="nothing"/>
      <w:lvlText w:val="%1.%2.%3　"/>
      <w:lvlJc w:val="left"/>
      <w:pPr>
        <w:ind w:left="-25" w:firstLine="0"/>
      </w:pPr>
      <w:rPr>
        <w:rFonts w:ascii="Times New Roman" w:hAnsi="Times New Roman" w:eastAsia="黑体"/>
        <w:b/>
        <w:i w:val="0"/>
        <w:sz w:val="28"/>
      </w:rPr>
    </w:lvl>
    <w:lvl w:ilvl="3" w:tentative="0">
      <w:start w:val="1"/>
      <w:numFmt w:val="decimal"/>
      <w:pStyle w:val="328"/>
      <w:suff w:val="nothing"/>
      <w:lvlText w:val="%1.%2.%3.%4　"/>
      <w:lvlJc w:val="left"/>
      <w:pPr>
        <w:ind w:left="-25" w:firstLine="0"/>
      </w:pPr>
      <w:rPr>
        <w:rFonts w:ascii="Times New Roman" w:hAnsi="Times New Roman" w:eastAsia="宋体"/>
        <w:b/>
        <w:i w:val="0"/>
        <w:color w:val="000000"/>
        <w:sz w:val="28"/>
        <w:u w:val="none"/>
      </w:rPr>
    </w:lvl>
    <w:lvl w:ilvl="4" w:tentative="0">
      <w:start w:val="1"/>
      <w:numFmt w:val="decimal"/>
      <w:pStyle w:val="327"/>
      <w:suff w:val="nothing"/>
      <w:lvlText w:val="%1.%2.%3.%4.%5　"/>
      <w:lvlJc w:val="left"/>
      <w:pPr>
        <w:ind w:left="-25" w:firstLine="0"/>
      </w:pPr>
      <w:rPr>
        <w:rFonts w:ascii="Times New Roman" w:hAnsi="Times New Roman" w:eastAsia="宋体"/>
        <w:b/>
        <w:i w:val="0"/>
        <w:color w:val="000000"/>
        <w:sz w:val="28"/>
        <w:u w:val="none"/>
      </w:rPr>
    </w:lvl>
    <w:lvl w:ilvl="5" w:tentative="0">
      <w:start w:val="1"/>
      <w:numFmt w:val="decimal"/>
      <w:pStyle w:val="336"/>
      <w:suff w:val="nothing"/>
      <w:lvlText w:val="%1.%2.%3.%4.%5.%6　"/>
      <w:lvlJc w:val="left"/>
      <w:pPr>
        <w:ind w:left="-25" w:firstLine="0"/>
      </w:pPr>
      <w:rPr>
        <w:rFonts w:ascii="Times New Roman" w:hAnsi="Times New Roman" w:eastAsia="宋体"/>
        <w:b/>
        <w:i w:val="0"/>
        <w:sz w:val="28"/>
      </w:rPr>
    </w:lvl>
    <w:lvl w:ilvl="6" w:tentative="0">
      <w:start w:val="1"/>
      <w:numFmt w:val="lowerLetter"/>
      <w:pStyle w:val="349"/>
      <w:lvlText w:val="%7) "/>
      <w:lvlJc w:val="left"/>
      <w:pPr>
        <w:tabs>
          <w:tab w:val="left" w:pos="635"/>
        </w:tabs>
        <w:ind w:left="-125" w:firstLine="400"/>
      </w:pPr>
      <w:rPr>
        <w:rFonts w:ascii="Times New Roman" w:hAnsi="Times New Roman" w:eastAsia="宋体"/>
        <w:b/>
        <w:i w:val="0"/>
        <w:color w:val="000000"/>
        <w:sz w:val="28"/>
        <w:u w:val="none"/>
      </w:rPr>
    </w:lvl>
    <w:lvl w:ilvl="7" w:tentative="0">
      <w:start w:val="1"/>
      <w:numFmt w:val="decimal"/>
      <w:pStyle w:val="312"/>
      <w:lvlText w:val="%8) "/>
      <w:lvlJc w:val="left"/>
      <w:pPr>
        <w:tabs>
          <w:tab w:val="left" w:pos="860"/>
        </w:tabs>
        <w:ind w:left="500" w:firstLine="0"/>
      </w:pPr>
      <w:rPr>
        <w:rFonts w:ascii="Times New Roman" w:hAnsi="Times New Roman" w:eastAsia="宋体"/>
        <w:b/>
        <w:i w:val="0"/>
        <w:color w:val="000000"/>
        <w:sz w:val="28"/>
        <w:u w:val="none"/>
      </w:rPr>
    </w:lvl>
    <w:lvl w:ilvl="8" w:tentative="0">
      <w:start w:val="1"/>
      <w:numFmt w:val="decimal"/>
      <w:lvlText w:val="%9"/>
      <w:lvlJc w:val="left"/>
      <w:pPr>
        <w:tabs>
          <w:tab w:val="left" w:pos="860"/>
        </w:tabs>
        <w:ind w:left="500" w:firstLine="0"/>
      </w:pPr>
      <w:rPr>
        <w:rFonts w:hint="eastAsia" w:ascii="宋体" w:eastAsia="宋体"/>
        <w:b w:val="0"/>
        <w:i w:val="0"/>
        <w:color w:val="000000"/>
        <w:sz w:val="28"/>
        <w:u w:val="none"/>
      </w:rPr>
    </w:lvl>
  </w:abstractNum>
  <w:abstractNum w:abstractNumId="6">
    <w:nsid w:val="0248C179"/>
    <w:multiLevelType w:val="multilevel"/>
    <w:tmpl w:val="0248C17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7">
    <w:nsid w:val="03D62ECE"/>
    <w:multiLevelType w:val="multilevel"/>
    <w:tmpl w:val="03D62ECE"/>
    <w:lvl w:ilvl="0" w:tentative="0">
      <w:start w:val="1"/>
      <w:numFmt w:val="lowerLetter"/>
      <w:pStyle w:val="372"/>
      <w:lvlText w:val="%1)"/>
      <w:lvlJc w:val="left"/>
      <w:pPr>
        <w:ind w:left="902" w:hanging="420"/>
      </w:pPr>
      <w:rPr>
        <w:color w:val="000000"/>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8">
    <w:nsid w:val="25B654F3"/>
    <w:multiLevelType w:val="multilevel"/>
    <w:tmpl w:val="25B654F3"/>
    <w:lvl w:ilvl="0" w:tentative="0">
      <w:start w:val="1"/>
      <w:numFmt w:val="decimal"/>
      <w:pStyle w:val="397"/>
      <w:lvlText w:val="%1"/>
      <w:lvlJc w:val="left"/>
      <w:pPr>
        <w:ind w:left="680" w:hanging="680"/>
      </w:pPr>
      <w:rPr>
        <w:rFonts w:hint="eastAsia" w:ascii="宋体" w:hAnsi="宋体" w:eastAsia="宋体"/>
      </w:rPr>
    </w:lvl>
    <w:lvl w:ilvl="1" w:tentative="0">
      <w:start w:val="1"/>
      <w:numFmt w:val="decimal"/>
      <w:pStyle w:val="398"/>
      <w:lvlText w:val="%1.%2"/>
      <w:lvlJc w:val="left"/>
      <w:pPr>
        <w:ind w:left="851" w:hanging="851"/>
      </w:pPr>
      <w:rPr>
        <w:rFonts w:hint="eastAsia" w:ascii="宋体" w:hAnsi="宋体" w:eastAsia="宋体"/>
        <w:color w:val="000000"/>
      </w:rPr>
    </w:lvl>
    <w:lvl w:ilvl="2" w:tentative="0">
      <w:start w:val="1"/>
      <w:numFmt w:val="decimal"/>
      <w:pStyle w:val="399"/>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9">
    <w:nsid w:val="2A8F537B"/>
    <w:multiLevelType w:val="multilevel"/>
    <w:tmpl w:val="2A8F537B"/>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0">
    <w:nsid w:val="3A30F3C1"/>
    <w:multiLevelType w:val="multilevel"/>
    <w:tmpl w:val="3A30F3C1"/>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1">
    <w:nsid w:val="43D591B3"/>
    <w:multiLevelType w:val="singleLevel"/>
    <w:tmpl w:val="43D591B3"/>
    <w:lvl w:ilvl="0" w:tentative="0">
      <w:start w:val="2"/>
      <w:numFmt w:val="decimal"/>
      <w:suff w:val="nothing"/>
      <w:lvlText w:val="%1．"/>
      <w:lvlJc w:val="left"/>
    </w:lvl>
  </w:abstractNum>
  <w:abstractNum w:abstractNumId="12">
    <w:nsid w:val="59ADCABA"/>
    <w:multiLevelType w:val="multilevel"/>
    <w:tmpl w:val="59ADCABA"/>
    <w:lvl w:ilvl="0" w:tentative="0">
      <w:start w:val="1"/>
      <w:numFmt w:val="decimal"/>
      <w:pStyle w:val="298"/>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5A241D34"/>
    <w:multiLevelType w:val="multilevel"/>
    <w:tmpl w:val="5A241D34"/>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4">
    <w:nsid w:val="72183CF9"/>
    <w:multiLevelType w:val="multilevel"/>
    <w:tmpl w:val="72183CF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5">
    <w:nsid w:val="7649200A"/>
    <w:multiLevelType w:val="multilevel"/>
    <w:tmpl w:val="7649200A"/>
    <w:lvl w:ilvl="0" w:tentative="0">
      <w:start w:val="21"/>
      <w:numFmt w:val="decimal"/>
      <w:lvlText w:val="%1"/>
      <w:lvlJc w:val="left"/>
      <w:pPr>
        <w:ind w:left="420" w:hanging="420"/>
      </w:pPr>
      <w:rPr>
        <w:rFonts w:hint="default"/>
      </w:rPr>
    </w:lvl>
    <w:lvl w:ilvl="1" w:tentative="0">
      <w:start w:val="2"/>
      <w:numFmt w:val="decimal"/>
      <w:lvlText w:val="%1.%2"/>
      <w:lvlJc w:val="left"/>
      <w:pPr>
        <w:ind w:left="840" w:hanging="420"/>
      </w:pPr>
      <w:rPr>
        <w:rFonts w:hint="default"/>
      </w:rPr>
    </w:lvl>
    <w:lvl w:ilvl="2" w:tentative="0">
      <w:start w:val="1"/>
      <w:numFmt w:val="decimal"/>
      <w:lvlText w:val="%1.%2.%3"/>
      <w:lvlJc w:val="left"/>
      <w:pPr>
        <w:ind w:left="1560" w:hanging="720"/>
      </w:pPr>
      <w:rPr>
        <w:rFonts w:hint="default"/>
      </w:rPr>
    </w:lvl>
    <w:lvl w:ilvl="3" w:tentative="0">
      <w:start w:val="1"/>
      <w:numFmt w:val="decimal"/>
      <w:lvlText w:val="%1.%2.%3.%4"/>
      <w:lvlJc w:val="left"/>
      <w:pPr>
        <w:ind w:left="2340" w:hanging="1080"/>
      </w:pPr>
      <w:rPr>
        <w:rFonts w:hint="default"/>
      </w:rPr>
    </w:lvl>
    <w:lvl w:ilvl="4" w:tentative="0">
      <w:start w:val="1"/>
      <w:numFmt w:val="decimal"/>
      <w:lvlText w:val="%1.%2.%3.%4.%5"/>
      <w:lvlJc w:val="left"/>
      <w:pPr>
        <w:ind w:left="2760" w:hanging="1080"/>
      </w:pPr>
      <w:rPr>
        <w:rFonts w:hint="default"/>
      </w:rPr>
    </w:lvl>
    <w:lvl w:ilvl="5" w:tentative="0">
      <w:start w:val="1"/>
      <w:numFmt w:val="decimal"/>
      <w:lvlText w:val="%1.%2.%3.%4.%5.%6"/>
      <w:lvlJc w:val="left"/>
      <w:pPr>
        <w:ind w:left="3540" w:hanging="1440"/>
      </w:pPr>
      <w:rPr>
        <w:rFonts w:hint="default"/>
      </w:rPr>
    </w:lvl>
    <w:lvl w:ilvl="6" w:tentative="0">
      <w:start w:val="1"/>
      <w:numFmt w:val="decimal"/>
      <w:lvlText w:val="%1.%2.%3.%4.%5.%6.%7"/>
      <w:lvlJc w:val="left"/>
      <w:pPr>
        <w:ind w:left="3960" w:hanging="1440"/>
      </w:pPr>
      <w:rPr>
        <w:rFonts w:hint="default"/>
      </w:rPr>
    </w:lvl>
    <w:lvl w:ilvl="7" w:tentative="0">
      <w:start w:val="1"/>
      <w:numFmt w:val="decimal"/>
      <w:lvlText w:val="%1.%2.%3.%4.%5.%6.%7.%8"/>
      <w:lvlJc w:val="left"/>
      <w:pPr>
        <w:ind w:left="4740" w:hanging="1800"/>
      </w:pPr>
      <w:rPr>
        <w:rFonts w:hint="default"/>
      </w:rPr>
    </w:lvl>
    <w:lvl w:ilvl="8" w:tentative="0">
      <w:start w:val="1"/>
      <w:numFmt w:val="decimal"/>
      <w:lvlText w:val="%1.%2.%3.%4.%5.%6.%7.%8.%9"/>
      <w:lvlJc w:val="left"/>
      <w:pPr>
        <w:ind w:left="5160" w:hanging="1800"/>
      </w:pPr>
      <w:rPr>
        <w:rFonts w:hint="default"/>
      </w:rPr>
    </w:lvl>
  </w:abstractNum>
  <w:num w:numId="1">
    <w:abstractNumId w:val="5"/>
  </w:num>
  <w:num w:numId="2">
    <w:abstractNumId w:val="4"/>
  </w:num>
  <w:num w:numId="3">
    <w:abstractNumId w:val="12"/>
  </w:num>
  <w:num w:numId="4">
    <w:abstractNumId w:val="2"/>
  </w:num>
  <w:num w:numId="5">
    <w:abstractNumId w:val="1"/>
  </w:num>
  <w:num w:numId="6">
    <w:abstractNumId w:val="7"/>
  </w:num>
  <w:num w:numId="7">
    <w:abstractNumId w:val="8"/>
  </w:num>
  <w:num w:numId="8">
    <w:abstractNumId w:val="14"/>
  </w:num>
  <w:num w:numId="9">
    <w:abstractNumId w:val="6"/>
  </w:num>
  <w:num w:numId="10">
    <w:abstractNumId w:val="0"/>
  </w:num>
  <w:num w:numId="11">
    <w:abstractNumId w:val="9"/>
  </w:num>
  <w:num w:numId="12">
    <w:abstractNumId w:val="13"/>
  </w:num>
  <w:num w:numId="13">
    <w:abstractNumId w:val="11"/>
  </w:num>
  <w:num w:numId="14">
    <w:abstractNumId w:val="3"/>
  </w:num>
  <w:num w:numId="15">
    <w:abstractNumId w:val="10"/>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C14B91"/>
    <w:rsid w:val="00CB5A10"/>
    <w:rsid w:val="00DA15A9"/>
    <w:rsid w:val="017F4F17"/>
    <w:rsid w:val="01806516"/>
    <w:rsid w:val="01C65A08"/>
    <w:rsid w:val="01DE1665"/>
    <w:rsid w:val="01E07299"/>
    <w:rsid w:val="02EB4148"/>
    <w:rsid w:val="036F2FCB"/>
    <w:rsid w:val="03912F41"/>
    <w:rsid w:val="03CF75C5"/>
    <w:rsid w:val="03E06CA3"/>
    <w:rsid w:val="046B19E4"/>
    <w:rsid w:val="048E6BE7"/>
    <w:rsid w:val="05107E95"/>
    <w:rsid w:val="053C7075"/>
    <w:rsid w:val="05466333"/>
    <w:rsid w:val="05EC0902"/>
    <w:rsid w:val="0616597F"/>
    <w:rsid w:val="061E2D83"/>
    <w:rsid w:val="07057767"/>
    <w:rsid w:val="07593D76"/>
    <w:rsid w:val="076F203A"/>
    <w:rsid w:val="07A31B01"/>
    <w:rsid w:val="07C90658"/>
    <w:rsid w:val="081859DF"/>
    <w:rsid w:val="082A74C0"/>
    <w:rsid w:val="086329D2"/>
    <w:rsid w:val="08850B9A"/>
    <w:rsid w:val="089979DE"/>
    <w:rsid w:val="08BA4CE8"/>
    <w:rsid w:val="092513EE"/>
    <w:rsid w:val="09AD519B"/>
    <w:rsid w:val="0A0F2E11"/>
    <w:rsid w:val="0AEA2F37"/>
    <w:rsid w:val="0C1856E4"/>
    <w:rsid w:val="0C372177"/>
    <w:rsid w:val="0C6311F3"/>
    <w:rsid w:val="0CAE6912"/>
    <w:rsid w:val="0CBD6B55"/>
    <w:rsid w:val="0CC222FA"/>
    <w:rsid w:val="0D2B64A9"/>
    <w:rsid w:val="0D602EA8"/>
    <w:rsid w:val="0DE673CA"/>
    <w:rsid w:val="0E7E6B08"/>
    <w:rsid w:val="0EAD149C"/>
    <w:rsid w:val="0EF031B7"/>
    <w:rsid w:val="0F712210"/>
    <w:rsid w:val="0F76123D"/>
    <w:rsid w:val="10693AFF"/>
    <w:rsid w:val="10725EA8"/>
    <w:rsid w:val="10BA4620"/>
    <w:rsid w:val="10BE10ED"/>
    <w:rsid w:val="10CD5F35"/>
    <w:rsid w:val="10D206F5"/>
    <w:rsid w:val="110F36F7"/>
    <w:rsid w:val="113A5678"/>
    <w:rsid w:val="11BA7B07"/>
    <w:rsid w:val="11D87F8D"/>
    <w:rsid w:val="11EC3A38"/>
    <w:rsid w:val="12386C7D"/>
    <w:rsid w:val="123F000C"/>
    <w:rsid w:val="126A32DB"/>
    <w:rsid w:val="126D6927"/>
    <w:rsid w:val="12865C3B"/>
    <w:rsid w:val="130F3E82"/>
    <w:rsid w:val="138E4DA7"/>
    <w:rsid w:val="13E945B4"/>
    <w:rsid w:val="140C6932"/>
    <w:rsid w:val="15155054"/>
    <w:rsid w:val="152036FA"/>
    <w:rsid w:val="157306F8"/>
    <w:rsid w:val="15890418"/>
    <w:rsid w:val="159C0F6F"/>
    <w:rsid w:val="166416D0"/>
    <w:rsid w:val="16A843D2"/>
    <w:rsid w:val="16E72F44"/>
    <w:rsid w:val="175C420C"/>
    <w:rsid w:val="17F65611"/>
    <w:rsid w:val="185C36C6"/>
    <w:rsid w:val="185E7E63"/>
    <w:rsid w:val="192A420F"/>
    <w:rsid w:val="19DD358D"/>
    <w:rsid w:val="1A1171DC"/>
    <w:rsid w:val="1A206975"/>
    <w:rsid w:val="1A9C424D"/>
    <w:rsid w:val="1ABA2925"/>
    <w:rsid w:val="1ACE2DB4"/>
    <w:rsid w:val="1AFC2F3E"/>
    <w:rsid w:val="1B326960"/>
    <w:rsid w:val="1B9B4505"/>
    <w:rsid w:val="1C5E5533"/>
    <w:rsid w:val="1D181B85"/>
    <w:rsid w:val="1D4D182F"/>
    <w:rsid w:val="1D5726AE"/>
    <w:rsid w:val="1D6E79F7"/>
    <w:rsid w:val="1DBC7851"/>
    <w:rsid w:val="1ED0286F"/>
    <w:rsid w:val="1F0B19A2"/>
    <w:rsid w:val="1F11562A"/>
    <w:rsid w:val="1F552C1D"/>
    <w:rsid w:val="1F884DA0"/>
    <w:rsid w:val="20170F48"/>
    <w:rsid w:val="20796DDF"/>
    <w:rsid w:val="20BD416F"/>
    <w:rsid w:val="21260D15"/>
    <w:rsid w:val="215869F4"/>
    <w:rsid w:val="215A6C10"/>
    <w:rsid w:val="21B72F49"/>
    <w:rsid w:val="22561186"/>
    <w:rsid w:val="235953EA"/>
    <w:rsid w:val="23F8626D"/>
    <w:rsid w:val="247C0C4C"/>
    <w:rsid w:val="25911A7F"/>
    <w:rsid w:val="25A74475"/>
    <w:rsid w:val="26492DAF"/>
    <w:rsid w:val="265A4FBD"/>
    <w:rsid w:val="26D62895"/>
    <w:rsid w:val="27160EE4"/>
    <w:rsid w:val="28446343"/>
    <w:rsid w:val="28A03002"/>
    <w:rsid w:val="28C11323"/>
    <w:rsid w:val="28C35CCE"/>
    <w:rsid w:val="2A127EA1"/>
    <w:rsid w:val="2A1D07DB"/>
    <w:rsid w:val="2A8B6F60"/>
    <w:rsid w:val="2AE00186"/>
    <w:rsid w:val="2B0B64E8"/>
    <w:rsid w:val="2B522706"/>
    <w:rsid w:val="2B9651AC"/>
    <w:rsid w:val="2BD575BF"/>
    <w:rsid w:val="2C471F68"/>
    <w:rsid w:val="2C866B0B"/>
    <w:rsid w:val="2CEB2E12"/>
    <w:rsid w:val="2D045C82"/>
    <w:rsid w:val="2D214A86"/>
    <w:rsid w:val="2D79041E"/>
    <w:rsid w:val="2EF73CF0"/>
    <w:rsid w:val="2F20249B"/>
    <w:rsid w:val="2F2A4104"/>
    <w:rsid w:val="2F4919DC"/>
    <w:rsid w:val="2F811BAB"/>
    <w:rsid w:val="2F972DDE"/>
    <w:rsid w:val="2FB74CAC"/>
    <w:rsid w:val="2FB971F8"/>
    <w:rsid w:val="2FED29FE"/>
    <w:rsid w:val="308B2942"/>
    <w:rsid w:val="31BE0AF5"/>
    <w:rsid w:val="31ED4F37"/>
    <w:rsid w:val="32AB6A03"/>
    <w:rsid w:val="32E26A66"/>
    <w:rsid w:val="332F1995"/>
    <w:rsid w:val="34441786"/>
    <w:rsid w:val="3538296D"/>
    <w:rsid w:val="35524794"/>
    <w:rsid w:val="355D23D3"/>
    <w:rsid w:val="35683252"/>
    <w:rsid w:val="359758E5"/>
    <w:rsid w:val="36047377"/>
    <w:rsid w:val="36735C80"/>
    <w:rsid w:val="36B44275"/>
    <w:rsid w:val="37113475"/>
    <w:rsid w:val="374F72A9"/>
    <w:rsid w:val="375D490D"/>
    <w:rsid w:val="375F2433"/>
    <w:rsid w:val="37A06F2D"/>
    <w:rsid w:val="383A044D"/>
    <w:rsid w:val="38545D10"/>
    <w:rsid w:val="38A150A7"/>
    <w:rsid w:val="38C20ECB"/>
    <w:rsid w:val="39162FC5"/>
    <w:rsid w:val="399B0698"/>
    <w:rsid w:val="399B34CA"/>
    <w:rsid w:val="39CC6E89"/>
    <w:rsid w:val="39CE6256"/>
    <w:rsid w:val="3A79380C"/>
    <w:rsid w:val="3B133C60"/>
    <w:rsid w:val="3B245E6D"/>
    <w:rsid w:val="3B275163"/>
    <w:rsid w:val="3B346529"/>
    <w:rsid w:val="3B9A6D9C"/>
    <w:rsid w:val="3C1A3FF1"/>
    <w:rsid w:val="3C30439E"/>
    <w:rsid w:val="3C44609B"/>
    <w:rsid w:val="3C905633"/>
    <w:rsid w:val="3CBE53B5"/>
    <w:rsid w:val="3D3F6F8E"/>
    <w:rsid w:val="3D4008F3"/>
    <w:rsid w:val="3D505E10"/>
    <w:rsid w:val="3D7838E9"/>
    <w:rsid w:val="3DD07BE6"/>
    <w:rsid w:val="3E295549"/>
    <w:rsid w:val="3E5B1B5A"/>
    <w:rsid w:val="3ED03C16"/>
    <w:rsid w:val="3EF45B57"/>
    <w:rsid w:val="3F5E1222"/>
    <w:rsid w:val="3F6C53EE"/>
    <w:rsid w:val="3FAD1589"/>
    <w:rsid w:val="4019602A"/>
    <w:rsid w:val="404B79F8"/>
    <w:rsid w:val="407822F5"/>
    <w:rsid w:val="40BB4940"/>
    <w:rsid w:val="40E83499"/>
    <w:rsid w:val="41263FC1"/>
    <w:rsid w:val="41462326"/>
    <w:rsid w:val="41A53138"/>
    <w:rsid w:val="41DB1250"/>
    <w:rsid w:val="41EA4FEF"/>
    <w:rsid w:val="420A5691"/>
    <w:rsid w:val="42220C2D"/>
    <w:rsid w:val="422F25A0"/>
    <w:rsid w:val="42450845"/>
    <w:rsid w:val="42731488"/>
    <w:rsid w:val="42B2161E"/>
    <w:rsid w:val="42C37E2A"/>
    <w:rsid w:val="43265631"/>
    <w:rsid w:val="43CA332A"/>
    <w:rsid w:val="448243A4"/>
    <w:rsid w:val="44AD6ED3"/>
    <w:rsid w:val="450A60D4"/>
    <w:rsid w:val="453E5D7D"/>
    <w:rsid w:val="4597548E"/>
    <w:rsid w:val="45C21E46"/>
    <w:rsid w:val="45DD5596"/>
    <w:rsid w:val="45F0744B"/>
    <w:rsid w:val="464C44CA"/>
    <w:rsid w:val="46821C9A"/>
    <w:rsid w:val="4766336A"/>
    <w:rsid w:val="479A3013"/>
    <w:rsid w:val="479F062A"/>
    <w:rsid w:val="47C10635"/>
    <w:rsid w:val="47D00CE9"/>
    <w:rsid w:val="48585AAB"/>
    <w:rsid w:val="48D15857"/>
    <w:rsid w:val="49060C06"/>
    <w:rsid w:val="49395CF5"/>
    <w:rsid w:val="496B110B"/>
    <w:rsid w:val="497635C9"/>
    <w:rsid w:val="49CA5E32"/>
    <w:rsid w:val="4A056E6A"/>
    <w:rsid w:val="4A222C71"/>
    <w:rsid w:val="4A286FFC"/>
    <w:rsid w:val="4A873D23"/>
    <w:rsid w:val="4AC97E97"/>
    <w:rsid w:val="4B0A2940"/>
    <w:rsid w:val="4B0A6E5A"/>
    <w:rsid w:val="4B91127B"/>
    <w:rsid w:val="4BD20FCE"/>
    <w:rsid w:val="4BF641C8"/>
    <w:rsid w:val="4C417F01"/>
    <w:rsid w:val="4C68635B"/>
    <w:rsid w:val="4C8202AD"/>
    <w:rsid w:val="4D153868"/>
    <w:rsid w:val="4E4E16AF"/>
    <w:rsid w:val="4EB64BD7"/>
    <w:rsid w:val="4EB81A0C"/>
    <w:rsid w:val="4ED516C2"/>
    <w:rsid w:val="4F732AC8"/>
    <w:rsid w:val="4F7A20A8"/>
    <w:rsid w:val="4FA63CB9"/>
    <w:rsid w:val="4FF2671E"/>
    <w:rsid w:val="50416722"/>
    <w:rsid w:val="505B3C87"/>
    <w:rsid w:val="50B67110"/>
    <w:rsid w:val="512D063D"/>
    <w:rsid w:val="5153670D"/>
    <w:rsid w:val="51B03B5F"/>
    <w:rsid w:val="51C07B1A"/>
    <w:rsid w:val="5201260D"/>
    <w:rsid w:val="523E560F"/>
    <w:rsid w:val="53191BD8"/>
    <w:rsid w:val="53690469"/>
    <w:rsid w:val="539D0113"/>
    <w:rsid w:val="53AE09FB"/>
    <w:rsid w:val="53B27FC3"/>
    <w:rsid w:val="53CE29C2"/>
    <w:rsid w:val="53EC0BB7"/>
    <w:rsid w:val="54866DF9"/>
    <w:rsid w:val="54FE7711"/>
    <w:rsid w:val="554F18E1"/>
    <w:rsid w:val="55A50D73"/>
    <w:rsid w:val="55CA0F67"/>
    <w:rsid w:val="56777D6F"/>
    <w:rsid w:val="57055882"/>
    <w:rsid w:val="5737087F"/>
    <w:rsid w:val="57410F4C"/>
    <w:rsid w:val="574134AB"/>
    <w:rsid w:val="58692CBA"/>
    <w:rsid w:val="5890529D"/>
    <w:rsid w:val="58C779E0"/>
    <w:rsid w:val="58D75E75"/>
    <w:rsid w:val="5901420F"/>
    <w:rsid w:val="590D5D3B"/>
    <w:rsid w:val="59570D64"/>
    <w:rsid w:val="5991071A"/>
    <w:rsid w:val="59D87CDB"/>
    <w:rsid w:val="59E52814"/>
    <w:rsid w:val="5ADA7E9F"/>
    <w:rsid w:val="5B172EA1"/>
    <w:rsid w:val="5B2C02A1"/>
    <w:rsid w:val="5BF07A90"/>
    <w:rsid w:val="5C25514A"/>
    <w:rsid w:val="5CB309A7"/>
    <w:rsid w:val="5CC543CF"/>
    <w:rsid w:val="5D011713"/>
    <w:rsid w:val="5DE54B90"/>
    <w:rsid w:val="5E227B93"/>
    <w:rsid w:val="5E57653F"/>
    <w:rsid w:val="5F202248"/>
    <w:rsid w:val="5F936F34"/>
    <w:rsid w:val="5FAF36A8"/>
    <w:rsid w:val="60787F3E"/>
    <w:rsid w:val="609D79A4"/>
    <w:rsid w:val="60B151FE"/>
    <w:rsid w:val="60BB7E2A"/>
    <w:rsid w:val="60C07B37"/>
    <w:rsid w:val="60C45117"/>
    <w:rsid w:val="60FB291D"/>
    <w:rsid w:val="60FD692A"/>
    <w:rsid w:val="612C6F7A"/>
    <w:rsid w:val="617F4455"/>
    <w:rsid w:val="61BC24CC"/>
    <w:rsid w:val="61DF6C84"/>
    <w:rsid w:val="62662018"/>
    <w:rsid w:val="62747816"/>
    <w:rsid w:val="62767495"/>
    <w:rsid w:val="63BC6992"/>
    <w:rsid w:val="63C82E01"/>
    <w:rsid w:val="64C179D9"/>
    <w:rsid w:val="64F8789F"/>
    <w:rsid w:val="65077AE2"/>
    <w:rsid w:val="653A7EB8"/>
    <w:rsid w:val="65AF5B2C"/>
    <w:rsid w:val="65C459D3"/>
    <w:rsid w:val="65CE3D15"/>
    <w:rsid w:val="664F1741"/>
    <w:rsid w:val="6660394E"/>
    <w:rsid w:val="66E452D9"/>
    <w:rsid w:val="671362D9"/>
    <w:rsid w:val="673C3FA4"/>
    <w:rsid w:val="673E2BE6"/>
    <w:rsid w:val="675D1C3B"/>
    <w:rsid w:val="67C26CC2"/>
    <w:rsid w:val="67E36F09"/>
    <w:rsid w:val="68687449"/>
    <w:rsid w:val="6898707B"/>
    <w:rsid w:val="694771A4"/>
    <w:rsid w:val="69BF098B"/>
    <w:rsid w:val="6A7509DA"/>
    <w:rsid w:val="6ACA06C8"/>
    <w:rsid w:val="6AFA5A37"/>
    <w:rsid w:val="6B054AC4"/>
    <w:rsid w:val="6B5F4663"/>
    <w:rsid w:val="6BBF2EC5"/>
    <w:rsid w:val="6BC95D47"/>
    <w:rsid w:val="6C20148A"/>
    <w:rsid w:val="6C501D6F"/>
    <w:rsid w:val="6C727F37"/>
    <w:rsid w:val="6DA305C4"/>
    <w:rsid w:val="6DB30687"/>
    <w:rsid w:val="6E290AC9"/>
    <w:rsid w:val="6E587601"/>
    <w:rsid w:val="6EDB4DC7"/>
    <w:rsid w:val="6F0734F1"/>
    <w:rsid w:val="6F771D08"/>
    <w:rsid w:val="6F9208F0"/>
    <w:rsid w:val="6FA220B1"/>
    <w:rsid w:val="6FF731B6"/>
    <w:rsid w:val="702D5AB8"/>
    <w:rsid w:val="705362D1"/>
    <w:rsid w:val="70F74EAF"/>
    <w:rsid w:val="712A1F38"/>
    <w:rsid w:val="713A2FED"/>
    <w:rsid w:val="719E17CE"/>
    <w:rsid w:val="71AF7537"/>
    <w:rsid w:val="71CD3E62"/>
    <w:rsid w:val="720F7FD6"/>
    <w:rsid w:val="724524A3"/>
    <w:rsid w:val="729243D4"/>
    <w:rsid w:val="730D09BA"/>
    <w:rsid w:val="73137F9A"/>
    <w:rsid w:val="737A3B75"/>
    <w:rsid w:val="7419513C"/>
    <w:rsid w:val="746C7962"/>
    <w:rsid w:val="749E4AF7"/>
    <w:rsid w:val="75CA2B92"/>
    <w:rsid w:val="75FB0F9D"/>
    <w:rsid w:val="76CA0977"/>
    <w:rsid w:val="76FB4FCD"/>
    <w:rsid w:val="7730111A"/>
    <w:rsid w:val="773B361B"/>
    <w:rsid w:val="77894387"/>
    <w:rsid w:val="77A17922"/>
    <w:rsid w:val="77EB3293"/>
    <w:rsid w:val="78A53C62"/>
    <w:rsid w:val="78CC1671"/>
    <w:rsid w:val="79BD47BC"/>
    <w:rsid w:val="79F31847"/>
    <w:rsid w:val="7A061B59"/>
    <w:rsid w:val="7A4B0019"/>
    <w:rsid w:val="7A4E3666"/>
    <w:rsid w:val="7A8E12D1"/>
    <w:rsid w:val="7AF10BC1"/>
    <w:rsid w:val="7BDD1145"/>
    <w:rsid w:val="7C1A3C9C"/>
    <w:rsid w:val="7C1F52BA"/>
    <w:rsid w:val="7C5F1CF3"/>
    <w:rsid w:val="7C6A62BE"/>
    <w:rsid w:val="7C8548D8"/>
    <w:rsid w:val="7C8D4D1F"/>
    <w:rsid w:val="7CA3655A"/>
    <w:rsid w:val="7D146433"/>
    <w:rsid w:val="7DD06DAA"/>
    <w:rsid w:val="7DEC38C1"/>
    <w:rsid w:val="7E096221"/>
    <w:rsid w:val="7E1E7F1F"/>
    <w:rsid w:val="7E576F8D"/>
    <w:rsid w:val="7EF8772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460"/>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link w:val="40"/>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07"/>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3"/>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4"/>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5"/>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6"/>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7"/>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8"/>
    <w:unhideWhenUsed/>
    <w:qFormat/>
    <w:uiPriority w:val="9"/>
    <w:pPr>
      <w:keepNext/>
      <w:keepLines/>
      <w:spacing w:before="320" w:after="200"/>
      <w:outlineLvl w:val="8"/>
    </w:pPr>
    <w:rPr>
      <w:rFonts w:ascii="Arial" w:hAnsi="Arial" w:eastAsia="Arial" w:cs="Arial"/>
      <w:i/>
      <w:iCs/>
      <w:sz w:val="21"/>
      <w:szCs w:val="21"/>
    </w:rPr>
  </w:style>
  <w:style w:type="character" w:default="1" w:styleId="34">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Body Text"/>
    <w:basedOn w:val="1"/>
    <w:qFormat/>
    <w:uiPriority w:val="0"/>
    <w:rPr>
      <w:rFonts w:ascii="楷体_GB2312" w:hAnsi="Arial" w:eastAsia="楷体_GB2312" w:cs="Times New Roman"/>
      <w:sz w:val="28"/>
      <w:szCs w:val="20"/>
    </w:rPr>
  </w:style>
  <w:style w:type="paragraph" w:styleId="14">
    <w:name w:val="Body Text Indent"/>
    <w:basedOn w:val="1"/>
    <w:qFormat/>
    <w:uiPriority w:val="99"/>
    <w:pPr>
      <w:spacing w:line="700" w:lineRule="exact"/>
      <w:ind w:left="960"/>
    </w:pPr>
    <w:rPr>
      <w:sz w:val="44"/>
    </w:rPr>
  </w:style>
  <w:style w:type="paragraph" w:styleId="15">
    <w:name w:val="toc 5"/>
    <w:basedOn w:val="1"/>
    <w:next w:val="1"/>
    <w:unhideWhenUsed/>
    <w:qFormat/>
    <w:uiPriority w:val="39"/>
    <w:pPr>
      <w:spacing w:after="57"/>
      <w:ind w:left="1134" w:right="0" w:firstLine="0"/>
    </w:pPr>
  </w:style>
  <w:style w:type="paragraph" w:styleId="16">
    <w:name w:val="toc 3"/>
    <w:basedOn w:val="1"/>
    <w:next w:val="1"/>
    <w:unhideWhenUsed/>
    <w:qFormat/>
    <w:uiPriority w:val="39"/>
    <w:pPr>
      <w:spacing w:after="57"/>
      <w:ind w:left="567" w:right="0" w:firstLine="0"/>
    </w:pPr>
  </w:style>
  <w:style w:type="paragraph" w:styleId="17">
    <w:name w:val="Plain Text"/>
    <w:basedOn w:val="1"/>
    <w:qFormat/>
    <w:uiPriority w:val="0"/>
    <w:rPr>
      <w:rFonts w:ascii="宋体" w:hAnsi="Courier New" w:cs="Times New Roman"/>
      <w:kern w:val="0"/>
      <w:sz w:val="20"/>
      <w:szCs w:val="20"/>
    </w:rPr>
  </w:style>
  <w:style w:type="paragraph" w:styleId="18">
    <w:name w:val="toc 8"/>
    <w:basedOn w:val="1"/>
    <w:next w:val="1"/>
    <w:unhideWhenUsed/>
    <w:qFormat/>
    <w:uiPriority w:val="39"/>
    <w:pPr>
      <w:spacing w:after="57"/>
      <w:ind w:left="1984" w:right="0" w:firstLine="0"/>
    </w:pPr>
  </w:style>
  <w:style w:type="paragraph" w:styleId="19">
    <w:name w:val="endnote text"/>
    <w:basedOn w:val="1"/>
    <w:link w:val="185"/>
    <w:semiHidden/>
    <w:unhideWhenUsed/>
    <w:qFormat/>
    <w:uiPriority w:val="99"/>
    <w:pPr>
      <w:spacing w:after="0" w:line="240" w:lineRule="auto"/>
    </w:pPr>
    <w:rPr>
      <w:sz w:val="20"/>
    </w:rPr>
  </w:style>
  <w:style w:type="paragraph" w:styleId="20">
    <w:name w:val="footer"/>
    <w:basedOn w:val="1"/>
    <w:link w:val="58"/>
    <w:unhideWhenUsed/>
    <w:qFormat/>
    <w:uiPriority w:val="99"/>
    <w:pPr>
      <w:tabs>
        <w:tab w:val="center" w:pos="7143"/>
        <w:tab w:val="right" w:pos="14287"/>
      </w:tabs>
      <w:spacing w:after="0" w:line="240" w:lineRule="auto"/>
    </w:pPr>
  </w:style>
  <w:style w:type="paragraph" w:styleId="21">
    <w:name w:val="header"/>
    <w:basedOn w:val="1"/>
    <w:link w:val="56"/>
    <w:unhideWhenUsed/>
    <w:qFormat/>
    <w:uiPriority w:val="99"/>
    <w:pPr>
      <w:tabs>
        <w:tab w:val="center" w:pos="7143"/>
        <w:tab w:val="right" w:pos="14287"/>
      </w:tabs>
      <w:spacing w:after="0" w:line="240" w:lineRule="auto"/>
    </w:pPr>
  </w:style>
  <w:style w:type="paragraph" w:styleId="22">
    <w:name w:val="toc 1"/>
    <w:basedOn w:val="1"/>
    <w:next w:val="1"/>
    <w:unhideWhenUsed/>
    <w:qFormat/>
    <w:uiPriority w:val="39"/>
    <w:pPr>
      <w:spacing w:after="57"/>
      <w:ind w:left="0" w:right="0" w:firstLine="0"/>
    </w:pPr>
  </w:style>
  <w:style w:type="paragraph" w:styleId="23">
    <w:name w:val="toc 4"/>
    <w:basedOn w:val="1"/>
    <w:next w:val="1"/>
    <w:unhideWhenUsed/>
    <w:qFormat/>
    <w:uiPriority w:val="39"/>
    <w:pPr>
      <w:spacing w:after="57"/>
      <w:ind w:left="850" w:right="0" w:firstLine="0"/>
    </w:pPr>
  </w:style>
  <w:style w:type="paragraph" w:styleId="24">
    <w:name w:val="Subtitle"/>
    <w:basedOn w:val="1"/>
    <w:next w:val="1"/>
    <w:link w:val="51"/>
    <w:qFormat/>
    <w:uiPriority w:val="11"/>
    <w:pPr>
      <w:spacing w:before="200" w:after="200"/>
    </w:pPr>
    <w:rPr>
      <w:sz w:val="24"/>
      <w:szCs w:val="24"/>
    </w:rPr>
  </w:style>
  <w:style w:type="paragraph" w:styleId="25">
    <w:name w:val="footnote text"/>
    <w:basedOn w:val="1"/>
    <w:link w:val="184"/>
    <w:semiHidden/>
    <w:unhideWhenUsed/>
    <w:qFormat/>
    <w:uiPriority w:val="99"/>
    <w:pPr>
      <w:spacing w:after="40" w:line="240" w:lineRule="auto"/>
    </w:pPr>
    <w:rPr>
      <w:sz w:val="18"/>
    </w:rPr>
  </w:style>
  <w:style w:type="paragraph" w:styleId="26">
    <w:name w:val="toc 6"/>
    <w:basedOn w:val="1"/>
    <w:next w:val="1"/>
    <w:unhideWhenUsed/>
    <w:qFormat/>
    <w:uiPriority w:val="39"/>
    <w:pPr>
      <w:spacing w:after="57"/>
      <w:ind w:left="1417" w:right="0" w:firstLine="0"/>
    </w:pPr>
  </w:style>
  <w:style w:type="paragraph" w:styleId="27">
    <w:name w:val="table of figures"/>
    <w:basedOn w:val="1"/>
    <w:next w:val="1"/>
    <w:unhideWhenUsed/>
    <w:qFormat/>
    <w:uiPriority w:val="99"/>
    <w:pPr>
      <w:spacing w:after="0" w:afterAutospacing="0"/>
    </w:pPr>
  </w:style>
  <w:style w:type="paragraph" w:styleId="28">
    <w:name w:val="toc 2"/>
    <w:basedOn w:val="1"/>
    <w:next w:val="1"/>
    <w:unhideWhenUsed/>
    <w:qFormat/>
    <w:uiPriority w:val="39"/>
    <w:pPr>
      <w:spacing w:after="57"/>
      <w:ind w:left="283" w:right="0" w:firstLine="0"/>
    </w:pPr>
  </w:style>
  <w:style w:type="paragraph" w:styleId="29">
    <w:name w:val="toc 9"/>
    <w:basedOn w:val="1"/>
    <w:next w:val="1"/>
    <w:unhideWhenUsed/>
    <w:qFormat/>
    <w:uiPriority w:val="39"/>
    <w:pPr>
      <w:spacing w:after="57"/>
      <w:ind w:left="2268" w:right="0" w:firstLine="0"/>
    </w:pPr>
  </w:style>
  <w:style w:type="paragraph" w:styleId="30">
    <w:name w:val="Normal (Web)"/>
    <w:basedOn w:val="1"/>
    <w:unhideWhenUsed/>
    <w:qFormat/>
    <w:uiPriority w:val="99"/>
    <w:pPr>
      <w:widowControl/>
      <w:spacing w:before="100" w:beforeAutospacing="1" w:after="100" w:afterAutospacing="1"/>
      <w:jc w:val="left"/>
    </w:pPr>
    <w:rPr>
      <w:rFonts w:ascii="宋体" w:hAnsi="宋体"/>
      <w:kern w:val="0"/>
      <w:sz w:val="24"/>
    </w:rPr>
  </w:style>
  <w:style w:type="paragraph" w:styleId="31">
    <w:name w:val="Title"/>
    <w:basedOn w:val="1"/>
    <w:next w:val="1"/>
    <w:link w:val="50"/>
    <w:qFormat/>
    <w:uiPriority w:val="10"/>
    <w:pPr>
      <w:spacing w:before="300" w:after="200"/>
      <w:contextualSpacing/>
    </w:pPr>
    <w:rPr>
      <w:sz w:val="48"/>
      <w:szCs w:val="48"/>
    </w:rPr>
  </w:style>
  <w:style w:type="table" w:styleId="33">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5">
    <w:name w:val="endnote reference"/>
    <w:semiHidden/>
    <w:unhideWhenUsed/>
    <w:qFormat/>
    <w:uiPriority w:val="99"/>
    <w:rPr>
      <w:vertAlign w:val="superscript"/>
    </w:rPr>
  </w:style>
  <w:style w:type="character" w:styleId="36">
    <w:name w:val="Hyperlink"/>
    <w:unhideWhenUsed/>
    <w:qFormat/>
    <w:uiPriority w:val="99"/>
    <w:rPr>
      <w:color w:val="0000FF" w:themeColor="hyperlink"/>
      <w:u w:val="single"/>
      <w14:textFill>
        <w14:solidFill>
          <w14:schemeClr w14:val="hlink"/>
        </w14:solidFill>
      </w14:textFill>
    </w:rPr>
  </w:style>
  <w:style w:type="character" w:styleId="37">
    <w:name w:val="footnote reference"/>
    <w:unhideWhenUsed/>
    <w:qFormat/>
    <w:uiPriority w:val="99"/>
    <w:rPr>
      <w:vertAlign w:val="superscript"/>
    </w:rPr>
  </w:style>
  <w:style w:type="paragraph" w:customStyle="1" w:styleId="38">
    <w:name w:val="Default"/>
    <w:qFormat/>
    <w:uiPriority w:val="0"/>
    <w:pPr>
      <w:widowControl w:val="0"/>
    </w:pPr>
    <w:rPr>
      <w:rFonts w:hint="default" w:ascii="Symbol" w:hAnsi="Symbol" w:eastAsia="宋体" w:cs="Symbol"/>
      <w:color w:val="000000"/>
      <w:sz w:val="24"/>
      <w:szCs w:val="24"/>
      <w:lang w:val="en-US" w:eastAsia="zh-CN" w:bidi="ar-SA"/>
    </w:rPr>
  </w:style>
  <w:style w:type="paragraph" w:customStyle="1" w:styleId="39">
    <w:name w:val="段"/>
    <w:next w:val="1"/>
    <w:qFormat/>
    <w:uiPriority w:val="0"/>
    <w:pPr>
      <w:ind w:firstLine="200"/>
      <w:jc w:val="both"/>
    </w:pPr>
    <w:rPr>
      <w:rFonts w:hint="default" w:ascii="宋体" w:hAnsi="Times New Roman" w:eastAsia="Times New Roman" w:cs="Times New Roman"/>
      <w:sz w:val="21"/>
    </w:rPr>
  </w:style>
  <w:style w:type="character" w:customStyle="1" w:styleId="40">
    <w:name w:val="Heading 1 Char"/>
    <w:link w:val="2"/>
    <w:qFormat/>
    <w:uiPriority w:val="9"/>
    <w:rPr>
      <w:rFonts w:ascii="Arial" w:hAnsi="Arial" w:eastAsia="Arial" w:cs="Arial"/>
      <w:sz w:val="40"/>
      <w:szCs w:val="40"/>
    </w:rPr>
  </w:style>
  <w:style w:type="character" w:customStyle="1" w:styleId="41">
    <w:name w:val="Heading 2 Char"/>
    <w:link w:val="3"/>
    <w:qFormat/>
    <w:uiPriority w:val="9"/>
    <w:rPr>
      <w:rFonts w:ascii="Arial" w:hAnsi="Arial" w:eastAsia="Arial" w:cs="Arial"/>
      <w:sz w:val="34"/>
    </w:rPr>
  </w:style>
  <w:style w:type="character" w:customStyle="1" w:styleId="42">
    <w:name w:val="Heading 3 Char"/>
    <w:link w:val="4"/>
    <w:qFormat/>
    <w:uiPriority w:val="9"/>
    <w:rPr>
      <w:rFonts w:ascii="Arial" w:hAnsi="Arial" w:eastAsia="Arial" w:cs="Arial"/>
      <w:sz w:val="30"/>
      <w:szCs w:val="30"/>
    </w:rPr>
  </w:style>
  <w:style w:type="character" w:customStyle="1" w:styleId="43">
    <w:name w:val="Heading 4 Char"/>
    <w:link w:val="5"/>
    <w:qFormat/>
    <w:uiPriority w:val="9"/>
    <w:rPr>
      <w:rFonts w:ascii="Arial" w:hAnsi="Arial" w:eastAsia="Arial" w:cs="Arial"/>
      <w:b/>
      <w:bCs/>
      <w:sz w:val="26"/>
      <w:szCs w:val="26"/>
    </w:rPr>
  </w:style>
  <w:style w:type="character" w:customStyle="1" w:styleId="44">
    <w:name w:val="Heading 5 Char"/>
    <w:link w:val="6"/>
    <w:qFormat/>
    <w:uiPriority w:val="9"/>
    <w:rPr>
      <w:rFonts w:ascii="Arial" w:hAnsi="Arial" w:eastAsia="Arial" w:cs="Arial"/>
      <w:b/>
      <w:bCs/>
      <w:sz w:val="24"/>
      <w:szCs w:val="24"/>
    </w:rPr>
  </w:style>
  <w:style w:type="character" w:customStyle="1" w:styleId="45">
    <w:name w:val="Heading 6 Char"/>
    <w:link w:val="7"/>
    <w:qFormat/>
    <w:uiPriority w:val="9"/>
    <w:rPr>
      <w:rFonts w:ascii="Arial" w:hAnsi="Arial" w:eastAsia="Arial" w:cs="Arial"/>
      <w:b/>
      <w:bCs/>
      <w:sz w:val="22"/>
      <w:szCs w:val="22"/>
    </w:rPr>
  </w:style>
  <w:style w:type="character" w:customStyle="1" w:styleId="46">
    <w:name w:val="Heading 7 Char"/>
    <w:link w:val="8"/>
    <w:qFormat/>
    <w:uiPriority w:val="9"/>
    <w:rPr>
      <w:rFonts w:ascii="Arial" w:hAnsi="Arial" w:eastAsia="Arial" w:cs="Arial"/>
      <w:b/>
      <w:bCs/>
      <w:i/>
      <w:iCs/>
      <w:sz w:val="22"/>
      <w:szCs w:val="22"/>
    </w:rPr>
  </w:style>
  <w:style w:type="character" w:customStyle="1" w:styleId="47">
    <w:name w:val="Heading 8 Char"/>
    <w:link w:val="9"/>
    <w:qFormat/>
    <w:uiPriority w:val="9"/>
    <w:rPr>
      <w:rFonts w:ascii="Arial" w:hAnsi="Arial" w:eastAsia="Arial" w:cs="Arial"/>
      <w:i/>
      <w:iCs/>
      <w:sz w:val="22"/>
      <w:szCs w:val="22"/>
    </w:rPr>
  </w:style>
  <w:style w:type="character" w:customStyle="1" w:styleId="48">
    <w:name w:val="Heading 9 Char"/>
    <w:link w:val="10"/>
    <w:qFormat/>
    <w:uiPriority w:val="9"/>
    <w:rPr>
      <w:rFonts w:ascii="Arial" w:hAnsi="Arial" w:eastAsia="Arial" w:cs="Arial"/>
      <w:i/>
      <w:iCs/>
      <w:sz w:val="21"/>
      <w:szCs w:val="21"/>
    </w:rPr>
  </w:style>
  <w:style w:type="paragraph" w:styleId="49">
    <w:name w:val="No Spacing"/>
    <w:qFormat/>
    <w:uiPriority w:val="1"/>
    <w:pPr>
      <w:spacing w:before="0" w:after="0" w:line="240" w:lineRule="auto"/>
    </w:pPr>
    <w:rPr>
      <w:rFonts w:hint="default" w:ascii="Times New Roman" w:hAnsi="Times New Roman" w:eastAsia="宋体" w:cs="Times New Roman"/>
    </w:rPr>
  </w:style>
  <w:style w:type="character" w:customStyle="1" w:styleId="50">
    <w:name w:val="Title Char"/>
    <w:link w:val="31"/>
    <w:qFormat/>
    <w:uiPriority w:val="10"/>
    <w:rPr>
      <w:sz w:val="48"/>
      <w:szCs w:val="48"/>
    </w:rPr>
  </w:style>
  <w:style w:type="character" w:customStyle="1" w:styleId="51">
    <w:name w:val="Subtitle Char"/>
    <w:link w:val="24"/>
    <w:qFormat/>
    <w:uiPriority w:val="11"/>
    <w:rPr>
      <w:sz w:val="24"/>
      <w:szCs w:val="24"/>
    </w:rPr>
  </w:style>
  <w:style w:type="paragraph" w:styleId="52">
    <w:name w:val="Quote"/>
    <w:basedOn w:val="1"/>
    <w:next w:val="1"/>
    <w:link w:val="53"/>
    <w:qFormat/>
    <w:uiPriority w:val="29"/>
    <w:pPr>
      <w:ind w:left="720" w:right="720"/>
    </w:pPr>
    <w:rPr>
      <w:i/>
    </w:rPr>
  </w:style>
  <w:style w:type="character" w:customStyle="1" w:styleId="53">
    <w:name w:val="Quote Char"/>
    <w:link w:val="52"/>
    <w:qFormat/>
    <w:uiPriority w:val="29"/>
    <w:rPr>
      <w:i/>
    </w:rPr>
  </w:style>
  <w:style w:type="paragraph" w:styleId="54">
    <w:name w:val="Intense Quote"/>
    <w:basedOn w:val="1"/>
    <w:next w:val="1"/>
    <w:link w:val="5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5">
    <w:name w:val="Intense Quote Char"/>
    <w:link w:val="54"/>
    <w:qFormat/>
    <w:uiPriority w:val="30"/>
    <w:rPr>
      <w:i/>
    </w:rPr>
  </w:style>
  <w:style w:type="character" w:customStyle="1" w:styleId="56">
    <w:name w:val="Header Char"/>
    <w:link w:val="21"/>
    <w:qFormat/>
    <w:uiPriority w:val="99"/>
  </w:style>
  <w:style w:type="character" w:customStyle="1" w:styleId="57">
    <w:name w:val="Footer Char"/>
    <w:link w:val="20"/>
    <w:qFormat/>
    <w:uiPriority w:val="99"/>
  </w:style>
  <w:style w:type="character" w:customStyle="1" w:styleId="58">
    <w:name w:val="Caption Char"/>
    <w:link w:val="20"/>
    <w:qFormat/>
    <w:uiPriority w:val="99"/>
  </w:style>
  <w:style w:type="table" w:customStyle="1" w:styleId="59">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0">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1">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2">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6">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7">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8">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9">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0">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1">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2">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3">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4">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5">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6">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7">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8">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9">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0">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1">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2">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3">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4">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5">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6">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8">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9">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0">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1">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2">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3">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4">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5">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6">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7">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8">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9">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0">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1">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2">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3">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4">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5">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6">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7">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8">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9">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0">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1">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2">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3">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4">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5">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6">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7">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8">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9">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0">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1">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2">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3">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4">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5">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6">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7">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8">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9">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0">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1">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2">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3">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4">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5">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6">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7">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8">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9">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0">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1">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2">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3">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4">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5">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6">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7">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8">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9">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0">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1">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2">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3">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4">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5">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6">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7">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8">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9">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0">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1">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2">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3">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4">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5">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6">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7">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8">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9">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0">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1">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2">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3">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4">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5">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6">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7">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8">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9">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0">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1">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2">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3">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4">
    <w:name w:val="Footnote Text Char"/>
    <w:link w:val="25"/>
    <w:qFormat/>
    <w:uiPriority w:val="99"/>
    <w:rPr>
      <w:sz w:val="18"/>
    </w:rPr>
  </w:style>
  <w:style w:type="character" w:customStyle="1" w:styleId="185">
    <w:name w:val="Endnote Text Char"/>
    <w:link w:val="19"/>
    <w:qFormat/>
    <w:uiPriority w:val="99"/>
    <w:rPr>
      <w:sz w:val="20"/>
    </w:rPr>
  </w:style>
  <w:style w:type="paragraph" w:customStyle="1" w:styleId="186">
    <w:name w:val="TOC Heading"/>
    <w:unhideWhenUsed/>
    <w:qFormat/>
    <w:uiPriority w:val="39"/>
    <w:rPr>
      <w:rFonts w:hint="default" w:ascii="Times New Roman" w:hAnsi="Times New Roman" w:eastAsia="宋体" w:cs="Times New Roman"/>
    </w:rPr>
  </w:style>
  <w:style w:type="paragraph" w:customStyle="1" w:styleId="187">
    <w:name w:val="标题 11"/>
    <w:basedOn w:val="1"/>
    <w:next w:val="1"/>
    <w:link w:val="198"/>
    <w:qFormat/>
    <w:uiPriority w:val="0"/>
    <w:pPr>
      <w:keepNext/>
      <w:keepLines/>
      <w:spacing w:before="240" w:after="120" w:line="300" w:lineRule="auto"/>
      <w:jc w:val="center"/>
      <w:outlineLvl w:val="0"/>
    </w:pPr>
    <w:rPr>
      <w:rFonts w:ascii="宋体"/>
      <w:b/>
      <w:sz w:val="32"/>
      <w:szCs w:val="20"/>
    </w:rPr>
  </w:style>
  <w:style w:type="paragraph" w:customStyle="1" w:styleId="188">
    <w:name w:val="标题 21"/>
    <w:basedOn w:val="1"/>
    <w:next w:val="1"/>
    <w:link w:val="199"/>
    <w:qFormat/>
    <w:uiPriority w:val="0"/>
    <w:pPr>
      <w:keepNext/>
      <w:keepLines/>
      <w:spacing w:before="120" w:line="300" w:lineRule="auto"/>
      <w:jc w:val="center"/>
      <w:outlineLvl w:val="1"/>
    </w:pPr>
    <w:rPr>
      <w:rFonts w:ascii="Arial" w:hAnsi="Arial" w:eastAsia="黑体"/>
      <w:b/>
      <w:sz w:val="30"/>
      <w:szCs w:val="20"/>
    </w:rPr>
  </w:style>
  <w:style w:type="paragraph" w:customStyle="1" w:styleId="189">
    <w:name w:val="标题 311"/>
    <w:basedOn w:val="1"/>
    <w:next w:val="1"/>
    <w:link w:val="200"/>
    <w:qFormat/>
    <w:uiPriority w:val="0"/>
    <w:pPr>
      <w:keepNext/>
      <w:keepLines/>
      <w:spacing w:before="360" w:after="120"/>
      <w:jc w:val="left"/>
      <w:outlineLvl w:val="2"/>
    </w:pPr>
    <w:rPr>
      <w:rFonts w:ascii="宋体"/>
      <w:b/>
      <w:sz w:val="24"/>
      <w:szCs w:val="20"/>
      <w:u w:val="single"/>
    </w:rPr>
  </w:style>
  <w:style w:type="paragraph" w:customStyle="1" w:styleId="190">
    <w:name w:val="标题 41"/>
    <w:basedOn w:val="1"/>
    <w:next w:val="1"/>
    <w:link w:val="201"/>
    <w:qFormat/>
    <w:uiPriority w:val="0"/>
    <w:pPr>
      <w:keepNext/>
      <w:keepLines/>
      <w:spacing w:before="280" w:after="290" w:line="376" w:lineRule="atLeast"/>
      <w:outlineLvl w:val="3"/>
    </w:pPr>
    <w:rPr>
      <w:rFonts w:ascii="Arial" w:hAnsi="Arial" w:eastAsia="黑体"/>
      <w:b/>
      <w:sz w:val="28"/>
      <w:szCs w:val="20"/>
    </w:rPr>
  </w:style>
  <w:style w:type="paragraph" w:customStyle="1" w:styleId="191">
    <w:name w:val="标题 51"/>
    <w:basedOn w:val="1"/>
    <w:next w:val="1"/>
    <w:link w:val="202"/>
    <w:qFormat/>
    <w:uiPriority w:val="0"/>
    <w:pPr>
      <w:keepNext/>
      <w:keepLines/>
      <w:spacing w:before="280" w:after="290" w:line="376" w:lineRule="atLeast"/>
      <w:outlineLvl w:val="4"/>
    </w:pPr>
    <w:rPr>
      <w:b/>
      <w:sz w:val="28"/>
      <w:szCs w:val="20"/>
    </w:rPr>
  </w:style>
  <w:style w:type="paragraph" w:customStyle="1" w:styleId="192">
    <w:name w:val="标题 61"/>
    <w:basedOn w:val="1"/>
    <w:next w:val="1"/>
    <w:link w:val="203"/>
    <w:qFormat/>
    <w:uiPriority w:val="0"/>
    <w:pPr>
      <w:keepNext/>
      <w:keepLines/>
      <w:spacing w:before="240" w:after="64" w:line="320" w:lineRule="atLeast"/>
      <w:outlineLvl w:val="5"/>
    </w:pPr>
    <w:rPr>
      <w:rFonts w:ascii="Arial" w:hAnsi="Arial" w:eastAsia="黑体"/>
      <w:b/>
      <w:sz w:val="24"/>
      <w:szCs w:val="20"/>
    </w:rPr>
  </w:style>
  <w:style w:type="paragraph" w:customStyle="1" w:styleId="193">
    <w:name w:val="标题 71"/>
    <w:basedOn w:val="1"/>
    <w:next w:val="1"/>
    <w:link w:val="204"/>
    <w:qFormat/>
    <w:uiPriority w:val="0"/>
    <w:pPr>
      <w:keepNext/>
      <w:keepLines/>
      <w:spacing w:before="240" w:after="64" w:line="320" w:lineRule="atLeast"/>
      <w:outlineLvl w:val="6"/>
    </w:pPr>
    <w:rPr>
      <w:b/>
      <w:sz w:val="24"/>
      <w:szCs w:val="20"/>
    </w:rPr>
  </w:style>
  <w:style w:type="paragraph" w:customStyle="1" w:styleId="194">
    <w:name w:val="标题 81"/>
    <w:basedOn w:val="1"/>
    <w:next w:val="1"/>
    <w:link w:val="205"/>
    <w:qFormat/>
    <w:uiPriority w:val="0"/>
    <w:pPr>
      <w:keepNext/>
      <w:keepLines/>
      <w:spacing w:before="240" w:after="64" w:line="320" w:lineRule="atLeast"/>
      <w:outlineLvl w:val="7"/>
    </w:pPr>
    <w:rPr>
      <w:rFonts w:ascii="Arial" w:hAnsi="Arial" w:eastAsia="黑体"/>
      <w:sz w:val="24"/>
      <w:szCs w:val="20"/>
    </w:rPr>
  </w:style>
  <w:style w:type="paragraph" w:customStyle="1" w:styleId="195">
    <w:name w:val="标题 91"/>
    <w:basedOn w:val="1"/>
    <w:next w:val="1"/>
    <w:link w:val="206"/>
    <w:qFormat/>
    <w:uiPriority w:val="0"/>
    <w:pPr>
      <w:keepNext/>
      <w:keepLines/>
      <w:spacing w:before="240" w:after="64" w:line="320" w:lineRule="atLeast"/>
      <w:outlineLvl w:val="8"/>
    </w:pPr>
    <w:rPr>
      <w:rFonts w:ascii="Arial" w:hAnsi="Arial" w:eastAsia="黑体"/>
      <w:szCs w:val="20"/>
    </w:rPr>
  </w:style>
  <w:style w:type="character" w:customStyle="1" w:styleId="196">
    <w:name w:val="默认段落字体1"/>
    <w:link w:val="1"/>
    <w:unhideWhenUsed/>
    <w:qFormat/>
    <w:uiPriority w:val="1"/>
  </w:style>
  <w:style w:type="table" w:customStyle="1" w:styleId="197">
    <w:name w:val="普通表格1"/>
    <w:unhideWhenUsed/>
    <w:qFormat/>
    <w:uiPriority w:val="99"/>
  </w:style>
  <w:style w:type="character" w:customStyle="1" w:styleId="198">
    <w:name w:val="标题 1 字符"/>
    <w:link w:val="187"/>
    <w:qFormat/>
    <w:uiPriority w:val="0"/>
    <w:rPr>
      <w:rFonts w:ascii="宋体"/>
      <w:b/>
      <w:sz w:val="32"/>
    </w:rPr>
  </w:style>
  <w:style w:type="character" w:customStyle="1" w:styleId="199">
    <w:name w:val="标题 2 字符"/>
    <w:link w:val="188"/>
    <w:qFormat/>
    <w:uiPriority w:val="0"/>
    <w:rPr>
      <w:rFonts w:ascii="Arial" w:hAnsi="Arial" w:eastAsia="黑体"/>
      <w:b/>
      <w:sz w:val="30"/>
      <w:lang w:val="en-US" w:eastAsia="zh-CN" w:bidi="ar-SA"/>
    </w:rPr>
  </w:style>
  <w:style w:type="character" w:customStyle="1" w:styleId="200">
    <w:name w:val="标题 3 字符"/>
    <w:link w:val="189"/>
    <w:qFormat/>
    <w:uiPriority w:val="0"/>
    <w:rPr>
      <w:rFonts w:ascii="宋体" w:eastAsia="宋体"/>
      <w:b/>
      <w:sz w:val="24"/>
      <w:u w:val="single"/>
      <w:lang w:val="en-US" w:eastAsia="zh-CN" w:bidi="ar-SA"/>
    </w:rPr>
  </w:style>
  <w:style w:type="character" w:customStyle="1" w:styleId="201">
    <w:name w:val="标题 4 字符"/>
    <w:link w:val="190"/>
    <w:qFormat/>
    <w:uiPriority w:val="0"/>
    <w:rPr>
      <w:rFonts w:ascii="Arial" w:hAnsi="Arial" w:eastAsia="黑体"/>
      <w:b/>
      <w:sz w:val="28"/>
    </w:rPr>
  </w:style>
  <w:style w:type="character" w:customStyle="1" w:styleId="202">
    <w:name w:val="标题 5 字符"/>
    <w:link w:val="191"/>
    <w:qFormat/>
    <w:uiPriority w:val="0"/>
    <w:rPr>
      <w:b/>
      <w:sz w:val="28"/>
    </w:rPr>
  </w:style>
  <w:style w:type="character" w:customStyle="1" w:styleId="203">
    <w:name w:val="标题 6 字符"/>
    <w:link w:val="192"/>
    <w:qFormat/>
    <w:uiPriority w:val="0"/>
    <w:rPr>
      <w:rFonts w:ascii="Arial" w:hAnsi="Arial" w:eastAsia="黑体"/>
      <w:b/>
      <w:sz w:val="24"/>
    </w:rPr>
  </w:style>
  <w:style w:type="character" w:customStyle="1" w:styleId="204">
    <w:name w:val="标题 7 字符"/>
    <w:link w:val="193"/>
    <w:qFormat/>
    <w:uiPriority w:val="0"/>
    <w:rPr>
      <w:b/>
      <w:sz w:val="24"/>
    </w:rPr>
  </w:style>
  <w:style w:type="character" w:customStyle="1" w:styleId="205">
    <w:name w:val="标题 8 字符"/>
    <w:link w:val="194"/>
    <w:qFormat/>
    <w:uiPriority w:val="0"/>
    <w:rPr>
      <w:rFonts w:ascii="Arial" w:hAnsi="Arial" w:eastAsia="黑体"/>
      <w:sz w:val="24"/>
    </w:rPr>
  </w:style>
  <w:style w:type="character" w:customStyle="1" w:styleId="206">
    <w:name w:val="标题 9 字符"/>
    <w:link w:val="195"/>
    <w:qFormat/>
    <w:uiPriority w:val="0"/>
    <w:rPr>
      <w:rFonts w:ascii="Arial" w:hAnsi="Arial" w:eastAsia="黑体"/>
      <w:sz w:val="21"/>
    </w:rPr>
  </w:style>
  <w:style w:type="paragraph" w:customStyle="1" w:styleId="207">
    <w:name w:val="目录 71"/>
    <w:basedOn w:val="1"/>
    <w:next w:val="1"/>
    <w:qFormat/>
    <w:uiPriority w:val="0"/>
    <w:pPr>
      <w:ind w:left="2520"/>
    </w:pPr>
  </w:style>
  <w:style w:type="paragraph" w:customStyle="1" w:styleId="208">
    <w:name w:val="正文缩进11"/>
    <w:basedOn w:val="1"/>
    <w:next w:val="1"/>
    <w:link w:val="209"/>
    <w:qFormat/>
    <w:uiPriority w:val="0"/>
    <w:pPr>
      <w:ind w:firstLine="420"/>
      <w:jc w:val="left"/>
    </w:pPr>
    <w:rPr>
      <w:rFonts w:ascii="宋体"/>
      <w:sz w:val="24"/>
    </w:rPr>
  </w:style>
  <w:style w:type="character" w:customStyle="1" w:styleId="209">
    <w:name w:val="正文缩进 字符"/>
    <w:link w:val="208"/>
    <w:qFormat/>
    <w:uiPriority w:val="0"/>
    <w:rPr>
      <w:rFonts w:ascii="宋体" w:eastAsia="宋体"/>
      <w:sz w:val="24"/>
      <w:szCs w:val="24"/>
      <w:lang w:val="en-US" w:eastAsia="zh-CN" w:bidi="ar-SA"/>
    </w:rPr>
  </w:style>
  <w:style w:type="paragraph" w:customStyle="1" w:styleId="210">
    <w:name w:val="题注1"/>
    <w:basedOn w:val="1"/>
    <w:next w:val="1"/>
    <w:qFormat/>
    <w:uiPriority w:val="0"/>
    <w:pPr>
      <w:spacing w:line="480" w:lineRule="auto"/>
    </w:pPr>
    <w:rPr>
      <w:rFonts w:ascii="华文中宋" w:hAnsi="华文中宋" w:eastAsia="华文中宋"/>
      <w:sz w:val="36"/>
      <w:szCs w:val="20"/>
    </w:rPr>
  </w:style>
  <w:style w:type="paragraph" w:customStyle="1" w:styleId="211">
    <w:name w:val="文档结构图1"/>
    <w:basedOn w:val="1"/>
    <w:link w:val="212"/>
    <w:qFormat/>
    <w:uiPriority w:val="0"/>
    <w:pPr>
      <w:shd w:val="clear" w:color="auto" w:fill="000080"/>
    </w:pPr>
  </w:style>
  <w:style w:type="character" w:customStyle="1" w:styleId="212">
    <w:name w:val="文档结构图 字符"/>
    <w:link w:val="211"/>
    <w:qFormat/>
    <w:uiPriority w:val="0"/>
    <w:rPr>
      <w:sz w:val="21"/>
      <w:szCs w:val="24"/>
      <w:shd w:val="clear" w:color="auto" w:fill="000080"/>
    </w:rPr>
  </w:style>
  <w:style w:type="paragraph" w:customStyle="1" w:styleId="213">
    <w:name w:val="批注文字1"/>
    <w:basedOn w:val="1"/>
    <w:link w:val="214"/>
    <w:qFormat/>
    <w:uiPriority w:val="99"/>
    <w:pPr>
      <w:jc w:val="left"/>
    </w:pPr>
  </w:style>
  <w:style w:type="character" w:customStyle="1" w:styleId="214">
    <w:name w:val="批注文字 字符1"/>
    <w:link w:val="213"/>
    <w:qFormat/>
    <w:uiPriority w:val="99"/>
    <w:rPr>
      <w:sz w:val="21"/>
      <w:szCs w:val="24"/>
    </w:rPr>
  </w:style>
  <w:style w:type="paragraph" w:customStyle="1" w:styleId="215">
    <w:name w:val="正文文本 31"/>
    <w:basedOn w:val="1"/>
    <w:link w:val="216"/>
    <w:qFormat/>
    <w:uiPriority w:val="0"/>
    <w:pPr>
      <w:spacing w:after="120"/>
    </w:pPr>
    <w:rPr>
      <w:sz w:val="16"/>
      <w:szCs w:val="16"/>
    </w:rPr>
  </w:style>
  <w:style w:type="character" w:customStyle="1" w:styleId="216">
    <w:name w:val="正文文本 3 字符"/>
    <w:link w:val="215"/>
    <w:qFormat/>
    <w:uiPriority w:val="0"/>
    <w:rPr>
      <w:sz w:val="16"/>
      <w:szCs w:val="16"/>
    </w:rPr>
  </w:style>
  <w:style w:type="paragraph" w:customStyle="1" w:styleId="217">
    <w:name w:val="正文文本11"/>
    <w:basedOn w:val="1"/>
    <w:next w:val="1"/>
    <w:link w:val="218"/>
    <w:qFormat/>
    <w:uiPriority w:val="0"/>
    <w:pPr>
      <w:tabs>
        <w:tab w:val="left" w:pos="567"/>
      </w:tabs>
      <w:spacing w:before="120" w:line="22" w:lineRule="atLeast"/>
    </w:pPr>
    <w:rPr>
      <w:rFonts w:ascii="宋体" w:hAnsi="宋体"/>
      <w:sz w:val="24"/>
    </w:rPr>
  </w:style>
  <w:style w:type="character" w:customStyle="1" w:styleId="218">
    <w:name w:val="正文文本 字符"/>
    <w:link w:val="217"/>
    <w:qFormat/>
    <w:uiPriority w:val="0"/>
    <w:rPr>
      <w:rFonts w:ascii="宋体" w:hAnsi="宋体"/>
      <w:sz w:val="24"/>
      <w:szCs w:val="24"/>
    </w:rPr>
  </w:style>
  <w:style w:type="paragraph" w:customStyle="1" w:styleId="219">
    <w:name w:val="正文文本缩进11"/>
    <w:basedOn w:val="1"/>
    <w:link w:val="220"/>
    <w:qFormat/>
    <w:uiPriority w:val="0"/>
    <w:pPr>
      <w:spacing w:line="360" w:lineRule="auto"/>
      <w:ind w:firstLine="570"/>
    </w:pPr>
    <w:rPr>
      <w:sz w:val="24"/>
    </w:rPr>
  </w:style>
  <w:style w:type="character" w:customStyle="1" w:styleId="220">
    <w:name w:val="正文文本缩进 字符"/>
    <w:link w:val="219"/>
    <w:qFormat/>
    <w:uiPriority w:val="0"/>
    <w:rPr>
      <w:rFonts w:eastAsia="宋体"/>
      <w:sz w:val="24"/>
      <w:szCs w:val="24"/>
      <w:lang w:val="en-US" w:eastAsia="zh-CN" w:bidi="ar-SA"/>
    </w:rPr>
  </w:style>
  <w:style w:type="paragraph" w:customStyle="1" w:styleId="221">
    <w:name w:val="列表 21"/>
    <w:basedOn w:val="1"/>
    <w:qFormat/>
    <w:uiPriority w:val="0"/>
    <w:pPr>
      <w:ind w:left="100" w:hanging="200"/>
    </w:pPr>
  </w:style>
  <w:style w:type="paragraph" w:customStyle="1" w:styleId="222">
    <w:name w:val="文本块1"/>
    <w:basedOn w:val="1"/>
    <w:qFormat/>
    <w:uiPriority w:val="0"/>
    <w:pPr>
      <w:widowControl/>
      <w:ind w:left="480" w:right="-341" w:firstLine="513"/>
    </w:pPr>
    <w:rPr>
      <w:sz w:val="24"/>
      <w:szCs w:val="20"/>
    </w:rPr>
  </w:style>
  <w:style w:type="paragraph" w:customStyle="1" w:styleId="223">
    <w:name w:val="目录 51"/>
    <w:basedOn w:val="1"/>
    <w:next w:val="1"/>
    <w:qFormat/>
    <w:uiPriority w:val="0"/>
    <w:pPr>
      <w:ind w:left="1680"/>
    </w:pPr>
  </w:style>
  <w:style w:type="paragraph" w:customStyle="1" w:styleId="224">
    <w:name w:val="目录 31"/>
    <w:basedOn w:val="1"/>
    <w:next w:val="1"/>
    <w:qFormat/>
    <w:uiPriority w:val="39"/>
    <w:pPr>
      <w:ind w:left="840"/>
    </w:pPr>
  </w:style>
  <w:style w:type="paragraph" w:customStyle="1" w:styleId="225">
    <w:name w:val="纯文本1"/>
    <w:basedOn w:val="1"/>
    <w:link w:val="226"/>
    <w:qFormat/>
    <w:uiPriority w:val="0"/>
    <w:rPr>
      <w:rFonts w:hint="eastAsia" w:ascii="宋体" w:hAnsi="Courier New"/>
      <w:szCs w:val="20"/>
    </w:rPr>
  </w:style>
  <w:style w:type="character" w:customStyle="1" w:styleId="226">
    <w:name w:val="纯文本 字符2"/>
    <w:link w:val="225"/>
    <w:qFormat/>
    <w:uiPriority w:val="0"/>
    <w:rPr>
      <w:rFonts w:hint="eastAsia" w:ascii="宋体" w:hAnsi="Courier New" w:eastAsia="宋体" w:cs="宋体"/>
      <w:sz w:val="21"/>
    </w:rPr>
  </w:style>
  <w:style w:type="paragraph" w:customStyle="1" w:styleId="227">
    <w:name w:val="目录 81"/>
    <w:basedOn w:val="1"/>
    <w:next w:val="1"/>
    <w:qFormat/>
    <w:uiPriority w:val="0"/>
    <w:pPr>
      <w:ind w:left="2940"/>
    </w:pPr>
  </w:style>
  <w:style w:type="paragraph" w:customStyle="1" w:styleId="228">
    <w:name w:val="日期1"/>
    <w:basedOn w:val="1"/>
    <w:next w:val="1"/>
    <w:link w:val="229"/>
    <w:qFormat/>
    <w:uiPriority w:val="0"/>
    <w:pPr>
      <w:ind w:left="100"/>
    </w:pPr>
    <w:rPr>
      <w:rFonts w:ascii="仿宋_GB2312" w:hAnsi="宋体" w:eastAsia="仿宋_GB2312"/>
      <w:color w:val="000000"/>
      <w:sz w:val="24"/>
    </w:rPr>
  </w:style>
  <w:style w:type="character" w:customStyle="1" w:styleId="229">
    <w:name w:val="日期 字符"/>
    <w:link w:val="228"/>
    <w:qFormat/>
    <w:uiPriority w:val="0"/>
    <w:rPr>
      <w:rFonts w:ascii="仿宋_GB2312" w:hAnsi="宋体" w:eastAsia="仿宋_GB2312"/>
      <w:color w:val="000000"/>
      <w:sz w:val="24"/>
      <w:szCs w:val="24"/>
    </w:rPr>
  </w:style>
  <w:style w:type="paragraph" w:customStyle="1" w:styleId="230">
    <w:name w:val="正文文本缩进 21"/>
    <w:basedOn w:val="1"/>
    <w:link w:val="231"/>
    <w:qFormat/>
    <w:uiPriority w:val="0"/>
    <w:pPr>
      <w:ind w:firstLine="480"/>
    </w:pPr>
    <w:rPr>
      <w:rFonts w:ascii="仿宋_GB2312" w:eastAsia="仿宋_GB2312"/>
      <w:sz w:val="24"/>
    </w:rPr>
  </w:style>
  <w:style w:type="character" w:customStyle="1" w:styleId="231">
    <w:name w:val="正文文本缩进 2 字符"/>
    <w:link w:val="230"/>
    <w:qFormat/>
    <w:uiPriority w:val="0"/>
    <w:rPr>
      <w:rFonts w:ascii="仿宋_GB2312" w:eastAsia="仿宋_GB2312"/>
      <w:sz w:val="24"/>
      <w:szCs w:val="24"/>
    </w:rPr>
  </w:style>
  <w:style w:type="paragraph" w:customStyle="1" w:styleId="232">
    <w:name w:val="批注框文本1"/>
    <w:basedOn w:val="1"/>
    <w:link w:val="233"/>
    <w:qFormat/>
    <w:uiPriority w:val="0"/>
    <w:rPr>
      <w:sz w:val="18"/>
      <w:szCs w:val="18"/>
    </w:rPr>
  </w:style>
  <w:style w:type="character" w:customStyle="1" w:styleId="233">
    <w:name w:val="批注框文本 字符"/>
    <w:link w:val="232"/>
    <w:qFormat/>
    <w:uiPriority w:val="0"/>
    <w:rPr>
      <w:sz w:val="18"/>
      <w:szCs w:val="18"/>
    </w:rPr>
  </w:style>
  <w:style w:type="paragraph" w:customStyle="1" w:styleId="234">
    <w:name w:val="页脚1"/>
    <w:basedOn w:val="1"/>
    <w:link w:val="235"/>
    <w:qFormat/>
    <w:uiPriority w:val="99"/>
    <w:pPr>
      <w:tabs>
        <w:tab w:val="center" w:pos="4153"/>
        <w:tab w:val="right" w:pos="8306"/>
      </w:tabs>
      <w:jc w:val="left"/>
    </w:pPr>
    <w:rPr>
      <w:rFonts w:ascii="宋体"/>
      <w:sz w:val="18"/>
      <w:szCs w:val="20"/>
    </w:rPr>
  </w:style>
  <w:style w:type="character" w:customStyle="1" w:styleId="235">
    <w:name w:val="页脚 字符"/>
    <w:link w:val="234"/>
    <w:qFormat/>
    <w:uiPriority w:val="99"/>
    <w:rPr>
      <w:rFonts w:ascii="宋体" w:eastAsia="宋体"/>
      <w:sz w:val="18"/>
      <w:lang w:val="en-US" w:eastAsia="zh-CN" w:bidi="ar-SA"/>
    </w:rPr>
  </w:style>
  <w:style w:type="paragraph" w:customStyle="1" w:styleId="236">
    <w:name w:val="页眉1"/>
    <w:basedOn w:val="1"/>
    <w:link w:val="237"/>
    <w:qFormat/>
    <w:uiPriority w:val="0"/>
    <w:pPr>
      <w:pBdr>
        <w:bottom w:val="single" w:color="000000" w:sz="6" w:space="1"/>
      </w:pBdr>
      <w:tabs>
        <w:tab w:val="center" w:pos="4153"/>
        <w:tab w:val="right" w:pos="8306"/>
      </w:tabs>
      <w:jc w:val="center"/>
    </w:pPr>
    <w:rPr>
      <w:sz w:val="18"/>
      <w:szCs w:val="18"/>
    </w:rPr>
  </w:style>
  <w:style w:type="character" w:customStyle="1" w:styleId="237">
    <w:name w:val="页眉 字符"/>
    <w:link w:val="236"/>
    <w:qFormat/>
    <w:uiPriority w:val="0"/>
    <w:rPr>
      <w:rFonts w:eastAsia="宋体"/>
      <w:sz w:val="18"/>
      <w:szCs w:val="18"/>
      <w:lang w:val="en-US" w:eastAsia="zh-CN" w:bidi="ar-SA"/>
    </w:rPr>
  </w:style>
  <w:style w:type="paragraph" w:customStyle="1" w:styleId="238">
    <w:name w:val="目录 11"/>
    <w:basedOn w:val="1"/>
    <w:next w:val="1"/>
    <w:qFormat/>
    <w:uiPriority w:val="39"/>
    <w:pPr>
      <w:tabs>
        <w:tab w:val="left" w:pos="1050"/>
        <w:tab w:val="right" w:leader="dot" w:pos="8937"/>
      </w:tabs>
      <w:spacing w:line="300" w:lineRule="auto"/>
    </w:pPr>
    <w:rPr>
      <w:rFonts w:ascii="宋体" w:hAnsi="宋体"/>
      <w:b/>
      <w:sz w:val="24"/>
    </w:rPr>
  </w:style>
  <w:style w:type="paragraph" w:customStyle="1" w:styleId="239">
    <w:name w:val="目录 41"/>
    <w:basedOn w:val="1"/>
    <w:next w:val="1"/>
    <w:qFormat/>
    <w:uiPriority w:val="0"/>
    <w:pPr>
      <w:ind w:left="1260"/>
    </w:pPr>
  </w:style>
  <w:style w:type="paragraph" w:customStyle="1" w:styleId="240">
    <w:name w:val="目录 61"/>
    <w:basedOn w:val="1"/>
    <w:next w:val="1"/>
    <w:qFormat/>
    <w:uiPriority w:val="0"/>
    <w:pPr>
      <w:ind w:left="2100"/>
    </w:pPr>
  </w:style>
  <w:style w:type="paragraph" w:customStyle="1" w:styleId="241">
    <w:name w:val="正文文本缩进 31"/>
    <w:basedOn w:val="1"/>
    <w:link w:val="242"/>
    <w:qFormat/>
    <w:uiPriority w:val="0"/>
    <w:pPr>
      <w:spacing w:before="120" w:line="22" w:lineRule="atLeast"/>
      <w:ind w:left="720" w:firstLine="480"/>
      <w:jc w:val="left"/>
    </w:pPr>
    <w:rPr>
      <w:rFonts w:ascii="宋体"/>
      <w:sz w:val="24"/>
      <w:szCs w:val="20"/>
    </w:rPr>
  </w:style>
  <w:style w:type="character" w:customStyle="1" w:styleId="242">
    <w:name w:val="正文文本缩进 3 字符"/>
    <w:link w:val="241"/>
    <w:qFormat/>
    <w:uiPriority w:val="0"/>
    <w:rPr>
      <w:rFonts w:ascii="宋体"/>
      <w:sz w:val="24"/>
    </w:rPr>
  </w:style>
  <w:style w:type="paragraph" w:customStyle="1" w:styleId="243">
    <w:name w:val="目录 21"/>
    <w:basedOn w:val="1"/>
    <w:next w:val="1"/>
    <w:qFormat/>
    <w:uiPriority w:val="39"/>
    <w:pPr>
      <w:tabs>
        <w:tab w:val="right" w:leader="dot" w:pos="8937"/>
      </w:tabs>
      <w:spacing w:line="312" w:lineRule="auto"/>
      <w:ind w:left="420"/>
    </w:pPr>
  </w:style>
  <w:style w:type="paragraph" w:customStyle="1" w:styleId="244">
    <w:name w:val="目录 91"/>
    <w:basedOn w:val="1"/>
    <w:next w:val="1"/>
    <w:qFormat/>
    <w:uiPriority w:val="0"/>
    <w:pPr>
      <w:ind w:left="3360"/>
    </w:pPr>
  </w:style>
  <w:style w:type="paragraph" w:customStyle="1" w:styleId="245">
    <w:name w:val="HTML 预设格式1"/>
    <w:basedOn w:val="1"/>
    <w:link w:val="246"/>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character" w:customStyle="1" w:styleId="246">
    <w:name w:val="HTML 预设格式 字符"/>
    <w:link w:val="245"/>
    <w:qFormat/>
    <w:uiPriority w:val="0"/>
    <w:rPr>
      <w:rFonts w:ascii="宋体" w:hAnsi="宋体" w:cs="宋体"/>
      <w:sz w:val="24"/>
      <w:szCs w:val="24"/>
    </w:rPr>
  </w:style>
  <w:style w:type="paragraph" w:customStyle="1" w:styleId="247">
    <w:name w:val="普通(网站)11"/>
    <w:basedOn w:val="1"/>
    <w:unhideWhenUsed/>
    <w:qFormat/>
    <w:uiPriority w:val="99"/>
    <w:pPr>
      <w:widowControl/>
      <w:spacing w:before="100" w:beforeAutospacing="1" w:after="100" w:afterAutospacing="1"/>
      <w:jc w:val="left"/>
    </w:pPr>
    <w:rPr>
      <w:rFonts w:ascii="宋体" w:hAnsi="宋体" w:cs="宋体"/>
      <w:sz w:val="24"/>
    </w:rPr>
  </w:style>
  <w:style w:type="paragraph" w:customStyle="1" w:styleId="248">
    <w:name w:val="索引 11"/>
    <w:basedOn w:val="1"/>
    <w:next w:val="1"/>
    <w:qFormat/>
    <w:uiPriority w:val="0"/>
    <w:rPr>
      <w:szCs w:val="20"/>
    </w:rPr>
  </w:style>
  <w:style w:type="paragraph" w:customStyle="1" w:styleId="249">
    <w:name w:val="标题1"/>
    <w:basedOn w:val="1"/>
    <w:next w:val="1"/>
    <w:link w:val="250"/>
    <w:qFormat/>
    <w:uiPriority w:val="0"/>
    <w:pPr>
      <w:jc w:val="center"/>
      <w:outlineLvl w:val="0"/>
    </w:pPr>
    <w:rPr>
      <w:b/>
      <w:sz w:val="32"/>
      <w:szCs w:val="20"/>
    </w:rPr>
  </w:style>
  <w:style w:type="character" w:customStyle="1" w:styleId="250">
    <w:name w:val="标题 字符"/>
    <w:link w:val="249"/>
    <w:qFormat/>
    <w:uiPriority w:val="0"/>
    <w:rPr>
      <w:b/>
      <w:sz w:val="32"/>
    </w:rPr>
  </w:style>
  <w:style w:type="paragraph" w:customStyle="1" w:styleId="251">
    <w:name w:val="批注主题1"/>
    <w:basedOn w:val="213"/>
    <w:next w:val="213"/>
    <w:link w:val="252"/>
    <w:qFormat/>
    <w:uiPriority w:val="0"/>
    <w:rPr>
      <w:b/>
      <w:bCs/>
    </w:rPr>
  </w:style>
  <w:style w:type="character" w:customStyle="1" w:styleId="252">
    <w:name w:val="批注主题 字符"/>
    <w:link w:val="251"/>
    <w:qFormat/>
    <w:uiPriority w:val="0"/>
    <w:rPr>
      <w:rFonts w:ascii="Times New Roman" w:hAnsi="Times New Roman" w:eastAsia="宋体" w:cs="Times New Roman"/>
      <w:b/>
      <w:bCs/>
      <w:sz w:val="21"/>
      <w:szCs w:val="24"/>
      <w:lang w:val="en-US" w:eastAsia="zh-CN" w:bidi="ar-SA"/>
    </w:rPr>
  </w:style>
  <w:style w:type="paragraph" w:customStyle="1" w:styleId="253">
    <w:name w:val="正文首行缩进1"/>
    <w:basedOn w:val="217"/>
    <w:next w:val="240"/>
    <w:qFormat/>
    <w:uiPriority w:val="0"/>
    <w:pPr>
      <w:spacing w:after="120" w:line="520" w:lineRule="exact"/>
      <w:ind w:firstLine="100"/>
      <w:jc w:val="left"/>
    </w:pPr>
    <w:rPr>
      <w:sz w:val="28"/>
    </w:rPr>
  </w:style>
  <w:style w:type="paragraph" w:customStyle="1" w:styleId="254">
    <w:name w:val="正文首行缩进 21"/>
    <w:basedOn w:val="219"/>
    <w:link w:val="255"/>
    <w:qFormat/>
    <w:uiPriority w:val="0"/>
    <w:pPr>
      <w:spacing w:after="120" w:line="480" w:lineRule="exact"/>
      <w:ind w:left="420" w:firstLine="420"/>
    </w:pPr>
    <w:rPr>
      <w:szCs w:val="20"/>
    </w:rPr>
  </w:style>
  <w:style w:type="character" w:customStyle="1" w:styleId="255">
    <w:name w:val="正文文本首行缩进 2 字符"/>
    <w:link w:val="254"/>
    <w:qFormat/>
    <w:uiPriority w:val="0"/>
    <w:rPr>
      <w:rFonts w:eastAsia="宋体"/>
      <w:sz w:val="24"/>
      <w:szCs w:val="24"/>
      <w:lang w:val="en-US" w:eastAsia="zh-CN" w:bidi="ar-SA"/>
    </w:rPr>
  </w:style>
  <w:style w:type="table" w:customStyle="1" w:styleId="256">
    <w:name w:val="网格型1"/>
    <w:basedOn w:val="197"/>
    <w:qFormat/>
    <w:uiPriority w:val="39"/>
  </w:style>
  <w:style w:type="table" w:customStyle="1" w:styleId="257">
    <w:name w:val="中等深浅网格 1 - 强调文字颜色 21"/>
    <w:basedOn w:val="197"/>
    <w:qFormat/>
    <w:uiPriority w:val="0"/>
    <w:rPr>
      <w:sz w:val="21"/>
      <w:szCs w:val="24"/>
    </w:rPr>
  </w:style>
  <w:style w:type="character" w:customStyle="1" w:styleId="258">
    <w:name w:val="要点1"/>
    <w:link w:val="1"/>
    <w:qFormat/>
    <w:uiPriority w:val="0"/>
    <w:rPr>
      <w:b/>
      <w:bCs/>
    </w:rPr>
  </w:style>
  <w:style w:type="character" w:customStyle="1" w:styleId="259">
    <w:name w:val="页码1"/>
    <w:link w:val="1"/>
    <w:qFormat/>
    <w:uiPriority w:val="0"/>
  </w:style>
  <w:style w:type="character" w:customStyle="1" w:styleId="260">
    <w:name w:val="已访问的超链接1"/>
    <w:link w:val="1"/>
    <w:qFormat/>
    <w:uiPriority w:val="0"/>
    <w:rPr>
      <w:color w:val="771CAA"/>
      <w:u w:val="none"/>
    </w:rPr>
  </w:style>
  <w:style w:type="character" w:customStyle="1" w:styleId="261">
    <w:name w:val="强调1"/>
    <w:link w:val="1"/>
    <w:qFormat/>
    <w:uiPriority w:val="0"/>
    <w:rPr>
      <w:color w:val="CC0033"/>
    </w:rPr>
  </w:style>
  <w:style w:type="character" w:customStyle="1" w:styleId="262">
    <w:name w:val="超链接1"/>
    <w:link w:val="1"/>
    <w:qFormat/>
    <w:uiPriority w:val="99"/>
    <w:rPr>
      <w:color w:val="2440B3"/>
      <w:u w:val="none"/>
    </w:rPr>
  </w:style>
  <w:style w:type="character" w:customStyle="1" w:styleId="263">
    <w:name w:val="批注引用1"/>
    <w:link w:val="1"/>
    <w:qFormat/>
    <w:uiPriority w:val="99"/>
    <w:rPr>
      <w:sz w:val="21"/>
      <w:szCs w:val="21"/>
    </w:rPr>
  </w:style>
  <w:style w:type="character" w:customStyle="1" w:styleId="264">
    <w:name w:val="HTML 引文1"/>
    <w:link w:val="1"/>
    <w:qFormat/>
    <w:uiPriority w:val="0"/>
    <w:rPr>
      <w:i/>
      <w:iCs/>
    </w:rPr>
  </w:style>
  <w:style w:type="paragraph" w:customStyle="1" w:styleId="265">
    <w:name w:val="正文文本1"/>
    <w:basedOn w:val="1"/>
    <w:next w:val="1"/>
    <w:qFormat/>
    <w:uiPriority w:val="0"/>
    <w:pPr>
      <w:tabs>
        <w:tab w:val="left" w:pos="567"/>
      </w:tabs>
      <w:spacing w:before="120" w:line="22" w:lineRule="atLeast"/>
    </w:pPr>
    <w:rPr>
      <w:rFonts w:ascii="宋体" w:hAnsi="宋体"/>
      <w:sz w:val="24"/>
    </w:rPr>
  </w:style>
  <w:style w:type="character" w:customStyle="1" w:styleId="266">
    <w:name w:val="fontstyle01"/>
    <w:link w:val="1"/>
    <w:qFormat/>
    <w:uiPriority w:val="0"/>
    <w:rPr>
      <w:sz w:val="21"/>
      <w:szCs w:val="24"/>
      <w:lang w:val="en-US" w:eastAsia="zh-CN" w:bidi="ar-SA"/>
    </w:rPr>
  </w:style>
  <w:style w:type="character" w:customStyle="1" w:styleId="267">
    <w:name w:val="批注文字 字符"/>
    <w:link w:val="1"/>
    <w:qFormat/>
    <w:uiPriority w:val="99"/>
    <w:rPr>
      <w:rFonts w:ascii="Times New Roman" w:hAnsi="Times New Roman" w:eastAsia="宋体" w:cs="Times New Roman"/>
      <w:sz w:val="24"/>
      <w:lang w:val="en-US" w:eastAsia="zh-CN" w:bidi="ar-SA"/>
    </w:rPr>
  </w:style>
  <w:style w:type="paragraph" w:customStyle="1" w:styleId="268">
    <w:name w:val="标题 31"/>
    <w:basedOn w:val="1"/>
    <w:next w:val="1"/>
    <w:qFormat/>
    <w:uiPriority w:val="0"/>
    <w:pPr>
      <w:keepNext/>
      <w:keepLines/>
      <w:spacing w:before="360" w:after="120"/>
      <w:jc w:val="left"/>
      <w:outlineLvl w:val="2"/>
    </w:pPr>
    <w:rPr>
      <w:rFonts w:ascii="宋体"/>
      <w:b/>
      <w:sz w:val="24"/>
      <w:szCs w:val="20"/>
      <w:u w:val="single"/>
    </w:rPr>
  </w:style>
  <w:style w:type="character" w:customStyle="1" w:styleId="269">
    <w:name w:val="c21"/>
    <w:link w:val="1"/>
    <w:qFormat/>
    <w:uiPriority w:val="0"/>
    <w:rPr>
      <w:rFonts w:ascii="ˎ̥" w:hAnsi="ˎ̥"/>
      <w:color w:val="000000"/>
      <w:sz w:val="20"/>
      <w:szCs w:val="20"/>
      <w:u w:val="none"/>
    </w:rPr>
  </w:style>
  <w:style w:type="character" w:customStyle="1" w:styleId="270">
    <w:name w:val="title4"/>
    <w:link w:val="1"/>
    <w:qFormat/>
    <w:uiPriority w:val="0"/>
    <w:rPr>
      <w:b/>
      <w:bCs/>
      <w:color w:val="1D87B3"/>
      <w:sz w:val="15"/>
      <w:szCs w:val="15"/>
    </w:rPr>
  </w:style>
  <w:style w:type="character" w:customStyle="1" w:styleId="271">
    <w:name w:val="标题 2 Char Char"/>
    <w:link w:val="1"/>
    <w:qFormat/>
    <w:uiPriority w:val="0"/>
    <w:rPr>
      <w:rFonts w:ascii="Arial" w:hAnsi="Arial" w:eastAsia="黑体"/>
      <w:b/>
      <w:bCs/>
      <w:sz w:val="32"/>
      <w:szCs w:val="32"/>
      <w:lang w:val="en-US" w:eastAsia="zh-CN" w:bidi="ar-SA"/>
    </w:rPr>
  </w:style>
  <w:style w:type="character" w:customStyle="1" w:styleId="272">
    <w:name w:val="black1"/>
    <w:link w:val="1"/>
    <w:qFormat/>
    <w:uiPriority w:val="0"/>
    <w:rPr>
      <w:color w:val="000000"/>
    </w:rPr>
  </w:style>
  <w:style w:type="character" w:customStyle="1" w:styleId="273">
    <w:name w:val="street-address"/>
    <w:link w:val="1"/>
    <w:qFormat/>
    <w:uiPriority w:val="0"/>
  </w:style>
  <w:style w:type="character" w:customStyle="1" w:styleId="274">
    <w:name w:val="locality"/>
    <w:link w:val="1"/>
    <w:qFormat/>
    <w:uiPriority w:val="0"/>
  </w:style>
  <w:style w:type="character" w:customStyle="1" w:styleId="275">
    <w:name w:val="正文文本缩进 Char1"/>
    <w:link w:val="276"/>
    <w:qFormat/>
    <w:uiPriority w:val="0"/>
    <w:rPr>
      <w:rFonts w:ascii="宋体" w:hAnsi="宋体" w:eastAsia="宋体"/>
      <w:sz w:val="24"/>
      <w:szCs w:val="24"/>
      <w:lang w:bidi="ar-SA"/>
    </w:rPr>
  </w:style>
  <w:style w:type="paragraph" w:customStyle="1" w:styleId="276">
    <w:name w:val="正文文本缩进1"/>
    <w:basedOn w:val="1"/>
    <w:link w:val="275"/>
    <w:qFormat/>
    <w:uiPriority w:val="0"/>
    <w:pPr>
      <w:spacing w:line="480" w:lineRule="exact"/>
      <w:ind w:firstLine="480"/>
    </w:pPr>
    <w:rPr>
      <w:rFonts w:ascii="宋体" w:hAnsi="宋体"/>
      <w:sz w:val="24"/>
    </w:rPr>
  </w:style>
  <w:style w:type="character" w:customStyle="1" w:styleId="277">
    <w:name w:val="Char Char11"/>
    <w:link w:val="1"/>
    <w:qFormat/>
    <w:uiPriority w:val="0"/>
    <w:rPr>
      <w:rFonts w:ascii="宋体" w:eastAsia="宋体"/>
      <w:b/>
      <w:sz w:val="24"/>
      <w:u w:val="single"/>
      <w:lang w:val="en-US" w:eastAsia="zh-CN" w:bidi="ar-SA"/>
    </w:rPr>
  </w:style>
  <w:style w:type="character" w:customStyle="1" w:styleId="278">
    <w:name w:val="txt"/>
    <w:link w:val="1"/>
    <w:qFormat/>
    <w:uiPriority w:val="0"/>
  </w:style>
  <w:style w:type="character" w:customStyle="1" w:styleId="279">
    <w:name w:val="正文缩进 Char Char"/>
    <w:link w:val="280"/>
    <w:qFormat/>
    <w:uiPriority w:val="0"/>
    <w:rPr>
      <w:rFonts w:ascii="宋体" w:eastAsia="宋体"/>
      <w:color w:val="000000"/>
      <w:sz w:val="28"/>
      <w:lang w:bidi="ar-SA"/>
    </w:rPr>
  </w:style>
  <w:style w:type="paragraph" w:customStyle="1" w:styleId="280">
    <w:name w:val="正文缩进1"/>
    <w:basedOn w:val="1"/>
    <w:link w:val="279"/>
    <w:qFormat/>
    <w:uiPriority w:val="0"/>
    <w:pPr>
      <w:widowControl/>
      <w:spacing w:line="480" w:lineRule="exact"/>
      <w:ind w:firstLine="567"/>
    </w:pPr>
    <w:rPr>
      <w:rFonts w:ascii="宋体"/>
      <w:color w:val="000000"/>
      <w:sz w:val="28"/>
      <w:szCs w:val="20"/>
    </w:rPr>
  </w:style>
  <w:style w:type="character" w:customStyle="1" w:styleId="281">
    <w:name w:val="普通文字1 Char1"/>
    <w:link w:val="1"/>
    <w:qFormat/>
    <w:uiPriority w:val="0"/>
    <w:rPr>
      <w:rFonts w:ascii="宋体" w:hAnsi="Courier New" w:eastAsia="宋体"/>
      <w:sz w:val="21"/>
      <w:lang w:val="en-US" w:eastAsia="zh-CN" w:bidi="ar-SA"/>
    </w:rPr>
  </w:style>
  <w:style w:type="character" w:customStyle="1" w:styleId="282">
    <w:name w:val="chanpin1"/>
    <w:link w:val="1"/>
    <w:qFormat/>
    <w:uiPriority w:val="0"/>
    <w:rPr>
      <w:rFonts w:ascii="ˎ̥" w:hAnsi="ˎ̥"/>
      <w:color w:val="000000"/>
      <w:sz w:val="20"/>
      <w:szCs w:val="20"/>
      <w:u w:val="none"/>
    </w:rPr>
  </w:style>
  <w:style w:type="character" w:customStyle="1" w:styleId="283">
    <w:name w:val="列表段落 字符"/>
    <w:link w:val="284"/>
    <w:qFormat/>
    <w:uiPriority w:val="34"/>
    <w:rPr>
      <w:rFonts w:ascii="Calibri" w:hAnsi="Calibri" w:eastAsia="宋体"/>
      <w:sz w:val="21"/>
      <w:szCs w:val="22"/>
      <w:lang w:val="en-US" w:eastAsia="zh-CN" w:bidi="ar-SA"/>
    </w:rPr>
  </w:style>
  <w:style w:type="paragraph" w:customStyle="1" w:styleId="284">
    <w:name w:val="列表段落"/>
    <w:basedOn w:val="1"/>
    <w:link w:val="283"/>
    <w:qFormat/>
    <w:uiPriority w:val="34"/>
    <w:pPr>
      <w:ind w:firstLine="420"/>
    </w:pPr>
    <w:rPr>
      <w:rFonts w:ascii="Calibri" w:hAnsi="Calibri"/>
      <w:szCs w:val="22"/>
    </w:rPr>
  </w:style>
  <w:style w:type="character" w:customStyle="1" w:styleId="285">
    <w:name w:val="标题 3 Char Char"/>
    <w:link w:val="1"/>
    <w:qFormat/>
    <w:uiPriority w:val="0"/>
    <w:rPr>
      <w:rFonts w:eastAsia="宋体"/>
      <w:b/>
      <w:bCs/>
      <w:sz w:val="32"/>
      <w:szCs w:val="32"/>
      <w:lang w:val="en-US" w:eastAsia="zh-CN" w:bidi="ar-SA"/>
    </w:rPr>
  </w:style>
  <w:style w:type="character" w:customStyle="1" w:styleId="286">
    <w:name w:val="段1 Char"/>
    <w:link w:val="1"/>
    <w:qFormat/>
    <w:uiPriority w:val="0"/>
    <w:rPr>
      <w:rFonts w:ascii="宋体" w:eastAsia="宋体"/>
      <w:sz w:val="24"/>
      <w:lang w:val="en-US" w:eastAsia="zh-CN" w:bidi="ar-SA"/>
    </w:rPr>
  </w:style>
  <w:style w:type="character" w:customStyle="1" w:styleId="287">
    <w:name w:val="chanpin拷贝"/>
    <w:link w:val="1"/>
    <w:qFormat/>
    <w:uiPriority w:val="0"/>
  </w:style>
  <w:style w:type="character" w:customStyle="1" w:styleId="288">
    <w:name w:val="纯文本 Char1"/>
    <w:link w:val="1"/>
    <w:qFormat/>
    <w:uiPriority w:val="0"/>
    <w:rPr>
      <w:rFonts w:ascii="宋体" w:hAnsi="Courier New" w:eastAsia="宋体"/>
      <w:sz w:val="21"/>
      <w:lang w:val="en-US" w:eastAsia="zh-CN" w:bidi="ar-SA"/>
    </w:rPr>
  </w:style>
  <w:style w:type="character" w:customStyle="1" w:styleId="289">
    <w:name w:val="apple-style-span"/>
    <w:link w:val="1"/>
    <w:qFormat/>
    <w:uiPriority w:val="0"/>
    <w:rPr>
      <w:rFonts w:cs="Times New Roman"/>
    </w:rPr>
  </w:style>
  <w:style w:type="paragraph" w:customStyle="1" w:styleId="290">
    <w:name w:val="二级条标题"/>
    <w:basedOn w:val="291"/>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291">
    <w:name w:val="一级条标题"/>
    <w:basedOn w:val="292"/>
    <w:next w:val="1"/>
    <w:qFormat/>
    <w:uiPriority w:val="0"/>
    <w:pPr>
      <w:numPr>
        <w:ilvl w:val="1"/>
      </w:numPr>
      <w:tabs>
        <w:tab w:val="left" w:pos="360"/>
        <w:tab w:val="left" w:pos="840"/>
      </w:tabs>
      <w:ind w:left="0" w:hanging="840"/>
      <w:outlineLvl w:val="1"/>
    </w:pPr>
  </w:style>
  <w:style w:type="paragraph" w:customStyle="1" w:styleId="292">
    <w:name w:val="章标题"/>
    <w:next w:val="1"/>
    <w:qFormat/>
    <w:uiPriority w:val="0"/>
    <w:pPr>
      <w:numPr>
        <w:ilvl w:val="0"/>
        <w:numId w:val="1"/>
      </w:numPr>
      <w:spacing w:before="156" w:after="156" w:line="460" w:lineRule="exact"/>
      <w:ind w:left="0"/>
      <w:jc w:val="both"/>
      <w:outlineLvl w:val="0"/>
    </w:pPr>
    <w:rPr>
      <w:rFonts w:hint="default" w:ascii="黑体" w:hAnsi="Times New Roman" w:eastAsia="黑体" w:cs="Times New Roman"/>
      <w:b/>
      <w:sz w:val="28"/>
      <w:lang w:val="en-US" w:eastAsia="zh-CN" w:bidi="ar-SA"/>
    </w:rPr>
  </w:style>
  <w:style w:type="paragraph" w:customStyle="1" w:styleId="293">
    <w:name w:val="font7"/>
    <w:basedOn w:val="1"/>
    <w:qFormat/>
    <w:uiPriority w:val="0"/>
    <w:pPr>
      <w:widowControl/>
      <w:spacing w:before="100" w:beforeAutospacing="1" w:after="100" w:afterAutospacing="1"/>
      <w:jc w:val="left"/>
    </w:pPr>
    <w:rPr>
      <w:rFonts w:eastAsia="Arial Unicode MS"/>
      <w:b/>
      <w:bCs/>
      <w:color w:val="000000"/>
      <w:sz w:val="20"/>
      <w:szCs w:val="20"/>
    </w:rPr>
  </w:style>
  <w:style w:type="paragraph" w:customStyle="1" w:styleId="294">
    <w:name w:val="字元 字元"/>
    <w:basedOn w:val="1"/>
    <w:qFormat/>
    <w:uiPriority w:val="0"/>
    <w:rPr>
      <w:rFonts w:ascii="Tahoma" w:hAnsi="Tahoma"/>
      <w:sz w:val="24"/>
      <w:szCs w:val="20"/>
    </w:rPr>
  </w:style>
  <w:style w:type="paragraph" w:customStyle="1" w:styleId="295">
    <w:name w:val="Char3 Char Char Char"/>
    <w:basedOn w:val="1"/>
    <w:qFormat/>
    <w:uiPriority w:val="0"/>
    <w:rPr>
      <w:rFonts w:ascii="Tahoma" w:hAnsi="Tahoma"/>
      <w:sz w:val="24"/>
      <w:szCs w:val="20"/>
    </w:rPr>
  </w:style>
  <w:style w:type="paragraph" w:customStyle="1" w:styleId="296">
    <w:name w:val="font6"/>
    <w:basedOn w:val="1"/>
    <w:qFormat/>
    <w:uiPriority w:val="0"/>
    <w:pPr>
      <w:widowControl/>
      <w:spacing w:before="100" w:beforeAutospacing="1" w:after="100" w:afterAutospacing="1"/>
      <w:jc w:val="left"/>
    </w:pPr>
    <w:rPr>
      <w:rFonts w:ascii="宋体" w:hAnsi="宋体" w:cs="宋体"/>
      <w:sz w:val="20"/>
      <w:szCs w:val="20"/>
    </w:rPr>
  </w:style>
  <w:style w:type="paragraph" w:customStyle="1" w:styleId="297">
    <w:name w:val="项目编号2"/>
    <w:basedOn w:val="298"/>
    <w:qFormat/>
    <w:uiPriority w:val="0"/>
    <w:pPr>
      <w:numPr>
        <w:numId w:val="2"/>
      </w:numPr>
    </w:pPr>
  </w:style>
  <w:style w:type="paragraph" w:customStyle="1" w:styleId="298">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299">
    <w:name w:val="图中文字"/>
    <w:basedOn w:val="1"/>
    <w:qFormat/>
    <w:uiPriority w:val="0"/>
    <w:pPr>
      <w:spacing w:line="0" w:lineRule="atLeast"/>
      <w:jc w:val="center"/>
    </w:pPr>
    <w:rPr>
      <w:sz w:val="24"/>
      <w:szCs w:val="20"/>
    </w:rPr>
  </w:style>
  <w:style w:type="paragraph" w:customStyle="1" w:styleId="300">
    <w:name w:val="xl46"/>
    <w:basedOn w:val="1"/>
    <w:qFormat/>
    <w:uiPriority w:val="0"/>
    <w:pPr>
      <w:widowControl/>
      <w:pBdr>
        <w:top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01">
    <w:name w:val="xl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02">
    <w:name w:val="Char2"/>
    <w:basedOn w:val="1"/>
    <w:qFormat/>
    <w:uiPriority w:val="0"/>
    <w:rPr>
      <w:rFonts w:ascii="Tahoma" w:hAnsi="Tahoma"/>
      <w:sz w:val="24"/>
      <w:szCs w:val="20"/>
    </w:rPr>
  </w:style>
  <w:style w:type="paragraph" w:customStyle="1" w:styleId="303">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04">
    <w:name w:val="xl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05">
    <w:name w:val="xl5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b/>
      <w:bCs/>
      <w:color w:val="000000"/>
      <w:sz w:val="16"/>
      <w:szCs w:val="16"/>
    </w:rPr>
  </w:style>
  <w:style w:type="paragraph" w:customStyle="1" w:styleId="306">
    <w:name w:val="xl43"/>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07">
    <w:name w:val="background1"/>
    <w:basedOn w:val="1"/>
    <w:qFormat/>
    <w:uiPriority w:val="0"/>
    <w:pPr>
      <w:widowControl/>
      <w:spacing w:before="100" w:beforeAutospacing="1" w:after="100" w:afterAutospacing="1"/>
      <w:jc w:val="left"/>
    </w:pPr>
    <w:rPr>
      <w:rFonts w:ascii="宋体" w:hAnsi="宋体" w:cs="宋体"/>
      <w:sz w:val="24"/>
    </w:rPr>
  </w:style>
  <w:style w:type="paragraph" w:customStyle="1" w:styleId="308">
    <w:name w:val="Char Char Char Char Char Char Char"/>
    <w:basedOn w:val="1"/>
    <w:qFormat/>
    <w:uiPriority w:val="0"/>
    <w:pPr>
      <w:spacing w:line="360" w:lineRule="auto"/>
      <w:ind w:firstLine="200"/>
    </w:pPr>
    <w:rPr>
      <w:rFonts w:eastAsia="仿宋_GB2312"/>
      <w:sz w:val="24"/>
    </w:rPr>
  </w:style>
  <w:style w:type="paragraph" w:customStyle="1" w:styleId="309">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16"/>
      <w:szCs w:val="16"/>
    </w:rPr>
  </w:style>
  <w:style w:type="paragraph" w:customStyle="1" w:styleId="310">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11">
    <w:name w:val="正文 + 宋体"/>
    <w:basedOn w:val="1"/>
    <w:qFormat/>
    <w:uiPriority w:val="0"/>
    <w:pPr>
      <w:widowControl/>
      <w:ind w:left="360" w:hanging="360"/>
      <w:jc w:val="left"/>
    </w:pPr>
    <w:rPr>
      <w:rFonts w:ascii="宋体" w:hAnsi="宋体" w:cs="宋体"/>
      <w:b/>
      <w:bCs/>
      <w:color w:val="000000"/>
      <w:sz w:val="18"/>
      <w:szCs w:val="18"/>
    </w:rPr>
  </w:style>
  <w:style w:type="paragraph" w:customStyle="1" w:styleId="312">
    <w:name w:val="正文列项_数字"/>
    <w:basedOn w:val="1"/>
    <w:qFormat/>
    <w:uiPriority w:val="0"/>
    <w:pPr>
      <w:numPr>
        <w:ilvl w:val="7"/>
        <w:numId w:val="1"/>
      </w:numPr>
      <w:tabs>
        <w:tab w:val="clear" w:pos="860"/>
      </w:tabs>
      <w:spacing w:line="460" w:lineRule="exact"/>
      <w:ind w:left="680" w:hanging="150"/>
      <w:outlineLvl w:val="7"/>
    </w:pPr>
    <w:rPr>
      <w:rFonts w:ascii="宋体"/>
      <w:sz w:val="28"/>
      <w:szCs w:val="20"/>
    </w:rPr>
  </w:style>
  <w:style w:type="paragraph" w:customStyle="1" w:styleId="313">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14">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15">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color w:val="000000"/>
      <w:sz w:val="20"/>
      <w:szCs w:val="20"/>
    </w:rPr>
  </w:style>
  <w:style w:type="paragraph" w:customStyle="1" w:styleId="316">
    <w:name w:val="font8"/>
    <w:basedOn w:val="1"/>
    <w:qFormat/>
    <w:uiPriority w:val="0"/>
    <w:pPr>
      <w:widowControl/>
      <w:spacing w:before="100" w:beforeAutospacing="1" w:after="100" w:afterAutospacing="1"/>
      <w:jc w:val="left"/>
    </w:pPr>
    <w:rPr>
      <w:sz w:val="36"/>
      <w:szCs w:val="36"/>
    </w:rPr>
  </w:style>
  <w:style w:type="paragraph" w:customStyle="1" w:styleId="317">
    <w:name w:val="Char"/>
    <w:basedOn w:val="1"/>
    <w:qFormat/>
    <w:uiPriority w:val="0"/>
    <w:pPr>
      <w:tabs>
        <w:tab w:val="left" w:pos="360"/>
      </w:tabs>
    </w:pPr>
    <w:rPr>
      <w:sz w:val="24"/>
    </w:rPr>
  </w:style>
  <w:style w:type="paragraph" w:customStyle="1" w:styleId="318">
    <w:name w:val="Char Char Char Char Char Char Char Char Char Char Char Char Char Char Char Char"/>
    <w:basedOn w:val="1"/>
    <w:qFormat/>
    <w:uiPriority w:val="0"/>
    <w:pPr>
      <w:widowControl/>
      <w:spacing w:after="160" w:line="240" w:lineRule="exact"/>
      <w:jc w:val="center"/>
    </w:pPr>
    <w:rPr>
      <w:rFonts w:ascii="宋体" w:hAnsi="宋体"/>
      <w:b/>
      <w:sz w:val="30"/>
      <w:szCs w:val="30"/>
      <w:lang w:eastAsia="en-US"/>
    </w:rPr>
  </w:style>
  <w:style w:type="paragraph" w:customStyle="1" w:styleId="319">
    <w:name w:val="xl4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20">
    <w:name w:val="Char Char1 Char Char Char Char Char 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321">
    <w:name w:val="Char Char1"/>
    <w:basedOn w:val="211"/>
    <w:qFormat/>
    <w:uiPriority w:val="0"/>
    <w:rPr>
      <w:rFonts w:ascii="Tahoma" w:hAnsi="Tahoma"/>
      <w:sz w:val="24"/>
    </w:rPr>
  </w:style>
  <w:style w:type="paragraph" w:customStyle="1" w:styleId="322">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color w:val="000000"/>
      <w:sz w:val="22"/>
      <w:szCs w:val="22"/>
    </w:rPr>
  </w:style>
  <w:style w:type="paragraph" w:customStyle="1" w:styleId="323">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24">
    <w:name w:val="xl41"/>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25">
    <w:name w:val="样式 宋体 五号 行距: 单倍行距"/>
    <w:basedOn w:val="1"/>
    <w:qFormat/>
    <w:uiPriority w:val="0"/>
    <w:pPr>
      <w:jc w:val="left"/>
    </w:pPr>
    <w:rPr>
      <w:rFonts w:ascii="宋体" w:hAnsi="宋体"/>
      <w:szCs w:val="20"/>
    </w:rPr>
  </w:style>
  <w:style w:type="paragraph" w:customStyle="1" w:styleId="326">
    <w:name w:val="Char1 Char Char Char1"/>
    <w:basedOn w:val="1"/>
    <w:qFormat/>
    <w:uiPriority w:val="0"/>
    <w:rPr>
      <w:rFonts w:ascii="Tahoma" w:hAnsi="Tahoma" w:cs="仿宋_GB2312"/>
      <w:sz w:val="24"/>
      <w:szCs w:val="28"/>
    </w:rPr>
  </w:style>
  <w:style w:type="paragraph" w:customStyle="1" w:styleId="327">
    <w:name w:val="四级条标题"/>
    <w:basedOn w:val="328"/>
    <w:next w:val="1"/>
    <w:qFormat/>
    <w:uiPriority w:val="0"/>
    <w:pPr>
      <w:numPr>
        <w:ilvl w:val="4"/>
      </w:numPr>
      <w:tabs>
        <w:tab w:val="left" w:pos="360"/>
        <w:tab w:val="left" w:pos="840"/>
      </w:tabs>
      <w:ind w:left="0" w:hanging="840"/>
      <w:outlineLvl w:val="4"/>
    </w:pPr>
  </w:style>
  <w:style w:type="paragraph" w:customStyle="1" w:styleId="328">
    <w:name w:val="三级条标题"/>
    <w:basedOn w:val="290"/>
    <w:next w:val="1"/>
    <w:qFormat/>
    <w:uiPriority w:val="0"/>
    <w:pPr>
      <w:numPr>
        <w:ilvl w:val="3"/>
        <w:numId w:val="1"/>
      </w:numPr>
      <w:ind w:left="0" w:hanging="840"/>
      <w:outlineLvl w:val="3"/>
    </w:pPr>
  </w:style>
  <w:style w:type="paragraph" w:customStyle="1" w:styleId="329">
    <w:name w:val="??"/>
    <w:qFormat/>
    <w:uiPriority w:val="0"/>
    <w:pPr>
      <w:widowControl w:val="0"/>
      <w:jc w:val="both"/>
    </w:pPr>
    <w:rPr>
      <w:rFonts w:hint="default" w:ascii="Times New Roman" w:hAnsi="Times New Roman" w:eastAsia="宋体" w:cs="Times New Roman"/>
      <w:sz w:val="21"/>
      <w:lang w:val="en-US" w:eastAsia="en-US" w:bidi="ar-SA"/>
    </w:rPr>
  </w:style>
  <w:style w:type="paragraph" w:customStyle="1" w:styleId="330">
    <w:name w:val="样式 标题 2 + 宋体 五号 行距: 单倍行距"/>
    <w:basedOn w:val="188"/>
    <w:qFormat/>
    <w:uiPriority w:val="0"/>
    <w:pPr>
      <w:numPr>
        <w:ilvl w:val="1"/>
        <w:numId w:val="4"/>
      </w:numPr>
      <w:spacing w:before="260" w:after="260" w:line="240" w:lineRule="auto"/>
      <w:jc w:val="left"/>
    </w:pPr>
    <w:rPr>
      <w:rFonts w:ascii="宋体" w:hAnsi="宋体" w:eastAsia="宋体"/>
      <w:bCs/>
      <w:sz w:val="21"/>
    </w:rPr>
  </w:style>
  <w:style w:type="paragraph" w:customStyle="1" w:styleId="331">
    <w:name w:val="List Paragraph1"/>
    <w:basedOn w:val="1"/>
    <w:qFormat/>
    <w:uiPriority w:val="0"/>
    <w:pPr>
      <w:ind w:firstLine="420"/>
    </w:pPr>
    <w:rPr>
      <w:rFonts w:ascii="Calibri" w:hAnsi="Calibri"/>
      <w:szCs w:val="22"/>
    </w:rPr>
  </w:style>
  <w:style w:type="paragraph" w:customStyle="1" w:styleId="332">
    <w:name w:val="项目符号1"/>
    <w:basedOn w:val="333"/>
    <w:qFormat/>
    <w:uiPriority w:val="0"/>
    <w:pPr>
      <w:ind w:left="-25" w:firstLine="0"/>
    </w:pPr>
  </w:style>
  <w:style w:type="paragraph" w:customStyle="1" w:styleId="333">
    <w:name w:val="正文文本样式"/>
    <w:basedOn w:val="1"/>
    <w:qFormat/>
    <w:uiPriority w:val="0"/>
    <w:pPr>
      <w:spacing w:line="360" w:lineRule="auto"/>
      <w:ind w:firstLine="482"/>
    </w:pPr>
    <w:rPr>
      <w:rFonts w:cs="宋体"/>
      <w:sz w:val="24"/>
      <w:szCs w:val="20"/>
    </w:rPr>
  </w:style>
  <w:style w:type="paragraph" w:customStyle="1" w:styleId="334">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color w:val="000000"/>
      <w:sz w:val="20"/>
      <w:szCs w:val="20"/>
    </w:rPr>
  </w:style>
  <w:style w:type="paragraph" w:customStyle="1" w:styleId="335">
    <w:name w:val="font5"/>
    <w:basedOn w:val="1"/>
    <w:qFormat/>
    <w:uiPriority w:val="0"/>
    <w:pPr>
      <w:widowControl/>
      <w:spacing w:before="100" w:beforeAutospacing="1" w:after="100" w:afterAutospacing="1"/>
      <w:jc w:val="left"/>
    </w:pPr>
    <w:rPr>
      <w:rFonts w:ascii="宋体" w:hAnsi="宋体" w:cs="宋体"/>
      <w:sz w:val="18"/>
      <w:szCs w:val="18"/>
    </w:rPr>
  </w:style>
  <w:style w:type="paragraph" w:customStyle="1" w:styleId="336">
    <w:name w:val="五级条标题"/>
    <w:basedOn w:val="327"/>
    <w:next w:val="1"/>
    <w:qFormat/>
    <w:uiPriority w:val="0"/>
    <w:pPr>
      <w:numPr>
        <w:ilvl w:val="5"/>
      </w:numPr>
      <w:ind w:left="0" w:hanging="840"/>
      <w:outlineLvl w:val="5"/>
    </w:pPr>
  </w:style>
  <w:style w:type="paragraph" w:customStyle="1" w:styleId="337">
    <w:name w:val="xl4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2"/>
      <w:szCs w:val="22"/>
    </w:rPr>
  </w:style>
  <w:style w:type="paragraph" w:customStyle="1" w:styleId="338">
    <w:name w:val="文档正文"/>
    <w:basedOn w:val="1"/>
    <w:qFormat/>
    <w:uiPriority w:val="0"/>
    <w:pPr>
      <w:spacing w:before="120" w:after="120" w:line="180" w:lineRule="auto"/>
    </w:pPr>
    <w:rPr>
      <w:rFonts w:ascii="Arial" w:hAnsi="Arial"/>
      <w:szCs w:val="20"/>
    </w:rPr>
  </w:style>
  <w:style w:type="paragraph" w:customStyle="1" w:styleId="339">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color w:val="000000"/>
      <w:sz w:val="20"/>
      <w:szCs w:val="20"/>
    </w:rPr>
  </w:style>
  <w:style w:type="paragraph" w:customStyle="1" w:styleId="340">
    <w:name w:val="xl4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b/>
      <w:bCs/>
      <w:color w:val="000000"/>
      <w:sz w:val="20"/>
      <w:szCs w:val="20"/>
    </w:rPr>
  </w:style>
  <w:style w:type="paragraph" w:customStyle="1" w:styleId="341">
    <w:name w:val="Char Char Char1 Char"/>
    <w:basedOn w:val="1"/>
    <w:qFormat/>
    <w:uiPriority w:val="0"/>
    <w:rPr>
      <w:rFonts w:ascii="Tahoma" w:hAnsi="Tahoma"/>
      <w:sz w:val="24"/>
      <w:szCs w:val="20"/>
    </w:rPr>
  </w:style>
  <w:style w:type="paragraph" w:customStyle="1" w:styleId="342">
    <w:name w:val="xl44"/>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sz w:val="24"/>
    </w:rPr>
  </w:style>
  <w:style w:type="paragraph" w:customStyle="1" w:styleId="343">
    <w:name w:val="1名"/>
    <w:basedOn w:val="1"/>
    <w:qFormat/>
    <w:uiPriority w:val="0"/>
    <w:pPr>
      <w:numPr>
        <w:ilvl w:val="0"/>
        <w:numId w:val="5"/>
      </w:numPr>
      <w:spacing w:before="120"/>
    </w:pPr>
    <w:rPr>
      <w:rFonts w:ascii="宋体"/>
      <w:sz w:val="28"/>
      <w:szCs w:val="20"/>
    </w:rPr>
  </w:style>
  <w:style w:type="paragraph" w:customStyle="1" w:styleId="344">
    <w:name w:val="font9"/>
    <w:basedOn w:val="1"/>
    <w:qFormat/>
    <w:uiPriority w:val="0"/>
    <w:pPr>
      <w:widowControl/>
      <w:spacing w:before="100" w:beforeAutospacing="1" w:after="100" w:afterAutospacing="1"/>
      <w:jc w:val="left"/>
    </w:pPr>
    <w:rPr>
      <w:rFonts w:hint="eastAsia" w:ascii="宋体" w:hAnsi="宋体" w:cs="Arial Unicode MS"/>
      <w:color w:val="000000"/>
      <w:sz w:val="20"/>
      <w:szCs w:val="20"/>
    </w:rPr>
  </w:style>
  <w:style w:type="paragraph" w:customStyle="1" w:styleId="345">
    <w:name w:val="Char Char Char1 Char1"/>
    <w:basedOn w:val="1"/>
    <w:qFormat/>
    <w:uiPriority w:val="0"/>
    <w:rPr>
      <w:rFonts w:ascii="Tahoma" w:hAnsi="Tahoma"/>
      <w:sz w:val="24"/>
      <w:szCs w:val="20"/>
    </w:rPr>
  </w:style>
  <w:style w:type="paragraph" w:customStyle="1" w:styleId="346">
    <w:name w:val="Char Char Char Char Char Char Char Char Char Char"/>
    <w:basedOn w:val="1"/>
    <w:qFormat/>
    <w:uiPriority w:val="0"/>
  </w:style>
  <w:style w:type="paragraph" w:customStyle="1" w:styleId="347">
    <w:name w:val="Char Char1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48">
    <w:name w:val="Char1"/>
    <w:basedOn w:val="1"/>
    <w:qFormat/>
    <w:uiPriority w:val="0"/>
    <w:pPr>
      <w:tabs>
        <w:tab w:val="left" w:pos="360"/>
      </w:tabs>
    </w:pPr>
    <w:rPr>
      <w:sz w:val="24"/>
    </w:rPr>
  </w:style>
  <w:style w:type="paragraph" w:customStyle="1" w:styleId="349">
    <w:name w:val="正文列项_字母"/>
    <w:basedOn w:val="1"/>
    <w:qFormat/>
    <w:uiPriority w:val="0"/>
    <w:pPr>
      <w:numPr>
        <w:ilvl w:val="6"/>
        <w:numId w:val="1"/>
      </w:numPr>
      <w:tabs>
        <w:tab w:val="clear" w:pos="635"/>
      </w:tabs>
      <w:spacing w:line="460" w:lineRule="exact"/>
      <w:ind w:left="480" w:hanging="180"/>
      <w:outlineLvl w:val="6"/>
    </w:pPr>
    <w:rPr>
      <w:rFonts w:ascii="宋体"/>
      <w:sz w:val="28"/>
      <w:szCs w:val="20"/>
    </w:rPr>
  </w:style>
  <w:style w:type="paragraph" w:customStyle="1" w:styleId="350">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51">
    <w:name w:val="xl4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52">
    <w:name w:val="默认段落字体 Para Char Char Char Char"/>
    <w:basedOn w:val="1"/>
    <w:qFormat/>
    <w:uiPriority w:val="0"/>
    <w:rPr>
      <w:rFonts w:ascii="Arial" w:hAnsi="Arial" w:cs="Arial"/>
      <w:szCs w:val="21"/>
    </w:rPr>
  </w:style>
  <w:style w:type="paragraph" w:customStyle="1" w:styleId="353">
    <w:name w:val="xl4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22"/>
      <w:szCs w:val="22"/>
    </w:rPr>
  </w:style>
  <w:style w:type="paragraph" w:customStyle="1" w:styleId="354">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eastAsia="Arial Unicode MS"/>
      <w:color w:val="000000"/>
      <w:sz w:val="20"/>
      <w:szCs w:val="20"/>
    </w:rPr>
  </w:style>
  <w:style w:type="paragraph" w:customStyle="1" w:styleId="355">
    <w:name w:val="xl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20"/>
      <w:szCs w:val="20"/>
    </w:rPr>
  </w:style>
  <w:style w:type="paragraph" w:customStyle="1" w:styleId="356">
    <w:name w:val="Char Char Char"/>
    <w:basedOn w:val="1"/>
    <w:qFormat/>
    <w:uiPriority w:val="0"/>
    <w:rPr>
      <w:rFonts w:ascii="Tahoma" w:hAnsi="Tahoma"/>
      <w:sz w:val="24"/>
      <w:szCs w:val="20"/>
    </w:rPr>
  </w:style>
  <w:style w:type="paragraph" w:customStyle="1" w:styleId="357">
    <w:name w:val="xl5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32"/>
      <w:szCs w:val="32"/>
    </w:rPr>
  </w:style>
  <w:style w:type="paragraph" w:customStyle="1" w:styleId="358">
    <w:name w:val="缺省文本"/>
    <w:basedOn w:val="1"/>
    <w:qFormat/>
    <w:uiPriority w:val="0"/>
    <w:pPr>
      <w:jc w:val="left"/>
    </w:pPr>
    <w:rPr>
      <w:sz w:val="24"/>
    </w:rPr>
  </w:style>
  <w:style w:type="paragraph" w:customStyle="1" w:styleId="359">
    <w:name w:val="Char Char Char1"/>
    <w:basedOn w:val="1"/>
    <w:qFormat/>
    <w:uiPriority w:val="0"/>
    <w:rPr>
      <w:rFonts w:ascii="Tahoma" w:hAnsi="Tahoma"/>
      <w:sz w:val="24"/>
      <w:szCs w:val="20"/>
    </w:rPr>
  </w:style>
  <w:style w:type="paragraph" w:customStyle="1" w:styleId="360">
    <w:name w:val="Char Char Char Char Char Char Char1"/>
    <w:basedOn w:val="1"/>
    <w:qFormat/>
    <w:uiPriority w:val="0"/>
    <w:pPr>
      <w:spacing w:line="360" w:lineRule="auto"/>
      <w:ind w:firstLine="200"/>
    </w:pPr>
    <w:rPr>
      <w:rFonts w:eastAsia="仿宋_GB2312"/>
      <w:sz w:val="24"/>
    </w:rPr>
  </w:style>
  <w:style w:type="paragraph" w:customStyle="1" w:styleId="361">
    <w:name w:val="xl5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b/>
      <w:bCs/>
      <w:color w:val="000000"/>
      <w:sz w:val="20"/>
      <w:szCs w:val="20"/>
    </w:rPr>
  </w:style>
  <w:style w:type="paragraph" w:customStyle="1" w:styleId="362">
    <w:name w:val="样式2"/>
    <w:basedOn w:val="248"/>
    <w:qFormat/>
    <w:uiPriority w:val="0"/>
    <w:pPr>
      <w:spacing w:line="360" w:lineRule="auto"/>
      <w:jc w:val="center"/>
    </w:pPr>
    <w:rPr>
      <w:sz w:val="24"/>
    </w:rPr>
  </w:style>
  <w:style w:type="paragraph" w:customStyle="1" w:styleId="363">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64">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sz w:val="20"/>
      <w:szCs w:val="20"/>
    </w:rPr>
  </w:style>
  <w:style w:type="paragraph" w:customStyle="1" w:styleId="365">
    <w:name w:val="正文 + 楷体_GB2312"/>
    <w:basedOn w:val="1"/>
    <w:qFormat/>
    <w:uiPriority w:val="0"/>
    <w:pPr>
      <w:widowControl/>
      <w:jc w:val="left"/>
    </w:pPr>
    <w:rPr>
      <w:rFonts w:ascii="楷体_GB2312" w:eastAsia="楷体_GB2312" w:cs="Arial"/>
      <w:sz w:val="24"/>
    </w:rPr>
  </w:style>
  <w:style w:type="paragraph" w:customStyle="1" w:styleId="366">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color w:val="FF6600"/>
      <w:sz w:val="20"/>
      <w:szCs w:val="20"/>
    </w:rPr>
  </w:style>
  <w:style w:type="paragraph" w:customStyle="1" w:styleId="367">
    <w:name w:val="1 Char Char Char Char"/>
    <w:basedOn w:val="1"/>
    <w:qFormat/>
    <w:uiPriority w:val="0"/>
    <w:rPr>
      <w:rFonts w:ascii="Tahoma" w:hAnsi="Tahoma"/>
      <w:sz w:val="24"/>
      <w:szCs w:val="20"/>
    </w:rPr>
  </w:style>
  <w:style w:type="paragraph" w:customStyle="1" w:styleId="368">
    <w:name w:val="列出段落1"/>
    <w:basedOn w:val="1"/>
    <w:qFormat/>
    <w:uiPriority w:val="0"/>
    <w:pPr>
      <w:ind w:firstLine="420"/>
    </w:pPr>
    <w:rPr>
      <w:rFonts w:ascii="Calibri" w:hAnsi="Calibri"/>
      <w:szCs w:val="22"/>
    </w:rPr>
  </w:style>
  <w:style w:type="paragraph" w:customStyle="1" w:styleId="369">
    <w:name w:val="default"/>
    <w:basedOn w:val="1"/>
    <w:qFormat/>
    <w:uiPriority w:val="0"/>
    <w:pPr>
      <w:widowControl/>
      <w:spacing w:before="100" w:beforeAutospacing="1" w:after="100" w:afterAutospacing="1"/>
      <w:jc w:val="left"/>
    </w:pPr>
    <w:rPr>
      <w:rFonts w:ascii="宋体" w:hAnsi="宋体" w:cs="宋体"/>
      <w:sz w:val="24"/>
    </w:rPr>
  </w:style>
  <w:style w:type="paragraph" w:customStyle="1" w:styleId="370">
    <w:name w:val="字元 字元1"/>
    <w:basedOn w:val="1"/>
    <w:qFormat/>
    <w:uiPriority w:val="0"/>
    <w:rPr>
      <w:rFonts w:ascii="Tahoma" w:hAnsi="Tahoma"/>
      <w:sz w:val="24"/>
      <w:szCs w:val="20"/>
    </w:rPr>
  </w:style>
  <w:style w:type="paragraph" w:customStyle="1" w:styleId="371">
    <w:name w:val="_Style 160"/>
    <w:qFormat/>
    <w:uiPriority w:val="0"/>
    <w:rPr>
      <w:rFonts w:hint="default" w:ascii="Times New Roman" w:hAnsi="Times New Roman" w:eastAsia="宋体" w:cs="Times New Roman"/>
      <w:sz w:val="21"/>
      <w:szCs w:val="24"/>
      <w:lang w:val="en-US" w:eastAsia="zh-CN" w:bidi="ar-SA"/>
    </w:rPr>
  </w:style>
  <w:style w:type="paragraph" w:customStyle="1" w:styleId="372">
    <w:name w:val="项目编号3"/>
    <w:basedOn w:val="333"/>
    <w:qFormat/>
    <w:uiPriority w:val="0"/>
    <w:pPr>
      <w:numPr>
        <w:ilvl w:val="0"/>
        <w:numId w:val="6"/>
      </w:numPr>
    </w:pPr>
  </w:style>
  <w:style w:type="paragraph" w:customStyle="1" w:styleId="373">
    <w:name w:val="Char21"/>
    <w:basedOn w:val="1"/>
    <w:qFormat/>
    <w:uiPriority w:val="0"/>
    <w:rPr>
      <w:rFonts w:ascii="Tahoma" w:hAnsi="Tahoma"/>
      <w:sz w:val="24"/>
      <w:szCs w:val="20"/>
    </w:rPr>
  </w:style>
  <w:style w:type="paragraph" w:customStyle="1" w:styleId="374">
    <w:name w:val="表格文字"/>
    <w:basedOn w:val="219"/>
    <w:qFormat/>
    <w:uiPriority w:val="0"/>
    <w:pPr>
      <w:spacing w:before="20" w:after="20" w:line="240" w:lineRule="auto"/>
      <w:ind w:firstLine="0"/>
    </w:pPr>
    <w:rPr>
      <w:rFonts w:ascii="Century Gothic" w:hAnsi="Century Gothic"/>
      <w:sz w:val="20"/>
      <w:szCs w:val="20"/>
    </w:rPr>
  </w:style>
  <w:style w:type="paragraph" w:customStyle="1" w:styleId="375">
    <w:name w:val="Char Char Char Char Char Char Char Char Char Char1"/>
    <w:basedOn w:val="1"/>
    <w:qFormat/>
    <w:uiPriority w:val="0"/>
    <w:rPr>
      <w:rFonts w:ascii="宋体" w:hAnsi="宋体" w:cs="Courier New"/>
      <w:sz w:val="32"/>
      <w:szCs w:val="32"/>
    </w:rPr>
  </w:style>
  <w:style w:type="paragraph" w:customStyle="1" w:styleId="376">
    <w:name w:val="正文文本样式 加粗"/>
    <w:basedOn w:val="333"/>
    <w:qFormat/>
    <w:uiPriority w:val="0"/>
    <w:rPr>
      <w:b/>
    </w:rPr>
  </w:style>
  <w:style w:type="paragraph" w:customStyle="1" w:styleId="377">
    <w:name w:val="Char2 Char Char Char Char Char Char"/>
    <w:basedOn w:val="1"/>
    <w:qFormat/>
    <w:uiPriority w:val="0"/>
    <w:pPr>
      <w:widowControl/>
      <w:spacing w:line="400" w:lineRule="exact"/>
      <w:jc w:val="center"/>
    </w:pPr>
  </w:style>
  <w:style w:type="paragraph" w:customStyle="1" w:styleId="378">
    <w:name w:val="Char Char4"/>
    <w:basedOn w:val="1"/>
    <w:qFormat/>
    <w:uiPriority w:val="0"/>
    <w:pPr>
      <w:widowControl/>
      <w:spacing w:line="400" w:lineRule="exact"/>
      <w:jc w:val="center"/>
    </w:pPr>
  </w:style>
  <w:style w:type="paragraph" w:customStyle="1" w:styleId="379">
    <w:name w:val="Char3 Char Char Char1"/>
    <w:basedOn w:val="1"/>
    <w:qFormat/>
    <w:uiPriority w:val="0"/>
    <w:rPr>
      <w:rFonts w:ascii="Tahoma" w:hAnsi="Tahoma"/>
      <w:sz w:val="24"/>
      <w:szCs w:val="20"/>
    </w:rPr>
  </w:style>
  <w:style w:type="paragraph" w:customStyle="1" w:styleId="380">
    <w:name w:val="无间隔"/>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81">
    <w:name w:val="22222222222222"/>
    <w:basedOn w:val="1"/>
    <w:qFormat/>
    <w:uiPriority w:val="0"/>
    <w:pPr>
      <w:widowControl/>
      <w:spacing w:line="360" w:lineRule="auto"/>
      <w:ind w:firstLine="480"/>
      <w:jc w:val="left"/>
    </w:pPr>
    <w:rPr>
      <w:color w:val="FF0000"/>
      <w:sz w:val="24"/>
      <w:szCs w:val="20"/>
    </w:rPr>
  </w:style>
  <w:style w:type="character" w:customStyle="1" w:styleId="382">
    <w:name w:val="中等深浅网格 1 - 强调文字颜色 2 Char"/>
    <w:link w:val="383"/>
    <w:qFormat/>
    <w:uiPriority w:val="0"/>
    <w:rPr>
      <w:sz w:val="21"/>
      <w:szCs w:val="24"/>
      <w:lang w:val="zh-CN" w:eastAsia="zh-CN" w:bidi="ar-SA"/>
    </w:rPr>
  </w:style>
  <w:style w:type="paragraph" w:customStyle="1" w:styleId="383">
    <w:name w:val="1"/>
    <w:link w:val="382"/>
    <w:qFormat/>
    <w:uiPriority w:val="0"/>
    <w:rPr>
      <w:rFonts w:hint="default" w:ascii="Times New Roman" w:hAnsi="Times New Roman" w:eastAsia="宋体" w:cs="Times New Roman"/>
      <w:sz w:val="21"/>
      <w:szCs w:val="24"/>
      <w:lang w:val="zh-CN" w:eastAsia="zh-CN" w:bidi="ar-SA"/>
    </w:rPr>
  </w:style>
  <w:style w:type="paragraph" w:customStyle="1" w:styleId="384">
    <w:name w:val="图文"/>
    <w:basedOn w:val="1"/>
    <w:qFormat/>
    <w:uiPriority w:val="0"/>
    <w:pPr>
      <w:spacing w:after="50" w:line="360" w:lineRule="auto"/>
    </w:pPr>
    <w:rPr>
      <w:sz w:val="24"/>
    </w:rPr>
  </w:style>
  <w:style w:type="paragraph" w:customStyle="1" w:styleId="385">
    <w:name w:val="xl23"/>
    <w:basedOn w:val="1"/>
    <w:qFormat/>
    <w:uiPriority w:val="0"/>
    <w:pPr>
      <w:widowControl/>
      <w:spacing w:before="100" w:beforeAutospacing="1" w:after="100" w:afterAutospacing="1" w:line="360" w:lineRule="auto"/>
    </w:pPr>
    <w:rPr>
      <w:sz w:val="24"/>
      <w:szCs w:val="20"/>
    </w:rPr>
  </w:style>
  <w:style w:type="paragraph" w:customStyle="1" w:styleId="386">
    <w:name w:val="正文表格"/>
    <w:basedOn w:val="1"/>
    <w:link w:val="387"/>
    <w:qFormat/>
    <w:uiPriority w:val="0"/>
    <w:pPr>
      <w:jc w:val="left"/>
    </w:pPr>
    <w:rPr>
      <w:rFonts w:ascii="宋体" w:hAnsi="宋体"/>
      <w:color w:val="000000"/>
      <w:szCs w:val="21"/>
    </w:rPr>
  </w:style>
  <w:style w:type="character" w:customStyle="1" w:styleId="387">
    <w:name w:val="正文表格 Char"/>
    <w:link w:val="386"/>
    <w:qFormat/>
    <w:uiPriority w:val="0"/>
    <w:rPr>
      <w:rFonts w:ascii="宋体" w:hAnsi="宋体"/>
      <w:color w:val="000000"/>
      <w:sz w:val="21"/>
      <w:szCs w:val="21"/>
    </w:rPr>
  </w:style>
  <w:style w:type="paragraph" w:customStyle="1" w:styleId="388">
    <w:name w:val="正文重点"/>
    <w:basedOn w:val="1"/>
    <w:link w:val="389"/>
    <w:qFormat/>
    <w:uiPriority w:val="0"/>
    <w:pPr>
      <w:spacing w:line="360" w:lineRule="auto"/>
      <w:ind w:firstLine="482"/>
      <w:jc w:val="left"/>
    </w:pPr>
    <w:rPr>
      <w:b/>
      <w:sz w:val="24"/>
      <w:szCs w:val="20"/>
    </w:rPr>
  </w:style>
  <w:style w:type="character" w:customStyle="1" w:styleId="389">
    <w:name w:val="正文重点 Char"/>
    <w:link w:val="388"/>
    <w:qFormat/>
    <w:uiPriority w:val="0"/>
    <w:rPr>
      <w:b/>
      <w:sz w:val="24"/>
    </w:rPr>
  </w:style>
  <w:style w:type="paragraph" w:customStyle="1" w:styleId="390">
    <w:name w:val="标题1-附件"/>
    <w:basedOn w:val="187"/>
    <w:qFormat/>
    <w:uiPriority w:val="0"/>
    <w:pPr>
      <w:jc w:val="left"/>
    </w:pPr>
    <w:rPr>
      <w:sz w:val="24"/>
      <w:szCs w:val="24"/>
    </w:rPr>
  </w:style>
  <w:style w:type="paragraph" w:customStyle="1" w:styleId="391">
    <w:name w:val="正文小标题"/>
    <w:basedOn w:val="1"/>
    <w:next w:val="208"/>
    <w:link w:val="392"/>
    <w:qFormat/>
    <w:uiPriority w:val="0"/>
    <w:pPr>
      <w:spacing w:before="312" w:after="312"/>
      <w:ind w:firstLine="482"/>
      <w:jc w:val="left"/>
    </w:pPr>
    <w:rPr>
      <w:rFonts w:ascii="宋体" w:hAnsi="宋体"/>
      <w:b/>
      <w:i/>
      <w:color w:val="FF0000"/>
      <w:sz w:val="24"/>
      <w:szCs w:val="20"/>
    </w:rPr>
  </w:style>
  <w:style w:type="character" w:customStyle="1" w:styleId="392">
    <w:name w:val="正文小标题 Char"/>
    <w:link w:val="391"/>
    <w:qFormat/>
    <w:uiPriority w:val="0"/>
    <w:rPr>
      <w:rFonts w:ascii="宋体" w:hAnsi="宋体"/>
      <w:b/>
      <w:i/>
      <w:color w:val="FF0000"/>
      <w:sz w:val="24"/>
    </w:rPr>
  </w:style>
  <w:style w:type="paragraph" w:customStyle="1" w:styleId="393">
    <w:name w:val="正文大标题"/>
    <w:basedOn w:val="391"/>
    <w:next w:val="208"/>
    <w:link w:val="394"/>
    <w:qFormat/>
    <w:uiPriority w:val="0"/>
    <w:pPr>
      <w:jc w:val="center"/>
    </w:pPr>
    <w:rPr>
      <w:i w:val="0"/>
      <w:color w:val="000000"/>
      <w:sz w:val="28"/>
      <w:szCs w:val="21"/>
    </w:rPr>
  </w:style>
  <w:style w:type="character" w:customStyle="1" w:styleId="394">
    <w:name w:val="正文大标题 Char"/>
    <w:link w:val="393"/>
    <w:qFormat/>
    <w:uiPriority w:val="0"/>
    <w:rPr>
      <w:rFonts w:ascii="宋体" w:hAnsi="宋体"/>
      <w:b/>
      <w:color w:val="000000"/>
      <w:sz w:val="28"/>
      <w:szCs w:val="21"/>
    </w:rPr>
  </w:style>
  <w:style w:type="paragraph" w:customStyle="1" w:styleId="395">
    <w:name w:val="注释"/>
    <w:basedOn w:val="1"/>
    <w:link w:val="396"/>
    <w:qFormat/>
    <w:uiPriority w:val="0"/>
    <w:pPr>
      <w:ind w:left="420" w:hanging="420"/>
      <w:jc w:val="left"/>
    </w:pPr>
    <w:rPr>
      <w:rFonts w:ascii="宋体" w:hAnsi="宋体"/>
      <w:szCs w:val="21"/>
    </w:rPr>
  </w:style>
  <w:style w:type="character" w:customStyle="1" w:styleId="396">
    <w:name w:val="注释 Char"/>
    <w:link w:val="395"/>
    <w:qFormat/>
    <w:uiPriority w:val="0"/>
    <w:rPr>
      <w:rFonts w:ascii="宋体" w:hAnsi="宋体"/>
      <w:sz w:val="21"/>
      <w:szCs w:val="21"/>
    </w:rPr>
  </w:style>
  <w:style w:type="paragraph" w:customStyle="1" w:styleId="397">
    <w:name w:val="正文须知-1级"/>
    <w:basedOn w:val="1"/>
    <w:next w:val="1"/>
    <w:qFormat/>
    <w:uiPriority w:val="0"/>
    <w:pPr>
      <w:numPr>
        <w:ilvl w:val="0"/>
        <w:numId w:val="7"/>
      </w:numPr>
      <w:spacing w:line="300" w:lineRule="auto"/>
    </w:pPr>
    <w:rPr>
      <w:rFonts w:ascii="宋体" w:hAnsi="Calibri"/>
      <w:sz w:val="24"/>
      <w:szCs w:val="21"/>
    </w:rPr>
  </w:style>
  <w:style w:type="paragraph" w:customStyle="1" w:styleId="398">
    <w:name w:val="正文须知-2级"/>
    <w:basedOn w:val="1"/>
    <w:qFormat/>
    <w:uiPriority w:val="0"/>
    <w:pPr>
      <w:numPr>
        <w:ilvl w:val="1"/>
        <w:numId w:val="7"/>
      </w:numPr>
      <w:spacing w:line="300" w:lineRule="auto"/>
    </w:pPr>
    <w:rPr>
      <w:rFonts w:ascii="宋体" w:hAnsi="Calibri"/>
      <w:sz w:val="24"/>
      <w:szCs w:val="21"/>
    </w:rPr>
  </w:style>
  <w:style w:type="paragraph" w:customStyle="1" w:styleId="399">
    <w:name w:val="正文须知-3级"/>
    <w:basedOn w:val="1"/>
    <w:qFormat/>
    <w:uiPriority w:val="0"/>
    <w:pPr>
      <w:numPr>
        <w:ilvl w:val="2"/>
        <w:numId w:val="7"/>
      </w:numPr>
      <w:spacing w:line="300" w:lineRule="auto"/>
      <w:ind w:hanging="355"/>
    </w:pPr>
    <w:rPr>
      <w:rFonts w:ascii="宋体" w:hAnsi="Calibri"/>
      <w:sz w:val="24"/>
      <w:szCs w:val="21"/>
    </w:rPr>
  </w:style>
  <w:style w:type="character" w:customStyle="1" w:styleId="400">
    <w:name w:val="纯文本 字符"/>
    <w:link w:val="1"/>
    <w:qFormat/>
    <w:uiPriority w:val="99"/>
    <w:rPr>
      <w:rFonts w:ascii="宋体" w:hAnsi="Courier New" w:eastAsia="宋体" w:cs="Times New Roman"/>
      <w:sz w:val="21"/>
      <w:szCs w:val="21"/>
      <w:lang w:val="en-US" w:eastAsia="zh-CN" w:bidi="ar-SA"/>
    </w:rPr>
  </w:style>
  <w:style w:type="paragraph" w:customStyle="1" w:styleId="401">
    <w:name w:val="表格1"/>
    <w:basedOn w:val="1"/>
    <w:qFormat/>
    <w:uiPriority w:val="0"/>
    <w:pPr>
      <w:ind w:firstLine="480"/>
      <w:jc w:val="center"/>
    </w:pPr>
    <w:rPr>
      <w:sz w:val="24"/>
      <w:szCs w:val="20"/>
    </w:rPr>
  </w:style>
  <w:style w:type="character" w:customStyle="1" w:styleId="402">
    <w:name w:val="纯文本 字符1"/>
    <w:link w:val="1"/>
    <w:qFormat/>
    <w:uiPriority w:val="0"/>
    <w:rPr>
      <w:rFonts w:ascii="宋体" w:hAnsi="Courier New"/>
    </w:rPr>
  </w:style>
  <w:style w:type="character" w:customStyle="1" w:styleId="403">
    <w:name w:val="bjh-p"/>
    <w:link w:val="1"/>
    <w:qFormat/>
    <w:uiPriority w:val="0"/>
  </w:style>
  <w:style w:type="paragraph" w:customStyle="1" w:styleId="404">
    <w:name w:val="无标题条"/>
    <w:next w:val="1"/>
    <w:qFormat/>
    <w:uiPriority w:val="0"/>
    <w:pPr>
      <w:jc w:val="both"/>
    </w:pPr>
    <w:rPr>
      <w:rFonts w:hint="default" w:ascii="Times New Roman" w:hAnsi="Times New Roman" w:eastAsia="宋体" w:cs="Times New Roman"/>
      <w:sz w:val="21"/>
      <w:lang w:val="en-US" w:eastAsia="zh-CN" w:bidi="ar-SA"/>
    </w:rPr>
  </w:style>
  <w:style w:type="character" w:customStyle="1" w:styleId="405">
    <w:name w:val="正文格式 Char"/>
    <w:link w:val="406"/>
    <w:qFormat/>
    <w:uiPriority w:val="0"/>
    <w:rPr>
      <w:rFonts w:ascii="宋体" w:hAnsi="宋体"/>
      <w:sz w:val="24"/>
      <w:szCs w:val="24"/>
      <w:lang w:val="en-GB"/>
    </w:rPr>
  </w:style>
  <w:style w:type="paragraph" w:customStyle="1" w:styleId="406">
    <w:name w:val="正文格式"/>
    <w:basedOn w:val="1"/>
    <w:link w:val="405"/>
    <w:qFormat/>
    <w:uiPriority w:val="0"/>
    <w:pPr>
      <w:spacing w:line="360" w:lineRule="auto"/>
      <w:ind w:firstLine="480"/>
    </w:pPr>
    <w:rPr>
      <w:rFonts w:ascii="宋体" w:hAnsi="宋体"/>
      <w:sz w:val="24"/>
      <w:lang w:val="en-GB"/>
    </w:rPr>
  </w:style>
  <w:style w:type="character" w:customStyle="1" w:styleId="407">
    <w:name w:val="标题 3 Char"/>
    <w:link w:val="4"/>
    <w:qFormat/>
    <w:uiPriority w:val="0"/>
    <w:rPr>
      <w:rFonts w:ascii="宋体" w:eastAsia="宋体"/>
      <w:b/>
      <w:sz w:val="24"/>
      <w:u w:val="single"/>
      <w:lang w:val="en-US" w:eastAsia="zh-CN" w:bidi="ar-SA"/>
    </w:rPr>
  </w:style>
  <w:style w:type="character" w:customStyle="1" w:styleId="408">
    <w:name w:val="正文缩进 Char"/>
    <w:link w:val="1"/>
    <w:qFormat/>
    <w:uiPriority w:val="0"/>
    <w:rPr>
      <w:rFonts w:ascii="宋体" w:eastAsia="宋体"/>
      <w:sz w:val="24"/>
      <w:szCs w:val="24"/>
      <w:lang w:val="en-US" w:eastAsia="zh-CN" w:bidi="ar-SA"/>
    </w:rPr>
  </w:style>
  <w:style w:type="character" w:customStyle="1" w:styleId="409">
    <w:name w:val="Char Char111"/>
    <w:link w:val="1"/>
    <w:qFormat/>
    <w:uiPriority w:val="0"/>
    <w:rPr>
      <w:rFonts w:ascii="宋体" w:eastAsia="宋体"/>
      <w:b/>
      <w:sz w:val="24"/>
      <w:u w:val="single"/>
      <w:lang w:val="en-US" w:eastAsia="zh-CN" w:bidi="ar-SA"/>
    </w:rPr>
  </w:style>
  <w:style w:type="character" w:customStyle="1" w:styleId="410">
    <w:name w:val="正文文本缩进 Char"/>
    <w:link w:val="1"/>
    <w:qFormat/>
    <w:uiPriority w:val="0"/>
    <w:rPr>
      <w:rFonts w:eastAsia="宋体"/>
      <w:sz w:val="24"/>
      <w:szCs w:val="24"/>
      <w:lang w:val="en-US" w:eastAsia="zh-CN" w:bidi="ar-SA"/>
    </w:rPr>
  </w:style>
  <w:style w:type="character" w:customStyle="1" w:styleId="411">
    <w:name w:val="列出段落 Char"/>
    <w:link w:val="1"/>
    <w:qFormat/>
    <w:uiPriority w:val="0"/>
    <w:rPr>
      <w:rFonts w:ascii="Calibri" w:hAnsi="Calibri" w:eastAsia="宋体"/>
      <w:sz w:val="21"/>
      <w:szCs w:val="22"/>
      <w:lang w:val="en-US" w:eastAsia="zh-CN" w:bidi="ar-SA"/>
    </w:rPr>
  </w:style>
  <w:style w:type="character" w:customStyle="1" w:styleId="412">
    <w:name w:val="页眉 Char"/>
    <w:link w:val="1"/>
    <w:qFormat/>
    <w:uiPriority w:val="0"/>
    <w:rPr>
      <w:rFonts w:eastAsia="宋体"/>
      <w:sz w:val="18"/>
      <w:szCs w:val="18"/>
      <w:lang w:val="en-US" w:eastAsia="zh-CN" w:bidi="ar-SA"/>
    </w:rPr>
  </w:style>
  <w:style w:type="character" w:customStyle="1" w:styleId="413">
    <w:name w:val="标题 2 Char"/>
    <w:link w:val="1"/>
    <w:qFormat/>
    <w:uiPriority w:val="0"/>
    <w:rPr>
      <w:rFonts w:ascii="Arial" w:hAnsi="Arial" w:eastAsia="黑体"/>
      <w:b/>
      <w:sz w:val="30"/>
      <w:lang w:val="en-US" w:eastAsia="zh-CN" w:bidi="ar-SA"/>
    </w:rPr>
  </w:style>
  <w:style w:type="paragraph" w:customStyle="1" w:styleId="414">
    <w:name w:val="字元 字元2"/>
    <w:basedOn w:val="1"/>
    <w:qFormat/>
    <w:uiPriority w:val="0"/>
    <w:rPr>
      <w:rFonts w:ascii="Tahoma" w:hAnsi="Tahoma"/>
      <w:sz w:val="24"/>
      <w:szCs w:val="20"/>
    </w:rPr>
  </w:style>
  <w:style w:type="paragraph" w:customStyle="1" w:styleId="415">
    <w:name w:val="Char3 Char Char Char2"/>
    <w:basedOn w:val="1"/>
    <w:qFormat/>
    <w:uiPriority w:val="0"/>
    <w:rPr>
      <w:rFonts w:ascii="Tahoma" w:hAnsi="Tahoma"/>
      <w:sz w:val="24"/>
      <w:szCs w:val="20"/>
    </w:rPr>
  </w:style>
  <w:style w:type="paragraph" w:customStyle="1" w:styleId="416">
    <w:name w:val="正文文本缩进2"/>
    <w:basedOn w:val="1"/>
    <w:qFormat/>
    <w:uiPriority w:val="0"/>
    <w:pPr>
      <w:spacing w:line="480" w:lineRule="exact"/>
      <w:ind w:firstLine="480"/>
    </w:pPr>
    <w:rPr>
      <w:rFonts w:ascii="宋体" w:hAnsi="宋体"/>
      <w:sz w:val="24"/>
      <w:lang w:val="zh-CN" w:eastAsia="zh-CN"/>
    </w:rPr>
  </w:style>
  <w:style w:type="paragraph" w:customStyle="1" w:styleId="417">
    <w:name w:val="Char3"/>
    <w:basedOn w:val="1"/>
    <w:qFormat/>
    <w:uiPriority w:val="0"/>
    <w:pPr>
      <w:tabs>
        <w:tab w:val="left" w:pos="360"/>
      </w:tabs>
    </w:pPr>
    <w:rPr>
      <w:sz w:val="24"/>
    </w:rPr>
  </w:style>
  <w:style w:type="paragraph" w:customStyle="1" w:styleId="418">
    <w:name w:val="Char Char Char Char Char Char Char Char Char Char Char Char Char Char Char Char1"/>
    <w:basedOn w:val="1"/>
    <w:qFormat/>
    <w:uiPriority w:val="0"/>
    <w:pPr>
      <w:widowControl/>
      <w:spacing w:after="160" w:line="240" w:lineRule="exact"/>
      <w:jc w:val="center"/>
    </w:pPr>
    <w:rPr>
      <w:rFonts w:ascii="宋体" w:hAnsi="宋体"/>
      <w:b/>
      <w:sz w:val="30"/>
      <w:szCs w:val="30"/>
      <w:lang w:eastAsia="en-US"/>
    </w:rPr>
  </w:style>
  <w:style w:type="paragraph" w:customStyle="1" w:styleId="419">
    <w:name w:val="Char Char1 Char Char Char Char Char Char1"/>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420">
    <w:name w:val="列出段落2"/>
    <w:basedOn w:val="1"/>
    <w:qFormat/>
    <w:uiPriority w:val="0"/>
    <w:pPr>
      <w:ind w:firstLine="420"/>
    </w:pPr>
    <w:rPr>
      <w:rFonts w:ascii="Calibri" w:hAnsi="Calibri"/>
      <w:szCs w:val="22"/>
    </w:rPr>
  </w:style>
  <w:style w:type="paragraph" w:customStyle="1" w:styleId="421">
    <w:name w:val="Char Char Char1 Char2"/>
    <w:basedOn w:val="1"/>
    <w:qFormat/>
    <w:uiPriority w:val="0"/>
    <w:rPr>
      <w:rFonts w:ascii="Tahoma" w:hAnsi="Tahoma"/>
      <w:sz w:val="24"/>
      <w:szCs w:val="20"/>
    </w:rPr>
  </w:style>
  <w:style w:type="paragraph" w:customStyle="1" w:styleId="422">
    <w:name w:val="Char Char Char2"/>
    <w:basedOn w:val="1"/>
    <w:qFormat/>
    <w:uiPriority w:val="0"/>
    <w:rPr>
      <w:rFonts w:ascii="Tahoma" w:hAnsi="Tahoma"/>
      <w:sz w:val="24"/>
      <w:szCs w:val="20"/>
    </w:rPr>
  </w:style>
  <w:style w:type="paragraph" w:customStyle="1" w:styleId="423">
    <w:name w:val="Char Char Char Char Char Char Char2"/>
    <w:basedOn w:val="1"/>
    <w:qFormat/>
    <w:uiPriority w:val="0"/>
    <w:pPr>
      <w:spacing w:line="360" w:lineRule="auto"/>
      <w:ind w:firstLine="200"/>
    </w:pPr>
    <w:rPr>
      <w:rFonts w:eastAsia="仿宋_GB2312"/>
      <w:sz w:val="24"/>
    </w:rPr>
  </w:style>
  <w:style w:type="paragraph" w:customStyle="1" w:styleId="424">
    <w:name w:val="正文缩进2"/>
    <w:basedOn w:val="1"/>
    <w:qFormat/>
    <w:uiPriority w:val="0"/>
    <w:pPr>
      <w:widowControl/>
      <w:spacing w:line="480" w:lineRule="exact"/>
      <w:ind w:firstLine="567"/>
    </w:pPr>
    <w:rPr>
      <w:rFonts w:ascii="宋体"/>
      <w:color w:val="000000"/>
      <w:sz w:val="28"/>
      <w:szCs w:val="20"/>
      <w:lang w:val="zh-CN" w:eastAsia="zh-CN"/>
    </w:rPr>
  </w:style>
  <w:style w:type="paragraph" w:customStyle="1" w:styleId="425">
    <w:name w:val="Revision"/>
    <w:qFormat/>
    <w:uiPriority w:val="0"/>
    <w:rPr>
      <w:rFonts w:hint="default" w:ascii="Times New Roman" w:hAnsi="Times New Roman" w:eastAsia="宋体" w:cs="Times New Roman"/>
      <w:sz w:val="21"/>
      <w:szCs w:val="24"/>
      <w:lang w:val="en-US" w:eastAsia="zh-CN" w:bidi="ar-SA"/>
    </w:rPr>
  </w:style>
  <w:style w:type="paragraph" w:customStyle="1" w:styleId="426">
    <w:name w:val="Char22"/>
    <w:basedOn w:val="1"/>
    <w:qFormat/>
    <w:uiPriority w:val="0"/>
    <w:rPr>
      <w:rFonts w:ascii="Tahoma" w:hAnsi="Tahoma"/>
      <w:sz w:val="24"/>
      <w:szCs w:val="20"/>
    </w:rPr>
  </w:style>
  <w:style w:type="paragraph" w:customStyle="1" w:styleId="427">
    <w:name w:val="Char Char Char Char Char Char Char Char Char Char2"/>
    <w:basedOn w:val="1"/>
    <w:qFormat/>
    <w:uiPriority w:val="0"/>
    <w:rPr>
      <w:rFonts w:ascii="宋体" w:hAnsi="宋体" w:cs="Courier New"/>
      <w:sz w:val="32"/>
      <w:szCs w:val="32"/>
    </w:rPr>
  </w:style>
  <w:style w:type="paragraph" w:customStyle="1" w:styleId="428">
    <w:name w:val="Char2 Char Char Char Char Char Char1"/>
    <w:basedOn w:val="1"/>
    <w:qFormat/>
    <w:uiPriority w:val="0"/>
    <w:pPr>
      <w:widowControl/>
      <w:spacing w:line="400" w:lineRule="exact"/>
      <w:jc w:val="center"/>
    </w:pPr>
  </w:style>
  <w:style w:type="character" w:customStyle="1" w:styleId="429">
    <w:name w:val="页脚 Char"/>
    <w:link w:val="1"/>
    <w:qFormat/>
    <w:uiPriority w:val="0"/>
    <w:rPr>
      <w:rFonts w:ascii="宋体" w:eastAsia="宋体"/>
      <w:sz w:val="18"/>
      <w:lang w:val="en-US" w:eastAsia="zh-CN" w:bidi="ar-SA"/>
    </w:rPr>
  </w:style>
  <w:style w:type="paragraph" w:customStyle="1" w:styleId="430">
    <w:name w:val="Char Char41"/>
    <w:basedOn w:val="1"/>
    <w:qFormat/>
    <w:uiPriority w:val="0"/>
    <w:pPr>
      <w:widowControl/>
      <w:spacing w:line="400" w:lineRule="exact"/>
      <w:jc w:val="center"/>
    </w:pPr>
  </w:style>
  <w:style w:type="character" w:customStyle="1" w:styleId="431">
    <w:name w:val="批注文字 Char"/>
    <w:link w:val="1"/>
    <w:qFormat/>
    <w:uiPriority w:val="99"/>
    <w:rPr>
      <w:sz w:val="21"/>
      <w:szCs w:val="24"/>
    </w:rPr>
  </w:style>
  <w:style w:type="character" w:customStyle="1" w:styleId="432">
    <w:name w:val="标题 Char"/>
    <w:link w:val="1"/>
    <w:qFormat/>
    <w:uiPriority w:val="0"/>
    <w:rPr>
      <w:b/>
      <w:sz w:val="32"/>
    </w:rPr>
  </w:style>
  <w:style w:type="paragraph" w:customStyle="1" w:styleId="433">
    <w:name w:val="图例"/>
    <w:basedOn w:val="1"/>
    <w:qFormat/>
    <w:uiPriority w:val="0"/>
    <w:pPr>
      <w:spacing w:before="120" w:after="120" w:line="360" w:lineRule="auto"/>
      <w:jc w:val="center"/>
    </w:pPr>
    <w:rPr>
      <w:rFonts w:eastAsia="仿宋_GB2312"/>
      <w:b/>
      <w:sz w:val="24"/>
      <w:szCs w:val="20"/>
    </w:rPr>
  </w:style>
  <w:style w:type="table" w:customStyle="1" w:styleId="434">
    <w:name w:val="Table Normal"/>
    <w:unhideWhenUsed/>
    <w:qFormat/>
    <w:uiPriority w:val="2"/>
    <w:pPr>
      <w:widowControl w:val="0"/>
    </w:pPr>
    <w:rPr>
      <w:rFonts w:ascii="Calibri" w:hAnsi="Calibri"/>
      <w:sz w:val="22"/>
      <w:szCs w:val="22"/>
      <w:lang w:val="en-US" w:eastAsia="en-US" w:bidi="ar-SA"/>
    </w:rPr>
  </w:style>
  <w:style w:type="paragraph" w:customStyle="1" w:styleId="435">
    <w:name w:val="Table Paragraph"/>
    <w:basedOn w:val="1"/>
    <w:qFormat/>
    <w:uiPriority w:val="1"/>
    <w:pPr>
      <w:jc w:val="left"/>
    </w:pPr>
    <w:rPr>
      <w:rFonts w:ascii="宋体" w:hAnsi="宋体" w:cs="宋体"/>
      <w:sz w:val="22"/>
      <w:szCs w:val="22"/>
      <w:lang w:eastAsia="en-US"/>
    </w:rPr>
  </w:style>
  <w:style w:type="paragraph" w:customStyle="1" w:styleId="436">
    <w:name w:val="成文日期"/>
    <w:basedOn w:val="1"/>
    <w:link w:val="437"/>
    <w:qFormat/>
    <w:uiPriority w:val="0"/>
    <w:pPr>
      <w:spacing w:line="570" w:lineRule="exact"/>
      <w:ind w:right="400" w:firstLine="200"/>
      <w:jc w:val="right"/>
    </w:pPr>
    <w:rPr>
      <w:rFonts w:ascii="仿宋_GB2312" w:eastAsia="仿宋_GB2312"/>
      <w:sz w:val="32"/>
      <w:szCs w:val="20"/>
    </w:rPr>
  </w:style>
  <w:style w:type="character" w:customStyle="1" w:styleId="437">
    <w:name w:val="成文日期 Char"/>
    <w:link w:val="436"/>
    <w:qFormat/>
    <w:uiPriority w:val="0"/>
    <w:rPr>
      <w:rFonts w:ascii="仿宋_GB2312" w:eastAsia="仿宋_GB2312"/>
      <w:sz w:val="32"/>
    </w:rPr>
  </w:style>
  <w:style w:type="paragraph" w:customStyle="1" w:styleId="438">
    <w:name w:val="修订"/>
    <w:unhideWhenUsed/>
    <w:qFormat/>
    <w:uiPriority w:val="99"/>
    <w:rPr>
      <w:rFonts w:hint="default" w:ascii="Times New Roman" w:hAnsi="Times New Roman" w:eastAsia="宋体" w:cs="Times New Roman"/>
      <w:sz w:val="21"/>
      <w:szCs w:val="24"/>
      <w:lang w:val="en-US" w:eastAsia="zh-CN" w:bidi="ar-SA"/>
    </w:rPr>
  </w:style>
  <w:style w:type="character" w:customStyle="1" w:styleId="439">
    <w:name w:val="c-icon28"/>
    <w:link w:val="1"/>
    <w:qFormat/>
    <w:uiPriority w:val="0"/>
  </w:style>
  <w:style w:type="character" w:customStyle="1" w:styleId="440">
    <w:name w:val="hover23"/>
    <w:link w:val="1"/>
    <w:qFormat/>
    <w:uiPriority w:val="0"/>
  </w:style>
  <w:style w:type="character" w:customStyle="1" w:styleId="441">
    <w:name w:val="hover24"/>
    <w:link w:val="1"/>
    <w:qFormat/>
    <w:uiPriority w:val="0"/>
    <w:rPr>
      <w:color w:val="315EFB"/>
    </w:rPr>
  </w:style>
  <w:style w:type="character" w:customStyle="1" w:styleId="442">
    <w:name w:val="hover25"/>
    <w:link w:val="1"/>
    <w:qFormat/>
    <w:uiPriority w:val="0"/>
    <w:rPr>
      <w:color w:val="315EFB"/>
    </w:rPr>
  </w:style>
  <w:style w:type="character" w:customStyle="1" w:styleId="443">
    <w:name w:val="content-right_8zs401"/>
    <w:link w:val="1"/>
    <w:qFormat/>
    <w:uiPriority w:val="0"/>
  </w:style>
  <w:style w:type="character" w:customStyle="1" w:styleId="444">
    <w:name w:val="hover26"/>
    <w:link w:val="1"/>
    <w:qFormat/>
    <w:uiPriority w:val="0"/>
  </w:style>
  <w:style w:type="character" w:customStyle="1" w:styleId="445">
    <w:name w:val="hover27"/>
    <w:link w:val="1"/>
    <w:qFormat/>
    <w:uiPriority w:val="0"/>
    <w:rPr>
      <w:color w:val="315EFB"/>
    </w:rPr>
  </w:style>
  <w:style w:type="character" w:customStyle="1" w:styleId="446">
    <w:name w:val="hover28"/>
    <w:link w:val="1"/>
    <w:qFormat/>
    <w:uiPriority w:val="0"/>
    <w:rPr>
      <w:color w:val="315EFB"/>
    </w:rPr>
  </w:style>
  <w:style w:type="character" w:customStyle="1" w:styleId="447">
    <w:name w:val="c-icon26"/>
    <w:link w:val="1"/>
    <w:qFormat/>
    <w:uiPriority w:val="0"/>
  </w:style>
  <w:style w:type="paragraph" w:styleId="448">
    <w:name w:val="List Paragraph"/>
    <w:basedOn w:val="1"/>
    <w:qFormat/>
    <w:uiPriority w:val="34"/>
    <w:pPr>
      <w:ind w:firstLine="420"/>
    </w:pPr>
    <w:rPr>
      <w:rFonts w:ascii="Calibri" w:hAnsi="Calibri"/>
      <w:szCs w:val="22"/>
    </w:rPr>
  </w:style>
  <w:style w:type="paragraph" w:customStyle="1" w:styleId="449">
    <w:name w:val="申报正文"/>
    <w:basedOn w:val="1"/>
    <w:qFormat/>
    <w:uiPriority w:val="0"/>
    <w:pPr>
      <w:tabs>
        <w:tab w:val="left" w:pos="420"/>
      </w:tabs>
      <w:spacing w:line="360" w:lineRule="auto"/>
      <w:ind w:left="170" w:hanging="170"/>
    </w:pPr>
    <w:rPr>
      <w:rFonts w:eastAsia="仿宋_GB2312" w:cs="宋体"/>
      <w:sz w:val="28"/>
      <w:szCs w:val="20"/>
    </w:rPr>
  </w:style>
  <w:style w:type="paragraph" w:customStyle="1" w:styleId="450">
    <w:name w:val="☆ 正文"/>
    <w:basedOn w:val="1"/>
    <w:qFormat/>
    <w:uiPriority w:val="0"/>
    <w:rPr>
      <w:rFonts w:ascii="Calibri" w:hAnsi="Calibri"/>
      <w:szCs w:val="22"/>
      <w:lang w:val="zh-CN"/>
    </w:rPr>
  </w:style>
  <w:style w:type="paragraph" w:customStyle="1" w:styleId="451">
    <w:name w:val="首行缩进"/>
    <w:basedOn w:val="1"/>
    <w:qFormat/>
    <w:uiPriority w:val="0"/>
    <w:pPr>
      <w:ind w:firstLine="480"/>
    </w:pPr>
    <w:rPr>
      <w:rFonts w:ascii="Calibri" w:hAnsi="Calibri" w:eastAsia="宋体" w:cs="Times New Roman"/>
      <w:lang w:val="zh-CN"/>
    </w:rPr>
  </w:style>
  <w:style w:type="paragraph" w:customStyle="1" w:styleId="452">
    <w:name w:val="UserStyle_82"/>
    <w:qFormat/>
    <w:uiPriority w:val="0"/>
    <w:rPr>
      <w:rFonts w:hint="default" w:ascii="宋体" w:hAnsi="Times New Roman" w:eastAsia="宋体" w:cs="Times New Roman"/>
      <w:color w:val="000000"/>
      <w:sz w:val="24"/>
      <w:szCs w:val="24"/>
      <w:lang w:val="en-US" w:eastAsia="zh-CN" w:bidi="ar-SA"/>
    </w:rPr>
  </w:style>
  <w:style w:type="character" w:customStyle="1" w:styleId="453">
    <w:name w:val="font91"/>
    <w:link w:val="1"/>
    <w:qFormat/>
    <w:uiPriority w:val="0"/>
    <w:rPr>
      <w:rFonts w:hint="eastAsia" w:ascii="宋体" w:hAnsi="宋体" w:eastAsia="宋体" w:cs="宋体"/>
      <w:b/>
      <w:bCs/>
      <w:color w:val="000000"/>
      <w:sz w:val="12"/>
      <w:szCs w:val="12"/>
      <w:u w:val="none"/>
    </w:rPr>
  </w:style>
  <w:style w:type="character" w:customStyle="1" w:styleId="454">
    <w:name w:val="font112"/>
    <w:link w:val="1"/>
    <w:qFormat/>
    <w:uiPriority w:val="0"/>
    <w:rPr>
      <w:rFonts w:hint="eastAsia" w:ascii="宋体" w:hAnsi="宋体" w:eastAsia="宋体" w:cs="宋体"/>
      <w:color w:val="000000"/>
      <w:sz w:val="12"/>
      <w:szCs w:val="12"/>
      <w:u w:val="none"/>
    </w:rPr>
  </w:style>
  <w:style w:type="character" w:customStyle="1" w:styleId="455">
    <w:name w:val="font11"/>
    <w:link w:val="1"/>
    <w:qFormat/>
    <w:uiPriority w:val="0"/>
    <w:rPr>
      <w:rFonts w:hint="eastAsia" w:ascii="宋体" w:hAnsi="宋体" w:eastAsia="宋体" w:cs="宋体"/>
      <w:b/>
      <w:bCs/>
      <w:color w:val="000000"/>
      <w:sz w:val="12"/>
      <w:szCs w:val="12"/>
      <w:u w:val="none"/>
    </w:rPr>
  </w:style>
  <w:style w:type="character" w:customStyle="1" w:styleId="456">
    <w:name w:val="font121"/>
    <w:link w:val="1"/>
    <w:qFormat/>
    <w:uiPriority w:val="0"/>
    <w:rPr>
      <w:rFonts w:hint="eastAsia" w:ascii="宋体" w:hAnsi="宋体" w:eastAsia="宋体" w:cs="宋体"/>
      <w:color w:val="000000"/>
      <w:sz w:val="12"/>
      <w:szCs w:val="12"/>
      <w:u w:val="none"/>
    </w:rPr>
  </w:style>
  <w:style w:type="character" w:customStyle="1" w:styleId="457">
    <w:name w:val="font01"/>
    <w:link w:val="1"/>
    <w:qFormat/>
    <w:uiPriority w:val="0"/>
    <w:rPr>
      <w:rFonts w:hint="eastAsia" w:ascii="宋体" w:hAnsi="宋体" w:eastAsia="宋体" w:cs="宋体"/>
      <w:color w:val="000000"/>
      <w:sz w:val="12"/>
      <w:szCs w:val="12"/>
      <w:u w:val="none"/>
    </w:rPr>
  </w:style>
  <w:style w:type="character" w:customStyle="1" w:styleId="458">
    <w:name w:val="font161"/>
    <w:link w:val="1"/>
    <w:qFormat/>
    <w:uiPriority w:val="0"/>
    <w:rPr>
      <w:rFonts w:hint="eastAsia" w:ascii="宋体" w:hAnsi="宋体" w:eastAsia="宋体" w:cs="宋体"/>
      <w:color w:val="000000"/>
      <w:sz w:val="12"/>
      <w:szCs w:val="12"/>
      <w:u w:val="none"/>
    </w:rPr>
  </w:style>
  <w:style w:type="character" w:customStyle="1" w:styleId="459">
    <w:name w:val="font151"/>
    <w:link w:val="1"/>
    <w:qFormat/>
    <w:uiPriority w:val="0"/>
    <w:rPr>
      <w:rFonts w:ascii="Times New Roman" w:hAnsi="Times New Roman" w:cs="Times New Roman"/>
      <w:color w:val="000000"/>
      <w:sz w:val="12"/>
      <w:szCs w:val="12"/>
      <w:u w:val="none"/>
    </w:rPr>
  </w:style>
  <w:style w:type="character" w:customStyle="1" w:styleId="460">
    <w:name w:val="NormalCharacter1"/>
    <w:link w:val="1"/>
    <w:qFormat/>
    <w:uiPriority w:val="0"/>
  </w:style>
  <w:style w:type="paragraph" w:customStyle="1" w:styleId="461">
    <w:name w:val="Plain Text1"/>
    <w:next w:val="239"/>
    <w:qFormat/>
    <w:uiPriority w:val="0"/>
    <w:pPr>
      <w:widowControl w:val="0"/>
      <w:jc w:val="both"/>
    </w:pPr>
    <w:rPr>
      <w:rFonts w:hint="default" w:ascii="宋体" w:hAnsi="宋体" w:eastAsia="楷体_GB2312" w:cs="Times New Roman"/>
      <w:sz w:val="26"/>
      <w:szCs w:val="22"/>
      <w:lang w:val="en-US" w:eastAsia="zh-CN" w:bidi="ar-SA"/>
    </w:rPr>
  </w:style>
  <w:style w:type="paragraph" w:customStyle="1" w:styleId="462">
    <w:name w:val="普通(网站)1"/>
    <w:basedOn w:val="1"/>
    <w:unhideWhenUsed/>
    <w:qFormat/>
    <w:uiPriority w:val="99"/>
    <w:pPr>
      <w:widowControl/>
      <w:spacing w:before="100" w:beforeAutospacing="1" w:after="100" w:afterAutospacing="1"/>
      <w:jc w:val="left"/>
    </w:pPr>
    <w:rPr>
      <w:rFonts w:ascii="宋体" w:hAnsi="宋体" w:cs="宋体"/>
      <w:sz w:val="24"/>
    </w:rPr>
  </w:style>
  <w:style w:type="paragraph" w:customStyle="1" w:styleId="463">
    <w:name w:val="一、"/>
    <w:basedOn w:val="1"/>
    <w:qFormat/>
    <w:uiPriority w:val="0"/>
    <w:pPr>
      <w:ind w:firstLine="640"/>
    </w:pPr>
    <w:rPr>
      <w:rFonts w:eastAsia="黑体"/>
      <w:szCs w:val="32"/>
    </w:rPr>
  </w:style>
  <w:style w:type="paragraph" w:customStyle="1" w:styleId="464">
    <w:name w:val="正文_1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465">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paragraph" w:customStyle="1" w:styleId="466">
    <w:name w:val="附件标题"/>
    <w:qFormat/>
    <w:uiPriority w:val="0"/>
    <w:pPr>
      <w:spacing w:line="640" w:lineRule="exact"/>
      <w:jc w:val="center"/>
    </w:pPr>
    <w:rPr>
      <w:rFonts w:ascii="Times New Roman" w:hAnsi="Times New Roman" w:eastAsia="方正小标宋简体" w:cs="Times New Roman"/>
      <w:color w:val="0D1E0F"/>
      <w:kern w:val="2"/>
      <w:sz w:val="42"/>
      <w:szCs w:val="42"/>
      <w:lang w:val="en-US" w:eastAsia="zh-CN" w:bidi="ar-SA"/>
    </w:rPr>
  </w:style>
  <w:style w:type="paragraph" w:customStyle="1" w:styleId="467">
    <w:name w:val="Table Text"/>
    <w:basedOn w:val="1"/>
    <w:semiHidden/>
    <w:qFormat/>
    <w:uiPriority w:val="0"/>
    <w:rPr>
      <w:rFonts w:ascii="宋体" w:hAnsi="宋体" w:eastAsia="宋体" w:cs="宋体"/>
      <w:sz w:val="24"/>
      <w:szCs w:val="24"/>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5" Type="http://schemas.openxmlformats.org/officeDocument/2006/relationships/fontTable" Target="fontTable.xml"/><Relationship Id="rId24" Type="http://schemas.openxmlformats.org/officeDocument/2006/relationships/numbering" Target="numbering.xml"/><Relationship Id="rId23" Type="http://schemas.openxmlformats.org/officeDocument/2006/relationships/customXml" Target="../customXml/item1.xml"/><Relationship Id="rId22" Type="http://schemas.openxmlformats.org/officeDocument/2006/relationships/theme" Target="theme/theme1.xml"/><Relationship Id="rId21" Type="http://schemas.openxmlformats.org/officeDocument/2006/relationships/footer" Target="footer10.xml"/><Relationship Id="rId20" Type="http://schemas.openxmlformats.org/officeDocument/2006/relationships/footer" Target="footer9.xml"/><Relationship Id="rId2" Type="http://schemas.openxmlformats.org/officeDocument/2006/relationships/settings" Target="settings.xml"/><Relationship Id="rId19" Type="http://schemas.openxmlformats.org/officeDocument/2006/relationships/header" Target="header9.xml"/><Relationship Id="rId18" Type="http://schemas.openxmlformats.org/officeDocument/2006/relationships/header" Target="header8.xml"/><Relationship Id="rId17" Type="http://schemas.openxmlformats.org/officeDocument/2006/relationships/footer" Target="footer8.xml"/><Relationship Id="rId16" Type="http://schemas.openxmlformats.org/officeDocument/2006/relationships/footer" Target="footer7.xml"/><Relationship Id="rId15" Type="http://schemas.openxmlformats.org/officeDocument/2006/relationships/header" Target="header7.xml"/><Relationship Id="rId14" Type="http://schemas.openxmlformats.org/officeDocument/2006/relationships/header" Target="header6.xml"/><Relationship Id="rId13" Type="http://schemas.openxmlformats.org/officeDocument/2006/relationships/footer" Target="footer6.xml"/><Relationship Id="rId12" Type="http://schemas.openxmlformats.org/officeDocument/2006/relationships/header" Target="header5.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Pages>82</Pages>
  <Words>29583</Words>
  <Characters>31681</Characters>
  <TotalTime>8</TotalTime>
  <ScaleCrop>false</ScaleCrop>
  <LinksUpToDate>false</LinksUpToDate>
  <CharactersWithSpaces>32514</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2022-05-30T08:08:00Z</dcterms:created>
  <dc:creator>尹</dc:creator>
  <cp:lastModifiedBy>施月平</cp:lastModifiedBy>
  <cp:lastPrinted>2025-07-09T06:10:00Z</cp:lastPrinted>
  <dcterms:modified xsi:type="dcterms:W3CDTF">2025-07-15T02:49:56Z</dcterms:modified>
  <dc:title>02年杜</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1B1E9141A4FF4C9F8063A652F93FDDC4_13</vt:lpwstr>
  </property>
  <property fmtid="{D5CDD505-2E9C-101B-9397-08002B2CF9AE}" pid="4" name="KSOTemplateDocerSaveRecord">
    <vt:lpwstr>eyJoZGlkIjoiYzdhYTE3ZDE3MjVkMDk4OTdjZWZmZGJiNWQ2Y2ExNTEiLCJ1c2VySWQiOiI0NDU5NjQ0NTEifQ==</vt:lpwstr>
  </property>
</Properties>
</file>