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A213F">
      <w:pPr>
        <w:spacing w:before="8"/>
        <w:ind w:left="3232"/>
        <w:rPr>
          <w:rFonts w:hint="eastAsia" w:ascii="黑体" w:eastAsia="黑体"/>
          <w:sz w:val="64"/>
        </w:rPr>
      </w:pPr>
    </w:p>
    <w:p w14:paraId="53CB8CCC">
      <w:pPr>
        <w:spacing w:before="8"/>
        <w:jc w:val="center"/>
        <w:rPr>
          <w:rFonts w:hint="eastAsia" w:ascii="黑体" w:eastAsia="黑体"/>
          <w:sz w:val="84"/>
          <w:szCs w:val="84"/>
        </w:rPr>
      </w:pPr>
      <w:r>
        <w:rPr>
          <w:rFonts w:hint="eastAsia" w:ascii="黑体" w:eastAsia="黑体"/>
          <w:sz w:val="84"/>
          <w:szCs w:val="84"/>
        </w:rPr>
        <w:t>公开招标文件</w:t>
      </w:r>
    </w:p>
    <w:p w14:paraId="305D6EFA">
      <w:pPr>
        <w:pStyle w:val="11"/>
        <w:rPr>
          <w:rFonts w:hint="eastAsia"/>
        </w:rPr>
      </w:pPr>
    </w:p>
    <w:p w14:paraId="19FB6591">
      <w:pPr>
        <w:pStyle w:val="11"/>
        <w:spacing w:before="2"/>
        <w:rPr>
          <w:rFonts w:hint="eastAsia"/>
        </w:rPr>
      </w:pPr>
    </w:p>
    <w:p w14:paraId="5EEA5766">
      <w:pPr>
        <w:spacing w:line="480" w:lineRule="auto"/>
        <w:ind w:left="880" w:leftChars="400" w:firstLine="480" w:firstLineChars="200"/>
        <w:rPr>
          <w:rFonts w:hint="eastAsia"/>
          <w:sz w:val="24"/>
          <w:szCs w:val="24"/>
        </w:rPr>
      </w:pPr>
    </w:p>
    <w:p w14:paraId="39151DF7">
      <w:pPr>
        <w:spacing w:line="480" w:lineRule="auto"/>
        <w:ind w:left="880" w:leftChars="400" w:firstLine="720" w:firstLineChars="200"/>
        <w:jc w:val="both"/>
        <w:rPr>
          <w:rFonts w:hint="eastAsia" w:eastAsia="黑体"/>
          <w:sz w:val="24"/>
          <w:szCs w:val="24"/>
          <w:lang w:eastAsia="zh-CN"/>
        </w:rPr>
      </w:pPr>
      <w:r>
        <w:rPr>
          <w:rFonts w:hint="eastAsia" w:ascii="黑体" w:eastAsia="黑体"/>
          <w:sz w:val="36"/>
          <w:szCs w:val="36"/>
        </w:rPr>
        <w:t>项目编号：</w:t>
      </w:r>
      <w:bookmarkStart w:id="53" w:name="_GoBack"/>
      <w:bookmarkEnd w:id="53"/>
      <w:r>
        <w:rPr>
          <w:rFonts w:hint="eastAsia" w:ascii="黑体" w:eastAsia="黑体"/>
          <w:sz w:val="36"/>
          <w:szCs w:val="36"/>
          <w:lang w:val="en-US" w:eastAsia="zh-CN"/>
        </w:rPr>
        <w:t>JSZC-320100-JSZM-G2024-0008</w:t>
      </w:r>
    </w:p>
    <w:p w14:paraId="6EAE1F86">
      <w:pPr>
        <w:pStyle w:val="7"/>
        <w:jc w:val="center"/>
        <w:rPr>
          <w:rFonts w:hint="eastAsia"/>
        </w:rPr>
      </w:pPr>
    </w:p>
    <w:p w14:paraId="0A7AC5B6">
      <w:pPr>
        <w:spacing w:line="480" w:lineRule="auto"/>
        <w:ind w:left="3397" w:leftChars="726" w:hanging="1800" w:hangingChars="500"/>
        <w:jc w:val="both"/>
        <w:rPr>
          <w:rFonts w:hint="eastAsia" w:ascii="黑体" w:eastAsia="黑体"/>
          <w:sz w:val="36"/>
          <w:szCs w:val="36"/>
        </w:rPr>
      </w:pPr>
      <w:r>
        <w:rPr>
          <w:rFonts w:hint="eastAsia" w:ascii="黑体" w:eastAsia="黑体"/>
          <w:sz w:val="36"/>
          <w:szCs w:val="36"/>
        </w:rPr>
        <w:t>项目名称：玄武分局食堂食材采购暨食堂管理服务</w:t>
      </w:r>
    </w:p>
    <w:p w14:paraId="7655A05E">
      <w:pPr>
        <w:jc w:val="center"/>
        <w:rPr>
          <w:rFonts w:hint="eastAsia"/>
        </w:rPr>
      </w:pPr>
    </w:p>
    <w:p w14:paraId="44245C0A">
      <w:pPr>
        <w:spacing w:line="480" w:lineRule="auto"/>
        <w:ind w:left="880" w:leftChars="400" w:firstLine="720" w:firstLineChars="200"/>
        <w:jc w:val="both"/>
        <w:rPr>
          <w:rFonts w:hint="eastAsia" w:ascii="黑体" w:eastAsia="黑体"/>
          <w:sz w:val="36"/>
          <w:szCs w:val="36"/>
          <w:lang w:val="en-US"/>
        </w:rPr>
      </w:pPr>
      <w:r>
        <w:rPr>
          <w:rFonts w:hint="eastAsia" w:ascii="黑体" w:eastAsia="黑体"/>
          <w:sz w:val="36"/>
          <w:szCs w:val="36"/>
        </w:rPr>
        <w:t>采 购 人：南京市公安局</w:t>
      </w:r>
      <w:r>
        <w:rPr>
          <w:rFonts w:hint="eastAsia" w:ascii="黑体" w:eastAsia="黑体"/>
          <w:sz w:val="36"/>
          <w:szCs w:val="36"/>
          <w:lang w:val="en-US"/>
        </w:rPr>
        <w:t>玄武分局</w:t>
      </w:r>
    </w:p>
    <w:p w14:paraId="0DB13717">
      <w:pPr>
        <w:pStyle w:val="11"/>
        <w:spacing w:line="360" w:lineRule="auto"/>
        <w:rPr>
          <w:rFonts w:hint="eastAsia"/>
        </w:rPr>
      </w:pPr>
    </w:p>
    <w:p w14:paraId="5A45FDAF">
      <w:pPr>
        <w:pStyle w:val="11"/>
        <w:spacing w:line="360" w:lineRule="auto"/>
        <w:rPr>
          <w:rFonts w:hint="eastAsia"/>
        </w:rPr>
      </w:pPr>
    </w:p>
    <w:p w14:paraId="69B8D6E4">
      <w:pPr>
        <w:pStyle w:val="11"/>
        <w:spacing w:line="360" w:lineRule="auto"/>
        <w:rPr>
          <w:rFonts w:hint="eastAsia"/>
        </w:rPr>
      </w:pPr>
    </w:p>
    <w:p w14:paraId="6FF78591">
      <w:pPr>
        <w:spacing w:before="184" w:line="360" w:lineRule="auto"/>
        <w:ind w:left="3892"/>
        <w:jc w:val="center"/>
        <w:rPr>
          <w:rFonts w:hint="eastAsia"/>
          <w:sz w:val="24"/>
          <w:szCs w:val="24"/>
        </w:rPr>
      </w:pPr>
      <w:bookmarkStart w:id="0" w:name="江苏省华厦工程项目管理有限公司"/>
      <w:bookmarkEnd w:id="0"/>
    </w:p>
    <w:p w14:paraId="6C03A82D">
      <w:pPr>
        <w:spacing w:before="184" w:line="360" w:lineRule="auto"/>
        <w:jc w:val="center"/>
        <w:rPr>
          <w:rFonts w:hint="eastAsia" w:ascii="黑体" w:hAnsi="黑体" w:eastAsia="黑体"/>
          <w:sz w:val="44"/>
          <w:szCs w:val="44"/>
          <w:lang w:val="en-US"/>
        </w:rPr>
      </w:pPr>
      <w:r>
        <w:rPr>
          <w:rFonts w:hint="eastAsia" w:ascii="黑体" w:hAnsi="黑体" w:eastAsia="黑体"/>
          <w:sz w:val="44"/>
          <w:szCs w:val="44"/>
          <w:lang w:val="en-US"/>
        </w:rPr>
        <w:t>江苏中茂房地产土地评估造价咨询有限公司</w:t>
      </w:r>
    </w:p>
    <w:p w14:paraId="7AE5EA9D">
      <w:pPr>
        <w:adjustRightInd w:val="0"/>
        <w:spacing w:line="360" w:lineRule="auto"/>
        <w:jc w:val="center"/>
        <w:rPr>
          <w:rFonts w:hint="eastAsia" w:ascii="黑体" w:hAnsi="黑体" w:eastAsia="黑体" w:cs="黑体"/>
          <w:sz w:val="44"/>
          <w:szCs w:val="44"/>
        </w:rPr>
        <w:sectPr>
          <w:headerReference r:id="rId3" w:type="default"/>
          <w:footerReference r:id="rId4" w:type="default"/>
          <w:pgSz w:w="11906" w:h="16838"/>
          <w:pgMar w:top="1440" w:right="1080" w:bottom="1440" w:left="1080" w:header="851" w:footer="680" w:gutter="0"/>
          <w:pgNumType w:start="1"/>
          <w:cols w:space="720" w:num="1"/>
          <w:titlePg/>
          <w:docGrid w:linePitch="290" w:charSpace="0"/>
        </w:sectPr>
      </w:pPr>
      <w:r>
        <w:rPr>
          <w:rFonts w:hint="eastAsia" w:ascii="黑体" w:hAnsi="黑体" w:eastAsia="黑体" w:cs="黑体"/>
          <w:sz w:val="44"/>
          <w:szCs w:val="44"/>
        </w:rPr>
        <w:t>二○二</w:t>
      </w:r>
      <w:r>
        <w:rPr>
          <w:rFonts w:hint="eastAsia" w:ascii="黑体" w:hAnsi="黑体" w:eastAsia="黑体" w:cs="黑体"/>
          <w:sz w:val="44"/>
          <w:szCs w:val="44"/>
          <w:lang w:val="en-US"/>
        </w:rPr>
        <w:t>四</w:t>
      </w:r>
      <w:r>
        <w:rPr>
          <w:rFonts w:hint="eastAsia" w:ascii="黑体" w:hAnsi="黑体" w:eastAsia="黑体" w:cs="黑体"/>
          <w:sz w:val="44"/>
          <w:szCs w:val="44"/>
        </w:rPr>
        <w:t>年</w:t>
      </w:r>
      <w:r>
        <w:rPr>
          <w:rFonts w:hint="eastAsia" w:ascii="黑体" w:hAnsi="黑体" w:eastAsia="黑体" w:cs="黑体"/>
          <w:sz w:val="44"/>
          <w:szCs w:val="44"/>
          <w:lang w:val="en-US"/>
        </w:rPr>
        <w:t>九</w:t>
      </w:r>
      <w:r>
        <w:rPr>
          <w:rFonts w:hint="eastAsia" w:ascii="黑体" w:hAnsi="黑体" w:eastAsia="黑体" w:cs="黑体"/>
          <w:sz w:val="44"/>
          <w:szCs w:val="44"/>
        </w:rPr>
        <w:t>月</w:t>
      </w:r>
    </w:p>
    <w:p w14:paraId="55202524">
      <w:pPr>
        <w:tabs>
          <w:tab w:val="left" w:pos="1279"/>
        </w:tabs>
        <w:spacing w:line="364" w:lineRule="exact"/>
        <w:jc w:val="center"/>
        <w:outlineLvl w:val="0"/>
        <w:rPr>
          <w:rFonts w:hint="eastAsia" w:ascii="黑体" w:hAnsi="黑体" w:eastAsia="黑体" w:cs="黑体"/>
          <w:sz w:val="32"/>
          <w:szCs w:val="32"/>
        </w:rPr>
      </w:pPr>
      <w:r>
        <w:rPr>
          <w:rFonts w:hint="eastAsia" w:ascii="黑体" w:hAnsi="黑体" w:eastAsia="黑体" w:cs="黑体"/>
          <w:sz w:val="32"/>
          <w:szCs w:val="32"/>
        </w:rPr>
        <w:t>第一章</w:t>
      </w:r>
      <w:r>
        <w:rPr>
          <w:rFonts w:hint="eastAsia" w:ascii="黑体" w:hAnsi="黑体" w:eastAsia="黑体" w:cs="黑体"/>
          <w:sz w:val="32"/>
          <w:szCs w:val="32"/>
        </w:rPr>
        <w:tab/>
      </w:r>
      <w:r>
        <w:rPr>
          <w:rFonts w:hint="eastAsia" w:ascii="黑体" w:hAnsi="黑体" w:eastAsia="黑体" w:cs="黑体"/>
          <w:sz w:val="32"/>
          <w:szCs w:val="32"/>
        </w:rPr>
        <w:t>招标公告</w:t>
      </w:r>
    </w:p>
    <w:p w14:paraId="381B5575">
      <w:pPr>
        <w:pStyle w:val="11"/>
        <w:snapToGrid w:val="0"/>
        <w:spacing w:line="360" w:lineRule="auto"/>
        <w:ind w:firstLine="420" w:firstLineChars="200"/>
        <w:rPr>
          <w:rFonts w:hint="eastAsia"/>
          <w:sz w:val="21"/>
          <w:szCs w:val="21"/>
        </w:rPr>
      </w:pPr>
      <w:bookmarkStart w:id="1" w:name="____江苏省华厦工程项目管理有限公司（以下简称“采购代理机构”）受南京市高淳区"/>
      <w:bookmarkEnd w:id="1"/>
      <w:r>
        <w:rPr>
          <w:rFonts w:hint="eastAsia"/>
          <w:sz w:val="21"/>
          <w:szCs w:val="21"/>
        </w:rPr>
        <w:t>江苏中茂房地产土地评估造价咨询有限公司受南京市公安局玄武分局的委托，就其所需的玄武分局食堂食材采购暨食堂管理服务进行公开招标，欢迎符合条件的供应商投标。</w:t>
      </w:r>
    </w:p>
    <w:p w14:paraId="5445E472">
      <w:pPr>
        <w:pStyle w:val="11"/>
        <w:snapToGrid w:val="0"/>
        <w:spacing w:line="360" w:lineRule="auto"/>
        <w:ind w:firstLine="420" w:firstLineChars="200"/>
        <w:rPr>
          <w:rFonts w:hint="eastAsia"/>
          <w:sz w:val="21"/>
          <w:szCs w:val="21"/>
        </w:rPr>
      </w:pPr>
      <w:r>
        <w:rPr>
          <w:rFonts w:hint="eastAsia"/>
          <w:sz w:val="21"/>
          <w:szCs w:val="21"/>
        </w:rPr>
        <w:t>招标项目的潜在供应商应在“江苏省政府采购网” 获取招标文件，并于2024年09月</w:t>
      </w:r>
      <w:r>
        <w:rPr>
          <w:rFonts w:hint="eastAsia"/>
          <w:sz w:val="21"/>
          <w:szCs w:val="21"/>
          <w:lang w:val="en-US" w:eastAsia="zh-CN"/>
        </w:rPr>
        <w:t>30</w:t>
      </w:r>
      <w:r>
        <w:rPr>
          <w:rFonts w:hint="eastAsia"/>
          <w:sz w:val="21"/>
          <w:szCs w:val="21"/>
        </w:rPr>
        <w:t>日</w:t>
      </w:r>
      <w:r>
        <w:rPr>
          <w:rFonts w:hint="eastAsia"/>
          <w:sz w:val="21"/>
          <w:szCs w:val="21"/>
          <w:lang w:val="en-US" w:eastAsia="zh-CN"/>
        </w:rPr>
        <w:t>09</w:t>
      </w:r>
      <w:r>
        <w:rPr>
          <w:rFonts w:hint="eastAsia"/>
          <w:sz w:val="21"/>
          <w:szCs w:val="21"/>
        </w:rPr>
        <w:t>时</w:t>
      </w:r>
      <w:r>
        <w:rPr>
          <w:rFonts w:hint="eastAsia"/>
          <w:sz w:val="21"/>
          <w:szCs w:val="21"/>
          <w:lang w:val="en-US" w:eastAsia="zh-CN"/>
        </w:rPr>
        <w:t>3</w:t>
      </w:r>
      <w:r>
        <w:rPr>
          <w:rFonts w:hint="eastAsia"/>
          <w:sz w:val="21"/>
          <w:szCs w:val="21"/>
        </w:rPr>
        <w:t>0分（北京时间）前递交投标文件。</w:t>
      </w:r>
    </w:p>
    <w:p w14:paraId="67D4BF87">
      <w:pPr>
        <w:pStyle w:val="5"/>
        <w:adjustRightInd w:val="0"/>
        <w:snapToGrid w:val="0"/>
        <w:spacing w:before="120" w:after="120" w:line="560" w:lineRule="exact"/>
        <w:ind w:left="0" w:right="0"/>
        <w:jc w:val="left"/>
        <w:rPr>
          <w:rFonts w:hint="eastAsia"/>
          <w:sz w:val="24"/>
          <w:szCs w:val="24"/>
          <w:u w:val="none"/>
        </w:rPr>
      </w:pPr>
      <w:r>
        <w:rPr>
          <w:rFonts w:hint="eastAsia"/>
          <w:sz w:val="24"/>
          <w:szCs w:val="24"/>
          <w:u w:val="none"/>
        </w:rPr>
        <w:t>一、项目基本情况</w:t>
      </w:r>
    </w:p>
    <w:p w14:paraId="2CC4D4C5">
      <w:pPr>
        <w:pStyle w:val="6"/>
        <w:adjustRightInd w:val="0"/>
        <w:snapToGrid w:val="0"/>
        <w:spacing w:line="56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1.项目编号：</w:t>
      </w:r>
      <w:r>
        <w:rPr>
          <w:rFonts w:hint="eastAsia" w:ascii="宋体" w:hAnsi="宋体" w:eastAsia="宋体" w:cs="宋体"/>
          <w:sz w:val="24"/>
          <w:szCs w:val="24"/>
          <w:lang w:val="en-US" w:eastAsia="zh-CN"/>
        </w:rPr>
        <w:t>JSZC-320100-JSZM-G2024-0008</w:t>
      </w:r>
    </w:p>
    <w:p w14:paraId="46729C8F">
      <w:pPr>
        <w:pStyle w:val="6"/>
        <w:adjustRightInd w:val="0"/>
        <w:snapToGrid w:val="0"/>
        <w:spacing w:line="560" w:lineRule="exact"/>
        <w:jc w:val="left"/>
        <w:rPr>
          <w:rFonts w:hint="eastAsia" w:ascii="宋体" w:hAnsi="宋体" w:eastAsia="宋体" w:cs="宋体"/>
          <w:sz w:val="24"/>
          <w:szCs w:val="24"/>
        </w:rPr>
      </w:pPr>
      <w:r>
        <w:rPr>
          <w:rFonts w:hint="eastAsia" w:ascii="宋体" w:hAnsi="宋体" w:eastAsia="宋体" w:cs="宋体"/>
          <w:sz w:val="24"/>
          <w:szCs w:val="24"/>
        </w:rPr>
        <w:t>2.项目名称：玄武分局食堂食材采购暨食堂管理服务</w:t>
      </w:r>
    </w:p>
    <w:p w14:paraId="43CE72C6">
      <w:pPr>
        <w:pStyle w:val="6"/>
        <w:adjustRightInd w:val="0"/>
        <w:snapToGrid w:val="0"/>
        <w:spacing w:line="560" w:lineRule="exact"/>
        <w:jc w:val="left"/>
        <w:rPr>
          <w:rFonts w:hint="eastAsia" w:ascii="宋体" w:hAnsi="宋体" w:eastAsia="宋体" w:cs="宋体"/>
          <w:sz w:val="24"/>
          <w:szCs w:val="24"/>
        </w:rPr>
      </w:pPr>
      <w:r>
        <w:rPr>
          <w:rFonts w:hint="eastAsia" w:ascii="宋体" w:hAnsi="宋体" w:eastAsia="宋体" w:cs="宋体"/>
          <w:sz w:val="24"/>
          <w:szCs w:val="24"/>
        </w:rPr>
        <w:t>3.采购方式：公开招标</w:t>
      </w:r>
    </w:p>
    <w:p w14:paraId="62BD4392">
      <w:pPr>
        <w:pStyle w:val="6"/>
        <w:adjustRightInd w:val="0"/>
        <w:snapToGrid w:val="0"/>
        <w:spacing w:line="560" w:lineRule="exact"/>
        <w:jc w:val="left"/>
        <w:rPr>
          <w:rFonts w:hint="eastAsia" w:ascii="宋体" w:hAnsi="宋体" w:eastAsia="宋体" w:cs="宋体"/>
          <w:sz w:val="24"/>
          <w:szCs w:val="24"/>
        </w:rPr>
      </w:pPr>
      <w:r>
        <w:rPr>
          <w:rFonts w:hint="eastAsia" w:ascii="宋体" w:hAnsi="宋体" w:eastAsia="宋体" w:cs="宋体"/>
          <w:sz w:val="24"/>
          <w:szCs w:val="24"/>
        </w:rPr>
        <w:t>4.项目预算：</w:t>
      </w:r>
      <w:r>
        <w:rPr>
          <w:rFonts w:hint="eastAsia" w:ascii="宋体" w:hAnsi="宋体" w:eastAsia="宋体" w:cs="宋体"/>
          <w:sz w:val="24"/>
          <w:szCs w:val="24"/>
          <w:lang w:val="en-US"/>
        </w:rPr>
        <w:t>合计人民币640万元（包1：178万，其中管理服务费：42万，食材136万；包2：261.25万，其中管理服务费：70万，食材191.25万；包3：200.75万，其中管理服务费：64.7万，食材136.05万。）</w:t>
      </w:r>
    </w:p>
    <w:p w14:paraId="32548DFA">
      <w:pPr>
        <w:pStyle w:val="6"/>
        <w:adjustRightInd w:val="0"/>
        <w:snapToGrid w:val="0"/>
        <w:spacing w:line="560" w:lineRule="exact"/>
        <w:jc w:val="left"/>
        <w:rPr>
          <w:rFonts w:hint="eastAsia" w:ascii="宋体" w:hAnsi="宋体" w:eastAsia="宋体" w:cs="宋体"/>
          <w:sz w:val="24"/>
          <w:szCs w:val="24"/>
        </w:rPr>
      </w:pPr>
      <w:r>
        <w:rPr>
          <w:rFonts w:hint="eastAsia" w:ascii="宋体" w:hAnsi="宋体" w:eastAsia="宋体" w:cs="宋体"/>
          <w:sz w:val="24"/>
          <w:szCs w:val="24"/>
          <w:lang w:val="en-US"/>
        </w:rPr>
        <w:t>5.</w:t>
      </w:r>
      <w:r>
        <w:rPr>
          <w:rFonts w:hint="eastAsia" w:ascii="宋体" w:hAnsi="宋体" w:eastAsia="宋体" w:cs="宋体"/>
          <w:sz w:val="24"/>
          <w:szCs w:val="24"/>
        </w:rPr>
        <w:t>最高限价：</w:t>
      </w:r>
      <w:r>
        <w:rPr>
          <w:rFonts w:hint="eastAsia" w:ascii="宋体" w:hAnsi="宋体" w:eastAsia="宋体" w:cs="宋体"/>
          <w:sz w:val="24"/>
          <w:szCs w:val="24"/>
          <w:lang w:val="en-US"/>
        </w:rPr>
        <w:t>合计人民币640万元（包1：178万，其中管理服务费：42万，食材136万；包2：261.25万，其中管理服务费：70万，食材191.25万；包3：200.75万，其中管理服务费：64.7万，食材136.05万。）</w:t>
      </w:r>
    </w:p>
    <w:p w14:paraId="62351F35">
      <w:pPr>
        <w:pStyle w:val="6"/>
        <w:adjustRightInd w:val="0"/>
        <w:snapToGrid w:val="0"/>
        <w:spacing w:line="560" w:lineRule="exact"/>
        <w:jc w:val="left"/>
        <w:rPr>
          <w:rFonts w:hint="eastAsia" w:ascii="宋体" w:hAnsi="宋体" w:eastAsia="宋体" w:cs="宋体"/>
          <w:sz w:val="24"/>
          <w:szCs w:val="24"/>
        </w:rPr>
      </w:pPr>
      <w:r>
        <w:rPr>
          <w:rFonts w:hint="eastAsia" w:ascii="宋体" w:hAnsi="宋体" w:eastAsia="宋体" w:cs="宋体"/>
          <w:sz w:val="24"/>
          <w:szCs w:val="24"/>
          <w:lang w:val="en-US"/>
        </w:rPr>
        <w:t>6</w:t>
      </w:r>
      <w:r>
        <w:rPr>
          <w:rFonts w:hint="eastAsia" w:ascii="宋体" w:hAnsi="宋体" w:eastAsia="宋体" w:cs="宋体"/>
          <w:sz w:val="24"/>
          <w:szCs w:val="24"/>
        </w:rPr>
        <w:t>.</w:t>
      </w:r>
      <w:bookmarkStart w:id="2" w:name="_Toc7573"/>
      <w:r>
        <w:rPr>
          <w:rFonts w:hint="eastAsia" w:ascii="宋体" w:hAnsi="宋体" w:eastAsia="宋体" w:cs="宋体"/>
          <w:sz w:val="24"/>
          <w:szCs w:val="24"/>
          <w:lang w:val="en-US"/>
        </w:rPr>
        <w:t>服务</w:t>
      </w:r>
      <w:r>
        <w:rPr>
          <w:rFonts w:hint="eastAsia" w:ascii="宋体" w:hAnsi="宋体" w:eastAsia="宋体" w:cs="宋体"/>
          <w:sz w:val="24"/>
          <w:szCs w:val="24"/>
        </w:rPr>
        <w:t>需求</w:t>
      </w:r>
      <w:bookmarkEnd w:id="2"/>
      <w:r>
        <w:rPr>
          <w:rFonts w:hint="eastAsia" w:ascii="宋体" w:hAnsi="宋体" w:eastAsia="宋体" w:cs="宋体"/>
          <w:sz w:val="24"/>
          <w:szCs w:val="24"/>
        </w:rPr>
        <w:t>：</w:t>
      </w:r>
    </w:p>
    <w:p w14:paraId="39684621">
      <w:pPr>
        <w:pStyle w:val="6"/>
        <w:adjustRightInd w:val="0"/>
        <w:snapToGrid w:val="0"/>
        <w:spacing w:line="560" w:lineRule="exact"/>
        <w:jc w:val="left"/>
        <w:rPr>
          <w:rFonts w:hint="eastAsia" w:ascii="宋体" w:hAnsi="宋体" w:eastAsia="宋体" w:cs="宋体"/>
          <w:sz w:val="24"/>
          <w:szCs w:val="24"/>
        </w:rPr>
      </w:pPr>
      <w:r>
        <w:rPr>
          <w:rFonts w:hint="eastAsia" w:ascii="宋体" w:hAnsi="宋体" w:eastAsia="宋体" w:cs="宋体"/>
          <w:sz w:val="24"/>
          <w:szCs w:val="24"/>
        </w:rPr>
        <w:t>详见第五章公开招标需求</w:t>
      </w:r>
    </w:p>
    <w:p w14:paraId="51F79EA4">
      <w:pPr>
        <w:pStyle w:val="6"/>
        <w:adjustRightInd w:val="0"/>
        <w:snapToGrid w:val="0"/>
        <w:spacing w:line="560" w:lineRule="exact"/>
        <w:ind w:left="480" w:hanging="480" w:hanging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rPr>
        <w:t>7</w:t>
      </w:r>
      <w:r>
        <w:rPr>
          <w:rFonts w:hint="eastAsia" w:ascii="宋体" w:hAnsi="宋体" w:eastAsia="宋体" w:cs="宋体"/>
          <w:sz w:val="24"/>
          <w:szCs w:val="24"/>
        </w:rPr>
        <w:t>.合同履行期限：</w:t>
      </w:r>
      <w:r>
        <w:rPr>
          <w:rFonts w:hint="eastAsia" w:ascii="宋体" w:hAnsi="宋体" w:eastAsia="宋体" w:cs="宋体"/>
          <w:sz w:val="24"/>
          <w:szCs w:val="24"/>
          <w:lang w:val="en-US" w:eastAsia="zh-CN"/>
        </w:rPr>
        <w:t>自合同签订之日</w:t>
      </w:r>
      <w:r>
        <w:rPr>
          <w:rFonts w:hint="eastAsia" w:ascii="宋体" w:hAnsi="宋体" w:eastAsia="宋体" w:cs="宋体"/>
          <w:sz w:val="24"/>
          <w:szCs w:val="24"/>
          <w:lang w:val="en-US"/>
        </w:rPr>
        <w:t>起1年</w:t>
      </w:r>
      <w:r>
        <w:rPr>
          <w:rFonts w:hint="eastAsia" w:ascii="宋体" w:hAnsi="宋体" w:eastAsia="宋体" w:cs="宋体"/>
          <w:sz w:val="24"/>
          <w:szCs w:val="24"/>
          <w:lang w:val="en-US" w:eastAsia="zh-CN"/>
        </w:rPr>
        <w:t>，</w:t>
      </w:r>
      <w:r>
        <w:rPr>
          <w:rFonts w:hint="eastAsia"/>
          <w:spacing w:val="8"/>
          <w:sz w:val="24"/>
          <w:szCs w:val="24"/>
          <w:highlight w:val="none"/>
          <w:lang w:eastAsia="zh-CN"/>
        </w:rPr>
        <w:t>（</w:t>
      </w:r>
      <w:r>
        <w:rPr>
          <w:rFonts w:hint="eastAsia" w:ascii="宋体" w:hAnsi="宋体" w:eastAsia="宋体" w:cs="宋体"/>
          <w:sz w:val="24"/>
          <w:szCs w:val="24"/>
          <w:lang w:val="en-US" w:eastAsia="zh-CN"/>
        </w:rPr>
        <w:t>注：因各个单位上一份合同的实际服务期限到期时间存在不一致的情形，每个单位合同履行期限以每个单位实际提供服务起计算一年</w:t>
      </w:r>
      <w:r>
        <w:rPr>
          <w:rFonts w:hint="eastAsia" w:ascii="宋体" w:hAnsi="宋体" w:eastAsia="宋体" w:cs="宋体"/>
          <w:sz w:val="24"/>
          <w:szCs w:val="24"/>
          <w:lang w:eastAsia="zh-CN"/>
        </w:rPr>
        <w:t>）</w:t>
      </w:r>
    </w:p>
    <w:p w14:paraId="1E73BBA0">
      <w:pPr>
        <w:pStyle w:val="6"/>
        <w:adjustRightInd w:val="0"/>
        <w:snapToGrid w:val="0"/>
        <w:spacing w:line="560" w:lineRule="exact"/>
        <w:jc w:val="left"/>
        <w:rPr>
          <w:rFonts w:hint="eastAsia" w:ascii="宋体" w:hAnsi="宋体" w:eastAsia="宋体" w:cs="宋体"/>
          <w:sz w:val="24"/>
          <w:szCs w:val="24"/>
        </w:rPr>
      </w:pPr>
      <w:r>
        <w:rPr>
          <w:rFonts w:hint="eastAsia" w:ascii="宋体" w:hAnsi="宋体" w:eastAsia="宋体" w:cs="宋体"/>
          <w:sz w:val="24"/>
          <w:szCs w:val="24"/>
          <w:lang w:val="en-US"/>
        </w:rPr>
        <w:t>8</w:t>
      </w:r>
      <w:r>
        <w:rPr>
          <w:rFonts w:hint="eastAsia" w:ascii="宋体" w:hAnsi="宋体" w:eastAsia="宋体" w:cs="宋体"/>
          <w:sz w:val="24"/>
          <w:szCs w:val="24"/>
        </w:rPr>
        <w:t>.本项目（是/否）接受联合体投标：否。</w:t>
      </w:r>
    </w:p>
    <w:p w14:paraId="03E0FF01">
      <w:pPr>
        <w:pStyle w:val="6"/>
        <w:adjustRightInd w:val="0"/>
        <w:snapToGrid w:val="0"/>
        <w:spacing w:line="560" w:lineRule="exact"/>
        <w:jc w:val="left"/>
        <w:rPr>
          <w:rFonts w:hint="eastAsia" w:ascii="宋体" w:hAnsi="宋体" w:eastAsia="宋体" w:cs="宋体"/>
          <w:sz w:val="24"/>
          <w:szCs w:val="24"/>
          <w:lang w:val="en-US"/>
        </w:rPr>
      </w:pPr>
      <w:r>
        <w:rPr>
          <w:rFonts w:hint="eastAsia" w:ascii="宋体" w:hAnsi="宋体" w:eastAsia="宋体" w:cs="宋体"/>
          <w:sz w:val="24"/>
          <w:szCs w:val="24"/>
          <w:lang w:val="en-US"/>
        </w:rPr>
        <w:t>9.本次采购是否专门面向中小企业：否。</w:t>
      </w:r>
    </w:p>
    <w:p w14:paraId="7ECEC8AB">
      <w:pPr>
        <w:pStyle w:val="6"/>
        <w:adjustRightInd w:val="0"/>
        <w:snapToGrid w:val="0"/>
        <w:spacing w:line="560" w:lineRule="exact"/>
        <w:jc w:val="left"/>
        <w:rPr>
          <w:rFonts w:hint="eastAsia" w:ascii="宋体" w:hAnsi="宋体" w:eastAsia="宋体" w:cs="宋体"/>
          <w:sz w:val="24"/>
          <w:szCs w:val="24"/>
          <w:lang w:val="en-US"/>
        </w:rPr>
      </w:pPr>
      <w:r>
        <w:rPr>
          <w:rFonts w:hint="eastAsia" w:ascii="宋体" w:hAnsi="宋体" w:eastAsia="宋体" w:cs="宋体"/>
          <w:sz w:val="24"/>
          <w:szCs w:val="24"/>
          <w:lang w:val="en-US"/>
        </w:rPr>
        <w:t>10.是否接受进口产品：否。</w:t>
      </w:r>
    </w:p>
    <w:p w14:paraId="14DFEB75">
      <w:pPr>
        <w:pStyle w:val="6"/>
        <w:adjustRightInd w:val="0"/>
        <w:snapToGrid w:val="0"/>
        <w:spacing w:line="560" w:lineRule="exact"/>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11.供应商必须按分包进行投标，兼投不兼中。</w:t>
      </w:r>
    </w:p>
    <w:p w14:paraId="7A0A7872">
      <w:pPr>
        <w:pStyle w:val="5"/>
        <w:adjustRightInd w:val="0"/>
        <w:snapToGrid w:val="0"/>
        <w:spacing w:before="120" w:after="120" w:line="560" w:lineRule="exact"/>
        <w:ind w:left="0" w:right="0"/>
        <w:jc w:val="left"/>
        <w:rPr>
          <w:rFonts w:hint="eastAsia"/>
          <w:sz w:val="24"/>
          <w:szCs w:val="24"/>
          <w:u w:val="none"/>
        </w:rPr>
      </w:pPr>
      <w:r>
        <w:rPr>
          <w:rFonts w:hint="eastAsia"/>
          <w:sz w:val="24"/>
          <w:szCs w:val="24"/>
          <w:u w:val="none"/>
        </w:rPr>
        <w:t>二、申请人的资格要求</w:t>
      </w:r>
    </w:p>
    <w:p w14:paraId="04B22AAD">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2.1符合《中华人民共和国政府采购法》第二十二条规定：</w:t>
      </w:r>
    </w:p>
    <w:p w14:paraId="05674C92">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（1）具有独立承担民事责任的能力；</w:t>
      </w:r>
    </w:p>
    <w:p w14:paraId="61591EF6">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（2）具有良好的商业信誉和健全的财务会计制度；</w:t>
      </w:r>
    </w:p>
    <w:p w14:paraId="70EC4BAF">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（3）具有履行合同所必需的设备和专业技术能力；</w:t>
      </w:r>
    </w:p>
    <w:p w14:paraId="0A52262C">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（4）有依法缴纳税收和社会保障资金的良好记录；</w:t>
      </w:r>
    </w:p>
    <w:p w14:paraId="1CC2ADE7">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（5）参加本次活动前三年内（成立不足三年的，自成立时间起）在经营活动中没有重大违法记录；</w:t>
      </w:r>
    </w:p>
    <w:p w14:paraId="2FAE7D71">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（6）法律、行政法规规定的其他条件。</w:t>
      </w:r>
    </w:p>
    <w:p w14:paraId="601FEDE2">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投标人提供《南京市政府采购供应商信用记录表暨信用承诺书》（格式见投标文件格式模板，在线打印）。</w:t>
      </w:r>
    </w:p>
    <w:p w14:paraId="267AE6B0">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政府采购供应商应当以书面形式向采购人或政府采购代理机构作出信用承诺。供应商在中标（成交）后，应按采购文件要求，将上述由信用承诺书替代的证明材料提交采购人或采购代理机构核验。经核验无误后，由采购人或采购代理机构发出中标（成交）通知书。</w:t>
      </w:r>
    </w:p>
    <w:p w14:paraId="174C4D3E">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其中不适用信用承诺的情形：</w:t>
      </w:r>
    </w:p>
    <w:p w14:paraId="5EE8C318">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（一）供应商被列入严重失信主体名单；</w:t>
      </w:r>
    </w:p>
    <w:p w14:paraId="166CBC9D">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（二）被相关监管部门作出行政处罚且尚在处罚有效期内；</w:t>
      </w:r>
    </w:p>
    <w:p w14:paraId="4ECE5141">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（三）其他法律、行政法规规定的不适用信用承诺的情形。</w:t>
      </w:r>
    </w:p>
    <w:p w14:paraId="6270213D">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2.2根据《南京市政府采购供应商信用管理工作暂行办法》（宁财规[2018]10号）有关规定，凡在南京地区参加政府采采购活动的供应商，应当事先登陆“信用南京”（www.njcredit.gov.cn）或“南京公共采购信息网”（https://njgc.jfh.com/）主页“南京市政府采购供应商诚信档案”栏目进行注册登记。由于特殊原因未及时注册的供应商可先行获取采购文件，但必须在提交投标（响应）文件截止日 2 天前办理登记注册手续。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参加本次政府采购活动的必备材料。</w:t>
      </w:r>
    </w:p>
    <w:p w14:paraId="7BC30901">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2.3 第 2.1（5）条所称重大违法记录，是指供应商因违法经营受到刑事处罚或者责令停产停业、吊销许可证或者执照、较大数额罚款等行政处罚。</w:t>
      </w:r>
    </w:p>
    <w:p w14:paraId="6B7D8151">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2.4 拒绝下述供应商参加本次采购活动：</w:t>
      </w:r>
    </w:p>
    <w:p w14:paraId="53191120">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（1）供应商单位负责人为同一人或者存在直接控股、管理关系的不同供应商，不得参加同一合同项下的政府采购活动。</w:t>
      </w:r>
    </w:p>
    <w:p w14:paraId="52756B72">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（2）凡为采购项目提供整体设计、规范编制或者项目管理、监理、检测等服务的供应商，不得再参加本项目的采购活动。</w:t>
      </w:r>
    </w:p>
    <w:p w14:paraId="1578958A">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（3）供应商被“信用中国”网站（www.creditchina.gov.cn）、“中国政府采购网</w:t>
      </w:r>
      <w:r>
        <w:rPr>
          <w:rFonts w:hint="default"/>
          <w:sz w:val="24"/>
          <w:szCs w:val="24"/>
          <w:lang w:val="en-US"/>
        </w:rPr>
        <w:t>”</w:t>
      </w:r>
      <w:r>
        <w:rPr>
          <w:rFonts w:hint="eastAsia"/>
          <w:sz w:val="24"/>
          <w:szCs w:val="24"/>
          <w:lang w:val="en-US"/>
        </w:rPr>
        <w:t xml:space="preserve">列入失信被执行人、重大税收违法案件当事人名单、政府采购严重违法失信行为记录名单。 </w:t>
      </w:r>
    </w:p>
    <w:p w14:paraId="51FF28D3">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（4）供应商未提供《南京市政府采购供应商信用记录表暨信用承诺书》。</w:t>
      </w:r>
    </w:p>
    <w:p w14:paraId="0D924E4B">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2.5 本项目需要落实的政府采购政策：</w:t>
      </w:r>
    </w:p>
    <w:p w14:paraId="348F5F13">
      <w:pPr>
        <w:tabs>
          <w:tab w:val="left" w:pos="1281"/>
        </w:tabs>
        <w:adjustRightInd w:val="0"/>
        <w:snapToGrid w:val="0"/>
        <w:spacing w:line="560" w:lineRule="exact"/>
        <w:ind w:firstLine="480" w:firstLineChars="200"/>
        <w:rPr>
          <w:rFonts w:hint="eastAsia"/>
          <w:sz w:val="24"/>
          <w:szCs w:val="24"/>
          <w:lang w:val="en-US"/>
        </w:rPr>
      </w:pPr>
      <w:r>
        <w:rPr>
          <w:rFonts w:hint="eastAsia"/>
          <w:sz w:val="24"/>
          <w:szCs w:val="24"/>
          <w:lang w:val="en-US"/>
        </w:rPr>
        <w:t>落实政府采购政策需满足的资格条件（如属于专门面向中小企业采购的项目，供应商应为中小微企业、监狱企业、残疾人福利性单位）：</w:t>
      </w:r>
    </w:p>
    <w:p w14:paraId="61E013E7">
      <w:pPr>
        <w:tabs>
          <w:tab w:val="left" w:pos="1281"/>
        </w:tabs>
        <w:adjustRightInd w:val="0"/>
        <w:snapToGrid w:val="0"/>
        <w:spacing w:line="560" w:lineRule="exact"/>
        <w:ind w:firstLine="480" w:firstLineChars="200"/>
        <w:rPr>
          <w:rFonts w:hint="eastAsia"/>
          <w:sz w:val="24"/>
          <w:szCs w:val="24"/>
          <w:lang w:val="en-US"/>
        </w:rPr>
      </w:pPr>
      <w:r>
        <w:rPr>
          <w:rFonts w:hint="eastAsia"/>
          <w:sz w:val="24"/>
          <w:szCs w:val="24"/>
          <w:lang w:val="en-US"/>
        </w:rPr>
        <w:t>本项目按照采用以下第（</w:t>
      </w:r>
      <w:r>
        <w:rPr>
          <w:rFonts w:hint="eastAsia"/>
          <w:sz w:val="24"/>
          <w:szCs w:val="24"/>
          <w:lang w:val="en-US" w:eastAsia="zh-CN"/>
        </w:rPr>
        <w:t>4</w:t>
      </w:r>
      <w:r>
        <w:rPr>
          <w:rFonts w:hint="eastAsia"/>
          <w:sz w:val="24"/>
          <w:szCs w:val="24"/>
          <w:lang w:val="en-US"/>
        </w:rPr>
        <w:t>）种方式落实政府采购促进中小企业发展的要求：</w:t>
      </w:r>
    </w:p>
    <w:p w14:paraId="2E0950D4">
      <w:pPr>
        <w:tabs>
          <w:tab w:val="left" w:pos="1281"/>
        </w:tabs>
        <w:adjustRightInd w:val="0"/>
        <w:snapToGrid w:val="0"/>
        <w:spacing w:line="560" w:lineRule="exact"/>
        <w:ind w:firstLine="480" w:firstLineChars="200"/>
        <w:rPr>
          <w:rFonts w:hint="eastAsia"/>
          <w:sz w:val="24"/>
          <w:szCs w:val="24"/>
          <w:lang w:val="en-US"/>
        </w:rPr>
      </w:pPr>
      <w:r>
        <w:rPr>
          <w:rFonts w:hint="eastAsia"/>
          <w:sz w:val="24"/>
          <w:szCs w:val="24"/>
          <w:lang w:val="en-US"/>
        </w:rPr>
        <w:t>（1）本项目整体专门面向中小企业采购服务。</w:t>
      </w:r>
    </w:p>
    <w:p w14:paraId="24BD6EC6">
      <w:pPr>
        <w:tabs>
          <w:tab w:val="left" w:pos="1281"/>
        </w:tabs>
        <w:adjustRightInd w:val="0"/>
        <w:snapToGrid w:val="0"/>
        <w:spacing w:line="560" w:lineRule="exact"/>
        <w:ind w:firstLine="480" w:firstLineChars="200"/>
        <w:rPr>
          <w:rFonts w:hint="eastAsia"/>
          <w:sz w:val="24"/>
          <w:szCs w:val="24"/>
          <w:lang w:val="en-US"/>
        </w:rPr>
      </w:pPr>
      <w:r>
        <w:rPr>
          <w:rFonts w:hint="eastAsia"/>
          <w:sz w:val="24"/>
          <w:szCs w:val="24"/>
          <w:lang w:val="en-US"/>
        </w:rPr>
        <w:t>（2）本项目整体专门面向小微企业采购服务。</w:t>
      </w:r>
    </w:p>
    <w:p w14:paraId="1A68C05F">
      <w:pPr>
        <w:tabs>
          <w:tab w:val="left" w:pos="1281"/>
        </w:tabs>
        <w:adjustRightInd w:val="0"/>
        <w:snapToGrid w:val="0"/>
        <w:spacing w:line="560" w:lineRule="exact"/>
        <w:ind w:firstLine="480" w:firstLineChars="200"/>
        <w:rPr>
          <w:rFonts w:hint="eastAsia"/>
          <w:sz w:val="24"/>
          <w:szCs w:val="24"/>
          <w:lang w:val="en-US"/>
        </w:rPr>
      </w:pPr>
      <w:r>
        <w:rPr>
          <w:rFonts w:hint="eastAsia"/>
          <w:sz w:val="24"/>
          <w:szCs w:val="24"/>
          <w:lang w:val="en-US"/>
        </w:rPr>
        <w:t>（3）本项目通过以下第（）种方式预留部分采购份额采购中小企业服务：</w:t>
      </w:r>
    </w:p>
    <w:p w14:paraId="386EC95E">
      <w:pPr>
        <w:tabs>
          <w:tab w:val="left" w:pos="1281"/>
        </w:tabs>
        <w:adjustRightInd w:val="0"/>
        <w:snapToGrid w:val="0"/>
        <w:spacing w:line="560" w:lineRule="exact"/>
        <w:ind w:firstLine="480" w:firstLineChars="200"/>
        <w:rPr>
          <w:rFonts w:hint="eastAsia"/>
          <w:sz w:val="24"/>
          <w:szCs w:val="24"/>
          <w:lang w:val="en-US"/>
        </w:rPr>
      </w:pPr>
      <w:r>
        <w:rPr>
          <w:rFonts w:hint="eastAsia"/>
          <w:sz w:val="24"/>
          <w:szCs w:val="24"/>
          <w:lang w:val="en-US"/>
        </w:rPr>
        <w:t>①本项目要求供应商以联合体形式参加，企业合同金额应当达到的比例为  %。</w:t>
      </w:r>
    </w:p>
    <w:p w14:paraId="3E388F2F">
      <w:pPr>
        <w:tabs>
          <w:tab w:val="left" w:pos="1281"/>
        </w:tabs>
        <w:adjustRightInd w:val="0"/>
        <w:snapToGrid w:val="0"/>
        <w:spacing w:line="560" w:lineRule="exact"/>
        <w:ind w:firstLine="480" w:firstLineChars="200"/>
        <w:rPr>
          <w:rFonts w:hint="eastAsia"/>
          <w:sz w:val="24"/>
          <w:szCs w:val="24"/>
          <w:lang w:val="en-US"/>
        </w:rPr>
      </w:pPr>
      <w:r>
        <w:rPr>
          <w:rFonts w:hint="eastAsia"/>
          <w:sz w:val="24"/>
          <w:szCs w:val="24"/>
          <w:lang w:val="en-US"/>
        </w:rPr>
        <w:t>②本项目要求供应商进行合同分包，企业合同金额应当达到的比例为  %。</w:t>
      </w:r>
    </w:p>
    <w:p w14:paraId="5EAD6037">
      <w:pPr>
        <w:tabs>
          <w:tab w:val="left" w:pos="1281"/>
        </w:tabs>
        <w:adjustRightInd w:val="0"/>
        <w:snapToGrid w:val="0"/>
        <w:spacing w:line="560" w:lineRule="exact"/>
        <w:ind w:firstLine="480" w:firstLineChars="200"/>
        <w:rPr>
          <w:rFonts w:hint="eastAsia"/>
          <w:sz w:val="24"/>
          <w:szCs w:val="24"/>
          <w:lang w:val="en-US"/>
        </w:rPr>
      </w:pPr>
      <w:r>
        <w:rPr>
          <w:rFonts w:hint="eastAsia"/>
          <w:sz w:val="24"/>
          <w:szCs w:val="24"/>
          <w:lang w:val="en-US"/>
        </w:rPr>
        <w:t>（4）本项目为非预留份额的采购项目或采购包，执行价格扣除优惠政策，具体详见第四章评标办法与标准。</w:t>
      </w:r>
    </w:p>
    <w:p w14:paraId="6C0891E1">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2.6 本项目的特定资格要求：</w:t>
      </w:r>
      <w:r>
        <w:rPr>
          <w:rFonts w:hint="eastAsia"/>
          <w:b/>
          <w:bCs/>
          <w:sz w:val="24"/>
          <w:szCs w:val="24"/>
          <w:lang w:val="en-US"/>
        </w:rPr>
        <w:t>投标人若为经营型企业具有行业主管部门颁发的《食品经营许可证》；若为生产型企业还须提供《食品生产许可证》。（提供在有效期内的证书复印件并加盖公章）。</w:t>
      </w:r>
    </w:p>
    <w:p w14:paraId="70153B07">
      <w:pPr>
        <w:tabs>
          <w:tab w:val="left" w:pos="1464"/>
        </w:tabs>
        <w:adjustRightInd w:val="0"/>
        <w:snapToGrid w:val="0"/>
        <w:spacing w:line="560" w:lineRule="exact"/>
        <w:ind w:firstLine="240" w:firstLineChars="100"/>
        <w:rPr>
          <w:rFonts w:hint="eastAsia"/>
          <w:sz w:val="24"/>
          <w:szCs w:val="24"/>
          <w:lang w:val="en-US"/>
        </w:rPr>
      </w:pPr>
      <w:r>
        <w:rPr>
          <w:rFonts w:hint="eastAsia"/>
          <w:sz w:val="24"/>
          <w:szCs w:val="24"/>
          <w:lang w:val="en-US"/>
        </w:rPr>
        <w:t>2.7 有下列情形之一的，不得参加本次采购活动：</w:t>
      </w:r>
    </w:p>
    <w:p w14:paraId="0C2F8737">
      <w:pPr>
        <w:tabs>
          <w:tab w:val="left" w:pos="1281"/>
        </w:tabs>
        <w:adjustRightInd w:val="0"/>
        <w:snapToGrid w:val="0"/>
        <w:spacing w:line="560" w:lineRule="exact"/>
        <w:ind w:firstLine="480" w:firstLineChars="200"/>
        <w:rPr>
          <w:rFonts w:hint="eastAsia"/>
          <w:sz w:val="24"/>
          <w:szCs w:val="24"/>
        </w:rPr>
      </w:pPr>
      <w:r>
        <w:rPr>
          <w:rFonts w:hint="eastAsia"/>
          <w:sz w:val="24"/>
          <w:szCs w:val="24"/>
        </w:rPr>
        <w:t>（1）被信用中国网站、中国政府采购网站列入失信被执行人名单、重大税收违法案件当事人名单、政府采购严重违法失信行为记录名单及《南京市政府采购供应商信用管理工作暂行办法》宁财规[2018]10 号第十一条、第十二条所列严重失信行为情形的投标人；</w:t>
      </w:r>
    </w:p>
    <w:p w14:paraId="279C604C">
      <w:pPr>
        <w:tabs>
          <w:tab w:val="left" w:pos="1281"/>
        </w:tabs>
        <w:adjustRightInd w:val="0"/>
        <w:snapToGrid w:val="0"/>
        <w:spacing w:line="560" w:lineRule="exact"/>
        <w:ind w:firstLine="480" w:firstLineChars="200"/>
        <w:rPr>
          <w:rFonts w:hint="eastAsia"/>
          <w:sz w:val="24"/>
          <w:szCs w:val="24"/>
        </w:rPr>
      </w:pPr>
      <w:r>
        <w:rPr>
          <w:rFonts w:hint="eastAsia"/>
          <w:sz w:val="24"/>
          <w:szCs w:val="24"/>
        </w:rPr>
        <w:t>（</w:t>
      </w:r>
      <w:r>
        <w:rPr>
          <w:rFonts w:hint="eastAsia"/>
          <w:sz w:val="24"/>
          <w:szCs w:val="24"/>
          <w:lang w:val="en-US"/>
        </w:rPr>
        <w:t>2）</w:t>
      </w:r>
      <w:r>
        <w:rPr>
          <w:rFonts w:hint="eastAsia"/>
          <w:sz w:val="24"/>
          <w:szCs w:val="24"/>
        </w:rPr>
        <w:t xml:space="preserve">为本采购项目提供整体设计、规范编制，以及项目管理、监理、检测等服务； </w:t>
      </w:r>
    </w:p>
    <w:p w14:paraId="2B91FCF5">
      <w:pPr>
        <w:tabs>
          <w:tab w:val="left" w:pos="1281"/>
        </w:tabs>
        <w:adjustRightInd w:val="0"/>
        <w:snapToGrid w:val="0"/>
        <w:spacing w:line="560" w:lineRule="exact"/>
        <w:ind w:firstLine="480" w:firstLineChars="200"/>
        <w:rPr>
          <w:rFonts w:hint="eastAsia"/>
          <w:sz w:val="24"/>
          <w:szCs w:val="24"/>
        </w:rPr>
      </w:pPr>
      <w:r>
        <w:rPr>
          <w:rFonts w:hint="eastAsia"/>
          <w:sz w:val="24"/>
          <w:szCs w:val="24"/>
        </w:rPr>
        <w:t>（</w:t>
      </w:r>
      <w:r>
        <w:rPr>
          <w:rFonts w:hint="eastAsia"/>
          <w:sz w:val="24"/>
          <w:szCs w:val="24"/>
          <w:lang w:val="en-US"/>
        </w:rPr>
        <w:t>3）</w:t>
      </w:r>
      <w:r>
        <w:rPr>
          <w:rFonts w:hint="eastAsia"/>
          <w:sz w:val="24"/>
          <w:szCs w:val="24"/>
        </w:rPr>
        <w:t xml:space="preserve">参加本次采购活动不同投标人的法定代表人或委托代理人有夫妻、直系血亲关系的； </w:t>
      </w:r>
    </w:p>
    <w:p w14:paraId="54995582">
      <w:pPr>
        <w:tabs>
          <w:tab w:val="left" w:pos="1281"/>
        </w:tabs>
        <w:adjustRightInd w:val="0"/>
        <w:snapToGrid w:val="0"/>
        <w:spacing w:line="560" w:lineRule="exact"/>
        <w:ind w:firstLine="480" w:firstLineChars="200"/>
        <w:rPr>
          <w:rFonts w:hint="eastAsia"/>
          <w:sz w:val="24"/>
          <w:szCs w:val="24"/>
        </w:rPr>
      </w:pPr>
      <w:r>
        <w:rPr>
          <w:rFonts w:hint="eastAsia"/>
          <w:sz w:val="24"/>
          <w:szCs w:val="24"/>
        </w:rPr>
        <w:t>（</w:t>
      </w:r>
      <w:r>
        <w:rPr>
          <w:rFonts w:hint="eastAsia"/>
          <w:sz w:val="24"/>
          <w:szCs w:val="24"/>
          <w:lang w:val="en-US"/>
        </w:rPr>
        <w:t>4）</w:t>
      </w:r>
      <w:r>
        <w:rPr>
          <w:rFonts w:hint="eastAsia"/>
          <w:sz w:val="24"/>
          <w:szCs w:val="24"/>
        </w:rPr>
        <w:t>参加本次采购活动不同投标人的负责人为同一人，或不同投标人之间存在直接控股、管理关系的；</w:t>
      </w:r>
    </w:p>
    <w:p w14:paraId="621425DB">
      <w:pPr>
        <w:tabs>
          <w:tab w:val="left" w:pos="1281"/>
        </w:tabs>
        <w:adjustRightInd w:val="0"/>
        <w:snapToGrid w:val="0"/>
        <w:spacing w:line="560" w:lineRule="exact"/>
        <w:ind w:firstLine="480" w:firstLineChars="200"/>
        <w:rPr>
          <w:rFonts w:hint="eastAsia"/>
          <w:sz w:val="24"/>
          <w:szCs w:val="24"/>
        </w:rPr>
      </w:pPr>
      <w:r>
        <w:rPr>
          <w:rFonts w:hint="eastAsia"/>
          <w:sz w:val="24"/>
          <w:szCs w:val="24"/>
        </w:rPr>
        <w:t>（</w:t>
      </w:r>
      <w:r>
        <w:rPr>
          <w:rFonts w:hint="eastAsia"/>
          <w:sz w:val="24"/>
          <w:szCs w:val="24"/>
          <w:lang w:val="en-US"/>
        </w:rPr>
        <w:t>5）</w:t>
      </w:r>
      <w:r>
        <w:rPr>
          <w:rFonts w:hint="eastAsia"/>
          <w:sz w:val="24"/>
          <w:szCs w:val="24"/>
        </w:rPr>
        <w:t>如本项目接受联合体投标，联合体成员存在不良信用记录的，视同联合体存在不良信用记录。</w:t>
      </w:r>
    </w:p>
    <w:p w14:paraId="0C9AD439">
      <w:pPr>
        <w:autoSpaceDE/>
        <w:autoSpaceDN/>
        <w:adjustRightInd w:val="0"/>
        <w:snapToGrid w:val="0"/>
        <w:spacing w:line="360" w:lineRule="auto"/>
        <w:ind w:firstLine="480" w:firstLineChars="200"/>
        <w:jc w:val="both"/>
        <w:rPr>
          <w:rFonts w:hint="eastAsia" w:cs="Times New Roman"/>
          <w:kern w:val="2"/>
          <w:sz w:val="24"/>
          <w:szCs w:val="24"/>
          <w:lang w:val="en-US" w:bidi="ar-SA"/>
        </w:rPr>
      </w:pPr>
      <w:r>
        <w:rPr>
          <w:rFonts w:hint="eastAsia"/>
          <w:sz w:val="24"/>
          <w:szCs w:val="24"/>
        </w:rPr>
        <w:t>（</w:t>
      </w:r>
      <w:r>
        <w:rPr>
          <w:rFonts w:hint="eastAsia"/>
          <w:sz w:val="24"/>
          <w:szCs w:val="24"/>
          <w:lang w:val="en-US"/>
        </w:rPr>
        <w:t>6）</w:t>
      </w:r>
      <w:r>
        <w:rPr>
          <w:rFonts w:hint="eastAsia" w:cs="Arial"/>
          <w:b/>
          <w:bCs/>
          <w:kern w:val="2"/>
          <w:sz w:val="24"/>
          <w:szCs w:val="24"/>
          <w:lang w:val="en-US" w:bidi="ar-SA"/>
        </w:rPr>
        <w:t>供应商未提供《南京市政府采购供应商信用记录表暨信用承诺书》。</w:t>
      </w:r>
    </w:p>
    <w:p w14:paraId="11155459">
      <w:pPr>
        <w:pStyle w:val="5"/>
        <w:adjustRightInd w:val="0"/>
        <w:snapToGrid w:val="0"/>
        <w:spacing w:before="120" w:after="120" w:line="560" w:lineRule="exact"/>
        <w:ind w:left="0" w:right="0"/>
        <w:jc w:val="left"/>
        <w:rPr>
          <w:rFonts w:hint="eastAsia"/>
          <w:sz w:val="24"/>
          <w:szCs w:val="24"/>
          <w:u w:val="none"/>
        </w:rPr>
      </w:pPr>
      <w:r>
        <w:rPr>
          <w:rFonts w:hint="eastAsia"/>
          <w:sz w:val="24"/>
          <w:szCs w:val="24"/>
          <w:u w:val="none"/>
        </w:rPr>
        <w:t>三、获取采购文件</w:t>
      </w:r>
    </w:p>
    <w:p w14:paraId="222E82DB">
      <w:pPr>
        <w:pStyle w:val="12"/>
        <w:spacing w:line="360" w:lineRule="auto"/>
        <w:ind w:firstLine="480" w:firstLineChars="200"/>
        <w:rPr>
          <w:rFonts w:hint="eastAsia" w:ascii="宋体" w:eastAsia="宋体"/>
          <w:sz w:val="24"/>
          <w:szCs w:val="24"/>
        </w:rPr>
      </w:pPr>
      <w:r>
        <w:rPr>
          <w:rFonts w:hint="eastAsia" w:ascii="宋体" w:eastAsia="宋体"/>
          <w:sz w:val="24"/>
          <w:szCs w:val="24"/>
        </w:rPr>
        <w:t>3.1时间：自202</w:t>
      </w:r>
      <w:r>
        <w:rPr>
          <w:rFonts w:hint="eastAsia" w:ascii="宋体" w:eastAsia="宋体"/>
          <w:sz w:val="24"/>
          <w:szCs w:val="24"/>
          <w:lang w:val="en-US"/>
        </w:rPr>
        <w:t>4</w:t>
      </w:r>
      <w:r>
        <w:rPr>
          <w:rFonts w:hint="eastAsia" w:ascii="宋体" w:eastAsia="宋体"/>
          <w:sz w:val="24"/>
          <w:szCs w:val="24"/>
        </w:rPr>
        <w:t>年</w:t>
      </w:r>
      <w:r>
        <w:rPr>
          <w:rFonts w:hint="eastAsia" w:ascii="宋体" w:eastAsia="宋体"/>
          <w:sz w:val="24"/>
          <w:szCs w:val="24"/>
          <w:lang w:val="en-US" w:eastAsia="zh-CN"/>
        </w:rPr>
        <w:t>9</w:t>
      </w:r>
      <w:r>
        <w:rPr>
          <w:rFonts w:hint="eastAsia" w:ascii="宋体" w:eastAsia="宋体"/>
          <w:sz w:val="24"/>
          <w:szCs w:val="24"/>
        </w:rPr>
        <w:t>月</w:t>
      </w:r>
      <w:r>
        <w:rPr>
          <w:rFonts w:hint="eastAsia" w:ascii="宋体" w:eastAsia="宋体"/>
          <w:sz w:val="24"/>
          <w:szCs w:val="24"/>
          <w:lang w:val="en-US" w:eastAsia="zh-CN"/>
        </w:rPr>
        <w:t>9</w:t>
      </w:r>
      <w:r>
        <w:rPr>
          <w:rFonts w:hint="eastAsia" w:ascii="宋体" w:eastAsia="宋体"/>
          <w:sz w:val="24"/>
          <w:szCs w:val="24"/>
        </w:rPr>
        <w:t>日至202</w:t>
      </w:r>
      <w:r>
        <w:rPr>
          <w:rFonts w:hint="eastAsia" w:ascii="宋体" w:eastAsia="宋体"/>
          <w:sz w:val="24"/>
          <w:szCs w:val="24"/>
          <w:lang w:val="en-US"/>
        </w:rPr>
        <w:t>4</w:t>
      </w:r>
      <w:r>
        <w:rPr>
          <w:rFonts w:hint="eastAsia" w:ascii="宋体" w:eastAsia="宋体"/>
          <w:sz w:val="24"/>
          <w:szCs w:val="24"/>
        </w:rPr>
        <w:t>年</w:t>
      </w:r>
      <w:r>
        <w:rPr>
          <w:rFonts w:hint="eastAsia" w:ascii="宋体" w:eastAsia="宋体"/>
          <w:sz w:val="24"/>
          <w:szCs w:val="24"/>
          <w:lang w:val="en-US" w:eastAsia="zh-CN"/>
        </w:rPr>
        <w:t>9</w:t>
      </w:r>
      <w:r>
        <w:rPr>
          <w:rFonts w:hint="eastAsia" w:ascii="宋体" w:eastAsia="宋体"/>
          <w:sz w:val="24"/>
          <w:szCs w:val="24"/>
        </w:rPr>
        <w:t>月</w:t>
      </w:r>
      <w:r>
        <w:rPr>
          <w:rFonts w:hint="eastAsia" w:ascii="宋体" w:eastAsia="宋体"/>
          <w:sz w:val="24"/>
          <w:szCs w:val="24"/>
          <w:lang w:val="en-US" w:eastAsia="zh-CN"/>
        </w:rPr>
        <w:t>20</w:t>
      </w:r>
      <w:r>
        <w:rPr>
          <w:rFonts w:hint="eastAsia" w:ascii="宋体" w:eastAsia="宋体"/>
          <w:sz w:val="24"/>
          <w:szCs w:val="24"/>
        </w:rPr>
        <w:t>日，每天上午9：00至11：30，下午14:00至17:00（北京时间，法定节假日除外）；</w:t>
      </w:r>
    </w:p>
    <w:p w14:paraId="62A81836">
      <w:pPr>
        <w:pStyle w:val="12"/>
        <w:spacing w:line="360" w:lineRule="auto"/>
        <w:ind w:firstLine="480" w:firstLineChars="200"/>
        <w:rPr>
          <w:rFonts w:hint="eastAsia" w:ascii="宋体" w:eastAsia="宋体"/>
          <w:sz w:val="24"/>
          <w:szCs w:val="24"/>
        </w:rPr>
      </w:pPr>
      <w:r>
        <w:rPr>
          <w:rFonts w:hint="eastAsia" w:ascii="宋体" w:eastAsia="宋体"/>
          <w:sz w:val="24"/>
          <w:szCs w:val="24"/>
        </w:rPr>
        <w:t>3.2方式：在“江苏政府采购网、南京公共采购信息网”免费下载。</w:t>
      </w:r>
    </w:p>
    <w:p w14:paraId="7DD161EE">
      <w:pPr>
        <w:pStyle w:val="12"/>
        <w:spacing w:line="360" w:lineRule="auto"/>
        <w:ind w:firstLine="480" w:firstLineChars="200"/>
        <w:rPr>
          <w:rFonts w:hint="default" w:ascii="宋体" w:eastAsia="宋体"/>
          <w:sz w:val="24"/>
          <w:szCs w:val="24"/>
          <w:lang w:val="en-US" w:eastAsia="zh-CN"/>
        </w:rPr>
      </w:pPr>
      <w:r>
        <w:rPr>
          <w:rFonts w:hint="eastAsia" w:ascii="宋体" w:eastAsia="宋体"/>
          <w:sz w:val="24"/>
          <w:szCs w:val="24"/>
          <w:lang w:val="en-US" w:eastAsia="zh-CN"/>
        </w:rPr>
        <w:t>3.3地点：江苏政府采购网</w:t>
      </w:r>
    </w:p>
    <w:p w14:paraId="73BE5C5B">
      <w:pPr>
        <w:spacing w:line="480" w:lineRule="auto"/>
        <w:ind w:firstLine="482" w:firstLineChars="200"/>
        <w:rPr>
          <w:rFonts w:hint="eastAsia"/>
          <w:b/>
          <w:bCs/>
          <w:sz w:val="24"/>
          <w:szCs w:val="24"/>
        </w:rPr>
      </w:pPr>
      <w:r>
        <w:rPr>
          <w:rFonts w:hint="eastAsia"/>
          <w:b/>
          <w:bCs/>
          <w:sz w:val="24"/>
          <w:szCs w:val="24"/>
        </w:rPr>
        <w:t>四、响应文件提交</w:t>
      </w:r>
    </w:p>
    <w:p w14:paraId="5B36B0ED">
      <w:pPr>
        <w:spacing w:line="360" w:lineRule="auto"/>
        <w:ind w:firstLine="480" w:firstLineChars="200"/>
        <w:rPr>
          <w:rFonts w:hint="eastAsia"/>
          <w:sz w:val="24"/>
          <w:szCs w:val="24"/>
        </w:rPr>
      </w:pPr>
      <w:r>
        <w:rPr>
          <w:rFonts w:hint="eastAsia"/>
          <w:sz w:val="24"/>
          <w:szCs w:val="24"/>
        </w:rPr>
        <w:t>4.</w:t>
      </w:r>
      <w:r>
        <w:rPr>
          <w:rFonts w:hint="eastAsia"/>
          <w:sz w:val="24"/>
          <w:szCs w:val="24"/>
          <w:lang w:val="en-US" w:eastAsia="zh-CN"/>
        </w:rPr>
        <w:t>1</w:t>
      </w:r>
      <w:r>
        <w:rPr>
          <w:rFonts w:hint="eastAsia"/>
          <w:sz w:val="24"/>
          <w:szCs w:val="24"/>
        </w:rPr>
        <w:t>提交响应文件截止时间：202</w:t>
      </w:r>
      <w:r>
        <w:rPr>
          <w:rFonts w:hint="eastAsia"/>
          <w:sz w:val="24"/>
          <w:szCs w:val="24"/>
          <w:lang w:val="en-US"/>
        </w:rPr>
        <w:t>4</w:t>
      </w:r>
      <w:r>
        <w:rPr>
          <w:rFonts w:hint="eastAsia"/>
          <w:sz w:val="24"/>
          <w:szCs w:val="24"/>
        </w:rPr>
        <w:t>年</w:t>
      </w:r>
      <w:r>
        <w:rPr>
          <w:rFonts w:hint="eastAsia"/>
          <w:sz w:val="24"/>
          <w:szCs w:val="24"/>
          <w:lang w:val="en-US" w:eastAsia="zh-CN"/>
        </w:rPr>
        <w:t>9</w:t>
      </w:r>
      <w:r>
        <w:rPr>
          <w:rFonts w:hint="eastAsia"/>
          <w:sz w:val="24"/>
          <w:szCs w:val="24"/>
        </w:rPr>
        <w:t>月</w:t>
      </w:r>
      <w:r>
        <w:rPr>
          <w:rFonts w:hint="eastAsia"/>
          <w:sz w:val="24"/>
          <w:szCs w:val="24"/>
          <w:lang w:val="en-US" w:eastAsia="zh-CN"/>
        </w:rPr>
        <w:t>30</w:t>
      </w:r>
      <w:r>
        <w:rPr>
          <w:rFonts w:hint="eastAsia"/>
          <w:sz w:val="24"/>
          <w:szCs w:val="24"/>
        </w:rPr>
        <w:t>日</w:t>
      </w:r>
      <w:r>
        <w:rPr>
          <w:rFonts w:hint="eastAsia"/>
          <w:sz w:val="24"/>
          <w:szCs w:val="24"/>
          <w:lang w:val="en-US" w:eastAsia="zh-CN"/>
        </w:rPr>
        <w:t>09</w:t>
      </w:r>
      <w:r>
        <w:rPr>
          <w:rFonts w:hint="eastAsia"/>
          <w:sz w:val="24"/>
          <w:szCs w:val="24"/>
        </w:rPr>
        <w:t>点</w:t>
      </w:r>
      <w:r>
        <w:rPr>
          <w:rFonts w:hint="eastAsia"/>
          <w:sz w:val="24"/>
          <w:szCs w:val="24"/>
          <w:lang w:val="en-US" w:eastAsia="zh-CN"/>
        </w:rPr>
        <w:t>30</w:t>
      </w:r>
      <w:r>
        <w:rPr>
          <w:rFonts w:hint="eastAsia"/>
          <w:sz w:val="24"/>
          <w:szCs w:val="24"/>
        </w:rPr>
        <w:t>分（北京时间）</w:t>
      </w:r>
    </w:p>
    <w:p w14:paraId="58D5228F">
      <w:pPr>
        <w:spacing w:line="360" w:lineRule="auto"/>
        <w:ind w:firstLine="480" w:firstLineChars="200"/>
        <w:rPr>
          <w:rFonts w:hint="eastAsia"/>
          <w:sz w:val="24"/>
          <w:szCs w:val="24"/>
        </w:rPr>
      </w:pPr>
      <w:r>
        <w:rPr>
          <w:rFonts w:hint="eastAsia"/>
          <w:sz w:val="24"/>
          <w:szCs w:val="24"/>
        </w:rPr>
        <w:t>4.</w:t>
      </w:r>
      <w:r>
        <w:rPr>
          <w:rFonts w:hint="eastAsia"/>
          <w:sz w:val="24"/>
          <w:szCs w:val="24"/>
          <w:lang w:val="en-US" w:eastAsia="zh-CN"/>
        </w:rPr>
        <w:t>2</w:t>
      </w:r>
      <w:r>
        <w:rPr>
          <w:rFonts w:hint="eastAsia"/>
          <w:sz w:val="24"/>
          <w:szCs w:val="24"/>
        </w:rPr>
        <w:t>地点：“苏采云系统”（网址：http://jszfcg.jsczt.cn/）。</w:t>
      </w:r>
    </w:p>
    <w:p w14:paraId="4A35B3D5">
      <w:pPr>
        <w:spacing w:line="480" w:lineRule="auto"/>
        <w:ind w:firstLine="482" w:firstLineChars="200"/>
        <w:rPr>
          <w:rFonts w:hint="eastAsia"/>
          <w:b/>
          <w:bCs/>
          <w:sz w:val="24"/>
          <w:szCs w:val="24"/>
        </w:rPr>
      </w:pPr>
      <w:r>
        <w:rPr>
          <w:rFonts w:hint="eastAsia"/>
          <w:b/>
          <w:bCs/>
          <w:sz w:val="24"/>
          <w:szCs w:val="24"/>
        </w:rPr>
        <w:t>五、响应文件开启</w:t>
      </w:r>
    </w:p>
    <w:p w14:paraId="45AE2BD3">
      <w:pPr>
        <w:spacing w:line="360" w:lineRule="auto"/>
        <w:ind w:firstLine="480" w:firstLineChars="200"/>
        <w:rPr>
          <w:rFonts w:hint="eastAsia"/>
          <w:sz w:val="24"/>
          <w:szCs w:val="24"/>
        </w:rPr>
      </w:pPr>
      <w:r>
        <w:rPr>
          <w:rFonts w:hint="eastAsia"/>
          <w:sz w:val="24"/>
          <w:szCs w:val="24"/>
        </w:rPr>
        <w:t>5.1时间：2024年9月30日09点30分（北京时间）</w:t>
      </w:r>
    </w:p>
    <w:p w14:paraId="31C44374">
      <w:pPr>
        <w:spacing w:line="360" w:lineRule="auto"/>
        <w:ind w:firstLine="480" w:firstLineChars="200"/>
        <w:rPr>
          <w:rFonts w:hint="eastAsia"/>
          <w:sz w:val="24"/>
          <w:szCs w:val="24"/>
        </w:rPr>
      </w:pPr>
      <w:r>
        <w:rPr>
          <w:rFonts w:hint="eastAsia"/>
          <w:sz w:val="24"/>
          <w:szCs w:val="24"/>
        </w:rPr>
        <w:t>5.2地点：“苏采云系统”（网址：http://jszfcg.jsczt.cn/）。</w:t>
      </w:r>
    </w:p>
    <w:p w14:paraId="3E0BE2F1">
      <w:pPr>
        <w:spacing w:line="480" w:lineRule="auto"/>
        <w:ind w:firstLine="482" w:firstLineChars="200"/>
        <w:rPr>
          <w:rFonts w:hint="eastAsia"/>
          <w:b/>
          <w:bCs/>
          <w:sz w:val="24"/>
          <w:szCs w:val="24"/>
        </w:rPr>
      </w:pPr>
      <w:r>
        <w:rPr>
          <w:rFonts w:hint="eastAsia"/>
          <w:b/>
          <w:bCs/>
          <w:sz w:val="24"/>
          <w:szCs w:val="24"/>
        </w:rPr>
        <w:t>六、公告期限</w:t>
      </w:r>
    </w:p>
    <w:p w14:paraId="30A75591">
      <w:pPr>
        <w:spacing w:line="360" w:lineRule="auto"/>
        <w:ind w:firstLine="480" w:firstLineChars="200"/>
        <w:rPr>
          <w:rFonts w:hint="eastAsia"/>
          <w:sz w:val="24"/>
          <w:szCs w:val="24"/>
        </w:rPr>
      </w:pPr>
      <w:r>
        <w:rPr>
          <w:rFonts w:hint="eastAsia"/>
          <w:sz w:val="24"/>
          <w:szCs w:val="24"/>
        </w:rPr>
        <w:t>自本公告发布之日起5个工作日。</w:t>
      </w:r>
    </w:p>
    <w:p w14:paraId="128CE8F7">
      <w:pPr>
        <w:spacing w:line="480" w:lineRule="auto"/>
        <w:ind w:firstLine="482" w:firstLineChars="200"/>
        <w:rPr>
          <w:rFonts w:hint="eastAsia"/>
          <w:b/>
          <w:bCs/>
          <w:sz w:val="24"/>
          <w:szCs w:val="24"/>
        </w:rPr>
      </w:pPr>
      <w:r>
        <w:rPr>
          <w:rFonts w:hint="eastAsia"/>
          <w:b/>
          <w:bCs/>
          <w:sz w:val="24"/>
          <w:szCs w:val="24"/>
        </w:rPr>
        <w:t>七、其他补充事宜</w:t>
      </w:r>
    </w:p>
    <w:p w14:paraId="7CD20D0A">
      <w:pPr>
        <w:spacing w:line="360" w:lineRule="auto"/>
        <w:ind w:firstLine="480" w:firstLineChars="200"/>
        <w:rPr>
          <w:rFonts w:hint="eastAsia"/>
          <w:sz w:val="24"/>
          <w:szCs w:val="24"/>
        </w:rPr>
      </w:pPr>
      <w:r>
        <w:rPr>
          <w:rFonts w:hint="eastAsia"/>
          <w:sz w:val="24"/>
          <w:szCs w:val="24"/>
        </w:rPr>
        <w:t>1、采购人不组织现场勘查，供应商可自行勘察现场或联系采购人咨询。未踏勘现场或踏勘工作不详细的供应商中标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p>
    <w:p w14:paraId="798122CE">
      <w:pPr>
        <w:spacing w:line="360" w:lineRule="auto"/>
        <w:ind w:firstLine="480" w:firstLineChars="200"/>
        <w:rPr>
          <w:rFonts w:hint="eastAsia"/>
          <w:sz w:val="24"/>
          <w:szCs w:val="24"/>
        </w:rPr>
      </w:pPr>
      <w:r>
        <w:rPr>
          <w:rFonts w:hint="eastAsia"/>
          <w:sz w:val="24"/>
          <w:szCs w:val="24"/>
        </w:rPr>
        <w:t>2、投标保证金数额及交纳办法：本项目不收取投标保证金。</w:t>
      </w:r>
    </w:p>
    <w:p w14:paraId="3916B47A">
      <w:pPr>
        <w:spacing w:line="360" w:lineRule="auto"/>
        <w:ind w:firstLine="480" w:firstLineChars="200"/>
        <w:rPr>
          <w:rFonts w:hint="eastAsia"/>
          <w:sz w:val="24"/>
          <w:szCs w:val="24"/>
        </w:rPr>
      </w:pPr>
      <w:r>
        <w:rPr>
          <w:rFonts w:hint="eastAsia"/>
          <w:sz w:val="24"/>
          <w:szCs w:val="24"/>
        </w:rPr>
        <w:t>3、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w:t>
      </w:r>
      <w:r>
        <w:rPr>
          <w:rFonts w:hint="eastAsia"/>
          <w:sz w:val="24"/>
          <w:szCs w:val="24"/>
          <w:lang w:val="en-US" w:eastAsia="zh-CN"/>
        </w:rPr>
        <w:t>面</w:t>
      </w:r>
      <w:r>
        <w:rPr>
          <w:rFonts w:hint="eastAsia"/>
          <w:sz w:val="24"/>
          <w:szCs w:val="24"/>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p>
    <w:p w14:paraId="39EF8317">
      <w:pPr>
        <w:spacing w:line="360" w:lineRule="auto"/>
        <w:ind w:firstLine="482" w:firstLineChars="200"/>
        <w:rPr>
          <w:rFonts w:hint="eastAsia"/>
          <w:sz w:val="24"/>
          <w:szCs w:val="24"/>
        </w:rPr>
      </w:pPr>
      <w:r>
        <w:rPr>
          <w:rFonts w:hint="eastAsia"/>
          <w:b/>
          <w:bCs/>
          <w:sz w:val="24"/>
          <w:szCs w:val="24"/>
        </w:rPr>
        <w:t>在政府采购资格审查环节，供应商只需提供书面《南京市政府采购供应商信用记录表暨信用承诺书》，即可替代以下证明材料：</w:t>
      </w:r>
      <w:r>
        <w:rPr>
          <w:rFonts w:hint="eastAsia"/>
          <w:sz w:val="24"/>
          <w:szCs w:val="24"/>
        </w:rPr>
        <w:t xml:space="preserve"> </w:t>
      </w:r>
    </w:p>
    <w:p w14:paraId="439A79EF">
      <w:pPr>
        <w:spacing w:line="360" w:lineRule="auto"/>
        <w:ind w:firstLine="480" w:firstLineChars="200"/>
        <w:rPr>
          <w:rFonts w:hint="eastAsia"/>
          <w:sz w:val="24"/>
          <w:szCs w:val="24"/>
        </w:rPr>
      </w:pPr>
      <w:r>
        <w:rPr>
          <w:rFonts w:hint="eastAsia"/>
          <w:sz w:val="24"/>
          <w:szCs w:val="24"/>
        </w:rPr>
        <w:t xml:space="preserve">（1）符合国家相关规定的财务状况报告； </w:t>
      </w:r>
    </w:p>
    <w:p w14:paraId="15BC1587">
      <w:pPr>
        <w:spacing w:line="360" w:lineRule="auto"/>
        <w:ind w:firstLine="480" w:firstLineChars="200"/>
        <w:rPr>
          <w:rFonts w:hint="eastAsia"/>
          <w:sz w:val="24"/>
          <w:szCs w:val="24"/>
        </w:rPr>
      </w:pPr>
      <w:r>
        <w:rPr>
          <w:rFonts w:hint="eastAsia"/>
          <w:sz w:val="24"/>
          <w:szCs w:val="24"/>
        </w:rPr>
        <w:t xml:space="preserve">（2）依法缴纳税收的证明材料； </w:t>
      </w:r>
    </w:p>
    <w:p w14:paraId="10E320B8">
      <w:pPr>
        <w:spacing w:line="360" w:lineRule="auto"/>
        <w:ind w:firstLine="480" w:firstLineChars="200"/>
        <w:rPr>
          <w:rFonts w:hint="eastAsia"/>
          <w:sz w:val="24"/>
          <w:szCs w:val="24"/>
        </w:rPr>
      </w:pPr>
      <w:r>
        <w:rPr>
          <w:rFonts w:hint="eastAsia"/>
          <w:sz w:val="24"/>
          <w:szCs w:val="24"/>
        </w:rPr>
        <w:t xml:space="preserve">（3）依法缴纳社会保障资金的证明材料； </w:t>
      </w:r>
    </w:p>
    <w:p w14:paraId="6C81059D">
      <w:pPr>
        <w:spacing w:line="360" w:lineRule="auto"/>
        <w:ind w:firstLine="480" w:firstLineChars="200"/>
        <w:rPr>
          <w:rFonts w:hint="eastAsia"/>
          <w:sz w:val="24"/>
          <w:szCs w:val="24"/>
        </w:rPr>
      </w:pPr>
      <w:r>
        <w:rPr>
          <w:rFonts w:hint="eastAsia"/>
          <w:sz w:val="24"/>
          <w:szCs w:val="24"/>
        </w:rPr>
        <w:t xml:space="preserve">（4）具备履行政府采购合同所必需的设备和专业技术能力的证明材料； </w:t>
      </w:r>
    </w:p>
    <w:p w14:paraId="324FBE85">
      <w:pPr>
        <w:spacing w:line="360" w:lineRule="auto"/>
        <w:ind w:firstLine="480" w:firstLineChars="200"/>
        <w:rPr>
          <w:rFonts w:hint="eastAsia"/>
          <w:sz w:val="24"/>
          <w:szCs w:val="24"/>
        </w:rPr>
      </w:pPr>
      <w:r>
        <w:rPr>
          <w:rFonts w:hint="eastAsia"/>
          <w:sz w:val="24"/>
          <w:szCs w:val="24"/>
        </w:rPr>
        <w:t xml:space="preserve">（5）参加政府采购活动前三年内在经营活动中没有重大违法记录的证明材料； </w:t>
      </w:r>
    </w:p>
    <w:p w14:paraId="068558A2">
      <w:pPr>
        <w:spacing w:line="360" w:lineRule="auto"/>
        <w:ind w:firstLine="480" w:firstLineChars="200"/>
        <w:rPr>
          <w:rFonts w:hint="eastAsia"/>
          <w:sz w:val="24"/>
          <w:szCs w:val="24"/>
        </w:rPr>
      </w:pPr>
      <w:r>
        <w:rPr>
          <w:rFonts w:hint="eastAsia"/>
          <w:sz w:val="24"/>
          <w:szCs w:val="24"/>
        </w:rPr>
        <w:t xml:space="preserve">（6）未被列入失信被执行人、重大税收违法失信主体、政府采购严重违法失信行为记录名单的证明材料。 </w:t>
      </w:r>
    </w:p>
    <w:p w14:paraId="26693FDB">
      <w:pPr>
        <w:spacing w:line="360" w:lineRule="auto"/>
        <w:ind w:firstLine="480" w:firstLineChars="200"/>
        <w:rPr>
          <w:rFonts w:hint="eastAsia"/>
          <w:sz w:val="24"/>
          <w:szCs w:val="24"/>
        </w:rPr>
      </w:pPr>
      <w:r>
        <w:rPr>
          <w:rFonts w:hint="eastAsia"/>
          <w:sz w:val="24"/>
          <w:szCs w:val="24"/>
        </w:rPr>
        <w:t xml:space="preserve">供应商在中标（成交）后，应按采购文件要求，将上述由信用承诺书替代的证明材料提交采购人或采购代理机构核验。经核验无误后，由采购人或采购代理机构发出中标（成交）通知书。 </w:t>
      </w:r>
    </w:p>
    <w:p w14:paraId="5E37F187">
      <w:pPr>
        <w:spacing w:line="360" w:lineRule="auto"/>
        <w:ind w:firstLine="480" w:firstLineChars="200"/>
        <w:rPr>
          <w:rFonts w:hint="eastAsia"/>
          <w:sz w:val="24"/>
          <w:szCs w:val="24"/>
        </w:rPr>
      </w:pPr>
      <w:r>
        <w:rPr>
          <w:rFonts w:hint="eastAsia"/>
          <w:sz w:val="24"/>
          <w:szCs w:val="24"/>
        </w:rPr>
        <w:t xml:space="preserve">供应商涉及以下情形的，不适用信用承诺： </w:t>
      </w:r>
    </w:p>
    <w:p w14:paraId="5C066B88">
      <w:pPr>
        <w:spacing w:line="360" w:lineRule="auto"/>
        <w:ind w:firstLine="480" w:firstLineChars="200"/>
        <w:rPr>
          <w:rFonts w:hint="eastAsia"/>
          <w:sz w:val="24"/>
          <w:szCs w:val="24"/>
        </w:rPr>
      </w:pPr>
      <w:r>
        <w:rPr>
          <w:rFonts w:hint="eastAsia"/>
          <w:sz w:val="24"/>
          <w:szCs w:val="24"/>
        </w:rPr>
        <w:t xml:space="preserve">（1）供应商被列入严重失信主体名单； </w:t>
      </w:r>
    </w:p>
    <w:p w14:paraId="7DFF805A">
      <w:pPr>
        <w:spacing w:line="360" w:lineRule="auto"/>
        <w:ind w:firstLine="480" w:firstLineChars="200"/>
        <w:rPr>
          <w:rFonts w:hint="eastAsia"/>
          <w:sz w:val="24"/>
          <w:szCs w:val="24"/>
        </w:rPr>
      </w:pPr>
      <w:r>
        <w:rPr>
          <w:rFonts w:hint="eastAsia"/>
          <w:sz w:val="24"/>
          <w:szCs w:val="24"/>
        </w:rPr>
        <w:t xml:space="preserve">（2）被相关监管部门作出行政处罚且尚在处罚有效期内； </w:t>
      </w:r>
    </w:p>
    <w:p w14:paraId="2C63EDC1">
      <w:pPr>
        <w:spacing w:line="360" w:lineRule="auto"/>
        <w:ind w:firstLine="480" w:firstLineChars="200"/>
        <w:rPr>
          <w:rFonts w:hint="eastAsia"/>
          <w:sz w:val="24"/>
          <w:szCs w:val="24"/>
        </w:rPr>
      </w:pPr>
      <w:r>
        <w:rPr>
          <w:rFonts w:hint="eastAsia"/>
          <w:sz w:val="24"/>
          <w:szCs w:val="24"/>
        </w:rPr>
        <w:t xml:space="preserve">（3）其他法律、行政法规规定的不适用信用承诺的情形。 </w:t>
      </w:r>
    </w:p>
    <w:p w14:paraId="4D4A70FE">
      <w:pPr>
        <w:spacing w:line="360" w:lineRule="auto"/>
        <w:ind w:firstLine="480" w:firstLineChars="200"/>
        <w:rPr>
          <w:rFonts w:hint="eastAsia"/>
          <w:sz w:val="24"/>
          <w:szCs w:val="24"/>
        </w:rPr>
      </w:pPr>
      <w:r>
        <w:rPr>
          <w:rFonts w:hint="eastAsia"/>
          <w:sz w:val="24"/>
          <w:szCs w:val="24"/>
        </w:rPr>
        <w:t>供应商对信用承诺内容的真实性、合法性、有效性负责。如作出虚假信用承诺，视同为“提供虚假材料谋取中标、成交”的违法行为。</w:t>
      </w:r>
    </w:p>
    <w:p w14:paraId="2A990BBE">
      <w:pPr>
        <w:spacing w:line="360" w:lineRule="auto"/>
        <w:ind w:firstLine="480" w:firstLineChars="200"/>
        <w:rPr>
          <w:rFonts w:hint="eastAsia"/>
          <w:sz w:val="24"/>
          <w:szCs w:val="24"/>
        </w:rPr>
      </w:pPr>
      <w:r>
        <w:rPr>
          <w:rFonts w:hint="eastAsia"/>
          <w:sz w:val="24"/>
          <w:szCs w:val="24"/>
        </w:rPr>
        <w:t>4、供应商通过苏采云系统参与政府采购项目，需要办理江苏省政府采购数字证书及电子签章，具体详见苏采云系统登录页“新CA办理指南”。供应商应当按照《政府采购管理交易系统（苏采云）供应商操作手册》参加投标活动。如供应商未按要求操作，由此所产生的风险由供应商自行承担。“苏采云”南京地区客服热线025-83633744、025-83633743。</w:t>
      </w:r>
    </w:p>
    <w:p w14:paraId="450553D4">
      <w:pPr>
        <w:spacing w:line="360" w:lineRule="auto"/>
        <w:ind w:firstLine="480" w:firstLineChars="200"/>
        <w:rPr>
          <w:rFonts w:hint="eastAsia"/>
          <w:sz w:val="24"/>
          <w:szCs w:val="24"/>
        </w:rPr>
      </w:pPr>
      <w:r>
        <w:rPr>
          <w:rFonts w:hint="eastAsia"/>
          <w:sz w:val="24"/>
          <w:szCs w:val="24"/>
        </w:rPr>
        <w:t>5、有关本次采购的事项若存在变动或修改，敬请及时关注“江苏政府采购网”发布的信息更正公告。</w:t>
      </w:r>
    </w:p>
    <w:p w14:paraId="7C655918">
      <w:pPr>
        <w:spacing w:line="480" w:lineRule="auto"/>
        <w:ind w:firstLine="482" w:firstLineChars="200"/>
        <w:rPr>
          <w:rFonts w:hint="eastAsia"/>
          <w:b/>
          <w:bCs/>
          <w:sz w:val="24"/>
          <w:szCs w:val="24"/>
        </w:rPr>
      </w:pPr>
      <w:r>
        <w:rPr>
          <w:rFonts w:hint="eastAsia"/>
          <w:b/>
          <w:bCs/>
          <w:sz w:val="24"/>
          <w:szCs w:val="24"/>
        </w:rPr>
        <w:t>八、本次采购联系方式</w:t>
      </w:r>
    </w:p>
    <w:p w14:paraId="2B232256">
      <w:pPr>
        <w:spacing w:line="360" w:lineRule="auto"/>
        <w:ind w:firstLine="480" w:firstLineChars="200"/>
        <w:rPr>
          <w:rFonts w:hint="eastAsia"/>
          <w:sz w:val="24"/>
          <w:szCs w:val="24"/>
        </w:rPr>
      </w:pPr>
      <w:r>
        <w:rPr>
          <w:rFonts w:hint="eastAsia"/>
          <w:sz w:val="24"/>
          <w:szCs w:val="24"/>
        </w:rPr>
        <w:t>8.1采购人信息</w:t>
      </w:r>
    </w:p>
    <w:p w14:paraId="03752FC4">
      <w:pPr>
        <w:spacing w:line="360" w:lineRule="auto"/>
        <w:ind w:firstLine="480" w:firstLineChars="200"/>
        <w:rPr>
          <w:rFonts w:hint="eastAsia"/>
          <w:sz w:val="24"/>
          <w:szCs w:val="24"/>
        </w:rPr>
      </w:pPr>
      <w:r>
        <w:rPr>
          <w:rFonts w:hint="eastAsia"/>
          <w:sz w:val="24"/>
          <w:szCs w:val="24"/>
        </w:rPr>
        <w:t>名 称：南京市公安局玄武分局</w:t>
      </w:r>
    </w:p>
    <w:p w14:paraId="2BB85E8A">
      <w:pPr>
        <w:spacing w:line="360" w:lineRule="auto"/>
        <w:ind w:firstLine="480" w:firstLineChars="200"/>
        <w:rPr>
          <w:rFonts w:hint="eastAsia"/>
          <w:sz w:val="24"/>
          <w:szCs w:val="24"/>
        </w:rPr>
      </w:pPr>
      <w:r>
        <w:rPr>
          <w:rFonts w:hint="eastAsia"/>
          <w:sz w:val="24"/>
          <w:szCs w:val="24"/>
        </w:rPr>
        <w:t>地 址：南京玄武区红山路196号</w:t>
      </w:r>
    </w:p>
    <w:p w14:paraId="51C449B2">
      <w:pPr>
        <w:spacing w:line="360" w:lineRule="auto"/>
        <w:ind w:firstLine="480" w:firstLineChars="200"/>
        <w:rPr>
          <w:rFonts w:hint="eastAsia"/>
          <w:sz w:val="24"/>
          <w:szCs w:val="24"/>
        </w:rPr>
      </w:pPr>
      <w:r>
        <w:rPr>
          <w:rFonts w:hint="eastAsia"/>
          <w:sz w:val="24"/>
          <w:szCs w:val="24"/>
        </w:rPr>
        <w:t>联系人：</w:t>
      </w:r>
      <w:r>
        <w:rPr>
          <w:rFonts w:hint="eastAsia"/>
          <w:sz w:val="24"/>
          <w:szCs w:val="24"/>
          <w:lang w:val="en-US"/>
        </w:rPr>
        <w:t>李</w:t>
      </w:r>
      <w:r>
        <w:rPr>
          <w:rFonts w:hint="eastAsia"/>
          <w:sz w:val="24"/>
          <w:szCs w:val="24"/>
        </w:rPr>
        <w:t>警官</w:t>
      </w:r>
    </w:p>
    <w:p w14:paraId="09BE4FB1">
      <w:pPr>
        <w:adjustRightInd w:val="0"/>
        <w:snapToGrid w:val="0"/>
        <w:spacing w:line="360" w:lineRule="auto"/>
        <w:ind w:firstLine="480" w:firstLineChars="200"/>
        <w:jc w:val="both"/>
        <w:rPr>
          <w:rFonts w:hint="eastAsia" w:ascii="仿宋_GB2312" w:hAnsi="仿宋_GB2312" w:eastAsia="仿宋_GB2312" w:cs="仿宋_GB2312"/>
        </w:rPr>
      </w:pPr>
      <w:r>
        <w:rPr>
          <w:rFonts w:hint="eastAsia"/>
          <w:sz w:val="24"/>
          <w:szCs w:val="24"/>
        </w:rPr>
        <w:t>联系电话：18913879775</w:t>
      </w:r>
    </w:p>
    <w:p w14:paraId="68EC5392">
      <w:pPr>
        <w:spacing w:line="360" w:lineRule="auto"/>
        <w:ind w:firstLine="480" w:firstLineChars="200"/>
        <w:rPr>
          <w:rFonts w:hint="eastAsia"/>
          <w:sz w:val="24"/>
          <w:szCs w:val="24"/>
        </w:rPr>
      </w:pPr>
      <w:r>
        <w:rPr>
          <w:rFonts w:hint="eastAsia"/>
          <w:sz w:val="24"/>
          <w:szCs w:val="24"/>
        </w:rPr>
        <w:t>8.2采购代理机构信息</w:t>
      </w:r>
    </w:p>
    <w:p w14:paraId="5E9FC666">
      <w:pPr>
        <w:spacing w:line="360" w:lineRule="auto"/>
        <w:ind w:firstLine="480" w:firstLineChars="200"/>
        <w:rPr>
          <w:rFonts w:hint="eastAsia"/>
          <w:sz w:val="24"/>
          <w:szCs w:val="24"/>
        </w:rPr>
      </w:pPr>
      <w:r>
        <w:rPr>
          <w:rFonts w:hint="eastAsia"/>
          <w:sz w:val="24"/>
          <w:szCs w:val="24"/>
        </w:rPr>
        <w:t>名称：江苏中茂房地产土地评估造价咨询有限公司</w:t>
      </w:r>
    </w:p>
    <w:p w14:paraId="3E253682">
      <w:pPr>
        <w:spacing w:line="360" w:lineRule="auto"/>
        <w:ind w:firstLine="480" w:firstLineChars="200"/>
        <w:rPr>
          <w:rFonts w:hint="eastAsia"/>
          <w:sz w:val="24"/>
          <w:szCs w:val="24"/>
        </w:rPr>
      </w:pPr>
      <w:r>
        <w:rPr>
          <w:rFonts w:hint="eastAsia"/>
          <w:sz w:val="24"/>
          <w:szCs w:val="24"/>
        </w:rPr>
        <w:t>地址：南京市建邺区嘉陵江东街 50 号康缘智汇港 D 栋 204 室</w:t>
      </w:r>
    </w:p>
    <w:p w14:paraId="4661B142">
      <w:pPr>
        <w:spacing w:line="360" w:lineRule="auto"/>
        <w:ind w:firstLine="480" w:firstLineChars="200"/>
        <w:rPr>
          <w:rFonts w:hint="eastAsia"/>
          <w:sz w:val="24"/>
          <w:szCs w:val="24"/>
        </w:rPr>
      </w:pPr>
      <w:r>
        <w:rPr>
          <w:rFonts w:hint="eastAsia"/>
          <w:sz w:val="24"/>
          <w:szCs w:val="24"/>
        </w:rPr>
        <w:t>联系人：</w:t>
      </w:r>
      <w:r>
        <w:rPr>
          <w:rFonts w:hint="eastAsia"/>
          <w:sz w:val="24"/>
          <w:szCs w:val="24"/>
          <w:lang w:val="en-US"/>
        </w:rPr>
        <w:t>朱</w:t>
      </w:r>
      <w:r>
        <w:rPr>
          <w:rFonts w:hint="eastAsia"/>
          <w:sz w:val="24"/>
          <w:szCs w:val="24"/>
        </w:rPr>
        <w:t>工</w:t>
      </w:r>
    </w:p>
    <w:p w14:paraId="036A83F6">
      <w:pPr>
        <w:spacing w:line="360" w:lineRule="auto"/>
        <w:ind w:firstLine="480" w:firstLineChars="200"/>
        <w:rPr>
          <w:rFonts w:hint="eastAsia"/>
          <w:sz w:val="24"/>
          <w:szCs w:val="24"/>
          <w:lang w:val="en-US"/>
        </w:rPr>
      </w:pPr>
      <w:r>
        <w:rPr>
          <w:rFonts w:hint="eastAsia"/>
          <w:sz w:val="24"/>
          <w:szCs w:val="24"/>
        </w:rPr>
        <w:t>联系电话：</w:t>
      </w:r>
      <w:r>
        <w:rPr>
          <w:rFonts w:hint="eastAsia"/>
          <w:sz w:val="24"/>
          <w:szCs w:val="24"/>
          <w:lang w:val="en-US"/>
        </w:rPr>
        <w:t>18013032807</w:t>
      </w:r>
    </w:p>
    <w:p w14:paraId="2FF30034">
      <w:pPr>
        <w:spacing w:line="360" w:lineRule="auto"/>
        <w:ind w:firstLine="480" w:firstLineChars="200"/>
        <w:jc w:val="right"/>
        <w:rPr>
          <w:rFonts w:hint="eastAsia"/>
          <w:sz w:val="24"/>
          <w:szCs w:val="24"/>
        </w:rPr>
      </w:pPr>
    </w:p>
    <w:p w14:paraId="209CEB27">
      <w:pPr>
        <w:spacing w:line="360" w:lineRule="auto"/>
        <w:ind w:firstLine="480" w:firstLineChars="200"/>
        <w:jc w:val="right"/>
        <w:rPr>
          <w:rFonts w:hint="eastAsia"/>
          <w:sz w:val="24"/>
          <w:szCs w:val="24"/>
        </w:rPr>
      </w:pPr>
    </w:p>
    <w:p w14:paraId="309E34B7">
      <w:pPr>
        <w:spacing w:line="360" w:lineRule="auto"/>
        <w:ind w:firstLine="480" w:firstLineChars="200"/>
        <w:jc w:val="right"/>
        <w:rPr>
          <w:rFonts w:hint="eastAsia"/>
          <w:sz w:val="24"/>
          <w:szCs w:val="24"/>
        </w:rPr>
      </w:pPr>
      <w:r>
        <w:rPr>
          <w:rFonts w:hint="eastAsia"/>
          <w:sz w:val="24"/>
          <w:szCs w:val="24"/>
        </w:rPr>
        <w:t>江苏中茂房地产土地评估造价咨询有限公司</w:t>
      </w:r>
    </w:p>
    <w:p w14:paraId="53AB22AA">
      <w:pPr>
        <w:spacing w:line="360" w:lineRule="auto"/>
        <w:ind w:firstLine="480" w:firstLineChars="200"/>
        <w:jc w:val="right"/>
        <w:rPr>
          <w:rFonts w:hint="eastAsia"/>
          <w:sz w:val="24"/>
          <w:szCs w:val="24"/>
        </w:rPr>
      </w:pPr>
      <w:r>
        <w:rPr>
          <w:rFonts w:hint="eastAsia"/>
          <w:sz w:val="24"/>
          <w:szCs w:val="24"/>
        </w:rPr>
        <w:t>202</w:t>
      </w:r>
      <w:r>
        <w:rPr>
          <w:rFonts w:hint="eastAsia"/>
          <w:sz w:val="24"/>
          <w:szCs w:val="24"/>
          <w:lang w:val="en-US"/>
        </w:rPr>
        <w:t>4</w:t>
      </w:r>
      <w:r>
        <w:rPr>
          <w:rFonts w:hint="eastAsia"/>
          <w:sz w:val="24"/>
          <w:szCs w:val="24"/>
        </w:rPr>
        <w:t>年</w:t>
      </w:r>
      <w:r>
        <w:rPr>
          <w:rFonts w:hint="eastAsia"/>
          <w:sz w:val="24"/>
          <w:szCs w:val="24"/>
          <w:lang w:val="en-US" w:eastAsia="zh-CN"/>
        </w:rPr>
        <w:t>9</w:t>
      </w:r>
      <w:r>
        <w:rPr>
          <w:rFonts w:hint="eastAsia"/>
          <w:sz w:val="24"/>
          <w:szCs w:val="24"/>
        </w:rPr>
        <w:t>月</w:t>
      </w:r>
      <w:r>
        <w:rPr>
          <w:rFonts w:hint="eastAsia"/>
          <w:sz w:val="24"/>
          <w:szCs w:val="24"/>
          <w:lang w:val="en-US" w:eastAsia="zh-CN"/>
        </w:rPr>
        <w:t>5日</w:t>
      </w:r>
      <w:r>
        <w:rPr>
          <w:sz w:val="24"/>
          <w:szCs w:val="24"/>
        </w:rPr>
        <w:br w:type="page"/>
      </w:r>
    </w:p>
    <w:p w14:paraId="54E622D4">
      <w:pPr>
        <w:rPr>
          <w:rFonts w:hint="eastAsia"/>
        </w:rPr>
      </w:pPr>
    </w:p>
    <w:p w14:paraId="06AA3DE8">
      <w:pPr>
        <w:rPr>
          <w:rFonts w:hint="eastAsia"/>
          <w:sz w:val="24"/>
          <w:szCs w:val="24"/>
        </w:rPr>
      </w:pPr>
    </w:p>
    <w:p w14:paraId="55529F7C">
      <w:pPr>
        <w:numPr>
          <w:ilvl w:val="0"/>
          <w:numId w:val="2"/>
        </w:numPr>
        <w:tabs>
          <w:tab w:val="left" w:pos="1281"/>
        </w:tabs>
        <w:spacing w:line="364" w:lineRule="exact"/>
        <w:jc w:val="center"/>
        <w:outlineLvl w:val="0"/>
        <w:rPr>
          <w:rFonts w:hint="eastAsia"/>
          <w:sz w:val="24"/>
          <w:szCs w:val="24"/>
        </w:rPr>
      </w:pPr>
      <w:r>
        <w:rPr>
          <w:rFonts w:hint="eastAsia"/>
          <w:sz w:val="24"/>
          <w:szCs w:val="24"/>
        </w:rPr>
        <w:t>投标人须知</w:t>
      </w:r>
    </w:p>
    <w:p w14:paraId="010C9820">
      <w:pPr>
        <w:pStyle w:val="32"/>
        <w:adjustRightInd w:val="0"/>
        <w:snapToGrid w:val="0"/>
        <w:spacing w:line="560" w:lineRule="exact"/>
        <w:ind w:left="0" w:firstLine="0"/>
        <w:rPr>
          <w:rFonts w:hint="eastAsia"/>
          <w:sz w:val="24"/>
          <w:szCs w:val="24"/>
          <w:u w:val="none"/>
        </w:rPr>
      </w:pPr>
      <w:r>
        <w:rPr>
          <w:rFonts w:hint="eastAsia"/>
          <w:sz w:val="24"/>
          <w:szCs w:val="24"/>
          <w:u w:val="none"/>
        </w:rPr>
        <w:t>一、总则</w:t>
      </w:r>
    </w:p>
    <w:p w14:paraId="29F839EF">
      <w:pPr>
        <w:pStyle w:val="32"/>
        <w:adjustRightInd w:val="0"/>
        <w:snapToGrid w:val="0"/>
        <w:spacing w:line="560" w:lineRule="exact"/>
        <w:ind w:left="0" w:firstLine="0"/>
        <w:rPr>
          <w:rFonts w:hint="eastAsia"/>
          <w:sz w:val="24"/>
          <w:szCs w:val="24"/>
          <w:u w:val="none"/>
        </w:rPr>
      </w:pPr>
      <w:r>
        <w:rPr>
          <w:rFonts w:hint="eastAsia"/>
          <w:sz w:val="24"/>
          <w:szCs w:val="24"/>
          <w:u w:val="none"/>
        </w:rPr>
        <w:t>1.招标方式</w:t>
      </w:r>
    </w:p>
    <w:p w14:paraId="564F7EE5">
      <w:pPr>
        <w:pStyle w:val="32"/>
        <w:adjustRightInd w:val="0"/>
        <w:snapToGrid w:val="0"/>
        <w:spacing w:line="560" w:lineRule="exact"/>
        <w:ind w:left="0" w:firstLine="0"/>
        <w:rPr>
          <w:rFonts w:hint="eastAsia"/>
          <w:sz w:val="24"/>
          <w:szCs w:val="24"/>
          <w:u w:val="none"/>
        </w:rPr>
      </w:pPr>
      <w:r>
        <w:rPr>
          <w:rFonts w:hint="eastAsia"/>
          <w:sz w:val="24"/>
          <w:szCs w:val="24"/>
          <w:u w:val="none"/>
        </w:rPr>
        <w:t>1.1 本次招标采取公开招标方式，本招标文件仅适用于招标公告中所述项目。</w:t>
      </w:r>
    </w:p>
    <w:p w14:paraId="045B886C">
      <w:pPr>
        <w:pStyle w:val="32"/>
        <w:adjustRightInd w:val="0"/>
        <w:snapToGrid w:val="0"/>
        <w:spacing w:line="560" w:lineRule="exact"/>
        <w:ind w:left="0" w:firstLine="0"/>
        <w:rPr>
          <w:rFonts w:hint="eastAsia"/>
          <w:sz w:val="24"/>
          <w:szCs w:val="24"/>
          <w:u w:val="none"/>
        </w:rPr>
      </w:pPr>
      <w:r>
        <w:rPr>
          <w:rFonts w:hint="eastAsia"/>
          <w:sz w:val="24"/>
          <w:szCs w:val="24"/>
          <w:u w:val="none"/>
        </w:rPr>
        <w:t>2.合格的投标人</w:t>
      </w:r>
    </w:p>
    <w:p w14:paraId="50FFA6BA">
      <w:pPr>
        <w:pStyle w:val="32"/>
        <w:adjustRightInd w:val="0"/>
        <w:snapToGrid w:val="0"/>
        <w:spacing w:line="560" w:lineRule="exact"/>
        <w:ind w:left="0" w:firstLine="0"/>
        <w:rPr>
          <w:rFonts w:hint="eastAsia"/>
          <w:sz w:val="24"/>
          <w:szCs w:val="24"/>
          <w:u w:val="none"/>
        </w:rPr>
      </w:pPr>
      <w:r>
        <w:rPr>
          <w:rFonts w:hint="eastAsia"/>
          <w:sz w:val="24"/>
          <w:szCs w:val="24"/>
          <w:u w:val="none"/>
        </w:rPr>
        <w:t>2.1 满足招标公告对供应商资格要求的规定。</w:t>
      </w:r>
    </w:p>
    <w:p w14:paraId="3B41DE0D">
      <w:pPr>
        <w:pStyle w:val="32"/>
        <w:adjustRightInd w:val="0"/>
        <w:snapToGrid w:val="0"/>
        <w:spacing w:line="560" w:lineRule="exact"/>
        <w:ind w:left="0" w:firstLine="0"/>
        <w:rPr>
          <w:rFonts w:hint="eastAsia"/>
          <w:sz w:val="24"/>
          <w:szCs w:val="24"/>
          <w:u w:val="none"/>
        </w:rPr>
      </w:pPr>
      <w:r>
        <w:rPr>
          <w:rFonts w:hint="eastAsia"/>
          <w:sz w:val="24"/>
          <w:szCs w:val="24"/>
          <w:u w:val="none"/>
        </w:rPr>
        <w:t>2.2 满足本文件规定的实质性要求和条件。</w:t>
      </w:r>
    </w:p>
    <w:p w14:paraId="46E1294E">
      <w:pPr>
        <w:pStyle w:val="32"/>
        <w:adjustRightInd w:val="0"/>
        <w:snapToGrid w:val="0"/>
        <w:spacing w:line="560" w:lineRule="exact"/>
        <w:ind w:left="0" w:firstLine="0"/>
        <w:rPr>
          <w:rFonts w:hint="eastAsia"/>
          <w:sz w:val="24"/>
          <w:szCs w:val="24"/>
          <w:u w:val="none"/>
        </w:rPr>
      </w:pPr>
      <w:r>
        <w:rPr>
          <w:rFonts w:hint="eastAsia"/>
          <w:sz w:val="24"/>
          <w:szCs w:val="24"/>
          <w:u w:val="none"/>
        </w:rPr>
        <w:t>3.适用法律</w:t>
      </w:r>
    </w:p>
    <w:p w14:paraId="5B41BA5D">
      <w:pPr>
        <w:pStyle w:val="32"/>
        <w:adjustRightInd w:val="0"/>
        <w:snapToGrid w:val="0"/>
        <w:spacing w:line="560" w:lineRule="exact"/>
        <w:ind w:left="0" w:firstLine="0"/>
        <w:rPr>
          <w:rFonts w:hint="eastAsia"/>
          <w:sz w:val="24"/>
          <w:szCs w:val="24"/>
          <w:u w:val="none"/>
        </w:rPr>
      </w:pPr>
      <w:r>
        <w:rPr>
          <w:rFonts w:hint="eastAsia"/>
          <w:sz w:val="24"/>
          <w:szCs w:val="24"/>
          <w:u w:val="none"/>
        </w:rPr>
        <w:t>3.1 本次招标及由此产生的合同受中华人民共和国有关的法律法规制约和保护。</w:t>
      </w:r>
    </w:p>
    <w:p w14:paraId="0D6A2C55">
      <w:pPr>
        <w:pStyle w:val="32"/>
        <w:adjustRightInd w:val="0"/>
        <w:snapToGrid w:val="0"/>
        <w:spacing w:line="560" w:lineRule="exact"/>
        <w:ind w:left="0" w:firstLine="0"/>
        <w:rPr>
          <w:rFonts w:hint="eastAsia"/>
          <w:sz w:val="24"/>
          <w:szCs w:val="24"/>
          <w:u w:val="none"/>
        </w:rPr>
      </w:pPr>
      <w:r>
        <w:rPr>
          <w:rFonts w:hint="eastAsia"/>
          <w:sz w:val="24"/>
          <w:szCs w:val="24"/>
          <w:u w:val="none"/>
        </w:rPr>
        <w:t>4.费用</w:t>
      </w:r>
    </w:p>
    <w:p w14:paraId="23542B95">
      <w:pPr>
        <w:pStyle w:val="32"/>
        <w:adjustRightInd w:val="0"/>
        <w:snapToGrid w:val="0"/>
        <w:spacing w:line="560" w:lineRule="exact"/>
        <w:ind w:left="0" w:firstLine="0"/>
        <w:rPr>
          <w:rFonts w:hint="eastAsia"/>
          <w:sz w:val="24"/>
          <w:szCs w:val="24"/>
          <w:u w:val="none"/>
        </w:rPr>
      </w:pPr>
      <w:r>
        <w:rPr>
          <w:rFonts w:hint="eastAsia"/>
          <w:sz w:val="24"/>
          <w:szCs w:val="24"/>
          <w:u w:val="none"/>
        </w:rPr>
        <w:t>4.1 投标人应自行承担所有与参加投标有关的费用，无论投标过程中的做法和结果如何，</w:t>
      </w:r>
      <w:r>
        <w:rPr>
          <w:rFonts w:hint="eastAsia"/>
          <w:sz w:val="24"/>
          <w:szCs w:val="24"/>
          <w:u w:val="none"/>
          <w:lang w:eastAsia="zh-CN"/>
        </w:rPr>
        <w:t>采购代理机构</w:t>
      </w:r>
      <w:r>
        <w:rPr>
          <w:rFonts w:hint="eastAsia"/>
          <w:sz w:val="24"/>
          <w:szCs w:val="24"/>
          <w:u w:val="none"/>
        </w:rPr>
        <w:t>在任何情况下均无义务和责任承担这些费用。</w:t>
      </w:r>
    </w:p>
    <w:p w14:paraId="12EDC7BB">
      <w:pPr>
        <w:pStyle w:val="32"/>
        <w:adjustRightInd w:val="0"/>
        <w:snapToGrid w:val="0"/>
        <w:spacing w:line="560" w:lineRule="exact"/>
        <w:ind w:left="0" w:firstLine="0"/>
        <w:rPr>
          <w:rFonts w:hint="eastAsia"/>
          <w:sz w:val="24"/>
          <w:szCs w:val="24"/>
          <w:u w:val="none"/>
        </w:rPr>
      </w:pPr>
      <w:r>
        <w:rPr>
          <w:rFonts w:hint="eastAsia"/>
          <w:sz w:val="24"/>
          <w:szCs w:val="24"/>
          <w:u w:val="none"/>
        </w:rPr>
        <w:t>4.2 本次项目评审费按实支付，代理服务费由中标单位领取中标通知书时支付给代理公司，代理服务收费按照相关合同条款收费标准由中标单位支付，以上费用请供应商综合考虑在报价中，请供应商在报价时予以关注</w:t>
      </w:r>
      <w:r>
        <w:rPr>
          <w:rFonts w:hint="eastAsia"/>
          <w:sz w:val="24"/>
          <w:szCs w:val="24"/>
          <w:u w:val="none"/>
          <w:lang w:eastAsia="zh-CN"/>
        </w:rPr>
        <w:t>（</w:t>
      </w:r>
      <w:r>
        <w:rPr>
          <w:rFonts w:hint="eastAsia"/>
          <w:sz w:val="24"/>
          <w:szCs w:val="24"/>
          <w:u w:val="none"/>
          <w:lang w:val="en-US" w:eastAsia="zh-CN"/>
        </w:rPr>
        <w:t>代</w:t>
      </w:r>
      <w:r>
        <w:rPr>
          <w:rFonts w:hint="eastAsia"/>
          <w:sz w:val="24"/>
          <w:szCs w:val="24"/>
          <w:u w:val="none"/>
        </w:rPr>
        <w:t>理服务费按照本项目成交金额为基数，根据原国家计委 (计价格【2002】1980 号)  《招标代理服务收费管理暂行办法》标准的65%执行</w:t>
      </w:r>
      <w:r>
        <w:rPr>
          <w:rFonts w:hint="eastAsia"/>
          <w:sz w:val="24"/>
          <w:szCs w:val="24"/>
          <w:u w:val="none"/>
          <w:lang w:eastAsia="zh-CN"/>
        </w:rPr>
        <w:t>），</w:t>
      </w:r>
      <w:r>
        <w:rPr>
          <w:rFonts w:hint="eastAsia"/>
          <w:sz w:val="24"/>
          <w:szCs w:val="24"/>
          <w:u w:val="none"/>
        </w:rPr>
        <w:t>后期采购人不单独列支。</w:t>
      </w:r>
    </w:p>
    <w:p w14:paraId="6D818E4B">
      <w:pPr>
        <w:pStyle w:val="32"/>
        <w:adjustRightInd w:val="0"/>
        <w:snapToGrid w:val="0"/>
        <w:spacing w:line="560" w:lineRule="exact"/>
        <w:ind w:left="0" w:firstLine="0"/>
        <w:rPr>
          <w:rFonts w:hint="eastAsia"/>
          <w:sz w:val="24"/>
          <w:szCs w:val="24"/>
          <w:u w:val="none"/>
        </w:rPr>
      </w:pPr>
      <w:r>
        <w:rPr>
          <w:rFonts w:hint="eastAsia"/>
          <w:sz w:val="24"/>
          <w:szCs w:val="24"/>
          <w:u w:val="none"/>
        </w:rPr>
        <w:t>5.招标文件的约束力</w:t>
      </w:r>
    </w:p>
    <w:p w14:paraId="38ED5A70">
      <w:pPr>
        <w:pStyle w:val="32"/>
        <w:adjustRightInd w:val="0"/>
        <w:snapToGrid w:val="0"/>
        <w:spacing w:line="560" w:lineRule="exact"/>
        <w:ind w:left="0" w:firstLine="0"/>
        <w:rPr>
          <w:rFonts w:hint="eastAsia"/>
          <w:sz w:val="24"/>
          <w:szCs w:val="24"/>
          <w:u w:val="none"/>
        </w:rPr>
      </w:pPr>
      <w:r>
        <w:rPr>
          <w:rFonts w:hint="eastAsia"/>
          <w:sz w:val="24"/>
          <w:szCs w:val="24"/>
          <w:u w:val="none"/>
        </w:rPr>
        <w:t>5.1 投标人一旦参加本项目采购活动，即被认为接受了本招标文件的规定和约束。</w:t>
      </w:r>
    </w:p>
    <w:p w14:paraId="1C1AC438">
      <w:pPr>
        <w:pStyle w:val="32"/>
        <w:adjustRightInd w:val="0"/>
        <w:snapToGrid w:val="0"/>
        <w:spacing w:line="560" w:lineRule="exact"/>
        <w:ind w:left="0" w:firstLine="0"/>
        <w:rPr>
          <w:rFonts w:hint="eastAsia"/>
          <w:sz w:val="24"/>
          <w:szCs w:val="24"/>
          <w:u w:val="none"/>
        </w:rPr>
      </w:pPr>
      <w:r>
        <w:rPr>
          <w:rFonts w:hint="eastAsia"/>
          <w:sz w:val="24"/>
          <w:szCs w:val="24"/>
          <w:u w:val="none"/>
        </w:rPr>
        <w:t>二、招标文件</w:t>
      </w:r>
    </w:p>
    <w:p w14:paraId="112A4B4A">
      <w:pPr>
        <w:pStyle w:val="32"/>
        <w:adjustRightInd w:val="0"/>
        <w:snapToGrid w:val="0"/>
        <w:spacing w:line="560" w:lineRule="exact"/>
        <w:ind w:left="0" w:firstLine="0"/>
        <w:rPr>
          <w:rFonts w:hint="eastAsia"/>
          <w:sz w:val="24"/>
          <w:szCs w:val="24"/>
          <w:u w:val="none"/>
        </w:rPr>
      </w:pPr>
      <w:r>
        <w:rPr>
          <w:rFonts w:hint="eastAsia"/>
          <w:sz w:val="24"/>
          <w:szCs w:val="24"/>
          <w:u w:val="none"/>
        </w:rPr>
        <w:t>6.招标文件构成</w:t>
      </w:r>
    </w:p>
    <w:p w14:paraId="7DE6DC33">
      <w:pPr>
        <w:pStyle w:val="32"/>
        <w:adjustRightInd w:val="0"/>
        <w:snapToGrid w:val="0"/>
        <w:spacing w:line="560" w:lineRule="exact"/>
        <w:ind w:left="0" w:firstLine="0"/>
        <w:rPr>
          <w:rFonts w:hint="eastAsia"/>
          <w:sz w:val="24"/>
          <w:szCs w:val="24"/>
          <w:u w:val="none"/>
        </w:rPr>
      </w:pPr>
      <w:r>
        <w:rPr>
          <w:rFonts w:hint="eastAsia"/>
          <w:sz w:val="24"/>
          <w:szCs w:val="24"/>
          <w:u w:val="none"/>
        </w:rPr>
        <w:t>6.1 招标文件由以下部分组成：</w:t>
      </w:r>
    </w:p>
    <w:p w14:paraId="4BA5D0A2">
      <w:pPr>
        <w:pStyle w:val="32"/>
        <w:adjustRightInd w:val="0"/>
        <w:snapToGrid w:val="0"/>
        <w:spacing w:line="560" w:lineRule="exact"/>
        <w:ind w:left="0" w:firstLine="0"/>
        <w:rPr>
          <w:rFonts w:hint="eastAsia"/>
          <w:sz w:val="24"/>
          <w:szCs w:val="24"/>
          <w:u w:val="none"/>
        </w:rPr>
      </w:pPr>
      <w:r>
        <w:rPr>
          <w:rFonts w:hint="eastAsia"/>
          <w:sz w:val="24"/>
          <w:szCs w:val="24"/>
          <w:u w:val="none"/>
        </w:rPr>
        <w:t>（1）投标邀请</w:t>
      </w:r>
    </w:p>
    <w:p w14:paraId="5B669C4D">
      <w:pPr>
        <w:pStyle w:val="32"/>
        <w:adjustRightInd w:val="0"/>
        <w:snapToGrid w:val="0"/>
        <w:spacing w:line="560" w:lineRule="exact"/>
        <w:ind w:left="0" w:firstLine="0"/>
        <w:rPr>
          <w:rFonts w:hint="eastAsia"/>
          <w:sz w:val="24"/>
          <w:szCs w:val="24"/>
          <w:u w:val="none"/>
        </w:rPr>
      </w:pPr>
      <w:r>
        <w:rPr>
          <w:rFonts w:hint="eastAsia"/>
          <w:sz w:val="24"/>
          <w:szCs w:val="24"/>
          <w:u w:val="none"/>
        </w:rPr>
        <w:t>（2）投标人须知</w:t>
      </w:r>
    </w:p>
    <w:p w14:paraId="0520474A">
      <w:pPr>
        <w:pStyle w:val="32"/>
        <w:adjustRightInd w:val="0"/>
        <w:snapToGrid w:val="0"/>
        <w:spacing w:line="560" w:lineRule="exact"/>
        <w:ind w:left="0" w:firstLine="0"/>
        <w:rPr>
          <w:rFonts w:hint="eastAsia"/>
          <w:sz w:val="24"/>
          <w:szCs w:val="24"/>
          <w:u w:val="none"/>
        </w:rPr>
      </w:pPr>
      <w:r>
        <w:rPr>
          <w:rFonts w:hint="eastAsia"/>
          <w:sz w:val="24"/>
          <w:szCs w:val="24"/>
          <w:u w:val="none"/>
        </w:rPr>
        <w:t>（3）合同文本</w:t>
      </w:r>
    </w:p>
    <w:p w14:paraId="2184989C">
      <w:pPr>
        <w:pStyle w:val="32"/>
        <w:adjustRightInd w:val="0"/>
        <w:snapToGrid w:val="0"/>
        <w:spacing w:line="560" w:lineRule="exact"/>
        <w:ind w:left="0" w:firstLine="0"/>
        <w:rPr>
          <w:rFonts w:hint="eastAsia"/>
          <w:sz w:val="24"/>
          <w:szCs w:val="24"/>
          <w:u w:val="none"/>
        </w:rPr>
      </w:pPr>
      <w:r>
        <w:rPr>
          <w:rFonts w:hint="eastAsia"/>
          <w:sz w:val="24"/>
          <w:szCs w:val="24"/>
          <w:u w:val="none"/>
        </w:rPr>
        <w:t>（4）采购需求</w:t>
      </w:r>
    </w:p>
    <w:p w14:paraId="3FA7761F">
      <w:pPr>
        <w:pStyle w:val="32"/>
        <w:adjustRightInd w:val="0"/>
        <w:snapToGrid w:val="0"/>
        <w:spacing w:line="560" w:lineRule="exact"/>
        <w:ind w:left="0" w:firstLine="0"/>
        <w:rPr>
          <w:rFonts w:hint="eastAsia"/>
          <w:sz w:val="24"/>
          <w:szCs w:val="24"/>
          <w:u w:val="none"/>
        </w:rPr>
      </w:pPr>
      <w:r>
        <w:rPr>
          <w:rFonts w:hint="eastAsia"/>
          <w:sz w:val="24"/>
          <w:szCs w:val="24"/>
          <w:u w:val="none"/>
        </w:rPr>
        <w:t>（5）评标方法与评标标准</w:t>
      </w:r>
    </w:p>
    <w:p w14:paraId="5DC274F9">
      <w:pPr>
        <w:pStyle w:val="32"/>
        <w:adjustRightInd w:val="0"/>
        <w:snapToGrid w:val="0"/>
        <w:spacing w:line="560" w:lineRule="exact"/>
        <w:ind w:left="0" w:firstLine="0"/>
        <w:rPr>
          <w:rFonts w:hint="eastAsia"/>
          <w:sz w:val="24"/>
          <w:szCs w:val="24"/>
          <w:u w:val="none"/>
        </w:rPr>
      </w:pPr>
      <w:r>
        <w:rPr>
          <w:rFonts w:hint="eastAsia"/>
          <w:sz w:val="24"/>
          <w:szCs w:val="24"/>
          <w:u w:val="none"/>
        </w:rPr>
        <w:t>（6）投标文件格式</w:t>
      </w:r>
    </w:p>
    <w:p w14:paraId="6F351A4B">
      <w:pPr>
        <w:pStyle w:val="32"/>
        <w:adjustRightInd w:val="0"/>
        <w:snapToGrid w:val="0"/>
        <w:spacing w:line="560" w:lineRule="exact"/>
        <w:ind w:left="0" w:firstLine="0"/>
        <w:rPr>
          <w:rFonts w:hint="eastAsia"/>
          <w:sz w:val="24"/>
          <w:szCs w:val="24"/>
          <w:u w:val="none"/>
        </w:rPr>
      </w:pPr>
      <w:r>
        <w:rPr>
          <w:rFonts w:hint="eastAsia"/>
          <w:sz w:val="24"/>
          <w:szCs w:val="24"/>
          <w:u w:val="none"/>
        </w:rPr>
        <w:t>投标人应仔细检查招标文件是否齐全，如有缺漏请立即与</w:t>
      </w:r>
      <w:r>
        <w:rPr>
          <w:rFonts w:hint="eastAsia"/>
          <w:sz w:val="24"/>
          <w:szCs w:val="24"/>
          <w:u w:val="none"/>
          <w:lang w:eastAsia="zh-CN"/>
        </w:rPr>
        <w:t>采购代理机构</w:t>
      </w:r>
      <w:r>
        <w:rPr>
          <w:rFonts w:hint="eastAsia"/>
          <w:sz w:val="24"/>
          <w:szCs w:val="24"/>
          <w:u w:val="none"/>
        </w:rPr>
        <w:t>联系。</w:t>
      </w:r>
    </w:p>
    <w:p w14:paraId="5E3F40B0">
      <w:pPr>
        <w:pStyle w:val="32"/>
        <w:adjustRightInd w:val="0"/>
        <w:snapToGrid w:val="0"/>
        <w:spacing w:line="560" w:lineRule="exact"/>
        <w:ind w:left="0" w:firstLine="0"/>
        <w:rPr>
          <w:rFonts w:hint="eastAsia"/>
          <w:sz w:val="24"/>
          <w:szCs w:val="24"/>
          <w:u w:val="none"/>
        </w:rPr>
      </w:pPr>
      <w:r>
        <w:rPr>
          <w:rFonts w:hint="eastAsia"/>
          <w:sz w:val="24"/>
          <w:szCs w:val="24"/>
          <w:u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B816CF9">
      <w:pPr>
        <w:pStyle w:val="32"/>
        <w:adjustRightInd w:val="0"/>
        <w:snapToGrid w:val="0"/>
        <w:spacing w:line="560" w:lineRule="exact"/>
        <w:ind w:left="0" w:firstLine="0"/>
        <w:rPr>
          <w:rFonts w:hint="eastAsia"/>
          <w:sz w:val="24"/>
          <w:szCs w:val="24"/>
          <w:u w:val="none"/>
        </w:rPr>
      </w:pPr>
      <w:r>
        <w:rPr>
          <w:rFonts w:hint="eastAsia"/>
          <w:sz w:val="24"/>
          <w:szCs w:val="24"/>
          <w:u w:val="none"/>
        </w:rPr>
        <w:t>7.招标文件的澄清</w:t>
      </w:r>
    </w:p>
    <w:p w14:paraId="46E185C7">
      <w:pPr>
        <w:pStyle w:val="32"/>
        <w:adjustRightInd w:val="0"/>
        <w:snapToGrid w:val="0"/>
        <w:spacing w:line="560" w:lineRule="exact"/>
        <w:ind w:left="0" w:firstLine="0"/>
        <w:rPr>
          <w:rFonts w:hint="eastAsia"/>
          <w:sz w:val="24"/>
          <w:szCs w:val="24"/>
          <w:u w:val="none"/>
        </w:rPr>
      </w:pPr>
      <w:r>
        <w:rPr>
          <w:rFonts w:hint="eastAsia"/>
          <w:sz w:val="24"/>
          <w:szCs w:val="24"/>
          <w:u w:val="none"/>
        </w:rPr>
        <w:t>7.1 任何要求对招标文件进行澄清的投标人，应在投标截止期十日前按招标公告中的通讯地址，以书面形式通知</w:t>
      </w:r>
      <w:r>
        <w:rPr>
          <w:rFonts w:hint="eastAsia"/>
          <w:sz w:val="24"/>
          <w:szCs w:val="24"/>
          <w:u w:val="none"/>
          <w:lang w:eastAsia="zh-CN"/>
        </w:rPr>
        <w:t>采购代理机构</w:t>
      </w:r>
      <w:r>
        <w:rPr>
          <w:rFonts w:hint="eastAsia"/>
          <w:sz w:val="24"/>
          <w:szCs w:val="24"/>
          <w:u w:val="none"/>
        </w:rPr>
        <w:t>。</w:t>
      </w:r>
    </w:p>
    <w:p w14:paraId="1A96D9F6">
      <w:pPr>
        <w:pStyle w:val="32"/>
        <w:adjustRightInd w:val="0"/>
        <w:snapToGrid w:val="0"/>
        <w:spacing w:line="560" w:lineRule="exact"/>
        <w:ind w:left="0" w:firstLine="0"/>
        <w:rPr>
          <w:rFonts w:hint="eastAsia"/>
          <w:sz w:val="24"/>
          <w:szCs w:val="24"/>
          <w:u w:val="none"/>
        </w:rPr>
      </w:pPr>
      <w:r>
        <w:rPr>
          <w:rFonts w:hint="eastAsia"/>
          <w:sz w:val="24"/>
          <w:szCs w:val="24"/>
          <w:u w:val="none"/>
        </w:rPr>
        <w:t>8.招标文件的修改</w:t>
      </w:r>
    </w:p>
    <w:p w14:paraId="21E7B4A1">
      <w:pPr>
        <w:pStyle w:val="32"/>
        <w:adjustRightInd w:val="0"/>
        <w:snapToGrid w:val="0"/>
        <w:spacing w:line="560" w:lineRule="exact"/>
        <w:ind w:left="0" w:firstLine="0"/>
        <w:rPr>
          <w:rFonts w:hint="eastAsia"/>
          <w:sz w:val="24"/>
          <w:szCs w:val="24"/>
          <w:u w:val="none"/>
        </w:rPr>
      </w:pPr>
      <w:r>
        <w:rPr>
          <w:rFonts w:hint="eastAsia"/>
          <w:sz w:val="24"/>
          <w:szCs w:val="24"/>
          <w:u w:val="none"/>
        </w:rPr>
        <w:t>8.1 在投标截止时间前，</w:t>
      </w:r>
      <w:r>
        <w:rPr>
          <w:rFonts w:hint="eastAsia"/>
          <w:sz w:val="24"/>
          <w:szCs w:val="24"/>
          <w:u w:val="none"/>
          <w:lang w:eastAsia="zh-CN"/>
        </w:rPr>
        <w:t>采购代理机构</w:t>
      </w:r>
      <w:r>
        <w:rPr>
          <w:rFonts w:hint="eastAsia"/>
          <w:sz w:val="24"/>
          <w:szCs w:val="24"/>
          <w:u w:val="none"/>
        </w:rPr>
        <w:t>可以对招标文件进行修改。招标文件的修改将在原公告媒体发布更正公告，更正内容将作为招标文件的组成部分，并对投标人具有约束力。</w:t>
      </w:r>
    </w:p>
    <w:p w14:paraId="08F08690">
      <w:pPr>
        <w:pStyle w:val="32"/>
        <w:adjustRightInd w:val="0"/>
        <w:snapToGrid w:val="0"/>
        <w:spacing w:line="560" w:lineRule="exact"/>
        <w:ind w:left="0" w:firstLine="0"/>
        <w:rPr>
          <w:rFonts w:hint="eastAsia"/>
          <w:sz w:val="24"/>
          <w:szCs w:val="24"/>
          <w:u w:val="none"/>
        </w:rPr>
      </w:pPr>
      <w:r>
        <w:rPr>
          <w:rFonts w:hint="eastAsia"/>
          <w:sz w:val="24"/>
          <w:szCs w:val="24"/>
          <w:u w:val="none"/>
        </w:rPr>
        <w:t>8.2 投标人应在提交投标文件截止时间前，关注原公告媒体有关本项目的更正公告，根据更正公告内容自行决定是否需要重新制作和提交投标文件，并承担由此产生的相应责任。</w:t>
      </w:r>
    </w:p>
    <w:p w14:paraId="0DF45475">
      <w:pPr>
        <w:pStyle w:val="32"/>
        <w:adjustRightInd w:val="0"/>
        <w:snapToGrid w:val="0"/>
        <w:spacing w:line="560" w:lineRule="exact"/>
        <w:ind w:left="0" w:firstLine="0"/>
        <w:rPr>
          <w:rFonts w:hint="eastAsia"/>
          <w:sz w:val="24"/>
          <w:szCs w:val="24"/>
          <w:u w:val="none"/>
        </w:rPr>
      </w:pPr>
      <w:r>
        <w:rPr>
          <w:rFonts w:hint="eastAsia"/>
          <w:sz w:val="24"/>
          <w:szCs w:val="24"/>
          <w:u w:val="none"/>
        </w:rPr>
        <w:t xml:space="preserve">8.3 </w:t>
      </w:r>
      <w:r>
        <w:rPr>
          <w:rFonts w:hint="eastAsia"/>
          <w:sz w:val="24"/>
          <w:szCs w:val="24"/>
          <w:u w:val="none"/>
          <w:lang w:eastAsia="zh-CN"/>
        </w:rPr>
        <w:t>采购代理机构</w:t>
      </w:r>
      <w:r>
        <w:rPr>
          <w:rFonts w:hint="eastAsia"/>
          <w:sz w:val="24"/>
          <w:szCs w:val="24"/>
          <w:u w:val="none"/>
        </w:rPr>
        <w:t>有权按照法定的要求推迟投标截止日期和开标日期，并在原公告媒体发布更正公告。</w:t>
      </w:r>
    </w:p>
    <w:p w14:paraId="44415E92">
      <w:pPr>
        <w:pStyle w:val="32"/>
        <w:adjustRightInd w:val="0"/>
        <w:snapToGrid w:val="0"/>
        <w:spacing w:line="560" w:lineRule="exact"/>
        <w:ind w:left="0" w:firstLine="0"/>
        <w:rPr>
          <w:rFonts w:hint="eastAsia"/>
          <w:sz w:val="24"/>
          <w:szCs w:val="24"/>
          <w:u w:val="none"/>
        </w:rPr>
      </w:pPr>
      <w:r>
        <w:rPr>
          <w:rFonts w:hint="eastAsia"/>
          <w:sz w:val="24"/>
          <w:szCs w:val="24"/>
          <w:u w:val="none"/>
        </w:rPr>
        <w:t>三、投标文件的编制</w:t>
      </w:r>
    </w:p>
    <w:p w14:paraId="5CE2AA91">
      <w:pPr>
        <w:pStyle w:val="32"/>
        <w:adjustRightInd w:val="0"/>
        <w:snapToGrid w:val="0"/>
        <w:spacing w:line="560" w:lineRule="exact"/>
        <w:ind w:left="0" w:firstLine="0"/>
        <w:rPr>
          <w:rFonts w:hint="eastAsia"/>
          <w:sz w:val="24"/>
          <w:szCs w:val="24"/>
          <w:u w:val="none"/>
        </w:rPr>
      </w:pPr>
      <w:r>
        <w:rPr>
          <w:rFonts w:hint="eastAsia"/>
          <w:sz w:val="24"/>
          <w:szCs w:val="24"/>
          <w:u w:val="none"/>
        </w:rPr>
        <w:t>9.投标文件的语言及度量衡单位</w:t>
      </w:r>
    </w:p>
    <w:p w14:paraId="6149C01C">
      <w:pPr>
        <w:pStyle w:val="32"/>
        <w:adjustRightInd w:val="0"/>
        <w:snapToGrid w:val="0"/>
        <w:spacing w:line="560" w:lineRule="exact"/>
        <w:ind w:left="0" w:firstLine="0"/>
        <w:rPr>
          <w:rFonts w:hint="eastAsia"/>
          <w:sz w:val="24"/>
          <w:szCs w:val="24"/>
          <w:u w:val="none"/>
        </w:rPr>
      </w:pPr>
      <w:r>
        <w:rPr>
          <w:rFonts w:hint="eastAsia"/>
          <w:sz w:val="24"/>
          <w:szCs w:val="24"/>
          <w:u w:val="none"/>
        </w:rPr>
        <w:t>9.1 投标人提交的投标文件以及投标人与</w:t>
      </w:r>
      <w:r>
        <w:rPr>
          <w:rFonts w:hint="eastAsia"/>
          <w:sz w:val="24"/>
          <w:szCs w:val="24"/>
          <w:u w:val="none"/>
          <w:lang w:eastAsia="zh-CN"/>
        </w:rPr>
        <w:t>采购代理机构</w:t>
      </w:r>
      <w:r>
        <w:rPr>
          <w:rFonts w:hint="eastAsia"/>
          <w:sz w:val="24"/>
          <w:szCs w:val="24"/>
          <w:u w:val="none"/>
        </w:rPr>
        <w:t>就有关投标的所有来往通知、函件和文件均应使用简体中文。</w:t>
      </w:r>
    </w:p>
    <w:p w14:paraId="7DD96EE8">
      <w:pPr>
        <w:pStyle w:val="32"/>
        <w:adjustRightInd w:val="0"/>
        <w:snapToGrid w:val="0"/>
        <w:spacing w:line="560" w:lineRule="exact"/>
        <w:ind w:left="0" w:firstLine="0"/>
        <w:rPr>
          <w:rFonts w:hint="eastAsia"/>
          <w:sz w:val="24"/>
          <w:szCs w:val="24"/>
          <w:u w:val="none"/>
        </w:rPr>
      </w:pPr>
      <w:r>
        <w:rPr>
          <w:rFonts w:hint="eastAsia"/>
          <w:sz w:val="24"/>
          <w:szCs w:val="24"/>
          <w:u w:val="none"/>
        </w:rPr>
        <w:t>9.2 除技术性能另有规定外，投标文件所使用的度量衡单位，均须采用国家法定计量单位。</w:t>
      </w:r>
    </w:p>
    <w:p w14:paraId="62BBE561">
      <w:pPr>
        <w:pStyle w:val="32"/>
        <w:adjustRightInd w:val="0"/>
        <w:snapToGrid w:val="0"/>
        <w:spacing w:line="560" w:lineRule="exact"/>
        <w:ind w:left="0" w:firstLine="0"/>
        <w:rPr>
          <w:rFonts w:hint="eastAsia"/>
          <w:sz w:val="24"/>
          <w:szCs w:val="24"/>
          <w:u w:val="none"/>
        </w:rPr>
      </w:pPr>
      <w:r>
        <w:rPr>
          <w:rFonts w:hint="eastAsia"/>
          <w:sz w:val="24"/>
          <w:szCs w:val="24"/>
          <w:u w:val="none"/>
        </w:rPr>
        <w:t>10.投标文件构成</w:t>
      </w:r>
    </w:p>
    <w:p w14:paraId="4BD46FC5">
      <w:pPr>
        <w:pStyle w:val="32"/>
        <w:adjustRightInd w:val="0"/>
        <w:snapToGrid w:val="0"/>
        <w:spacing w:line="560" w:lineRule="exact"/>
        <w:ind w:left="0" w:firstLine="0"/>
        <w:rPr>
          <w:rFonts w:hint="eastAsia"/>
          <w:sz w:val="24"/>
          <w:szCs w:val="24"/>
          <w:u w:val="none"/>
        </w:rPr>
      </w:pPr>
      <w:r>
        <w:rPr>
          <w:rFonts w:hint="eastAsia"/>
          <w:sz w:val="24"/>
          <w:szCs w:val="24"/>
          <w:u w:val="none"/>
        </w:rPr>
        <w:t xml:space="preserve">10.1 </w:t>
      </w:r>
      <w:r>
        <w:rPr>
          <w:rFonts w:hint="eastAsia"/>
          <w:sz w:val="24"/>
          <w:szCs w:val="24"/>
          <w:u w:val="none"/>
          <w:lang w:val="en-US" w:eastAsia="zh-CN"/>
        </w:rPr>
        <w:t>投标人</w:t>
      </w:r>
      <w:r>
        <w:rPr>
          <w:rFonts w:hint="eastAsia"/>
          <w:sz w:val="24"/>
          <w:szCs w:val="24"/>
          <w:u w:val="none"/>
        </w:rPr>
        <w:t>应当根据招标文件要求编制投标文件，投标文件应对招标文件提出的要求和条件作出实质性响应，并在《商务条款偏离表》和《技术规格偏离表》等处逐条标明满足与否</w:t>
      </w:r>
      <w:r>
        <w:rPr>
          <w:rFonts w:hint="eastAsia"/>
          <w:sz w:val="24"/>
          <w:szCs w:val="24"/>
          <w:u w:val="none"/>
          <w:lang w:eastAsia="zh-CN"/>
        </w:rPr>
        <w:t>，</w:t>
      </w:r>
      <w:r>
        <w:rPr>
          <w:rFonts w:hint="eastAsia"/>
          <w:sz w:val="24"/>
          <w:szCs w:val="24"/>
          <w:u w:val="none"/>
        </w:rPr>
        <w:t>投标文件由商务部分、技术部分、价格部分以及其他部分组成。</w:t>
      </w:r>
    </w:p>
    <w:p w14:paraId="210A7BFC">
      <w:pPr>
        <w:pStyle w:val="32"/>
        <w:adjustRightInd w:val="0"/>
        <w:snapToGrid w:val="0"/>
        <w:spacing w:line="560" w:lineRule="exact"/>
        <w:ind w:left="0" w:firstLine="0"/>
        <w:rPr>
          <w:rFonts w:hint="eastAsia"/>
          <w:sz w:val="24"/>
          <w:szCs w:val="24"/>
          <w:u w:val="none"/>
        </w:rPr>
      </w:pPr>
      <w:r>
        <w:rPr>
          <w:rFonts w:hint="eastAsia"/>
          <w:sz w:val="24"/>
          <w:szCs w:val="24"/>
          <w:u w:val="none"/>
        </w:rPr>
        <w:t>10.2 如标书制作工具中格式和内容与“江苏政府采购网”发布的招标文件不一致，以“江苏政府采购网”发布的招标文件为准。</w:t>
      </w:r>
    </w:p>
    <w:p w14:paraId="3FDA5B12">
      <w:pPr>
        <w:pStyle w:val="32"/>
        <w:adjustRightInd w:val="0"/>
        <w:snapToGrid w:val="0"/>
        <w:spacing w:line="560" w:lineRule="exact"/>
        <w:ind w:left="0" w:firstLine="0"/>
        <w:rPr>
          <w:rFonts w:hint="eastAsia"/>
          <w:sz w:val="24"/>
          <w:szCs w:val="24"/>
          <w:highlight w:val="none"/>
          <w:u w:val="none"/>
          <w:lang w:val="en-US" w:eastAsia="zh-CN"/>
        </w:rPr>
      </w:pPr>
      <w:r>
        <w:rPr>
          <w:rFonts w:hint="eastAsia"/>
          <w:sz w:val="24"/>
          <w:szCs w:val="24"/>
          <w:highlight w:val="none"/>
          <w:u w:val="none"/>
          <w:lang w:val="en-US" w:eastAsia="zh-CN"/>
        </w:rPr>
        <w:t>10.3投标文件的商务部分</w:t>
      </w:r>
    </w:p>
    <w:p w14:paraId="247019D9">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商务部分是证明供应商有资格参加投标和中标后有能力履行合同的文件，这些文件应能满足招标的要求，包括但不限于下列文件： </w:t>
      </w:r>
    </w:p>
    <w:p w14:paraId="078869A7">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（1）★投标函（投标申请及声明）（格式见附件）； </w:t>
      </w:r>
    </w:p>
    <w:p w14:paraId="18AFD150">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（2）★法定代表人参加本项目的提供《法人代表人身份证明书》及其身份证复印件，授权他人参加本项目的提供《法定代表人授权委托书》及其双方身份证复印件）； </w:t>
      </w:r>
    </w:p>
    <w:p w14:paraId="3D8BE7F5">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（3）★第一章招标公告中“落实政府采购政策需满足的资格要求”的证明文件及“本项目的特定资格要求”的证明文件； </w:t>
      </w:r>
    </w:p>
    <w:p w14:paraId="73FA74CE">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（4）★开标一览表（格式见附件）； </w:t>
      </w:r>
    </w:p>
    <w:p w14:paraId="64586652">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（5）供应商缴纳投标保证金凭证（如需要）； </w:t>
      </w:r>
    </w:p>
    <w:p w14:paraId="6C4B5F6C">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（6）★《南京市政府采购供应商信用记录表》； </w:t>
      </w:r>
    </w:p>
    <w:p w14:paraId="2631D068">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（7）《商务条款偏离表》； </w:t>
      </w:r>
    </w:p>
    <w:p w14:paraId="25FB7E6A">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 xml:space="preserve">（8）第三章评标标准中对应的其它所需证明材料（如有自行添加）； </w:t>
      </w:r>
    </w:p>
    <w:p w14:paraId="0B5C97BA">
      <w:pPr>
        <w:pStyle w:val="32"/>
        <w:adjustRightInd w:val="0"/>
        <w:snapToGrid w:val="0"/>
        <w:spacing w:line="560" w:lineRule="exact"/>
        <w:ind w:left="0" w:firstLine="0"/>
        <w:rPr>
          <w:rFonts w:hint="eastAsia"/>
          <w:sz w:val="24"/>
          <w:szCs w:val="24"/>
          <w:u w:val="none"/>
          <w:lang w:val="en-US" w:eastAsia="zh-CN"/>
        </w:rPr>
      </w:pPr>
      <w:r>
        <w:rPr>
          <w:rFonts w:hint="eastAsia"/>
          <w:sz w:val="24"/>
          <w:szCs w:val="24"/>
          <w:u w:val="none"/>
          <w:lang w:val="en-US" w:eastAsia="zh-CN"/>
        </w:rPr>
        <w:t>（9）其它（供应商认为有必要提供的声明和文件，如有，自行拟定并添加）。</w:t>
      </w:r>
    </w:p>
    <w:p w14:paraId="28272480">
      <w:pPr>
        <w:pStyle w:val="32"/>
        <w:adjustRightInd w:val="0"/>
        <w:snapToGrid w:val="0"/>
        <w:spacing w:line="560" w:lineRule="exact"/>
        <w:ind w:left="0" w:firstLine="0"/>
        <w:rPr>
          <w:rFonts w:hint="eastAsia"/>
          <w:sz w:val="24"/>
          <w:szCs w:val="24"/>
          <w:highlight w:val="none"/>
          <w:u w:val="none"/>
          <w:lang w:val="en-US" w:eastAsia="zh-CN"/>
        </w:rPr>
      </w:pPr>
      <w:r>
        <w:rPr>
          <w:rFonts w:hint="eastAsia"/>
          <w:sz w:val="24"/>
          <w:szCs w:val="24"/>
          <w:highlight w:val="none"/>
          <w:u w:val="none"/>
          <w:lang w:val="en-US" w:eastAsia="zh-CN"/>
        </w:rPr>
        <w:t>10.4投标文件的技术部分</w:t>
      </w:r>
    </w:p>
    <w:p w14:paraId="09AD24C0">
      <w:pPr>
        <w:pStyle w:val="32"/>
        <w:adjustRightInd w:val="0"/>
        <w:snapToGrid w:val="0"/>
        <w:spacing w:line="560" w:lineRule="exact"/>
        <w:ind w:left="0" w:firstLine="0"/>
        <w:rPr>
          <w:rFonts w:hint="default"/>
          <w:sz w:val="24"/>
          <w:szCs w:val="24"/>
          <w:u w:val="none"/>
          <w:lang w:val="en-US" w:eastAsia="zh-CN"/>
        </w:rPr>
      </w:pPr>
      <w:r>
        <w:rPr>
          <w:rFonts w:hint="default"/>
          <w:sz w:val="24"/>
          <w:szCs w:val="24"/>
          <w:u w:val="none"/>
          <w:lang w:val="en-US" w:eastAsia="zh-CN"/>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p>
    <w:p w14:paraId="22CC57ED">
      <w:pPr>
        <w:pStyle w:val="32"/>
        <w:adjustRightInd w:val="0"/>
        <w:snapToGrid w:val="0"/>
        <w:spacing w:line="560" w:lineRule="exact"/>
        <w:ind w:left="0" w:firstLine="0"/>
        <w:rPr>
          <w:rFonts w:hint="default"/>
          <w:sz w:val="24"/>
          <w:szCs w:val="24"/>
          <w:u w:val="none"/>
          <w:lang w:val="en-US" w:eastAsia="zh-CN"/>
        </w:rPr>
      </w:pPr>
      <w:r>
        <w:rPr>
          <w:rFonts w:hint="default"/>
          <w:sz w:val="24"/>
          <w:szCs w:val="24"/>
          <w:u w:val="none"/>
          <w:lang w:val="en-US" w:eastAsia="zh-CN"/>
        </w:rPr>
        <w:t>（1）</w:t>
      </w:r>
      <w:r>
        <w:rPr>
          <w:rFonts w:hint="eastAsia"/>
          <w:b/>
          <w:bCs/>
          <w:sz w:val="24"/>
          <w:szCs w:val="24"/>
        </w:rPr>
        <w:t>★</w:t>
      </w:r>
      <w:r>
        <w:rPr>
          <w:rFonts w:hint="default"/>
          <w:sz w:val="24"/>
          <w:szCs w:val="24"/>
          <w:u w:val="none"/>
          <w:lang w:val="en-US" w:eastAsia="zh-CN"/>
        </w:rPr>
        <w:t>技术说明</w:t>
      </w:r>
    </w:p>
    <w:p w14:paraId="4E76A9C8">
      <w:pPr>
        <w:pStyle w:val="32"/>
        <w:adjustRightInd w:val="0"/>
        <w:snapToGrid w:val="0"/>
        <w:spacing w:line="560" w:lineRule="exact"/>
        <w:ind w:left="0" w:firstLine="0"/>
        <w:rPr>
          <w:rFonts w:hint="default"/>
          <w:sz w:val="24"/>
          <w:szCs w:val="24"/>
          <w:u w:val="none"/>
          <w:lang w:val="en-US" w:eastAsia="zh-CN"/>
        </w:rPr>
      </w:pPr>
      <w:r>
        <w:rPr>
          <w:rFonts w:hint="default"/>
          <w:sz w:val="24"/>
          <w:szCs w:val="24"/>
          <w:u w:val="none"/>
          <w:lang w:val="en-US" w:eastAsia="zh-CN"/>
        </w:rPr>
        <w:t>（2）</w:t>
      </w:r>
      <w:r>
        <w:rPr>
          <w:rFonts w:hint="eastAsia"/>
          <w:b/>
          <w:bCs/>
          <w:sz w:val="24"/>
          <w:szCs w:val="24"/>
        </w:rPr>
        <w:t>★</w:t>
      </w:r>
      <w:r>
        <w:rPr>
          <w:rFonts w:hint="default"/>
          <w:sz w:val="24"/>
          <w:szCs w:val="24"/>
          <w:u w:val="none"/>
          <w:lang w:val="en-US" w:eastAsia="zh-CN"/>
        </w:rPr>
        <w:t xml:space="preserve">服务方案； </w:t>
      </w:r>
    </w:p>
    <w:p w14:paraId="581798DB">
      <w:pPr>
        <w:pStyle w:val="32"/>
        <w:adjustRightInd w:val="0"/>
        <w:snapToGrid w:val="0"/>
        <w:spacing w:line="560" w:lineRule="exact"/>
        <w:ind w:left="0" w:firstLine="0"/>
        <w:rPr>
          <w:rFonts w:hint="default"/>
          <w:sz w:val="24"/>
          <w:szCs w:val="24"/>
          <w:u w:val="none"/>
          <w:lang w:val="en-US" w:eastAsia="zh-CN"/>
        </w:rPr>
      </w:pPr>
      <w:r>
        <w:rPr>
          <w:rFonts w:hint="default"/>
          <w:sz w:val="24"/>
          <w:szCs w:val="24"/>
          <w:u w:val="none"/>
          <w:lang w:val="en-US" w:eastAsia="zh-CN"/>
        </w:rPr>
        <w:t>（3）</w:t>
      </w:r>
      <w:r>
        <w:rPr>
          <w:rFonts w:hint="eastAsia"/>
          <w:b/>
          <w:bCs/>
          <w:sz w:val="24"/>
          <w:szCs w:val="24"/>
        </w:rPr>
        <w:t>★</w:t>
      </w:r>
      <w:r>
        <w:rPr>
          <w:rFonts w:hint="default"/>
          <w:sz w:val="24"/>
          <w:szCs w:val="24"/>
          <w:u w:val="none"/>
          <w:lang w:val="en-US" w:eastAsia="zh-CN"/>
        </w:rPr>
        <w:t xml:space="preserve">《技术条款偏离表》； </w:t>
      </w:r>
    </w:p>
    <w:p w14:paraId="56840420">
      <w:pPr>
        <w:pStyle w:val="32"/>
        <w:adjustRightInd w:val="0"/>
        <w:snapToGrid w:val="0"/>
        <w:spacing w:line="560" w:lineRule="exact"/>
        <w:ind w:left="0" w:firstLine="0"/>
        <w:rPr>
          <w:rFonts w:hint="default"/>
          <w:sz w:val="24"/>
          <w:szCs w:val="24"/>
          <w:u w:val="none"/>
          <w:lang w:val="en-US" w:eastAsia="zh-CN"/>
        </w:rPr>
      </w:pPr>
      <w:r>
        <w:rPr>
          <w:rFonts w:hint="default"/>
          <w:sz w:val="24"/>
          <w:szCs w:val="24"/>
          <w:u w:val="none"/>
          <w:lang w:val="en-US" w:eastAsia="zh-CN"/>
        </w:rPr>
        <w:t xml:space="preserve">（4）服务承诺； </w:t>
      </w:r>
    </w:p>
    <w:p w14:paraId="241CA520">
      <w:pPr>
        <w:pStyle w:val="32"/>
        <w:adjustRightInd w:val="0"/>
        <w:snapToGrid w:val="0"/>
        <w:spacing w:line="560" w:lineRule="exact"/>
        <w:ind w:left="0" w:firstLine="0"/>
        <w:rPr>
          <w:rFonts w:hint="default"/>
          <w:sz w:val="24"/>
          <w:szCs w:val="24"/>
          <w:u w:val="none"/>
          <w:lang w:val="en-US" w:eastAsia="zh-CN"/>
        </w:rPr>
      </w:pPr>
      <w:r>
        <w:rPr>
          <w:rFonts w:hint="default"/>
          <w:sz w:val="24"/>
          <w:szCs w:val="24"/>
          <w:u w:val="none"/>
          <w:lang w:val="en-US" w:eastAsia="zh-CN"/>
        </w:rPr>
        <w:t xml:space="preserve">（5）供应商认为需要提供的其他技术资料。 </w:t>
      </w:r>
    </w:p>
    <w:p w14:paraId="1BD766A4">
      <w:pPr>
        <w:pStyle w:val="32"/>
        <w:adjustRightInd w:val="0"/>
        <w:snapToGrid w:val="0"/>
        <w:spacing w:line="560" w:lineRule="exact"/>
        <w:ind w:left="0" w:firstLine="0"/>
        <w:rPr>
          <w:rFonts w:hint="default"/>
          <w:sz w:val="24"/>
          <w:szCs w:val="24"/>
          <w:u w:val="none"/>
          <w:lang w:val="en-US" w:eastAsia="zh-CN"/>
        </w:rPr>
      </w:pPr>
      <w:r>
        <w:rPr>
          <w:rFonts w:hint="eastAsia"/>
          <w:sz w:val="24"/>
          <w:szCs w:val="24"/>
          <w:u w:val="none"/>
          <w:lang w:val="en-US" w:eastAsia="zh-CN"/>
        </w:rPr>
        <w:t>10.5</w:t>
      </w:r>
      <w:r>
        <w:rPr>
          <w:rFonts w:hint="default"/>
          <w:sz w:val="24"/>
          <w:szCs w:val="24"/>
          <w:u w:val="none"/>
          <w:lang w:val="en-US" w:eastAsia="zh-CN"/>
        </w:rPr>
        <w:t xml:space="preserve">投标文件的价格部分 </w:t>
      </w:r>
    </w:p>
    <w:p w14:paraId="5CF78998">
      <w:pPr>
        <w:pStyle w:val="32"/>
        <w:adjustRightInd w:val="0"/>
        <w:snapToGrid w:val="0"/>
        <w:spacing w:line="560" w:lineRule="exact"/>
        <w:ind w:left="0" w:firstLine="0"/>
        <w:rPr>
          <w:rFonts w:hint="default"/>
          <w:sz w:val="24"/>
          <w:szCs w:val="24"/>
          <w:u w:val="none"/>
          <w:lang w:val="en-US" w:eastAsia="zh-CN"/>
        </w:rPr>
      </w:pPr>
      <w:r>
        <w:rPr>
          <w:rFonts w:hint="eastAsia"/>
          <w:sz w:val="24"/>
          <w:szCs w:val="24"/>
          <w:u w:val="none"/>
          <w:lang w:val="en-US" w:eastAsia="zh-CN"/>
        </w:rPr>
        <w:t>（1）</w:t>
      </w:r>
      <w:r>
        <w:rPr>
          <w:rFonts w:hint="default"/>
          <w:sz w:val="24"/>
          <w:szCs w:val="24"/>
          <w:u w:val="none"/>
          <w:lang w:val="en-US" w:eastAsia="zh-CN"/>
        </w:rPr>
        <w:t>价格部分是对采购标的价格构成的说明，招标文件如无特别说明，每一项货物及服务仅接受一个价格。</w:t>
      </w:r>
    </w:p>
    <w:p w14:paraId="5EA3429A">
      <w:pPr>
        <w:pStyle w:val="32"/>
        <w:adjustRightInd w:val="0"/>
        <w:snapToGrid w:val="0"/>
        <w:spacing w:line="560" w:lineRule="exact"/>
        <w:ind w:left="0" w:firstLine="0"/>
        <w:rPr>
          <w:rFonts w:hint="default"/>
          <w:sz w:val="24"/>
          <w:szCs w:val="24"/>
          <w:u w:val="none"/>
          <w:lang w:val="en-US" w:eastAsia="zh-CN"/>
        </w:rPr>
      </w:pPr>
      <w:r>
        <w:rPr>
          <w:rFonts w:hint="eastAsia"/>
          <w:sz w:val="24"/>
          <w:szCs w:val="24"/>
          <w:u w:val="none"/>
          <w:lang w:val="en-US" w:eastAsia="zh-CN"/>
        </w:rPr>
        <w:t>（2）</w:t>
      </w:r>
      <w:r>
        <w:rPr>
          <w:rFonts w:hint="default"/>
          <w:sz w:val="24"/>
          <w:szCs w:val="24"/>
          <w:u w:val="none"/>
          <w:lang w:val="en-US" w:eastAsia="zh-CN"/>
        </w:rPr>
        <w:t>报价应包含本次招标标的有关的所有费用，以及技术资料、支付给员工的工资和国家强制缴纳的各种社会保障资金，以及供应商认为需要的其他费用等。</w:t>
      </w:r>
    </w:p>
    <w:p w14:paraId="2E3B1157">
      <w:pPr>
        <w:pStyle w:val="32"/>
        <w:adjustRightInd w:val="0"/>
        <w:snapToGrid w:val="0"/>
        <w:spacing w:line="560" w:lineRule="exact"/>
        <w:ind w:left="0" w:firstLine="0"/>
        <w:rPr>
          <w:rFonts w:hint="default"/>
          <w:sz w:val="24"/>
          <w:szCs w:val="24"/>
          <w:u w:val="none"/>
          <w:lang w:val="en-US" w:eastAsia="zh-CN"/>
        </w:rPr>
      </w:pPr>
      <w:r>
        <w:rPr>
          <w:rFonts w:hint="eastAsia"/>
          <w:sz w:val="24"/>
          <w:szCs w:val="24"/>
          <w:u w:val="none"/>
          <w:lang w:val="en-US" w:eastAsia="zh-CN"/>
        </w:rPr>
        <w:t>（3）</w:t>
      </w:r>
      <w:r>
        <w:rPr>
          <w:rFonts w:hint="default"/>
          <w:sz w:val="24"/>
          <w:szCs w:val="24"/>
          <w:u w:val="none"/>
          <w:lang w:val="en-US" w:eastAsia="zh-CN"/>
        </w:rPr>
        <w:t>供应商的任何错漏、优惠、竞争性报价不得作为减轻责任、减少服务、增加收费、降低质量的理由。</w:t>
      </w:r>
    </w:p>
    <w:p w14:paraId="1BC63D32">
      <w:pPr>
        <w:pStyle w:val="32"/>
        <w:adjustRightInd w:val="0"/>
        <w:snapToGrid w:val="0"/>
        <w:spacing w:line="560" w:lineRule="exact"/>
        <w:ind w:left="0" w:firstLine="0"/>
        <w:rPr>
          <w:rFonts w:hint="default"/>
          <w:sz w:val="24"/>
          <w:szCs w:val="24"/>
          <w:u w:val="none"/>
          <w:lang w:val="en-US" w:eastAsia="zh-CN"/>
        </w:rPr>
      </w:pPr>
      <w:r>
        <w:rPr>
          <w:rFonts w:hint="eastAsia"/>
          <w:sz w:val="24"/>
          <w:szCs w:val="24"/>
          <w:u w:val="none"/>
          <w:lang w:val="en-US" w:eastAsia="zh-CN"/>
        </w:rPr>
        <w:t>（4）</w:t>
      </w:r>
      <w:r>
        <w:rPr>
          <w:rFonts w:hint="default"/>
          <w:sz w:val="24"/>
          <w:szCs w:val="24"/>
          <w:u w:val="none"/>
          <w:lang w:val="en-US" w:eastAsia="zh-CN"/>
        </w:rPr>
        <w:t>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03CBBF5B">
      <w:pPr>
        <w:pStyle w:val="32"/>
        <w:adjustRightInd w:val="0"/>
        <w:snapToGrid w:val="0"/>
        <w:spacing w:line="560" w:lineRule="exact"/>
        <w:ind w:left="0" w:firstLine="0"/>
        <w:rPr>
          <w:rFonts w:hint="default"/>
          <w:sz w:val="24"/>
          <w:szCs w:val="24"/>
          <w:u w:val="none"/>
          <w:lang w:val="en-US" w:eastAsia="zh-CN"/>
        </w:rPr>
      </w:pPr>
      <w:r>
        <w:rPr>
          <w:rFonts w:hint="eastAsia"/>
          <w:sz w:val="24"/>
          <w:szCs w:val="24"/>
          <w:u w:val="none"/>
          <w:lang w:val="en-US" w:eastAsia="zh-CN"/>
        </w:rPr>
        <w:t>（5）</w:t>
      </w:r>
      <w:r>
        <w:rPr>
          <w:rFonts w:hint="default"/>
          <w:sz w:val="24"/>
          <w:szCs w:val="24"/>
          <w:u w:val="none"/>
          <w:lang w:val="en-US" w:eastAsia="zh-CN"/>
        </w:rPr>
        <w:t>供应商应在《开标一览表》、《分项报价》（如有）等标明投标货物和服务等的单价、总价以及分项报价。供应商符合本须知 “政策功能”所述情形的，须在《开标一览表》、《分项报价》（如有）中注明。</w:t>
      </w:r>
    </w:p>
    <w:p w14:paraId="4AAB575B">
      <w:pPr>
        <w:pStyle w:val="32"/>
        <w:adjustRightInd w:val="0"/>
        <w:snapToGrid w:val="0"/>
        <w:spacing w:line="560" w:lineRule="exact"/>
        <w:ind w:left="0" w:firstLine="0"/>
        <w:rPr>
          <w:rFonts w:hint="eastAsia"/>
          <w:sz w:val="24"/>
          <w:szCs w:val="24"/>
          <w:u w:val="none"/>
        </w:rPr>
      </w:pPr>
      <w:r>
        <w:rPr>
          <w:rFonts w:hint="eastAsia"/>
          <w:sz w:val="24"/>
          <w:szCs w:val="24"/>
          <w:u w:val="none"/>
        </w:rPr>
        <w:t>11.证明投标人及投标标的符合招标文件规定的文件</w:t>
      </w:r>
    </w:p>
    <w:p w14:paraId="2B6ED70C">
      <w:pPr>
        <w:pStyle w:val="32"/>
        <w:adjustRightInd w:val="0"/>
        <w:snapToGrid w:val="0"/>
        <w:spacing w:line="560" w:lineRule="exact"/>
        <w:ind w:left="0" w:firstLine="0"/>
        <w:rPr>
          <w:rFonts w:hint="eastAsia"/>
          <w:sz w:val="24"/>
          <w:szCs w:val="24"/>
          <w:u w:val="none"/>
        </w:rPr>
      </w:pPr>
      <w:r>
        <w:rPr>
          <w:rFonts w:hint="eastAsia"/>
          <w:sz w:val="24"/>
          <w:szCs w:val="24"/>
          <w:u w:val="none"/>
        </w:rPr>
        <w:t>11.1 投标人应按照法律、法规、规章和规范性文件以及招标文件要求提交证明文件，证明其投标标的符合招标文件规定。</w:t>
      </w:r>
    </w:p>
    <w:p w14:paraId="21239933">
      <w:pPr>
        <w:pStyle w:val="32"/>
        <w:adjustRightInd w:val="0"/>
        <w:snapToGrid w:val="0"/>
        <w:spacing w:line="560" w:lineRule="exact"/>
        <w:ind w:left="0" w:firstLine="0"/>
        <w:rPr>
          <w:rFonts w:hint="eastAsia"/>
          <w:sz w:val="24"/>
          <w:szCs w:val="24"/>
          <w:u w:val="none"/>
        </w:rPr>
      </w:pPr>
      <w:r>
        <w:rPr>
          <w:rFonts w:hint="eastAsia"/>
          <w:sz w:val="24"/>
          <w:szCs w:val="24"/>
          <w:u w:val="none"/>
        </w:rPr>
        <w:t>11.2 招标文件对证明文件无明确形式要求的，证明文件可以以文字资料、图纸和数据等形式提交。</w:t>
      </w:r>
    </w:p>
    <w:p w14:paraId="0F729DB8">
      <w:pPr>
        <w:pStyle w:val="32"/>
        <w:adjustRightInd w:val="0"/>
        <w:snapToGrid w:val="0"/>
        <w:spacing w:line="560" w:lineRule="exact"/>
        <w:ind w:left="0" w:firstLine="0"/>
        <w:rPr>
          <w:rFonts w:hint="eastAsia"/>
          <w:sz w:val="24"/>
          <w:szCs w:val="24"/>
          <w:u w:val="none"/>
        </w:rPr>
      </w:pPr>
      <w:r>
        <w:rPr>
          <w:rFonts w:hint="eastAsia"/>
          <w:sz w:val="24"/>
          <w:szCs w:val="24"/>
          <w:u w:val="none"/>
        </w:rPr>
        <w:t>12.投标报价明细表</w:t>
      </w:r>
    </w:p>
    <w:p w14:paraId="2456A5EF">
      <w:pPr>
        <w:pStyle w:val="32"/>
        <w:adjustRightInd w:val="0"/>
        <w:snapToGrid w:val="0"/>
        <w:spacing w:line="560" w:lineRule="exact"/>
        <w:ind w:left="0" w:firstLine="0"/>
        <w:rPr>
          <w:rFonts w:hint="eastAsia"/>
          <w:sz w:val="24"/>
          <w:szCs w:val="24"/>
          <w:u w:val="none"/>
        </w:rPr>
      </w:pPr>
      <w:r>
        <w:rPr>
          <w:rFonts w:hint="eastAsia"/>
          <w:sz w:val="24"/>
          <w:szCs w:val="24"/>
          <w:u w:val="none"/>
        </w:rPr>
        <w:t>12.1 投标人应按照招标文件规定格式填报投标报价明细表。</w:t>
      </w:r>
    </w:p>
    <w:p w14:paraId="02F5ABCA">
      <w:pPr>
        <w:pStyle w:val="32"/>
        <w:adjustRightInd w:val="0"/>
        <w:snapToGrid w:val="0"/>
        <w:spacing w:line="560" w:lineRule="exact"/>
        <w:ind w:left="0" w:firstLine="0"/>
        <w:rPr>
          <w:rFonts w:hint="eastAsia"/>
          <w:sz w:val="24"/>
          <w:szCs w:val="24"/>
          <w:u w:val="none"/>
        </w:rPr>
      </w:pPr>
      <w:r>
        <w:rPr>
          <w:rFonts w:hint="eastAsia"/>
          <w:sz w:val="24"/>
          <w:szCs w:val="24"/>
          <w:u w:val="none"/>
        </w:rPr>
        <w:t>12.2 投标货币。投标文件中的单价和总价无特殊规定的采用人民币报价，以元为单位标注。招标文件中另有规定的按规定执行。</w:t>
      </w:r>
    </w:p>
    <w:p w14:paraId="66D7BB8B">
      <w:pPr>
        <w:pStyle w:val="32"/>
        <w:adjustRightInd w:val="0"/>
        <w:snapToGrid w:val="0"/>
        <w:spacing w:line="560" w:lineRule="exact"/>
        <w:ind w:left="0" w:firstLine="0"/>
        <w:rPr>
          <w:rFonts w:hint="eastAsia"/>
          <w:sz w:val="24"/>
          <w:szCs w:val="24"/>
          <w:u w:val="none"/>
        </w:rPr>
      </w:pPr>
      <w:r>
        <w:rPr>
          <w:rFonts w:hint="eastAsia"/>
          <w:sz w:val="24"/>
          <w:szCs w:val="24"/>
          <w:u w:val="none"/>
        </w:rPr>
        <w:t>13.响应及偏离表</w:t>
      </w:r>
    </w:p>
    <w:p w14:paraId="1D3357EF">
      <w:pPr>
        <w:pStyle w:val="32"/>
        <w:adjustRightInd w:val="0"/>
        <w:snapToGrid w:val="0"/>
        <w:spacing w:line="560" w:lineRule="exact"/>
        <w:ind w:left="0" w:firstLine="0"/>
        <w:rPr>
          <w:rFonts w:hint="eastAsia"/>
          <w:sz w:val="24"/>
          <w:szCs w:val="24"/>
          <w:u w:val="none"/>
        </w:rPr>
      </w:pPr>
      <w:r>
        <w:rPr>
          <w:rFonts w:hint="eastAsia"/>
          <w:sz w:val="24"/>
          <w:szCs w:val="24"/>
          <w:u w:val="none"/>
        </w:rPr>
        <w:t>13.1 投标人需对招标文件中的技术要求与商务要求逐项作出响应或偏离说明。</w:t>
      </w:r>
    </w:p>
    <w:p w14:paraId="33AF7F90">
      <w:pPr>
        <w:pStyle w:val="32"/>
        <w:adjustRightInd w:val="0"/>
        <w:snapToGrid w:val="0"/>
        <w:spacing w:line="560" w:lineRule="exact"/>
        <w:ind w:left="0" w:firstLine="0"/>
        <w:rPr>
          <w:rFonts w:hint="eastAsia"/>
          <w:sz w:val="24"/>
          <w:szCs w:val="24"/>
          <w:u w:val="none"/>
        </w:rPr>
      </w:pPr>
      <w:r>
        <w:rPr>
          <w:rFonts w:hint="eastAsia"/>
          <w:sz w:val="24"/>
          <w:szCs w:val="24"/>
          <w:u w:val="none"/>
        </w:rPr>
        <w:t>13.2 投标人可以在投标文件中提供认为需要的其他技术文件或说明。</w:t>
      </w:r>
    </w:p>
    <w:p w14:paraId="042333B4">
      <w:pPr>
        <w:pStyle w:val="32"/>
        <w:adjustRightInd w:val="0"/>
        <w:snapToGrid w:val="0"/>
        <w:spacing w:line="560" w:lineRule="exact"/>
        <w:ind w:left="0" w:firstLine="0"/>
        <w:rPr>
          <w:rFonts w:hint="eastAsia"/>
          <w:sz w:val="24"/>
          <w:szCs w:val="24"/>
          <w:u w:val="none"/>
        </w:rPr>
      </w:pPr>
      <w:r>
        <w:rPr>
          <w:rFonts w:hint="eastAsia"/>
          <w:sz w:val="24"/>
          <w:szCs w:val="24"/>
          <w:u w:val="none"/>
        </w:rPr>
        <w:t>14.投标函和开标一览表</w:t>
      </w:r>
    </w:p>
    <w:p w14:paraId="6173E369">
      <w:pPr>
        <w:pStyle w:val="32"/>
        <w:adjustRightInd w:val="0"/>
        <w:snapToGrid w:val="0"/>
        <w:spacing w:line="560" w:lineRule="exact"/>
        <w:ind w:left="0" w:firstLine="0"/>
        <w:rPr>
          <w:rFonts w:hint="eastAsia"/>
          <w:sz w:val="24"/>
          <w:szCs w:val="24"/>
          <w:u w:val="none"/>
        </w:rPr>
      </w:pPr>
      <w:r>
        <w:rPr>
          <w:rFonts w:hint="eastAsia"/>
          <w:sz w:val="24"/>
          <w:szCs w:val="24"/>
          <w:u w:val="none"/>
        </w:rPr>
        <w:t>14.1 投标人应按照招标文件规定格式完整、正确填报投标函、开标一览表。</w:t>
      </w:r>
    </w:p>
    <w:p w14:paraId="1F2EB5F0">
      <w:pPr>
        <w:pStyle w:val="32"/>
        <w:adjustRightInd w:val="0"/>
        <w:snapToGrid w:val="0"/>
        <w:spacing w:line="560" w:lineRule="exact"/>
        <w:ind w:left="0" w:firstLine="0"/>
        <w:rPr>
          <w:rFonts w:hint="eastAsia"/>
          <w:sz w:val="24"/>
          <w:szCs w:val="24"/>
          <w:u w:val="none"/>
        </w:rPr>
      </w:pPr>
      <w:r>
        <w:rPr>
          <w:rFonts w:hint="eastAsia"/>
          <w:sz w:val="24"/>
          <w:szCs w:val="24"/>
          <w:u w:val="none"/>
        </w:rPr>
        <w:t>14.2 对于采用货币报价的项目，开标一览表中的投标总报价应与投标报价明细表中的投标总报价一致，如不一致不作为无效投标处理，评标时以开标一览表中价格为准。</w:t>
      </w:r>
    </w:p>
    <w:p w14:paraId="3B2D3FC2">
      <w:pPr>
        <w:pStyle w:val="32"/>
        <w:adjustRightInd w:val="0"/>
        <w:snapToGrid w:val="0"/>
        <w:spacing w:line="560" w:lineRule="exact"/>
        <w:ind w:left="0" w:firstLine="0"/>
        <w:rPr>
          <w:rFonts w:hint="eastAsia"/>
          <w:sz w:val="24"/>
          <w:szCs w:val="24"/>
          <w:u w:val="none"/>
        </w:rPr>
      </w:pPr>
      <w:r>
        <w:rPr>
          <w:rFonts w:hint="eastAsia"/>
          <w:sz w:val="24"/>
          <w:szCs w:val="24"/>
          <w:u w:val="none"/>
        </w:rPr>
        <w:t>15.投标有效期</w:t>
      </w:r>
    </w:p>
    <w:p w14:paraId="4748CA01">
      <w:pPr>
        <w:pStyle w:val="32"/>
        <w:adjustRightInd w:val="0"/>
        <w:snapToGrid w:val="0"/>
        <w:spacing w:line="560" w:lineRule="exact"/>
        <w:ind w:left="0" w:firstLine="0"/>
        <w:rPr>
          <w:rFonts w:hint="eastAsia"/>
          <w:sz w:val="24"/>
          <w:szCs w:val="24"/>
          <w:u w:val="none"/>
        </w:rPr>
      </w:pPr>
      <w:r>
        <w:rPr>
          <w:rFonts w:hint="eastAsia"/>
          <w:sz w:val="24"/>
          <w:szCs w:val="24"/>
          <w:u w:val="none"/>
        </w:rPr>
        <w:t>15.1 投标有效期为招标公告规定的开标之日起六十天。投标有效期比规定短的将被视为未实质性响应招标文件而被拒绝。</w:t>
      </w:r>
    </w:p>
    <w:p w14:paraId="18433281">
      <w:pPr>
        <w:pStyle w:val="32"/>
        <w:adjustRightInd w:val="0"/>
        <w:snapToGrid w:val="0"/>
        <w:spacing w:line="560" w:lineRule="exact"/>
        <w:ind w:left="0" w:firstLine="0"/>
        <w:rPr>
          <w:rFonts w:hint="eastAsia"/>
          <w:sz w:val="24"/>
          <w:szCs w:val="24"/>
          <w:u w:val="none"/>
        </w:rPr>
      </w:pPr>
      <w:r>
        <w:rPr>
          <w:rFonts w:hint="eastAsia"/>
          <w:sz w:val="24"/>
          <w:szCs w:val="24"/>
          <w:u w:val="none"/>
        </w:rPr>
        <w:t>16.投标有效期的延长</w:t>
      </w:r>
    </w:p>
    <w:p w14:paraId="342AB46F">
      <w:pPr>
        <w:pStyle w:val="32"/>
        <w:adjustRightInd w:val="0"/>
        <w:snapToGrid w:val="0"/>
        <w:spacing w:line="560" w:lineRule="exact"/>
        <w:ind w:left="0" w:firstLine="0"/>
        <w:rPr>
          <w:rFonts w:hint="eastAsia"/>
          <w:sz w:val="24"/>
          <w:szCs w:val="24"/>
          <w:u w:val="none"/>
        </w:rPr>
      </w:pPr>
      <w:r>
        <w:rPr>
          <w:rFonts w:hint="eastAsia"/>
          <w:sz w:val="24"/>
          <w:szCs w:val="24"/>
          <w:u w:val="none"/>
        </w:rPr>
        <w:t>16.1 在特殊情况下，</w:t>
      </w:r>
      <w:r>
        <w:rPr>
          <w:rFonts w:hint="eastAsia"/>
          <w:sz w:val="24"/>
          <w:szCs w:val="24"/>
          <w:u w:val="none"/>
          <w:lang w:eastAsia="zh-CN"/>
        </w:rPr>
        <w:t>采购代理机构</w:t>
      </w:r>
      <w:r>
        <w:rPr>
          <w:rFonts w:hint="eastAsia"/>
          <w:sz w:val="24"/>
          <w:szCs w:val="24"/>
          <w:u w:val="none"/>
        </w:rPr>
        <w:t>于原投标有效期满之前，可向投标人提出延长投标有效期的要求。这种要求与答复均应采用书面形式。投标人可以拒绝</w:t>
      </w:r>
      <w:r>
        <w:rPr>
          <w:rFonts w:hint="eastAsia"/>
          <w:sz w:val="24"/>
          <w:szCs w:val="24"/>
          <w:u w:val="none"/>
          <w:lang w:eastAsia="zh-CN"/>
        </w:rPr>
        <w:t>采购代理机构</w:t>
      </w:r>
      <w:r>
        <w:rPr>
          <w:rFonts w:hint="eastAsia"/>
          <w:sz w:val="24"/>
          <w:szCs w:val="24"/>
          <w:u w:val="none"/>
        </w:rPr>
        <w:t>的这一要求而放弃投标。同意延长投标有效期的投标人既不能要求也不允许修改其投标文件，同时受投标有效期约束的所有权利与义务均延长至新的有效期满。</w:t>
      </w:r>
    </w:p>
    <w:p w14:paraId="7572984E">
      <w:pPr>
        <w:pStyle w:val="32"/>
        <w:adjustRightInd w:val="0"/>
        <w:snapToGrid w:val="0"/>
        <w:spacing w:line="560" w:lineRule="exact"/>
        <w:ind w:left="0" w:firstLine="0"/>
        <w:rPr>
          <w:rFonts w:hint="eastAsia"/>
          <w:sz w:val="24"/>
          <w:szCs w:val="24"/>
          <w:u w:val="none"/>
        </w:rPr>
      </w:pPr>
      <w:r>
        <w:rPr>
          <w:rFonts w:hint="eastAsia"/>
          <w:sz w:val="24"/>
          <w:szCs w:val="24"/>
          <w:u w:val="none"/>
        </w:rPr>
        <w:t>四、投标文件的递交</w:t>
      </w:r>
    </w:p>
    <w:p w14:paraId="66546DC9">
      <w:pPr>
        <w:pStyle w:val="32"/>
        <w:adjustRightInd w:val="0"/>
        <w:snapToGrid w:val="0"/>
        <w:spacing w:line="560" w:lineRule="exact"/>
        <w:ind w:left="0" w:firstLine="0"/>
        <w:rPr>
          <w:rFonts w:hint="eastAsia"/>
          <w:sz w:val="24"/>
          <w:szCs w:val="24"/>
          <w:u w:val="none"/>
        </w:rPr>
      </w:pPr>
      <w:r>
        <w:rPr>
          <w:rFonts w:hint="eastAsia"/>
          <w:sz w:val="24"/>
          <w:szCs w:val="24"/>
          <w:u w:val="none"/>
        </w:rPr>
        <w:t>17.投标文件的递交</w:t>
      </w:r>
    </w:p>
    <w:p w14:paraId="7653DCBC">
      <w:pPr>
        <w:pStyle w:val="32"/>
        <w:adjustRightInd w:val="0"/>
        <w:snapToGrid w:val="0"/>
        <w:spacing w:line="560" w:lineRule="exact"/>
        <w:ind w:left="0" w:firstLine="0"/>
        <w:rPr>
          <w:rFonts w:hint="eastAsia"/>
          <w:sz w:val="24"/>
          <w:szCs w:val="24"/>
          <w:u w:val="none"/>
        </w:rPr>
      </w:pPr>
      <w:r>
        <w:rPr>
          <w:rFonts w:hint="eastAsia"/>
          <w:sz w:val="24"/>
          <w:szCs w:val="24"/>
          <w:u w:val="none"/>
        </w:rPr>
        <w:t>17.1 投标人应当按照《操作手册》规定，在招标公告规定的投标截止时间前制作并上传电子投标文件。</w:t>
      </w:r>
    </w:p>
    <w:p w14:paraId="1D9A5A74">
      <w:pPr>
        <w:pStyle w:val="32"/>
        <w:adjustRightInd w:val="0"/>
        <w:snapToGrid w:val="0"/>
        <w:spacing w:line="560" w:lineRule="exact"/>
        <w:ind w:left="0" w:firstLine="0"/>
        <w:rPr>
          <w:rFonts w:hint="eastAsia"/>
          <w:sz w:val="24"/>
          <w:szCs w:val="24"/>
          <w:u w:val="none"/>
        </w:rPr>
      </w:pPr>
      <w:r>
        <w:rPr>
          <w:rFonts w:hint="eastAsia"/>
          <w:sz w:val="24"/>
          <w:szCs w:val="24"/>
          <w:u w:val="none"/>
        </w:rPr>
        <w:t>17.2 投标人应充分考虑网络环境、网络带宽等因素可能对投标产生的影响，如因投标人自身原因造成的电子投标文件上传不成功的，按照本招标文件第二章第25.1条规定做无效投标处理。</w:t>
      </w:r>
    </w:p>
    <w:p w14:paraId="67808184">
      <w:pPr>
        <w:pStyle w:val="32"/>
        <w:adjustRightInd w:val="0"/>
        <w:snapToGrid w:val="0"/>
        <w:spacing w:line="560" w:lineRule="exact"/>
        <w:ind w:left="0" w:firstLine="0"/>
        <w:rPr>
          <w:rFonts w:hint="eastAsia"/>
          <w:sz w:val="24"/>
          <w:szCs w:val="24"/>
          <w:u w:val="none"/>
        </w:rPr>
      </w:pPr>
      <w:r>
        <w:rPr>
          <w:rFonts w:hint="eastAsia"/>
          <w:sz w:val="24"/>
          <w:szCs w:val="24"/>
          <w:u w:val="none"/>
        </w:rPr>
        <w:t xml:space="preserve">17.3 </w:t>
      </w:r>
      <w:r>
        <w:rPr>
          <w:rFonts w:hint="eastAsia"/>
          <w:sz w:val="24"/>
          <w:szCs w:val="24"/>
          <w:u w:val="none"/>
          <w:lang w:eastAsia="zh-CN"/>
        </w:rPr>
        <w:t>采购代理机构</w:t>
      </w:r>
      <w:r>
        <w:rPr>
          <w:rFonts w:hint="eastAsia"/>
          <w:sz w:val="24"/>
          <w:szCs w:val="24"/>
          <w:u w:val="none"/>
        </w:rPr>
        <w:t>可以按照规定，通过修改招标文件酌情延长投标截止时间，在此情况下，投标人的所有权利和义务均以延长后新的截止时间为准。</w:t>
      </w:r>
    </w:p>
    <w:p w14:paraId="5DF794A1">
      <w:pPr>
        <w:pStyle w:val="32"/>
        <w:adjustRightInd w:val="0"/>
        <w:snapToGrid w:val="0"/>
        <w:spacing w:line="560" w:lineRule="exact"/>
        <w:ind w:left="0" w:firstLine="0"/>
        <w:rPr>
          <w:rFonts w:hint="eastAsia"/>
          <w:sz w:val="24"/>
          <w:szCs w:val="24"/>
          <w:u w:val="none"/>
        </w:rPr>
      </w:pPr>
      <w:r>
        <w:rPr>
          <w:rFonts w:hint="eastAsia"/>
          <w:sz w:val="24"/>
          <w:szCs w:val="24"/>
          <w:u w:val="none"/>
        </w:rPr>
        <w:t>18.投标文件的拒收</w:t>
      </w:r>
    </w:p>
    <w:p w14:paraId="5AC24275">
      <w:pPr>
        <w:pStyle w:val="32"/>
        <w:adjustRightInd w:val="0"/>
        <w:snapToGrid w:val="0"/>
        <w:spacing w:line="560" w:lineRule="exact"/>
        <w:ind w:left="0" w:firstLine="0"/>
        <w:rPr>
          <w:rFonts w:hint="eastAsia"/>
          <w:sz w:val="24"/>
          <w:szCs w:val="24"/>
          <w:u w:val="none"/>
        </w:rPr>
      </w:pPr>
      <w:r>
        <w:rPr>
          <w:rFonts w:hint="eastAsia"/>
          <w:sz w:val="24"/>
          <w:szCs w:val="24"/>
          <w:u w:val="none"/>
        </w:rPr>
        <w:t xml:space="preserve">18.1 </w:t>
      </w:r>
      <w:r>
        <w:rPr>
          <w:rFonts w:hint="eastAsia"/>
          <w:sz w:val="24"/>
          <w:szCs w:val="24"/>
          <w:u w:val="none"/>
          <w:lang w:eastAsia="zh-CN"/>
        </w:rPr>
        <w:t>采购代理机构</w:t>
      </w:r>
      <w:r>
        <w:rPr>
          <w:rFonts w:hint="eastAsia"/>
          <w:sz w:val="24"/>
          <w:szCs w:val="24"/>
          <w:u w:val="none"/>
        </w:rPr>
        <w:t>拒绝接收投标截止时间后上传的任何投标文件。</w:t>
      </w:r>
    </w:p>
    <w:p w14:paraId="163CEB6E">
      <w:pPr>
        <w:pStyle w:val="32"/>
        <w:adjustRightInd w:val="0"/>
        <w:snapToGrid w:val="0"/>
        <w:spacing w:line="560" w:lineRule="exact"/>
        <w:ind w:left="0" w:firstLine="0"/>
        <w:rPr>
          <w:rFonts w:hint="eastAsia"/>
          <w:sz w:val="24"/>
          <w:szCs w:val="24"/>
          <w:u w:val="none"/>
        </w:rPr>
      </w:pPr>
      <w:r>
        <w:rPr>
          <w:rFonts w:hint="eastAsia"/>
          <w:sz w:val="24"/>
          <w:szCs w:val="24"/>
          <w:u w:val="none"/>
        </w:rPr>
        <w:t>19.投标文件的撤回和修改</w:t>
      </w:r>
    </w:p>
    <w:p w14:paraId="2DB05049">
      <w:pPr>
        <w:pStyle w:val="32"/>
        <w:adjustRightInd w:val="0"/>
        <w:snapToGrid w:val="0"/>
        <w:spacing w:line="560" w:lineRule="exact"/>
        <w:ind w:left="0" w:firstLine="0"/>
        <w:rPr>
          <w:rFonts w:hint="eastAsia"/>
          <w:sz w:val="24"/>
          <w:szCs w:val="24"/>
          <w:u w:val="none"/>
        </w:rPr>
      </w:pPr>
      <w:r>
        <w:rPr>
          <w:rFonts w:hint="eastAsia"/>
          <w:sz w:val="24"/>
          <w:szCs w:val="24"/>
          <w:u w:val="none"/>
        </w:rPr>
        <w:t>19.1 投标文件的撤回</w:t>
      </w:r>
    </w:p>
    <w:p w14:paraId="366966C7">
      <w:pPr>
        <w:pStyle w:val="32"/>
        <w:adjustRightInd w:val="0"/>
        <w:snapToGrid w:val="0"/>
        <w:spacing w:line="560" w:lineRule="exact"/>
        <w:ind w:left="0" w:firstLine="0"/>
        <w:rPr>
          <w:rFonts w:hint="eastAsia"/>
          <w:sz w:val="24"/>
          <w:szCs w:val="24"/>
          <w:u w:val="none"/>
        </w:rPr>
      </w:pPr>
      <w:r>
        <w:rPr>
          <w:rFonts w:hint="eastAsia"/>
          <w:sz w:val="24"/>
          <w:szCs w:val="24"/>
          <w:u w:val="none"/>
        </w:rPr>
        <w:t>19.1.1 投标人可在投标截止时间前撤回其电子投标文件，具体操作方法见《操作手册》。</w:t>
      </w:r>
    </w:p>
    <w:p w14:paraId="5678947F">
      <w:pPr>
        <w:pStyle w:val="32"/>
        <w:adjustRightInd w:val="0"/>
        <w:snapToGrid w:val="0"/>
        <w:spacing w:line="560" w:lineRule="exact"/>
        <w:ind w:left="0" w:firstLine="0"/>
        <w:rPr>
          <w:rFonts w:hint="eastAsia"/>
          <w:sz w:val="24"/>
          <w:szCs w:val="24"/>
          <w:u w:val="none"/>
        </w:rPr>
      </w:pPr>
      <w:r>
        <w:rPr>
          <w:rFonts w:hint="eastAsia"/>
          <w:sz w:val="24"/>
          <w:szCs w:val="24"/>
          <w:u w:val="none"/>
        </w:rPr>
        <w:t>19.1.2 投标人撤回电子投标文件，则认为其不再参与本项目投标活动。</w:t>
      </w:r>
    </w:p>
    <w:p w14:paraId="15EC4100">
      <w:pPr>
        <w:pStyle w:val="32"/>
        <w:adjustRightInd w:val="0"/>
        <w:snapToGrid w:val="0"/>
        <w:spacing w:line="560" w:lineRule="exact"/>
        <w:ind w:left="0" w:firstLine="0"/>
        <w:rPr>
          <w:rFonts w:hint="eastAsia"/>
          <w:sz w:val="24"/>
          <w:szCs w:val="24"/>
          <w:u w:val="none"/>
        </w:rPr>
      </w:pPr>
      <w:r>
        <w:rPr>
          <w:rFonts w:hint="eastAsia"/>
          <w:sz w:val="24"/>
          <w:szCs w:val="24"/>
          <w:u w:val="none"/>
        </w:rPr>
        <w:t>19.2 投标文件的修改</w:t>
      </w:r>
    </w:p>
    <w:p w14:paraId="53AE9844">
      <w:pPr>
        <w:pStyle w:val="32"/>
        <w:adjustRightInd w:val="0"/>
        <w:snapToGrid w:val="0"/>
        <w:spacing w:line="560" w:lineRule="exact"/>
        <w:ind w:left="0" w:firstLine="0"/>
        <w:rPr>
          <w:rFonts w:hint="eastAsia"/>
          <w:sz w:val="24"/>
          <w:szCs w:val="24"/>
          <w:u w:val="none"/>
        </w:rPr>
      </w:pPr>
      <w:r>
        <w:rPr>
          <w:rFonts w:hint="eastAsia"/>
          <w:sz w:val="24"/>
          <w:szCs w:val="24"/>
          <w:u w:val="none"/>
        </w:rPr>
        <w:t>19.2.1 投标人可在投标截止时间前对其电子投标文件进行修改，具体操作方法见《操作手册》。</w:t>
      </w:r>
    </w:p>
    <w:p w14:paraId="0F2EB82E">
      <w:pPr>
        <w:pStyle w:val="32"/>
        <w:adjustRightInd w:val="0"/>
        <w:snapToGrid w:val="0"/>
        <w:spacing w:line="560" w:lineRule="exact"/>
        <w:ind w:left="0" w:firstLine="0"/>
        <w:rPr>
          <w:rFonts w:hint="eastAsia"/>
          <w:sz w:val="24"/>
          <w:szCs w:val="24"/>
          <w:u w:val="none"/>
        </w:rPr>
      </w:pPr>
      <w:r>
        <w:rPr>
          <w:rFonts w:hint="eastAsia"/>
          <w:sz w:val="24"/>
          <w:szCs w:val="24"/>
          <w:u w:val="none"/>
        </w:rPr>
        <w:t>19.2.2 投标截止时间之后，投标人不得对其电子投标文件作任何修改。</w:t>
      </w:r>
    </w:p>
    <w:p w14:paraId="1B996083">
      <w:pPr>
        <w:pStyle w:val="32"/>
        <w:adjustRightInd w:val="0"/>
        <w:snapToGrid w:val="0"/>
        <w:spacing w:line="560" w:lineRule="exact"/>
        <w:ind w:left="0" w:firstLine="0"/>
        <w:rPr>
          <w:rFonts w:hint="eastAsia"/>
          <w:sz w:val="24"/>
          <w:szCs w:val="24"/>
          <w:u w:val="none"/>
        </w:rPr>
      </w:pPr>
      <w:r>
        <w:rPr>
          <w:rFonts w:hint="eastAsia"/>
          <w:sz w:val="24"/>
          <w:szCs w:val="24"/>
          <w:u w:val="none"/>
        </w:rPr>
        <w:t>19.3 在投标截止时间至招标文件中规定的投标有效期满之间的这段时间内，投标人不得撤回其投标。</w:t>
      </w:r>
    </w:p>
    <w:p w14:paraId="65AAE9F5">
      <w:pPr>
        <w:pStyle w:val="32"/>
        <w:adjustRightInd w:val="0"/>
        <w:snapToGrid w:val="0"/>
        <w:spacing w:line="560" w:lineRule="exact"/>
        <w:ind w:left="0" w:firstLine="0"/>
        <w:rPr>
          <w:rFonts w:hint="eastAsia"/>
          <w:sz w:val="24"/>
          <w:szCs w:val="24"/>
          <w:u w:val="none"/>
        </w:rPr>
      </w:pPr>
      <w:r>
        <w:rPr>
          <w:rFonts w:hint="eastAsia"/>
          <w:sz w:val="24"/>
          <w:szCs w:val="24"/>
          <w:u w:val="none"/>
        </w:rPr>
        <w:t>五、开标与评标</w:t>
      </w:r>
    </w:p>
    <w:p w14:paraId="6C2A8180">
      <w:pPr>
        <w:pStyle w:val="32"/>
        <w:adjustRightInd w:val="0"/>
        <w:snapToGrid w:val="0"/>
        <w:spacing w:line="560" w:lineRule="exact"/>
        <w:ind w:left="0" w:firstLine="0"/>
        <w:rPr>
          <w:rFonts w:hint="eastAsia"/>
          <w:sz w:val="24"/>
          <w:szCs w:val="24"/>
          <w:u w:val="none"/>
        </w:rPr>
      </w:pPr>
      <w:r>
        <w:rPr>
          <w:rFonts w:hint="eastAsia"/>
          <w:sz w:val="24"/>
          <w:szCs w:val="24"/>
          <w:u w:val="none"/>
        </w:rPr>
        <w:t>20.开标</w:t>
      </w:r>
    </w:p>
    <w:p w14:paraId="0F5DD2F1">
      <w:pPr>
        <w:pStyle w:val="32"/>
        <w:adjustRightInd w:val="0"/>
        <w:snapToGrid w:val="0"/>
        <w:spacing w:line="560" w:lineRule="exact"/>
        <w:ind w:left="0" w:firstLine="0"/>
        <w:rPr>
          <w:rFonts w:hint="eastAsia"/>
          <w:sz w:val="24"/>
          <w:szCs w:val="24"/>
          <w:u w:val="none"/>
        </w:rPr>
      </w:pPr>
      <w:r>
        <w:rPr>
          <w:rFonts w:hint="eastAsia"/>
          <w:sz w:val="24"/>
          <w:szCs w:val="24"/>
          <w:u w:val="none"/>
        </w:rPr>
        <w:t xml:space="preserve">20.1 </w:t>
      </w:r>
      <w:r>
        <w:rPr>
          <w:rFonts w:hint="eastAsia"/>
          <w:sz w:val="24"/>
          <w:szCs w:val="24"/>
          <w:u w:val="none"/>
          <w:lang w:eastAsia="zh-CN"/>
        </w:rPr>
        <w:t>采购代理机构</w:t>
      </w:r>
      <w:r>
        <w:rPr>
          <w:rFonts w:hint="eastAsia"/>
          <w:sz w:val="24"/>
          <w:szCs w:val="24"/>
          <w:u w:val="none"/>
        </w:rPr>
        <w:t>在招标公告中规定的时间和地点组织公开开标。投标人按照《操作手册》规定参加开标活动，并在苏采云系统规定的时间内对投标文件进行解密。苏采云系统公布各投标人名称和投标价格。</w:t>
      </w:r>
    </w:p>
    <w:p w14:paraId="44E05B25">
      <w:pPr>
        <w:pStyle w:val="32"/>
        <w:adjustRightInd w:val="0"/>
        <w:snapToGrid w:val="0"/>
        <w:spacing w:line="560" w:lineRule="exact"/>
        <w:ind w:left="0" w:firstLine="0"/>
        <w:rPr>
          <w:rFonts w:hint="eastAsia"/>
          <w:sz w:val="24"/>
          <w:szCs w:val="24"/>
          <w:u w:val="none"/>
        </w:rPr>
      </w:pPr>
      <w:r>
        <w:rPr>
          <w:rFonts w:hint="eastAsia"/>
          <w:sz w:val="24"/>
          <w:szCs w:val="24"/>
          <w:u w:val="none"/>
        </w:rPr>
        <w:t>20.2 投标人在开标过程中涉及到的投标文件解密、开标结果确认等工作，应按照《操作手册》规定执行。</w:t>
      </w:r>
    </w:p>
    <w:p w14:paraId="751E1386">
      <w:pPr>
        <w:pStyle w:val="32"/>
        <w:adjustRightInd w:val="0"/>
        <w:snapToGrid w:val="0"/>
        <w:spacing w:line="560" w:lineRule="exact"/>
        <w:ind w:left="0" w:firstLine="0"/>
        <w:rPr>
          <w:rFonts w:hint="eastAsia"/>
          <w:sz w:val="24"/>
          <w:szCs w:val="24"/>
          <w:u w:val="none"/>
        </w:rPr>
      </w:pPr>
      <w:r>
        <w:rPr>
          <w:rFonts w:hint="eastAsia"/>
          <w:sz w:val="24"/>
          <w:szCs w:val="24"/>
          <w:u w:val="none"/>
        </w:rPr>
        <w:t>20.3 投标人如果对开标过程和开标结果有疑义，应当根据《操作手册》规定提出，苏采云系统中《开标记录表》公布后5分钟内未提出的，视同认可开标结果。</w:t>
      </w:r>
    </w:p>
    <w:p w14:paraId="349C8E15">
      <w:pPr>
        <w:pStyle w:val="32"/>
        <w:adjustRightInd w:val="0"/>
        <w:snapToGrid w:val="0"/>
        <w:spacing w:line="560" w:lineRule="exact"/>
        <w:ind w:left="0" w:firstLine="0"/>
        <w:rPr>
          <w:rFonts w:hint="eastAsia"/>
          <w:sz w:val="24"/>
          <w:szCs w:val="24"/>
          <w:u w:val="none"/>
        </w:rPr>
      </w:pPr>
      <w:r>
        <w:rPr>
          <w:rFonts w:hint="eastAsia"/>
          <w:sz w:val="24"/>
          <w:szCs w:val="24"/>
          <w:u w:val="none"/>
        </w:rPr>
        <w:t>21.评标</w:t>
      </w:r>
    </w:p>
    <w:p w14:paraId="12CE6AF1">
      <w:pPr>
        <w:pStyle w:val="32"/>
        <w:adjustRightInd w:val="0"/>
        <w:snapToGrid w:val="0"/>
        <w:spacing w:line="560" w:lineRule="exact"/>
        <w:ind w:left="0" w:firstLine="0"/>
        <w:rPr>
          <w:rFonts w:hint="eastAsia"/>
          <w:sz w:val="24"/>
          <w:szCs w:val="24"/>
          <w:u w:val="none"/>
        </w:rPr>
      </w:pPr>
      <w:r>
        <w:rPr>
          <w:rFonts w:hint="eastAsia"/>
          <w:sz w:val="24"/>
          <w:szCs w:val="24"/>
          <w:u w:val="none"/>
        </w:rPr>
        <w:t>21.1 评标由</w:t>
      </w:r>
      <w:r>
        <w:rPr>
          <w:rFonts w:hint="eastAsia"/>
          <w:sz w:val="24"/>
          <w:szCs w:val="24"/>
          <w:u w:val="none"/>
          <w:lang w:eastAsia="zh-CN"/>
        </w:rPr>
        <w:t>采购代理机构</w:t>
      </w:r>
      <w:r>
        <w:rPr>
          <w:rFonts w:hint="eastAsia"/>
          <w:sz w:val="24"/>
          <w:szCs w:val="24"/>
          <w:u w:val="none"/>
        </w:rPr>
        <w:t>组织评标委员会（以下简称“评委会”）进行。</w:t>
      </w:r>
    </w:p>
    <w:p w14:paraId="4A0B599A">
      <w:pPr>
        <w:pStyle w:val="32"/>
        <w:adjustRightInd w:val="0"/>
        <w:snapToGrid w:val="0"/>
        <w:spacing w:line="560" w:lineRule="exact"/>
        <w:ind w:left="0" w:firstLine="0"/>
        <w:rPr>
          <w:rFonts w:hint="eastAsia"/>
          <w:sz w:val="24"/>
          <w:szCs w:val="24"/>
          <w:u w:val="none"/>
        </w:rPr>
      </w:pPr>
      <w:r>
        <w:rPr>
          <w:rFonts w:hint="eastAsia"/>
          <w:sz w:val="24"/>
          <w:szCs w:val="24"/>
          <w:u w:val="none"/>
        </w:rPr>
        <w:t>21.2 评委会由采购人代表和有关技术、经济等方面的专家组成，且人员构成符合政府采购有关规定。</w:t>
      </w:r>
    </w:p>
    <w:p w14:paraId="261184F9">
      <w:pPr>
        <w:pStyle w:val="32"/>
        <w:adjustRightInd w:val="0"/>
        <w:snapToGrid w:val="0"/>
        <w:spacing w:line="560" w:lineRule="exact"/>
        <w:ind w:left="0" w:firstLine="0"/>
        <w:rPr>
          <w:rFonts w:hint="eastAsia"/>
          <w:sz w:val="24"/>
          <w:szCs w:val="24"/>
          <w:u w:val="none"/>
        </w:rPr>
      </w:pPr>
      <w:r>
        <w:rPr>
          <w:rFonts w:hint="eastAsia"/>
          <w:sz w:val="24"/>
          <w:szCs w:val="24"/>
          <w:u w:val="none"/>
        </w:rPr>
        <w:t>21.3 评委会独立工作，负责评审所有投标文件并推荐中标候选人，或根据采购人授权直接确定中标人。</w:t>
      </w:r>
    </w:p>
    <w:p w14:paraId="30B6B248">
      <w:pPr>
        <w:pStyle w:val="32"/>
        <w:adjustRightInd w:val="0"/>
        <w:snapToGrid w:val="0"/>
        <w:spacing w:line="560" w:lineRule="exact"/>
        <w:ind w:left="0" w:firstLine="0"/>
        <w:rPr>
          <w:rFonts w:hint="eastAsia"/>
          <w:sz w:val="24"/>
          <w:szCs w:val="24"/>
          <w:u w:val="none"/>
        </w:rPr>
      </w:pPr>
      <w:r>
        <w:rPr>
          <w:rFonts w:hint="eastAsia"/>
          <w:sz w:val="24"/>
          <w:szCs w:val="24"/>
          <w:u w:val="none"/>
        </w:rPr>
        <w:t>22.评标过程的保密与公正</w:t>
      </w:r>
    </w:p>
    <w:p w14:paraId="69EC8722">
      <w:pPr>
        <w:pStyle w:val="32"/>
        <w:adjustRightInd w:val="0"/>
        <w:snapToGrid w:val="0"/>
        <w:spacing w:line="560" w:lineRule="exact"/>
        <w:ind w:left="0" w:firstLine="0"/>
        <w:rPr>
          <w:rFonts w:hint="eastAsia"/>
          <w:sz w:val="24"/>
          <w:szCs w:val="24"/>
          <w:u w:val="none"/>
        </w:rPr>
      </w:pPr>
      <w:r>
        <w:rPr>
          <w:rFonts w:hint="eastAsia"/>
          <w:sz w:val="24"/>
          <w:szCs w:val="24"/>
          <w:u w:val="none"/>
        </w:rPr>
        <w:t>22.1 凡是与审查、澄清、评价和比较投标的有关资料以及授标建议等，采购人、评委、</w:t>
      </w:r>
      <w:r>
        <w:rPr>
          <w:rFonts w:hint="eastAsia"/>
          <w:sz w:val="24"/>
          <w:szCs w:val="24"/>
          <w:u w:val="none"/>
          <w:lang w:eastAsia="zh-CN"/>
        </w:rPr>
        <w:t>采购代理机构</w:t>
      </w:r>
      <w:r>
        <w:rPr>
          <w:rFonts w:hint="eastAsia"/>
          <w:sz w:val="24"/>
          <w:szCs w:val="24"/>
          <w:u w:val="none"/>
        </w:rPr>
        <w:t>均不得向投标人或与评标无关的其他人员透露。</w:t>
      </w:r>
    </w:p>
    <w:p w14:paraId="485076FB">
      <w:pPr>
        <w:pStyle w:val="32"/>
        <w:adjustRightInd w:val="0"/>
        <w:snapToGrid w:val="0"/>
        <w:spacing w:line="560" w:lineRule="exact"/>
        <w:ind w:left="0" w:firstLine="0"/>
        <w:rPr>
          <w:rFonts w:hint="eastAsia"/>
          <w:sz w:val="24"/>
          <w:szCs w:val="24"/>
          <w:u w:val="none"/>
        </w:rPr>
      </w:pPr>
      <w:r>
        <w:rPr>
          <w:rFonts w:hint="eastAsia"/>
          <w:sz w:val="24"/>
          <w:szCs w:val="24"/>
          <w:u w:val="none"/>
        </w:rPr>
        <w:t>22.2 投标人不得以任何方式影响评标，否则其投标文件将被作为无效投标文件。</w:t>
      </w:r>
    </w:p>
    <w:p w14:paraId="3F98F571">
      <w:pPr>
        <w:pStyle w:val="32"/>
        <w:adjustRightInd w:val="0"/>
        <w:snapToGrid w:val="0"/>
        <w:spacing w:line="560" w:lineRule="exact"/>
        <w:ind w:left="0" w:firstLine="0"/>
        <w:rPr>
          <w:rFonts w:hint="eastAsia"/>
          <w:sz w:val="24"/>
          <w:szCs w:val="24"/>
          <w:u w:val="none"/>
        </w:rPr>
      </w:pPr>
      <w:r>
        <w:rPr>
          <w:rFonts w:hint="eastAsia"/>
          <w:sz w:val="24"/>
          <w:szCs w:val="24"/>
          <w:u w:val="none"/>
        </w:rPr>
        <w:t xml:space="preserve">22.3 </w:t>
      </w:r>
      <w:r>
        <w:rPr>
          <w:rFonts w:hint="eastAsia"/>
          <w:sz w:val="24"/>
          <w:szCs w:val="24"/>
          <w:u w:val="none"/>
          <w:lang w:eastAsia="zh-CN"/>
        </w:rPr>
        <w:t>采购代理机构</w:t>
      </w:r>
      <w:r>
        <w:rPr>
          <w:rFonts w:hint="eastAsia"/>
          <w:sz w:val="24"/>
          <w:szCs w:val="24"/>
          <w:u w:val="none"/>
        </w:rPr>
        <w:t>和评委会不向未中标的投标人解释未中标原因，也不公布评标过程中的相关细节。</w:t>
      </w:r>
    </w:p>
    <w:p w14:paraId="6C2CE280">
      <w:pPr>
        <w:pStyle w:val="32"/>
        <w:adjustRightInd w:val="0"/>
        <w:snapToGrid w:val="0"/>
        <w:spacing w:line="560" w:lineRule="exact"/>
        <w:ind w:left="0" w:firstLine="0"/>
        <w:rPr>
          <w:rFonts w:hint="eastAsia"/>
          <w:sz w:val="24"/>
          <w:szCs w:val="24"/>
          <w:u w:val="none"/>
        </w:rPr>
      </w:pPr>
      <w:r>
        <w:rPr>
          <w:rFonts w:hint="eastAsia"/>
          <w:sz w:val="24"/>
          <w:szCs w:val="24"/>
          <w:u w:val="none"/>
        </w:rPr>
        <w:t>22.4 采用综合评分法的项目，未中标的投标人可于中标结果公告期限届满之日起通过苏采云系统查看本单位的评审得分及排名情况。</w:t>
      </w:r>
    </w:p>
    <w:p w14:paraId="395B1447">
      <w:pPr>
        <w:pStyle w:val="32"/>
        <w:adjustRightInd w:val="0"/>
        <w:snapToGrid w:val="0"/>
        <w:spacing w:line="560" w:lineRule="exact"/>
        <w:ind w:left="0" w:firstLine="0"/>
        <w:rPr>
          <w:rFonts w:hint="eastAsia"/>
          <w:sz w:val="24"/>
          <w:szCs w:val="24"/>
          <w:u w:val="none"/>
        </w:rPr>
      </w:pPr>
      <w:r>
        <w:rPr>
          <w:rFonts w:hint="eastAsia"/>
          <w:sz w:val="24"/>
          <w:szCs w:val="24"/>
          <w:u w:val="none"/>
        </w:rPr>
        <w:t>23.投标文件的澄清</w:t>
      </w:r>
    </w:p>
    <w:p w14:paraId="7AC6A585">
      <w:pPr>
        <w:pStyle w:val="32"/>
        <w:adjustRightInd w:val="0"/>
        <w:snapToGrid w:val="0"/>
        <w:spacing w:line="560" w:lineRule="exact"/>
        <w:ind w:left="0" w:firstLine="0"/>
        <w:rPr>
          <w:rFonts w:hint="eastAsia"/>
          <w:sz w:val="24"/>
          <w:szCs w:val="24"/>
          <w:u w:val="none"/>
        </w:rPr>
      </w:pPr>
      <w:r>
        <w:rPr>
          <w:rFonts w:hint="eastAsia"/>
          <w:sz w:val="24"/>
          <w:szCs w:val="24"/>
          <w:u w:val="none"/>
        </w:rPr>
        <w:t>23.1 评标期间，评委会对投标文件中含义不明确、同类问题表述不一致或者有明显文字和计算错误的内容，有权要求投标人作出必要的澄清、说明或者补正。</w:t>
      </w:r>
    </w:p>
    <w:p w14:paraId="7C07C670">
      <w:pPr>
        <w:pStyle w:val="32"/>
        <w:adjustRightInd w:val="0"/>
        <w:snapToGrid w:val="0"/>
        <w:spacing w:line="560" w:lineRule="exact"/>
        <w:ind w:left="0" w:firstLine="0"/>
        <w:rPr>
          <w:rFonts w:hint="eastAsia"/>
          <w:sz w:val="24"/>
          <w:szCs w:val="24"/>
          <w:u w:val="none"/>
        </w:rPr>
      </w:pPr>
      <w:r>
        <w:rPr>
          <w:rFonts w:hint="eastAsia"/>
          <w:sz w:val="24"/>
          <w:szCs w:val="24"/>
          <w:u w:val="none"/>
        </w:rPr>
        <w:t>投标人的澄清、说明或者补正不得超出投标文件的范围或者改变投标文件的实质性内容。</w:t>
      </w:r>
    </w:p>
    <w:p w14:paraId="2C65A971">
      <w:pPr>
        <w:pStyle w:val="32"/>
        <w:adjustRightInd w:val="0"/>
        <w:snapToGrid w:val="0"/>
        <w:spacing w:line="560" w:lineRule="exact"/>
        <w:ind w:left="0" w:firstLine="0"/>
        <w:rPr>
          <w:rFonts w:hint="eastAsia"/>
          <w:sz w:val="24"/>
          <w:szCs w:val="24"/>
          <w:u w:val="none"/>
        </w:rPr>
      </w:pPr>
      <w:r>
        <w:rPr>
          <w:rFonts w:hint="eastAsia"/>
          <w:sz w:val="24"/>
          <w:szCs w:val="24"/>
          <w:u w:val="none"/>
        </w:rPr>
        <w:t>评委会并非对每个投标人都做澄清要求。</w:t>
      </w:r>
    </w:p>
    <w:p w14:paraId="1BF3A9D8">
      <w:pPr>
        <w:pStyle w:val="32"/>
        <w:adjustRightInd w:val="0"/>
        <w:snapToGrid w:val="0"/>
        <w:spacing w:line="560" w:lineRule="exact"/>
        <w:ind w:left="0" w:firstLine="0"/>
        <w:rPr>
          <w:rFonts w:hint="eastAsia"/>
          <w:sz w:val="24"/>
          <w:szCs w:val="24"/>
          <w:u w:val="none"/>
        </w:rPr>
      </w:pPr>
      <w:r>
        <w:rPr>
          <w:rFonts w:hint="eastAsia"/>
          <w:sz w:val="24"/>
          <w:szCs w:val="24"/>
          <w:u w:val="none"/>
        </w:rPr>
        <w:t>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7D1F8D76">
      <w:pPr>
        <w:pStyle w:val="32"/>
        <w:adjustRightInd w:val="0"/>
        <w:snapToGrid w:val="0"/>
        <w:spacing w:line="560" w:lineRule="exact"/>
        <w:ind w:left="0" w:firstLine="0"/>
        <w:rPr>
          <w:rFonts w:hint="eastAsia"/>
          <w:sz w:val="24"/>
          <w:szCs w:val="24"/>
          <w:u w:val="none"/>
        </w:rPr>
      </w:pPr>
      <w:r>
        <w:rPr>
          <w:rFonts w:hint="eastAsia"/>
          <w:sz w:val="24"/>
          <w:szCs w:val="24"/>
          <w:u w:val="none"/>
        </w:rPr>
        <w:t>23.3 接到评委会澄清、说明和补正要求的，投标人如未按规定作出澄清、说明和补正，其风险由投标人自行承担。</w:t>
      </w:r>
    </w:p>
    <w:p w14:paraId="53769F59">
      <w:pPr>
        <w:pStyle w:val="32"/>
        <w:adjustRightInd w:val="0"/>
        <w:snapToGrid w:val="0"/>
        <w:spacing w:line="560" w:lineRule="exact"/>
        <w:ind w:left="0" w:firstLine="0"/>
        <w:rPr>
          <w:rFonts w:hint="eastAsia"/>
          <w:sz w:val="24"/>
          <w:szCs w:val="24"/>
          <w:u w:val="none"/>
        </w:rPr>
      </w:pPr>
      <w:r>
        <w:rPr>
          <w:rFonts w:hint="eastAsia"/>
          <w:sz w:val="24"/>
          <w:szCs w:val="24"/>
          <w:u w:val="none"/>
        </w:rPr>
        <w:t>24.投标文件的审查</w:t>
      </w:r>
    </w:p>
    <w:p w14:paraId="2500A977">
      <w:pPr>
        <w:pStyle w:val="32"/>
        <w:adjustRightInd w:val="0"/>
        <w:snapToGrid w:val="0"/>
        <w:spacing w:line="560" w:lineRule="exact"/>
        <w:ind w:left="0" w:firstLine="0"/>
        <w:rPr>
          <w:rFonts w:hint="eastAsia"/>
          <w:sz w:val="24"/>
          <w:szCs w:val="24"/>
          <w:u w:val="none"/>
        </w:rPr>
      </w:pPr>
      <w:r>
        <w:rPr>
          <w:rFonts w:hint="eastAsia"/>
          <w:sz w:val="24"/>
          <w:szCs w:val="24"/>
          <w:u w:val="none"/>
        </w:rPr>
        <w:t>24.1 投标文件审查分为资格审查和符合性审查。</w:t>
      </w:r>
    </w:p>
    <w:p w14:paraId="5D7E2FFD">
      <w:pPr>
        <w:pStyle w:val="32"/>
        <w:adjustRightInd w:val="0"/>
        <w:snapToGrid w:val="0"/>
        <w:spacing w:line="560" w:lineRule="exact"/>
        <w:ind w:left="0" w:firstLine="0"/>
        <w:rPr>
          <w:rFonts w:hint="eastAsia"/>
          <w:sz w:val="24"/>
          <w:szCs w:val="24"/>
          <w:u w:val="none"/>
        </w:rPr>
      </w:pPr>
      <w:r>
        <w:rPr>
          <w:rFonts w:hint="eastAsia"/>
          <w:sz w:val="24"/>
          <w:szCs w:val="24"/>
          <w:u w:val="none"/>
        </w:rPr>
        <w:t>24.1.1 资格审查。由</w:t>
      </w:r>
      <w:r>
        <w:rPr>
          <w:rFonts w:hint="eastAsia"/>
          <w:sz w:val="24"/>
          <w:szCs w:val="24"/>
          <w:u w:val="none"/>
          <w:lang w:val="en-US" w:eastAsia="zh-CN"/>
        </w:rPr>
        <w:t>代理机构</w:t>
      </w:r>
      <w:r>
        <w:rPr>
          <w:rFonts w:hint="eastAsia"/>
          <w:sz w:val="24"/>
          <w:szCs w:val="24"/>
          <w:u w:val="none"/>
        </w:rPr>
        <w:t>对投标文件中的资格证明文件进行审查，并向评委会反馈审查结论。</w:t>
      </w:r>
    </w:p>
    <w:p w14:paraId="62AF0344">
      <w:pPr>
        <w:pStyle w:val="32"/>
        <w:adjustRightInd w:val="0"/>
        <w:snapToGrid w:val="0"/>
        <w:spacing w:line="560" w:lineRule="exact"/>
        <w:ind w:left="0" w:firstLine="0"/>
        <w:rPr>
          <w:rFonts w:hint="eastAsia"/>
          <w:sz w:val="24"/>
          <w:szCs w:val="24"/>
          <w:u w:val="none"/>
        </w:rPr>
      </w:pPr>
      <w:r>
        <w:rPr>
          <w:rFonts w:hint="eastAsia"/>
          <w:sz w:val="24"/>
          <w:szCs w:val="24"/>
          <w:u w:val="none"/>
        </w:rPr>
        <w:t>采购人进行资格审查时，将在“信用中国”网站（www.creditchina.gov.cn）查询投标人的信用记录，以确定投标人是否具备投标资格，查询结果留存并归档。</w:t>
      </w:r>
    </w:p>
    <w:p w14:paraId="1F3F8B77">
      <w:pPr>
        <w:pStyle w:val="32"/>
        <w:adjustRightInd w:val="0"/>
        <w:snapToGrid w:val="0"/>
        <w:spacing w:line="560" w:lineRule="exact"/>
        <w:ind w:left="0" w:firstLine="0"/>
        <w:rPr>
          <w:rFonts w:hint="eastAsia"/>
          <w:sz w:val="24"/>
          <w:szCs w:val="24"/>
          <w:u w:val="none"/>
        </w:rPr>
      </w:pPr>
      <w:r>
        <w:rPr>
          <w:rFonts w:hint="eastAsia"/>
          <w:sz w:val="24"/>
          <w:szCs w:val="24"/>
          <w:u w:val="none"/>
        </w:rPr>
        <w:t>接受联合体的项目，联合体成员存在不良信用记录的，视同联合体存在不良信用记录。</w:t>
      </w:r>
    </w:p>
    <w:p w14:paraId="4AB9CE8F">
      <w:pPr>
        <w:pStyle w:val="32"/>
        <w:adjustRightInd w:val="0"/>
        <w:snapToGrid w:val="0"/>
        <w:spacing w:line="560" w:lineRule="exact"/>
        <w:ind w:left="0" w:firstLine="0"/>
        <w:rPr>
          <w:rFonts w:hint="eastAsia"/>
          <w:sz w:val="24"/>
          <w:szCs w:val="24"/>
          <w:u w:val="none"/>
        </w:rPr>
      </w:pPr>
      <w:r>
        <w:rPr>
          <w:rFonts w:hint="eastAsia"/>
          <w:sz w:val="24"/>
          <w:szCs w:val="24"/>
          <w:u w:val="none"/>
        </w:rPr>
        <w:t>24.1.2 符合性审查。依据招标文件的规定，由评委会从有效性、完整性和对招标文件的响应程度等方面对投标文件进行审查，以确定是否对招标文件的实质性要求作出响应。</w:t>
      </w:r>
    </w:p>
    <w:p w14:paraId="10854C13">
      <w:pPr>
        <w:pStyle w:val="32"/>
        <w:adjustRightInd w:val="0"/>
        <w:snapToGrid w:val="0"/>
        <w:spacing w:line="560" w:lineRule="exact"/>
        <w:ind w:left="0" w:firstLine="0"/>
        <w:rPr>
          <w:rFonts w:hint="eastAsia"/>
          <w:sz w:val="24"/>
          <w:szCs w:val="24"/>
          <w:u w:val="none"/>
        </w:rPr>
      </w:pPr>
      <w:r>
        <w:rPr>
          <w:rFonts w:hint="eastAsia"/>
          <w:sz w:val="24"/>
          <w:szCs w:val="24"/>
          <w:u w:val="none"/>
        </w:rPr>
        <w:t>24.1.3 未通过资格审查或符合性审查的投标人，</w:t>
      </w:r>
      <w:r>
        <w:rPr>
          <w:rFonts w:hint="eastAsia"/>
          <w:sz w:val="24"/>
          <w:szCs w:val="24"/>
          <w:u w:val="none"/>
          <w:lang w:eastAsia="zh-CN"/>
        </w:rPr>
        <w:t>采购代理机构</w:t>
      </w:r>
      <w:r>
        <w:rPr>
          <w:rFonts w:hint="eastAsia"/>
          <w:sz w:val="24"/>
          <w:szCs w:val="24"/>
          <w:u w:val="none"/>
        </w:rPr>
        <w:t>将通过苏采云系统告知其具体原因，评标结束后不再接受有关询问。</w:t>
      </w:r>
    </w:p>
    <w:p w14:paraId="7FD2E688">
      <w:pPr>
        <w:pStyle w:val="32"/>
        <w:adjustRightInd w:val="0"/>
        <w:snapToGrid w:val="0"/>
        <w:spacing w:line="560" w:lineRule="exact"/>
        <w:ind w:left="0" w:firstLine="0"/>
        <w:rPr>
          <w:rFonts w:hint="eastAsia"/>
          <w:sz w:val="24"/>
          <w:szCs w:val="24"/>
          <w:u w:val="none"/>
        </w:rPr>
      </w:pPr>
      <w:r>
        <w:rPr>
          <w:rFonts w:hint="eastAsia"/>
          <w:sz w:val="24"/>
          <w:szCs w:val="24"/>
          <w:u w:val="none"/>
        </w:rPr>
        <w:t>24.2 评委会仅对实质性响应招标文件要求的投标文件进行详细评审。实质性响应的投标文件应该是与招标文件要求的全部条款、条件和规格相符，没有重大偏离或保留的文件。</w:t>
      </w:r>
    </w:p>
    <w:p w14:paraId="4CB33997">
      <w:pPr>
        <w:pStyle w:val="32"/>
        <w:adjustRightInd w:val="0"/>
        <w:snapToGrid w:val="0"/>
        <w:spacing w:line="560" w:lineRule="exact"/>
        <w:ind w:left="0" w:firstLine="0"/>
        <w:rPr>
          <w:rFonts w:hint="eastAsia"/>
          <w:sz w:val="24"/>
          <w:szCs w:val="24"/>
          <w:u w:val="none"/>
        </w:rPr>
      </w:pPr>
      <w:r>
        <w:rPr>
          <w:rFonts w:hint="eastAsia"/>
          <w:sz w:val="24"/>
          <w:szCs w:val="24"/>
          <w:u w:val="none"/>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4C7D2A3C">
      <w:pPr>
        <w:pStyle w:val="32"/>
        <w:adjustRightInd w:val="0"/>
        <w:snapToGrid w:val="0"/>
        <w:spacing w:line="560" w:lineRule="exact"/>
        <w:ind w:left="0" w:firstLine="0"/>
        <w:rPr>
          <w:rFonts w:hint="eastAsia"/>
          <w:sz w:val="24"/>
          <w:szCs w:val="24"/>
          <w:u w:val="none"/>
        </w:rPr>
      </w:pPr>
      <w:r>
        <w:rPr>
          <w:rFonts w:hint="eastAsia"/>
          <w:sz w:val="24"/>
          <w:szCs w:val="24"/>
          <w:u w:val="none"/>
        </w:rPr>
        <w:t>24.3 如果投标文件实质上没有响应招标文件的要求，评委会将予以拒绝，投标人不得通过修改或撤销不合要求的偏离或保留而使其投标成为实质性响应的投标。</w:t>
      </w:r>
    </w:p>
    <w:p w14:paraId="7E1D3C27">
      <w:pPr>
        <w:pStyle w:val="32"/>
        <w:adjustRightInd w:val="0"/>
        <w:snapToGrid w:val="0"/>
        <w:spacing w:line="560" w:lineRule="exact"/>
        <w:ind w:left="0" w:firstLine="0"/>
        <w:rPr>
          <w:rFonts w:hint="eastAsia"/>
          <w:sz w:val="24"/>
          <w:szCs w:val="24"/>
          <w:u w:val="none"/>
        </w:rPr>
      </w:pPr>
      <w:r>
        <w:rPr>
          <w:rFonts w:hint="eastAsia"/>
          <w:sz w:val="24"/>
          <w:szCs w:val="24"/>
          <w:u w:val="none"/>
        </w:rPr>
        <w:t>24.4 评委会将对确定为实质性响应的投标进行进一步审核，确定其是否有计算上或累加上的算术错误。修正错误的原则如下：</w:t>
      </w:r>
    </w:p>
    <w:p w14:paraId="2E906E78">
      <w:pPr>
        <w:pStyle w:val="32"/>
        <w:adjustRightInd w:val="0"/>
        <w:snapToGrid w:val="0"/>
        <w:spacing w:line="560" w:lineRule="exact"/>
        <w:ind w:left="0" w:firstLine="0"/>
        <w:rPr>
          <w:rFonts w:hint="eastAsia"/>
          <w:sz w:val="24"/>
          <w:szCs w:val="24"/>
          <w:u w:val="none"/>
        </w:rPr>
      </w:pPr>
      <w:r>
        <w:rPr>
          <w:rFonts w:hint="eastAsia"/>
          <w:sz w:val="24"/>
          <w:szCs w:val="24"/>
          <w:u w:val="none"/>
        </w:rPr>
        <w:t>（1）投标文件中开标一览表内容与投标文件中相应内容不一致的，以开标一览表为准；</w:t>
      </w:r>
    </w:p>
    <w:p w14:paraId="6D24C17F">
      <w:pPr>
        <w:pStyle w:val="32"/>
        <w:adjustRightInd w:val="0"/>
        <w:snapToGrid w:val="0"/>
        <w:spacing w:line="560" w:lineRule="exact"/>
        <w:ind w:left="0" w:firstLine="0"/>
        <w:rPr>
          <w:rFonts w:hint="eastAsia"/>
          <w:sz w:val="24"/>
          <w:szCs w:val="24"/>
          <w:u w:val="none"/>
        </w:rPr>
      </w:pPr>
      <w:r>
        <w:rPr>
          <w:rFonts w:hint="eastAsia"/>
          <w:sz w:val="24"/>
          <w:szCs w:val="24"/>
          <w:u w:val="none"/>
        </w:rPr>
        <w:t>（2）大写金额和小写金额不一致的，以大写金额为准；</w:t>
      </w:r>
    </w:p>
    <w:p w14:paraId="5947563E">
      <w:pPr>
        <w:pStyle w:val="32"/>
        <w:adjustRightInd w:val="0"/>
        <w:snapToGrid w:val="0"/>
        <w:spacing w:line="560" w:lineRule="exact"/>
        <w:ind w:left="0" w:firstLine="0"/>
        <w:rPr>
          <w:rFonts w:hint="eastAsia"/>
          <w:sz w:val="24"/>
          <w:szCs w:val="24"/>
          <w:u w:val="none"/>
        </w:rPr>
      </w:pPr>
      <w:r>
        <w:rPr>
          <w:rFonts w:hint="eastAsia"/>
          <w:sz w:val="24"/>
          <w:szCs w:val="24"/>
          <w:u w:val="none"/>
        </w:rPr>
        <w:t>（3）单价金额小数点或者百分比有明显错位的，以开标一览表的总价为准，并修改单价；</w:t>
      </w:r>
    </w:p>
    <w:p w14:paraId="202B7AC9">
      <w:pPr>
        <w:pStyle w:val="32"/>
        <w:adjustRightInd w:val="0"/>
        <w:snapToGrid w:val="0"/>
        <w:spacing w:line="560" w:lineRule="exact"/>
        <w:ind w:left="0" w:firstLine="0"/>
        <w:rPr>
          <w:rFonts w:hint="eastAsia"/>
          <w:sz w:val="24"/>
          <w:szCs w:val="24"/>
          <w:u w:val="none"/>
        </w:rPr>
      </w:pPr>
      <w:r>
        <w:rPr>
          <w:rFonts w:hint="eastAsia"/>
          <w:sz w:val="24"/>
          <w:szCs w:val="24"/>
          <w:u w:val="none"/>
        </w:rPr>
        <w:t>（4）总价金额与按单价汇总金额不一致的，以单价金额计算结果为准。</w:t>
      </w:r>
    </w:p>
    <w:p w14:paraId="654EF9C3">
      <w:pPr>
        <w:pStyle w:val="32"/>
        <w:adjustRightInd w:val="0"/>
        <w:snapToGrid w:val="0"/>
        <w:spacing w:line="560" w:lineRule="exact"/>
        <w:ind w:left="0" w:firstLine="0"/>
        <w:rPr>
          <w:rFonts w:hint="eastAsia"/>
          <w:sz w:val="24"/>
          <w:szCs w:val="24"/>
          <w:u w:val="none"/>
        </w:rPr>
      </w:pPr>
      <w:r>
        <w:rPr>
          <w:rFonts w:hint="eastAsia"/>
          <w:sz w:val="24"/>
          <w:szCs w:val="24"/>
          <w:u w:val="none"/>
        </w:rPr>
        <w:t>同时出现两种以上错误的，按照前款规定的顺序修正。</w:t>
      </w:r>
    </w:p>
    <w:p w14:paraId="3840E197">
      <w:pPr>
        <w:pStyle w:val="32"/>
        <w:adjustRightInd w:val="0"/>
        <w:snapToGrid w:val="0"/>
        <w:spacing w:line="560" w:lineRule="exact"/>
        <w:ind w:left="0" w:firstLine="0"/>
        <w:rPr>
          <w:rFonts w:hint="eastAsia"/>
          <w:sz w:val="24"/>
          <w:szCs w:val="24"/>
          <w:u w:val="none"/>
        </w:rPr>
      </w:pPr>
      <w:r>
        <w:rPr>
          <w:rFonts w:hint="eastAsia"/>
          <w:sz w:val="24"/>
          <w:szCs w:val="24"/>
          <w:u w:val="none"/>
        </w:rPr>
        <w:t>24.5 评委会将按上述修正错误的方法调整投标文件中的投标报价，并通过苏采云系统告知投标人，调整后的价格对投标人具有约束力。如果投标人不接受修正后的价格，则其投标将被拒绝。</w:t>
      </w:r>
    </w:p>
    <w:p w14:paraId="1EC1FA32">
      <w:pPr>
        <w:pStyle w:val="32"/>
        <w:adjustRightInd w:val="0"/>
        <w:snapToGrid w:val="0"/>
        <w:spacing w:line="560" w:lineRule="exact"/>
        <w:ind w:left="0" w:firstLine="0"/>
        <w:rPr>
          <w:rFonts w:hint="eastAsia"/>
          <w:sz w:val="24"/>
          <w:szCs w:val="24"/>
          <w:u w:val="none"/>
        </w:rPr>
      </w:pPr>
      <w:r>
        <w:rPr>
          <w:rFonts w:hint="eastAsia"/>
          <w:sz w:val="24"/>
          <w:szCs w:val="24"/>
          <w:u w:val="none"/>
        </w:rPr>
        <w:t>24.6 投标人在开、评标全过程中应保持通讯畅通，及时登录苏采云系统查阅、答复相关信息，并安排专人与</w:t>
      </w:r>
      <w:r>
        <w:rPr>
          <w:rFonts w:hint="eastAsia"/>
          <w:sz w:val="24"/>
          <w:szCs w:val="24"/>
          <w:u w:val="none"/>
          <w:lang w:eastAsia="zh-CN"/>
        </w:rPr>
        <w:t>采购代理机构</w:t>
      </w:r>
      <w:r>
        <w:rPr>
          <w:rFonts w:hint="eastAsia"/>
          <w:sz w:val="24"/>
          <w:szCs w:val="24"/>
          <w:u w:val="none"/>
        </w:rPr>
        <w:t>及评委会联系。</w:t>
      </w:r>
    </w:p>
    <w:p w14:paraId="586D31D4">
      <w:pPr>
        <w:pStyle w:val="32"/>
        <w:adjustRightInd w:val="0"/>
        <w:snapToGrid w:val="0"/>
        <w:spacing w:line="560" w:lineRule="exact"/>
        <w:ind w:left="0" w:firstLine="0"/>
        <w:rPr>
          <w:rFonts w:hint="eastAsia"/>
          <w:sz w:val="24"/>
          <w:szCs w:val="24"/>
          <w:u w:val="none"/>
        </w:rPr>
      </w:pPr>
      <w:r>
        <w:rPr>
          <w:rFonts w:hint="eastAsia"/>
          <w:sz w:val="24"/>
          <w:szCs w:val="24"/>
          <w:u w:val="none"/>
        </w:rPr>
        <w:t>25.无效投标和废标</w:t>
      </w:r>
    </w:p>
    <w:p w14:paraId="76F9E5A0">
      <w:pPr>
        <w:pStyle w:val="32"/>
        <w:adjustRightInd w:val="0"/>
        <w:snapToGrid w:val="0"/>
        <w:spacing w:line="560" w:lineRule="exact"/>
        <w:ind w:left="0" w:firstLine="0"/>
        <w:rPr>
          <w:rFonts w:hint="eastAsia"/>
          <w:sz w:val="24"/>
          <w:szCs w:val="24"/>
          <w:u w:val="none"/>
        </w:rPr>
      </w:pPr>
      <w:r>
        <w:rPr>
          <w:rFonts w:hint="eastAsia"/>
          <w:sz w:val="24"/>
          <w:szCs w:val="24"/>
          <w:u w:val="none"/>
        </w:rPr>
        <w:t>25.1 无效投标条款</w:t>
      </w:r>
    </w:p>
    <w:p w14:paraId="4EB1311D">
      <w:pPr>
        <w:pStyle w:val="32"/>
        <w:adjustRightInd w:val="0"/>
        <w:snapToGrid w:val="0"/>
        <w:spacing w:line="560" w:lineRule="exact"/>
        <w:ind w:left="0" w:firstLine="0"/>
        <w:rPr>
          <w:rFonts w:hint="eastAsia"/>
          <w:sz w:val="24"/>
          <w:szCs w:val="24"/>
          <w:u w:val="none"/>
        </w:rPr>
      </w:pPr>
      <w:r>
        <w:rPr>
          <w:rFonts w:hint="eastAsia"/>
          <w:sz w:val="24"/>
          <w:szCs w:val="24"/>
          <w:u w:val="none"/>
        </w:rPr>
        <w:t>25.1.1 投标人在苏采云系统规定的时间内未成功解密电子投标文件。</w:t>
      </w:r>
    </w:p>
    <w:p w14:paraId="16779F1A">
      <w:pPr>
        <w:pStyle w:val="32"/>
        <w:adjustRightInd w:val="0"/>
        <w:snapToGrid w:val="0"/>
        <w:spacing w:line="560" w:lineRule="exact"/>
        <w:ind w:left="0" w:firstLine="0"/>
        <w:rPr>
          <w:rFonts w:hint="eastAsia"/>
          <w:sz w:val="24"/>
          <w:szCs w:val="24"/>
          <w:u w:val="none"/>
        </w:rPr>
      </w:pPr>
      <w:r>
        <w:rPr>
          <w:rFonts w:hint="eastAsia"/>
          <w:sz w:val="24"/>
          <w:szCs w:val="24"/>
          <w:u w:val="none"/>
        </w:rPr>
        <w:t>25.1.2 投标人未按照招标文件要求上传电子投标文件。</w:t>
      </w:r>
    </w:p>
    <w:p w14:paraId="6637F141">
      <w:pPr>
        <w:pStyle w:val="32"/>
        <w:adjustRightInd w:val="0"/>
        <w:snapToGrid w:val="0"/>
        <w:spacing w:line="560" w:lineRule="exact"/>
        <w:ind w:left="0" w:firstLine="0"/>
        <w:rPr>
          <w:rFonts w:hint="eastAsia"/>
          <w:sz w:val="24"/>
          <w:szCs w:val="24"/>
          <w:u w:val="none"/>
        </w:rPr>
      </w:pPr>
      <w:r>
        <w:rPr>
          <w:rFonts w:hint="eastAsia"/>
          <w:sz w:val="24"/>
          <w:szCs w:val="24"/>
          <w:u w:val="none"/>
        </w:rPr>
        <w:t>25.1.3 同一投标人提交两个（含两个）以上不同的投标报价。</w:t>
      </w:r>
    </w:p>
    <w:p w14:paraId="66B9856F">
      <w:pPr>
        <w:pStyle w:val="32"/>
        <w:adjustRightInd w:val="0"/>
        <w:snapToGrid w:val="0"/>
        <w:spacing w:line="560" w:lineRule="exact"/>
        <w:ind w:left="0" w:firstLine="0"/>
        <w:rPr>
          <w:rFonts w:hint="eastAsia"/>
          <w:sz w:val="24"/>
          <w:szCs w:val="24"/>
          <w:u w:val="none"/>
        </w:rPr>
      </w:pPr>
      <w:r>
        <w:rPr>
          <w:rFonts w:hint="eastAsia"/>
          <w:sz w:val="24"/>
          <w:szCs w:val="24"/>
          <w:u w:val="none"/>
        </w:rPr>
        <w:t>25.1.4 投标人不具备招标文件中规定资格要求。</w:t>
      </w:r>
    </w:p>
    <w:p w14:paraId="08CB05FF">
      <w:pPr>
        <w:pStyle w:val="32"/>
        <w:adjustRightInd w:val="0"/>
        <w:snapToGrid w:val="0"/>
        <w:spacing w:line="560" w:lineRule="exact"/>
        <w:ind w:left="0" w:firstLine="0"/>
        <w:rPr>
          <w:rFonts w:hint="eastAsia"/>
          <w:sz w:val="24"/>
          <w:szCs w:val="24"/>
          <w:u w:val="none"/>
        </w:rPr>
      </w:pPr>
      <w:r>
        <w:rPr>
          <w:rFonts w:hint="eastAsia"/>
          <w:sz w:val="24"/>
          <w:szCs w:val="24"/>
          <w:u w:val="none"/>
        </w:rPr>
        <w:t>25.1.5 投标人的报价超过了采购预算或最高限价。</w:t>
      </w:r>
    </w:p>
    <w:p w14:paraId="04225D16">
      <w:pPr>
        <w:pStyle w:val="32"/>
        <w:adjustRightInd w:val="0"/>
        <w:snapToGrid w:val="0"/>
        <w:spacing w:line="560" w:lineRule="exact"/>
        <w:ind w:left="0" w:firstLine="0"/>
        <w:rPr>
          <w:rFonts w:hint="eastAsia"/>
          <w:sz w:val="24"/>
          <w:szCs w:val="24"/>
          <w:u w:val="none"/>
        </w:rPr>
      </w:pPr>
      <w:r>
        <w:rPr>
          <w:rFonts w:hint="eastAsia"/>
          <w:sz w:val="24"/>
          <w:szCs w:val="24"/>
          <w:u w:val="none"/>
        </w:rPr>
        <w:t>25.1.6 未通过符合性审查。</w:t>
      </w:r>
    </w:p>
    <w:p w14:paraId="093564AE">
      <w:pPr>
        <w:pStyle w:val="32"/>
        <w:adjustRightInd w:val="0"/>
        <w:snapToGrid w:val="0"/>
        <w:spacing w:line="560" w:lineRule="exact"/>
        <w:ind w:left="0" w:firstLine="0"/>
        <w:rPr>
          <w:rFonts w:hint="eastAsia"/>
          <w:sz w:val="24"/>
          <w:szCs w:val="24"/>
          <w:u w:val="none"/>
        </w:rPr>
      </w:pPr>
      <w:r>
        <w:rPr>
          <w:rFonts w:hint="eastAsia"/>
          <w:sz w:val="24"/>
          <w:szCs w:val="24"/>
          <w:u w:val="none"/>
        </w:rPr>
        <w:t>25.1.7 不符合招标文件中实质性要求和条件</w:t>
      </w:r>
    </w:p>
    <w:p w14:paraId="175C31FC">
      <w:pPr>
        <w:pStyle w:val="32"/>
        <w:adjustRightInd w:val="0"/>
        <w:snapToGrid w:val="0"/>
        <w:spacing w:line="560" w:lineRule="exact"/>
        <w:ind w:left="0" w:firstLine="0"/>
        <w:rPr>
          <w:rFonts w:hint="eastAsia"/>
          <w:sz w:val="24"/>
          <w:szCs w:val="24"/>
          <w:u w:val="none"/>
        </w:rPr>
      </w:pPr>
      <w:r>
        <w:rPr>
          <w:rFonts w:hint="eastAsia"/>
          <w:sz w:val="24"/>
          <w:szCs w:val="24"/>
          <w:u w:val="none"/>
        </w:rPr>
        <w:t>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029267D">
      <w:pPr>
        <w:pStyle w:val="32"/>
        <w:adjustRightInd w:val="0"/>
        <w:snapToGrid w:val="0"/>
        <w:spacing w:line="560" w:lineRule="exact"/>
        <w:ind w:left="0" w:firstLine="0"/>
        <w:rPr>
          <w:rFonts w:hint="eastAsia"/>
          <w:sz w:val="24"/>
          <w:szCs w:val="24"/>
          <w:u w:val="none"/>
        </w:rPr>
      </w:pPr>
      <w:r>
        <w:rPr>
          <w:rFonts w:hint="eastAsia"/>
          <w:sz w:val="24"/>
          <w:szCs w:val="24"/>
          <w:u w:val="none"/>
        </w:rPr>
        <w:t>25.1.9 投标文件含有采购人不能接受的附加条件。</w:t>
      </w:r>
    </w:p>
    <w:p w14:paraId="749C3337">
      <w:pPr>
        <w:pStyle w:val="32"/>
        <w:adjustRightInd w:val="0"/>
        <w:snapToGrid w:val="0"/>
        <w:spacing w:line="560" w:lineRule="exact"/>
        <w:ind w:left="0" w:firstLine="0"/>
        <w:rPr>
          <w:rFonts w:hint="eastAsia"/>
          <w:sz w:val="24"/>
          <w:szCs w:val="24"/>
          <w:u w:val="none"/>
        </w:rPr>
      </w:pPr>
      <w:r>
        <w:rPr>
          <w:rFonts w:hint="eastAsia"/>
          <w:sz w:val="24"/>
          <w:szCs w:val="24"/>
          <w:u w:val="none"/>
        </w:rPr>
        <w:t>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7E217D85">
      <w:pPr>
        <w:pStyle w:val="32"/>
        <w:adjustRightInd w:val="0"/>
        <w:snapToGrid w:val="0"/>
        <w:spacing w:line="560" w:lineRule="exact"/>
        <w:ind w:left="0" w:firstLine="0"/>
        <w:rPr>
          <w:rFonts w:hint="eastAsia"/>
          <w:sz w:val="24"/>
          <w:szCs w:val="24"/>
          <w:u w:val="none"/>
        </w:rPr>
      </w:pPr>
      <w:r>
        <w:rPr>
          <w:rFonts w:hint="eastAsia"/>
          <w:sz w:val="24"/>
          <w:szCs w:val="24"/>
          <w:u w:val="none"/>
        </w:rPr>
        <w:t>25.1.11 采购产品被财政部、国家发改委、生态环境部等列入“节能产品品目清单”强制采购范围，而投标人提供的产品不在强制采购范围内。</w:t>
      </w:r>
    </w:p>
    <w:p w14:paraId="11E18A0B">
      <w:pPr>
        <w:pStyle w:val="32"/>
        <w:adjustRightInd w:val="0"/>
        <w:snapToGrid w:val="0"/>
        <w:spacing w:line="560" w:lineRule="exact"/>
        <w:ind w:left="0" w:firstLine="0"/>
        <w:rPr>
          <w:rFonts w:hint="eastAsia"/>
          <w:sz w:val="24"/>
          <w:szCs w:val="24"/>
          <w:u w:val="none"/>
        </w:rPr>
      </w:pPr>
      <w:r>
        <w:rPr>
          <w:rFonts w:hint="eastAsia"/>
          <w:sz w:val="24"/>
          <w:szCs w:val="24"/>
          <w:u w:val="none"/>
        </w:rPr>
        <w:t>25.1.12 投标文件未按照招标文件要求加盖电子公章。</w:t>
      </w:r>
    </w:p>
    <w:p w14:paraId="7C40D7FE">
      <w:pPr>
        <w:pStyle w:val="32"/>
        <w:adjustRightInd w:val="0"/>
        <w:snapToGrid w:val="0"/>
        <w:spacing w:line="560" w:lineRule="exact"/>
        <w:ind w:left="0" w:firstLine="0"/>
        <w:rPr>
          <w:rFonts w:hint="eastAsia"/>
          <w:sz w:val="24"/>
          <w:szCs w:val="24"/>
          <w:u w:val="none"/>
        </w:rPr>
      </w:pPr>
      <w:r>
        <w:rPr>
          <w:rFonts w:hint="eastAsia"/>
          <w:sz w:val="24"/>
          <w:szCs w:val="24"/>
          <w:u w:val="none"/>
        </w:rPr>
        <w:t>25.1.13 法律法规及本招标文件规定的其他无效投标情形。</w:t>
      </w:r>
    </w:p>
    <w:p w14:paraId="08EBFDEC">
      <w:pPr>
        <w:pStyle w:val="32"/>
        <w:adjustRightInd w:val="0"/>
        <w:snapToGrid w:val="0"/>
        <w:spacing w:line="560" w:lineRule="exact"/>
        <w:ind w:left="0" w:firstLine="0"/>
        <w:rPr>
          <w:rFonts w:hint="eastAsia"/>
          <w:sz w:val="24"/>
          <w:szCs w:val="24"/>
          <w:u w:val="none"/>
        </w:rPr>
      </w:pPr>
      <w:r>
        <w:rPr>
          <w:rFonts w:hint="eastAsia"/>
          <w:sz w:val="24"/>
          <w:szCs w:val="24"/>
          <w:u w:val="none"/>
        </w:rPr>
        <w:t>25.2 废标条款</w:t>
      </w:r>
    </w:p>
    <w:p w14:paraId="54E578BB">
      <w:pPr>
        <w:pStyle w:val="32"/>
        <w:adjustRightInd w:val="0"/>
        <w:snapToGrid w:val="0"/>
        <w:spacing w:line="560" w:lineRule="exact"/>
        <w:ind w:left="0" w:firstLine="0"/>
        <w:rPr>
          <w:rFonts w:hint="eastAsia"/>
          <w:sz w:val="24"/>
          <w:szCs w:val="24"/>
          <w:u w:val="none"/>
        </w:rPr>
      </w:pPr>
      <w:r>
        <w:rPr>
          <w:rFonts w:hint="eastAsia"/>
          <w:sz w:val="24"/>
          <w:szCs w:val="24"/>
          <w:u w:val="none"/>
        </w:rPr>
        <w:t>25.2.1 符合资格条件的供应商或者对招标文件作实质响应的供应商不足三家。</w:t>
      </w:r>
    </w:p>
    <w:p w14:paraId="3F40C481">
      <w:pPr>
        <w:pStyle w:val="32"/>
        <w:adjustRightInd w:val="0"/>
        <w:snapToGrid w:val="0"/>
        <w:spacing w:line="560" w:lineRule="exact"/>
        <w:ind w:left="0" w:firstLine="0"/>
        <w:rPr>
          <w:rFonts w:hint="eastAsia"/>
          <w:sz w:val="24"/>
          <w:szCs w:val="24"/>
          <w:u w:val="none"/>
        </w:rPr>
      </w:pPr>
      <w:r>
        <w:rPr>
          <w:rFonts w:hint="eastAsia"/>
          <w:sz w:val="24"/>
          <w:szCs w:val="24"/>
          <w:u w:val="none"/>
        </w:rPr>
        <w:t>25.2.2 出现影响采购公正的违法、违规行为。</w:t>
      </w:r>
    </w:p>
    <w:p w14:paraId="1B526B76">
      <w:pPr>
        <w:pStyle w:val="32"/>
        <w:adjustRightInd w:val="0"/>
        <w:snapToGrid w:val="0"/>
        <w:spacing w:line="560" w:lineRule="exact"/>
        <w:ind w:left="0" w:firstLine="0"/>
        <w:rPr>
          <w:rFonts w:hint="eastAsia"/>
          <w:sz w:val="24"/>
          <w:szCs w:val="24"/>
          <w:u w:val="none"/>
        </w:rPr>
      </w:pPr>
      <w:r>
        <w:rPr>
          <w:rFonts w:hint="eastAsia"/>
          <w:sz w:val="24"/>
          <w:szCs w:val="24"/>
          <w:u w:val="none"/>
        </w:rPr>
        <w:t>25.2.3 因重大变故采购任务取消。</w:t>
      </w:r>
    </w:p>
    <w:p w14:paraId="11C0C914">
      <w:pPr>
        <w:pStyle w:val="32"/>
        <w:adjustRightInd w:val="0"/>
        <w:snapToGrid w:val="0"/>
        <w:spacing w:line="560" w:lineRule="exact"/>
        <w:ind w:left="0" w:firstLine="0"/>
        <w:rPr>
          <w:rFonts w:hint="eastAsia"/>
          <w:sz w:val="24"/>
          <w:szCs w:val="24"/>
          <w:u w:val="none"/>
        </w:rPr>
      </w:pPr>
      <w:r>
        <w:rPr>
          <w:rFonts w:hint="eastAsia"/>
          <w:sz w:val="24"/>
          <w:szCs w:val="24"/>
          <w:u w:val="none"/>
        </w:rPr>
        <w:t>25.2.4 评委会认定招标文件存在歧义、重大缺陷导致评审工作无法进行。</w:t>
      </w:r>
    </w:p>
    <w:p w14:paraId="59849BB8">
      <w:pPr>
        <w:pStyle w:val="32"/>
        <w:adjustRightInd w:val="0"/>
        <w:snapToGrid w:val="0"/>
        <w:spacing w:line="560" w:lineRule="exact"/>
        <w:ind w:left="0" w:firstLine="0"/>
        <w:rPr>
          <w:rFonts w:hint="eastAsia"/>
          <w:sz w:val="24"/>
          <w:szCs w:val="24"/>
          <w:u w:val="none"/>
        </w:rPr>
      </w:pPr>
      <w:r>
        <w:rPr>
          <w:rFonts w:hint="eastAsia"/>
          <w:sz w:val="24"/>
          <w:szCs w:val="24"/>
          <w:u w:val="none"/>
        </w:rPr>
        <w:t>25.2.5 因苏采云系统故障造成开标不成功。</w:t>
      </w:r>
    </w:p>
    <w:p w14:paraId="77B62461">
      <w:pPr>
        <w:pStyle w:val="32"/>
        <w:adjustRightInd w:val="0"/>
        <w:snapToGrid w:val="0"/>
        <w:spacing w:line="560" w:lineRule="exact"/>
        <w:ind w:left="0" w:firstLine="0"/>
        <w:rPr>
          <w:rFonts w:hint="eastAsia"/>
          <w:sz w:val="24"/>
          <w:szCs w:val="24"/>
          <w:u w:val="none"/>
        </w:rPr>
      </w:pPr>
      <w:r>
        <w:rPr>
          <w:rFonts w:hint="eastAsia"/>
          <w:sz w:val="24"/>
          <w:szCs w:val="24"/>
          <w:u w:val="none"/>
        </w:rPr>
        <w:t>25.3 如出现投标截止时间后参加投标的供应商或者对招标文件作出实质性响应的供应商不足三家的情况，按政府采购相关规定执行。</w:t>
      </w:r>
    </w:p>
    <w:p w14:paraId="737FEAEB">
      <w:pPr>
        <w:pStyle w:val="32"/>
        <w:adjustRightInd w:val="0"/>
        <w:snapToGrid w:val="0"/>
        <w:spacing w:line="560" w:lineRule="exact"/>
        <w:ind w:left="0" w:firstLine="0"/>
        <w:rPr>
          <w:rFonts w:hint="eastAsia"/>
          <w:sz w:val="24"/>
          <w:szCs w:val="24"/>
          <w:u w:val="none"/>
        </w:rPr>
      </w:pPr>
      <w:r>
        <w:rPr>
          <w:rFonts w:hint="eastAsia"/>
          <w:sz w:val="24"/>
          <w:szCs w:val="24"/>
          <w:u w:val="none"/>
        </w:rPr>
        <w:t>六、定标</w:t>
      </w:r>
    </w:p>
    <w:p w14:paraId="459A5007">
      <w:pPr>
        <w:pStyle w:val="32"/>
        <w:adjustRightInd w:val="0"/>
        <w:snapToGrid w:val="0"/>
        <w:spacing w:line="560" w:lineRule="exact"/>
        <w:ind w:left="0" w:firstLine="0"/>
        <w:rPr>
          <w:rFonts w:hint="eastAsia"/>
          <w:sz w:val="24"/>
          <w:szCs w:val="24"/>
          <w:u w:val="none"/>
        </w:rPr>
      </w:pPr>
      <w:r>
        <w:rPr>
          <w:rFonts w:hint="eastAsia"/>
          <w:sz w:val="24"/>
          <w:szCs w:val="24"/>
          <w:u w:val="none"/>
        </w:rPr>
        <w:t>26.确定中标单位</w:t>
      </w:r>
    </w:p>
    <w:p w14:paraId="738A23D7">
      <w:pPr>
        <w:pStyle w:val="32"/>
        <w:adjustRightInd w:val="0"/>
        <w:snapToGrid w:val="0"/>
        <w:spacing w:line="560" w:lineRule="exact"/>
        <w:ind w:left="0" w:firstLine="0"/>
        <w:rPr>
          <w:rFonts w:hint="eastAsia"/>
          <w:sz w:val="24"/>
          <w:szCs w:val="24"/>
          <w:u w:val="none"/>
        </w:rPr>
      </w:pPr>
      <w:r>
        <w:rPr>
          <w:rFonts w:hint="eastAsia"/>
          <w:sz w:val="24"/>
          <w:szCs w:val="24"/>
          <w:u w:val="none"/>
        </w:rPr>
        <w:t xml:space="preserve">26.1 中标候选人的确定原则和数量见招标文件第五章。 </w:t>
      </w:r>
    </w:p>
    <w:p w14:paraId="7B08075E">
      <w:pPr>
        <w:pStyle w:val="32"/>
        <w:adjustRightInd w:val="0"/>
        <w:snapToGrid w:val="0"/>
        <w:spacing w:line="560" w:lineRule="exact"/>
        <w:ind w:left="0" w:firstLine="0"/>
        <w:rPr>
          <w:rFonts w:hint="eastAsia"/>
          <w:sz w:val="24"/>
          <w:szCs w:val="24"/>
          <w:u w:val="none"/>
        </w:rPr>
      </w:pPr>
      <w:r>
        <w:rPr>
          <w:rFonts w:hint="eastAsia"/>
          <w:sz w:val="24"/>
          <w:szCs w:val="24"/>
          <w:u w:val="none"/>
        </w:rPr>
        <w:t>26.2 按以下第（1）种方式确定中标人：</w:t>
      </w:r>
    </w:p>
    <w:p w14:paraId="45EB78C3">
      <w:pPr>
        <w:pStyle w:val="32"/>
        <w:adjustRightInd w:val="0"/>
        <w:snapToGrid w:val="0"/>
        <w:spacing w:line="560" w:lineRule="exact"/>
        <w:ind w:left="0" w:firstLine="0"/>
        <w:rPr>
          <w:rFonts w:hint="eastAsia"/>
          <w:sz w:val="24"/>
          <w:szCs w:val="24"/>
          <w:u w:val="none"/>
        </w:rPr>
      </w:pPr>
      <w:r>
        <w:rPr>
          <w:rFonts w:hint="eastAsia"/>
          <w:sz w:val="24"/>
          <w:szCs w:val="24"/>
          <w:u w:val="none"/>
        </w:rPr>
        <w:t>（1）评委会直接确定排名第一的中标候选人为中标人；</w:t>
      </w:r>
    </w:p>
    <w:p w14:paraId="7243D842">
      <w:pPr>
        <w:pStyle w:val="32"/>
        <w:adjustRightInd w:val="0"/>
        <w:snapToGrid w:val="0"/>
        <w:spacing w:line="560" w:lineRule="exact"/>
        <w:ind w:left="0" w:firstLine="0"/>
        <w:rPr>
          <w:rFonts w:hint="eastAsia"/>
          <w:sz w:val="24"/>
          <w:szCs w:val="24"/>
          <w:u w:val="none"/>
        </w:rPr>
      </w:pPr>
      <w:r>
        <w:rPr>
          <w:rFonts w:hint="eastAsia"/>
          <w:sz w:val="24"/>
          <w:szCs w:val="24"/>
          <w:u w:val="none"/>
        </w:rPr>
        <w:t>（2）采购人在评委会推荐的中标候选人中按顺序确定中标人。</w:t>
      </w:r>
    </w:p>
    <w:p w14:paraId="5B9E97CB">
      <w:pPr>
        <w:pStyle w:val="32"/>
        <w:adjustRightInd w:val="0"/>
        <w:snapToGrid w:val="0"/>
        <w:spacing w:line="560" w:lineRule="exact"/>
        <w:ind w:left="0" w:firstLine="0"/>
        <w:rPr>
          <w:rFonts w:hint="eastAsia"/>
          <w:sz w:val="24"/>
          <w:szCs w:val="24"/>
          <w:u w:val="none"/>
        </w:rPr>
      </w:pPr>
      <w:r>
        <w:rPr>
          <w:rFonts w:hint="eastAsia"/>
          <w:sz w:val="24"/>
          <w:szCs w:val="24"/>
          <w:u w:val="none"/>
        </w:rPr>
        <w:t>按第二种方式确定中标人的，</w:t>
      </w:r>
      <w:r>
        <w:rPr>
          <w:rFonts w:hint="eastAsia"/>
          <w:sz w:val="24"/>
          <w:szCs w:val="24"/>
          <w:u w:val="none"/>
          <w:lang w:eastAsia="zh-CN"/>
        </w:rPr>
        <w:t>采购代理机构</w:t>
      </w:r>
      <w:r>
        <w:rPr>
          <w:rFonts w:hint="eastAsia"/>
          <w:sz w:val="24"/>
          <w:szCs w:val="24"/>
          <w:u w:val="none"/>
        </w:rPr>
        <w:t>自评审结束之日起两个工作日内将评审报告送达采购人，采购人自收到评审报告之日起五个工作日内，在评审报告推荐的中标候选人中按顺序确定中标人。</w:t>
      </w:r>
    </w:p>
    <w:p w14:paraId="7ACE01E6">
      <w:pPr>
        <w:pStyle w:val="32"/>
        <w:adjustRightInd w:val="0"/>
        <w:snapToGrid w:val="0"/>
        <w:spacing w:line="560" w:lineRule="exact"/>
        <w:ind w:left="0" w:firstLine="0"/>
        <w:rPr>
          <w:rFonts w:hint="eastAsia"/>
          <w:sz w:val="24"/>
          <w:szCs w:val="24"/>
          <w:u w:val="none"/>
        </w:rPr>
      </w:pPr>
      <w:r>
        <w:rPr>
          <w:rFonts w:hint="eastAsia"/>
          <w:sz w:val="24"/>
          <w:szCs w:val="24"/>
          <w:u w:val="none"/>
        </w:rPr>
        <w:t xml:space="preserve">26.3 </w:t>
      </w:r>
      <w:r>
        <w:rPr>
          <w:rFonts w:hint="eastAsia"/>
          <w:sz w:val="24"/>
          <w:szCs w:val="24"/>
          <w:u w:val="none"/>
          <w:lang w:eastAsia="zh-CN"/>
        </w:rPr>
        <w:t>采购代理机构</w:t>
      </w:r>
      <w:r>
        <w:rPr>
          <w:rFonts w:hint="eastAsia"/>
          <w:sz w:val="24"/>
          <w:szCs w:val="24"/>
          <w:u w:val="none"/>
        </w:rPr>
        <w:t>将在“江苏政府采购网”发布中标公告，公告期限为1个工作日。</w:t>
      </w:r>
    </w:p>
    <w:p w14:paraId="0FAC936C">
      <w:pPr>
        <w:pStyle w:val="32"/>
        <w:adjustRightInd w:val="0"/>
        <w:snapToGrid w:val="0"/>
        <w:spacing w:line="560" w:lineRule="exact"/>
        <w:ind w:left="0" w:firstLine="0"/>
        <w:rPr>
          <w:rFonts w:hint="eastAsia"/>
          <w:sz w:val="24"/>
          <w:szCs w:val="24"/>
          <w:u w:val="none"/>
        </w:rPr>
      </w:pPr>
      <w:r>
        <w:rPr>
          <w:rFonts w:hint="eastAsia"/>
          <w:sz w:val="24"/>
          <w:szCs w:val="24"/>
          <w:u w:val="none"/>
        </w:rPr>
        <w:t>26.4 若有充分证据证明中标人有下列情况之一的，一经查实将被取消中标资格：</w:t>
      </w:r>
    </w:p>
    <w:p w14:paraId="3C8E30D2">
      <w:pPr>
        <w:pStyle w:val="32"/>
        <w:adjustRightInd w:val="0"/>
        <w:snapToGrid w:val="0"/>
        <w:spacing w:line="560" w:lineRule="exact"/>
        <w:ind w:left="0" w:firstLine="0"/>
        <w:rPr>
          <w:rFonts w:hint="eastAsia"/>
          <w:sz w:val="24"/>
          <w:szCs w:val="24"/>
          <w:u w:val="none"/>
        </w:rPr>
      </w:pPr>
      <w:r>
        <w:rPr>
          <w:rFonts w:hint="eastAsia"/>
          <w:sz w:val="24"/>
          <w:szCs w:val="24"/>
          <w:u w:val="none"/>
        </w:rPr>
        <w:t>26.4.1 提供虚假材料谋取中标。</w:t>
      </w:r>
    </w:p>
    <w:p w14:paraId="5AA8A7D6">
      <w:pPr>
        <w:pStyle w:val="32"/>
        <w:adjustRightInd w:val="0"/>
        <w:snapToGrid w:val="0"/>
        <w:spacing w:line="560" w:lineRule="exact"/>
        <w:ind w:left="0" w:firstLine="0"/>
        <w:rPr>
          <w:rFonts w:hint="eastAsia"/>
          <w:sz w:val="24"/>
          <w:szCs w:val="24"/>
          <w:u w:val="none"/>
        </w:rPr>
      </w:pPr>
      <w:r>
        <w:rPr>
          <w:rFonts w:hint="eastAsia"/>
          <w:sz w:val="24"/>
          <w:szCs w:val="24"/>
          <w:u w:val="none"/>
        </w:rPr>
        <w:t>26.4.2 向采购人、</w:t>
      </w:r>
      <w:r>
        <w:rPr>
          <w:rFonts w:hint="eastAsia"/>
          <w:sz w:val="24"/>
          <w:szCs w:val="24"/>
          <w:u w:val="none"/>
          <w:lang w:eastAsia="zh-CN"/>
        </w:rPr>
        <w:t>采购代理机构</w:t>
      </w:r>
      <w:r>
        <w:rPr>
          <w:rFonts w:hint="eastAsia"/>
          <w:sz w:val="24"/>
          <w:szCs w:val="24"/>
          <w:u w:val="none"/>
        </w:rPr>
        <w:t>行贿或者提供其他不正当利益。</w:t>
      </w:r>
    </w:p>
    <w:p w14:paraId="0D9ED4C6">
      <w:pPr>
        <w:pStyle w:val="32"/>
        <w:adjustRightInd w:val="0"/>
        <w:snapToGrid w:val="0"/>
        <w:spacing w:line="560" w:lineRule="exact"/>
        <w:ind w:left="0" w:firstLine="0"/>
        <w:rPr>
          <w:rFonts w:hint="eastAsia"/>
          <w:sz w:val="24"/>
          <w:szCs w:val="24"/>
          <w:u w:val="none"/>
        </w:rPr>
      </w:pPr>
      <w:r>
        <w:rPr>
          <w:rFonts w:hint="eastAsia"/>
          <w:sz w:val="24"/>
          <w:szCs w:val="24"/>
          <w:u w:val="none"/>
        </w:rPr>
        <w:t>26.4.3 属于本文件规定的无效投标情形，但在评标过程中未被评委会发现。</w:t>
      </w:r>
    </w:p>
    <w:p w14:paraId="09994754">
      <w:pPr>
        <w:pStyle w:val="32"/>
        <w:adjustRightInd w:val="0"/>
        <w:snapToGrid w:val="0"/>
        <w:spacing w:line="560" w:lineRule="exact"/>
        <w:ind w:left="0" w:firstLine="0"/>
        <w:rPr>
          <w:rFonts w:hint="eastAsia"/>
          <w:sz w:val="24"/>
          <w:szCs w:val="24"/>
          <w:u w:val="none"/>
        </w:rPr>
      </w:pPr>
      <w:r>
        <w:rPr>
          <w:rFonts w:hint="eastAsia"/>
          <w:sz w:val="24"/>
          <w:szCs w:val="24"/>
          <w:u w:val="none"/>
        </w:rPr>
        <w:t>26.4.4 与采购人或者其他供应商恶意串通。</w:t>
      </w:r>
    </w:p>
    <w:p w14:paraId="5858067C">
      <w:pPr>
        <w:pStyle w:val="32"/>
        <w:adjustRightInd w:val="0"/>
        <w:snapToGrid w:val="0"/>
        <w:spacing w:line="560" w:lineRule="exact"/>
        <w:ind w:left="0" w:firstLine="0"/>
        <w:rPr>
          <w:rFonts w:hint="eastAsia"/>
          <w:sz w:val="24"/>
          <w:szCs w:val="24"/>
          <w:u w:val="none"/>
        </w:rPr>
      </w:pPr>
      <w:r>
        <w:rPr>
          <w:rFonts w:hint="eastAsia"/>
          <w:sz w:val="24"/>
          <w:szCs w:val="24"/>
          <w:u w:val="none"/>
        </w:rPr>
        <w:t>26.4.5 采取不正当手段诋毁、排挤其他供应商。</w:t>
      </w:r>
    </w:p>
    <w:p w14:paraId="31214FAA">
      <w:pPr>
        <w:pStyle w:val="32"/>
        <w:adjustRightInd w:val="0"/>
        <w:snapToGrid w:val="0"/>
        <w:spacing w:line="560" w:lineRule="exact"/>
        <w:ind w:left="0" w:firstLine="0"/>
        <w:rPr>
          <w:rFonts w:hint="eastAsia"/>
          <w:sz w:val="24"/>
          <w:szCs w:val="24"/>
          <w:u w:val="none"/>
        </w:rPr>
      </w:pPr>
      <w:r>
        <w:rPr>
          <w:rFonts w:hint="eastAsia"/>
          <w:sz w:val="24"/>
          <w:szCs w:val="24"/>
          <w:u w:val="none"/>
        </w:rPr>
        <w:t>26.5 有下列情形之一的视为投标人串通投标，投标无效：</w:t>
      </w:r>
    </w:p>
    <w:p w14:paraId="09A6C497">
      <w:pPr>
        <w:pStyle w:val="32"/>
        <w:adjustRightInd w:val="0"/>
        <w:snapToGrid w:val="0"/>
        <w:spacing w:line="560" w:lineRule="exact"/>
        <w:ind w:left="0" w:firstLine="0"/>
        <w:rPr>
          <w:rFonts w:hint="eastAsia"/>
          <w:sz w:val="24"/>
          <w:szCs w:val="24"/>
          <w:u w:val="none"/>
        </w:rPr>
      </w:pPr>
      <w:r>
        <w:rPr>
          <w:rFonts w:hint="eastAsia"/>
          <w:sz w:val="24"/>
          <w:szCs w:val="24"/>
          <w:u w:val="none"/>
        </w:rPr>
        <w:t>26.5.1 不同投标人的投标文件由同一单位或者个人编制。</w:t>
      </w:r>
    </w:p>
    <w:p w14:paraId="15DBF231">
      <w:pPr>
        <w:pStyle w:val="32"/>
        <w:adjustRightInd w:val="0"/>
        <w:snapToGrid w:val="0"/>
        <w:spacing w:line="560" w:lineRule="exact"/>
        <w:ind w:left="0" w:firstLine="0"/>
        <w:rPr>
          <w:rFonts w:hint="eastAsia"/>
          <w:sz w:val="24"/>
          <w:szCs w:val="24"/>
          <w:u w:val="none"/>
        </w:rPr>
      </w:pPr>
      <w:r>
        <w:rPr>
          <w:rFonts w:hint="eastAsia"/>
          <w:sz w:val="24"/>
          <w:szCs w:val="24"/>
          <w:u w:val="none"/>
        </w:rPr>
        <w:t>26.5.2 不同投标人委托同一单位或者个人办理投标事宜。</w:t>
      </w:r>
    </w:p>
    <w:p w14:paraId="56658C18">
      <w:pPr>
        <w:pStyle w:val="32"/>
        <w:adjustRightInd w:val="0"/>
        <w:snapToGrid w:val="0"/>
        <w:spacing w:line="560" w:lineRule="exact"/>
        <w:ind w:left="0" w:firstLine="0"/>
        <w:rPr>
          <w:rFonts w:hint="eastAsia"/>
          <w:sz w:val="24"/>
          <w:szCs w:val="24"/>
          <w:u w:val="none"/>
        </w:rPr>
      </w:pPr>
      <w:r>
        <w:rPr>
          <w:rFonts w:hint="eastAsia"/>
          <w:sz w:val="24"/>
          <w:szCs w:val="24"/>
          <w:u w:val="none"/>
        </w:rPr>
        <w:t>26.5.3 不同投标人的投标文件载明的项目管理成员或者联系人员为同一人。</w:t>
      </w:r>
    </w:p>
    <w:p w14:paraId="7D67D7AB">
      <w:pPr>
        <w:pStyle w:val="32"/>
        <w:adjustRightInd w:val="0"/>
        <w:snapToGrid w:val="0"/>
        <w:spacing w:line="560" w:lineRule="exact"/>
        <w:ind w:left="0" w:firstLine="0"/>
        <w:rPr>
          <w:rFonts w:hint="eastAsia"/>
          <w:sz w:val="24"/>
          <w:szCs w:val="24"/>
          <w:u w:val="none"/>
        </w:rPr>
      </w:pPr>
      <w:r>
        <w:rPr>
          <w:rFonts w:hint="eastAsia"/>
          <w:sz w:val="24"/>
          <w:szCs w:val="24"/>
          <w:u w:val="none"/>
        </w:rPr>
        <w:t>26.5.4 不同投标人的投标文件异常一致或者投标报价呈规律性差异。</w:t>
      </w:r>
    </w:p>
    <w:p w14:paraId="58263451">
      <w:pPr>
        <w:pStyle w:val="32"/>
        <w:adjustRightInd w:val="0"/>
        <w:snapToGrid w:val="0"/>
        <w:spacing w:line="560" w:lineRule="exact"/>
        <w:ind w:left="0" w:firstLine="0"/>
        <w:rPr>
          <w:rFonts w:hint="eastAsia"/>
          <w:sz w:val="24"/>
          <w:szCs w:val="24"/>
          <w:u w:val="none"/>
        </w:rPr>
      </w:pPr>
      <w:r>
        <w:rPr>
          <w:rFonts w:hint="eastAsia"/>
          <w:sz w:val="24"/>
          <w:szCs w:val="24"/>
          <w:u w:val="none"/>
        </w:rPr>
        <w:t>27.中标通知书</w:t>
      </w:r>
    </w:p>
    <w:p w14:paraId="691166A1">
      <w:pPr>
        <w:pStyle w:val="32"/>
        <w:adjustRightInd w:val="0"/>
        <w:snapToGrid w:val="0"/>
        <w:spacing w:line="560" w:lineRule="exact"/>
        <w:ind w:left="0" w:firstLine="0"/>
        <w:rPr>
          <w:rFonts w:hint="eastAsia"/>
          <w:sz w:val="24"/>
          <w:szCs w:val="24"/>
          <w:u w:val="none"/>
        </w:rPr>
      </w:pPr>
      <w:r>
        <w:rPr>
          <w:rFonts w:hint="eastAsia"/>
          <w:sz w:val="24"/>
          <w:szCs w:val="24"/>
          <w:u w:val="none"/>
        </w:rPr>
        <w:t>27.l 中标结果确定后，</w:t>
      </w:r>
      <w:r>
        <w:rPr>
          <w:rFonts w:hint="eastAsia"/>
          <w:sz w:val="24"/>
          <w:szCs w:val="24"/>
          <w:u w:val="none"/>
          <w:lang w:eastAsia="zh-CN"/>
        </w:rPr>
        <w:t>采购代理机构</w:t>
      </w:r>
      <w:r>
        <w:rPr>
          <w:rFonts w:hint="eastAsia"/>
          <w:sz w:val="24"/>
          <w:szCs w:val="24"/>
          <w:u w:val="none"/>
        </w:rPr>
        <w:t>将向中标人发出《中标通知书》。中标人可在中标结果公告届满之日起三十日内,登录苏采云系统下载。</w:t>
      </w:r>
    </w:p>
    <w:p w14:paraId="52DD4C12">
      <w:pPr>
        <w:pStyle w:val="32"/>
        <w:adjustRightInd w:val="0"/>
        <w:snapToGrid w:val="0"/>
        <w:spacing w:line="560" w:lineRule="exact"/>
        <w:ind w:left="0" w:firstLine="0"/>
        <w:rPr>
          <w:rFonts w:hint="eastAsia"/>
          <w:sz w:val="24"/>
          <w:szCs w:val="24"/>
          <w:u w:val="none"/>
        </w:rPr>
      </w:pPr>
      <w:r>
        <w:rPr>
          <w:rFonts w:hint="eastAsia"/>
          <w:sz w:val="24"/>
          <w:szCs w:val="24"/>
          <w:u w:val="none"/>
        </w:rPr>
        <w:t>因系统存储空间有限，中标结果公告届满之日起三十日后，苏采云系统不再保证提供下载《中标通知书》服务，因未及时下载而造成的不利后果由中标人自行承担。</w:t>
      </w:r>
    </w:p>
    <w:p w14:paraId="79B5EB84">
      <w:pPr>
        <w:pStyle w:val="32"/>
        <w:adjustRightInd w:val="0"/>
        <w:snapToGrid w:val="0"/>
        <w:spacing w:line="560" w:lineRule="exact"/>
        <w:ind w:left="0" w:firstLine="0"/>
        <w:rPr>
          <w:rFonts w:hint="eastAsia"/>
          <w:sz w:val="24"/>
          <w:szCs w:val="24"/>
          <w:u w:val="none"/>
        </w:rPr>
      </w:pPr>
      <w:r>
        <w:rPr>
          <w:rFonts w:hint="eastAsia"/>
          <w:sz w:val="24"/>
          <w:szCs w:val="24"/>
          <w:u w:val="none"/>
        </w:rPr>
        <w:t>27.2 《中标通知书》是合同的一个组成部分，对采购人和中标人均具有法律效力。《中标通知书》发出后，采购人改变中标结果或者中标人放弃中标项目的，应当依法承担法律责任。</w:t>
      </w:r>
    </w:p>
    <w:p w14:paraId="6EB46C0F">
      <w:pPr>
        <w:pStyle w:val="32"/>
        <w:adjustRightInd w:val="0"/>
        <w:snapToGrid w:val="0"/>
        <w:spacing w:line="560" w:lineRule="exact"/>
        <w:ind w:left="0" w:firstLine="0"/>
        <w:rPr>
          <w:rFonts w:hint="eastAsia"/>
          <w:sz w:val="24"/>
          <w:szCs w:val="24"/>
          <w:u w:val="none"/>
        </w:rPr>
      </w:pPr>
      <w:r>
        <w:rPr>
          <w:rFonts w:hint="eastAsia"/>
          <w:sz w:val="24"/>
          <w:szCs w:val="24"/>
          <w:u w:val="none"/>
        </w:rPr>
        <w:t>七、授予合同</w:t>
      </w:r>
    </w:p>
    <w:p w14:paraId="0054D56E">
      <w:pPr>
        <w:pStyle w:val="32"/>
        <w:adjustRightInd w:val="0"/>
        <w:snapToGrid w:val="0"/>
        <w:spacing w:line="560" w:lineRule="exact"/>
        <w:ind w:left="0" w:firstLine="0"/>
        <w:rPr>
          <w:rFonts w:hint="eastAsia"/>
          <w:sz w:val="24"/>
          <w:szCs w:val="24"/>
          <w:u w:val="none"/>
        </w:rPr>
      </w:pPr>
      <w:r>
        <w:rPr>
          <w:rFonts w:hint="eastAsia"/>
          <w:sz w:val="24"/>
          <w:szCs w:val="24"/>
          <w:u w:val="none"/>
        </w:rPr>
        <w:t>28.签订合同</w:t>
      </w:r>
    </w:p>
    <w:p w14:paraId="00B66970">
      <w:pPr>
        <w:pStyle w:val="32"/>
        <w:adjustRightInd w:val="0"/>
        <w:snapToGrid w:val="0"/>
        <w:spacing w:line="560" w:lineRule="exact"/>
        <w:ind w:left="0" w:firstLine="0"/>
        <w:rPr>
          <w:rFonts w:hint="eastAsia"/>
          <w:sz w:val="24"/>
          <w:szCs w:val="24"/>
          <w:u w:val="none"/>
        </w:rPr>
      </w:pPr>
      <w:r>
        <w:rPr>
          <w:rFonts w:hint="eastAsia"/>
          <w:sz w:val="24"/>
          <w:szCs w:val="24"/>
          <w:u w:val="none"/>
        </w:rPr>
        <w:t>28.l 中标人应当在《中标通知书》发出之日起三十日内，按照招标文件确定的事项与采购人签订政府采购合同。</w:t>
      </w:r>
    </w:p>
    <w:p w14:paraId="57031641">
      <w:pPr>
        <w:pStyle w:val="32"/>
        <w:adjustRightInd w:val="0"/>
        <w:snapToGrid w:val="0"/>
        <w:spacing w:line="560" w:lineRule="exact"/>
        <w:ind w:left="0" w:firstLine="0"/>
        <w:rPr>
          <w:rFonts w:hint="eastAsia"/>
          <w:sz w:val="24"/>
          <w:szCs w:val="24"/>
          <w:u w:val="none"/>
        </w:rPr>
      </w:pPr>
      <w:r>
        <w:rPr>
          <w:rFonts w:hint="eastAsia"/>
          <w:sz w:val="24"/>
          <w:szCs w:val="24"/>
          <w:u w:val="none"/>
        </w:rPr>
        <w:t>28.2 招标文件、中标人的投标文件及招标过程中有关澄清、承诺文件均作为合同附件。</w:t>
      </w:r>
    </w:p>
    <w:p w14:paraId="43BE537D">
      <w:pPr>
        <w:pStyle w:val="32"/>
        <w:adjustRightInd w:val="0"/>
        <w:snapToGrid w:val="0"/>
        <w:spacing w:line="560" w:lineRule="exact"/>
        <w:ind w:left="0" w:firstLine="0"/>
        <w:rPr>
          <w:rFonts w:hint="eastAsia"/>
          <w:sz w:val="24"/>
          <w:szCs w:val="24"/>
          <w:u w:val="none"/>
        </w:rPr>
      </w:pPr>
      <w:r>
        <w:rPr>
          <w:rFonts w:hint="eastAsia"/>
          <w:sz w:val="24"/>
          <w:szCs w:val="24"/>
          <w:u w:val="none"/>
        </w:rPr>
        <w:t>28.3 签订合同后，中标人不得将合同标的进行转包。未经采购人同意，中标人也不得采用分包的形式履行合同，否则采购人有权终止合同。转包或分包造成采购人损失的，中标人应承担相应赔偿责任。</w:t>
      </w:r>
    </w:p>
    <w:p w14:paraId="294FC55B">
      <w:pPr>
        <w:pStyle w:val="32"/>
        <w:adjustRightInd w:val="0"/>
        <w:snapToGrid w:val="0"/>
        <w:spacing w:line="560" w:lineRule="exact"/>
        <w:ind w:left="0" w:firstLine="0"/>
        <w:rPr>
          <w:rFonts w:hint="eastAsia"/>
          <w:sz w:val="24"/>
          <w:szCs w:val="24"/>
          <w:u w:val="none"/>
        </w:rPr>
      </w:pPr>
      <w:r>
        <w:rPr>
          <w:rFonts w:hint="eastAsia"/>
          <w:sz w:val="24"/>
          <w:szCs w:val="24"/>
          <w:u w:val="none"/>
        </w:rPr>
        <w:t>28.4 中标人因自身原因拒绝与采购人签订合同的，不得参加采购人重新组织的采购活动，且将可能被拒绝参加该采购人一年内的其他政府采购活动。</w:t>
      </w:r>
    </w:p>
    <w:p w14:paraId="4710C057">
      <w:pPr>
        <w:pStyle w:val="32"/>
        <w:adjustRightInd w:val="0"/>
        <w:snapToGrid w:val="0"/>
        <w:spacing w:line="560" w:lineRule="exact"/>
        <w:ind w:left="0" w:firstLine="0"/>
        <w:rPr>
          <w:rFonts w:hint="eastAsia"/>
          <w:sz w:val="24"/>
          <w:szCs w:val="24"/>
          <w:u w:val="none"/>
        </w:rPr>
      </w:pPr>
      <w:r>
        <w:rPr>
          <w:rFonts w:hint="eastAsia"/>
          <w:sz w:val="24"/>
          <w:szCs w:val="24"/>
          <w:u w:val="none"/>
        </w:rPr>
        <w:t>29.服务（包含与服务相关的货物）的追加</w:t>
      </w:r>
    </w:p>
    <w:p w14:paraId="56ACD360">
      <w:pPr>
        <w:pStyle w:val="32"/>
        <w:adjustRightInd w:val="0"/>
        <w:snapToGrid w:val="0"/>
        <w:spacing w:line="560" w:lineRule="exact"/>
        <w:ind w:left="0" w:firstLine="0"/>
        <w:rPr>
          <w:rFonts w:hint="eastAsia"/>
          <w:sz w:val="24"/>
          <w:szCs w:val="24"/>
          <w:u w:val="none"/>
        </w:rPr>
      </w:pPr>
      <w:r>
        <w:rPr>
          <w:rFonts w:hint="eastAsia"/>
          <w:sz w:val="24"/>
          <w:szCs w:val="24"/>
          <w:u w:val="none"/>
        </w:rPr>
        <w:t>29.1 合同履行中，采购人需追加与合同标的相同的服务（包含与服务相关的货物），在不改变合同其他条款的前提下，可以与中标人协商签订补充合同，但所有补充合同的金额不超过原合同金额的10%。</w:t>
      </w:r>
    </w:p>
    <w:p w14:paraId="657C9547">
      <w:pPr>
        <w:pStyle w:val="32"/>
        <w:adjustRightInd w:val="0"/>
        <w:snapToGrid w:val="0"/>
        <w:spacing w:line="560" w:lineRule="exact"/>
        <w:ind w:left="0" w:firstLine="0"/>
        <w:rPr>
          <w:rFonts w:hint="eastAsia"/>
          <w:sz w:val="24"/>
          <w:szCs w:val="24"/>
          <w:u w:val="none"/>
        </w:rPr>
      </w:pPr>
      <w:r>
        <w:rPr>
          <w:rFonts w:hint="eastAsia"/>
          <w:sz w:val="24"/>
          <w:szCs w:val="24"/>
          <w:u w:val="none"/>
        </w:rPr>
        <w:t>八、质疑</w:t>
      </w:r>
    </w:p>
    <w:p w14:paraId="72BE5890">
      <w:pPr>
        <w:pStyle w:val="32"/>
        <w:adjustRightInd w:val="0"/>
        <w:snapToGrid w:val="0"/>
        <w:spacing w:line="560" w:lineRule="exact"/>
        <w:ind w:left="0" w:firstLine="0"/>
        <w:rPr>
          <w:rFonts w:hint="eastAsia"/>
          <w:sz w:val="24"/>
          <w:szCs w:val="24"/>
          <w:u w:val="none"/>
        </w:rPr>
      </w:pPr>
      <w:r>
        <w:rPr>
          <w:rFonts w:hint="eastAsia"/>
          <w:sz w:val="24"/>
          <w:szCs w:val="24"/>
          <w:u w:val="none"/>
        </w:rPr>
        <w:t>31.提出质疑的供应商应当是参与所质疑项目采购活动的供应商，潜在供应商依法获取其可质疑的采购文件的，可以对采购文件提出质疑。</w:t>
      </w:r>
    </w:p>
    <w:p w14:paraId="22604F5D">
      <w:pPr>
        <w:pStyle w:val="32"/>
        <w:adjustRightInd w:val="0"/>
        <w:snapToGrid w:val="0"/>
        <w:spacing w:line="560" w:lineRule="exact"/>
        <w:ind w:left="0" w:firstLine="0"/>
        <w:rPr>
          <w:rFonts w:hint="eastAsia"/>
          <w:sz w:val="24"/>
          <w:szCs w:val="24"/>
          <w:u w:val="none"/>
        </w:rPr>
      </w:pPr>
      <w:r>
        <w:rPr>
          <w:rFonts w:hint="eastAsia"/>
          <w:sz w:val="24"/>
          <w:szCs w:val="24"/>
          <w:u w:val="none"/>
        </w:rPr>
        <w:t>32.供应商认为采购文件、采购过程和采购结果使自己的权益受到损害的，可以在知道或应知其权益受到损害之日起七个工作日内，按照第34条、第35条之规定以书面形式向</w:t>
      </w:r>
      <w:r>
        <w:rPr>
          <w:rFonts w:hint="eastAsia"/>
          <w:sz w:val="24"/>
          <w:szCs w:val="24"/>
          <w:u w:val="none"/>
          <w:lang w:eastAsia="zh-CN"/>
        </w:rPr>
        <w:t>采购代理机构</w:t>
      </w:r>
      <w:r>
        <w:rPr>
          <w:rFonts w:hint="eastAsia"/>
          <w:sz w:val="24"/>
          <w:szCs w:val="24"/>
          <w:u w:val="none"/>
        </w:rPr>
        <w:t>或采购人提出质疑。上述应知其权益受到损害之日是指：</w:t>
      </w:r>
    </w:p>
    <w:p w14:paraId="50504AE3">
      <w:pPr>
        <w:pStyle w:val="32"/>
        <w:adjustRightInd w:val="0"/>
        <w:snapToGrid w:val="0"/>
        <w:spacing w:line="560" w:lineRule="exact"/>
        <w:ind w:left="0" w:firstLine="0"/>
        <w:rPr>
          <w:rFonts w:hint="eastAsia"/>
          <w:sz w:val="24"/>
          <w:szCs w:val="24"/>
          <w:u w:val="none"/>
        </w:rPr>
      </w:pPr>
      <w:r>
        <w:rPr>
          <w:rFonts w:hint="eastAsia"/>
          <w:sz w:val="24"/>
          <w:szCs w:val="24"/>
          <w:u w:val="none"/>
        </w:rPr>
        <w:t>32.1 对采购文件提出质疑的，为收到采购文件之日或者采购文件公告期限届满之日。</w:t>
      </w:r>
    </w:p>
    <w:p w14:paraId="2C1E6037">
      <w:pPr>
        <w:pStyle w:val="32"/>
        <w:adjustRightInd w:val="0"/>
        <w:snapToGrid w:val="0"/>
        <w:spacing w:line="560" w:lineRule="exact"/>
        <w:ind w:left="0" w:firstLine="0"/>
        <w:rPr>
          <w:rFonts w:hint="eastAsia"/>
          <w:sz w:val="24"/>
          <w:szCs w:val="24"/>
          <w:u w:val="none"/>
        </w:rPr>
      </w:pPr>
      <w:r>
        <w:rPr>
          <w:rFonts w:hint="eastAsia"/>
          <w:sz w:val="24"/>
          <w:szCs w:val="24"/>
          <w:u w:val="none"/>
        </w:rPr>
        <w:t>32.2 对采购过程提出质疑的，为各采购程序环节结束之日。</w:t>
      </w:r>
    </w:p>
    <w:p w14:paraId="4782BC03">
      <w:pPr>
        <w:pStyle w:val="32"/>
        <w:adjustRightInd w:val="0"/>
        <w:snapToGrid w:val="0"/>
        <w:spacing w:line="560" w:lineRule="exact"/>
        <w:ind w:left="0" w:firstLine="0"/>
        <w:rPr>
          <w:rFonts w:hint="eastAsia"/>
          <w:sz w:val="24"/>
          <w:szCs w:val="24"/>
          <w:u w:val="none"/>
        </w:rPr>
      </w:pPr>
      <w:r>
        <w:rPr>
          <w:rFonts w:hint="eastAsia"/>
          <w:sz w:val="24"/>
          <w:szCs w:val="24"/>
          <w:u w:val="none"/>
        </w:rPr>
        <w:t>32.3 对中标或者成交结果提出质疑的，为中标或者成交结果公告期限届满之日。</w:t>
      </w:r>
    </w:p>
    <w:p w14:paraId="28987E52">
      <w:pPr>
        <w:pStyle w:val="32"/>
        <w:adjustRightInd w:val="0"/>
        <w:snapToGrid w:val="0"/>
        <w:spacing w:line="560" w:lineRule="exact"/>
        <w:ind w:left="0" w:firstLine="0"/>
        <w:rPr>
          <w:rFonts w:hint="eastAsia"/>
          <w:sz w:val="24"/>
          <w:szCs w:val="24"/>
          <w:u w:val="none"/>
        </w:rPr>
      </w:pPr>
      <w:r>
        <w:rPr>
          <w:rFonts w:hint="eastAsia"/>
          <w:sz w:val="24"/>
          <w:szCs w:val="24"/>
          <w:u w:val="none"/>
        </w:rPr>
        <w:t>33.供应商应当在法定质疑期内一次性提出针对同一采购程序环节的质疑。供应商如在法定期限内对同一采购程序环节提出多次质疑的，</w:t>
      </w:r>
      <w:r>
        <w:rPr>
          <w:rFonts w:hint="eastAsia"/>
          <w:sz w:val="24"/>
          <w:szCs w:val="24"/>
          <w:u w:val="none"/>
          <w:lang w:eastAsia="zh-CN"/>
        </w:rPr>
        <w:t>采购代理机构</w:t>
      </w:r>
      <w:r>
        <w:rPr>
          <w:rFonts w:hint="eastAsia"/>
          <w:sz w:val="24"/>
          <w:szCs w:val="24"/>
          <w:u w:val="none"/>
        </w:rPr>
        <w:t>或采购人将只对供应商第一次质疑作出答复。</w:t>
      </w:r>
    </w:p>
    <w:p w14:paraId="04DFB084">
      <w:pPr>
        <w:pStyle w:val="32"/>
        <w:adjustRightInd w:val="0"/>
        <w:snapToGrid w:val="0"/>
        <w:spacing w:line="560" w:lineRule="exact"/>
        <w:ind w:left="0" w:firstLine="0"/>
        <w:rPr>
          <w:rFonts w:hint="eastAsia"/>
          <w:sz w:val="24"/>
          <w:szCs w:val="24"/>
          <w:u w:val="none"/>
        </w:rPr>
      </w:pPr>
      <w:r>
        <w:rPr>
          <w:rFonts w:hint="eastAsia"/>
          <w:sz w:val="24"/>
          <w:szCs w:val="24"/>
          <w:u w:val="none"/>
        </w:rPr>
        <w:t>34.供应商提出质疑应提交《质疑函》原件,且尽可能通过邮寄方式送达，</w:t>
      </w:r>
      <w:r>
        <w:rPr>
          <w:rFonts w:hint="eastAsia"/>
          <w:sz w:val="24"/>
          <w:szCs w:val="24"/>
          <w:u w:val="none"/>
          <w:lang w:eastAsia="zh-CN"/>
        </w:rPr>
        <w:t>采购代理机构</w:t>
      </w:r>
      <w:r>
        <w:rPr>
          <w:rFonts w:hint="eastAsia"/>
          <w:sz w:val="24"/>
          <w:szCs w:val="24"/>
          <w:u w:val="none"/>
        </w:rPr>
        <w:t>和采购人不接受无运单的快件。《质疑函》应按照本招标文件中《质疑函范本》的格式和内容填写。</w:t>
      </w:r>
    </w:p>
    <w:p w14:paraId="52CB1732">
      <w:pPr>
        <w:pStyle w:val="32"/>
        <w:adjustRightInd w:val="0"/>
        <w:snapToGrid w:val="0"/>
        <w:spacing w:line="560" w:lineRule="exact"/>
        <w:ind w:left="0" w:firstLine="0"/>
        <w:rPr>
          <w:rFonts w:hint="eastAsia"/>
          <w:sz w:val="24"/>
          <w:szCs w:val="24"/>
          <w:u w:val="none"/>
        </w:rPr>
      </w:pPr>
      <w:r>
        <w:rPr>
          <w:rFonts w:hint="eastAsia"/>
          <w:sz w:val="24"/>
          <w:szCs w:val="24"/>
          <w:u w:val="none"/>
        </w:rPr>
        <w:t>供应商如组成联合体参加投标，《质疑函范本》中要求加盖公章之处，联合体各方均须按要求加盖公章。</w:t>
      </w:r>
    </w:p>
    <w:p w14:paraId="0BE99170">
      <w:pPr>
        <w:pStyle w:val="32"/>
        <w:adjustRightInd w:val="0"/>
        <w:snapToGrid w:val="0"/>
        <w:spacing w:line="560" w:lineRule="exact"/>
        <w:ind w:left="0" w:firstLine="0"/>
        <w:rPr>
          <w:rFonts w:hint="eastAsia"/>
          <w:sz w:val="24"/>
          <w:szCs w:val="24"/>
          <w:u w:val="none"/>
        </w:rPr>
      </w:pPr>
      <w:r>
        <w:rPr>
          <w:rFonts w:hint="eastAsia"/>
          <w:sz w:val="24"/>
          <w:szCs w:val="24"/>
          <w:u w:val="none"/>
        </w:rPr>
        <w:t>35.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sz w:val="24"/>
          <w:szCs w:val="24"/>
          <w:u w:val="none"/>
          <w:lang w:eastAsia="zh-CN"/>
        </w:rPr>
        <w:t>采购代理机构</w:t>
      </w:r>
      <w:r>
        <w:rPr>
          <w:rFonts w:hint="eastAsia"/>
          <w:sz w:val="24"/>
          <w:szCs w:val="24"/>
          <w:u w:val="none"/>
        </w:rPr>
        <w:t>提出，由</w:t>
      </w:r>
      <w:r>
        <w:rPr>
          <w:rFonts w:hint="eastAsia"/>
          <w:sz w:val="24"/>
          <w:szCs w:val="24"/>
          <w:u w:val="none"/>
          <w:lang w:eastAsia="zh-CN"/>
        </w:rPr>
        <w:t>采购代理机构</w:t>
      </w:r>
      <w:r>
        <w:rPr>
          <w:rFonts w:hint="eastAsia"/>
          <w:sz w:val="24"/>
          <w:szCs w:val="24"/>
          <w:u w:val="none"/>
        </w:rPr>
        <w:t>负责答复。</w:t>
      </w:r>
    </w:p>
    <w:p w14:paraId="6A82C4D0">
      <w:pPr>
        <w:pStyle w:val="32"/>
        <w:adjustRightInd w:val="0"/>
        <w:snapToGrid w:val="0"/>
        <w:spacing w:line="560" w:lineRule="exact"/>
        <w:ind w:left="0" w:firstLine="0"/>
        <w:rPr>
          <w:rFonts w:hint="eastAsia"/>
          <w:sz w:val="24"/>
          <w:szCs w:val="24"/>
          <w:u w:val="none"/>
        </w:rPr>
      </w:pPr>
      <w:r>
        <w:rPr>
          <w:rFonts w:hint="eastAsia"/>
          <w:sz w:val="24"/>
          <w:szCs w:val="24"/>
          <w:u w:val="none"/>
        </w:rPr>
        <w:t>采购人《质疑函》接收人及联系方式见招标文件第一章。</w:t>
      </w:r>
    </w:p>
    <w:p w14:paraId="00790861">
      <w:pPr>
        <w:pStyle w:val="32"/>
        <w:adjustRightInd w:val="0"/>
        <w:snapToGrid w:val="0"/>
        <w:spacing w:line="560" w:lineRule="exact"/>
        <w:ind w:left="0" w:firstLine="0"/>
        <w:rPr>
          <w:rFonts w:hint="eastAsia"/>
          <w:sz w:val="24"/>
          <w:szCs w:val="24"/>
          <w:u w:val="none"/>
        </w:rPr>
      </w:pPr>
      <w:r>
        <w:rPr>
          <w:rFonts w:hint="eastAsia"/>
          <w:sz w:val="24"/>
          <w:szCs w:val="24"/>
          <w:u w:val="none"/>
          <w:lang w:eastAsia="zh-CN"/>
        </w:rPr>
        <w:t>采购代理机构</w:t>
      </w:r>
      <w:r>
        <w:rPr>
          <w:rFonts w:hint="eastAsia"/>
          <w:sz w:val="24"/>
          <w:szCs w:val="24"/>
          <w:u w:val="none"/>
        </w:rPr>
        <w:t xml:space="preserve">《质疑函》接收部门为政府采购部。收件人：江苏中茂房地产土地评估造价咨询有限公司，地址：南京市建邺区嘉陵江东街 50 号康缘智汇港 D 栋 204 室，联系电话：18013032807。  </w:t>
      </w:r>
    </w:p>
    <w:p w14:paraId="3C5EA74F">
      <w:pPr>
        <w:pStyle w:val="32"/>
        <w:adjustRightInd w:val="0"/>
        <w:snapToGrid w:val="0"/>
        <w:spacing w:line="560" w:lineRule="exact"/>
        <w:ind w:left="0" w:firstLine="0"/>
        <w:rPr>
          <w:rFonts w:hint="eastAsia"/>
          <w:sz w:val="24"/>
          <w:szCs w:val="24"/>
          <w:u w:val="none"/>
        </w:rPr>
      </w:pPr>
      <w:r>
        <w:rPr>
          <w:rFonts w:hint="eastAsia"/>
          <w:sz w:val="24"/>
          <w:szCs w:val="24"/>
          <w:u w:val="none"/>
        </w:rPr>
        <w:t>36.以下情形的质疑不予受理：</w:t>
      </w:r>
    </w:p>
    <w:p w14:paraId="3ADB3BAF">
      <w:pPr>
        <w:pStyle w:val="32"/>
        <w:adjustRightInd w:val="0"/>
        <w:snapToGrid w:val="0"/>
        <w:spacing w:line="560" w:lineRule="exact"/>
        <w:ind w:left="0" w:firstLine="0"/>
        <w:rPr>
          <w:rFonts w:hint="eastAsia"/>
          <w:sz w:val="24"/>
          <w:szCs w:val="24"/>
          <w:u w:val="none"/>
        </w:rPr>
      </w:pPr>
      <w:r>
        <w:rPr>
          <w:rFonts w:hint="eastAsia"/>
          <w:sz w:val="24"/>
          <w:szCs w:val="24"/>
          <w:u w:val="none"/>
        </w:rPr>
        <w:t>36.1 内容不符合《政府采购质疑和投诉办法》第十二条规定的质疑。</w:t>
      </w:r>
    </w:p>
    <w:p w14:paraId="73616A46">
      <w:pPr>
        <w:pStyle w:val="32"/>
        <w:adjustRightInd w:val="0"/>
        <w:snapToGrid w:val="0"/>
        <w:spacing w:line="560" w:lineRule="exact"/>
        <w:ind w:left="0" w:firstLine="0"/>
        <w:rPr>
          <w:rFonts w:hint="eastAsia"/>
          <w:sz w:val="24"/>
          <w:szCs w:val="24"/>
          <w:u w:val="none"/>
        </w:rPr>
      </w:pPr>
      <w:r>
        <w:rPr>
          <w:rFonts w:hint="eastAsia"/>
          <w:sz w:val="24"/>
          <w:szCs w:val="24"/>
          <w:u w:val="none"/>
        </w:rPr>
        <w:t>36.2 超出政府采购法定期限的质疑。</w:t>
      </w:r>
    </w:p>
    <w:p w14:paraId="19A07468">
      <w:pPr>
        <w:pStyle w:val="32"/>
        <w:adjustRightInd w:val="0"/>
        <w:snapToGrid w:val="0"/>
        <w:spacing w:line="560" w:lineRule="exact"/>
        <w:ind w:left="0" w:firstLine="0"/>
        <w:rPr>
          <w:rFonts w:hint="eastAsia"/>
          <w:sz w:val="24"/>
          <w:szCs w:val="24"/>
          <w:u w:val="none"/>
        </w:rPr>
      </w:pPr>
      <w:r>
        <w:rPr>
          <w:rFonts w:hint="eastAsia"/>
          <w:sz w:val="24"/>
          <w:szCs w:val="24"/>
          <w:u w:val="none"/>
        </w:rPr>
        <w:t>36.3 以传真、电子邮件等方式递交的非原件形式的质疑。</w:t>
      </w:r>
    </w:p>
    <w:p w14:paraId="13132581">
      <w:pPr>
        <w:pStyle w:val="32"/>
        <w:adjustRightInd w:val="0"/>
        <w:snapToGrid w:val="0"/>
        <w:spacing w:line="560" w:lineRule="exact"/>
        <w:ind w:left="0" w:firstLine="0"/>
        <w:rPr>
          <w:rFonts w:hint="eastAsia"/>
          <w:sz w:val="24"/>
          <w:szCs w:val="24"/>
          <w:u w:val="none"/>
        </w:rPr>
      </w:pPr>
      <w:r>
        <w:rPr>
          <w:rFonts w:hint="eastAsia"/>
          <w:sz w:val="24"/>
          <w:szCs w:val="24"/>
          <w:u w:val="none"/>
        </w:rPr>
        <w:t>36.4 未参加投标活动的供应商或在投标活动中自身权益未受到损害的供应商所提出的质疑。</w:t>
      </w:r>
    </w:p>
    <w:p w14:paraId="40272CB8">
      <w:pPr>
        <w:pStyle w:val="32"/>
        <w:adjustRightInd w:val="0"/>
        <w:snapToGrid w:val="0"/>
        <w:spacing w:line="560" w:lineRule="exact"/>
        <w:ind w:left="0" w:firstLine="0"/>
        <w:rPr>
          <w:rFonts w:hint="eastAsia"/>
          <w:sz w:val="24"/>
          <w:szCs w:val="24"/>
          <w:u w:val="none"/>
        </w:rPr>
      </w:pPr>
      <w:r>
        <w:rPr>
          <w:rFonts w:hint="eastAsia"/>
          <w:sz w:val="24"/>
          <w:szCs w:val="24"/>
          <w:u w:val="none"/>
        </w:rPr>
        <w:t>36.5 供应商组成联合体参加投标，联合体中任何一方或多方未按要求签字或签章、加盖公章的质疑。</w:t>
      </w:r>
    </w:p>
    <w:p w14:paraId="5B36F1D5">
      <w:pPr>
        <w:pStyle w:val="32"/>
        <w:adjustRightInd w:val="0"/>
        <w:snapToGrid w:val="0"/>
        <w:spacing w:line="560" w:lineRule="exact"/>
        <w:ind w:left="0" w:firstLine="0"/>
        <w:rPr>
          <w:rFonts w:hint="eastAsia"/>
          <w:sz w:val="24"/>
          <w:szCs w:val="24"/>
          <w:u w:val="none"/>
        </w:rPr>
      </w:pPr>
      <w:r>
        <w:rPr>
          <w:rFonts w:hint="eastAsia"/>
          <w:sz w:val="24"/>
          <w:szCs w:val="24"/>
          <w:u w:val="none"/>
        </w:rPr>
        <w:t>36.6 法律法规规定的其他不予受理情形。</w:t>
      </w:r>
    </w:p>
    <w:p w14:paraId="450B4BA1">
      <w:pPr>
        <w:pStyle w:val="32"/>
        <w:adjustRightInd w:val="0"/>
        <w:snapToGrid w:val="0"/>
        <w:spacing w:line="560" w:lineRule="exact"/>
        <w:ind w:left="0" w:firstLine="0"/>
        <w:rPr>
          <w:rFonts w:hint="eastAsia"/>
          <w:sz w:val="24"/>
          <w:szCs w:val="24"/>
          <w:u w:val="none"/>
        </w:rPr>
      </w:pPr>
      <w:r>
        <w:rPr>
          <w:rFonts w:hint="eastAsia"/>
          <w:sz w:val="24"/>
          <w:szCs w:val="24"/>
          <w:u w:val="none"/>
        </w:rPr>
        <w:t>37.供应商提出书面质疑必须有理、有据，不得捏造事实、提供虚假材料进行恶意质疑。否则，一经查实，</w:t>
      </w:r>
      <w:r>
        <w:rPr>
          <w:rFonts w:hint="eastAsia"/>
          <w:sz w:val="24"/>
          <w:szCs w:val="24"/>
          <w:u w:val="none"/>
          <w:lang w:eastAsia="zh-CN"/>
        </w:rPr>
        <w:t>采购代理机构</w:t>
      </w:r>
      <w:r>
        <w:rPr>
          <w:rFonts w:hint="eastAsia"/>
          <w:sz w:val="24"/>
          <w:szCs w:val="24"/>
          <w:u w:val="none"/>
        </w:rPr>
        <w:t>或采购人有权依据政府采购的有关规定，报请政府采购监管部门对该供应商进行相应的行政处罚和记录该供应商的失信信息。</w:t>
      </w:r>
    </w:p>
    <w:p w14:paraId="1DE0B322">
      <w:pPr>
        <w:pStyle w:val="32"/>
        <w:adjustRightInd w:val="0"/>
        <w:snapToGrid w:val="0"/>
        <w:spacing w:line="560" w:lineRule="exact"/>
        <w:ind w:left="0" w:firstLine="0"/>
        <w:rPr>
          <w:rFonts w:hint="eastAsia"/>
          <w:sz w:val="24"/>
          <w:szCs w:val="24"/>
          <w:u w:val="none"/>
        </w:rPr>
      </w:pPr>
      <w:r>
        <w:rPr>
          <w:rFonts w:hint="eastAsia"/>
          <w:sz w:val="24"/>
          <w:szCs w:val="24"/>
          <w:u w:val="none"/>
        </w:rPr>
        <w:t>九、政策功能落实</w:t>
      </w:r>
    </w:p>
    <w:p w14:paraId="37CD1542">
      <w:pPr>
        <w:pStyle w:val="32"/>
        <w:adjustRightInd w:val="0"/>
        <w:snapToGrid w:val="0"/>
        <w:spacing w:line="560" w:lineRule="exact"/>
        <w:ind w:left="0" w:firstLine="0"/>
        <w:rPr>
          <w:rFonts w:hint="eastAsia"/>
          <w:sz w:val="24"/>
          <w:szCs w:val="24"/>
          <w:u w:val="none"/>
        </w:rPr>
      </w:pPr>
      <w:r>
        <w:rPr>
          <w:rFonts w:hint="eastAsia"/>
          <w:sz w:val="24"/>
          <w:szCs w:val="24"/>
          <w:u w:val="none"/>
        </w:rPr>
        <w:t>38.促进中小企业发展</w:t>
      </w:r>
    </w:p>
    <w:p w14:paraId="6791D929">
      <w:pPr>
        <w:pStyle w:val="32"/>
        <w:adjustRightInd w:val="0"/>
        <w:snapToGrid w:val="0"/>
        <w:spacing w:line="560" w:lineRule="exact"/>
        <w:ind w:left="0" w:firstLine="0"/>
        <w:rPr>
          <w:rFonts w:hint="eastAsia"/>
          <w:sz w:val="24"/>
          <w:szCs w:val="24"/>
          <w:u w:val="none"/>
        </w:rPr>
      </w:pPr>
      <w:r>
        <w:rPr>
          <w:rFonts w:hint="eastAsia"/>
          <w:sz w:val="24"/>
          <w:szCs w:val="24"/>
          <w:u w:val="none"/>
        </w:rPr>
        <w:t>38.1 在政府采购活动中，供应商提供的货物或者服务符合下列情形的，享受中小企业扶持政策：</w:t>
      </w:r>
    </w:p>
    <w:p w14:paraId="0254E515">
      <w:pPr>
        <w:pStyle w:val="32"/>
        <w:adjustRightInd w:val="0"/>
        <w:snapToGrid w:val="0"/>
        <w:spacing w:line="560" w:lineRule="exact"/>
        <w:ind w:left="0" w:firstLine="0"/>
        <w:rPr>
          <w:rFonts w:hint="eastAsia"/>
          <w:sz w:val="24"/>
          <w:szCs w:val="24"/>
          <w:u w:val="none"/>
        </w:rPr>
      </w:pPr>
      <w:r>
        <w:rPr>
          <w:rFonts w:hint="eastAsia"/>
          <w:sz w:val="24"/>
          <w:szCs w:val="24"/>
          <w:u w:val="none"/>
        </w:rPr>
        <w:t>（1）在货物采购项目中，全部货物由中小企业制造；</w:t>
      </w:r>
    </w:p>
    <w:p w14:paraId="66B32091">
      <w:pPr>
        <w:pStyle w:val="32"/>
        <w:adjustRightInd w:val="0"/>
        <w:snapToGrid w:val="0"/>
        <w:spacing w:line="560" w:lineRule="exact"/>
        <w:ind w:left="0" w:firstLine="0"/>
        <w:rPr>
          <w:rFonts w:hint="eastAsia"/>
          <w:sz w:val="24"/>
          <w:szCs w:val="24"/>
          <w:u w:val="none"/>
        </w:rPr>
      </w:pPr>
      <w:r>
        <w:rPr>
          <w:rFonts w:hint="eastAsia"/>
          <w:sz w:val="24"/>
          <w:szCs w:val="24"/>
          <w:u w:val="none"/>
        </w:rPr>
        <w:t>（2）在服务采购项目中，服务由中小企业承接。</w:t>
      </w:r>
    </w:p>
    <w:p w14:paraId="163B23E6">
      <w:pPr>
        <w:pStyle w:val="32"/>
        <w:adjustRightInd w:val="0"/>
        <w:snapToGrid w:val="0"/>
        <w:spacing w:line="560" w:lineRule="exact"/>
        <w:ind w:left="0" w:firstLine="0"/>
        <w:rPr>
          <w:rFonts w:hint="eastAsia"/>
          <w:sz w:val="24"/>
          <w:szCs w:val="24"/>
          <w:u w:val="none"/>
        </w:rPr>
      </w:pPr>
      <w:r>
        <w:rPr>
          <w:rFonts w:hint="eastAsia"/>
          <w:sz w:val="24"/>
          <w:szCs w:val="24"/>
          <w:u w:val="none"/>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927DB87">
      <w:pPr>
        <w:pStyle w:val="32"/>
        <w:adjustRightInd w:val="0"/>
        <w:snapToGrid w:val="0"/>
        <w:spacing w:line="560" w:lineRule="exact"/>
        <w:ind w:left="0" w:firstLine="0"/>
        <w:rPr>
          <w:rFonts w:hint="eastAsia"/>
          <w:sz w:val="24"/>
          <w:szCs w:val="24"/>
          <w:u w:val="none"/>
        </w:rPr>
      </w:pPr>
      <w:r>
        <w:rPr>
          <w:rFonts w:hint="eastAsia"/>
          <w:sz w:val="24"/>
          <w:szCs w:val="24"/>
          <w:u w:val="none"/>
        </w:rPr>
        <w:t>38.3 中小企业参加政府采购活动，应当出具《中小企业声明函》，否则不享受相关中小企业支持政策。</w:t>
      </w:r>
    </w:p>
    <w:p w14:paraId="7EC987A6">
      <w:pPr>
        <w:pStyle w:val="32"/>
        <w:adjustRightInd w:val="0"/>
        <w:snapToGrid w:val="0"/>
        <w:spacing w:line="560" w:lineRule="exact"/>
        <w:ind w:left="0" w:firstLine="0"/>
        <w:rPr>
          <w:rFonts w:hint="eastAsia"/>
          <w:sz w:val="24"/>
          <w:szCs w:val="24"/>
          <w:u w:val="none"/>
        </w:rPr>
      </w:pPr>
      <w:r>
        <w:rPr>
          <w:rFonts w:hint="eastAsia"/>
          <w:sz w:val="24"/>
          <w:szCs w:val="24"/>
          <w:u w:val="none"/>
        </w:rPr>
        <w:t>38.4 以联合体形式参加政府采购活动，联合体各方均为中小企业的，联合体视同中小企业。其中，联合体各方均为小微企业的，联合体视同小微企业。</w:t>
      </w:r>
    </w:p>
    <w:p w14:paraId="22039832">
      <w:pPr>
        <w:pStyle w:val="32"/>
        <w:adjustRightInd w:val="0"/>
        <w:snapToGrid w:val="0"/>
        <w:spacing w:line="560" w:lineRule="exact"/>
        <w:ind w:left="0" w:firstLine="0"/>
        <w:rPr>
          <w:rFonts w:hint="eastAsia"/>
          <w:sz w:val="24"/>
          <w:szCs w:val="24"/>
          <w:u w:val="none"/>
        </w:rPr>
      </w:pPr>
      <w:r>
        <w:rPr>
          <w:rFonts w:hint="eastAsia"/>
          <w:sz w:val="24"/>
          <w:szCs w:val="24"/>
          <w:u w:val="none"/>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285E7FE5">
      <w:pPr>
        <w:pStyle w:val="32"/>
        <w:adjustRightInd w:val="0"/>
        <w:snapToGrid w:val="0"/>
        <w:spacing w:line="560" w:lineRule="exact"/>
        <w:ind w:left="0" w:firstLine="0"/>
        <w:rPr>
          <w:rFonts w:hint="eastAsia"/>
          <w:sz w:val="24"/>
          <w:szCs w:val="24"/>
        </w:rPr>
      </w:pPr>
      <w:r>
        <w:rPr>
          <w:rFonts w:hint="eastAsia"/>
          <w:sz w:val="24"/>
          <w:szCs w:val="24"/>
          <w:u w:val="none"/>
        </w:rPr>
        <w:t>38.6 残疾人福利性单位视同小型、微型企业。按照《关于促进残疾人就业政府采购政策的通知》（财库〔2017〕141号）规定，残疾人福利单位需提供《残疾人福利性单位声明函》。</w:t>
      </w:r>
    </w:p>
    <w:p w14:paraId="209507E2">
      <w:pPr>
        <w:spacing w:line="364" w:lineRule="auto"/>
        <w:rPr>
          <w:rFonts w:hint="eastAsia"/>
          <w:sz w:val="24"/>
          <w:szCs w:val="24"/>
        </w:rPr>
        <w:sectPr>
          <w:headerReference r:id="rId5" w:type="default"/>
          <w:footerReference r:id="rId6" w:type="default"/>
          <w:pgSz w:w="11910" w:h="16840"/>
          <w:pgMar w:top="1440" w:right="800" w:bottom="920" w:left="800" w:header="737" w:footer="726" w:gutter="0"/>
          <w:pgNumType w:start="1"/>
          <w:cols w:space="720" w:num="1"/>
        </w:sectPr>
      </w:pPr>
    </w:p>
    <w:p w14:paraId="29B07D78">
      <w:pPr>
        <w:pStyle w:val="4"/>
        <w:tabs>
          <w:tab w:val="left" w:pos="1281"/>
        </w:tabs>
        <w:spacing w:line="364" w:lineRule="exact"/>
        <w:jc w:val="center"/>
        <w:rPr>
          <w:rFonts w:hint="eastAsia" w:ascii="宋体" w:hAnsi="宋体" w:eastAsia="宋体" w:cs="宋体"/>
          <w:sz w:val="24"/>
          <w:szCs w:val="24"/>
        </w:rPr>
      </w:pPr>
      <w:bookmarkStart w:id="3" w:name="_TOC_250003"/>
      <w:bookmarkEnd w:id="3"/>
      <w:r>
        <w:rPr>
          <w:rFonts w:hint="eastAsia" w:ascii="宋体" w:hAnsi="宋体" w:eastAsia="宋体" w:cs="宋体"/>
          <w:sz w:val="24"/>
          <w:szCs w:val="24"/>
        </w:rPr>
        <w:t>第三章</w:t>
      </w:r>
      <w:r>
        <w:rPr>
          <w:rFonts w:hint="eastAsia" w:ascii="宋体" w:hAnsi="宋体" w:eastAsia="宋体" w:cs="宋体"/>
          <w:sz w:val="24"/>
          <w:szCs w:val="24"/>
        </w:rPr>
        <w:tab/>
      </w:r>
      <w:r>
        <w:rPr>
          <w:rFonts w:hint="eastAsia" w:ascii="宋体" w:hAnsi="宋体" w:eastAsia="宋体" w:cs="宋体"/>
          <w:sz w:val="24"/>
          <w:szCs w:val="24"/>
        </w:rPr>
        <w:t>纪律和职责</w:t>
      </w:r>
    </w:p>
    <w:p w14:paraId="128BDC50">
      <w:pPr>
        <w:spacing w:line="560" w:lineRule="exact"/>
        <w:outlineLvl w:val="1"/>
        <w:rPr>
          <w:rFonts w:hint="eastAsia"/>
          <w:b/>
          <w:bCs/>
          <w:sz w:val="24"/>
          <w:szCs w:val="24"/>
        </w:rPr>
      </w:pPr>
      <w:r>
        <w:rPr>
          <w:rFonts w:hint="eastAsia"/>
          <w:b/>
          <w:bCs/>
          <w:sz w:val="24"/>
          <w:szCs w:val="24"/>
        </w:rPr>
        <w:t>一、中茂负责组织评标工作，并履行下列职责：</w:t>
      </w:r>
    </w:p>
    <w:p w14:paraId="0D760AD8">
      <w:pPr>
        <w:pStyle w:val="11"/>
        <w:spacing w:line="560" w:lineRule="exact"/>
        <w:rPr>
          <w:rFonts w:hint="eastAsia"/>
        </w:rPr>
      </w:pPr>
      <w:r>
        <w:rPr>
          <w:rFonts w:hint="eastAsia"/>
        </w:rPr>
        <w:t>（一）核对评审专家身份和采购人代表授权函，对评审专家在政府采购活动中的职责履行情况予以记录，并及时将有关违法违规行为向财政部门报告；</w:t>
      </w:r>
    </w:p>
    <w:p w14:paraId="03122B36">
      <w:pPr>
        <w:pStyle w:val="11"/>
        <w:spacing w:line="560" w:lineRule="exact"/>
        <w:rPr>
          <w:rFonts w:hint="eastAsia"/>
        </w:rPr>
      </w:pPr>
      <w:r>
        <w:rPr>
          <w:rFonts w:hint="eastAsia"/>
        </w:rPr>
        <w:t>（二）宣布评标纪律；</w:t>
      </w:r>
    </w:p>
    <w:p w14:paraId="5256FE10">
      <w:pPr>
        <w:pStyle w:val="11"/>
        <w:spacing w:line="560" w:lineRule="exact"/>
        <w:rPr>
          <w:rFonts w:hint="eastAsia"/>
        </w:rPr>
      </w:pPr>
      <w:r>
        <w:rPr>
          <w:rFonts w:hint="eastAsia"/>
        </w:rPr>
        <w:t>（三）公布投标人名单，告知评审专家应当回避的情形；</w:t>
      </w:r>
    </w:p>
    <w:p w14:paraId="542F3F90">
      <w:pPr>
        <w:pStyle w:val="11"/>
        <w:spacing w:line="560" w:lineRule="exact"/>
        <w:rPr>
          <w:rFonts w:hint="eastAsia"/>
        </w:rPr>
      </w:pPr>
      <w:r>
        <w:rPr>
          <w:rFonts w:hint="eastAsia"/>
        </w:rPr>
        <w:t>（四）组织评标委员会推选评标组长，采购人代表不得担任组长；</w:t>
      </w:r>
    </w:p>
    <w:p w14:paraId="693C0448">
      <w:pPr>
        <w:pStyle w:val="11"/>
        <w:spacing w:line="560" w:lineRule="exact"/>
        <w:rPr>
          <w:rFonts w:hint="eastAsia"/>
        </w:rPr>
      </w:pPr>
      <w:r>
        <w:rPr>
          <w:rFonts w:hint="eastAsia"/>
        </w:rPr>
        <w:t>（五）在评标期间采取必要的通信管理措施，保证评标活动不受外界干扰；</w:t>
      </w:r>
    </w:p>
    <w:p w14:paraId="4F206EC9">
      <w:pPr>
        <w:pStyle w:val="11"/>
        <w:spacing w:line="560" w:lineRule="exact"/>
        <w:rPr>
          <w:rFonts w:hint="eastAsia"/>
        </w:rPr>
      </w:pPr>
      <w:r>
        <w:rPr>
          <w:rFonts w:hint="eastAsia"/>
        </w:rPr>
        <w:t>（六）根据评标委员会的要求介绍政府采购相关政策法规、招标文件；</w:t>
      </w:r>
    </w:p>
    <w:p w14:paraId="4A6F4646">
      <w:pPr>
        <w:pStyle w:val="11"/>
        <w:spacing w:line="560" w:lineRule="exact"/>
        <w:rPr>
          <w:rFonts w:hint="eastAsia"/>
        </w:rPr>
      </w:pPr>
      <w:r>
        <w:rPr>
          <w:rFonts w:hint="eastAsia"/>
        </w:rPr>
        <w:t>（七）维护评标秩序，监督评标委员会依照招标文件规定的评标程序、方法和标准进行独立评审，及时制止和纠正采购人代表、评审专家的倾向性言论或者违法违规行为；</w:t>
      </w:r>
    </w:p>
    <w:p w14:paraId="4FD0F8F2">
      <w:pPr>
        <w:pStyle w:val="11"/>
        <w:spacing w:line="560" w:lineRule="exact"/>
        <w:rPr>
          <w:rFonts w:hint="eastAsia"/>
        </w:rPr>
      </w:pPr>
      <w:r>
        <w:rPr>
          <w:rFonts w:hint="eastAsia"/>
        </w:rPr>
        <w:t>（八）核对评标结果，如出现《政府采购货物和服务招标投标管理办法》第六十四条</w:t>
      </w:r>
      <w:r>
        <w:rPr>
          <w:rFonts w:hint="eastAsia"/>
          <w:spacing w:val="-12"/>
        </w:rPr>
        <w:t>关于评标结果修正情形的，要求评标委员会复核或者书面说明理由，评标委员会拒绝的，</w:t>
      </w:r>
      <w:r>
        <w:rPr>
          <w:rFonts w:hint="eastAsia"/>
        </w:rPr>
        <w:t>应予记录并向财政部门报告；</w:t>
      </w:r>
    </w:p>
    <w:p w14:paraId="50DD704B">
      <w:pPr>
        <w:pStyle w:val="11"/>
        <w:spacing w:line="560" w:lineRule="exact"/>
        <w:rPr>
          <w:rFonts w:hint="eastAsia"/>
        </w:rPr>
      </w:pPr>
      <w:r>
        <w:rPr>
          <w:rFonts w:hint="eastAsia"/>
        </w:rPr>
        <w:t>（九）评审工作完成后，按照规定向评审专家支付劳务报酬和异地评审差旅费，不得向评审专家以外的其他人员支付评审劳务报酬；</w:t>
      </w:r>
    </w:p>
    <w:p w14:paraId="2FF9ABCE">
      <w:pPr>
        <w:pStyle w:val="11"/>
        <w:spacing w:line="560" w:lineRule="exact"/>
        <w:rPr>
          <w:rFonts w:hint="eastAsia"/>
        </w:rPr>
      </w:pPr>
      <w:r>
        <w:rPr>
          <w:rFonts w:hint="eastAsia"/>
        </w:rPr>
        <w:t>（十）处理与评标有关的其他事项；</w:t>
      </w:r>
    </w:p>
    <w:p w14:paraId="6F6A927B">
      <w:pPr>
        <w:pStyle w:val="5"/>
        <w:spacing w:before="120" w:after="120" w:line="560" w:lineRule="exact"/>
        <w:ind w:left="0" w:right="0"/>
        <w:jc w:val="left"/>
        <w:rPr>
          <w:rFonts w:hint="eastAsia"/>
          <w:sz w:val="24"/>
          <w:szCs w:val="24"/>
          <w:u w:val="none"/>
        </w:rPr>
      </w:pPr>
      <w:r>
        <w:rPr>
          <w:rFonts w:hint="eastAsia"/>
          <w:sz w:val="24"/>
          <w:szCs w:val="24"/>
          <w:u w:val="none"/>
        </w:rPr>
        <w:t>二、评标委员会及其成员不得有下列行为：</w:t>
      </w:r>
    </w:p>
    <w:p w14:paraId="3441AE7E">
      <w:pPr>
        <w:pStyle w:val="11"/>
        <w:spacing w:line="560" w:lineRule="exact"/>
        <w:rPr>
          <w:rFonts w:hint="eastAsia"/>
        </w:rPr>
      </w:pPr>
      <w:r>
        <w:rPr>
          <w:rFonts w:hint="eastAsia"/>
        </w:rPr>
        <w:t>（一）确定参与评标至评标结束前私自接触投标人；</w:t>
      </w:r>
    </w:p>
    <w:p w14:paraId="40E44769">
      <w:pPr>
        <w:pStyle w:val="11"/>
        <w:spacing w:line="560" w:lineRule="exact"/>
        <w:rPr>
          <w:rFonts w:hint="eastAsia"/>
        </w:rPr>
      </w:pPr>
      <w:r>
        <w:rPr>
          <w:rFonts w:hint="eastAsia"/>
        </w:rPr>
        <w:t>（二</w:t>
      </w:r>
      <w:r>
        <w:rPr>
          <w:rFonts w:hint="eastAsia"/>
          <w:spacing w:val="-27"/>
        </w:rPr>
        <w:t>）</w:t>
      </w:r>
      <w:r>
        <w:rPr>
          <w:rFonts w:hint="eastAsia"/>
          <w:spacing w:val="-4"/>
        </w:rPr>
        <w:t>接受投标人提出的与投标文件不一致的澄清或者说明</w:t>
      </w:r>
      <w:r>
        <w:rPr>
          <w:rFonts w:hint="eastAsia"/>
        </w:rPr>
        <w:t>；</w:t>
      </w:r>
    </w:p>
    <w:p w14:paraId="2AB47C56">
      <w:pPr>
        <w:pStyle w:val="11"/>
        <w:spacing w:line="560" w:lineRule="exact"/>
        <w:rPr>
          <w:rFonts w:hint="eastAsia"/>
        </w:rPr>
      </w:pPr>
      <w:r>
        <w:rPr>
          <w:rFonts w:hint="eastAsia"/>
        </w:rPr>
        <w:t>（三）违反评标纪律发表倾向性意见或者征询采购人的倾向性意见；</w:t>
      </w:r>
    </w:p>
    <w:p w14:paraId="6589D890">
      <w:pPr>
        <w:pStyle w:val="11"/>
        <w:spacing w:line="560" w:lineRule="exact"/>
        <w:rPr>
          <w:rFonts w:hint="eastAsia"/>
        </w:rPr>
      </w:pPr>
      <w:r>
        <w:rPr>
          <w:rFonts w:hint="eastAsia"/>
        </w:rPr>
        <w:t>（四）对需要专业判断的主观评审因素协商评分；</w:t>
      </w:r>
    </w:p>
    <w:p w14:paraId="0B80F28D">
      <w:pPr>
        <w:pStyle w:val="11"/>
        <w:spacing w:line="560" w:lineRule="exact"/>
        <w:rPr>
          <w:rFonts w:hint="eastAsia"/>
        </w:rPr>
      </w:pPr>
      <w:r>
        <w:rPr>
          <w:rFonts w:hint="eastAsia"/>
        </w:rPr>
        <w:t>（五）在评标过程中擅离职守，影响评标程序正常进行的；</w:t>
      </w:r>
    </w:p>
    <w:p w14:paraId="1096CB6E">
      <w:pPr>
        <w:pStyle w:val="11"/>
        <w:spacing w:line="560" w:lineRule="exact"/>
        <w:rPr>
          <w:rFonts w:hint="eastAsia"/>
        </w:rPr>
      </w:pPr>
      <w:r>
        <w:rPr>
          <w:rFonts w:hint="eastAsia"/>
        </w:rPr>
        <w:t>（六）记录、复制或者带走任何评标资料；</w:t>
      </w:r>
    </w:p>
    <w:p w14:paraId="389B48EE">
      <w:pPr>
        <w:pStyle w:val="11"/>
        <w:spacing w:line="560" w:lineRule="exact"/>
        <w:rPr>
          <w:rFonts w:hint="eastAsia"/>
        </w:rPr>
      </w:pPr>
      <w:r>
        <w:rPr>
          <w:rFonts w:hint="eastAsia"/>
        </w:rPr>
        <w:t>（七）其他不遵守评标纪律的行为。</w:t>
      </w:r>
    </w:p>
    <w:p w14:paraId="50CFC907">
      <w:pPr>
        <w:rPr>
          <w:rFonts w:hint="eastAsia"/>
          <w:sz w:val="24"/>
          <w:szCs w:val="24"/>
        </w:rPr>
        <w:sectPr>
          <w:pgSz w:w="11910" w:h="16840"/>
          <w:pgMar w:top="1460" w:right="800" w:bottom="920" w:left="800" w:header="492" w:footer="726" w:gutter="0"/>
          <w:cols w:space="720" w:num="1"/>
        </w:sectPr>
      </w:pPr>
    </w:p>
    <w:p w14:paraId="79A222E7">
      <w:pPr>
        <w:pStyle w:val="4"/>
        <w:tabs>
          <w:tab w:val="left" w:pos="1516"/>
        </w:tabs>
        <w:spacing w:line="364" w:lineRule="exact"/>
        <w:ind w:left="237"/>
        <w:jc w:val="center"/>
        <w:rPr>
          <w:rFonts w:hint="eastAsia" w:ascii="宋体" w:hAnsi="宋体" w:eastAsia="宋体" w:cs="宋体"/>
          <w:sz w:val="24"/>
          <w:szCs w:val="24"/>
          <w:lang w:val="en-US"/>
        </w:rPr>
      </w:pPr>
      <w:bookmarkStart w:id="4" w:name="_TOC_250002"/>
      <w:bookmarkEnd w:id="4"/>
      <w:r>
        <w:rPr>
          <w:rFonts w:hint="eastAsia" w:ascii="宋体" w:hAnsi="宋体" w:eastAsia="宋体" w:cs="宋体"/>
          <w:sz w:val="24"/>
          <w:szCs w:val="24"/>
        </w:rPr>
        <w:t>第四章</w:t>
      </w:r>
      <w:r>
        <w:rPr>
          <w:rFonts w:hint="eastAsia" w:ascii="宋体" w:hAnsi="宋体" w:eastAsia="宋体" w:cs="宋体"/>
          <w:sz w:val="24"/>
          <w:szCs w:val="24"/>
        </w:rPr>
        <w:tab/>
      </w:r>
      <w:r>
        <w:rPr>
          <w:rFonts w:hint="eastAsia" w:ascii="宋体" w:hAnsi="宋体" w:eastAsia="宋体" w:cs="宋体"/>
          <w:sz w:val="24"/>
          <w:szCs w:val="24"/>
          <w:lang w:val="en-US"/>
        </w:rPr>
        <w:t>评标办法及标准</w:t>
      </w:r>
    </w:p>
    <w:p w14:paraId="2E4D73C9">
      <w:pPr>
        <w:pStyle w:val="11"/>
        <w:spacing w:before="5"/>
        <w:rPr>
          <w:rFonts w:hint="eastAsia"/>
        </w:rPr>
      </w:pPr>
    </w:p>
    <w:p w14:paraId="5E2116E1">
      <w:pPr>
        <w:pStyle w:val="32"/>
        <w:numPr>
          <w:ilvl w:val="0"/>
          <w:numId w:val="3"/>
        </w:numPr>
        <w:adjustRightInd w:val="0"/>
        <w:snapToGrid w:val="0"/>
        <w:spacing w:line="560" w:lineRule="exact"/>
        <w:ind w:left="0" w:firstLine="0"/>
        <w:outlineLvl w:val="1"/>
        <w:rPr>
          <w:rFonts w:hint="eastAsia"/>
          <w:b/>
          <w:bCs/>
          <w:sz w:val="24"/>
          <w:szCs w:val="24"/>
        </w:rPr>
      </w:pPr>
      <w:bookmarkStart w:id="5" w:name="_Toc1518"/>
      <w:r>
        <w:rPr>
          <w:rFonts w:hint="eastAsia"/>
          <w:b/>
          <w:bCs/>
          <w:sz w:val="24"/>
          <w:szCs w:val="24"/>
        </w:rPr>
        <w:t>评标办法</w:t>
      </w:r>
      <w:bookmarkEnd w:id="5"/>
    </w:p>
    <w:p w14:paraId="6D45C528">
      <w:pPr>
        <w:adjustRightInd w:val="0"/>
        <w:snapToGrid w:val="0"/>
        <w:spacing w:line="560" w:lineRule="exact"/>
        <w:rPr>
          <w:rFonts w:hint="eastAsia"/>
          <w:sz w:val="24"/>
          <w:szCs w:val="24"/>
        </w:rPr>
      </w:pPr>
      <w:r>
        <w:rPr>
          <w:rFonts w:hint="eastAsia"/>
          <w:sz w:val="24"/>
          <w:szCs w:val="24"/>
        </w:rPr>
        <w:t>本次</w:t>
      </w:r>
      <w:r>
        <w:rPr>
          <w:rFonts w:hint="eastAsia"/>
          <w:sz w:val="24"/>
          <w:szCs w:val="24"/>
          <w:lang w:val="en-US"/>
        </w:rPr>
        <w:t>评标</w:t>
      </w:r>
      <w:r>
        <w:rPr>
          <w:rFonts w:hint="eastAsia"/>
          <w:sz w:val="24"/>
          <w:szCs w:val="24"/>
        </w:rPr>
        <w:t>采用综合评分法</w:t>
      </w:r>
    </w:p>
    <w:p w14:paraId="20C3260A">
      <w:pPr>
        <w:pStyle w:val="32"/>
        <w:numPr>
          <w:ilvl w:val="0"/>
          <w:numId w:val="3"/>
        </w:numPr>
        <w:adjustRightInd w:val="0"/>
        <w:snapToGrid w:val="0"/>
        <w:spacing w:line="560" w:lineRule="exact"/>
        <w:ind w:left="0" w:firstLine="0"/>
        <w:outlineLvl w:val="1"/>
        <w:rPr>
          <w:rFonts w:hint="eastAsia"/>
          <w:b/>
          <w:bCs/>
          <w:sz w:val="24"/>
          <w:szCs w:val="24"/>
        </w:rPr>
      </w:pPr>
      <w:bookmarkStart w:id="6" w:name="_Toc29145"/>
      <w:bookmarkStart w:id="7" w:name="_Toc28248"/>
      <w:bookmarkStart w:id="8" w:name="_Toc49171543"/>
      <w:r>
        <w:rPr>
          <w:rFonts w:hint="eastAsia"/>
          <w:b/>
          <w:bCs/>
          <w:sz w:val="24"/>
          <w:szCs w:val="24"/>
        </w:rPr>
        <w:t>资格性审查方法及标准</w:t>
      </w:r>
      <w:bookmarkEnd w:id="6"/>
      <w:bookmarkEnd w:id="7"/>
      <w:bookmarkEnd w:id="8"/>
    </w:p>
    <w:p w14:paraId="4510F10B">
      <w:pPr>
        <w:pStyle w:val="6"/>
        <w:adjustRightInd w:val="0"/>
        <w:snapToGrid w:val="0"/>
        <w:spacing w:line="560" w:lineRule="exact"/>
        <w:jc w:val="left"/>
        <w:rPr>
          <w:rFonts w:hint="eastAsia" w:ascii="宋体" w:hAnsi="宋体" w:eastAsia="宋体" w:cs="宋体"/>
          <w:sz w:val="24"/>
          <w:szCs w:val="24"/>
        </w:rPr>
      </w:pPr>
      <w:bookmarkStart w:id="9" w:name="_Toc3593"/>
      <w:bookmarkStart w:id="10" w:name="_Toc49171544"/>
      <w:bookmarkStart w:id="11" w:name="_Toc26080"/>
      <w:r>
        <w:rPr>
          <w:rFonts w:hint="eastAsia" w:ascii="宋体" w:hAnsi="宋体" w:eastAsia="宋体" w:cs="宋体"/>
          <w:sz w:val="24"/>
          <w:szCs w:val="24"/>
        </w:rPr>
        <w:t>2.1资格审查方法</w:t>
      </w:r>
      <w:bookmarkEnd w:id="9"/>
      <w:bookmarkEnd w:id="10"/>
      <w:bookmarkEnd w:id="11"/>
    </w:p>
    <w:p w14:paraId="383D4E65">
      <w:pPr>
        <w:adjustRightInd w:val="0"/>
        <w:snapToGrid w:val="0"/>
        <w:spacing w:line="560" w:lineRule="exact"/>
        <w:rPr>
          <w:rFonts w:hint="eastAsia"/>
          <w:sz w:val="24"/>
          <w:szCs w:val="24"/>
        </w:rPr>
      </w:pPr>
      <w:r>
        <w:rPr>
          <w:rFonts w:hint="eastAsia"/>
          <w:sz w:val="24"/>
          <w:szCs w:val="24"/>
        </w:rPr>
        <w:t>公开招标采购项目开标结束后，采购人或采购机构依据法律法规及招标文件的规定，对投标人的资格进行审查，以确定投标人资格是否合格。</w:t>
      </w:r>
    </w:p>
    <w:p w14:paraId="6D5E7A29">
      <w:pPr>
        <w:pStyle w:val="6"/>
        <w:adjustRightInd w:val="0"/>
        <w:snapToGrid w:val="0"/>
        <w:spacing w:line="560" w:lineRule="exact"/>
        <w:jc w:val="left"/>
        <w:rPr>
          <w:rFonts w:hint="eastAsia" w:ascii="宋体" w:hAnsi="宋体" w:eastAsia="宋体" w:cs="宋体"/>
          <w:sz w:val="24"/>
          <w:szCs w:val="24"/>
        </w:rPr>
      </w:pPr>
      <w:bookmarkStart w:id="12" w:name="_Toc30692"/>
      <w:bookmarkStart w:id="13" w:name="_Toc25973"/>
      <w:bookmarkStart w:id="14" w:name="_Toc49171545"/>
      <w:r>
        <w:rPr>
          <w:rFonts w:hint="eastAsia" w:ascii="宋体" w:hAnsi="宋体" w:eastAsia="宋体" w:cs="宋体"/>
          <w:sz w:val="24"/>
          <w:szCs w:val="24"/>
        </w:rPr>
        <w:t>2.2资格审查标准</w:t>
      </w:r>
      <w:bookmarkEnd w:id="12"/>
      <w:bookmarkEnd w:id="13"/>
      <w:bookmarkEnd w:id="14"/>
    </w:p>
    <w:tbl>
      <w:tblPr>
        <w:tblStyle w:val="25"/>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3798"/>
        <w:gridCol w:w="5615"/>
      </w:tblGrid>
      <w:tr w14:paraId="6652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17B6013D">
            <w:pPr>
              <w:keepNext w:val="0"/>
              <w:keepLines w:val="0"/>
              <w:suppressLineNumbers w:val="0"/>
              <w:adjustRightInd w:val="0"/>
              <w:snapToGrid w:val="0"/>
              <w:spacing w:before="0" w:beforeAutospacing="0" w:after="0" w:afterAutospacing="0" w:line="560" w:lineRule="exact"/>
              <w:ind w:left="0" w:right="0"/>
              <w:jc w:val="center"/>
              <w:rPr>
                <w:rFonts w:hint="eastAsia"/>
                <w:b/>
                <w:bCs/>
                <w:kern w:val="2"/>
                <w:sz w:val="24"/>
                <w:szCs w:val="24"/>
              </w:rPr>
            </w:pPr>
            <w:r>
              <w:rPr>
                <w:rFonts w:hint="eastAsia"/>
                <w:b/>
                <w:bCs/>
                <w:kern w:val="2"/>
                <w:sz w:val="24"/>
                <w:szCs w:val="24"/>
              </w:rPr>
              <w:t>序号</w:t>
            </w:r>
          </w:p>
        </w:tc>
        <w:tc>
          <w:tcPr>
            <w:tcW w:w="3798" w:type="dxa"/>
          </w:tcPr>
          <w:p w14:paraId="6928C867">
            <w:pPr>
              <w:keepNext w:val="0"/>
              <w:keepLines w:val="0"/>
              <w:suppressLineNumbers w:val="0"/>
              <w:adjustRightInd w:val="0"/>
              <w:snapToGrid w:val="0"/>
              <w:spacing w:before="0" w:beforeAutospacing="0" w:after="0" w:afterAutospacing="0" w:line="560" w:lineRule="exact"/>
              <w:ind w:left="0" w:right="0"/>
              <w:jc w:val="center"/>
              <w:rPr>
                <w:rFonts w:hint="eastAsia"/>
                <w:b/>
                <w:bCs/>
                <w:kern w:val="2"/>
                <w:sz w:val="24"/>
                <w:szCs w:val="24"/>
              </w:rPr>
            </w:pPr>
            <w:r>
              <w:rPr>
                <w:rFonts w:hint="eastAsia"/>
                <w:b/>
                <w:bCs/>
                <w:kern w:val="2"/>
                <w:sz w:val="24"/>
                <w:szCs w:val="24"/>
              </w:rPr>
              <w:t>资格条件</w:t>
            </w:r>
          </w:p>
        </w:tc>
        <w:tc>
          <w:tcPr>
            <w:tcW w:w="5615" w:type="dxa"/>
          </w:tcPr>
          <w:p w14:paraId="2408C562">
            <w:pPr>
              <w:keepNext w:val="0"/>
              <w:keepLines w:val="0"/>
              <w:suppressLineNumbers w:val="0"/>
              <w:adjustRightInd w:val="0"/>
              <w:snapToGrid w:val="0"/>
              <w:spacing w:before="0" w:beforeAutospacing="0" w:after="0" w:afterAutospacing="0" w:line="560" w:lineRule="exact"/>
              <w:ind w:left="0" w:right="0"/>
              <w:jc w:val="center"/>
              <w:rPr>
                <w:rFonts w:hint="eastAsia"/>
                <w:b/>
                <w:bCs/>
                <w:kern w:val="2"/>
                <w:sz w:val="24"/>
                <w:szCs w:val="24"/>
              </w:rPr>
            </w:pPr>
            <w:r>
              <w:rPr>
                <w:rFonts w:hint="eastAsia"/>
                <w:b/>
                <w:bCs/>
                <w:kern w:val="2"/>
                <w:sz w:val="24"/>
                <w:szCs w:val="24"/>
              </w:rPr>
              <w:t>审查内容和审查标准</w:t>
            </w:r>
          </w:p>
        </w:tc>
      </w:tr>
      <w:tr w14:paraId="14BE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6F2891A1">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rPr>
            </w:pPr>
            <w:r>
              <w:rPr>
                <w:rFonts w:hint="eastAsia"/>
                <w:kern w:val="2"/>
                <w:sz w:val="24"/>
                <w:szCs w:val="24"/>
              </w:rPr>
              <w:t>（一）</w:t>
            </w:r>
          </w:p>
        </w:tc>
        <w:tc>
          <w:tcPr>
            <w:tcW w:w="3798" w:type="dxa"/>
          </w:tcPr>
          <w:p w14:paraId="098803D3">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lang w:val="en-US"/>
              </w:rPr>
              <w:t>投标函</w:t>
            </w:r>
          </w:p>
        </w:tc>
        <w:tc>
          <w:tcPr>
            <w:tcW w:w="5615" w:type="dxa"/>
          </w:tcPr>
          <w:p w14:paraId="775EDB04">
            <w:pPr>
              <w:keepNext w:val="0"/>
              <w:keepLines w:val="0"/>
              <w:suppressLineNumbers w:val="0"/>
              <w:adjustRightInd w:val="0"/>
              <w:snapToGrid w:val="0"/>
              <w:spacing w:before="0" w:beforeAutospacing="0" w:after="0" w:afterAutospacing="0" w:line="560" w:lineRule="exact"/>
              <w:ind w:left="0" w:right="0"/>
              <w:rPr>
                <w:rFonts w:hint="eastAsia"/>
                <w:kern w:val="2"/>
                <w:sz w:val="24"/>
                <w:szCs w:val="24"/>
                <w:lang w:val="en-US"/>
              </w:rPr>
            </w:pPr>
            <w:r>
              <w:rPr>
                <w:rFonts w:hint="eastAsia"/>
                <w:kern w:val="2"/>
                <w:sz w:val="24"/>
                <w:szCs w:val="24"/>
                <w:lang w:val="en-US"/>
              </w:rPr>
              <w:t>是否按照投标函格式要求正确填写，是否按照要求盖章。</w:t>
            </w:r>
          </w:p>
        </w:tc>
      </w:tr>
      <w:tr w14:paraId="4D8A1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193C3374">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rPr>
            </w:pPr>
            <w:r>
              <w:rPr>
                <w:rFonts w:hint="eastAsia"/>
                <w:kern w:val="2"/>
                <w:sz w:val="24"/>
                <w:szCs w:val="24"/>
              </w:rPr>
              <w:t>（二）</w:t>
            </w:r>
          </w:p>
        </w:tc>
        <w:tc>
          <w:tcPr>
            <w:tcW w:w="3798" w:type="dxa"/>
          </w:tcPr>
          <w:p w14:paraId="1F56BE96">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法定代表人授权委托书及委托代理人的身份证明文件的复印件</w:t>
            </w:r>
          </w:p>
        </w:tc>
        <w:tc>
          <w:tcPr>
            <w:tcW w:w="5615" w:type="dxa"/>
          </w:tcPr>
          <w:p w14:paraId="6016F9A5">
            <w:pPr>
              <w:keepNext w:val="0"/>
              <w:keepLines w:val="0"/>
              <w:suppressLineNumbers w:val="0"/>
              <w:adjustRightInd w:val="0"/>
              <w:snapToGrid w:val="0"/>
              <w:spacing w:before="0" w:beforeAutospacing="0" w:after="0" w:afterAutospacing="0" w:line="560" w:lineRule="exact"/>
              <w:ind w:left="0" w:right="0"/>
              <w:rPr>
                <w:rFonts w:hint="eastAsia"/>
                <w:kern w:val="2"/>
                <w:sz w:val="24"/>
                <w:szCs w:val="24"/>
                <w:lang w:val="en-US"/>
              </w:rPr>
            </w:pPr>
            <w:r>
              <w:rPr>
                <w:rFonts w:hint="eastAsia"/>
                <w:kern w:val="2"/>
                <w:sz w:val="24"/>
                <w:szCs w:val="24"/>
                <w:lang w:val="en-US"/>
              </w:rPr>
              <w:t>是否按照法定代表人授权委托书格式要求正确填写，是否按照要求签字或签章，是否按要求提供代理人身份证明文件。</w:t>
            </w:r>
          </w:p>
        </w:tc>
      </w:tr>
      <w:tr w14:paraId="6134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33A58E81">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rPr>
            </w:pPr>
            <w:r>
              <w:rPr>
                <w:rFonts w:hint="eastAsia"/>
                <w:kern w:val="2"/>
                <w:sz w:val="24"/>
                <w:szCs w:val="24"/>
              </w:rPr>
              <w:t>（</w:t>
            </w:r>
            <w:r>
              <w:rPr>
                <w:rFonts w:hint="eastAsia"/>
                <w:kern w:val="2"/>
                <w:sz w:val="24"/>
                <w:szCs w:val="24"/>
                <w:lang w:val="en-US"/>
              </w:rPr>
              <w:t>三</w:t>
            </w:r>
            <w:r>
              <w:rPr>
                <w:rFonts w:hint="eastAsia"/>
                <w:kern w:val="2"/>
                <w:sz w:val="24"/>
                <w:szCs w:val="24"/>
              </w:rPr>
              <w:t>）</w:t>
            </w:r>
          </w:p>
        </w:tc>
        <w:tc>
          <w:tcPr>
            <w:tcW w:w="9413" w:type="dxa"/>
            <w:gridSpan w:val="2"/>
          </w:tcPr>
          <w:p w14:paraId="274B0104">
            <w:pPr>
              <w:keepNext w:val="0"/>
              <w:keepLines w:val="0"/>
              <w:suppressLineNumbers w:val="0"/>
              <w:adjustRightInd w:val="0"/>
              <w:snapToGrid w:val="0"/>
              <w:spacing w:before="0" w:beforeAutospacing="0" w:after="0" w:afterAutospacing="0" w:line="560" w:lineRule="exact"/>
              <w:ind w:left="0" w:right="0"/>
              <w:rPr>
                <w:rFonts w:hint="eastAsia"/>
                <w:kern w:val="2"/>
                <w:sz w:val="24"/>
                <w:szCs w:val="24"/>
                <w:lang w:val="en-US"/>
              </w:rPr>
            </w:pPr>
            <w:r>
              <w:rPr>
                <w:rFonts w:hint="eastAsia"/>
                <w:kern w:val="2"/>
                <w:sz w:val="24"/>
                <w:szCs w:val="24"/>
                <w:lang w:val="en-US"/>
              </w:rPr>
              <w:t>投标人</w:t>
            </w:r>
            <w:r>
              <w:rPr>
                <w:rFonts w:hint="eastAsia"/>
                <w:kern w:val="2"/>
                <w:sz w:val="24"/>
                <w:szCs w:val="24"/>
              </w:rPr>
              <w:t>应符合《中华人民共和国政府采购法》第二十二条的规定；</w:t>
            </w:r>
          </w:p>
        </w:tc>
      </w:tr>
      <w:tr w14:paraId="643A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2250D3A6">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lang w:val="en-US"/>
              </w:rPr>
            </w:pPr>
            <w:r>
              <w:rPr>
                <w:rFonts w:hint="eastAsia"/>
                <w:kern w:val="2"/>
                <w:sz w:val="24"/>
                <w:szCs w:val="24"/>
                <w:lang w:val="en-US"/>
              </w:rPr>
              <w:t>3.1</w:t>
            </w:r>
          </w:p>
        </w:tc>
        <w:tc>
          <w:tcPr>
            <w:tcW w:w="3798" w:type="dxa"/>
          </w:tcPr>
          <w:p w14:paraId="7E215C24">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具有独立承担民事责任的能力</w:t>
            </w:r>
          </w:p>
        </w:tc>
        <w:tc>
          <w:tcPr>
            <w:tcW w:w="5615" w:type="dxa"/>
          </w:tcPr>
          <w:p w14:paraId="06841151">
            <w:pPr>
              <w:pStyle w:val="13"/>
              <w:keepNext w:val="0"/>
              <w:keepLines w:val="0"/>
              <w:suppressLineNumbers w:val="0"/>
              <w:adjustRightInd w:val="0"/>
              <w:snapToGrid w:val="0"/>
              <w:spacing w:before="0" w:beforeAutospacing="0" w:after="0" w:afterAutospacing="0" w:line="560" w:lineRule="exact"/>
              <w:ind w:left="0" w:leftChars="0" w:right="0"/>
              <w:rPr>
                <w:rFonts w:hint="eastAsia"/>
                <w:kern w:val="2"/>
                <w:sz w:val="24"/>
                <w:szCs w:val="24"/>
                <w:lang w:val="en-US"/>
              </w:rPr>
            </w:pPr>
            <w:r>
              <w:rPr>
                <w:rFonts w:hint="eastAsia"/>
                <w:kern w:val="2"/>
                <w:sz w:val="24"/>
                <w:szCs w:val="24"/>
                <w:lang w:val="en-US"/>
              </w:rPr>
              <w:t>如投标人是企业（包括合作企业）的，应提供在工商部门注册的有效“企业法人营业执照”或“营业执照”；</w:t>
            </w:r>
          </w:p>
          <w:p w14:paraId="6AD89E06">
            <w:pPr>
              <w:pStyle w:val="13"/>
              <w:keepNext w:val="0"/>
              <w:keepLines w:val="0"/>
              <w:suppressLineNumbers w:val="0"/>
              <w:adjustRightInd w:val="0"/>
              <w:snapToGrid w:val="0"/>
              <w:spacing w:before="0" w:beforeAutospacing="0" w:after="0" w:afterAutospacing="0" w:line="560" w:lineRule="exact"/>
              <w:ind w:left="0" w:leftChars="0" w:right="0"/>
              <w:rPr>
                <w:rFonts w:hint="eastAsia"/>
                <w:kern w:val="2"/>
                <w:sz w:val="24"/>
                <w:szCs w:val="24"/>
                <w:lang w:val="en-US"/>
              </w:rPr>
            </w:pPr>
            <w:r>
              <w:rPr>
                <w:rFonts w:hint="eastAsia"/>
                <w:kern w:val="2"/>
                <w:sz w:val="24"/>
                <w:szCs w:val="24"/>
                <w:lang w:val="en-US"/>
              </w:rPr>
              <w:t>如投标人是事业单位的，应提供有效的“事业单位法人证书”；</w:t>
            </w:r>
          </w:p>
          <w:p w14:paraId="08B8CD1B">
            <w:pPr>
              <w:pStyle w:val="13"/>
              <w:keepNext w:val="0"/>
              <w:keepLines w:val="0"/>
              <w:suppressLineNumbers w:val="0"/>
              <w:adjustRightInd w:val="0"/>
              <w:snapToGrid w:val="0"/>
              <w:spacing w:before="0" w:beforeAutospacing="0" w:after="0" w:afterAutospacing="0" w:line="560" w:lineRule="exact"/>
              <w:ind w:left="0" w:leftChars="0" w:right="0"/>
              <w:rPr>
                <w:rFonts w:hint="eastAsia"/>
                <w:kern w:val="2"/>
                <w:sz w:val="24"/>
                <w:szCs w:val="24"/>
                <w:lang w:val="en-US"/>
              </w:rPr>
            </w:pPr>
            <w:r>
              <w:rPr>
                <w:rFonts w:hint="eastAsia"/>
                <w:kern w:val="2"/>
                <w:sz w:val="24"/>
                <w:szCs w:val="24"/>
                <w:lang w:val="en-US"/>
              </w:rPr>
              <w:t>如投标人是非企业专业服务机构的，应提供有效的执业许可证等证明文件；</w:t>
            </w:r>
          </w:p>
          <w:p w14:paraId="5FBF9FEA">
            <w:pPr>
              <w:pStyle w:val="13"/>
              <w:keepNext w:val="0"/>
              <w:keepLines w:val="0"/>
              <w:suppressLineNumbers w:val="0"/>
              <w:adjustRightInd w:val="0"/>
              <w:snapToGrid w:val="0"/>
              <w:spacing w:before="0" w:beforeAutospacing="0" w:after="0" w:afterAutospacing="0" w:line="560" w:lineRule="exact"/>
              <w:ind w:left="0" w:leftChars="0" w:right="0"/>
              <w:rPr>
                <w:rFonts w:hint="eastAsia"/>
                <w:kern w:val="2"/>
                <w:sz w:val="24"/>
                <w:szCs w:val="24"/>
                <w:lang w:val="en-US"/>
              </w:rPr>
            </w:pPr>
            <w:r>
              <w:rPr>
                <w:rFonts w:hint="eastAsia"/>
                <w:kern w:val="2"/>
                <w:sz w:val="24"/>
                <w:szCs w:val="24"/>
                <w:lang w:val="en-US"/>
              </w:rPr>
              <w:t>如投标人是个体工商户的，应提供有效的“个体工商户营业执照”；</w:t>
            </w:r>
          </w:p>
          <w:p w14:paraId="0A399DFC">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lang w:val="en-US"/>
              </w:rPr>
              <w:t>如投标人是自然人的，应提供有效的自然人身份证明</w:t>
            </w:r>
            <w:r>
              <w:rPr>
                <w:rFonts w:hint="eastAsia"/>
                <w:kern w:val="2"/>
                <w:sz w:val="24"/>
                <w:szCs w:val="24"/>
              </w:rPr>
              <w:t>。</w:t>
            </w:r>
          </w:p>
        </w:tc>
      </w:tr>
      <w:tr w14:paraId="7D7B3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73F9F005">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lang w:val="en-US"/>
              </w:rPr>
            </w:pPr>
            <w:r>
              <w:rPr>
                <w:rFonts w:hint="eastAsia"/>
                <w:kern w:val="2"/>
                <w:sz w:val="24"/>
                <w:szCs w:val="24"/>
                <w:lang w:val="en-US"/>
              </w:rPr>
              <w:t>3.2</w:t>
            </w:r>
          </w:p>
        </w:tc>
        <w:tc>
          <w:tcPr>
            <w:tcW w:w="3798" w:type="dxa"/>
          </w:tcPr>
          <w:p w14:paraId="0CE415B9">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南京市政府采购供应商信用记录表暨信用承诺书</w:t>
            </w:r>
          </w:p>
        </w:tc>
        <w:tc>
          <w:tcPr>
            <w:tcW w:w="5615" w:type="dxa"/>
          </w:tcPr>
          <w:p w14:paraId="58506F56">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是否按要求提供，是否有法定代表人签字及投标人单位公章。若投标人为联合体投标的，则联合体成员均须提供。属于以下情形，须按照招标文件第七章要求提供证明材料，不得以信用承诺书替代：</w:t>
            </w:r>
          </w:p>
          <w:p w14:paraId="56AC46FA">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1、供应商被列入严重失信主体名单；</w:t>
            </w:r>
          </w:p>
          <w:p w14:paraId="12CF3395">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lang w:val="en-US"/>
              </w:rPr>
              <w:t>2</w:t>
            </w:r>
            <w:r>
              <w:rPr>
                <w:rFonts w:hint="eastAsia"/>
                <w:kern w:val="2"/>
                <w:sz w:val="24"/>
                <w:szCs w:val="24"/>
              </w:rPr>
              <w:t>、被相关监管部门作出行政处罚且尚在处罚有效期内；</w:t>
            </w:r>
          </w:p>
          <w:p w14:paraId="08BEC205">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lang w:val="en-US"/>
              </w:rPr>
              <w:t>3</w:t>
            </w:r>
            <w:r>
              <w:rPr>
                <w:rFonts w:hint="eastAsia"/>
                <w:kern w:val="2"/>
                <w:sz w:val="24"/>
                <w:szCs w:val="24"/>
              </w:rPr>
              <w:t>、其他法律、行政法规规定的不适用信用承诺的情形。</w:t>
            </w:r>
          </w:p>
        </w:tc>
      </w:tr>
      <w:tr w14:paraId="1F9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6DA1CCD5">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rPr>
            </w:pPr>
            <w:r>
              <w:rPr>
                <w:rFonts w:hint="eastAsia"/>
                <w:kern w:val="2"/>
                <w:sz w:val="24"/>
                <w:szCs w:val="24"/>
              </w:rPr>
              <w:t>（</w:t>
            </w:r>
            <w:r>
              <w:rPr>
                <w:rFonts w:hint="eastAsia"/>
                <w:kern w:val="2"/>
                <w:sz w:val="24"/>
                <w:szCs w:val="24"/>
                <w:lang w:val="en-US"/>
              </w:rPr>
              <w:t>四</w:t>
            </w:r>
            <w:r>
              <w:rPr>
                <w:rFonts w:hint="eastAsia"/>
                <w:kern w:val="2"/>
                <w:sz w:val="24"/>
                <w:szCs w:val="24"/>
              </w:rPr>
              <w:t>）</w:t>
            </w:r>
          </w:p>
        </w:tc>
        <w:tc>
          <w:tcPr>
            <w:tcW w:w="3798" w:type="dxa"/>
          </w:tcPr>
          <w:p w14:paraId="174E21E6">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第一章</w:t>
            </w:r>
            <w:r>
              <w:rPr>
                <w:rFonts w:hint="eastAsia"/>
                <w:kern w:val="2"/>
                <w:sz w:val="24"/>
                <w:szCs w:val="24"/>
                <w:lang w:val="en-US"/>
              </w:rPr>
              <w:t>招标</w:t>
            </w:r>
            <w:r>
              <w:rPr>
                <w:rFonts w:hint="eastAsia"/>
                <w:kern w:val="2"/>
                <w:sz w:val="24"/>
                <w:szCs w:val="24"/>
              </w:rPr>
              <w:t>公告中“落实政府采购政策需满足的资格要求”的证明文件（若有）</w:t>
            </w:r>
          </w:p>
        </w:tc>
        <w:tc>
          <w:tcPr>
            <w:tcW w:w="5615" w:type="dxa"/>
          </w:tcPr>
          <w:p w14:paraId="14D9E1E1">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是否按照</w:t>
            </w:r>
            <w:r>
              <w:rPr>
                <w:rFonts w:hint="eastAsia"/>
                <w:kern w:val="2"/>
                <w:sz w:val="24"/>
                <w:szCs w:val="24"/>
                <w:lang w:val="en-US"/>
              </w:rPr>
              <w:t>招标</w:t>
            </w:r>
            <w:r>
              <w:rPr>
                <w:rFonts w:hint="eastAsia"/>
                <w:kern w:val="2"/>
                <w:sz w:val="24"/>
                <w:szCs w:val="24"/>
              </w:rPr>
              <w:t>文件规定的要求提供相关证明材料，如未作要求，则可以不予提供。</w:t>
            </w:r>
          </w:p>
        </w:tc>
      </w:tr>
      <w:tr w14:paraId="7D99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2D4E8D9A">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rPr>
            </w:pPr>
            <w:r>
              <w:rPr>
                <w:rFonts w:hint="eastAsia"/>
                <w:kern w:val="2"/>
                <w:sz w:val="24"/>
                <w:szCs w:val="24"/>
              </w:rPr>
              <w:t>（</w:t>
            </w:r>
            <w:r>
              <w:rPr>
                <w:rFonts w:hint="eastAsia"/>
                <w:kern w:val="2"/>
                <w:sz w:val="24"/>
                <w:szCs w:val="24"/>
                <w:lang w:val="en-US"/>
              </w:rPr>
              <w:t>五</w:t>
            </w:r>
            <w:r>
              <w:rPr>
                <w:rFonts w:hint="eastAsia"/>
                <w:kern w:val="2"/>
                <w:sz w:val="24"/>
                <w:szCs w:val="24"/>
              </w:rPr>
              <w:t>）</w:t>
            </w:r>
          </w:p>
        </w:tc>
        <w:tc>
          <w:tcPr>
            <w:tcW w:w="3798" w:type="dxa"/>
          </w:tcPr>
          <w:p w14:paraId="1084D567">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第一章</w:t>
            </w:r>
            <w:r>
              <w:rPr>
                <w:rFonts w:hint="eastAsia"/>
                <w:kern w:val="2"/>
                <w:sz w:val="24"/>
                <w:szCs w:val="24"/>
                <w:lang w:val="en-US"/>
              </w:rPr>
              <w:t>招标</w:t>
            </w:r>
            <w:r>
              <w:rPr>
                <w:rFonts w:hint="eastAsia"/>
                <w:kern w:val="2"/>
                <w:sz w:val="24"/>
                <w:szCs w:val="24"/>
              </w:rPr>
              <w:t>公告中“本项目的特定资格要求”的证明文件；（若有）</w:t>
            </w:r>
          </w:p>
        </w:tc>
        <w:tc>
          <w:tcPr>
            <w:tcW w:w="5615" w:type="dxa"/>
          </w:tcPr>
          <w:p w14:paraId="62B5AEC8">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是否按照</w:t>
            </w:r>
            <w:r>
              <w:rPr>
                <w:rFonts w:hint="eastAsia"/>
                <w:kern w:val="2"/>
                <w:sz w:val="24"/>
                <w:szCs w:val="24"/>
                <w:lang w:val="en-US"/>
              </w:rPr>
              <w:t>招标</w:t>
            </w:r>
            <w:r>
              <w:rPr>
                <w:rFonts w:hint="eastAsia"/>
                <w:kern w:val="2"/>
                <w:sz w:val="24"/>
                <w:szCs w:val="24"/>
              </w:rPr>
              <w:t>文件规定的要求提供相关证明材料，如未作要求，则可以不予提供。</w:t>
            </w:r>
          </w:p>
        </w:tc>
      </w:tr>
      <w:tr w14:paraId="2F3A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7E6356AF">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rPr>
            </w:pPr>
            <w:r>
              <w:rPr>
                <w:rFonts w:hint="eastAsia"/>
                <w:kern w:val="2"/>
                <w:sz w:val="24"/>
                <w:szCs w:val="24"/>
              </w:rPr>
              <w:t>（</w:t>
            </w:r>
            <w:r>
              <w:rPr>
                <w:rFonts w:hint="eastAsia"/>
                <w:kern w:val="2"/>
                <w:sz w:val="24"/>
                <w:szCs w:val="24"/>
                <w:lang w:val="en-US"/>
              </w:rPr>
              <w:t>六</w:t>
            </w:r>
            <w:r>
              <w:rPr>
                <w:rFonts w:hint="eastAsia"/>
                <w:kern w:val="2"/>
                <w:sz w:val="24"/>
                <w:szCs w:val="24"/>
              </w:rPr>
              <w:t>）</w:t>
            </w:r>
          </w:p>
        </w:tc>
        <w:tc>
          <w:tcPr>
            <w:tcW w:w="3798" w:type="dxa"/>
          </w:tcPr>
          <w:p w14:paraId="7360ECE2">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南京市政府采购供应商信用记录表</w:t>
            </w:r>
          </w:p>
        </w:tc>
        <w:tc>
          <w:tcPr>
            <w:tcW w:w="5615" w:type="dxa"/>
          </w:tcPr>
          <w:p w14:paraId="18462D93">
            <w:pPr>
              <w:keepNext w:val="0"/>
              <w:keepLines w:val="0"/>
              <w:suppressLineNumbers w:val="0"/>
              <w:adjustRightInd w:val="0"/>
              <w:snapToGrid w:val="0"/>
              <w:spacing w:before="0" w:beforeAutospacing="0" w:after="0" w:afterAutospacing="0" w:line="560" w:lineRule="exact"/>
              <w:ind w:left="0" w:right="0"/>
              <w:rPr>
                <w:rFonts w:hint="eastAsia"/>
                <w:kern w:val="2"/>
                <w:sz w:val="24"/>
                <w:szCs w:val="24"/>
                <w:lang w:val="en-US"/>
              </w:rPr>
            </w:pPr>
            <w:r>
              <w:rPr>
                <w:rFonts w:hint="eastAsia"/>
                <w:kern w:val="2"/>
                <w:sz w:val="24"/>
                <w:szCs w:val="24"/>
              </w:rPr>
              <w:t>是否按要求提供，是否有法定代表人签字及</w:t>
            </w:r>
            <w:r>
              <w:rPr>
                <w:rFonts w:hint="eastAsia"/>
                <w:kern w:val="2"/>
                <w:sz w:val="24"/>
                <w:szCs w:val="24"/>
                <w:lang w:val="en-US"/>
              </w:rPr>
              <w:t>投标人</w:t>
            </w:r>
            <w:r>
              <w:rPr>
                <w:rFonts w:hint="eastAsia"/>
                <w:kern w:val="2"/>
                <w:sz w:val="24"/>
                <w:szCs w:val="24"/>
              </w:rPr>
              <w:t>单位公章。</w:t>
            </w:r>
            <w:r>
              <w:rPr>
                <w:rFonts w:hint="eastAsia"/>
                <w:kern w:val="2"/>
                <w:sz w:val="24"/>
                <w:szCs w:val="24"/>
                <w:lang w:val="en-US"/>
              </w:rPr>
              <w:t>若投标人为联合体投标的，则联合体成员均须提供。</w:t>
            </w:r>
          </w:p>
        </w:tc>
      </w:tr>
      <w:tr w14:paraId="4EBE0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5A7DD17D">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rPr>
            </w:pPr>
            <w:r>
              <w:rPr>
                <w:rFonts w:hint="eastAsia"/>
                <w:kern w:val="2"/>
                <w:sz w:val="24"/>
                <w:szCs w:val="24"/>
              </w:rPr>
              <w:t>（</w:t>
            </w:r>
            <w:r>
              <w:rPr>
                <w:rFonts w:hint="eastAsia"/>
                <w:kern w:val="2"/>
                <w:sz w:val="24"/>
                <w:szCs w:val="24"/>
                <w:lang w:val="en-US"/>
              </w:rPr>
              <w:t>七</w:t>
            </w:r>
            <w:r>
              <w:rPr>
                <w:rFonts w:hint="eastAsia"/>
                <w:kern w:val="2"/>
                <w:sz w:val="24"/>
                <w:szCs w:val="24"/>
              </w:rPr>
              <w:t>）</w:t>
            </w:r>
          </w:p>
        </w:tc>
        <w:tc>
          <w:tcPr>
            <w:tcW w:w="3798" w:type="dxa"/>
          </w:tcPr>
          <w:p w14:paraId="788C90FF">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联合体投标</w:t>
            </w:r>
          </w:p>
        </w:tc>
        <w:tc>
          <w:tcPr>
            <w:tcW w:w="5615" w:type="dxa"/>
          </w:tcPr>
          <w:p w14:paraId="291D8148">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不接受联合体投标的项目，</w:t>
            </w:r>
            <w:r>
              <w:rPr>
                <w:rFonts w:hint="eastAsia"/>
                <w:kern w:val="2"/>
                <w:sz w:val="24"/>
                <w:szCs w:val="24"/>
                <w:lang w:val="en-US"/>
              </w:rPr>
              <w:t>投标人</w:t>
            </w:r>
            <w:r>
              <w:rPr>
                <w:rFonts w:hint="eastAsia"/>
                <w:kern w:val="2"/>
                <w:sz w:val="24"/>
                <w:szCs w:val="24"/>
              </w:rPr>
              <w:t>若以联合体投标，则</w:t>
            </w:r>
            <w:r>
              <w:rPr>
                <w:rFonts w:hint="eastAsia"/>
                <w:kern w:val="2"/>
                <w:sz w:val="24"/>
                <w:szCs w:val="24"/>
                <w:lang w:val="en-US"/>
              </w:rPr>
              <w:t>投标</w:t>
            </w:r>
            <w:r>
              <w:rPr>
                <w:rFonts w:hint="eastAsia"/>
                <w:kern w:val="2"/>
                <w:sz w:val="24"/>
                <w:szCs w:val="24"/>
              </w:rPr>
              <w:t>无效；</w:t>
            </w:r>
          </w:p>
          <w:p w14:paraId="0044897E">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接受联合体投标的项目，审查</w:t>
            </w:r>
            <w:r>
              <w:rPr>
                <w:rFonts w:hint="eastAsia"/>
                <w:kern w:val="2"/>
                <w:sz w:val="24"/>
                <w:szCs w:val="24"/>
                <w:lang w:val="en-US"/>
              </w:rPr>
              <w:t>投标人</w:t>
            </w:r>
            <w:r>
              <w:rPr>
                <w:rFonts w:hint="eastAsia"/>
                <w:kern w:val="2"/>
                <w:sz w:val="24"/>
                <w:szCs w:val="24"/>
              </w:rPr>
              <w:t>是否提供联合体协议。</w:t>
            </w:r>
          </w:p>
        </w:tc>
      </w:tr>
      <w:tr w14:paraId="66AFD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414EB3D8">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rPr>
            </w:pPr>
            <w:r>
              <w:rPr>
                <w:rFonts w:hint="eastAsia"/>
                <w:kern w:val="2"/>
                <w:sz w:val="24"/>
                <w:szCs w:val="24"/>
              </w:rPr>
              <w:t>（</w:t>
            </w:r>
            <w:r>
              <w:rPr>
                <w:rFonts w:hint="eastAsia"/>
                <w:kern w:val="2"/>
                <w:sz w:val="24"/>
                <w:szCs w:val="24"/>
                <w:lang w:val="en-US"/>
              </w:rPr>
              <w:t>八</w:t>
            </w:r>
            <w:r>
              <w:rPr>
                <w:rFonts w:hint="eastAsia"/>
                <w:kern w:val="2"/>
                <w:sz w:val="24"/>
                <w:szCs w:val="24"/>
              </w:rPr>
              <w:t>）</w:t>
            </w:r>
          </w:p>
        </w:tc>
        <w:tc>
          <w:tcPr>
            <w:tcW w:w="9413" w:type="dxa"/>
            <w:gridSpan w:val="2"/>
          </w:tcPr>
          <w:p w14:paraId="26E68F90">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lang w:val="en-US"/>
              </w:rPr>
              <w:t>投标人</w:t>
            </w:r>
            <w:r>
              <w:rPr>
                <w:rFonts w:hint="eastAsia"/>
                <w:kern w:val="2"/>
                <w:sz w:val="24"/>
                <w:szCs w:val="24"/>
              </w:rPr>
              <w:t>不得存在的情形</w:t>
            </w:r>
          </w:p>
        </w:tc>
      </w:tr>
      <w:tr w14:paraId="7B77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4A8FB504">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lang w:val="en-US"/>
              </w:rPr>
            </w:pPr>
            <w:r>
              <w:rPr>
                <w:rFonts w:hint="eastAsia"/>
                <w:kern w:val="2"/>
                <w:sz w:val="24"/>
                <w:szCs w:val="24"/>
                <w:lang w:val="en-US"/>
              </w:rPr>
              <w:t>8.1</w:t>
            </w:r>
          </w:p>
        </w:tc>
        <w:tc>
          <w:tcPr>
            <w:tcW w:w="3798" w:type="dxa"/>
          </w:tcPr>
          <w:p w14:paraId="4B725A5A">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lang w:val="en-US"/>
              </w:rPr>
              <w:t>投标人</w:t>
            </w:r>
            <w:r>
              <w:rPr>
                <w:rFonts w:hint="eastAsia"/>
                <w:kern w:val="2"/>
                <w:sz w:val="24"/>
                <w:szCs w:val="24"/>
              </w:rPr>
              <w:t>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p>
        </w:tc>
        <w:tc>
          <w:tcPr>
            <w:tcW w:w="5615" w:type="dxa"/>
          </w:tcPr>
          <w:p w14:paraId="2AFD0A12">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不得存在</w:t>
            </w:r>
          </w:p>
        </w:tc>
      </w:tr>
      <w:tr w14:paraId="259D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21694326">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lang w:val="en-US"/>
              </w:rPr>
            </w:pPr>
            <w:r>
              <w:rPr>
                <w:rFonts w:hint="eastAsia"/>
                <w:kern w:val="2"/>
                <w:sz w:val="24"/>
                <w:szCs w:val="24"/>
                <w:lang w:val="en-US"/>
              </w:rPr>
              <w:t>8.2</w:t>
            </w:r>
          </w:p>
        </w:tc>
        <w:tc>
          <w:tcPr>
            <w:tcW w:w="3798" w:type="dxa"/>
          </w:tcPr>
          <w:p w14:paraId="62E44B96">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单位负责人为同一人或者存在控股、管理关系的不同</w:t>
            </w:r>
            <w:r>
              <w:rPr>
                <w:rFonts w:hint="eastAsia"/>
                <w:kern w:val="2"/>
                <w:sz w:val="24"/>
                <w:szCs w:val="24"/>
                <w:lang w:val="en-US"/>
              </w:rPr>
              <w:t>投标人</w:t>
            </w:r>
          </w:p>
        </w:tc>
        <w:tc>
          <w:tcPr>
            <w:tcW w:w="5615" w:type="dxa"/>
          </w:tcPr>
          <w:p w14:paraId="6A540808">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不得存在</w:t>
            </w:r>
          </w:p>
        </w:tc>
      </w:tr>
      <w:tr w14:paraId="75916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1C73EBD6">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lang w:val="en-US"/>
              </w:rPr>
            </w:pPr>
            <w:r>
              <w:rPr>
                <w:rFonts w:hint="eastAsia"/>
                <w:kern w:val="2"/>
                <w:sz w:val="24"/>
                <w:szCs w:val="24"/>
                <w:lang w:val="en-US"/>
              </w:rPr>
              <w:t>8.3</w:t>
            </w:r>
          </w:p>
        </w:tc>
        <w:tc>
          <w:tcPr>
            <w:tcW w:w="3798" w:type="dxa"/>
          </w:tcPr>
          <w:p w14:paraId="79424AD0">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为采购项目提供整体设计、规范编制或者项目管理、监理、检测等服务的</w:t>
            </w:r>
          </w:p>
        </w:tc>
        <w:tc>
          <w:tcPr>
            <w:tcW w:w="5615" w:type="dxa"/>
          </w:tcPr>
          <w:p w14:paraId="590391A2">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不得存在</w:t>
            </w:r>
          </w:p>
        </w:tc>
      </w:tr>
      <w:tr w14:paraId="7DC4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6" w:type="dxa"/>
          </w:tcPr>
          <w:p w14:paraId="17341008">
            <w:pPr>
              <w:keepNext w:val="0"/>
              <w:keepLines w:val="0"/>
              <w:suppressLineNumbers w:val="0"/>
              <w:adjustRightInd w:val="0"/>
              <w:snapToGrid w:val="0"/>
              <w:spacing w:before="0" w:beforeAutospacing="0" w:after="0" w:afterAutospacing="0" w:line="560" w:lineRule="exact"/>
              <w:ind w:left="0" w:right="0"/>
              <w:jc w:val="center"/>
              <w:rPr>
                <w:rFonts w:hint="eastAsia"/>
                <w:kern w:val="2"/>
                <w:sz w:val="24"/>
                <w:szCs w:val="24"/>
                <w:lang w:val="en-US"/>
              </w:rPr>
            </w:pPr>
            <w:r>
              <w:rPr>
                <w:rFonts w:hint="eastAsia"/>
                <w:kern w:val="2"/>
                <w:sz w:val="24"/>
                <w:szCs w:val="24"/>
                <w:lang w:val="en-US"/>
              </w:rPr>
              <w:t>8.4</w:t>
            </w:r>
          </w:p>
        </w:tc>
        <w:tc>
          <w:tcPr>
            <w:tcW w:w="3798" w:type="dxa"/>
          </w:tcPr>
          <w:p w14:paraId="11429644">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不同</w:t>
            </w:r>
            <w:r>
              <w:rPr>
                <w:rFonts w:hint="eastAsia"/>
                <w:kern w:val="2"/>
                <w:sz w:val="24"/>
                <w:szCs w:val="24"/>
                <w:lang w:val="en-US"/>
              </w:rPr>
              <w:t>投标人</w:t>
            </w:r>
            <w:r>
              <w:rPr>
                <w:rFonts w:hint="eastAsia"/>
                <w:kern w:val="2"/>
                <w:sz w:val="24"/>
                <w:szCs w:val="24"/>
              </w:rPr>
              <w:t>的法定代表人或委托代理人有夫妻、直系血亲关系</w:t>
            </w:r>
          </w:p>
        </w:tc>
        <w:tc>
          <w:tcPr>
            <w:tcW w:w="5615" w:type="dxa"/>
          </w:tcPr>
          <w:p w14:paraId="073E3750">
            <w:pPr>
              <w:keepNext w:val="0"/>
              <w:keepLines w:val="0"/>
              <w:suppressLineNumbers w:val="0"/>
              <w:adjustRightInd w:val="0"/>
              <w:snapToGrid w:val="0"/>
              <w:spacing w:before="0" w:beforeAutospacing="0" w:after="0" w:afterAutospacing="0" w:line="560" w:lineRule="exact"/>
              <w:ind w:left="0" w:right="0"/>
              <w:rPr>
                <w:rFonts w:hint="eastAsia"/>
                <w:kern w:val="2"/>
                <w:sz w:val="24"/>
                <w:szCs w:val="24"/>
              </w:rPr>
            </w:pPr>
            <w:r>
              <w:rPr>
                <w:rFonts w:hint="eastAsia"/>
                <w:kern w:val="2"/>
                <w:sz w:val="24"/>
                <w:szCs w:val="24"/>
              </w:rPr>
              <w:t>不得存在</w:t>
            </w:r>
          </w:p>
        </w:tc>
      </w:tr>
    </w:tbl>
    <w:p w14:paraId="0A4E86D4">
      <w:pPr>
        <w:adjustRightInd w:val="0"/>
        <w:snapToGrid w:val="0"/>
        <w:spacing w:line="560" w:lineRule="exact"/>
        <w:rPr>
          <w:rFonts w:hint="eastAsia"/>
          <w:b/>
          <w:bCs/>
          <w:sz w:val="24"/>
          <w:szCs w:val="24"/>
        </w:rPr>
      </w:pPr>
      <w:r>
        <w:rPr>
          <w:rFonts w:hint="eastAsia"/>
          <w:b/>
          <w:bCs/>
          <w:sz w:val="24"/>
          <w:szCs w:val="24"/>
        </w:rPr>
        <w:t>备注：</w:t>
      </w:r>
    </w:p>
    <w:p w14:paraId="06D64A21">
      <w:pPr>
        <w:numPr>
          <w:ilvl w:val="0"/>
          <w:numId w:val="4"/>
        </w:numPr>
        <w:adjustRightInd w:val="0"/>
        <w:snapToGrid w:val="0"/>
        <w:spacing w:line="560" w:lineRule="exact"/>
        <w:rPr>
          <w:rFonts w:hint="eastAsia"/>
          <w:sz w:val="24"/>
          <w:szCs w:val="24"/>
        </w:rPr>
      </w:pPr>
      <w:r>
        <w:rPr>
          <w:rFonts w:hint="eastAsia"/>
          <w:sz w:val="24"/>
          <w:szCs w:val="24"/>
        </w:rPr>
        <w:t>所有证书、证明文件必须是真实可查证的，证明材料须清晰可辨认，如因证明材料模糊无法辨认，缺页、漏页导致无法进行评审认定的责任由</w:t>
      </w:r>
      <w:r>
        <w:rPr>
          <w:rFonts w:hint="eastAsia"/>
          <w:sz w:val="24"/>
          <w:szCs w:val="24"/>
          <w:lang w:val="en-US"/>
        </w:rPr>
        <w:t>投标人</w:t>
      </w:r>
      <w:r>
        <w:rPr>
          <w:rFonts w:hint="eastAsia"/>
          <w:sz w:val="24"/>
          <w:szCs w:val="24"/>
        </w:rPr>
        <w:t>自负。如发现弄虚作假将按照有关规定严肃处理。</w:t>
      </w:r>
    </w:p>
    <w:p w14:paraId="3CC8FC07">
      <w:pPr>
        <w:numPr>
          <w:ilvl w:val="0"/>
          <w:numId w:val="4"/>
        </w:numPr>
        <w:adjustRightInd w:val="0"/>
        <w:snapToGrid w:val="0"/>
        <w:spacing w:line="560" w:lineRule="exact"/>
        <w:rPr>
          <w:rFonts w:hint="eastAsia"/>
          <w:b/>
          <w:bCs/>
          <w:sz w:val="24"/>
          <w:szCs w:val="24"/>
        </w:rPr>
      </w:pPr>
      <w:r>
        <w:rPr>
          <w:rFonts w:hint="eastAsia"/>
          <w:b/>
          <w:bCs/>
          <w:sz w:val="24"/>
          <w:szCs w:val="24"/>
        </w:rPr>
        <w:t>证明材料仅限于</w:t>
      </w:r>
      <w:r>
        <w:rPr>
          <w:rFonts w:hint="eastAsia"/>
          <w:b/>
          <w:bCs/>
          <w:sz w:val="24"/>
          <w:szCs w:val="24"/>
          <w:lang w:val="en-US"/>
        </w:rPr>
        <w:t>投标人</w:t>
      </w:r>
      <w:r>
        <w:rPr>
          <w:rFonts w:hint="eastAsia"/>
          <w:b/>
          <w:bCs/>
          <w:sz w:val="24"/>
          <w:szCs w:val="24"/>
        </w:rPr>
        <w:t>本身，参股或控股单位及独立法人子公司的材料不能作为证明材料。</w:t>
      </w:r>
    </w:p>
    <w:p w14:paraId="6D51E9E3">
      <w:pPr>
        <w:numPr>
          <w:ilvl w:val="0"/>
          <w:numId w:val="4"/>
        </w:numPr>
        <w:adjustRightInd w:val="0"/>
        <w:snapToGrid w:val="0"/>
        <w:spacing w:line="560" w:lineRule="exact"/>
        <w:rPr>
          <w:rFonts w:hint="eastAsia"/>
          <w:b/>
          <w:bCs/>
          <w:sz w:val="24"/>
          <w:szCs w:val="24"/>
        </w:rPr>
      </w:pPr>
      <w:r>
        <w:rPr>
          <w:rFonts w:hint="eastAsia"/>
          <w:b/>
          <w:bCs/>
          <w:sz w:val="24"/>
          <w:szCs w:val="24"/>
        </w:rPr>
        <w:t>对于</w:t>
      </w:r>
      <w:r>
        <w:rPr>
          <w:rFonts w:hint="eastAsia"/>
          <w:b/>
          <w:bCs/>
          <w:sz w:val="24"/>
          <w:szCs w:val="24"/>
          <w:lang w:val="en-US"/>
        </w:rPr>
        <w:t>投标</w:t>
      </w:r>
      <w:r>
        <w:rPr>
          <w:rFonts w:hint="eastAsia"/>
          <w:b/>
          <w:bCs/>
          <w:sz w:val="24"/>
          <w:szCs w:val="24"/>
        </w:rPr>
        <w:t>文件中有任意一条不满足上表要求的将导致其</w:t>
      </w:r>
      <w:r>
        <w:rPr>
          <w:rFonts w:hint="eastAsia"/>
          <w:b/>
          <w:bCs/>
          <w:sz w:val="24"/>
          <w:szCs w:val="24"/>
          <w:lang w:val="en-US"/>
        </w:rPr>
        <w:t>投标</w:t>
      </w:r>
      <w:r>
        <w:rPr>
          <w:rFonts w:hint="eastAsia"/>
          <w:b/>
          <w:bCs/>
          <w:sz w:val="24"/>
          <w:szCs w:val="24"/>
        </w:rPr>
        <w:t>无效，不进入下一项评审。</w:t>
      </w:r>
    </w:p>
    <w:p w14:paraId="237BC89B">
      <w:pPr>
        <w:rPr>
          <w:rFonts w:hint="eastAsia"/>
          <w:sz w:val="24"/>
          <w:szCs w:val="24"/>
        </w:rPr>
      </w:pPr>
    </w:p>
    <w:p w14:paraId="502479F0">
      <w:pPr>
        <w:pStyle w:val="13"/>
        <w:ind w:left="1320"/>
        <w:rPr>
          <w:rFonts w:hint="eastAsia"/>
          <w:sz w:val="24"/>
          <w:szCs w:val="24"/>
        </w:rPr>
      </w:pPr>
    </w:p>
    <w:p w14:paraId="098A7F45">
      <w:pPr>
        <w:rPr>
          <w:rFonts w:hint="eastAsia"/>
          <w:sz w:val="24"/>
          <w:szCs w:val="24"/>
        </w:rPr>
      </w:pPr>
    </w:p>
    <w:p w14:paraId="33BBE9A6">
      <w:pPr>
        <w:pStyle w:val="32"/>
        <w:numPr>
          <w:ilvl w:val="0"/>
          <w:numId w:val="3"/>
        </w:numPr>
        <w:adjustRightInd w:val="0"/>
        <w:snapToGrid w:val="0"/>
        <w:spacing w:line="560" w:lineRule="exact"/>
        <w:ind w:left="0" w:firstLine="0"/>
        <w:outlineLvl w:val="1"/>
        <w:rPr>
          <w:rFonts w:hint="eastAsia"/>
          <w:b/>
          <w:bCs/>
          <w:sz w:val="24"/>
          <w:szCs w:val="24"/>
        </w:rPr>
      </w:pPr>
      <w:bookmarkStart w:id="15" w:name="_Toc21669"/>
      <w:bookmarkStart w:id="16" w:name="_Toc49171546"/>
      <w:bookmarkStart w:id="17" w:name="_Toc20730"/>
      <w:r>
        <w:rPr>
          <w:rFonts w:hint="eastAsia"/>
          <w:b/>
          <w:bCs/>
          <w:sz w:val="24"/>
          <w:szCs w:val="24"/>
        </w:rPr>
        <w:t>符合性审查方法及标准</w:t>
      </w:r>
      <w:bookmarkEnd w:id="15"/>
      <w:bookmarkEnd w:id="16"/>
      <w:bookmarkEnd w:id="17"/>
    </w:p>
    <w:p w14:paraId="077868B2">
      <w:pPr>
        <w:pStyle w:val="6"/>
        <w:adjustRightInd w:val="0"/>
        <w:snapToGrid w:val="0"/>
        <w:spacing w:line="560" w:lineRule="exact"/>
        <w:jc w:val="left"/>
        <w:rPr>
          <w:rFonts w:hint="eastAsia" w:ascii="宋体" w:hAnsi="宋体" w:eastAsia="宋体" w:cs="宋体"/>
          <w:sz w:val="24"/>
          <w:szCs w:val="24"/>
        </w:rPr>
      </w:pPr>
      <w:bookmarkStart w:id="18" w:name="_Toc49171547"/>
      <w:bookmarkStart w:id="19" w:name="_Toc31357"/>
      <w:bookmarkStart w:id="20" w:name="_Toc28020"/>
      <w:r>
        <w:rPr>
          <w:rFonts w:hint="eastAsia" w:ascii="宋体" w:hAnsi="宋体" w:eastAsia="宋体" w:cs="宋体"/>
          <w:sz w:val="24"/>
          <w:szCs w:val="24"/>
        </w:rPr>
        <w:t>3.1符合性审查方法</w:t>
      </w:r>
      <w:bookmarkEnd w:id="18"/>
      <w:bookmarkEnd w:id="19"/>
      <w:bookmarkEnd w:id="20"/>
    </w:p>
    <w:p w14:paraId="26FBD852">
      <w:pPr>
        <w:adjustRightInd w:val="0"/>
        <w:snapToGrid w:val="0"/>
        <w:spacing w:line="560" w:lineRule="exact"/>
        <w:rPr>
          <w:rFonts w:hint="eastAsia"/>
          <w:sz w:val="24"/>
          <w:szCs w:val="24"/>
        </w:rPr>
      </w:pPr>
      <w:r>
        <w:rPr>
          <w:rFonts w:hint="eastAsia"/>
          <w:sz w:val="24"/>
          <w:szCs w:val="24"/>
        </w:rPr>
        <w:t>评标委员会应当对符合资格的投标人的投标文件进行符合性审查，以确定其是否满足招标文件的实质性要求。</w:t>
      </w:r>
    </w:p>
    <w:p w14:paraId="3DD62882">
      <w:pPr>
        <w:pStyle w:val="6"/>
        <w:adjustRightInd w:val="0"/>
        <w:snapToGrid w:val="0"/>
        <w:spacing w:line="560" w:lineRule="exact"/>
        <w:jc w:val="left"/>
        <w:rPr>
          <w:rFonts w:hint="eastAsia" w:ascii="宋体" w:hAnsi="宋体" w:eastAsia="宋体" w:cs="宋体"/>
          <w:sz w:val="24"/>
          <w:szCs w:val="24"/>
        </w:rPr>
      </w:pPr>
      <w:bookmarkStart w:id="21" w:name="_Toc7621"/>
      <w:bookmarkStart w:id="22" w:name="_Toc14126"/>
      <w:bookmarkStart w:id="23" w:name="_Toc49171548"/>
      <w:r>
        <w:rPr>
          <w:rFonts w:hint="eastAsia" w:ascii="宋体" w:hAnsi="宋体" w:eastAsia="宋体" w:cs="宋体"/>
          <w:sz w:val="24"/>
          <w:szCs w:val="24"/>
        </w:rPr>
        <w:t>3.2符合性审查标准</w:t>
      </w:r>
      <w:bookmarkEnd w:id="21"/>
      <w:bookmarkEnd w:id="22"/>
      <w:bookmarkEnd w:id="23"/>
    </w:p>
    <w:p w14:paraId="6018FDC6">
      <w:pPr>
        <w:adjustRightInd w:val="0"/>
        <w:snapToGrid w:val="0"/>
        <w:spacing w:line="560" w:lineRule="exact"/>
        <w:rPr>
          <w:rFonts w:hint="eastAsia"/>
          <w:b/>
          <w:bCs/>
          <w:sz w:val="24"/>
          <w:szCs w:val="24"/>
        </w:rPr>
      </w:pPr>
      <w:r>
        <w:rPr>
          <w:rFonts w:hint="eastAsia"/>
          <w:b/>
          <w:bCs/>
          <w:sz w:val="24"/>
          <w:szCs w:val="24"/>
        </w:rPr>
        <w:t>符合性审查出现下列情形之一的投标按照无效响应处理：</w:t>
      </w:r>
    </w:p>
    <w:p w14:paraId="1D50CF58">
      <w:pPr>
        <w:pStyle w:val="32"/>
        <w:numPr>
          <w:ilvl w:val="0"/>
          <w:numId w:val="5"/>
        </w:numPr>
        <w:adjustRightInd w:val="0"/>
        <w:snapToGrid w:val="0"/>
        <w:spacing w:line="560" w:lineRule="exact"/>
        <w:ind w:left="0" w:firstLine="0"/>
        <w:rPr>
          <w:rFonts w:hint="eastAsia"/>
          <w:sz w:val="24"/>
          <w:szCs w:val="24"/>
        </w:rPr>
      </w:pPr>
      <w:r>
        <w:rPr>
          <w:rFonts w:hint="eastAsia"/>
          <w:sz w:val="24"/>
          <w:szCs w:val="24"/>
        </w:rPr>
        <w:t xml:space="preserve">未按投标邀请规定的数额和办法交纳投标保证金的； </w:t>
      </w:r>
    </w:p>
    <w:p w14:paraId="2B6D638A">
      <w:pPr>
        <w:pStyle w:val="32"/>
        <w:numPr>
          <w:ilvl w:val="0"/>
          <w:numId w:val="5"/>
        </w:numPr>
        <w:adjustRightInd w:val="0"/>
        <w:snapToGrid w:val="0"/>
        <w:spacing w:line="560" w:lineRule="exact"/>
        <w:ind w:left="0" w:firstLine="0"/>
        <w:rPr>
          <w:rFonts w:hint="eastAsia"/>
          <w:sz w:val="24"/>
          <w:szCs w:val="24"/>
        </w:rPr>
      </w:pPr>
      <w:r>
        <w:rPr>
          <w:rFonts w:hint="eastAsia"/>
          <w:sz w:val="24"/>
          <w:szCs w:val="24"/>
        </w:rPr>
        <w:t xml:space="preserve">未按照招标文件规定要求签章的； </w:t>
      </w:r>
    </w:p>
    <w:p w14:paraId="755546F8">
      <w:pPr>
        <w:pStyle w:val="32"/>
        <w:numPr>
          <w:ilvl w:val="0"/>
          <w:numId w:val="5"/>
        </w:numPr>
        <w:adjustRightInd w:val="0"/>
        <w:snapToGrid w:val="0"/>
        <w:spacing w:line="560" w:lineRule="exact"/>
        <w:ind w:left="0" w:firstLine="0"/>
        <w:rPr>
          <w:rFonts w:hint="eastAsia"/>
          <w:sz w:val="24"/>
          <w:szCs w:val="24"/>
        </w:rPr>
      </w:pPr>
      <w:r>
        <w:rPr>
          <w:rFonts w:hint="eastAsia"/>
          <w:sz w:val="24"/>
          <w:szCs w:val="24"/>
        </w:rPr>
        <w:t xml:space="preserve">不具备招标文件中规定资格要求的； </w:t>
      </w:r>
    </w:p>
    <w:p w14:paraId="2D99DB03">
      <w:pPr>
        <w:pStyle w:val="32"/>
        <w:numPr>
          <w:ilvl w:val="0"/>
          <w:numId w:val="5"/>
        </w:numPr>
        <w:adjustRightInd w:val="0"/>
        <w:snapToGrid w:val="0"/>
        <w:spacing w:line="560" w:lineRule="exact"/>
        <w:ind w:left="0" w:firstLine="0"/>
        <w:rPr>
          <w:rFonts w:hint="eastAsia"/>
          <w:sz w:val="24"/>
          <w:szCs w:val="24"/>
        </w:rPr>
      </w:pPr>
      <w:r>
        <w:rPr>
          <w:rFonts w:hint="eastAsia"/>
          <w:sz w:val="24"/>
          <w:szCs w:val="24"/>
        </w:rPr>
        <w:t xml:space="preserve">报价超过招标文件中规定的预算金额或者最高限价的； </w:t>
      </w:r>
    </w:p>
    <w:p w14:paraId="5EEE5A4D">
      <w:pPr>
        <w:pStyle w:val="32"/>
        <w:numPr>
          <w:ilvl w:val="0"/>
          <w:numId w:val="5"/>
        </w:numPr>
        <w:adjustRightInd w:val="0"/>
        <w:snapToGrid w:val="0"/>
        <w:spacing w:line="560" w:lineRule="exact"/>
        <w:ind w:left="0" w:firstLine="0"/>
        <w:rPr>
          <w:rFonts w:hint="eastAsia"/>
          <w:sz w:val="24"/>
          <w:szCs w:val="24"/>
        </w:rPr>
      </w:pPr>
      <w:r>
        <w:rPr>
          <w:rFonts w:hint="eastAsia"/>
          <w:sz w:val="24"/>
          <w:szCs w:val="24"/>
        </w:rPr>
        <w:t xml:space="preserve">投标文件含有采购人不能接受的附加条件的； </w:t>
      </w:r>
    </w:p>
    <w:p w14:paraId="5D9BAC34">
      <w:pPr>
        <w:pStyle w:val="32"/>
        <w:numPr>
          <w:ilvl w:val="0"/>
          <w:numId w:val="5"/>
        </w:numPr>
        <w:adjustRightInd w:val="0"/>
        <w:snapToGrid w:val="0"/>
        <w:spacing w:line="560" w:lineRule="exact"/>
        <w:ind w:left="0" w:firstLine="0"/>
        <w:rPr>
          <w:rFonts w:hint="eastAsia"/>
          <w:sz w:val="24"/>
          <w:szCs w:val="24"/>
        </w:rPr>
      </w:pPr>
      <w:r>
        <w:rPr>
          <w:rFonts w:hint="eastAsia"/>
          <w:sz w:val="24"/>
          <w:szCs w:val="24"/>
        </w:rPr>
        <w:t xml:space="preserve">投标文件内容不全或不符合招标文件中规定的其它实质性要求的； </w:t>
      </w:r>
    </w:p>
    <w:p w14:paraId="21215DC1">
      <w:pPr>
        <w:pStyle w:val="32"/>
        <w:numPr>
          <w:ilvl w:val="0"/>
          <w:numId w:val="5"/>
        </w:numPr>
        <w:adjustRightInd w:val="0"/>
        <w:snapToGrid w:val="0"/>
        <w:spacing w:line="560" w:lineRule="exact"/>
        <w:ind w:left="0" w:firstLine="0"/>
        <w:rPr>
          <w:rFonts w:hint="eastAsia"/>
          <w:sz w:val="24"/>
          <w:szCs w:val="24"/>
        </w:rPr>
      </w:pPr>
      <w:r>
        <w:rPr>
          <w:rFonts w:hint="eastAsia"/>
          <w:sz w:val="24"/>
          <w:szCs w:val="24"/>
        </w:rPr>
        <w:t>现行法律、法规、规章和招标文件规定的其他无效情形。</w:t>
      </w:r>
    </w:p>
    <w:p w14:paraId="5125886D">
      <w:pPr>
        <w:pStyle w:val="32"/>
        <w:numPr>
          <w:ilvl w:val="0"/>
          <w:numId w:val="0"/>
        </w:numPr>
        <w:adjustRightInd w:val="0"/>
        <w:snapToGrid w:val="0"/>
        <w:spacing w:line="560" w:lineRule="exact"/>
        <w:ind w:leftChars="0"/>
        <w:rPr>
          <w:rFonts w:hint="eastAsia"/>
          <w:b/>
          <w:bCs/>
          <w:sz w:val="24"/>
          <w:szCs w:val="24"/>
        </w:rPr>
      </w:pPr>
      <w:r>
        <w:rPr>
          <w:rFonts w:hint="eastAsia"/>
          <w:b/>
          <w:bCs/>
          <w:sz w:val="24"/>
          <w:szCs w:val="24"/>
        </w:rPr>
        <w:t>实质性要求是指本招标文件中用带星号（“★”）、“必须”或“应（应当）”等其他文字说明的商务和技术要求。</w:t>
      </w:r>
    </w:p>
    <w:p w14:paraId="7BF2D0EA">
      <w:pPr>
        <w:pStyle w:val="32"/>
        <w:numPr>
          <w:ilvl w:val="0"/>
          <w:numId w:val="3"/>
        </w:numPr>
        <w:adjustRightInd w:val="0"/>
        <w:snapToGrid w:val="0"/>
        <w:spacing w:line="560" w:lineRule="exact"/>
        <w:ind w:left="0" w:firstLine="0"/>
        <w:outlineLvl w:val="1"/>
        <w:rPr>
          <w:rFonts w:hint="eastAsia"/>
          <w:b/>
          <w:bCs/>
          <w:sz w:val="24"/>
          <w:szCs w:val="24"/>
        </w:rPr>
      </w:pPr>
      <w:bookmarkStart w:id="24" w:name="_Toc17601"/>
      <w:bookmarkStart w:id="25" w:name="_Toc7455"/>
      <w:bookmarkStart w:id="26" w:name="_Toc49171549"/>
      <w:r>
        <w:rPr>
          <w:rFonts w:hint="eastAsia"/>
          <w:b/>
          <w:bCs/>
          <w:sz w:val="24"/>
          <w:szCs w:val="24"/>
        </w:rPr>
        <w:t>评分标准</w:t>
      </w:r>
      <w:bookmarkEnd w:id="24"/>
      <w:bookmarkEnd w:id="25"/>
      <w:bookmarkEnd w:id="26"/>
    </w:p>
    <w:p w14:paraId="2076A0F9">
      <w:pPr>
        <w:spacing w:line="360" w:lineRule="auto"/>
        <w:ind w:firstLine="420"/>
        <w:rPr>
          <w:rFonts w:hint="eastAsia"/>
          <w:sz w:val="24"/>
          <w:szCs w:val="24"/>
        </w:rPr>
      </w:pPr>
      <w:r>
        <w:rPr>
          <w:rFonts w:hint="eastAsia"/>
          <w:sz w:val="24"/>
          <w:szCs w:val="24"/>
          <w:lang w:val="en-US"/>
        </w:rPr>
        <w:t>本项目采用综合评分法。综合评分法是指在满足采购文件实质性要求前提下，按照采购文件中规定 的各项因素进行综合评审后， 以总得分最高的响应供应商作为成交供应商的方法。本次采购得分最高 者为成交供应商，第二名</w:t>
      </w:r>
      <w:r>
        <w:rPr>
          <w:rFonts w:hint="eastAsia"/>
          <w:sz w:val="24"/>
          <w:szCs w:val="24"/>
          <w:lang w:val="en-US" w:eastAsia="zh-CN"/>
        </w:rPr>
        <w:t>、第三名</w:t>
      </w:r>
      <w:r>
        <w:rPr>
          <w:rFonts w:hint="eastAsia"/>
          <w:sz w:val="24"/>
          <w:szCs w:val="24"/>
          <w:lang w:val="en-US"/>
        </w:rPr>
        <w:t>为备选供应商，当成交供应商不能履行其义务时， 由备选供应商顶替，成为新 的成交供应商，也可重新组织采购</w:t>
      </w:r>
      <w:r>
        <w:rPr>
          <w:rFonts w:hint="eastAsia"/>
          <w:sz w:val="24"/>
          <w:szCs w:val="24"/>
        </w:rPr>
        <w:t>。</w:t>
      </w:r>
    </w:p>
    <w:p w14:paraId="4D4C640B">
      <w:pPr>
        <w:spacing w:line="360" w:lineRule="auto"/>
        <w:ind w:firstLine="420"/>
        <w:rPr>
          <w:rFonts w:hint="eastAsia"/>
          <w:sz w:val="24"/>
          <w:szCs w:val="24"/>
        </w:rPr>
      </w:pPr>
      <w:r>
        <w:rPr>
          <w:rFonts w:hint="eastAsia"/>
          <w:sz w:val="24"/>
          <w:szCs w:val="24"/>
        </w:rPr>
        <w:t>供应商可以兼投包1</w:t>
      </w:r>
      <w:r>
        <w:rPr>
          <w:rFonts w:hint="eastAsia"/>
          <w:sz w:val="24"/>
          <w:szCs w:val="24"/>
          <w:lang w:eastAsia="zh-CN"/>
        </w:rPr>
        <w:t>、</w:t>
      </w:r>
      <w:r>
        <w:rPr>
          <w:rFonts w:hint="eastAsia"/>
          <w:sz w:val="24"/>
          <w:szCs w:val="24"/>
        </w:rPr>
        <w:t>包2</w:t>
      </w:r>
      <w:r>
        <w:rPr>
          <w:rFonts w:hint="eastAsia"/>
          <w:sz w:val="24"/>
          <w:szCs w:val="24"/>
          <w:lang w:eastAsia="zh-CN"/>
        </w:rPr>
        <w:t>、</w:t>
      </w:r>
      <w:r>
        <w:rPr>
          <w:rFonts w:hint="eastAsia"/>
          <w:sz w:val="24"/>
          <w:szCs w:val="24"/>
          <w:lang w:val="en-US" w:eastAsia="zh-CN"/>
        </w:rPr>
        <w:t>包3</w:t>
      </w:r>
      <w:r>
        <w:rPr>
          <w:rFonts w:hint="eastAsia"/>
          <w:sz w:val="24"/>
          <w:szCs w:val="24"/>
        </w:rPr>
        <w:t>，但不得兼中。评标时按照包1、包2</w:t>
      </w:r>
      <w:r>
        <w:rPr>
          <w:rFonts w:hint="eastAsia"/>
          <w:sz w:val="24"/>
          <w:szCs w:val="24"/>
          <w:lang w:eastAsia="zh-CN"/>
        </w:rPr>
        <w:t>、</w:t>
      </w:r>
      <w:r>
        <w:rPr>
          <w:rFonts w:hint="eastAsia"/>
          <w:sz w:val="24"/>
          <w:szCs w:val="24"/>
          <w:lang w:val="en-US" w:eastAsia="zh-CN"/>
        </w:rPr>
        <w:t>包3</w:t>
      </w:r>
      <w:r>
        <w:rPr>
          <w:rFonts w:hint="eastAsia"/>
          <w:sz w:val="24"/>
          <w:szCs w:val="24"/>
        </w:rPr>
        <w:t>的顺序依次评审并确定中标供应商。</w:t>
      </w:r>
    </w:p>
    <w:p w14:paraId="5D2FB90A">
      <w:pPr>
        <w:spacing w:line="360" w:lineRule="auto"/>
        <w:ind w:firstLine="420"/>
        <w:rPr>
          <w:rFonts w:hint="eastAsia"/>
          <w:sz w:val="24"/>
          <w:szCs w:val="24"/>
        </w:rPr>
      </w:pPr>
    </w:p>
    <w:p w14:paraId="16FF11B5">
      <w:pPr>
        <w:spacing w:line="360" w:lineRule="auto"/>
        <w:ind w:firstLine="420"/>
        <w:rPr>
          <w:rFonts w:hint="eastAsia"/>
          <w:sz w:val="24"/>
          <w:szCs w:val="24"/>
        </w:rPr>
      </w:pPr>
    </w:p>
    <w:p w14:paraId="7E80D71C">
      <w:pPr>
        <w:spacing w:line="360" w:lineRule="auto"/>
        <w:rPr>
          <w:rFonts w:hint="eastAsia"/>
          <w:sz w:val="24"/>
          <w:szCs w:val="24"/>
        </w:rPr>
      </w:pPr>
    </w:p>
    <w:tbl>
      <w:tblPr>
        <w:tblStyle w:val="31"/>
        <w:tblW w:w="10455" w:type="dxa"/>
        <w:tblInd w:w="-3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6"/>
        <w:gridCol w:w="806"/>
        <w:gridCol w:w="8052"/>
        <w:gridCol w:w="701"/>
      </w:tblGrid>
      <w:tr w14:paraId="516CB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896" w:type="dxa"/>
          </w:tcPr>
          <w:p w14:paraId="068A2969">
            <w:pPr>
              <w:pStyle w:val="58"/>
              <w:spacing w:before="196" w:line="229" w:lineRule="auto"/>
              <w:ind w:left="157"/>
              <w:rPr>
                <w:rFonts w:hint="eastAsia"/>
              </w:rPr>
            </w:pPr>
            <w:r>
              <w:rPr>
                <w:spacing w:val="5"/>
              </w:rPr>
              <w:t>序号</w:t>
            </w:r>
          </w:p>
        </w:tc>
        <w:tc>
          <w:tcPr>
            <w:tcW w:w="8858" w:type="dxa"/>
            <w:gridSpan w:val="2"/>
          </w:tcPr>
          <w:p w14:paraId="4D542939">
            <w:pPr>
              <w:pStyle w:val="58"/>
              <w:spacing w:before="195" w:line="228" w:lineRule="auto"/>
              <w:ind w:left="234"/>
              <w:rPr>
                <w:rFonts w:hint="eastAsia"/>
              </w:rPr>
            </w:pPr>
            <w:r>
              <w:rPr>
                <w:spacing w:val="7"/>
              </w:rPr>
              <w:t>评分因素</w:t>
            </w:r>
            <w:r>
              <w:rPr>
                <w:spacing w:val="2"/>
              </w:rPr>
              <w:t xml:space="preserve">                                </w:t>
            </w:r>
            <w:r>
              <w:rPr>
                <w:spacing w:val="7"/>
              </w:rPr>
              <w:t>评审标准</w:t>
            </w:r>
          </w:p>
        </w:tc>
        <w:tc>
          <w:tcPr>
            <w:tcW w:w="701" w:type="dxa"/>
          </w:tcPr>
          <w:p w14:paraId="43EE226E">
            <w:pPr>
              <w:pStyle w:val="58"/>
              <w:spacing w:before="195" w:line="228" w:lineRule="auto"/>
              <w:ind w:left="208"/>
              <w:rPr>
                <w:rFonts w:hint="eastAsia"/>
              </w:rPr>
            </w:pPr>
            <w:r>
              <w:rPr>
                <w:spacing w:val="3"/>
              </w:rPr>
              <w:t>分值</w:t>
            </w:r>
          </w:p>
        </w:tc>
      </w:tr>
      <w:tr w14:paraId="75701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9" w:hRule="atLeast"/>
        </w:trPr>
        <w:tc>
          <w:tcPr>
            <w:tcW w:w="896" w:type="dxa"/>
            <w:tcBorders>
              <w:bottom w:val="single" w:color="auto" w:sz="4" w:space="0"/>
              <w:right w:val="single" w:color="auto" w:sz="4" w:space="0"/>
            </w:tcBorders>
          </w:tcPr>
          <w:p w14:paraId="2ACAB365">
            <w:pPr>
              <w:spacing w:line="268" w:lineRule="auto"/>
              <w:rPr>
                <w:rFonts w:hint="eastAsia" w:ascii="Arial"/>
                <w:sz w:val="21"/>
              </w:rPr>
            </w:pPr>
          </w:p>
          <w:p w14:paraId="06735B73">
            <w:pPr>
              <w:spacing w:line="268" w:lineRule="auto"/>
              <w:rPr>
                <w:rFonts w:hint="eastAsia" w:ascii="Arial"/>
                <w:sz w:val="21"/>
              </w:rPr>
            </w:pPr>
          </w:p>
          <w:p w14:paraId="4534CA0B">
            <w:pPr>
              <w:spacing w:line="269" w:lineRule="auto"/>
              <w:rPr>
                <w:rFonts w:hint="eastAsia" w:ascii="Arial"/>
                <w:sz w:val="21"/>
              </w:rPr>
            </w:pPr>
          </w:p>
          <w:p w14:paraId="1493BB87">
            <w:pPr>
              <w:spacing w:before="58" w:line="195" w:lineRule="auto"/>
              <w:ind w:left="330"/>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806" w:type="dxa"/>
            <w:tcBorders>
              <w:top w:val="single" w:color="auto" w:sz="4" w:space="0"/>
              <w:left w:val="single" w:color="auto" w:sz="4" w:space="0"/>
              <w:bottom w:val="single" w:color="auto" w:sz="4" w:space="0"/>
              <w:right w:val="single" w:color="auto" w:sz="4" w:space="0"/>
            </w:tcBorders>
            <w:vAlign w:val="center"/>
          </w:tcPr>
          <w:p w14:paraId="29BE2368">
            <w:pPr>
              <w:pStyle w:val="58"/>
              <w:spacing w:before="65" w:line="237" w:lineRule="auto"/>
              <w:ind w:left="348" w:right="171" w:hanging="112"/>
              <w:jc w:val="center"/>
              <w:rPr>
                <w:rFonts w:hint="eastAsia" w:ascii="Times New Roman" w:hAnsi="Times New Roman" w:cs="Times New Roman"/>
                <w:lang w:val="en-US" w:eastAsia="zh-CN"/>
              </w:rPr>
            </w:pPr>
            <w:r>
              <w:rPr>
                <w:rFonts w:hint="eastAsia" w:ascii="Times New Roman" w:hAnsi="Times New Roman" w:cs="Times New Roman"/>
                <w:lang w:val="en-US" w:eastAsia="zh-CN"/>
              </w:rPr>
              <w:t xml:space="preserve"> 价格部分</w:t>
            </w:r>
          </w:p>
          <w:p w14:paraId="67DBBD90">
            <w:pPr>
              <w:pStyle w:val="58"/>
              <w:spacing w:before="65" w:line="237" w:lineRule="auto"/>
              <w:ind w:left="348" w:right="171" w:hanging="112"/>
              <w:jc w:val="center"/>
              <w:rPr>
                <w:rFonts w:hint="default" w:ascii="Times New Roman" w:hAnsi="Times New Roman" w:cs="Times New Roman"/>
                <w:lang w:val="en-US" w:eastAsia="zh-CN"/>
              </w:rPr>
            </w:pPr>
            <w:r>
              <w:rPr>
                <w:rFonts w:hint="eastAsia" w:ascii="Times New Roman" w:hAnsi="Times New Roman" w:cs="Times New Roman"/>
                <w:lang w:val="en-US" w:eastAsia="zh-CN"/>
              </w:rPr>
              <w:t xml:space="preserve"> 20分</w:t>
            </w:r>
          </w:p>
        </w:tc>
        <w:tc>
          <w:tcPr>
            <w:tcW w:w="8052" w:type="dxa"/>
            <w:tcBorders>
              <w:left w:val="single" w:color="auto" w:sz="4" w:space="0"/>
              <w:bottom w:val="single" w:color="auto" w:sz="4" w:space="0"/>
            </w:tcBorders>
          </w:tcPr>
          <w:p w14:paraId="6E68488E">
            <w:pPr>
              <w:pStyle w:val="58"/>
              <w:spacing w:before="31"/>
              <w:ind w:left="179" w:right="104" w:hanging="1"/>
              <w:jc w:val="both"/>
              <w:rPr>
                <w:rFonts w:hint="eastAsia"/>
                <w:color w:val="36363D"/>
                <w:highlight w:val="none"/>
                <w:lang w:eastAsia="zh-CN"/>
              </w:rPr>
            </w:pPr>
            <w:r>
              <w:rPr>
                <w:color w:val="36363D"/>
                <w:spacing w:val="9"/>
                <w:highlight w:val="none"/>
                <w:lang w:eastAsia="zh-CN"/>
              </w:rPr>
              <w:t>价格分应当采用低价优先法计算，即满足招标文件要求且投标价格最低的</w:t>
            </w:r>
            <w:r>
              <w:rPr>
                <w:color w:val="36363D"/>
                <w:highlight w:val="none"/>
                <w:lang w:eastAsia="zh-CN"/>
              </w:rPr>
              <w:t xml:space="preserve"> </w:t>
            </w:r>
            <w:r>
              <w:rPr>
                <w:color w:val="36363D"/>
                <w:spacing w:val="9"/>
                <w:highlight w:val="none"/>
                <w:lang w:eastAsia="zh-CN"/>
              </w:rPr>
              <w:t>投标报价为评标基准价，其价格分为满分。其他投标人的价格统一</w:t>
            </w:r>
            <w:r>
              <w:rPr>
                <w:color w:val="36363D"/>
                <w:spacing w:val="8"/>
                <w:highlight w:val="none"/>
                <w:lang w:eastAsia="zh-CN"/>
              </w:rPr>
              <w:t>按照</w:t>
            </w:r>
            <w:r>
              <w:rPr>
                <w:color w:val="36363D"/>
                <w:highlight w:val="none"/>
                <w:lang w:eastAsia="zh-CN"/>
              </w:rPr>
              <w:t xml:space="preserve"> </w:t>
            </w:r>
            <w:r>
              <w:rPr>
                <w:color w:val="36363D"/>
                <w:spacing w:val="6"/>
                <w:highlight w:val="none"/>
                <w:lang w:eastAsia="zh-CN"/>
              </w:rPr>
              <w:t>下列公式计算：</w:t>
            </w:r>
          </w:p>
          <w:p w14:paraId="5F00F393">
            <w:pPr>
              <w:pStyle w:val="58"/>
              <w:spacing w:before="27" w:line="243" w:lineRule="auto"/>
              <w:ind w:left="178" w:right="52" w:firstLine="210"/>
              <w:jc w:val="both"/>
              <w:rPr>
                <w:rFonts w:hint="eastAsia"/>
                <w:color w:val="36363D"/>
                <w:spacing w:val="7"/>
                <w:highlight w:val="none"/>
                <w:lang w:eastAsia="zh-CN"/>
              </w:rPr>
            </w:pPr>
            <w:r>
              <w:rPr>
                <w:color w:val="36363D"/>
                <w:spacing w:val="9"/>
                <w:highlight w:val="none"/>
                <w:lang w:eastAsia="zh-CN"/>
              </w:rPr>
              <w:t>投标报价得分=(</w:t>
            </w:r>
            <w:r>
              <w:rPr>
                <w:rFonts w:hint="eastAsia"/>
                <w:color w:val="36363D"/>
                <w:spacing w:val="9"/>
                <w:highlight w:val="none"/>
                <w:lang w:val="en-US" w:eastAsia="zh-CN"/>
              </w:rPr>
              <w:t>食材费</w:t>
            </w:r>
            <w:r>
              <w:rPr>
                <w:color w:val="36363D"/>
                <w:spacing w:val="9"/>
                <w:highlight w:val="none"/>
                <w:lang w:eastAsia="zh-CN"/>
              </w:rPr>
              <w:t>评标基准价／</w:t>
            </w:r>
            <w:r>
              <w:rPr>
                <w:rFonts w:hint="eastAsia"/>
                <w:color w:val="36363D"/>
                <w:spacing w:val="9"/>
                <w:highlight w:val="none"/>
                <w:lang w:val="en-US" w:eastAsia="zh-CN"/>
              </w:rPr>
              <w:t>食材费</w:t>
            </w:r>
            <w:r>
              <w:rPr>
                <w:color w:val="36363D"/>
                <w:spacing w:val="9"/>
                <w:highlight w:val="none"/>
                <w:lang w:eastAsia="zh-CN"/>
              </w:rPr>
              <w:t>投标报价)×</w:t>
            </w:r>
            <w:r>
              <w:rPr>
                <w:rFonts w:hint="eastAsia"/>
                <w:color w:val="36363D"/>
                <w:spacing w:val="9"/>
                <w:highlight w:val="none"/>
                <w:lang w:val="en-US" w:eastAsia="zh-CN"/>
              </w:rPr>
              <w:t>10+</w:t>
            </w:r>
            <w:r>
              <w:rPr>
                <w:color w:val="36363D"/>
                <w:spacing w:val="9"/>
                <w:highlight w:val="none"/>
                <w:lang w:eastAsia="zh-CN"/>
              </w:rPr>
              <w:t>(</w:t>
            </w:r>
            <w:r>
              <w:rPr>
                <w:rFonts w:hint="eastAsia"/>
                <w:color w:val="36363D"/>
                <w:spacing w:val="9"/>
                <w:highlight w:val="none"/>
                <w:lang w:val="en-US" w:eastAsia="zh-CN"/>
              </w:rPr>
              <w:t>管理服务费</w:t>
            </w:r>
            <w:r>
              <w:rPr>
                <w:color w:val="36363D"/>
                <w:spacing w:val="9"/>
                <w:highlight w:val="none"/>
                <w:lang w:eastAsia="zh-CN"/>
              </w:rPr>
              <w:t>评标基准价／</w:t>
            </w:r>
            <w:r>
              <w:rPr>
                <w:rFonts w:hint="eastAsia"/>
                <w:color w:val="36363D"/>
                <w:spacing w:val="9"/>
                <w:highlight w:val="none"/>
                <w:lang w:val="en-US" w:eastAsia="zh-CN"/>
              </w:rPr>
              <w:t>管理服务费</w:t>
            </w:r>
            <w:r>
              <w:rPr>
                <w:color w:val="36363D"/>
                <w:spacing w:val="9"/>
                <w:highlight w:val="none"/>
                <w:lang w:eastAsia="zh-CN"/>
              </w:rPr>
              <w:t>投标报价)×</w:t>
            </w:r>
            <w:r>
              <w:rPr>
                <w:rFonts w:hint="eastAsia"/>
                <w:color w:val="36363D"/>
                <w:spacing w:val="9"/>
                <w:highlight w:val="none"/>
                <w:lang w:val="en-US" w:eastAsia="zh-CN"/>
              </w:rPr>
              <w:t>10</w:t>
            </w:r>
          </w:p>
          <w:p w14:paraId="487686EA">
            <w:pPr>
              <w:pStyle w:val="58"/>
              <w:spacing w:line="258" w:lineRule="auto"/>
              <w:ind w:left="180" w:right="1435"/>
              <w:rPr>
                <w:rFonts w:hint="eastAsia"/>
                <w:color w:val="36363D"/>
                <w:highlight w:val="none"/>
                <w:lang w:eastAsia="zh-CN"/>
              </w:rPr>
            </w:pPr>
            <w:r>
              <w:rPr>
                <w:color w:val="36363D"/>
                <w:spacing w:val="2"/>
                <w:highlight w:val="none"/>
                <w:lang w:eastAsia="zh-CN"/>
              </w:rPr>
              <w:t>备注：</w:t>
            </w:r>
          </w:p>
          <w:p w14:paraId="39D5EB9A">
            <w:pPr>
              <w:pStyle w:val="58"/>
              <w:spacing w:line="253" w:lineRule="auto"/>
              <w:ind w:left="179" w:right="104"/>
              <w:rPr>
                <w:rFonts w:hint="eastAsia"/>
                <w:color w:val="36363D"/>
                <w:spacing w:val="7"/>
                <w:highlight w:val="none"/>
                <w:lang w:eastAsia="zh-CN"/>
              </w:rPr>
            </w:pPr>
            <w:r>
              <w:rPr>
                <w:rFonts w:hint="eastAsia"/>
                <w:color w:val="36363D"/>
                <w:spacing w:val="7"/>
                <w:highlight w:val="none"/>
                <w:lang w:val="en-US" w:eastAsia="zh-CN"/>
              </w:rPr>
              <w:t>报价包含食材费和管理费，</w:t>
            </w:r>
            <w:r>
              <w:rPr>
                <w:rFonts w:hint="eastAsia"/>
                <w:color w:val="36363D"/>
                <w:spacing w:val="7"/>
                <w:highlight w:val="none"/>
                <w:lang w:eastAsia="zh-CN"/>
              </w:rPr>
              <w:t>管理费用必须保障管理运营、人员工资最低费用。</w:t>
            </w:r>
          </w:p>
          <w:tbl>
            <w:tblPr>
              <w:tblStyle w:val="31"/>
              <w:tblW w:w="6704"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36"/>
              <w:gridCol w:w="2231"/>
              <w:gridCol w:w="2237"/>
            </w:tblGrid>
            <w:tr w14:paraId="0522E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90" w:hRule="atLeast"/>
              </w:trPr>
              <w:tc>
                <w:tcPr>
                  <w:tcW w:w="2236" w:type="dxa"/>
                </w:tcPr>
                <w:p w14:paraId="7129BE47">
                  <w:pPr>
                    <w:pStyle w:val="58"/>
                    <w:spacing w:before="89" w:line="225" w:lineRule="auto"/>
                    <w:ind w:left="180"/>
                    <w:rPr>
                      <w:rFonts w:hint="eastAsia"/>
                    </w:rPr>
                  </w:pPr>
                  <w:r>
                    <w:rPr>
                      <w:spacing w:val="8"/>
                    </w:rPr>
                    <w:t>各部分价格评审内容</w:t>
                  </w:r>
                </w:p>
              </w:tc>
              <w:tc>
                <w:tcPr>
                  <w:tcW w:w="2231" w:type="dxa"/>
                </w:tcPr>
                <w:p w14:paraId="6975ABF1">
                  <w:pPr>
                    <w:pStyle w:val="58"/>
                    <w:spacing w:before="88" w:line="227" w:lineRule="auto"/>
                    <w:ind w:left="1122"/>
                    <w:rPr>
                      <w:rFonts w:hint="eastAsia"/>
                    </w:rPr>
                  </w:pPr>
                  <w:r>
                    <w:rPr>
                      <w:spacing w:val="3"/>
                    </w:rPr>
                    <w:t>分值</w:t>
                  </w:r>
                </w:p>
              </w:tc>
              <w:tc>
                <w:tcPr>
                  <w:tcW w:w="2237" w:type="dxa"/>
                </w:tcPr>
                <w:p w14:paraId="62522A05">
                  <w:pPr>
                    <w:pStyle w:val="58"/>
                    <w:spacing w:before="88" w:line="227" w:lineRule="auto"/>
                    <w:ind w:left="743"/>
                    <w:rPr>
                      <w:rFonts w:hint="eastAsia"/>
                    </w:rPr>
                  </w:pPr>
                  <w:r>
                    <w:rPr>
                      <w:spacing w:val="5"/>
                    </w:rPr>
                    <w:t>权重</w:t>
                  </w:r>
                </w:p>
              </w:tc>
            </w:tr>
            <w:tr w14:paraId="606C9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2236" w:type="dxa"/>
                  <w:tcBorders>
                    <w:bottom w:val="single" w:color="auto" w:sz="4" w:space="0"/>
                  </w:tcBorders>
                </w:tcPr>
                <w:p w14:paraId="277C54BF">
                  <w:pPr>
                    <w:pStyle w:val="58"/>
                    <w:spacing w:before="73" w:line="226" w:lineRule="auto"/>
                    <w:ind w:left="1018"/>
                    <w:rPr>
                      <w:rFonts w:hint="eastAsia"/>
                    </w:rPr>
                  </w:pPr>
                  <w:r>
                    <w:rPr>
                      <w:spacing w:val="6"/>
                    </w:rPr>
                    <w:t>食材费</w:t>
                  </w:r>
                </w:p>
              </w:tc>
              <w:tc>
                <w:tcPr>
                  <w:tcW w:w="2231" w:type="dxa"/>
                  <w:tcBorders>
                    <w:bottom w:val="single" w:color="auto" w:sz="4" w:space="0"/>
                  </w:tcBorders>
                </w:tcPr>
                <w:p w14:paraId="67CBE0AD">
                  <w:pPr>
                    <w:pStyle w:val="58"/>
                    <w:spacing w:before="73" w:line="228" w:lineRule="auto"/>
                    <w:ind w:left="1103"/>
                    <w:rPr>
                      <w:rFonts w:hint="eastAsia"/>
                    </w:rPr>
                  </w:pPr>
                  <w:r>
                    <w:rPr>
                      <w:rFonts w:hint="eastAsia" w:ascii="Calibri" w:hAnsi="Calibri" w:cs="Calibri"/>
                      <w:spacing w:val="-4"/>
                      <w:lang w:eastAsia="zh-CN"/>
                    </w:rPr>
                    <w:t>10</w:t>
                  </w:r>
                  <w:r>
                    <w:rPr>
                      <w:rFonts w:ascii="Calibri" w:hAnsi="Calibri" w:eastAsia="Calibri" w:cs="Calibri"/>
                      <w:spacing w:val="22"/>
                    </w:rPr>
                    <w:t xml:space="preserve"> </w:t>
                  </w:r>
                  <w:r>
                    <w:rPr>
                      <w:spacing w:val="-4"/>
                    </w:rPr>
                    <w:t>分</w:t>
                  </w:r>
                </w:p>
              </w:tc>
              <w:tc>
                <w:tcPr>
                  <w:tcW w:w="2237" w:type="dxa"/>
                  <w:tcBorders>
                    <w:bottom w:val="single" w:color="auto" w:sz="4" w:space="0"/>
                  </w:tcBorders>
                </w:tcPr>
                <w:p w14:paraId="13773D05">
                  <w:pPr>
                    <w:spacing w:before="112" w:line="188" w:lineRule="auto"/>
                    <w:ind w:left="544"/>
                    <w:rPr>
                      <w:rFonts w:ascii="Calibri" w:hAnsi="Calibri" w:eastAsia="Calibri" w:cs="Calibri"/>
                      <w:sz w:val="20"/>
                      <w:szCs w:val="20"/>
                    </w:rPr>
                  </w:pPr>
                  <w:r>
                    <w:rPr>
                      <w:rFonts w:hint="eastAsia" w:ascii="Calibri" w:hAnsi="Calibri" w:cs="Calibri"/>
                      <w:spacing w:val="-2"/>
                      <w:sz w:val="20"/>
                      <w:szCs w:val="20"/>
                      <w:lang w:val="en-US"/>
                    </w:rPr>
                    <w:t>50</w:t>
                  </w:r>
                  <w:r>
                    <w:rPr>
                      <w:rFonts w:ascii="Calibri" w:hAnsi="Calibri" w:eastAsia="Calibri" w:cs="Calibri"/>
                      <w:spacing w:val="-2"/>
                      <w:sz w:val="20"/>
                      <w:szCs w:val="20"/>
                    </w:rPr>
                    <w:t>%</w:t>
                  </w:r>
                </w:p>
              </w:tc>
            </w:tr>
            <w:tr w14:paraId="25BDE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2236" w:type="dxa"/>
                  <w:tcBorders>
                    <w:top w:val="single" w:color="auto" w:sz="4" w:space="0"/>
                    <w:left w:val="single" w:color="auto" w:sz="4" w:space="0"/>
                    <w:bottom w:val="single" w:color="auto" w:sz="4" w:space="0"/>
                  </w:tcBorders>
                </w:tcPr>
                <w:p w14:paraId="4139207B">
                  <w:pPr>
                    <w:pStyle w:val="58"/>
                    <w:spacing w:before="114" w:line="227" w:lineRule="auto"/>
                    <w:ind w:left="814"/>
                    <w:rPr>
                      <w:rFonts w:hint="eastAsia"/>
                    </w:rPr>
                  </w:pPr>
                  <w:r>
                    <w:rPr>
                      <w:spacing w:val="7"/>
                    </w:rPr>
                    <w:t>管理服务费</w:t>
                  </w:r>
                </w:p>
              </w:tc>
              <w:tc>
                <w:tcPr>
                  <w:tcW w:w="2231" w:type="dxa"/>
                  <w:tcBorders>
                    <w:top w:val="single" w:color="auto" w:sz="4" w:space="0"/>
                    <w:bottom w:val="single" w:color="auto" w:sz="4" w:space="0"/>
                  </w:tcBorders>
                </w:tcPr>
                <w:p w14:paraId="479FD976">
                  <w:pPr>
                    <w:pStyle w:val="58"/>
                    <w:spacing w:before="114" w:line="228" w:lineRule="auto"/>
                    <w:ind w:left="1148"/>
                    <w:rPr>
                      <w:rFonts w:hint="eastAsia"/>
                    </w:rPr>
                  </w:pPr>
                  <w:r>
                    <w:rPr>
                      <w:rFonts w:hint="eastAsia" w:ascii="Calibri" w:hAnsi="Calibri" w:cs="Calibri"/>
                      <w:spacing w:val="-3"/>
                      <w:lang w:eastAsia="zh-CN"/>
                    </w:rPr>
                    <w:t>10</w:t>
                  </w:r>
                  <w:r>
                    <w:rPr>
                      <w:rFonts w:ascii="Calibri" w:hAnsi="Calibri" w:eastAsia="Calibri" w:cs="Calibri"/>
                      <w:spacing w:val="18"/>
                    </w:rPr>
                    <w:t xml:space="preserve"> </w:t>
                  </w:r>
                  <w:r>
                    <w:rPr>
                      <w:spacing w:val="-3"/>
                    </w:rPr>
                    <w:t>分</w:t>
                  </w:r>
                </w:p>
              </w:tc>
              <w:tc>
                <w:tcPr>
                  <w:tcW w:w="2237" w:type="dxa"/>
                  <w:tcBorders>
                    <w:top w:val="single" w:color="auto" w:sz="4" w:space="0"/>
                    <w:bottom w:val="single" w:color="auto" w:sz="4" w:space="0"/>
                    <w:right w:val="single" w:color="auto" w:sz="4" w:space="0"/>
                  </w:tcBorders>
                </w:tcPr>
                <w:p w14:paraId="5A666858">
                  <w:pPr>
                    <w:spacing w:before="153" w:line="188" w:lineRule="auto"/>
                    <w:ind w:left="537"/>
                    <w:rPr>
                      <w:rFonts w:ascii="Calibri" w:hAnsi="Calibri" w:eastAsia="Calibri" w:cs="Calibri"/>
                      <w:sz w:val="20"/>
                      <w:szCs w:val="20"/>
                    </w:rPr>
                  </w:pPr>
                  <w:r>
                    <w:rPr>
                      <w:rFonts w:ascii="Calibri" w:hAnsi="Calibri" w:eastAsia="Calibri" w:cs="Calibri"/>
                      <w:sz w:val="20"/>
                      <w:szCs w:val="20"/>
                    </w:rPr>
                    <w:t>5</w:t>
                  </w:r>
                  <w:r>
                    <w:rPr>
                      <w:rFonts w:hint="eastAsia" w:ascii="Calibri" w:hAnsi="Calibri" w:cs="Calibri"/>
                      <w:sz w:val="20"/>
                      <w:szCs w:val="20"/>
                      <w:lang w:val="en-US"/>
                    </w:rPr>
                    <w:t>0</w:t>
                  </w:r>
                  <w:r>
                    <w:rPr>
                      <w:rFonts w:ascii="Calibri" w:hAnsi="Calibri" w:eastAsia="Calibri" w:cs="Calibri"/>
                      <w:sz w:val="20"/>
                      <w:szCs w:val="20"/>
                    </w:rPr>
                    <w:t>%</w:t>
                  </w:r>
                </w:p>
              </w:tc>
            </w:tr>
          </w:tbl>
          <w:p w14:paraId="6B050003">
            <w:pPr>
              <w:pStyle w:val="58"/>
              <w:spacing w:line="253" w:lineRule="auto"/>
              <w:ind w:left="179" w:right="104"/>
              <w:rPr>
                <w:rFonts w:hint="eastAsia"/>
                <w:color w:val="36363D"/>
                <w:spacing w:val="7"/>
                <w:highlight w:val="none"/>
                <w:lang w:eastAsia="zh-CN"/>
              </w:rPr>
            </w:pPr>
          </w:p>
          <w:p w14:paraId="018CD829">
            <w:pPr>
              <w:spacing w:line="14" w:lineRule="auto"/>
              <w:rPr>
                <w:rFonts w:hint="eastAsia" w:ascii="Arial"/>
                <w:sz w:val="2"/>
              </w:rPr>
            </w:pPr>
          </w:p>
        </w:tc>
        <w:tc>
          <w:tcPr>
            <w:tcW w:w="701" w:type="dxa"/>
            <w:tcBorders>
              <w:bottom w:val="single" w:color="auto" w:sz="4" w:space="0"/>
            </w:tcBorders>
          </w:tcPr>
          <w:p w14:paraId="589AFC76">
            <w:pPr>
              <w:spacing w:line="259" w:lineRule="auto"/>
              <w:rPr>
                <w:rFonts w:hint="eastAsia" w:ascii="Arial"/>
                <w:sz w:val="21"/>
              </w:rPr>
            </w:pPr>
          </w:p>
          <w:p w14:paraId="6AFF70B1">
            <w:pPr>
              <w:spacing w:line="259" w:lineRule="auto"/>
              <w:rPr>
                <w:rFonts w:hint="eastAsia" w:ascii="Arial"/>
                <w:sz w:val="21"/>
              </w:rPr>
            </w:pPr>
          </w:p>
          <w:p w14:paraId="3DD917C3">
            <w:pPr>
              <w:pStyle w:val="58"/>
              <w:spacing w:before="65" w:line="189" w:lineRule="auto"/>
              <w:ind w:firstLine="198" w:firstLineChars="100"/>
              <w:rPr>
                <w:spacing w:val="-1"/>
              </w:rPr>
            </w:pPr>
          </w:p>
          <w:p w14:paraId="0FC96AF9">
            <w:pPr>
              <w:pStyle w:val="58"/>
              <w:spacing w:before="65" w:line="189" w:lineRule="auto"/>
              <w:ind w:firstLine="198" w:firstLineChars="100"/>
              <w:rPr>
                <w:rFonts w:hint="eastAsia"/>
              </w:rPr>
            </w:pPr>
            <w:r>
              <w:rPr>
                <w:spacing w:val="-1"/>
              </w:rPr>
              <w:t>20</w:t>
            </w:r>
          </w:p>
        </w:tc>
      </w:tr>
      <w:tr w14:paraId="7EC52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4" w:hRule="atLeast"/>
        </w:trPr>
        <w:tc>
          <w:tcPr>
            <w:tcW w:w="896" w:type="dxa"/>
            <w:tcBorders>
              <w:top w:val="single" w:color="auto" w:sz="4" w:space="0"/>
              <w:left w:val="single" w:color="auto" w:sz="4" w:space="0"/>
              <w:bottom w:val="single" w:color="auto" w:sz="4" w:space="0"/>
              <w:right w:val="single" w:color="auto" w:sz="4" w:space="0"/>
            </w:tcBorders>
          </w:tcPr>
          <w:p w14:paraId="2D89A184">
            <w:pPr>
              <w:spacing w:line="248" w:lineRule="auto"/>
              <w:rPr>
                <w:rFonts w:hint="eastAsia" w:ascii="Arial"/>
                <w:sz w:val="21"/>
              </w:rPr>
            </w:pPr>
          </w:p>
          <w:p w14:paraId="30D4EE63">
            <w:pPr>
              <w:spacing w:line="248" w:lineRule="auto"/>
              <w:rPr>
                <w:rFonts w:hint="eastAsia" w:ascii="Arial"/>
                <w:sz w:val="21"/>
              </w:rPr>
            </w:pPr>
          </w:p>
          <w:p w14:paraId="094C4E69">
            <w:pPr>
              <w:spacing w:line="249" w:lineRule="auto"/>
              <w:rPr>
                <w:rFonts w:hint="eastAsia" w:ascii="Arial"/>
                <w:sz w:val="21"/>
              </w:rPr>
            </w:pPr>
          </w:p>
          <w:p w14:paraId="7CB9D391">
            <w:pPr>
              <w:spacing w:before="57" w:line="195" w:lineRule="auto"/>
              <w:ind w:left="235"/>
              <w:rPr>
                <w:rFonts w:ascii="Times New Roman" w:hAnsi="Times New Roman" w:eastAsia="Times New Roman" w:cs="Times New Roman"/>
                <w:sz w:val="20"/>
                <w:szCs w:val="20"/>
              </w:rPr>
            </w:pPr>
            <w:r>
              <w:rPr>
                <w:rFonts w:hint="eastAsia" w:ascii="Times New Roman" w:hAnsi="Times New Roman" w:cs="Times New Roman"/>
                <w:spacing w:val="-1"/>
                <w:sz w:val="20"/>
                <w:szCs w:val="20"/>
                <w:lang w:val="en-US"/>
              </w:rPr>
              <w:t>2</w:t>
            </w:r>
            <w:r>
              <w:rPr>
                <w:rFonts w:ascii="Times New Roman" w:hAnsi="Times New Roman" w:eastAsia="Times New Roman" w:cs="Times New Roman"/>
                <w:spacing w:val="-1"/>
                <w:sz w:val="20"/>
                <w:szCs w:val="20"/>
              </w:rPr>
              <w:t>.</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1"/>
                <w:sz w:val="20"/>
                <w:szCs w:val="20"/>
              </w:rPr>
              <w:t>1</w:t>
            </w:r>
          </w:p>
        </w:tc>
        <w:tc>
          <w:tcPr>
            <w:tcW w:w="806" w:type="dxa"/>
            <w:vMerge w:val="restart"/>
            <w:tcBorders>
              <w:top w:val="single" w:color="auto" w:sz="4" w:space="0"/>
              <w:left w:val="single" w:color="auto" w:sz="4" w:space="0"/>
              <w:bottom w:val="single" w:color="auto" w:sz="4" w:space="0"/>
              <w:right w:val="single" w:color="auto" w:sz="4" w:space="0"/>
            </w:tcBorders>
          </w:tcPr>
          <w:p w14:paraId="35ACEB9C">
            <w:pPr>
              <w:spacing w:line="253" w:lineRule="auto"/>
              <w:rPr>
                <w:rFonts w:hint="eastAsia" w:ascii="Arial"/>
                <w:sz w:val="21"/>
              </w:rPr>
            </w:pPr>
          </w:p>
          <w:p w14:paraId="60C24D32">
            <w:pPr>
              <w:spacing w:line="253" w:lineRule="auto"/>
              <w:rPr>
                <w:rFonts w:hint="eastAsia" w:ascii="Arial"/>
                <w:sz w:val="21"/>
              </w:rPr>
            </w:pPr>
          </w:p>
          <w:p w14:paraId="490787E3">
            <w:pPr>
              <w:spacing w:line="255" w:lineRule="auto"/>
              <w:rPr>
                <w:rFonts w:hint="eastAsia" w:ascii="Arial"/>
                <w:sz w:val="21"/>
              </w:rPr>
            </w:pPr>
          </w:p>
          <w:p w14:paraId="2B492D40">
            <w:pPr>
              <w:spacing w:line="255" w:lineRule="auto"/>
              <w:rPr>
                <w:rFonts w:hint="eastAsia" w:ascii="Arial"/>
                <w:sz w:val="21"/>
              </w:rPr>
            </w:pPr>
          </w:p>
          <w:p w14:paraId="6B146C23">
            <w:pPr>
              <w:spacing w:line="255" w:lineRule="auto"/>
              <w:rPr>
                <w:rFonts w:hint="eastAsia" w:ascii="Arial"/>
                <w:sz w:val="21"/>
              </w:rPr>
            </w:pPr>
          </w:p>
          <w:p w14:paraId="17322665">
            <w:pPr>
              <w:spacing w:line="255" w:lineRule="auto"/>
              <w:rPr>
                <w:rFonts w:hint="eastAsia" w:ascii="Arial"/>
                <w:sz w:val="21"/>
              </w:rPr>
            </w:pPr>
          </w:p>
          <w:p w14:paraId="1F8B02D0">
            <w:pPr>
              <w:spacing w:line="255" w:lineRule="auto"/>
              <w:rPr>
                <w:rFonts w:hint="eastAsia" w:ascii="Arial"/>
                <w:sz w:val="21"/>
              </w:rPr>
            </w:pPr>
          </w:p>
          <w:p w14:paraId="06C3A369">
            <w:pPr>
              <w:spacing w:line="255" w:lineRule="auto"/>
              <w:rPr>
                <w:rFonts w:hint="eastAsia" w:ascii="Arial"/>
                <w:sz w:val="21"/>
              </w:rPr>
            </w:pPr>
          </w:p>
          <w:p w14:paraId="5DC07464">
            <w:pPr>
              <w:spacing w:line="255" w:lineRule="auto"/>
              <w:rPr>
                <w:rFonts w:hint="eastAsia" w:ascii="Arial"/>
                <w:sz w:val="21"/>
              </w:rPr>
            </w:pPr>
          </w:p>
          <w:p w14:paraId="3E285001">
            <w:pPr>
              <w:spacing w:line="255" w:lineRule="auto"/>
              <w:rPr>
                <w:rFonts w:hint="eastAsia" w:ascii="Arial"/>
                <w:sz w:val="21"/>
              </w:rPr>
            </w:pPr>
          </w:p>
          <w:p w14:paraId="6556B0A3">
            <w:pPr>
              <w:spacing w:line="255" w:lineRule="auto"/>
              <w:rPr>
                <w:rFonts w:hint="eastAsia" w:ascii="Arial"/>
                <w:sz w:val="21"/>
              </w:rPr>
            </w:pPr>
          </w:p>
          <w:p w14:paraId="02C223DD">
            <w:pPr>
              <w:spacing w:line="255" w:lineRule="auto"/>
              <w:rPr>
                <w:rFonts w:hint="eastAsia" w:ascii="Arial"/>
                <w:sz w:val="21"/>
              </w:rPr>
            </w:pPr>
          </w:p>
          <w:p w14:paraId="51FED5BF">
            <w:pPr>
              <w:spacing w:line="255" w:lineRule="auto"/>
              <w:rPr>
                <w:rFonts w:hint="eastAsia" w:ascii="Arial"/>
                <w:sz w:val="21"/>
              </w:rPr>
            </w:pPr>
          </w:p>
          <w:p w14:paraId="5E34B289">
            <w:pPr>
              <w:spacing w:line="255" w:lineRule="auto"/>
              <w:rPr>
                <w:rFonts w:hint="eastAsia" w:ascii="Arial"/>
                <w:sz w:val="21"/>
              </w:rPr>
            </w:pPr>
          </w:p>
          <w:p w14:paraId="615AB390">
            <w:pPr>
              <w:spacing w:line="255" w:lineRule="auto"/>
              <w:rPr>
                <w:rFonts w:hint="eastAsia" w:ascii="Arial"/>
                <w:sz w:val="21"/>
              </w:rPr>
            </w:pPr>
          </w:p>
          <w:p w14:paraId="6BC20FDB">
            <w:pPr>
              <w:pStyle w:val="58"/>
              <w:spacing w:before="65" w:line="239" w:lineRule="auto"/>
              <w:ind w:left="217" w:right="224" w:firstLine="19"/>
              <w:rPr>
                <w:rFonts w:ascii="Times New Roman" w:hAnsi="Times New Roman" w:eastAsia="Times New Roman" w:cs="Times New Roman"/>
              </w:rPr>
            </w:pPr>
          </w:p>
        </w:tc>
        <w:tc>
          <w:tcPr>
            <w:tcW w:w="8052" w:type="dxa"/>
            <w:tcBorders>
              <w:top w:val="single" w:color="auto" w:sz="4" w:space="0"/>
              <w:left w:val="single" w:color="auto" w:sz="4" w:space="0"/>
              <w:bottom w:val="single" w:color="auto" w:sz="4" w:space="0"/>
            </w:tcBorders>
          </w:tcPr>
          <w:p w14:paraId="07A2ECCF">
            <w:pPr>
              <w:pStyle w:val="58"/>
              <w:spacing w:before="40" w:line="228" w:lineRule="auto"/>
              <w:ind w:left="180"/>
              <w:rPr>
                <w:rFonts w:hint="eastAsia"/>
                <w:lang w:eastAsia="zh-CN"/>
              </w:rPr>
            </w:pPr>
            <w:r>
              <w:rPr>
                <w:b/>
                <w:bCs/>
                <w:spacing w:val="5"/>
                <w:lang w:eastAsia="zh-CN"/>
              </w:rPr>
              <w:t>企业业绩</w:t>
            </w:r>
          </w:p>
          <w:p w14:paraId="5999B274">
            <w:pPr>
              <w:pStyle w:val="58"/>
              <w:spacing w:before="27" w:line="243" w:lineRule="auto"/>
              <w:ind w:left="178" w:right="52" w:firstLine="210"/>
              <w:jc w:val="both"/>
              <w:rPr>
                <w:rFonts w:hint="eastAsia"/>
                <w:lang w:eastAsia="zh-CN"/>
              </w:rPr>
            </w:pPr>
            <w:r>
              <w:rPr>
                <w:spacing w:val="4"/>
                <w:highlight w:val="none"/>
                <w:lang w:eastAsia="zh-CN"/>
              </w:rPr>
              <w:t>投标人提供自</w:t>
            </w:r>
            <w:r>
              <w:rPr>
                <w:rFonts w:ascii="Times New Roman" w:hAnsi="Times New Roman" w:eastAsia="Times New Roman" w:cs="Times New Roman"/>
                <w:spacing w:val="4"/>
                <w:highlight w:val="none"/>
                <w:lang w:eastAsia="zh-CN"/>
              </w:rPr>
              <w:t>20</w:t>
            </w:r>
            <w:r>
              <w:rPr>
                <w:rFonts w:hint="eastAsia" w:ascii="Times New Roman" w:hAnsi="Times New Roman" w:eastAsia="Times New Roman" w:cs="Times New Roman"/>
                <w:spacing w:val="4"/>
                <w:highlight w:val="none"/>
                <w:lang w:val="en-US" w:eastAsia="zh-CN"/>
              </w:rPr>
              <w:t>21</w:t>
            </w:r>
            <w:r>
              <w:rPr>
                <w:spacing w:val="4"/>
                <w:highlight w:val="none"/>
                <w:lang w:eastAsia="zh-CN"/>
              </w:rPr>
              <w:t>年</w:t>
            </w:r>
            <w:r>
              <w:rPr>
                <w:rFonts w:hint="eastAsia"/>
                <w:spacing w:val="4"/>
                <w:highlight w:val="none"/>
                <w:lang w:val="en-US" w:eastAsia="zh-CN"/>
              </w:rPr>
              <w:t>9</w:t>
            </w:r>
            <w:r>
              <w:rPr>
                <w:spacing w:val="4"/>
                <w:highlight w:val="none"/>
                <w:lang w:eastAsia="zh-CN"/>
              </w:rPr>
              <w:t>月</w:t>
            </w:r>
            <w:r>
              <w:rPr>
                <w:spacing w:val="-23"/>
                <w:highlight w:val="none"/>
                <w:lang w:eastAsia="zh-CN"/>
              </w:rPr>
              <w:t xml:space="preserve"> </w:t>
            </w:r>
            <w:r>
              <w:rPr>
                <w:rFonts w:ascii="Times New Roman" w:hAnsi="Times New Roman" w:eastAsia="Times New Roman" w:cs="Times New Roman"/>
                <w:spacing w:val="4"/>
                <w:highlight w:val="none"/>
                <w:lang w:eastAsia="zh-CN"/>
              </w:rPr>
              <w:t xml:space="preserve">1 </w:t>
            </w:r>
            <w:r>
              <w:rPr>
                <w:spacing w:val="4"/>
                <w:highlight w:val="none"/>
                <w:lang w:eastAsia="zh-CN"/>
              </w:rPr>
              <w:t>日</w:t>
            </w:r>
            <w:r>
              <w:rPr>
                <w:spacing w:val="4"/>
                <w:lang w:eastAsia="zh-CN"/>
              </w:rPr>
              <w:t>以来，提供食材供应业绩的，有一个得</w:t>
            </w:r>
            <w:r>
              <w:rPr>
                <w:spacing w:val="-21"/>
                <w:lang w:eastAsia="zh-CN"/>
              </w:rPr>
              <w:t xml:space="preserve"> </w:t>
            </w:r>
            <w:r>
              <w:rPr>
                <w:rFonts w:ascii="Times New Roman" w:hAnsi="Times New Roman" w:eastAsia="Times New Roman" w:cs="Times New Roman"/>
                <w:spacing w:val="4"/>
                <w:lang w:eastAsia="zh-CN"/>
              </w:rPr>
              <w:t>1</w:t>
            </w:r>
            <w:r>
              <w:rPr>
                <w:spacing w:val="1"/>
                <w:lang w:eastAsia="zh-CN"/>
              </w:rPr>
              <w:t>分，最高得</w:t>
            </w:r>
            <w:r>
              <w:rPr>
                <w:spacing w:val="-25"/>
                <w:lang w:eastAsia="zh-CN"/>
              </w:rPr>
              <w:t xml:space="preserve"> </w:t>
            </w:r>
            <w:r>
              <w:rPr>
                <w:rFonts w:ascii="Times New Roman" w:hAnsi="Times New Roman" w:eastAsia="Times New Roman" w:cs="Times New Roman"/>
                <w:spacing w:val="1"/>
                <w:lang w:eastAsia="zh-CN"/>
              </w:rPr>
              <w:t>3</w:t>
            </w:r>
            <w:r>
              <w:rPr>
                <w:rFonts w:ascii="Times New Roman" w:hAnsi="Times New Roman" w:eastAsia="Times New Roman" w:cs="Times New Roman"/>
                <w:spacing w:val="15"/>
                <w:lang w:eastAsia="zh-CN"/>
              </w:rPr>
              <w:t xml:space="preserve"> </w:t>
            </w:r>
            <w:r>
              <w:rPr>
                <w:spacing w:val="1"/>
                <w:lang w:eastAsia="zh-CN"/>
              </w:rPr>
              <w:t>分；提供食堂管理服务业绩的，有一个得</w:t>
            </w:r>
            <w:r>
              <w:rPr>
                <w:spacing w:val="-23"/>
                <w:lang w:eastAsia="zh-CN"/>
              </w:rPr>
              <w:t xml:space="preserve"> </w:t>
            </w:r>
            <w:r>
              <w:rPr>
                <w:rFonts w:ascii="Times New Roman" w:hAnsi="Times New Roman" w:eastAsia="Times New Roman" w:cs="Times New Roman"/>
                <w:spacing w:val="1"/>
                <w:lang w:eastAsia="zh-CN"/>
              </w:rPr>
              <w:t>1</w:t>
            </w:r>
            <w:r>
              <w:rPr>
                <w:rFonts w:ascii="Times New Roman" w:hAnsi="Times New Roman" w:eastAsia="Times New Roman" w:cs="Times New Roman"/>
                <w:spacing w:val="15"/>
                <w:lang w:eastAsia="zh-CN"/>
              </w:rPr>
              <w:t xml:space="preserve"> </w:t>
            </w:r>
            <w:r>
              <w:rPr>
                <w:spacing w:val="1"/>
                <w:lang w:eastAsia="zh-CN"/>
              </w:rPr>
              <w:t>分，最高得</w:t>
            </w:r>
            <w:r>
              <w:rPr>
                <w:spacing w:val="-39"/>
                <w:lang w:eastAsia="zh-CN"/>
              </w:rPr>
              <w:t xml:space="preserve"> </w:t>
            </w:r>
            <w:r>
              <w:rPr>
                <w:rFonts w:ascii="Times New Roman" w:hAnsi="Times New Roman" w:eastAsia="Times New Roman" w:cs="Times New Roman"/>
                <w:spacing w:val="1"/>
                <w:lang w:eastAsia="zh-CN"/>
              </w:rPr>
              <w:t>3</w:t>
            </w:r>
            <w:r>
              <w:rPr>
                <w:rFonts w:ascii="Times New Roman" w:hAnsi="Times New Roman" w:eastAsia="Times New Roman" w:cs="Times New Roman"/>
                <w:spacing w:val="14"/>
                <w:w w:val="101"/>
                <w:lang w:eastAsia="zh-CN"/>
              </w:rPr>
              <w:t xml:space="preserve"> </w:t>
            </w:r>
            <w:r>
              <w:rPr>
                <w:spacing w:val="1"/>
                <w:lang w:eastAsia="zh-CN"/>
              </w:rPr>
              <w:t>分；</w:t>
            </w:r>
            <w:r>
              <w:rPr>
                <w:lang w:eastAsia="zh-CN"/>
              </w:rPr>
              <w:t xml:space="preserve"> </w:t>
            </w:r>
            <w:r>
              <w:rPr>
                <w:spacing w:val="8"/>
                <w:lang w:eastAsia="zh-CN"/>
              </w:rPr>
              <w:t>提供食材提供及食堂管理服务的，有一个得</w:t>
            </w:r>
            <w:r>
              <w:rPr>
                <w:spacing w:val="-43"/>
                <w:lang w:eastAsia="zh-CN"/>
              </w:rPr>
              <w:t xml:space="preserve"> </w:t>
            </w:r>
            <w:r>
              <w:rPr>
                <w:rFonts w:ascii="Times New Roman" w:hAnsi="Times New Roman" w:eastAsia="Times New Roman" w:cs="Times New Roman"/>
                <w:spacing w:val="7"/>
                <w:lang w:eastAsia="zh-CN"/>
              </w:rPr>
              <w:t xml:space="preserve">2 </w:t>
            </w:r>
            <w:r>
              <w:rPr>
                <w:spacing w:val="7"/>
                <w:lang w:eastAsia="zh-CN"/>
              </w:rPr>
              <w:t>分</w:t>
            </w:r>
            <w:r>
              <w:rPr>
                <w:rFonts w:hint="eastAsia"/>
                <w:spacing w:val="7"/>
                <w:lang w:eastAsia="zh-CN"/>
              </w:rPr>
              <w:t>，最高得4分，</w:t>
            </w:r>
            <w:r>
              <w:rPr>
                <w:spacing w:val="7"/>
                <w:lang w:eastAsia="zh-CN"/>
              </w:rPr>
              <w:t>本项最高得</w:t>
            </w:r>
            <w:r>
              <w:rPr>
                <w:spacing w:val="-23"/>
                <w:lang w:eastAsia="zh-CN"/>
              </w:rPr>
              <w:t xml:space="preserve"> </w:t>
            </w:r>
            <w:r>
              <w:rPr>
                <w:rFonts w:ascii="Times New Roman" w:hAnsi="Times New Roman" w:eastAsia="Times New Roman" w:cs="Times New Roman"/>
                <w:spacing w:val="7"/>
                <w:lang w:eastAsia="zh-CN"/>
              </w:rPr>
              <w:t xml:space="preserve">10 </w:t>
            </w:r>
            <w:r>
              <w:rPr>
                <w:spacing w:val="7"/>
                <w:lang w:eastAsia="zh-CN"/>
              </w:rPr>
              <w:t>分。</w:t>
            </w:r>
          </w:p>
          <w:p w14:paraId="62960340">
            <w:pPr>
              <w:pStyle w:val="58"/>
              <w:spacing w:before="24" w:line="239" w:lineRule="auto"/>
              <w:ind w:left="188" w:right="107" w:hanging="1"/>
              <w:rPr>
                <w:rFonts w:hint="eastAsia"/>
                <w:lang w:eastAsia="zh-CN"/>
              </w:rPr>
            </w:pPr>
            <w:r>
              <w:rPr>
                <w:b/>
                <w:bCs/>
                <w:spacing w:val="8"/>
                <w:lang w:eastAsia="zh-CN"/>
              </w:rPr>
              <w:t>（</w:t>
            </w:r>
            <w:r>
              <w:rPr>
                <w:rFonts w:ascii="Times New Roman" w:hAnsi="Times New Roman" w:eastAsia="Times New Roman" w:cs="Times New Roman"/>
                <w:b/>
                <w:bCs/>
                <w:spacing w:val="8"/>
                <w:lang w:eastAsia="zh-CN"/>
              </w:rPr>
              <w:t>1.</w:t>
            </w:r>
            <w:r>
              <w:rPr>
                <w:b/>
                <w:bCs/>
                <w:spacing w:val="8"/>
                <w:lang w:eastAsia="zh-CN"/>
              </w:rPr>
              <w:t>提供合同、项目发票复印件并加盖公章，合同必</w:t>
            </w:r>
            <w:r>
              <w:rPr>
                <w:b/>
                <w:bCs/>
                <w:spacing w:val="7"/>
                <w:lang w:eastAsia="zh-CN"/>
              </w:rPr>
              <w:t>须能反</w:t>
            </w:r>
            <w:r>
              <w:rPr>
                <w:b/>
                <w:bCs/>
                <w:spacing w:val="6"/>
                <w:lang w:eastAsia="zh-CN"/>
              </w:rPr>
              <w:t>映相关内容，否则视为未提供；</w:t>
            </w:r>
            <w:r>
              <w:rPr>
                <w:rFonts w:ascii="Times New Roman" w:hAnsi="Times New Roman" w:eastAsia="Times New Roman" w:cs="Times New Roman"/>
                <w:b/>
                <w:bCs/>
                <w:spacing w:val="6"/>
                <w:lang w:eastAsia="zh-CN"/>
              </w:rPr>
              <w:t>2.</w:t>
            </w:r>
            <w:r>
              <w:rPr>
                <w:rFonts w:ascii="Times New Roman" w:hAnsi="Times New Roman" w:eastAsia="Times New Roman" w:cs="Times New Roman"/>
                <w:b/>
                <w:bCs/>
                <w:spacing w:val="-17"/>
                <w:lang w:eastAsia="zh-CN"/>
              </w:rPr>
              <w:t xml:space="preserve"> </w:t>
            </w:r>
            <w:r>
              <w:rPr>
                <w:b/>
                <w:bCs/>
                <w:spacing w:val="6"/>
                <w:lang w:eastAsia="zh-CN"/>
              </w:rPr>
              <w:t>同一采购人业绩只计一次分）</w:t>
            </w:r>
          </w:p>
        </w:tc>
        <w:tc>
          <w:tcPr>
            <w:tcW w:w="701" w:type="dxa"/>
            <w:tcBorders>
              <w:top w:val="single" w:color="auto" w:sz="4" w:space="0"/>
              <w:bottom w:val="single" w:color="auto" w:sz="4" w:space="0"/>
              <w:right w:val="single" w:color="auto" w:sz="4" w:space="0"/>
            </w:tcBorders>
          </w:tcPr>
          <w:p w14:paraId="5345298F">
            <w:pPr>
              <w:spacing w:line="249" w:lineRule="auto"/>
              <w:rPr>
                <w:rFonts w:hint="eastAsia" w:ascii="Arial"/>
                <w:sz w:val="21"/>
              </w:rPr>
            </w:pPr>
          </w:p>
          <w:p w14:paraId="18F0BCC5">
            <w:pPr>
              <w:spacing w:line="249" w:lineRule="auto"/>
              <w:rPr>
                <w:rFonts w:hint="eastAsia" w:ascii="Arial"/>
                <w:sz w:val="21"/>
              </w:rPr>
            </w:pPr>
          </w:p>
          <w:p w14:paraId="7E98727E">
            <w:pPr>
              <w:spacing w:line="249" w:lineRule="auto"/>
              <w:rPr>
                <w:rFonts w:hint="eastAsia" w:ascii="Arial"/>
                <w:sz w:val="21"/>
              </w:rPr>
            </w:pPr>
          </w:p>
          <w:p w14:paraId="5EF68154">
            <w:pPr>
              <w:spacing w:before="57" w:line="192" w:lineRule="auto"/>
              <w:ind w:left="363"/>
              <w:rPr>
                <w:rFonts w:ascii="Times New Roman" w:hAnsi="Times New Roman" w:cs="Times New Roman"/>
                <w:sz w:val="20"/>
                <w:szCs w:val="20"/>
                <w:lang w:val="en-US"/>
              </w:rPr>
            </w:pPr>
            <w:r>
              <w:rPr>
                <w:rFonts w:hint="eastAsia" w:ascii="Times New Roman" w:hAnsi="Times New Roman" w:cs="Times New Roman"/>
                <w:sz w:val="20"/>
                <w:szCs w:val="20"/>
                <w:lang w:val="en-US"/>
              </w:rPr>
              <w:t>10</w:t>
            </w:r>
          </w:p>
        </w:tc>
      </w:tr>
      <w:tr w14:paraId="58809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96" w:type="dxa"/>
            <w:tcBorders>
              <w:top w:val="single" w:color="auto" w:sz="4" w:space="0"/>
              <w:left w:val="single" w:color="auto" w:sz="4" w:space="0"/>
              <w:bottom w:val="single" w:color="auto" w:sz="4" w:space="0"/>
              <w:right w:val="single" w:color="auto" w:sz="4" w:space="0"/>
            </w:tcBorders>
          </w:tcPr>
          <w:p w14:paraId="70CAEE64">
            <w:pPr>
              <w:spacing w:line="289" w:lineRule="auto"/>
              <w:rPr>
                <w:rFonts w:hint="eastAsia" w:ascii="Arial"/>
                <w:sz w:val="21"/>
              </w:rPr>
            </w:pPr>
          </w:p>
          <w:p w14:paraId="7075628F">
            <w:pPr>
              <w:spacing w:line="289" w:lineRule="auto"/>
              <w:rPr>
                <w:rFonts w:hint="eastAsia" w:ascii="Arial"/>
                <w:sz w:val="21"/>
              </w:rPr>
            </w:pPr>
          </w:p>
          <w:p w14:paraId="0D8C35EE">
            <w:pPr>
              <w:spacing w:before="58" w:line="195" w:lineRule="auto"/>
              <w:ind w:left="235"/>
              <w:rPr>
                <w:rFonts w:ascii="Times New Roman" w:hAnsi="Times New Roman" w:eastAsia="Times New Roman" w:cs="Times New Roman"/>
                <w:sz w:val="20"/>
                <w:szCs w:val="20"/>
              </w:rPr>
            </w:pPr>
            <w:r>
              <w:rPr>
                <w:rFonts w:hint="eastAsia" w:ascii="Times New Roman" w:hAnsi="Times New Roman" w:cs="Times New Roman"/>
                <w:spacing w:val="1"/>
                <w:sz w:val="20"/>
                <w:szCs w:val="20"/>
                <w:lang w:val="en-US"/>
              </w:rPr>
              <w:t>2</w:t>
            </w:r>
            <w:r>
              <w:rPr>
                <w:rFonts w:ascii="Times New Roman" w:hAnsi="Times New Roman" w:eastAsia="Times New Roman" w:cs="Times New Roman"/>
                <w:spacing w:val="1"/>
                <w:sz w:val="20"/>
                <w:szCs w:val="20"/>
              </w:rPr>
              <w:t>.2</w:t>
            </w:r>
          </w:p>
        </w:tc>
        <w:tc>
          <w:tcPr>
            <w:tcW w:w="806" w:type="dxa"/>
            <w:vMerge w:val="continue"/>
            <w:tcBorders>
              <w:top w:val="single" w:color="auto" w:sz="4" w:space="0"/>
              <w:left w:val="single" w:color="auto" w:sz="4" w:space="0"/>
              <w:bottom w:val="single" w:color="auto" w:sz="4" w:space="0"/>
              <w:right w:val="single" w:color="auto" w:sz="4" w:space="0"/>
            </w:tcBorders>
          </w:tcPr>
          <w:p w14:paraId="7E1FEEBB">
            <w:pPr>
              <w:rPr>
                <w:rFonts w:hint="eastAsia" w:ascii="Arial"/>
                <w:sz w:val="21"/>
              </w:rPr>
            </w:pPr>
          </w:p>
        </w:tc>
        <w:tc>
          <w:tcPr>
            <w:tcW w:w="8052" w:type="dxa"/>
            <w:tcBorders>
              <w:top w:val="single" w:color="auto" w:sz="4" w:space="0"/>
              <w:left w:val="single" w:color="auto" w:sz="4" w:space="0"/>
              <w:bottom w:val="single" w:color="auto" w:sz="4" w:space="0"/>
              <w:right w:val="single" w:color="auto" w:sz="4" w:space="0"/>
            </w:tcBorders>
          </w:tcPr>
          <w:p w14:paraId="32BC44B1">
            <w:pPr>
              <w:pStyle w:val="58"/>
              <w:spacing w:before="27" w:line="215" w:lineRule="auto"/>
              <w:ind w:left="123"/>
              <w:rPr>
                <w:rFonts w:hint="eastAsia"/>
                <w:b/>
                <w:bCs/>
                <w:spacing w:val="7"/>
                <w:lang w:eastAsia="zh-CN"/>
              </w:rPr>
            </w:pPr>
            <w:r>
              <w:rPr>
                <w:rFonts w:hint="eastAsia"/>
                <w:b/>
                <w:bCs/>
                <w:spacing w:val="7"/>
                <w:lang w:eastAsia="zh-CN"/>
              </w:rPr>
              <w:t>食品安全量化等级</w:t>
            </w:r>
          </w:p>
          <w:p w14:paraId="6C64FAEB">
            <w:pPr>
              <w:pStyle w:val="58"/>
              <w:spacing w:before="27" w:line="215" w:lineRule="auto"/>
              <w:ind w:left="123"/>
              <w:rPr>
                <w:rFonts w:hint="eastAsia"/>
                <w:spacing w:val="7"/>
                <w:lang w:eastAsia="zh-CN"/>
              </w:rPr>
            </w:pPr>
            <w:r>
              <w:rPr>
                <w:rFonts w:hint="eastAsia"/>
                <w:spacing w:val="7"/>
                <w:lang w:eastAsia="zh-CN"/>
              </w:rPr>
              <w:t>（1）投标人</w:t>
            </w:r>
            <w:r>
              <w:rPr>
                <w:rFonts w:hint="eastAsia"/>
                <w:spacing w:val="7"/>
                <w:highlight w:val="none"/>
                <w:lang w:eastAsia="zh-CN"/>
              </w:rPr>
              <w:t xml:space="preserve"> 20</w:t>
            </w:r>
            <w:r>
              <w:rPr>
                <w:rFonts w:hint="eastAsia"/>
                <w:spacing w:val="7"/>
                <w:highlight w:val="none"/>
                <w:lang w:val="en-US" w:eastAsia="zh-CN"/>
              </w:rPr>
              <w:t>21</w:t>
            </w:r>
            <w:r>
              <w:rPr>
                <w:rFonts w:hint="eastAsia"/>
                <w:spacing w:val="7"/>
                <w:highlight w:val="none"/>
                <w:lang w:eastAsia="zh-CN"/>
              </w:rPr>
              <w:t>年</w:t>
            </w:r>
            <w:r>
              <w:rPr>
                <w:rFonts w:hint="eastAsia"/>
                <w:spacing w:val="7"/>
                <w:highlight w:val="none"/>
                <w:lang w:val="en-US" w:eastAsia="zh-CN"/>
              </w:rPr>
              <w:t>9</w:t>
            </w:r>
            <w:r>
              <w:rPr>
                <w:rFonts w:hint="eastAsia"/>
                <w:spacing w:val="7"/>
                <w:highlight w:val="none"/>
                <w:lang w:eastAsia="zh-CN"/>
              </w:rPr>
              <w:t>月1日以来，</w:t>
            </w:r>
            <w:r>
              <w:rPr>
                <w:rFonts w:hint="eastAsia"/>
                <w:spacing w:val="7"/>
                <w:lang w:eastAsia="zh-CN"/>
              </w:rPr>
              <w:t xml:space="preserve">经营的食堂获得由食品药品监督管理局或食品药品监督管理所颁发的食品安全量化等级为 A 级（优秀）的，得 </w:t>
            </w:r>
            <w:r>
              <w:rPr>
                <w:rFonts w:hint="eastAsia"/>
                <w:spacing w:val="7"/>
                <w:lang w:val="en-US" w:eastAsia="zh-CN"/>
              </w:rPr>
              <w:t>3</w:t>
            </w:r>
            <w:r>
              <w:rPr>
                <w:rFonts w:hint="eastAsia"/>
                <w:spacing w:val="7"/>
                <w:lang w:eastAsia="zh-CN"/>
              </w:rPr>
              <w:t>分，无或其他不得分。</w:t>
            </w:r>
          </w:p>
          <w:p w14:paraId="7DB71C9E">
            <w:pPr>
              <w:pStyle w:val="58"/>
              <w:spacing w:before="27" w:line="215" w:lineRule="auto"/>
              <w:ind w:left="123"/>
              <w:rPr>
                <w:rFonts w:hint="eastAsia" w:ascii="Arial"/>
                <w:sz w:val="21"/>
              </w:rPr>
            </w:pPr>
            <w:r>
              <w:rPr>
                <w:rFonts w:hint="eastAsia"/>
                <w:b/>
                <w:bCs/>
                <w:spacing w:val="7"/>
                <w:lang w:eastAsia="zh-CN"/>
              </w:rPr>
              <w:t>（以上需提供相关证明文件复印件加盖投标人公章，否则不得分。</w:t>
            </w:r>
            <w:r>
              <w:rPr>
                <w:rFonts w:hint="eastAsia"/>
                <w:b/>
                <w:bCs/>
                <w:spacing w:val="7"/>
              </w:rPr>
              <w:t>）</w:t>
            </w:r>
            <w:r>
              <w:rPr>
                <w:rFonts w:hint="eastAsia"/>
                <w:spacing w:val="7"/>
              </w:rPr>
              <w:t xml:space="preserve"> </w:t>
            </w:r>
          </w:p>
        </w:tc>
        <w:tc>
          <w:tcPr>
            <w:tcW w:w="701" w:type="dxa"/>
            <w:tcBorders>
              <w:top w:val="single" w:color="auto" w:sz="4" w:space="0"/>
              <w:left w:val="single" w:color="auto" w:sz="4" w:space="0"/>
              <w:bottom w:val="single" w:color="auto" w:sz="4" w:space="0"/>
              <w:right w:val="single" w:color="auto" w:sz="4" w:space="0"/>
            </w:tcBorders>
          </w:tcPr>
          <w:p w14:paraId="44CB40C2">
            <w:pPr>
              <w:spacing w:line="276" w:lineRule="auto"/>
              <w:rPr>
                <w:rFonts w:hint="eastAsia" w:ascii="Arial"/>
                <w:sz w:val="21"/>
              </w:rPr>
            </w:pPr>
          </w:p>
          <w:p w14:paraId="5241D3D2">
            <w:pPr>
              <w:pStyle w:val="4"/>
              <w:rPr>
                <w:rFonts w:hint="eastAsia"/>
              </w:rPr>
            </w:pPr>
          </w:p>
          <w:p w14:paraId="410AAB32">
            <w:pPr>
              <w:spacing w:before="58" w:line="192" w:lineRule="auto"/>
              <w:ind w:left="363"/>
              <w:rPr>
                <w:rFonts w:hint="eastAsia"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3</w:t>
            </w:r>
          </w:p>
        </w:tc>
      </w:tr>
      <w:tr w14:paraId="71566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96" w:type="dxa"/>
            <w:tcBorders>
              <w:top w:val="single" w:color="auto" w:sz="4" w:space="0"/>
              <w:left w:val="single" w:color="auto" w:sz="4" w:space="0"/>
              <w:bottom w:val="single" w:color="auto" w:sz="4" w:space="0"/>
              <w:right w:val="single" w:color="auto" w:sz="4" w:space="0"/>
            </w:tcBorders>
          </w:tcPr>
          <w:p w14:paraId="59A37B5F">
            <w:pPr>
              <w:spacing w:before="58" w:line="195" w:lineRule="auto"/>
              <w:ind w:left="235"/>
              <w:rPr>
                <w:rFonts w:ascii="Times New Roman" w:hAnsi="Times New Roman" w:cs="Times New Roman"/>
                <w:spacing w:val="1"/>
                <w:sz w:val="20"/>
                <w:szCs w:val="20"/>
                <w:lang w:val="en-US"/>
              </w:rPr>
            </w:pPr>
          </w:p>
          <w:p w14:paraId="373055D2">
            <w:pPr>
              <w:spacing w:before="58" w:line="195" w:lineRule="auto"/>
              <w:ind w:left="235"/>
              <w:rPr>
                <w:rFonts w:ascii="Times New Roman" w:hAnsi="Times New Roman" w:cs="Times New Roman"/>
                <w:spacing w:val="1"/>
                <w:sz w:val="20"/>
                <w:szCs w:val="20"/>
                <w:lang w:val="en-US"/>
              </w:rPr>
            </w:pPr>
            <w:r>
              <w:rPr>
                <w:rFonts w:hint="eastAsia" w:ascii="Times New Roman" w:hAnsi="Times New Roman" w:cs="Times New Roman"/>
                <w:spacing w:val="1"/>
                <w:sz w:val="20"/>
                <w:szCs w:val="20"/>
                <w:lang w:val="en-US"/>
              </w:rPr>
              <w:t>2</w:t>
            </w:r>
            <w:r>
              <w:rPr>
                <w:rFonts w:ascii="Times New Roman" w:hAnsi="Times New Roman" w:eastAsia="Times New Roman" w:cs="Times New Roman"/>
                <w:spacing w:val="1"/>
                <w:sz w:val="20"/>
                <w:szCs w:val="20"/>
              </w:rPr>
              <w:t>.3</w:t>
            </w:r>
          </w:p>
        </w:tc>
        <w:tc>
          <w:tcPr>
            <w:tcW w:w="806" w:type="dxa"/>
            <w:vMerge w:val="continue"/>
            <w:tcBorders>
              <w:top w:val="single" w:color="auto" w:sz="4" w:space="0"/>
              <w:left w:val="single" w:color="auto" w:sz="4" w:space="0"/>
              <w:bottom w:val="single" w:color="auto" w:sz="4" w:space="0"/>
              <w:right w:val="single" w:color="auto" w:sz="4" w:space="0"/>
            </w:tcBorders>
          </w:tcPr>
          <w:p w14:paraId="2C03DC08">
            <w:pPr>
              <w:rPr>
                <w:rFonts w:hint="eastAsia" w:ascii="Arial"/>
                <w:sz w:val="21"/>
              </w:rPr>
            </w:pPr>
          </w:p>
        </w:tc>
        <w:tc>
          <w:tcPr>
            <w:tcW w:w="8052" w:type="dxa"/>
            <w:tcBorders>
              <w:top w:val="single" w:color="auto" w:sz="4" w:space="0"/>
              <w:left w:val="single" w:color="auto" w:sz="4" w:space="0"/>
              <w:bottom w:val="single" w:color="auto" w:sz="4" w:space="0"/>
              <w:right w:val="single" w:color="auto" w:sz="4" w:space="0"/>
            </w:tcBorders>
          </w:tcPr>
          <w:p w14:paraId="63B2C1C5">
            <w:pPr>
              <w:pStyle w:val="58"/>
              <w:spacing w:before="27" w:line="215" w:lineRule="auto"/>
              <w:ind w:left="123"/>
              <w:rPr>
                <w:rFonts w:hint="eastAsia"/>
                <w:b/>
                <w:bCs/>
                <w:spacing w:val="7"/>
                <w:lang w:eastAsia="zh-CN"/>
              </w:rPr>
            </w:pPr>
            <w:r>
              <w:rPr>
                <w:rFonts w:hint="eastAsia"/>
                <w:b/>
                <w:bCs/>
                <w:spacing w:val="7"/>
                <w:lang w:eastAsia="zh-CN"/>
              </w:rPr>
              <w:t>食品原材料</w:t>
            </w:r>
          </w:p>
          <w:p w14:paraId="1FE1F42A">
            <w:pPr>
              <w:pStyle w:val="58"/>
              <w:spacing w:before="27" w:line="215" w:lineRule="auto"/>
              <w:ind w:left="123"/>
              <w:rPr>
                <w:rFonts w:hint="eastAsia"/>
                <w:spacing w:val="7"/>
                <w:highlight w:val="none"/>
                <w:lang w:eastAsia="zh-CN"/>
              </w:rPr>
            </w:pPr>
            <w:r>
              <w:rPr>
                <w:rFonts w:hint="eastAsia"/>
                <w:spacing w:val="7"/>
                <w:highlight w:val="none"/>
                <w:lang w:eastAsia="zh-CN"/>
              </w:rPr>
              <w:t>（1）供应商</w:t>
            </w:r>
            <w:r>
              <w:rPr>
                <w:rFonts w:hint="eastAsia"/>
                <w:spacing w:val="7"/>
                <w:highlight w:val="none"/>
                <w:lang w:val="en-US" w:eastAsia="zh-CN"/>
              </w:rPr>
              <w:t>有</w:t>
            </w:r>
            <w:r>
              <w:rPr>
                <w:rFonts w:hint="eastAsia"/>
                <w:spacing w:val="7"/>
                <w:highlight w:val="none"/>
                <w:lang w:eastAsia="zh-CN"/>
              </w:rPr>
              <w:t>食材供应基地或长期合作（1年及以上）的食材原材料供应渠道，有一个得一分，最高得4分</w:t>
            </w:r>
            <w:r>
              <w:rPr>
                <w:rFonts w:hint="eastAsia"/>
                <w:b/>
                <w:bCs/>
                <w:spacing w:val="7"/>
                <w:highlight w:val="none"/>
                <w:lang w:eastAsia="zh-CN"/>
              </w:rPr>
              <w:t>（提供相关证明资料，合同及本次招标公告之前的往来业务发票，相关证明文件复印件加盖投标人公章，需能证明合作时间，否则不得分。）</w:t>
            </w:r>
          </w:p>
          <w:p w14:paraId="5EADF46C">
            <w:pPr>
              <w:pStyle w:val="58"/>
              <w:spacing w:before="27" w:line="215" w:lineRule="auto"/>
              <w:ind w:left="123"/>
              <w:rPr>
                <w:rFonts w:hint="eastAsia"/>
                <w:b/>
                <w:bCs/>
                <w:spacing w:val="7"/>
                <w:lang w:eastAsia="zh-CN"/>
              </w:rPr>
            </w:pPr>
          </w:p>
        </w:tc>
        <w:tc>
          <w:tcPr>
            <w:tcW w:w="701" w:type="dxa"/>
            <w:tcBorders>
              <w:top w:val="single" w:color="auto" w:sz="4" w:space="0"/>
              <w:left w:val="single" w:color="auto" w:sz="4" w:space="0"/>
              <w:bottom w:val="single" w:color="auto" w:sz="4" w:space="0"/>
              <w:right w:val="single" w:color="auto" w:sz="4" w:space="0"/>
            </w:tcBorders>
          </w:tcPr>
          <w:p w14:paraId="6E8BE63E">
            <w:pPr>
              <w:spacing w:before="58" w:line="192" w:lineRule="auto"/>
              <w:ind w:left="363"/>
              <w:rPr>
                <w:rFonts w:ascii="Times New Roman" w:hAnsi="Times New Roman" w:cs="Times New Roman"/>
                <w:sz w:val="20"/>
                <w:szCs w:val="20"/>
                <w:lang w:val="en-US"/>
              </w:rPr>
            </w:pPr>
          </w:p>
          <w:p w14:paraId="34A9DE26">
            <w:pPr>
              <w:spacing w:before="58" w:line="192" w:lineRule="auto"/>
              <w:ind w:left="363"/>
              <w:rPr>
                <w:rFonts w:ascii="Times New Roman" w:hAnsi="Times New Roman" w:cs="Times New Roman"/>
                <w:sz w:val="20"/>
                <w:szCs w:val="20"/>
                <w:lang w:val="en-US"/>
              </w:rPr>
            </w:pPr>
          </w:p>
          <w:p w14:paraId="689F761C">
            <w:pPr>
              <w:spacing w:before="58" w:line="192" w:lineRule="auto"/>
              <w:ind w:left="363"/>
              <w:rPr>
                <w:rFonts w:hint="eastAsia"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4</w:t>
            </w:r>
          </w:p>
        </w:tc>
      </w:tr>
      <w:tr w14:paraId="26AB8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896" w:type="dxa"/>
            <w:tcBorders>
              <w:top w:val="single" w:color="auto" w:sz="4" w:space="0"/>
              <w:left w:val="single" w:color="auto" w:sz="4" w:space="0"/>
              <w:bottom w:val="single" w:color="auto" w:sz="4" w:space="0"/>
              <w:right w:val="single" w:color="auto" w:sz="4" w:space="0"/>
            </w:tcBorders>
          </w:tcPr>
          <w:p w14:paraId="1F0C310D">
            <w:pPr>
              <w:spacing w:line="284" w:lineRule="auto"/>
              <w:rPr>
                <w:rFonts w:hint="eastAsia" w:ascii="Arial"/>
                <w:sz w:val="21"/>
              </w:rPr>
            </w:pPr>
          </w:p>
          <w:p w14:paraId="14ADDD0F">
            <w:pPr>
              <w:spacing w:line="285" w:lineRule="auto"/>
              <w:rPr>
                <w:rFonts w:hint="eastAsia" w:ascii="Arial"/>
                <w:sz w:val="21"/>
              </w:rPr>
            </w:pPr>
          </w:p>
          <w:p w14:paraId="4A3AF802">
            <w:pPr>
              <w:spacing w:line="285" w:lineRule="auto"/>
              <w:rPr>
                <w:rFonts w:hint="eastAsia" w:ascii="Arial"/>
                <w:sz w:val="21"/>
              </w:rPr>
            </w:pPr>
          </w:p>
          <w:p w14:paraId="1F907CA8">
            <w:pPr>
              <w:spacing w:line="285" w:lineRule="auto"/>
              <w:rPr>
                <w:rFonts w:hint="eastAsia" w:ascii="Arial"/>
                <w:sz w:val="21"/>
              </w:rPr>
            </w:pPr>
          </w:p>
          <w:p w14:paraId="70025BC7">
            <w:pPr>
              <w:spacing w:before="58" w:line="195" w:lineRule="auto"/>
              <w:ind w:left="235"/>
              <w:rPr>
                <w:rFonts w:ascii="Times New Roman" w:hAnsi="Times New Roman" w:cs="Times New Roman"/>
                <w:sz w:val="20"/>
                <w:szCs w:val="20"/>
                <w:lang w:val="en-US"/>
              </w:rPr>
            </w:pPr>
            <w:r>
              <w:rPr>
                <w:rFonts w:hint="eastAsia" w:ascii="Times New Roman" w:hAnsi="Times New Roman" w:cs="Times New Roman"/>
                <w:spacing w:val="1"/>
                <w:sz w:val="20"/>
                <w:szCs w:val="20"/>
                <w:lang w:val="en-US"/>
              </w:rPr>
              <w:t>2</w:t>
            </w:r>
            <w:r>
              <w:rPr>
                <w:rFonts w:ascii="Times New Roman" w:hAnsi="Times New Roman" w:eastAsia="Times New Roman" w:cs="Times New Roman"/>
                <w:spacing w:val="1"/>
                <w:sz w:val="20"/>
                <w:szCs w:val="20"/>
              </w:rPr>
              <w:t>.</w:t>
            </w:r>
            <w:r>
              <w:rPr>
                <w:rFonts w:hint="eastAsia" w:ascii="Times New Roman" w:hAnsi="Times New Roman" w:cs="Times New Roman"/>
                <w:spacing w:val="1"/>
                <w:sz w:val="20"/>
                <w:szCs w:val="20"/>
                <w:lang w:val="en-US"/>
              </w:rPr>
              <w:t>4</w:t>
            </w:r>
          </w:p>
        </w:tc>
        <w:tc>
          <w:tcPr>
            <w:tcW w:w="806" w:type="dxa"/>
            <w:vMerge w:val="continue"/>
            <w:tcBorders>
              <w:top w:val="single" w:color="auto" w:sz="4" w:space="0"/>
              <w:left w:val="single" w:color="auto" w:sz="4" w:space="0"/>
              <w:bottom w:val="single" w:color="auto" w:sz="4" w:space="0"/>
              <w:right w:val="single" w:color="auto" w:sz="4" w:space="0"/>
            </w:tcBorders>
          </w:tcPr>
          <w:p w14:paraId="24F3FA34">
            <w:pPr>
              <w:rPr>
                <w:rFonts w:hint="eastAsia" w:ascii="Arial"/>
                <w:sz w:val="21"/>
              </w:rPr>
            </w:pPr>
          </w:p>
        </w:tc>
        <w:tc>
          <w:tcPr>
            <w:tcW w:w="8052" w:type="dxa"/>
            <w:tcBorders>
              <w:top w:val="single" w:color="auto" w:sz="4" w:space="0"/>
              <w:left w:val="single" w:color="auto" w:sz="4" w:space="0"/>
              <w:bottom w:val="single" w:color="auto" w:sz="4" w:space="0"/>
            </w:tcBorders>
          </w:tcPr>
          <w:p w14:paraId="2DA0E100">
            <w:pPr>
              <w:pStyle w:val="58"/>
              <w:spacing w:before="27" w:line="245" w:lineRule="auto"/>
              <w:ind w:left="179" w:right="499" w:firstLine="8"/>
              <w:rPr>
                <w:rFonts w:hint="eastAsia"/>
                <w:lang w:eastAsia="zh-CN"/>
              </w:rPr>
            </w:pPr>
            <w:r>
              <w:rPr>
                <w:b/>
                <w:bCs/>
                <w:spacing w:val="6"/>
                <w:lang w:eastAsia="zh-CN"/>
              </w:rPr>
              <w:t>人员配备</w:t>
            </w:r>
          </w:p>
          <w:p w14:paraId="54E08FC8">
            <w:pPr>
              <w:pStyle w:val="58"/>
              <w:spacing w:before="23" w:line="239" w:lineRule="auto"/>
              <w:ind w:left="180" w:right="104" w:firstLine="6"/>
              <w:rPr>
                <w:rFonts w:hint="eastAsia"/>
                <w:lang w:eastAsia="zh-CN"/>
              </w:rPr>
            </w:pPr>
            <w:r>
              <w:rPr>
                <w:spacing w:val="10"/>
                <w:lang w:eastAsia="zh-CN"/>
              </w:rPr>
              <w:t>（</w:t>
            </w:r>
            <w:r>
              <w:rPr>
                <w:rFonts w:ascii="Times New Roman" w:hAnsi="Times New Roman" w:eastAsia="Times New Roman" w:cs="Times New Roman"/>
                <w:spacing w:val="10"/>
                <w:lang w:eastAsia="zh-CN"/>
              </w:rPr>
              <w:t>1</w:t>
            </w:r>
            <w:r>
              <w:rPr>
                <w:spacing w:val="10"/>
                <w:lang w:eastAsia="zh-CN"/>
              </w:rPr>
              <w:t>）项目经理具有专科（含）</w:t>
            </w:r>
            <w:r>
              <w:rPr>
                <w:spacing w:val="-41"/>
                <w:lang w:eastAsia="zh-CN"/>
              </w:rPr>
              <w:t xml:space="preserve"> </w:t>
            </w:r>
            <w:r>
              <w:rPr>
                <w:spacing w:val="10"/>
                <w:lang w:eastAsia="zh-CN"/>
              </w:rPr>
              <w:t>以上学历，且具有餐饮业营养配餐师（高</w:t>
            </w:r>
            <w:r>
              <w:rPr>
                <w:lang w:eastAsia="zh-CN"/>
              </w:rPr>
              <w:t xml:space="preserve"> </w:t>
            </w:r>
            <w:r>
              <w:rPr>
                <w:spacing w:val="7"/>
                <w:lang w:eastAsia="zh-CN"/>
              </w:rPr>
              <w:t>级）或</w:t>
            </w:r>
            <w:r>
              <w:rPr>
                <w:rFonts w:hint="eastAsia"/>
                <w:spacing w:val="7"/>
                <w:lang w:eastAsia="zh-CN"/>
              </w:rPr>
              <w:t>江苏餐饮业注册职业经理人资格证</w:t>
            </w:r>
            <w:r>
              <w:rPr>
                <w:spacing w:val="7"/>
                <w:lang w:eastAsia="zh-CN"/>
              </w:rPr>
              <w:t>，得</w:t>
            </w:r>
            <w:r>
              <w:rPr>
                <w:spacing w:val="-31"/>
                <w:lang w:eastAsia="zh-CN"/>
              </w:rPr>
              <w:t xml:space="preserve"> </w:t>
            </w:r>
            <w:r>
              <w:rPr>
                <w:rFonts w:ascii="Times New Roman" w:hAnsi="Times New Roman" w:eastAsia="Times New Roman" w:cs="Times New Roman"/>
                <w:spacing w:val="7"/>
                <w:lang w:eastAsia="zh-CN"/>
              </w:rPr>
              <w:t xml:space="preserve">2 </w:t>
            </w:r>
            <w:r>
              <w:rPr>
                <w:spacing w:val="7"/>
                <w:lang w:eastAsia="zh-CN"/>
              </w:rPr>
              <w:t>分；</w:t>
            </w:r>
          </w:p>
          <w:p w14:paraId="7C74AAB4">
            <w:pPr>
              <w:pStyle w:val="58"/>
              <w:spacing w:before="27" w:line="239" w:lineRule="auto"/>
              <w:ind w:left="179" w:right="104" w:firstLine="8"/>
              <w:rPr>
                <w:rFonts w:hint="eastAsia"/>
                <w:lang w:eastAsia="zh-CN"/>
              </w:rPr>
            </w:pPr>
            <w:r>
              <w:rPr>
                <w:spacing w:val="12"/>
                <w:lang w:eastAsia="zh-CN"/>
              </w:rPr>
              <w:t>（</w:t>
            </w:r>
            <w:r>
              <w:rPr>
                <w:rFonts w:ascii="Times New Roman" w:hAnsi="Times New Roman" w:eastAsia="Times New Roman" w:cs="Times New Roman"/>
                <w:spacing w:val="12"/>
                <w:lang w:eastAsia="zh-CN"/>
              </w:rPr>
              <w:t>2</w:t>
            </w:r>
            <w:r>
              <w:rPr>
                <w:spacing w:val="12"/>
                <w:lang w:eastAsia="zh-CN"/>
              </w:rPr>
              <w:t>）拟派团队中厨师长具备中式烹调师技师（国家职业资格</w:t>
            </w:r>
            <w:r>
              <w:rPr>
                <w:spacing w:val="11"/>
                <w:lang w:eastAsia="zh-CN"/>
              </w:rPr>
              <w:t>二级）及以</w:t>
            </w:r>
            <w:r>
              <w:rPr>
                <w:lang w:eastAsia="zh-CN"/>
              </w:rPr>
              <w:t xml:space="preserve"> </w:t>
            </w:r>
            <w:r>
              <w:rPr>
                <w:spacing w:val="6"/>
                <w:lang w:eastAsia="zh-CN"/>
              </w:rPr>
              <w:t>上资格证书，得</w:t>
            </w:r>
            <w:r>
              <w:rPr>
                <w:spacing w:val="-38"/>
                <w:lang w:eastAsia="zh-CN"/>
              </w:rPr>
              <w:t xml:space="preserve"> </w:t>
            </w:r>
            <w:r>
              <w:rPr>
                <w:rFonts w:ascii="Times New Roman" w:hAnsi="Times New Roman" w:eastAsia="Times New Roman" w:cs="Times New Roman"/>
                <w:spacing w:val="6"/>
                <w:lang w:eastAsia="zh-CN"/>
              </w:rPr>
              <w:t xml:space="preserve">2 </w:t>
            </w:r>
            <w:r>
              <w:rPr>
                <w:spacing w:val="6"/>
                <w:lang w:eastAsia="zh-CN"/>
              </w:rPr>
              <w:t>分；</w:t>
            </w:r>
          </w:p>
          <w:p w14:paraId="7CB2FFD5">
            <w:pPr>
              <w:pStyle w:val="58"/>
              <w:spacing w:before="27" w:line="239" w:lineRule="auto"/>
              <w:ind w:left="177" w:right="52" w:firstLine="10"/>
              <w:rPr>
                <w:rFonts w:hint="eastAsia"/>
                <w:lang w:eastAsia="zh-CN"/>
              </w:rPr>
            </w:pPr>
            <w:r>
              <w:rPr>
                <w:spacing w:val="7"/>
                <w:lang w:eastAsia="zh-CN"/>
              </w:rPr>
              <w:t>（</w:t>
            </w:r>
            <w:r>
              <w:rPr>
                <w:rFonts w:ascii="Times New Roman" w:hAnsi="Times New Roman" w:eastAsia="Times New Roman" w:cs="Times New Roman"/>
                <w:spacing w:val="7"/>
                <w:lang w:eastAsia="zh-CN"/>
              </w:rPr>
              <w:t>3</w:t>
            </w:r>
            <w:r>
              <w:rPr>
                <w:spacing w:val="7"/>
                <w:lang w:eastAsia="zh-CN"/>
              </w:rPr>
              <w:t>）拟派团队中厨师具有中式烹调师高级（国家职业资格三级）及以上，</w:t>
            </w:r>
            <w:r>
              <w:rPr>
                <w:lang w:eastAsia="zh-CN"/>
              </w:rPr>
              <w:t xml:space="preserve"> </w:t>
            </w:r>
            <w:r>
              <w:rPr>
                <w:spacing w:val="8"/>
                <w:lang w:eastAsia="zh-CN"/>
              </w:rPr>
              <w:t>得</w:t>
            </w:r>
            <w:r>
              <w:rPr>
                <w:spacing w:val="-8"/>
                <w:lang w:eastAsia="zh-CN"/>
              </w:rPr>
              <w:t xml:space="preserve"> </w:t>
            </w:r>
            <w:r>
              <w:rPr>
                <w:rFonts w:ascii="Times New Roman" w:hAnsi="Times New Roman" w:eastAsia="Times New Roman" w:cs="Times New Roman"/>
                <w:spacing w:val="8"/>
                <w:lang w:eastAsia="zh-CN"/>
              </w:rPr>
              <w:t xml:space="preserve">1 </w:t>
            </w:r>
            <w:r>
              <w:rPr>
                <w:spacing w:val="8"/>
                <w:lang w:eastAsia="zh-CN"/>
              </w:rPr>
              <w:t>分</w:t>
            </w:r>
          </w:p>
          <w:p w14:paraId="4D8D2F95">
            <w:pPr>
              <w:pStyle w:val="58"/>
              <w:spacing w:before="27" w:line="239" w:lineRule="auto"/>
              <w:ind w:left="180" w:right="155" w:firstLine="7"/>
              <w:rPr>
                <w:rFonts w:hint="eastAsia"/>
                <w:lang w:eastAsia="zh-CN"/>
              </w:rPr>
            </w:pPr>
            <w:r>
              <w:rPr>
                <w:spacing w:val="8"/>
                <w:lang w:eastAsia="zh-CN"/>
              </w:rPr>
              <w:t>（</w:t>
            </w:r>
            <w:r>
              <w:rPr>
                <w:rFonts w:ascii="Times New Roman" w:hAnsi="Times New Roman" w:eastAsia="Times New Roman" w:cs="Times New Roman"/>
                <w:spacing w:val="8"/>
                <w:lang w:eastAsia="zh-CN"/>
              </w:rPr>
              <w:t>4</w:t>
            </w:r>
            <w:r>
              <w:rPr>
                <w:spacing w:val="8"/>
                <w:lang w:eastAsia="zh-CN"/>
              </w:rPr>
              <w:t>）拟派团队中面点师持有中式面点师技能证书，</w:t>
            </w:r>
            <w:r>
              <w:rPr>
                <w:spacing w:val="7"/>
                <w:lang w:eastAsia="zh-CN"/>
              </w:rPr>
              <w:t>得</w:t>
            </w:r>
            <w:r>
              <w:rPr>
                <w:spacing w:val="-18"/>
                <w:lang w:eastAsia="zh-CN"/>
              </w:rPr>
              <w:t xml:space="preserve"> </w:t>
            </w:r>
            <w:r>
              <w:rPr>
                <w:rFonts w:ascii="Times New Roman" w:hAnsi="Times New Roman" w:eastAsia="Times New Roman" w:cs="Times New Roman"/>
                <w:spacing w:val="7"/>
                <w:lang w:eastAsia="zh-CN"/>
              </w:rPr>
              <w:t xml:space="preserve">1 </w:t>
            </w:r>
            <w:r>
              <w:rPr>
                <w:spacing w:val="7"/>
                <w:lang w:eastAsia="zh-CN"/>
              </w:rPr>
              <w:t>分</w:t>
            </w:r>
            <w:r>
              <w:rPr>
                <w:spacing w:val="1"/>
                <w:lang w:eastAsia="zh-CN"/>
              </w:rPr>
              <w:t>。</w:t>
            </w:r>
          </w:p>
          <w:p w14:paraId="77316FBF">
            <w:pPr>
              <w:pStyle w:val="58"/>
              <w:spacing w:before="25" w:line="215" w:lineRule="auto"/>
              <w:ind w:left="123"/>
              <w:rPr>
                <w:rFonts w:hint="eastAsia" w:ascii="Arial"/>
                <w:sz w:val="21"/>
              </w:rPr>
            </w:pPr>
            <w:r>
              <w:rPr>
                <w:b/>
                <w:bCs/>
                <w:spacing w:val="6"/>
                <w:lang w:eastAsia="zh-CN"/>
              </w:rPr>
              <w:t>（以上人员须提供相关技能证书复印件、近</w:t>
            </w:r>
            <w:r>
              <w:rPr>
                <w:rFonts w:hint="eastAsia"/>
                <w:b/>
                <w:bCs/>
                <w:spacing w:val="6"/>
                <w:lang w:eastAsia="zh-CN"/>
              </w:rPr>
              <w:t>三</w:t>
            </w:r>
            <w:r>
              <w:rPr>
                <w:b/>
                <w:bCs/>
                <w:spacing w:val="6"/>
                <w:lang w:eastAsia="zh-CN"/>
              </w:rPr>
              <w:t>个月</w:t>
            </w:r>
            <w:r>
              <w:rPr>
                <w:rFonts w:hint="eastAsia"/>
                <w:b/>
                <w:bCs/>
                <w:spacing w:val="6"/>
                <w:lang w:eastAsia="zh-CN"/>
              </w:rPr>
              <w:t>任意一个月的</w:t>
            </w:r>
            <w:r>
              <w:rPr>
                <w:b/>
                <w:bCs/>
                <w:spacing w:val="6"/>
                <w:lang w:eastAsia="zh-CN"/>
              </w:rPr>
              <w:t>社保记录等证明材料复印件加盖投标人公章，不提供不得分。</w:t>
            </w:r>
            <w:r>
              <w:rPr>
                <w:b/>
                <w:bCs/>
                <w:spacing w:val="6"/>
              </w:rPr>
              <w:t>）</w:t>
            </w:r>
          </w:p>
        </w:tc>
        <w:tc>
          <w:tcPr>
            <w:tcW w:w="701" w:type="dxa"/>
            <w:tcBorders>
              <w:top w:val="single" w:color="auto" w:sz="4" w:space="0"/>
              <w:bottom w:val="single" w:color="auto" w:sz="4" w:space="0"/>
              <w:right w:val="single" w:color="auto" w:sz="4" w:space="0"/>
            </w:tcBorders>
          </w:tcPr>
          <w:p w14:paraId="1AE3AF6A">
            <w:pPr>
              <w:spacing w:line="274" w:lineRule="auto"/>
              <w:rPr>
                <w:rFonts w:hint="eastAsia" w:ascii="Arial"/>
                <w:sz w:val="21"/>
              </w:rPr>
            </w:pPr>
          </w:p>
          <w:p w14:paraId="7E3A72FF">
            <w:pPr>
              <w:spacing w:line="275" w:lineRule="auto"/>
              <w:rPr>
                <w:rFonts w:hint="eastAsia" w:ascii="Arial"/>
                <w:sz w:val="21"/>
              </w:rPr>
            </w:pPr>
          </w:p>
          <w:p w14:paraId="073AA7FE">
            <w:pPr>
              <w:spacing w:line="275" w:lineRule="auto"/>
              <w:rPr>
                <w:rFonts w:hint="eastAsia" w:ascii="Arial"/>
                <w:sz w:val="21"/>
              </w:rPr>
            </w:pPr>
          </w:p>
          <w:p w14:paraId="5E7C82AC">
            <w:pPr>
              <w:spacing w:line="275" w:lineRule="auto"/>
              <w:rPr>
                <w:rFonts w:hint="eastAsia" w:ascii="Arial"/>
                <w:sz w:val="21"/>
              </w:rPr>
            </w:pPr>
          </w:p>
          <w:p w14:paraId="2A1882D2">
            <w:pPr>
              <w:spacing w:before="58" w:line="192" w:lineRule="auto"/>
              <w:ind w:left="363"/>
              <w:rPr>
                <w:rFonts w:ascii="Times New Roman" w:hAnsi="Times New Roman" w:cs="Times New Roman"/>
                <w:sz w:val="20"/>
                <w:szCs w:val="20"/>
              </w:rPr>
            </w:pPr>
            <w:r>
              <w:rPr>
                <w:rFonts w:hint="eastAsia" w:ascii="Times New Roman" w:hAnsi="Times New Roman" w:cs="Times New Roman"/>
                <w:sz w:val="20"/>
                <w:szCs w:val="20"/>
                <w:lang w:val="en-US"/>
              </w:rPr>
              <w:t>6</w:t>
            </w:r>
          </w:p>
        </w:tc>
      </w:tr>
      <w:tr w14:paraId="1DF3B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3" w:hRule="atLeast"/>
        </w:trPr>
        <w:tc>
          <w:tcPr>
            <w:tcW w:w="896" w:type="dxa"/>
            <w:tcBorders>
              <w:top w:val="single" w:color="auto" w:sz="4" w:space="0"/>
              <w:left w:val="single" w:color="auto" w:sz="4" w:space="0"/>
              <w:bottom w:val="single" w:color="auto" w:sz="4" w:space="0"/>
              <w:right w:val="single" w:color="auto" w:sz="4" w:space="0"/>
            </w:tcBorders>
          </w:tcPr>
          <w:p w14:paraId="55178BB8">
            <w:pPr>
              <w:spacing w:line="300" w:lineRule="auto"/>
              <w:rPr>
                <w:rFonts w:hint="eastAsia" w:ascii="Arial"/>
                <w:sz w:val="21"/>
              </w:rPr>
            </w:pPr>
          </w:p>
          <w:p w14:paraId="4E4E4E1A">
            <w:pPr>
              <w:spacing w:line="300" w:lineRule="auto"/>
              <w:rPr>
                <w:rFonts w:hint="eastAsia" w:ascii="Arial"/>
                <w:sz w:val="21"/>
              </w:rPr>
            </w:pPr>
          </w:p>
          <w:p w14:paraId="7C7BA972">
            <w:pPr>
              <w:spacing w:before="58" w:line="195" w:lineRule="auto"/>
              <w:ind w:left="235"/>
              <w:rPr>
                <w:rFonts w:ascii="Times New Roman" w:hAnsi="Times New Roman" w:cs="Times New Roman"/>
                <w:sz w:val="20"/>
                <w:szCs w:val="20"/>
                <w:lang w:val="en-US"/>
              </w:rPr>
            </w:pPr>
            <w:r>
              <w:rPr>
                <w:rFonts w:hint="eastAsia" w:ascii="Times New Roman" w:hAnsi="Times New Roman" w:cs="Times New Roman"/>
                <w:spacing w:val="1"/>
                <w:sz w:val="20"/>
                <w:szCs w:val="20"/>
                <w:lang w:val="en-US"/>
              </w:rPr>
              <w:t>2</w:t>
            </w:r>
            <w:r>
              <w:rPr>
                <w:rFonts w:ascii="Times New Roman" w:hAnsi="Times New Roman" w:eastAsia="Times New Roman" w:cs="Times New Roman"/>
                <w:spacing w:val="1"/>
                <w:sz w:val="20"/>
                <w:szCs w:val="20"/>
              </w:rPr>
              <w:t>.</w:t>
            </w:r>
            <w:r>
              <w:rPr>
                <w:rFonts w:hint="eastAsia" w:ascii="Times New Roman" w:hAnsi="Times New Roman" w:cs="Times New Roman"/>
                <w:spacing w:val="1"/>
                <w:sz w:val="20"/>
                <w:szCs w:val="20"/>
                <w:lang w:val="en-US"/>
              </w:rPr>
              <w:t>5</w:t>
            </w:r>
          </w:p>
        </w:tc>
        <w:tc>
          <w:tcPr>
            <w:tcW w:w="806" w:type="dxa"/>
            <w:vMerge w:val="continue"/>
            <w:tcBorders>
              <w:top w:val="single" w:color="auto" w:sz="4" w:space="0"/>
              <w:left w:val="single" w:color="auto" w:sz="4" w:space="0"/>
              <w:bottom w:val="single" w:color="auto" w:sz="4" w:space="0"/>
              <w:right w:val="single" w:color="auto" w:sz="4" w:space="0"/>
            </w:tcBorders>
          </w:tcPr>
          <w:p w14:paraId="2DAC6CE9">
            <w:pPr>
              <w:rPr>
                <w:rFonts w:hint="eastAsia" w:ascii="Arial"/>
                <w:sz w:val="21"/>
              </w:rPr>
            </w:pPr>
          </w:p>
        </w:tc>
        <w:tc>
          <w:tcPr>
            <w:tcW w:w="8052" w:type="dxa"/>
            <w:tcBorders>
              <w:top w:val="single" w:color="auto" w:sz="4" w:space="0"/>
              <w:left w:val="single" w:color="auto" w:sz="4" w:space="0"/>
              <w:bottom w:val="single" w:color="auto" w:sz="4" w:space="0"/>
            </w:tcBorders>
          </w:tcPr>
          <w:p w14:paraId="79AFBAB2">
            <w:pPr>
              <w:pStyle w:val="58"/>
              <w:spacing w:before="32" w:line="228" w:lineRule="auto"/>
              <w:ind w:left="115"/>
              <w:rPr>
                <w:rFonts w:hint="eastAsia" w:ascii="宋体" w:hAnsi="宋体" w:eastAsia="宋体" w:cs="宋体"/>
                <w:sz w:val="20"/>
                <w:szCs w:val="20"/>
                <w:lang w:eastAsia="zh-CN"/>
              </w:rPr>
            </w:pPr>
            <w:r>
              <w:rPr>
                <w:rFonts w:hint="eastAsia" w:ascii="宋体" w:hAnsi="宋体" w:eastAsia="宋体" w:cs="宋体"/>
                <w:b/>
                <w:bCs/>
                <w:spacing w:val="-6"/>
                <w:sz w:val="20"/>
                <w:szCs w:val="20"/>
                <w:lang w:eastAsia="zh-CN"/>
              </w:rPr>
              <w:t>综合配套</w:t>
            </w:r>
          </w:p>
          <w:p w14:paraId="0E330F99">
            <w:pPr>
              <w:pStyle w:val="58"/>
              <w:spacing w:before="24"/>
              <w:ind w:left="113" w:right="42" w:firstLine="203"/>
              <w:rPr>
                <w:rFonts w:hint="eastAsia" w:ascii="宋体" w:hAnsi="宋体" w:eastAsia="宋体" w:cs="宋体"/>
                <w:sz w:val="20"/>
                <w:szCs w:val="20"/>
                <w:lang w:eastAsia="zh-CN"/>
              </w:rPr>
            </w:pPr>
            <w:r>
              <w:rPr>
                <w:rFonts w:hint="eastAsia" w:ascii="宋体" w:hAnsi="宋体" w:eastAsia="宋体" w:cs="宋体"/>
                <w:spacing w:val="-4"/>
                <w:sz w:val="20"/>
                <w:szCs w:val="20"/>
                <w:lang w:eastAsia="zh-CN"/>
              </w:rPr>
              <w:t>（1）投标人在本地具有应急保供能力：自有或租赁种植或养殖基</w:t>
            </w:r>
            <w:r>
              <w:rPr>
                <w:rFonts w:hint="eastAsia" w:ascii="宋体" w:hAnsi="宋体" w:eastAsia="宋体" w:cs="宋体"/>
                <w:spacing w:val="-5"/>
                <w:sz w:val="20"/>
                <w:szCs w:val="20"/>
                <w:lang w:eastAsia="zh-CN"/>
              </w:rPr>
              <w:t>地得2 分，</w:t>
            </w:r>
            <w:r>
              <w:rPr>
                <w:rFonts w:hint="eastAsia" w:ascii="宋体" w:hAnsi="宋体" w:eastAsia="宋体" w:cs="宋体"/>
                <w:sz w:val="20"/>
                <w:szCs w:val="20"/>
                <w:lang w:eastAsia="zh-CN"/>
              </w:rPr>
              <w:t xml:space="preserve"> </w:t>
            </w:r>
            <w:r>
              <w:rPr>
                <w:rFonts w:hint="eastAsia" w:ascii="宋体" w:hAnsi="宋体" w:eastAsia="宋体" w:cs="宋体"/>
                <w:spacing w:val="-7"/>
                <w:sz w:val="20"/>
                <w:szCs w:val="20"/>
                <w:lang w:eastAsia="zh-CN"/>
              </w:rPr>
              <w:t>自有或租赁仓库（面积</w:t>
            </w:r>
            <w:r>
              <w:rPr>
                <w:rFonts w:hint="eastAsia" w:ascii="宋体" w:hAnsi="宋体" w:eastAsia="宋体" w:cs="宋体"/>
                <w:spacing w:val="-42"/>
                <w:sz w:val="20"/>
                <w:szCs w:val="20"/>
                <w:lang w:eastAsia="zh-CN"/>
              </w:rPr>
              <w:t xml:space="preserve"> </w:t>
            </w:r>
            <w:r>
              <w:rPr>
                <w:rFonts w:hint="eastAsia" w:ascii="宋体" w:hAnsi="宋体" w:eastAsia="宋体" w:cs="宋体"/>
                <w:spacing w:val="-7"/>
                <w:sz w:val="20"/>
                <w:szCs w:val="20"/>
                <w:lang w:eastAsia="zh-CN"/>
              </w:rPr>
              <w:t>100 平方米以上）</w:t>
            </w:r>
            <w:r>
              <w:rPr>
                <w:rFonts w:hint="eastAsia" w:ascii="宋体" w:hAnsi="宋体" w:eastAsia="宋体" w:cs="宋体"/>
                <w:spacing w:val="-8"/>
                <w:sz w:val="20"/>
                <w:szCs w:val="20"/>
                <w:lang w:eastAsia="zh-CN"/>
              </w:rPr>
              <w:t>得2 分，冷库（面积</w:t>
            </w:r>
            <w:r>
              <w:rPr>
                <w:rFonts w:hint="eastAsia" w:ascii="宋体" w:hAnsi="宋体" w:eastAsia="宋体" w:cs="宋体"/>
                <w:spacing w:val="-8"/>
                <w:sz w:val="20"/>
                <w:szCs w:val="20"/>
                <w:lang w:val="en-US" w:eastAsia="zh-CN"/>
              </w:rPr>
              <w:t>50</w:t>
            </w:r>
            <w:r>
              <w:rPr>
                <w:rFonts w:hint="eastAsia" w:ascii="宋体" w:hAnsi="宋体" w:eastAsia="宋体" w:cs="宋体"/>
                <w:spacing w:val="-8"/>
                <w:sz w:val="20"/>
                <w:szCs w:val="20"/>
                <w:lang w:eastAsia="zh-CN"/>
              </w:rPr>
              <w:t>平方米以上）得2 分，</w:t>
            </w:r>
            <w:r>
              <w:rPr>
                <w:rFonts w:hint="eastAsia" w:ascii="宋体" w:hAnsi="宋体" w:eastAsia="宋体" w:cs="宋体"/>
                <w:sz w:val="20"/>
                <w:szCs w:val="20"/>
                <w:lang w:eastAsia="zh-CN"/>
              </w:rPr>
              <w:t xml:space="preserve"> </w:t>
            </w:r>
            <w:r>
              <w:rPr>
                <w:rFonts w:hint="eastAsia" w:ascii="宋体" w:hAnsi="宋体" w:eastAsia="宋体" w:cs="宋体"/>
                <w:spacing w:val="2"/>
                <w:sz w:val="20"/>
                <w:szCs w:val="20"/>
                <w:lang w:eastAsia="zh-CN"/>
              </w:rPr>
              <w:t>本项最高得6分。</w:t>
            </w:r>
            <w:r>
              <w:rPr>
                <w:rFonts w:hint="eastAsia" w:ascii="宋体" w:hAnsi="宋体" w:eastAsia="宋体" w:cs="宋体"/>
                <w:b/>
                <w:bCs/>
                <w:spacing w:val="2"/>
                <w:sz w:val="20"/>
                <w:szCs w:val="20"/>
                <w:lang w:eastAsia="zh-CN"/>
              </w:rPr>
              <w:t>（</w:t>
            </w:r>
            <w:r>
              <w:rPr>
                <w:rFonts w:hint="eastAsia" w:ascii="宋体" w:hAnsi="宋体" w:eastAsia="宋体" w:cs="宋体"/>
                <w:b/>
                <w:bCs/>
                <w:spacing w:val="-4"/>
                <w:sz w:val="20"/>
                <w:szCs w:val="20"/>
                <w:lang w:eastAsia="zh-CN"/>
              </w:rPr>
              <w:t>提供自有产权证明或租赁合同，并提供场地现场照片）</w:t>
            </w:r>
            <w:r>
              <w:rPr>
                <w:rFonts w:hint="eastAsia" w:ascii="宋体" w:hAnsi="宋体" w:eastAsia="宋体" w:cs="宋体"/>
                <w:spacing w:val="-4"/>
                <w:sz w:val="20"/>
                <w:szCs w:val="20"/>
                <w:lang w:eastAsia="zh-CN"/>
              </w:rPr>
              <w:t>。</w:t>
            </w:r>
          </w:p>
          <w:p w14:paraId="1DDE0398">
            <w:pPr>
              <w:pStyle w:val="58"/>
              <w:spacing w:before="22" w:line="239" w:lineRule="auto"/>
              <w:ind w:left="113" w:right="61" w:firstLine="204"/>
              <w:rPr>
                <w:rFonts w:hint="eastAsia" w:ascii="宋体" w:hAnsi="宋体" w:eastAsia="宋体" w:cs="宋体"/>
                <w:sz w:val="20"/>
                <w:szCs w:val="20"/>
                <w:highlight w:val="none"/>
                <w:lang w:eastAsia="zh-CN"/>
              </w:rPr>
            </w:pPr>
            <w:r>
              <w:rPr>
                <w:rFonts w:hint="eastAsia" w:ascii="宋体" w:hAnsi="宋体" w:eastAsia="宋体" w:cs="宋体"/>
                <w:spacing w:val="-14"/>
                <w:sz w:val="20"/>
                <w:szCs w:val="20"/>
                <w:highlight w:val="none"/>
                <w:lang w:eastAsia="zh-CN"/>
              </w:rPr>
              <w:t>（2）具有自有或租</w:t>
            </w:r>
            <w:r>
              <w:rPr>
                <w:rFonts w:hint="eastAsia" w:ascii="宋体" w:hAnsi="宋体" w:eastAsia="宋体" w:cs="宋体"/>
                <w:sz w:val="20"/>
                <w:szCs w:val="20"/>
                <w:highlight w:val="none"/>
                <w:lang w:eastAsia="zh-CN"/>
              </w:rPr>
              <w:t xml:space="preserve"> </w:t>
            </w:r>
            <w:r>
              <w:rPr>
                <w:rFonts w:hint="eastAsia" w:ascii="宋体" w:hAnsi="宋体" w:eastAsia="宋体" w:cs="宋体"/>
                <w:spacing w:val="-10"/>
                <w:sz w:val="20"/>
                <w:szCs w:val="20"/>
                <w:highlight w:val="none"/>
                <w:lang w:eastAsia="zh-CN"/>
              </w:rPr>
              <w:t>赁冷藏车并提供相应车辆，一台得1分，最高得4分；以上车辆需提供一份承诺函，承诺</w:t>
            </w:r>
            <w:r>
              <w:rPr>
                <w:rFonts w:hint="eastAsia" w:cs="宋体"/>
                <w:spacing w:val="-10"/>
                <w:sz w:val="20"/>
                <w:szCs w:val="20"/>
                <w:highlight w:val="none"/>
                <w:lang w:val="en-US" w:eastAsia="zh-CN"/>
              </w:rPr>
              <w:t>所提供的</w:t>
            </w:r>
            <w:r>
              <w:rPr>
                <w:rFonts w:hint="eastAsia" w:ascii="宋体" w:hAnsi="宋体" w:eastAsia="宋体" w:cs="宋体"/>
                <w:spacing w:val="-10"/>
                <w:sz w:val="20"/>
                <w:szCs w:val="20"/>
                <w:highlight w:val="none"/>
                <w:lang w:eastAsia="zh-CN"/>
              </w:rPr>
              <w:t>车辆不得随意变更，如有变更需经采购人同意且不能影响效率和服务质量，并加盖公章，得2分。</w:t>
            </w:r>
          </w:p>
          <w:p w14:paraId="229AB389">
            <w:pPr>
              <w:pStyle w:val="58"/>
              <w:spacing w:before="29" w:line="303" w:lineRule="auto"/>
              <w:ind w:left="112" w:right="33" w:firstLine="243"/>
              <w:jc w:val="both"/>
              <w:rPr>
                <w:rFonts w:hint="eastAsia" w:ascii="宋体" w:hAnsi="宋体" w:eastAsia="宋体" w:cs="宋体"/>
                <w:sz w:val="20"/>
                <w:szCs w:val="20"/>
                <w:lang w:eastAsia="zh-CN"/>
              </w:rPr>
            </w:pPr>
            <w:r>
              <w:rPr>
                <w:rFonts w:hint="eastAsia" w:ascii="宋体" w:hAnsi="宋体" w:eastAsia="宋体" w:cs="宋体"/>
                <w:b/>
                <w:bCs/>
                <w:spacing w:val="8"/>
                <w:sz w:val="20"/>
                <w:szCs w:val="20"/>
                <w:lang w:eastAsia="zh-CN"/>
              </w:rPr>
              <w:t>自有车辆需提供车辆的购买发票，车辆行驶证（所有人须为投标人</w:t>
            </w:r>
            <w:r>
              <w:rPr>
                <w:rFonts w:hint="eastAsia" w:ascii="宋体" w:hAnsi="宋体" w:eastAsia="宋体" w:cs="宋体"/>
                <w:b/>
                <w:bCs/>
                <w:spacing w:val="7"/>
                <w:sz w:val="20"/>
                <w:szCs w:val="20"/>
                <w:lang w:eastAsia="zh-CN"/>
              </w:rPr>
              <w:t>或投</w:t>
            </w:r>
            <w:r>
              <w:rPr>
                <w:rFonts w:hint="eastAsia" w:ascii="宋体" w:hAnsi="宋体" w:eastAsia="宋体" w:cs="宋体"/>
                <w:b/>
                <w:bCs/>
                <w:sz w:val="20"/>
                <w:szCs w:val="20"/>
                <w:lang w:eastAsia="zh-CN"/>
              </w:rPr>
              <w:t xml:space="preserve"> </w:t>
            </w:r>
            <w:r>
              <w:rPr>
                <w:rFonts w:hint="eastAsia" w:ascii="宋体" w:hAnsi="宋体" w:eastAsia="宋体" w:cs="宋体"/>
                <w:b/>
                <w:bCs/>
                <w:spacing w:val="9"/>
                <w:sz w:val="20"/>
                <w:szCs w:val="20"/>
                <w:lang w:eastAsia="zh-CN"/>
              </w:rPr>
              <w:t>标人法人代表）、车辆正面及内部照片（必须体现车牌号，车牌号须与车</w:t>
            </w:r>
            <w:r>
              <w:rPr>
                <w:rFonts w:hint="eastAsia" w:ascii="宋体" w:hAnsi="宋体" w:eastAsia="宋体" w:cs="宋体"/>
                <w:b/>
                <w:bCs/>
                <w:spacing w:val="2"/>
                <w:sz w:val="20"/>
                <w:szCs w:val="20"/>
                <w:lang w:eastAsia="zh-CN"/>
              </w:rPr>
              <w:t xml:space="preserve"> </w:t>
            </w:r>
            <w:r>
              <w:rPr>
                <w:rFonts w:hint="eastAsia" w:ascii="宋体" w:hAnsi="宋体" w:eastAsia="宋体" w:cs="宋体"/>
                <w:b/>
                <w:bCs/>
                <w:spacing w:val="5"/>
                <w:sz w:val="20"/>
                <w:szCs w:val="20"/>
                <w:lang w:eastAsia="zh-CN"/>
              </w:rPr>
              <w:t>辆行驶证一致，明显体现出运输车辆特征）等证明材料复印件并加</w:t>
            </w:r>
            <w:r>
              <w:rPr>
                <w:rFonts w:hint="eastAsia" w:ascii="宋体" w:hAnsi="宋体" w:eastAsia="宋体" w:cs="宋体"/>
                <w:b/>
                <w:bCs/>
                <w:spacing w:val="4"/>
                <w:sz w:val="20"/>
                <w:szCs w:val="20"/>
                <w:lang w:eastAsia="zh-CN"/>
              </w:rPr>
              <w:t>盖公章。</w:t>
            </w:r>
          </w:p>
          <w:p w14:paraId="09D3026F">
            <w:pPr>
              <w:pStyle w:val="58"/>
              <w:spacing w:before="31" w:line="247" w:lineRule="auto"/>
              <w:ind w:left="113" w:right="14" w:firstLine="209"/>
              <w:jc w:val="both"/>
              <w:rPr>
                <w:rFonts w:hint="eastAsia" w:ascii="宋体" w:hAnsi="宋体" w:eastAsia="宋体" w:cs="宋体"/>
                <w:b/>
                <w:bCs/>
                <w:spacing w:val="4"/>
                <w:sz w:val="20"/>
                <w:szCs w:val="20"/>
                <w:lang w:eastAsia="zh-CN"/>
              </w:rPr>
            </w:pPr>
            <w:r>
              <w:rPr>
                <w:rFonts w:hint="eastAsia" w:ascii="宋体" w:hAnsi="宋体" w:eastAsia="宋体" w:cs="宋体"/>
                <w:b/>
                <w:bCs/>
                <w:spacing w:val="16"/>
                <w:sz w:val="20"/>
                <w:szCs w:val="20"/>
                <w:lang w:eastAsia="zh-CN"/>
              </w:rPr>
              <w:t>租赁车辆需提供由投标人或投标人法人代表签订的在有效期内的租赁</w:t>
            </w:r>
            <w:r>
              <w:rPr>
                <w:rFonts w:hint="eastAsia" w:ascii="宋体" w:hAnsi="宋体" w:eastAsia="宋体" w:cs="宋体"/>
                <w:b/>
                <w:bCs/>
                <w:sz w:val="20"/>
                <w:szCs w:val="20"/>
                <w:lang w:eastAsia="zh-CN"/>
              </w:rPr>
              <w:t xml:space="preserve">  </w:t>
            </w:r>
            <w:r>
              <w:rPr>
                <w:rFonts w:hint="eastAsia" w:ascii="宋体" w:hAnsi="宋体" w:eastAsia="宋体" w:cs="宋体"/>
                <w:b/>
                <w:bCs/>
                <w:spacing w:val="5"/>
                <w:sz w:val="20"/>
                <w:szCs w:val="20"/>
                <w:lang w:eastAsia="zh-CN"/>
              </w:rPr>
              <w:t>合同；车辆行驶证（所有人须为车辆承租单位或车辆承租单位法人代表）、</w:t>
            </w:r>
            <w:r>
              <w:rPr>
                <w:rFonts w:hint="eastAsia" w:ascii="宋体" w:hAnsi="宋体" w:eastAsia="宋体" w:cs="宋体"/>
                <w:b/>
                <w:bCs/>
                <w:spacing w:val="13"/>
                <w:sz w:val="20"/>
                <w:szCs w:val="20"/>
                <w:lang w:eastAsia="zh-CN"/>
              </w:rPr>
              <w:t xml:space="preserve"> </w:t>
            </w:r>
            <w:r>
              <w:rPr>
                <w:rFonts w:hint="eastAsia" w:ascii="宋体" w:hAnsi="宋体" w:eastAsia="宋体" w:cs="宋体"/>
                <w:b/>
                <w:bCs/>
                <w:spacing w:val="9"/>
                <w:sz w:val="20"/>
                <w:szCs w:val="20"/>
                <w:lang w:eastAsia="zh-CN"/>
              </w:rPr>
              <w:t>车辆承租单位营业执照、车辆正面及内部照片（必须体现车牌号，车牌号须与车辆行驶证一致，明显体现出运输车辆特征）等证明材料复印件并加</w:t>
            </w:r>
            <w:r>
              <w:rPr>
                <w:rFonts w:hint="eastAsia" w:ascii="宋体" w:hAnsi="宋体" w:eastAsia="宋体" w:cs="宋体"/>
                <w:b/>
                <w:bCs/>
                <w:spacing w:val="4"/>
                <w:sz w:val="20"/>
                <w:szCs w:val="20"/>
                <w:lang w:eastAsia="zh-CN"/>
              </w:rPr>
              <w:t>盖公章。</w:t>
            </w:r>
          </w:p>
          <w:p w14:paraId="790BE748">
            <w:pPr>
              <w:pStyle w:val="58"/>
              <w:spacing w:before="25" w:line="214" w:lineRule="auto"/>
              <w:ind w:left="123"/>
              <w:rPr>
                <w:rFonts w:hint="eastAsia" w:ascii="Arial"/>
                <w:sz w:val="21"/>
                <w:lang w:eastAsia="zh-CN"/>
              </w:rPr>
            </w:pPr>
            <w:r>
              <w:rPr>
                <w:rFonts w:hint="eastAsia" w:ascii="宋体" w:hAnsi="宋体" w:eastAsia="宋体" w:cs="宋体"/>
                <w:b/>
                <w:bCs/>
                <w:spacing w:val="-13"/>
                <w:sz w:val="20"/>
                <w:szCs w:val="20"/>
                <w:lang w:eastAsia="zh-CN"/>
              </w:rPr>
              <w:t>（提供加盖公章的证明资料复印件，否则不得分）</w:t>
            </w:r>
            <w:r>
              <w:rPr>
                <w:rFonts w:hint="eastAsia" w:ascii="宋体" w:hAnsi="宋体" w:eastAsia="宋体" w:cs="宋体"/>
                <w:b/>
                <w:bCs/>
                <w:spacing w:val="6"/>
                <w:sz w:val="20"/>
                <w:szCs w:val="20"/>
                <w:lang w:eastAsia="zh-CN"/>
              </w:rPr>
              <w:t>。</w:t>
            </w:r>
          </w:p>
        </w:tc>
        <w:tc>
          <w:tcPr>
            <w:tcW w:w="701" w:type="dxa"/>
            <w:tcBorders>
              <w:top w:val="single" w:color="auto" w:sz="4" w:space="0"/>
              <w:bottom w:val="single" w:color="auto" w:sz="4" w:space="0"/>
              <w:right w:val="single" w:color="auto" w:sz="4" w:space="0"/>
            </w:tcBorders>
          </w:tcPr>
          <w:p w14:paraId="7E146BB6">
            <w:pPr>
              <w:spacing w:line="279" w:lineRule="auto"/>
              <w:rPr>
                <w:rFonts w:hint="eastAsia" w:ascii="Arial"/>
                <w:sz w:val="21"/>
              </w:rPr>
            </w:pPr>
          </w:p>
          <w:p w14:paraId="0321CCAA">
            <w:pPr>
              <w:spacing w:line="279" w:lineRule="auto"/>
              <w:rPr>
                <w:rFonts w:hint="eastAsia" w:ascii="Arial"/>
                <w:sz w:val="21"/>
              </w:rPr>
            </w:pPr>
          </w:p>
          <w:p w14:paraId="532D4C3D">
            <w:pPr>
              <w:spacing w:before="57" w:line="192" w:lineRule="auto"/>
              <w:ind w:left="363"/>
              <w:rPr>
                <w:rFonts w:hint="eastAsia" w:ascii="Times New Roman" w:hAnsi="Times New Roman" w:cs="Times New Roman"/>
                <w:sz w:val="20"/>
                <w:szCs w:val="20"/>
                <w:lang w:val="en-US"/>
              </w:rPr>
            </w:pPr>
          </w:p>
          <w:p w14:paraId="6639A7B2">
            <w:pPr>
              <w:spacing w:before="57" w:line="192" w:lineRule="auto"/>
              <w:ind w:left="363"/>
              <w:rPr>
                <w:rFonts w:hint="eastAsia" w:ascii="Times New Roman" w:hAnsi="Times New Roman" w:cs="Times New Roman"/>
                <w:sz w:val="20"/>
                <w:szCs w:val="20"/>
                <w:lang w:val="en-US"/>
              </w:rPr>
            </w:pPr>
          </w:p>
          <w:p w14:paraId="090AF2B8">
            <w:pPr>
              <w:spacing w:before="57" w:line="192" w:lineRule="auto"/>
              <w:ind w:left="363"/>
              <w:rPr>
                <w:rFonts w:hint="eastAsia" w:ascii="Times New Roman" w:hAnsi="Times New Roman" w:cs="Times New Roman"/>
                <w:sz w:val="20"/>
                <w:szCs w:val="20"/>
                <w:lang w:val="en-US"/>
              </w:rPr>
            </w:pPr>
          </w:p>
          <w:p w14:paraId="3034C483">
            <w:pPr>
              <w:spacing w:before="57" w:line="192" w:lineRule="auto"/>
              <w:ind w:left="363"/>
              <w:rPr>
                <w:rFonts w:hint="eastAsia" w:ascii="Times New Roman" w:hAnsi="Times New Roman" w:cs="Times New Roman"/>
                <w:sz w:val="20"/>
                <w:szCs w:val="20"/>
                <w:lang w:val="en-US"/>
              </w:rPr>
            </w:pPr>
          </w:p>
          <w:p w14:paraId="7023EBD4">
            <w:pPr>
              <w:spacing w:before="57" w:line="192" w:lineRule="auto"/>
              <w:ind w:left="363"/>
              <w:rPr>
                <w:rFonts w:hint="eastAsia" w:ascii="Times New Roman" w:hAnsi="Times New Roman" w:cs="Times New Roman"/>
                <w:sz w:val="20"/>
                <w:szCs w:val="20"/>
                <w:lang w:val="en-US"/>
              </w:rPr>
            </w:pPr>
          </w:p>
          <w:p w14:paraId="4F5D7143">
            <w:pPr>
              <w:spacing w:before="57" w:line="192" w:lineRule="auto"/>
              <w:ind w:left="363"/>
              <w:rPr>
                <w:rFonts w:hint="eastAsia" w:ascii="Times New Roman" w:hAnsi="Times New Roman" w:cs="Times New Roman"/>
                <w:sz w:val="20"/>
                <w:szCs w:val="20"/>
                <w:lang w:val="en-US"/>
              </w:rPr>
            </w:pPr>
          </w:p>
          <w:p w14:paraId="68616046">
            <w:pPr>
              <w:spacing w:before="57" w:line="192" w:lineRule="auto"/>
              <w:ind w:left="363"/>
              <w:rPr>
                <w:rFonts w:ascii="Times New Roman" w:hAnsi="Times New Roman" w:cs="Times New Roman"/>
                <w:sz w:val="20"/>
                <w:szCs w:val="20"/>
                <w:lang w:val="en-US"/>
              </w:rPr>
            </w:pPr>
            <w:r>
              <w:rPr>
                <w:rFonts w:hint="eastAsia" w:ascii="Times New Roman" w:hAnsi="Times New Roman" w:cs="Times New Roman"/>
                <w:sz w:val="20"/>
                <w:szCs w:val="20"/>
                <w:lang w:val="en-US"/>
              </w:rPr>
              <w:t>12</w:t>
            </w:r>
          </w:p>
        </w:tc>
      </w:tr>
      <w:tr w14:paraId="00552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7" w:hRule="atLeast"/>
        </w:trPr>
        <w:tc>
          <w:tcPr>
            <w:tcW w:w="896" w:type="dxa"/>
            <w:tcBorders>
              <w:top w:val="single" w:color="auto" w:sz="4" w:space="0"/>
              <w:left w:val="single" w:color="auto" w:sz="4" w:space="0"/>
              <w:bottom w:val="single" w:color="auto" w:sz="4" w:space="0"/>
            </w:tcBorders>
          </w:tcPr>
          <w:p w14:paraId="27623F5C">
            <w:pPr>
              <w:spacing w:line="248" w:lineRule="auto"/>
              <w:rPr>
                <w:rFonts w:hint="eastAsia" w:ascii="Arial"/>
                <w:sz w:val="21"/>
                <w:lang w:val="en-US"/>
              </w:rPr>
            </w:pPr>
          </w:p>
          <w:p w14:paraId="7E8A62F0">
            <w:pPr>
              <w:spacing w:line="248" w:lineRule="auto"/>
              <w:rPr>
                <w:rFonts w:hint="eastAsia" w:ascii="Arial"/>
                <w:sz w:val="21"/>
                <w:lang w:val="en-US"/>
              </w:rPr>
            </w:pPr>
          </w:p>
          <w:p w14:paraId="706E6105">
            <w:pPr>
              <w:spacing w:line="249" w:lineRule="auto"/>
              <w:rPr>
                <w:rFonts w:hint="eastAsia" w:ascii="Arial"/>
                <w:sz w:val="21"/>
                <w:lang w:val="en-US"/>
              </w:rPr>
            </w:pPr>
          </w:p>
          <w:p w14:paraId="2787200A">
            <w:pPr>
              <w:spacing w:before="57" w:line="195" w:lineRule="auto"/>
              <w:ind w:left="23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1"/>
                <w:sz w:val="20"/>
                <w:szCs w:val="20"/>
              </w:rPr>
              <w:t>1</w:t>
            </w:r>
          </w:p>
        </w:tc>
        <w:tc>
          <w:tcPr>
            <w:tcW w:w="806" w:type="dxa"/>
            <w:vMerge w:val="restart"/>
            <w:tcBorders>
              <w:top w:val="single" w:color="auto" w:sz="4" w:space="0"/>
              <w:right w:val="single" w:color="auto" w:sz="4" w:space="0"/>
            </w:tcBorders>
          </w:tcPr>
          <w:p w14:paraId="20E669F9">
            <w:pPr>
              <w:spacing w:line="253" w:lineRule="auto"/>
              <w:rPr>
                <w:rFonts w:hint="eastAsia" w:ascii="Arial"/>
                <w:sz w:val="21"/>
              </w:rPr>
            </w:pPr>
          </w:p>
          <w:p w14:paraId="37870E66">
            <w:pPr>
              <w:spacing w:line="253" w:lineRule="auto"/>
              <w:rPr>
                <w:rFonts w:hint="eastAsia" w:ascii="Arial"/>
                <w:sz w:val="21"/>
              </w:rPr>
            </w:pPr>
          </w:p>
          <w:p w14:paraId="392EF088">
            <w:pPr>
              <w:spacing w:line="255" w:lineRule="auto"/>
              <w:rPr>
                <w:rFonts w:hint="eastAsia" w:ascii="Arial"/>
                <w:sz w:val="21"/>
              </w:rPr>
            </w:pPr>
          </w:p>
          <w:p w14:paraId="75524604">
            <w:pPr>
              <w:spacing w:line="255" w:lineRule="auto"/>
              <w:rPr>
                <w:rFonts w:hint="eastAsia" w:ascii="Arial"/>
                <w:sz w:val="21"/>
              </w:rPr>
            </w:pPr>
          </w:p>
          <w:p w14:paraId="0DFA26A2">
            <w:pPr>
              <w:spacing w:line="255" w:lineRule="auto"/>
              <w:rPr>
                <w:rFonts w:hint="eastAsia" w:ascii="Arial"/>
                <w:sz w:val="21"/>
              </w:rPr>
            </w:pPr>
          </w:p>
          <w:p w14:paraId="0BF41F75">
            <w:pPr>
              <w:spacing w:line="255" w:lineRule="auto"/>
              <w:rPr>
                <w:rFonts w:hint="eastAsia" w:ascii="Arial"/>
                <w:sz w:val="21"/>
              </w:rPr>
            </w:pPr>
          </w:p>
          <w:p w14:paraId="0C6037D1">
            <w:pPr>
              <w:spacing w:line="255" w:lineRule="auto"/>
              <w:rPr>
                <w:rFonts w:hint="eastAsia" w:ascii="Arial"/>
                <w:sz w:val="21"/>
              </w:rPr>
            </w:pPr>
          </w:p>
          <w:p w14:paraId="79416E9D">
            <w:pPr>
              <w:spacing w:line="255" w:lineRule="auto"/>
              <w:rPr>
                <w:rFonts w:hint="eastAsia" w:ascii="Arial"/>
                <w:sz w:val="21"/>
              </w:rPr>
            </w:pPr>
          </w:p>
          <w:p w14:paraId="58BDD9E5">
            <w:pPr>
              <w:spacing w:line="255" w:lineRule="auto"/>
              <w:rPr>
                <w:rFonts w:hint="eastAsia" w:ascii="Arial"/>
                <w:sz w:val="21"/>
              </w:rPr>
            </w:pPr>
          </w:p>
          <w:p w14:paraId="5A6CCE0D">
            <w:pPr>
              <w:spacing w:line="255" w:lineRule="auto"/>
              <w:rPr>
                <w:rFonts w:hint="eastAsia" w:ascii="Arial"/>
                <w:sz w:val="21"/>
              </w:rPr>
            </w:pPr>
          </w:p>
          <w:p w14:paraId="06D62FA4">
            <w:pPr>
              <w:spacing w:line="255" w:lineRule="auto"/>
              <w:rPr>
                <w:rFonts w:hint="eastAsia" w:ascii="Arial"/>
                <w:sz w:val="21"/>
              </w:rPr>
            </w:pPr>
          </w:p>
          <w:p w14:paraId="2C2051EB">
            <w:pPr>
              <w:spacing w:line="255" w:lineRule="auto"/>
              <w:rPr>
                <w:rFonts w:hint="eastAsia" w:ascii="Arial"/>
                <w:sz w:val="21"/>
              </w:rPr>
            </w:pPr>
          </w:p>
          <w:p w14:paraId="46E1E210">
            <w:pPr>
              <w:spacing w:line="255" w:lineRule="auto"/>
              <w:rPr>
                <w:rFonts w:hint="eastAsia" w:ascii="Arial"/>
                <w:sz w:val="21"/>
              </w:rPr>
            </w:pPr>
          </w:p>
          <w:p w14:paraId="404C56D5">
            <w:pPr>
              <w:spacing w:line="255" w:lineRule="auto"/>
              <w:rPr>
                <w:rFonts w:hint="eastAsia" w:ascii="Arial"/>
                <w:sz w:val="21"/>
              </w:rPr>
            </w:pPr>
          </w:p>
          <w:p w14:paraId="0F838A1F">
            <w:pPr>
              <w:spacing w:line="255" w:lineRule="auto"/>
              <w:rPr>
                <w:rFonts w:hint="eastAsia" w:ascii="Arial"/>
                <w:sz w:val="21"/>
              </w:rPr>
            </w:pPr>
          </w:p>
          <w:p w14:paraId="624C7900">
            <w:pPr>
              <w:spacing w:line="255" w:lineRule="auto"/>
              <w:rPr>
                <w:rFonts w:hint="eastAsia" w:ascii="Arial"/>
                <w:sz w:val="21"/>
              </w:rPr>
            </w:pPr>
          </w:p>
          <w:p w14:paraId="15C6042D">
            <w:pPr>
              <w:pStyle w:val="58"/>
              <w:spacing w:before="65" w:line="239" w:lineRule="auto"/>
              <w:ind w:left="217" w:right="224" w:firstLine="19"/>
              <w:rPr>
                <w:rFonts w:hint="eastAsia"/>
              </w:rPr>
            </w:pPr>
          </w:p>
        </w:tc>
        <w:tc>
          <w:tcPr>
            <w:tcW w:w="8052" w:type="dxa"/>
            <w:tcBorders>
              <w:top w:val="single" w:color="auto" w:sz="4" w:space="0"/>
              <w:left w:val="single" w:color="auto" w:sz="4" w:space="0"/>
              <w:bottom w:val="single" w:color="auto" w:sz="4" w:space="0"/>
            </w:tcBorders>
          </w:tcPr>
          <w:p w14:paraId="1E991276">
            <w:pPr>
              <w:pStyle w:val="58"/>
              <w:spacing w:before="31" w:line="228" w:lineRule="auto"/>
              <w:ind w:left="114"/>
              <w:rPr>
                <w:rFonts w:hint="eastAsia"/>
                <w:lang w:eastAsia="zh-CN"/>
              </w:rPr>
            </w:pPr>
            <w:r>
              <w:rPr>
                <w:b/>
                <w:bCs/>
                <w:spacing w:val="7"/>
                <w:lang w:eastAsia="zh-CN"/>
              </w:rPr>
              <w:t>现场管理计划和目标方案</w:t>
            </w:r>
          </w:p>
          <w:p w14:paraId="4A270120">
            <w:pPr>
              <w:pStyle w:val="58"/>
              <w:spacing w:before="88" w:line="228" w:lineRule="auto"/>
              <w:ind w:left="123"/>
              <w:rPr>
                <w:rFonts w:hint="eastAsia"/>
                <w:lang w:eastAsia="zh-CN"/>
              </w:rPr>
            </w:pPr>
            <w:r>
              <w:rPr>
                <w:spacing w:val="6"/>
                <w:lang w:eastAsia="zh-CN"/>
              </w:rPr>
              <w:t>（1）有完善细致的食堂现场管理计划、</w:t>
            </w:r>
            <w:r>
              <w:rPr>
                <w:spacing w:val="-46"/>
                <w:lang w:eastAsia="zh-CN"/>
              </w:rPr>
              <w:t xml:space="preserve"> </w:t>
            </w:r>
            <w:r>
              <w:rPr>
                <w:spacing w:val="6"/>
                <w:lang w:eastAsia="zh-CN"/>
              </w:rPr>
              <w:t>目标方案明确的得</w:t>
            </w:r>
            <w:r>
              <w:rPr>
                <w:spacing w:val="-35"/>
                <w:lang w:eastAsia="zh-CN"/>
              </w:rPr>
              <w:t xml:space="preserve"> </w:t>
            </w:r>
            <w:r>
              <w:rPr>
                <w:spacing w:val="5"/>
                <w:lang w:eastAsia="zh-CN"/>
              </w:rPr>
              <w:t>5</w:t>
            </w:r>
            <w:r>
              <w:rPr>
                <w:spacing w:val="-35"/>
                <w:lang w:eastAsia="zh-CN"/>
              </w:rPr>
              <w:t xml:space="preserve"> </w:t>
            </w:r>
            <w:r>
              <w:rPr>
                <w:spacing w:val="5"/>
                <w:lang w:eastAsia="zh-CN"/>
              </w:rPr>
              <w:t>分；</w:t>
            </w:r>
          </w:p>
          <w:p w14:paraId="0930A68C">
            <w:pPr>
              <w:pStyle w:val="58"/>
              <w:spacing w:before="88" w:line="228" w:lineRule="auto"/>
              <w:ind w:left="123"/>
              <w:rPr>
                <w:rFonts w:hint="eastAsia"/>
                <w:lang w:eastAsia="zh-CN"/>
              </w:rPr>
            </w:pPr>
            <w:r>
              <w:rPr>
                <w:spacing w:val="6"/>
                <w:lang w:eastAsia="zh-CN"/>
              </w:rPr>
              <w:t>（2）有较完善细致的食堂现场管理计划、</w:t>
            </w:r>
            <w:r>
              <w:rPr>
                <w:spacing w:val="-38"/>
                <w:lang w:eastAsia="zh-CN"/>
              </w:rPr>
              <w:t xml:space="preserve"> </w:t>
            </w:r>
            <w:r>
              <w:rPr>
                <w:spacing w:val="6"/>
                <w:lang w:eastAsia="zh-CN"/>
              </w:rPr>
              <w:t>目标方案较为明确的得</w:t>
            </w:r>
            <w:r>
              <w:rPr>
                <w:spacing w:val="-35"/>
                <w:lang w:eastAsia="zh-CN"/>
              </w:rPr>
              <w:t xml:space="preserve"> </w:t>
            </w:r>
            <w:r>
              <w:rPr>
                <w:spacing w:val="6"/>
                <w:lang w:eastAsia="zh-CN"/>
              </w:rPr>
              <w:t>3</w:t>
            </w:r>
            <w:r>
              <w:rPr>
                <w:spacing w:val="-35"/>
                <w:lang w:eastAsia="zh-CN"/>
              </w:rPr>
              <w:t xml:space="preserve"> </w:t>
            </w:r>
            <w:r>
              <w:rPr>
                <w:spacing w:val="6"/>
                <w:lang w:eastAsia="zh-CN"/>
              </w:rPr>
              <w:t>分；</w:t>
            </w:r>
          </w:p>
          <w:p w14:paraId="4E19F931">
            <w:pPr>
              <w:pStyle w:val="58"/>
              <w:spacing w:before="92" w:line="228" w:lineRule="auto"/>
              <w:ind w:left="123"/>
              <w:rPr>
                <w:rFonts w:hint="eastAsia"/>
                <w:lang w:eastAsia="zh-CN"/>
              </w:rPr>
            </w:pPr>
            <w:r>
              <w:rPr>
                <w:spacing w:val="7"/>
                <w:lang w:eastAsia="zh-CN"/>
              </w:rPr>
              <w:t>（3）食堂现场管理计划和目标方案描述均一般的得</w:t>
            </w:r>
            <w:r>
              <w:rPr>
                <w:spacing w:val="-23"/>
                <w:lang w:eastAsia="zh-CN"/>
              </w:rPr>
              <w:t xml:space="preserve"> </w:t>
            </w:r>
            <w:r>
              <w:rPr>
                <w:spacing w:val="7"/>
                <w:lang w:eastAsia="zh-CN"/>
              </w:rPr>
              <w:t>1</w:t>
            </w:r>
            <w:r>
              <w:rPr>
                <w:spacing w:val="-35"/>
                <w:lang w:eastAsia="zh-CN"/>
              </w:rPr>
              <w:t xml:space="preserve"> </w:t>
            </w:r>
            <w:r>
              <w:rPr>
                <w:spacing w:val="7"/>
                <w:lang w:eastAsia="zh-CN"/>
              </w:rPr>
              <w:t>分；</w:t>
            </w:r>
          </w:p>
          <w:p w14:paraId="216707F9">
            <w:pPr>
              <w:pStyle w:val="58"/>
              <w:spacing w:before="89" w:line="227" w:lineRule="auto"/>
              <w:ind w:left="123"/>
              <w:rPr>
                <w:rFonts w:hint="eastAsia"/>
                <w:lang w:eastAsia="zh-CN"/>
              </w:rPr>
            </w:pPr>
            <w:r>
              <w:rPr>
                <w:spacing w:val="6"/>
                <w:lang w:eastAsia="zh-CN"/>
              </w:rPr>
              <w:t>（4）没有提供不得分。</w:t>
            </w:r>
          </w:p>
        </w:tc>
        <w:tc>
          <w:tcPr>
            <w:tcW w:w="701" w:type="dxa"/>
            <w:tcBorders>
              <w:top w:val="single" w:color="auto" w:sz="4" w:space="0"/>
              <w:bottom w:val="single" w:color="auto" w:sz="4" w:space="0"/>
              <w:right w:val="single" w:color="auto" w:sz="4" w:space="0"/>
            </w:tcBorders>
          </w:tcPr>
          <w:p w14:paraId="3A3619F4">
            <w:pPr>
              <w:spacing w:line="249" w:lineRule="auto"/>
              <w:rPr>
                <w:rFonts w:hint="eastAsia" w:ascii="Arial"/>
                <w:sz w:val="21"/>
              </w:rPr>
            </w:pPr>
          </w:p>
          <w:p w14:paraId="1499D6CE">
            <w:pPr>
              <w:spacing w:line="249" w:lineRule="auto"/>
              <w:rPr>
                <w:rFonts w:hint="eastAsia" w:ascii="Arial"/>
                <w:sz w:val="21"/>
              </w:rPr>
            </w:pPr>
          </w:p>
          <w:p w14:paraId="012E0672">
            <w:pPr>
              <w:spacing w:line="249" w:lineRule="auto"/>
              <w:rPr>
                <w:rFonts w:hint="eastAsia" w:ascii="Arial"/>
                <w:sz w:val="21"/>
              </w:rPr>
            </w:pPr>
          </w:p>
          <w:p w14:paraId="695B8B49">
            <w:pPr>
              <w:spacing w:before="57" w:line="192" w:lineRule="auto"/>
              <w:ind w:left="363"/>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r>
      <w:tr w14:paraId="68F92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896" w:type="dxa"/>
            <w:tcBorders>
              <w:top w:val="single" w:color="auto" w:sz="4" w:space="0"/>
            </w:tcBorders>
          </w:tcPr>
          <w:p w14:paraId="64CFB19A">
            <w:pPr>
              <w:spacing w:line="289" w:lineRule="auto"/>
              <w:rPr>
                <w:rFonts w:hint="eastAsia" w:ascii="Arial"/>
                <w:sz w:val="21"/>
              </w:rPr>
            </w:pPr>
          </w:p>
          <w:p w14:paraId="4003E107">
            <w:pPr>
              <w:spacing w:line="289" w:lineRule="auto"/>
              <w:rPr>
                <w:rFonts w:hint="eastAsia" w:ascii="Arial"/>
                <w:sz w:val="21"/>
              </w:rPr>
            </w:pPr>
          </w:p>
          <w:p w14:paraId="48368E48">
            <w:pPr>
              <w:spacing w:line="289" w:lineRule="auto"/>
              <w:rPr>
                <w:rFonts w:hint="eastAsia" w:ascii="Arial"/>
                <w:sz w:val="21"/>
              </w:rPr>
            </w:pPr>
          </w:p>
          <w:p w14:paraId="25FAEABE">
            <w:pPr>
              <w:spacing w:before="58" w:line="195" w:lineRule="auto"/>
              <w:ind w:left="23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3.2</w:t>
            </w:r>
          </w:p>
        </w:tc>
        <w:tc>
          <w:tcPr>
            <w:tcW w:w="806" w:type="dxa"/>
            <w:vMerge w:val="continue"/>
            <w:tcBorders>
              <w:right w:val="single" w:color="auto" w:sz="4" w:space="0"/>
            </w:tcBorders>
          </w:tcPr>
          <w:p w14:paraId="762D6350">
            <w:pPr>
              <w:rPr>
                <w:rFonts w:hint="eastAsia" w:ascii="Arial"/>
                <w:sz w:val="21"/>
              </w:rPr>
            </w:pPr>
          </w:p>
        </w:tc>
        <w:tc>
          <w:tcPr>
            <w:tcW w:w="8052" w:type="dxa"/>
            <w:tcBorders>
              <w:top w:val="single" w:color="auto" w:sz="4" w:space="0"/>
              <w:left w:val="single" w:color="auto" w:sz="4" w:space="0"/>
            </w:tcBorders>
          </w:tcPr>
          <w:p w14:paraId="758AC57B">
            <w:pPr>
              <w:pStyle w:val="58"/>
              <w:spacing w:before="33" w:line="239" w:lineRule="auto"/>
              <w:ind w:left="113" w:right="107"/>
              <w:rPr>
                <w:rFonts w:hint="eastAsia"/>
                <w:lang w:eastAsia="zh-CN"/>
              </w:rPr>
            </w:pPr>
            <w:r>
              <w:rPr>
                <w:b/>
                <w:bCs/>
                <w:spacing w:val="7"/>
                <w:lang w:eastAsia="zh-CN"/>
              </w:rPr>
              <w:t>菜品搭配方案：由评委根据供应商所提供的针对本项目餐标一</w:t>
            </w:r>
            <w:r>
              <w:rPr>
                <w:b/>
                <w:bCs/>
                <w:spacing w:val="6"/>
                <w:lang w:eastAsia="zh-CN"/>
              </w:rPr>
              <w:t>周供餐菜品</w:t>
            </w:r>
            <w:r>
              <w:rPr>
                <w:lang w:eastAsia="zh-CN"/>
              </w:rPr>
              <w:t xml:space="preserve"> </w:t>
            </w:r>
            <w:r>
              <w:rPr>
                <w:b/>
                <w:bCs/>
                <w:spacing w:val="6"/>
                <w:lang w:eastAsia="zh-CN"/>
              </w:rPr>
              <w:t>搭配方案进行综合评分。</w:t>
            </w:r>
          </w:p>
          <w:p w14:paraId="5D6481D5">
            <w:pPr>
              <w:pStyle w:val="58"/>
              <w:spacing w:before="26" w:line="227" w:lineRule="auto"/>
              <w:ind w:left="123"/>
              <w:rPr>
                <w:rFonts w:hint="eastAsia"/>
                <w:lang w:eastAsia="zh-CN"/>
              </w:rPr>
            </w:pPr>
            <w:r>
              <w:rPr>
                <w:spacing w:val="8"/>
                <w:lang w:eastAsia="zh-CN"/>
              </w:rPr>
              <w:t>（</w:t>
            </w:r>
            <w:r>
              <w:rPr>
                <w:rFonts w:ascii="Times New Roman" w:hAnsi="Times New Roman" w:eastAsia="Times New Roman" w:cs="Times New Roman"/>
                <w:spacing w:val="8"/>
                <w:lang w:eastAsia="zh-CN"/>
              </w:rPr>
              <w:t>1</w:t>
            </w:r>
            <w:r>
              <w:rPr>
                <w:spacing w:val="8"/>
                <w:lang w:eastAsia="zh-CN"/>
              </w:rPr>
              <w:t>）菜品种类多样，荤素搭配合理，营养搭配均衡科学地得</w:t>
            </w:r>
            <w:r>
              <w:rPr>
                <w:spacing w:val="-34"/>
                <w:lang w:eastAsia="zh-CN"/>
              </w:rPr>
              <w:t xml:space="preserve"> </w:t>
            </w:r>
            <w:r>
              <w:rPr>
                <w:rFonts w:hint="eastAsia" w:ascii="Times New Roman" w:hAnsi="Times New Roman" w:cs="Times New Roman"/>
                <w:spacing w:val="8"/>
                <w:lang w:eastAsia="zh-CN"/>
              </w:rPr>
              <w:t>5</w:t>
            </w:r>
            <w:r>
              <w:rPr>
                <w:rFonts w:ascii="Times New Roman" w:hAnsi="Times New Roman" w:eastAsia="Times New Roman" w:cs="Times New Roman"/>
                <w:spacing w:val="8"/>
                <w:lang w:eastAsia="zh-CN"/>
              </w:rPr>
              <w:t xml:space="preserve"> </w:t>
            </w:r>
            <w:r>
              <w:rPr>
                <w:spacing w:val="8"/>
                <w:lang w:eastAsia="zh-CN"/>
              </w:rPr>
              <w:t>分；</w:t>
            </w:r>
          </w:p>
          <w:p w14:paraId="71FDE66E">
            <w:pPr>
              <w:pStyle w:val="58"/>
              <w:spacing w:before="27" w:line="239" w:lineRule="auto"/>
              <w:ind w:left="113" w:right="104" w:firstLine="9"/>
              <w:rPr>
                <w:rFonts w:hint="eastAsia"/>
                <w:lang w:eastAsia="zh-CN"/>
              </w:rPr>
            </w:pPr>
            <w:r>
              <w:rPr>
                <w:spacing w:val="12"/>
                <w:lang w:eastAsia="zh-CN"/>
              </w:rPr>
              <w:t>（</w:t>
            </w:r>
            <w:r>
              <w:rPr>
                <w:rFonts w:ascii="Times New Roman" w:hAnsi="Times New Roman" w:eastAsia="Times New Roman" w:cs="Times New Roman"/>
                <w:spacing w:val="12"/>
                <w:lang w:eastAsia="zh-CN"/>
              </w:rPr>
              <w:t>2</w:t>
            </w:r>
            <w:r>
              <w:rPr>
                <w:spacing w:val="12"/>
                <w:lang w:eastAsia="zh-CN"/>
              </w:rPr>
              <w:t>）菜品种类较为多样，荤素搭配较为合理，营养搭配较为</w:t>
            </w:r>
            <w:r>
              <w:rPr>
                <w:spacing w:val="11"/>
                <w:lang w:eastAsia="zh-CN"/>
              </w:rPr>
              <w:t>均衡科学的</w:t>
            </w:r>
            <w:r>
              <w:rPr>
                <w:lang w:eastAsia="zh-CN"/>
              </w:rPr>
              <w:t xml:space="preserve"> </w:t>
            </w:r>
            <w:r>
              <w:rPr>
                <w:spacing w:val="-2"/>
                <w:lang w:eastAsia="zh-CN"/>
              </w:rPr>
              <w:t>得</w:t>
            </w:r>
            <w:r>
              <w:rPr>
                <w:spacing w:val="-38"/>
                <w:lang w:eastAsia="zh-CN"/>
              </w:rPr>
              <w:t xml:space="preserve"> </w:t>
            </w:r>
            <w:r>
              <w:rPr>
                <w:rFonts w:hint="eastAsia"/>
                <w:spacing w:val="-38"/>
                <w:lang w:eastAsia="zh-CN"/>
              </w:rPr>
              <w:t>3</w:t>
            </w:r>
            <w:r>
              <w:rPr>
                <w:spacing w:val="-2"/>
                <w:lang w:eastAsia="zh-CN"/>
              </w:rPr>
              <w:t>分；</w:t>
            </w:r>
          </w:p>
          <w:p w14:paraId="7121B66E">
            <w:pPr>
              <w:pStyle w:val="58"/>
              <w:spacing w:before="24" w:line="227" w:lineRule="auto"/>
              <w:ind w:left="123"/>
              <w:rPr>
                <w:rFonts w:hint="eastAsia"/>
                <w:lang w:eastAsia="zh-CN"/>
              </w:rPr>
            </w:pPr>
            <w:r>
              <w:rPr>
                <w:spacing w:val="8"/>
                <w:lang w:eastAsia="zh-CN"/>
              </w:rPr>
              <w:t>（</w:t>
            </w:r>
            <w:r>
              <w:rPr>
                <w:rFonts w:ascii="Times New Roman" w:hAnsi="Times New Roman" w:eastAsia="Times New Roman" w:cs="Times New Roman"/>
                <w:spacing w:val="8"/>
                <w:lang w:eastAsia="zh-CN"/>
              </w:rPr>
              <w:t>3</w:t>
            </w:r>
            <w:r>
              <w:rPr>
                <w:spacing w:val="8"/>
                <w:lang w:eastAsia="zh-CN"/>
              </w:rPr>
              <w:t>）菜品种类搭配单一，营养搭配均衡性和</w:t>
            </w:r>
            <w:r>
              <w:rPr>
                <w:spacing w:val="7"/>
                <w:lang w:eastAsia="zh-CN"/>
              </w:rPr>
              <w:t>科学性一般的得</w:t>
            </w:r>
            <w:r>
              <w:rPr>
                <w:spacing w:val="-23"/>
                <w:lang w:eastAsia="zh-CN"/>
              </w:rPr>
              <w:t xml:space="preserve"> </w:t>
            </w:r>
            <w:r>
              <w:rPr>
                <w:rFonts w:ascii="Times New Roman" w:hAnsi="Times New Roman" w:eastAsia="Times New Roman" w:cs="Times New Roman"/>
                <w:spacing w:val="7"/>
                <w:lang w:eastAsia="zh-CN"/>
              </w:rPr>
              <w:t xml:space="preserve">1 </w:t>
            </w:r>
            <w:r>
              <w:rPr>
                <w:spacing w:val="7"/>
                <w:lang w:eastAsia="zh-CN"/>
              </w:rPr>
              <w:t>分；</w:t>
            </w:r>
          </w:p>
          <w:p w14:paraId="1DBD4FE6">
            <w:pPr>
              <w:pStyle w:val="58"/>
              <w:spacing w:before="27" w:line="215"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4</w:t>
            </w:r>
            <w:r>
              <w:rPr>
                <w:spacing w:val="6"/>
                <w:lang w:eastAsia="zh-CN"/>
              </w:rPr>
              <w:t>）没有提供不得分。</w:t>
            </w:r>
          </w:p>
        </w:tc>
        <w:tc>
          <w:tcPr>
            <w:tcW w:w="701" w:type="dxa"/>
            <w:tcBorders>
              <w:top w:val="single" w:color="auto" w:sz="4" w:space="0"/>
              <w:right w:val="single" w:color="auto" w:sz="4" w:space="0"/>
            </w:tcBorders>
          </w:tcPr>
          <w:p w14:paraId="30955568">
            <w:pPr>
              <w:spacing w:line="275" w:lineRule="auto"/>
              <w:rPr>
                <w:rFonts w:hint="eastAsia" w:ascii="Arial"/>
                <w:sz w:val="21"/>
              </w:rPr>
            </w:pPr>
          </w:p>
          <w:p w14:paraId="5A95903C">
            <w:pPr>
              <w:spacing w:line="276" w:lineRule="auto"/>
              <w:rPr>
                <w:rFonts w:hint="eastAsia" w:ascii="Arial"/>
                <w:sz w:val="21"/>
              </w:rPr>
            </w:pPr>
          </w:p>
          <w:p w14:paraId="49DEE652">
            <w:pPr>
              <w:spacing w:line="276" w:lineRule="auto"/>
              <w:rPr>
                <w:rFonts w:hint="eastAsia" w:ascii="Arial"/>
                <w:sz w:val="21"/>
              </w:rPr>
            </w:pPr>
          </w:p>
          <w:p w14:paraId="6FC36B2D">
            <w:pPr>
              <w:spacing w:before="58" w:line="192" w:lineRule="auto"/>
              <w:ind w:left="363"/>
              <w:rPr>
                <w:rFonts w:ascii="Times New Roman" w:hAnsi="Times New Roman" w:cs="Times New Roman"/>
                <w:sz w:val="20"/>
                <w:szCs w:val="20"/>
                <w:lang w:val="en-US"/>
              </w:rPr>
            </w:pPr>
            <w:r>
              <w:rPr>
                <w:rFonts w:hint="eastAsia" w:ascii="Times New Roman" w:hAnsi="Times New Roman" w:cs="Times New Roman"/>
                <w:sz w:val="20"/>
                <w:szCs w:val="20"/>
                <w:lang w:val="en-US"/>
              </w:rPr>
              <w:t>5</w:t>
            </w:r>
          </w:p>
        </w:tc>
      </w:tr>
      <w:tr w14:paraId="03C19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5" w:hRule="atLeast"/>
        </w:trPr>
        <w:tc>
          <w:tcPr>
            <w:tcW w:w="896" w:type="dxa"/>
          </w:tcPr>
          <w:p w14:paraId="73798D86">
            <w:pPr>
              <w:spacing w:line="284" w:lineRule="auto"/>
              <w:rPr>
                <w:rFonts w:hint="eastAsia" w:ascii="Arial"/>
                <w:sz w:val="21"/>
              </w:rPr>
            </w:pPr>
          </w:p>
          <w:p w14:paraId="62A0AA0A">
            <w:pPr>
              <w:spacing w:line="285" w:lineRule="auto"/>
              <w:rPr>
                <w:rFonts w:hint="eastAsia" w:ascii="Arial"/>
                <w:sz w:val="21"/>
              </w:rPr>
            </w:pPr>
          </w:p>
          <w:p w14:paraId="0B84C313">
            <w:pPr>
              <w:spacing w:line="285" w:lineRule="auto"/>
              <w:rPr>
                <w:rFonts w:hint="eastAsia" w:ascii="Arial"/>
                <w:sz w:val="21"/>
              </w:rPr>
            </w:pPr>
          </w:p>
          <w:p w14:paraId="011F573A">
            <w:pPr>
              <w:spacing w:line="285" w:lineRule="auto"/>
              <w:rPr>
                <w:rFonts w:hint="eastAsia" w:ascii="Arial"/>
                <w:sz w:val="21"/>
              </w:rPr>
            </w:pPr>
          </w:p>
          <w:p w14:paraId="55E2B693">
            <w:pPr>
              <w:spacing w:before="58" w:line="195" w:lineRule="auto"/>
              <w:ind w:left="23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3.3</w:t>
            </w:r>
          </w:p>
        </w:tc>
        <w:tc>
          <w:tcPr>
            <w:tcW w:w="806" w:type="dxa"/>
            <w:vMerge w:val="continue"/>
            <w:tcBorders>
              <w:right w:val="single" w:color="auto" w:sz="4" w:space="0"/>
            </w:tcBorders>
          </w:tcPr>
          <w:p w14:paraId="29A0E2FA">
            <w:pPr>
              <w:rPr>
                <w:rFonts w:hint="eastAsia" w:ascii="Arial"/>
                <w:sz w:val="21"/>
              </w:rPr>
            </w:pPr>
          </w:p>
        </w:tc>
        <w:tc>
          <w:tcPr>
            <w:tcW w:w="8052" w:type="dxa"/>
            <w:tcBorders>
              <w:left w:val="single" w:color="auto" w:sz="4" w:space="0"/>
            </w:tcBorders>
          </w:tcPr>
          <w:p w14:paraId="45E64B75">
            <w:pPr>
              <w:pStyle w:val="58"/>
              <w:spacing w:before="35" w:line="228" w:lineRule="auto"/>
              <w:ind w:left="114"/>
              <w:rPr>
                <w:rFonts w:hint="eastAsia"/>
                <w:lang w:eastAsia="zh-CN"/>
              </w:rPr>
            </w:pPr>
            <w:r>
              <w:rPr>
                <w:b/>
                <w:bCs/>
                <w:spacing w:val="6"/>
                <w:lang w:eastAsia="zh-CN"/>
              </w:rPr>
              <w:t>人员管理分配</w:t>
            </w:r>
          </w:p>
          <w:p w14:paraId="265A177B">
            <w:pPr>
              <w:pStyle w:val="58"/>
              <w:spacing w:before="24"/>
              <w:ind w:left="111" w:right="104" w:firstLine="235"/>
              <w:rPr>
                <w:rFonts w:hint="eastAsia"/>
                <w:lang w:eastAsia="zh-CN"/>
              </w:rPr>
            </w:pPr>
            <w:r>
              <w:rPr>
                <w:spacing w:val="8"/>
                <w:lang w:eastAsia="zh-CN"/>
              </w:rPr>
              <w:t>由评委根据供应商针对本项目配备的服务团队情况进行综合评分，包括</w:t>
            </w:r>
            <w:r>
              <w:rPr>
                <w:spacing w:val="7"/>
                <w:lang w:eastAsia="zh-CN"/>
              </w:rPr>
              <w:t xml:space="preserve"> </w:t>
            </w:r>
            <w:r>
              <w:rPr>
                <w:spacing w:val="9"/>
                <w:lang w:eastAsia="zh-CN"/>
              </w:rPr>
              <w:t>但不限于项目组织架构、技术支持体系、岗位配备数量及职责分工等。</w:t>
            </w:r>
          </w:p>
          <w:p w14:paraId="20B5BD20">
            <w:pPr>
              <w:pStyle w:val="58"/>
              <w:spacing w:before="24"/>
              <w:ind w:left="121" w:right="104" w:firstLine="1"/>
              <w:rPr>
                <w:rFonts w:hint="eastAsia"/>
                <w:lang w:eastAsia="zh-CN"/>
              </w:rPr>
            </w:pPr>
            <w:r>
              <w:rPr>
                <w:spacing w:val="12"/>
                <w:lang w:eastAsia="zh-CN"/>
              </w:rPr>
              <w:t>（</w:t>
            </w:r>
            <w:r>
              <w:rPr>
                <w:rFonts w:ascii="Times New Roman" w:hAnsi="Times New Roman" w:eastAsia="Times New Roman" w:cs="Times New Roman"/>
                <w:spacing w:val="12"/>
                <w:lang w:eastAsia="zh-CN"/>
              </w:rPr>
              <w:t>1</w:t>
            </w:r>
            <w:r>
              <w:rPr>
                <w:spacing w:val="12"/>
                <w:lang w:eastAsia="zh-CN"/>
              </w:rPr>
              <w:t>）人员配置安排合理，有明确和全面的岗位分工和职责划</w:t>
            </w:r>
            <w:r>
              <w:rPr>
                <w:spacing w:val="11"/>
                <w:lang w:eastAsia="zh-CN"/>
              </w:rPr>
              <w:t>分，服务人</w:t>
            </w:r>
            <w:r>
              <w:rPr>
                <w:spacing w:val="4"/>
                <w:lang w:eastAsia="zh-CN"/>
              </w:rPr>
              <w:t>员岗位齐全得</w:t>
            </w:r>
            <w:r>
              <w:rPr>
                <w:spacing w:val="-30"/>
                <w:lang w:eastAsia="zh-CN"/>
              </w:rPr>
              <w:t xml:space="preserve"> </w:t>
            </w:r>
            <w:r>
              <w:rPr>
                <w:rFonts w:ascii="Times New Roman" w:hAnsi="Times New Roman" w:eastAsia="Times New Roman" w:cs="Times New Roman"/>
                <w:spacing w:val="4"/>
                <w:lang w:eastAsia="zh-CN"/>
              </w:rPr>
              <w:t xml:space="preserve">5 </w:t>
            </w:r>
            <w:r>
              <w:rPr>
                <w:spacing w:val="4"/>
                <w:lang w:eastAsia="zh-CN"/>
              </w:rPr>
              <w:t>分；</w:t>
            </w:r>
          </w:p>
          <w:p w14:paraId="772A0D82">
            <w:pPr>
              <w:pStyle w:val="58"/>
              <w:spacing w:before="24"/>
              <w:ind w:left="113" w:right="104" w:firstLine="10"/>
              <w:rPr>
                <w:rFonts w:hint="eastAsia"/>
                <w:lang w:eastAsia="zh-CN"/>
              </w:rPr>
            </w:pPr>
            <w:r>
              <w:rPr>
                <w:spacing w:val="10"/>
                <w:lang w:eastAsia="zh-CN"/>
              </w:rPr>
              <w:t>（</w:t>
            </w:r>
            <w:r>
              <w:rPr>
                <w:rFonts w:ascii="Times New Roman" w:hAnsi="Times New Roman" w:eastAsia="Times New Roman" w:cs="Times New Roman"/>
                <w:spacing w:val="10"/>
                <w:lang w:eastAsia="zh-CN"/>
              </w:rPr>
              <w:t>2</w:t>
            </w:r>
            <w:r>
              <w:rPr>
                <w:spacing w:val="10"/>
                <w:lang w:eastAsia="zh-CN"/>
              </w:rPr>
              <w:t>）人员配置较合理，</w:t>
            </w:r>
            <w:r>
              <w:rPr>
                <w:spacing w:val="-41"/>
                <w:lang w:eastAsia="zh-CN"/>
              </w:rPr>
              <w:t xml:space="preserve"> </w:t>
            </w:r>
            <w:r>
              <w:rPr>
                <w:spacing w:val="10"/>
                <w:lang w:eastAsia="zh-CN"/>
              </w:rPr>
              <w:t>岗位分工和职责划分较清晰，服务人员岗位配置</w:t>
            </w:r>
            <w:r>
              <w:rPr>
                <w:spacing w:val="5"/>
                <w:lang w:eastAsia="zh-CN"/>
              </w:rPr>
              <w:t>较为齐全的得</w:t>
            </w:r>
            <w:r>
              <w:rPr>
                <w:spacing w:val="-32"/>
                <w:lang w:eastAsia="zh-CN"/>
              </w:rPr>
              <w:t xml:space="preserve"> </w:t>
            </w:r>
            <w:r>
              <w:rPr>
                <w:rFonts w:ascii="Times New Roman" w:hAnsi="Times New Roman" w:eastAsia="Times New Roman" w:cs="Times New Roman"/>
                <w:spacing w:val="5"/>
                <w:lang w:eastAsia="zh-CN"/>
              </w:rPr>
              <w:t xml:space="preserve">3 </w:t>
            </w:r>
            <w:r>
              <w:rPr>
                <w:spacing w:val="5"/>
                <w:lang w:eastAsia="zh-CN"/>
              </w:rPr>
              <w:t>分；</w:t>
            </w:r>
          </w:p>
          <w:p w14:paraId="433E1C24">
            <w:pPr>
              <w:pStyle w:val="58"/>
              <w:spacing w:before="25" w:line="227" w:lineRule="auto"/>
              <w:ind w:right="10"/>
              <w:jc w:val="both"/>
              <w:rPr>
                <w:rFonts w:hint="eastAsia"/>
                <w:lang w:eastAsia="zh-CN"/>
              </w:rPr>
            </w:pPr>
            <w:r>
              <w:rPr>
                <w:spacing w:val="7"/>
                <w:lang w:eastAsia="zh-CN"/>
              </w:rPr>
              <w:t>（</w:t>
            </w:r>
            <w:r>
              <w:rPr>
                <w:rFonts w:ascii="Times New Roman" w:hAnsi="Times New Roman" w:eastAsia="Times New Roman" w:cs="Times New Roman"/>
                <w:spacing w:val="7"/>
                <w:lang w:eastAsia="zh-CN"/>
              </w:rPr>
              <w:t>3</w:t>
            </w:r>
            <w:r>
              <w:rPr>
                <w:spacing w:val="7"/>
                <w:lang w:eastAsia="zh-CN"/>
              </w:rPr>
              <w:t>）人员配置基本满足服务要求，岗位服务人员配置基本合理的得</w:t>
            </w:r>
            <w:r>
              <w:rPr>
                <w:spacing w:val="-15"/>
                <w:lang w:eastAsia="zh-CN"/>
              </w:rPr>
              <w:t xml:space="preserve"> </w:t>
            </w:r>
            <w:r>
              <w:rPr>
                <w:rFonts w:ascii="Times New Roman" w:hAnsi="Times New Roman" w:eastAsia="Times New Roman" w:cs="Times New Roman"/>
                <w:spacing w:val="7"/>
                <w:lang w:eastAsia="zh-CN"/>
              </w:rPr>
              <w:t xml:space="preserve">1 </w:t>
            </w:r>
            <w:r>
              <w:rPr>
                <w:spacing w:val="7"/>
                <w:lang w:eastAsia="zh-CN"/>
              </w:rPr>
              <w:t>分；</w:t>
            </w:r>
          </w:p>
          <w:p w14:paraId="66024D1F">
            <w:pPr>
              <w:pStyle w:val="58"/>
              <w:spacing w:before="25" w:line="215"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4</w:t>
            </w:r>
            <w:r>
              <w:rPr>
                <w:spacing w:val="6"/>
                <w:lang w:eastAsia="zh-CN"/>
              </w:rPr>
              <w:t>）没有提供不得分。</w:t>
            </w:r>
          </w:p>
        </w:tc>
        <w:tc>
          <w:tcPr>
            <w:tcW w:w="701" w:type="dxa"/>
            <w:tcBorders>
              <w:right w:val="single" w:color="auto" w:sz="4" w:space="0"/>
            </w:tcBorders>
          </w:tcPr>
          <w:p w14:paraId="16699D9B">
            <w:pPr>
              <w:spacing w:line="274" w:lineRule="auto"/>
              <w:rPr>
                <w:rFonts w:hint="eastAsia" w:ascii="Arial"/>
                <w:sz w:val="21"/>
              </w:rPr>
            </w:pPr>
          </w:p>
          <w:p w14:paraId="1DCC3C87">
            <w:pPr>
              <w:spacing w:line="275" w:lineRule="auto"/>
              <w:rPr>
                <w:rFonts w:hint="eastAsia" w:ascii="Arial"/>
                <w:sz w:val="21"/>
              </w:rPr>
            </w:pPr>
          </w:p>
          <w:p w14:paraId="0A9C95A7">
            <w:pPr>
              <w:spacing w:line="275" w:lineRule="auto"/>
              <w:rPr>
                <w:rFonts w:hint="eastAsia" w:ascii="Arial"/>
                <w:sz w:val="21"/>
              </w:rPr>
            </w:pPr>
          </w:p>
          <w:p w14:paraId="412CD043">
            <w:pPr>
              <w:spacing w:line="275" w:lineRule="auto"/>
              <w:rPr>
                <w:rFonts w:hint="eastAsia" w:ascii="Arial"/>
                <w:sz w:val="21"/>
              </w:rPr>
            </w:pPr>
          </w:p>
          <w:p w14:paraId="60331927">
            <w:pPr>
              <w:spacing w:before="58" w:line="192" w:lineRule="auto"/>
              <w:ind w:left="363"/>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r>
      <w:tr w14:paraId="33F33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896" w:type="dxa"/>
          </w:tcPr>
          <w:p w14:paraId="01F304DE">
            <w:pPr>
              <w:spacing w:line="300" w:lineRule="auto"/>
              <w:rPr>
                <w:rFonts w:hint="eastAsia" w:ascii="Arial"/>
                <w:sz w:val="21"/>
              </w:rPr>
            </w:pPr>
          </w:p>
          <w:p w14:paraId="015AD1D2">
            <w:pPr>
              <w:spacing w:line="300" w:lineRule="auto"/>
              <w:rPr>
                <w:rFonts w:hint="eastAsia" w:ascii="Arial"/>
                <w:sz w:val="21"/>
              </w:rPr>
            </w:pPr>
          </w:p>
          <w:p w14:paraId="2883DB83">
            <w:pPr>
              <w:spacing w:before="58" w:line="195" w:lineRule="auto"/>
              <w:ind w:left="23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3.4</w:t>
            </w:r>
          </w:p>
        </w:tc>
        <w:tc>
          <w:tcPr>
            <w:tcW w:w="806" w:type="dxa"/>
            <w:vMerge w:val="continue"/>
            <w:tcBorders>
              <w:right w:val="single" w:color="auto" w:sz="4" w:space="0"/>
            </w:tcBorders>
          </w:tcPr>
          <w:p w14:paraId="08B09365">
            <w:pPr>
              <w:rPr>
                <w:rFonts w:hint="eastAsia" w:ascii="Arial"/>
                <w:sz w:val="21"/>
              </w:rPr>
            </w:pPr>
          </w:p>
        </w:tc>
        <w:tc>
          <w:tcPr>
            <w:tcW w:w="8052" w:type="dxa"/>
            <w:tcBorders>
              <w:left w:val="single" w:color="auto" w:sz="4" w:space="0"/>
            </w:tcBorders>
          </w:tcPr>
          <w:p w14:paraId="4B3A6245">
            <w:pPr>
              <w:pStyle w:val="58"/>
              <w:spacing w:before="36" w:line="228" w:lineRule="auto"/>
              <w:ind w:left="113"/>
              <w:rPr>
                <w:rFonts w:hint="eastAsia"/>
                <w:lang w:eastAsia="zh-CN"/>
              </w:rPr>
            </w:pPr>
            <w:r>
              <w:rPr>
                <w:b/>
                <w:bCs/>
                <w:spacing w:val="7"/>
                <w:lang w:eastAsia="zh-CN"/>
              </w:rPr>
              <w:t>食堂节能节约方案</w:t>
            </w:r>
          </w:p>
          <w:p w14:paraId="3EDAA8BC">
            <w:pPr>
              <w:pStyle w:val="58"/>
              <w:spacing w:before="25" w:line="228" w:lineRule="auto"/>
              <w:ind w:left="123"/>
              <w:rPr>
                <w:rFonts w:hint="eastAsia"/>
                <w:lang w:eastAsia="zh-CN"/>
              </w:rPr>
            </w:pPr>
            <w:r>
              <w:rPr>
                <w:spacing w:val="7"/>
                <w:lang w:eastAsia="zh-CN"/>
              </w:rPr>
              <w:t>（</w:t>
            </w:r>
            <w:r>
              <w:rPr>
                <w:rFonts w:ascii="Times New Roman" w:hAnsi="Times New Roman" w:eastAsia="Times New Roman" w:cs="Times New Roman"/>
                <w:spacing w:val="7"/>
                <w:lang w:eastAsia="zh-CN"/>
              </w:rPr>
              <w:t>1</w:t>
            </w:r>
            <w:r>
              <w:rPr>
                <w:spacing w:val="7"/>
                <w:lang w:eastAsia="zh-CN"/>
              </w:rPr>
              <w:t>）方案针对性强，可行性强的得</w:t>
            </w:r>
            <w:r>
              <w:rPr>
                <w:spacing w:val="-35"/>
                <w:lang w:eastAsia="zh-CN"/>
              </w:rPr>
              <w:t xml:space="preserve"> </w:t>
            </w:r>
            <w:r>
              <w:rPr>
                <w:rFonts w:hint="eastAsia"/>
                <w:spacing w:val="-35"/>
                <w:lang w:eastAsia="zh-CN"/>
              </w:rPr>
              <w:t>5</w:t>
            </w:r>
            <w:r>
              <w:rPr>
                <w:spacing w:val="7"/>
                <w:lang w:eastAsia="zh-CN"/>
              </w:rPr>
              <w:t>分；</w:t>
            </w:r>
          </w:p>
          <w:p w14:paraId="18138E15">
            <w:pPr>
              <w:pStyle w:val="58"/>
              <w:spacing w:before="24" w:line="228" w:lineRule="auto"/>
              <w:ind w:left="123"/>
              <w:rPr>
                <w:rFonts w:hint="eastAsia"/>
                <w:lang w:eastAsia="zh-CN"/>
              </w:rPr>
            </w:pPr>
            <w:r>
              <w:rPr>
                <w:spacing w:val="7"/>
                <w:lang w:eastAsia="zh-CN"/>
              </w:rPr>
              <w:t>（</w:t>
            </w:r>
            <w:r>
              <w:rPr>
                <w:rFonts w:ascii="Times New Roman" w:hAnsi="Times New Roman" w:eastAsia="Times New Roman" w:cs="Times New Roman"/>
                <w:spacing w:val="7"/>
                <w:lang w:eastAsia="zh-CN"/>
              </w:rPr>
              <w:t>2</w:t>
            </w:r>
            <w:r>
              <w:rPr>
                <w:spacing w:val="7"/>
                <w:lang w:eastAsia="zh-CN"/>
              </w:rPr>
              <w:t>）方案描述及可行性均较强的得</w:t>
            </w:r>
            <w:r>
              <w:rPr>
                <w:spacing w:val="-35"/>
                <w:lang w:eastAsia="zh-CN"/>
              </w:rPr>
              <w:t xml:space="preserve"> </w:t>
            </w:r>
            <w:r>
              <w:rPr>
                <w:rFonts w:hint="eastAsia"/>
                <w:spacing w:val="-35"/>
                <w:lang w:eastAsia="zh-CN"/>
              </w:rPr>
              <w:t>3</w:t>
            </w:r>
            <w:r>
              <w:rPr>
                <w:spacing w:val="7"/>
                <w:lang w:eastAsia="zh-CN"/>
              </w:rPr>
              <w:t>分；</w:t>
            </w:r>
          </w:p>
          <w:p w14:paraId="07C85F7B">
            <w:pPr>
              <w:pStyle w:val="58"/>
              <w:spacing w:before="26" w:line="227"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3</w:t>
            </w:r>
            <w:r>
              <w:rPr>
                <w:spacing w:val="6"/>
                <w:lang w:eastAsia="zh-CN"/>
              </w:rPr>
              <w:t>）方案描述简单，可行性一般的得</w:t>
            </w:r>
            <w:r>
              <w:rPr>
                <w:spacing w:val="-12"/>
                <w:lang w:eastAsia="zh-CN"/>
              </w:rPr>
              <w:t xml:space="preserve"> </w:t>
            </w:r>
            <w:r>
              <w:rPr>
                <w:rFonts w:ascii="Times New Roman" w:hAnsi="Times New Roman" w:eastAsia="Times New Roman" w:cs="Times New Roman"/>
                <w:spacing w:val="6"/>
                <w:lang w:eastAsia="zh-CN"/>
              </w:rPr>
              <w:t xml:space="preserve">1 </w:t>
            </w:r>
            <w:r>
              <w:rPr>
                <w:spacing w:val="6"/>
                <w:lang w:eastAsia="zh-CN"/>
              </w:rPr>
              <w:t>分；</w:t>
            </w:r>
          </w:p>
          <w:p w14:paraId="4862A6AC">
            <w:pPr>
              <w:pStyle w:val="58"/>
              <w:spacing w:before="25" w:line="214"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4</w:t>
            </w:r>
            <w:r>
              <w:rPr>
                <w:spacing w:val="6"/>
                <w:lang w:eastAsia="zh-CN"/>
              </w:rPr>
              <w:t>）没有提供不得分。</w:t>
            </w:r>
          </w:p>
        </w:tc>
        <w:tc>
          <w:tcPr>
            <w:tcW w:w="701" w:type="dxa"/>
            <w:tcBorders>
              <w:right w:val="single" w:color="auto" w:sz="4" w:space="0"/>
            </w:tcBorders>
          </w:tcPr>
          <w:p w14:paraId="49A6BFD7">
            <w:pPr>
              <w:spacing w:line="279" w:lineRule="auto"/>
              <w:rPr>
                <w:rFonts w:hint="eastAsia" w:ascii="Arial"/>
                <w:sz w:val="21"/>
              </w:rPr>
            </w:pPr>
          </w:p>
          <w:p w14:paraId="564DD50E">
            <w:pPr>
              <w:spacing w:line="279" w:lineRule="auto"/>
              <w:rPr>
                <w:rFonts w:hint="eastAsia" w:ascii="Arial"/>
                <w:sz w:val="21"/>
              </w:rPr>
            </w:pPr>
          </w:p>
          <w:p w14:paraId="03ED17C1">
            <w:pPr>
              <w:spacing w:before="57" w:line="192" w:lineRule="auto"/>
              <w:ind w:left="363"/>
              <w:rPr>
                <w:rFonts w:ascii="Times New Roman" w:hAnsi="Times New Roman" w:cs="Times New Roman"/>
                <w:sz w:val="20"/>
                <w:szCs w:val="20"/>
              </w:rPr>
            </w:pPr>
            <w:r>
              <w:rPr>
                <w:rFonts w:hint="eastAsia" w:ascii="Times New Roman" w:hAnsi="Times New Roman" w:cs="Times New Roman"/>
                <w:sz w:val="20"/>
                <w:szCs w:val="20"/>
                <w:lang w:val="en-US"/>
              </w:rPr>
              <w:t>5</w:t>
            </w:r>
          </w:p>
        </w:tc>
      </w:tr>
      <w:tr w14:paraId="079F4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trPr>
        <w:tc>
          <w:tcPr>
            <w:tcW w:w="896" w:type="dxa"/>
          </w:tcPr>
          <w:p w14:paraId="2C2A38AF">
            <w:pPr>
              <w:spacing w:line="245" w:lineRule="auto"/>
              <w:rPr>
                <w:rFonts w:hint="eastAsia" w:ascii="Arial"/>
                <w:sz w:val="21"/>
              </w:rPr>
            </w:pPr>
          </w:p>
          <w:p w14:paraId="076B5B9E">
            <w:pPr>
              <w:spacing w:line="245" w:lineRule="auto"/>
              <w:rPr>
                <w:rFonts w:hint="eastAsia" w:ascii="Arial"/>
                <w:sz w:val="21"/>
              </w:rPr>
            </w:pPr>
          </w:p>
          <w:p w14:paraId="188E6AEF">
            <w:pPr>
              <w:spacing w:line="245" w:lineRule="auto"/>
              <w:rPr>
                <w:rFonts w:hint="eastAsia" w:ascii="Arial"/>
                <w:sz w:val="21"/>
              </w:rPr>
            </w:pPr>
          </w:p>
          <w:p w14:paraId="3D9658C5">
            <w:pPr>
              <w:spacing w:before="57" w:line="195" w:lineRule="auto"/>
              <w:ind w:left="23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3.5</w:t>
            </w:r>
          </w:p>
        </w:tc>
        <w:tc>
          <w:tcPr>
            <w:tcW w:w="806" w:type="dxa"/>
            <w:vMerge w:val="continue"/>
            <w:tcBorders>
              <w:right w:val="single" w:color="auto" w:sz="4" w:space="0"/>
            </w:tcBorders>
          </w:tcPr>
          <w:p w14:paraId="7FEFC797">
            <w:pPr>
              <w:rPr>
                <w:rFonts w:hint="eastAsia" w:ascii="Arial"/>
                <w:sz w:val="21"/>
              </w:rPr>
            </w:pPr>
          </w:p>
        </w:tc>
        <w:tc>
          <w:tcPr>
            <w:tcW w:w="8052" w:type="dxa"/>
            <w:tcBorders>
              <w:left w:val="single" w:color="auto" w:sz="4" w:space="0"/>
            </w:tcBorders>
          </w:tcPr>
          <w:p w14:paraId="5242ED8C">
            <w:pPr>
              <w:pStyle w:val="58"/>
              <w:spacing w:before="36" w:line="228" w:lineRule="auto"/>
              <w:ind w:left="114"/>
              <w:rPr>
                <w:rFonts w:hint="eastAsia"/>
                <w:lang w:eastAsia="zh-CN"/>
              </w:rPr>
            </w:pPr>
            <w:r>
              <w:rPr>
                <w:b/>
                <w:bCs/>
                <w:spacing w:val="7"/>
                <w:lang w:eastAsia="zh-CN"/>
              </w:rPr>
              <w:t>卫生管理（厨房与就餐区域卫生管理措施）</w:t>
            </w:r>
          </w:p>
          <w:p w14:paraId="594DEA20">
            <w:pPr>
              <w:pStyle w:val="58"/>
              <w:spacing w:before="22" w:line="246" w:lineRule="auto"/>
              <w:ind w:left="113" w:right="104" w:firstLine="211"/>
              <w:rPr>
                <w:rFonts w:hint="eastAsia"/>
                <w:lang w:eastAsia="zh-CN"/>
              </w:rPr>
            </w:pPr>
            <w:r>
              <w:rPr>
                <w:spacing w:val="9"/>
                <w:lang w:eastAsia="zh-CN"/>
              </w:rPr>
              <w:t>是否严格执行餐饮业卫生管理的各项规定和要求并有较强的制度保</w:t>
            </w:r>
            <w:r>
              <w:rPr>
                <w:spacing w:val="8"/>
                <w:lang w:eastAsia="zh-CN"/>
              </w:rPr>
              <w:t>障；</w:t>
            </w:r>
            <w:r>
              <w:rPr>
                <w:lang w:eastAsia="zh-CN"/>
              </w:rPr>
              <w:t xml:space="preserve"> </w:t>
            </w:r>
            <w:r>
              <w:rPr>
                <w:spacing w:val="9"/>
                <w:lang w:eastAsia="zh-CN"/>
              </w:rPr>
              <w:t>同时对清洁消毒规定、防鼠、灭蝇、防虫等有针对性的措施；针对厨余垃</w:t>
            </w:r>
            <w:r>
              <w:rPr>
                <w:lang w:eastAsia="zh-CN"/>
              </w:rPr>
              <w:t xml:space="preserve"> </w:t>
            </w:r>
            <w:r>
              <w:rPr>
                <w:spacing w:val="16"/>
                <w:lang w:eastAsia="zh-CN"/>
              </w:rPr>
              <w:t>圾的处置及清运有完整的方案；对隔油池</w:t>
            </w:r>
            <w:r>
              <w:rPr>
                <w:spacing w:val="15"/>
                <w:lang w:eastAsia="zh-CN"/>
              </w:rPr>
              <w:t>定期清理并符合要</w:t>
            </w:r>
            <w:r>
              <w:rPr>
                <w:lang w:eastAsia="zh-CN"/>
              </w:rPr>
              <w:t xml:space="preserve"> 求。</w:t>
            </w:r>
          </w:p>
          <w:p w14:paraId="4E8E2C8A">
            <w:pPr>
              <w:pStyle w:val="58"/>
              <w:spacing w:before="25" w:line="216" w:lineRule="auto"/>
              <w:ind w:left="123"/>
              <w:rPr>
                <w:rFonts w:hint="eastAsia"/>
                <w:spacing w:val="6"/>
                <w:lang w:eastAsia="zh-CN"/>
              </w:rPr>
            </w:pPr>
            <w:r>
              <w:rPr>
                <w:spacing w:val="6"/>
                <w:lang w:eastAsia="zh-CN"/>
              </w:rPr>
              <w:t>（</w:t>
            </w:r>
            <w:r>
              <w:rPr>
                <w:rFonts w:ascii="Times New Roman" w:hAnsi="Times New Roman" w:eastAsia="Times New Roman" w:cs="Times New Roman"/>
                <w:spacing w:val="6"/>
                <w:lang w:eastAsia="zh-CN"/>
              </w:rPr>
              <w:t>1</w:t>
            </w:r>
            <w:r>
              <w:rPr>
                <w:spacing w:val="6"/>
                <w:lang w:eastAsia="zh-CN"/>
              </w:rPr>
              <w:t>）针对性强，可行性强的得</w:t>
            </w:r>
            <w:r>
              <w:rPr>
                <w:spacing w:val="-23"/>
                <w:lang w:eastAsia="zh-CN"/>
              </w:rPr>
              <w:t xml:space="preserve"> </w:t>
            </w:r>
            <w:r>
              <w:rPr>
                <w:rFonts w:ascii="Times New Roman" w:hAnsi="Times New Roman" w:eastAsia="Times New Roman" w:cs="Times New Roman"/>
                <w:spacing w:val="6"/>
                <w:lang w:eastAsia="zh-CN"/>
              </w:rPr>
              <w:t xml:space="preserve">5 </w:t>
            </w:r>
            <w:r>
              <w:rPr>
                <w:spacing w:val="6"/>
                <w:lang w:eastAsia="zh-CN"/>
              </w:rPr>
              <w:t>分；</w:t>
            </w:r>
          </w:p>
          <w:p w14:paraId="66A06A6F">
            <w:pPr>
              <w:pStyle w:val="58"/>
              <w:spacing w:before="35" w:line="227" w:lineRule="auto"/>
              <w:ind w:left="123"/>
              <w:rPr>
                <w:rFonts w:hint="eastAsia"/>
                <w:lang w:eastAsia="zh-CN"/>
              </w:rPr>
            </w:pPr>
            <w:r>
              <w:rPr>
                <w:spacing w:val="7"/>
                <w:lang w:eastAsia="zh-CN"/>
              </w:rPr>
              <w:t>（</w:t>
            </w:r>
            <w:r>
              <w:rPr>
                <w:rFonts w:ascii="Times New Roman" w:hAnsi="Times New Roman" w:eastAsia="Times New Roman" w:cs="Times New Roman"/>
                <w:spacing w:val="7"/>
                <w:lang w:eastAsia="zh-CN"/>
              </w:rPr>
              <w:t>2</w:t>
            </w:r>
            <w:r>
              <w:rPr>
                <w:spacing w:val="7"/>
                <w:lang w:eastAsia="zh-CN"/>
              </w:rPr>
              <w:t>）描述较为简单，可行性较强的得</w:t>
            </w:r>
            <w:r>
              <w:rPr>
                <w:spacing w:val="-33"/>
                <w:lang w:eastAsia="zh-CN"/>
              </w:rPr>
              <w:t xml:space="preserve"> </w:t>
            </w:r>
            <w:r>
              <w:rPr>
                <w:rFonts w:ascii="Times New Roman" w:hAnsi="Times New Roman" w:eastAsia="Times New Roman" w:cs="Times New Roman"/>
                <w:spacing w:val="7"/>
                <w:lang w:eastAsia="zh-CN"/>
              </w:rPr>
              <w:t xml:space="preserve">3 </w:t>
            </w:r>
            <w:r>
              <w:rPr>
                <w:spacing w:val="7"/>
                <w:lang w:eastAsia="zh-CN"/>
              </w:rPr>
              <w:t>分；</w:t>
            </w:r>
          </w:p>
          <w:p w14:paraId="2DE6797D">
            <w:pPr>
              <w:pStyle w:val="58"/>
              <w:spacing w:before="27" w:line="227"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3</w:t>
            </w:r>
            <w:r>
              <w:rPr>
                <w:spacing w:val="6"/>
                <w:lang w:eastAsia="zh-CN"/>
              </w:rPr>
              <w:t>）描述简单，可行性一般的得</w:t>
            </w:r>
            <w:r>
              <w:rPr>
                <w:spacing w:val="-20"/>
                <w:lang w:eastAsia="zh-CN"/>
              </w:rPr>
              <w:t xml:space="preserve"> </w:t>
            </w:r>
            <w:r>
              <w:rPr>
                <w:rFonts w:ascii="Times New Roman" w:hAnsi="Times New Roman" w:eastAsia="Times New Roman" w:cs="Times New Roman"/>
                <w:spacing w:val="6"/>
                <w:lang w:eastAsia="zh-CN"/>
              </w:rPr>
              <w:t xml:space="preserve">1 </w:t>
            </w:r>
            <w:r>
              <w:rPr>
                <w:spacing w:val="6"/>
                <w:lang w:eastAsia="zh-CN"/>
              </w:rPr>
              <w:t>分；</w:t>
            </w:r>
          </w:p>
          <w:p w14:paraId="7E128D23">
            <w:pPr>
              <w:pStyle w:val="58"/>
              <w:spacing w:before="25" w:line="218"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4</w:t>
            </w:r>
            <w:r>
              <w:rPr>
                <w:spacing w:val="6"/>
                <w:lang w:eastAsia="zh-CN"/>
              </w:rPr>
              <w:t>）没有提供不得分。</w:t>
            </w:r>
          </w:p>
        </w:tc>
        <w:tc>
          <w:tcPr>
            <w:tcW w:w="701" w:type="dxa"/>
            <w:tcBorders>
              <w:right w:val="single" w:color="auto" w:sz="4" w:space="0"/>
            </w:tcBorders>
          </w:tcPr>
          <w:p w14:paraId="75951F7C">
            <w:pPr>
              <w:spacing w:line="346" w:lineRule="auto"/>
              <w:rPr>
                <w:rFonts w:hint="eastAsia" w:ascii="Arial"/>
                <w:sz w:val="21"/>
              </w:rPr>
            </w:pPr>
          </w:p>
          <w:p w14:paraId="6BFF0AD6">
            <w:pPr>
              <w:spacing w:line="346" w:lineRule="auto"/>
              <w:rPr>
                <w:rFonts w:hint="eastAsia" w:ascii="Arial"/>
                <w:sz w:val="21"/>
              </w:rPr>
            </w:pPr>
          </w:p>
          <w:p w14:paraId="3FE269C3">
            <w:pPr>
              <w:spacing w:before="58" w:line="192" w:lineRule="auto"/>
              <w:ind w:left="363"/>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r>
      <w:tr w14:paraId="68029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896" w:type="dxa"/>
          </w:tcPr>
          <w:p w14:paraId="67C0C7BB">
            <w:pPr>
              <w:spacing w:line="288" w:lineRule="auto"/>
              <w:rPr>
                <w:rFonts w:hint="eastAsia" w:ascii="Arial"/>
                <w:sz w:val="21"/>
              </w:rPr>
            </w:pPr>
          </w:p>
          <w:p w14:paraId="03E83C79">
            <w:pPr>
              <w:spacing w:line="289" w:lineRule="auto"/>
              <w:rPr>
                <w:rFonts w:hint="eastAsia" w:ascii="Arial"/>
                <w:sz w:val="21"/>
              </w:rPr>
            </w:pPr>
          </w:p>
          <w:p w14:paraId="6B7ACA2E">
            <w:pPr>
              <w:spacing w:line="289" w:lineRule="auto"/>
              <w:rPr>
                <w:rFonts w:hint="eastAsia" w:ascii="Arial"/>
                <w:sz w:val="21"/>
              </w:rPr>
            </w:pPr>
          </w:p>
          <w:p w14:paraId="043BE9ED">
            <w:pPr>
              <w:spacing w:before="58" w:line="195" w:lineRule="auto"/>
              <w:ind w:left="23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3.6</w:t>
            </w:r>
          </w:p>
        </w:tc>
        <w:tc>
          <w:tcPr>
            <w:tcW w:w="806" w:type="dxa"/>
            <w:vMerge w:val="continue"/>
            <w:tcBorders>
              <w:right w:val="single" w:color="auto" w:sz="4" w:space="0"/>
            </w:tcBorders>
          </w:tcPr>
          <w:p w14:paraId="1C2C544B">
            <w:pPr>
              <w:rPr>
                <w:rFonts w:hint="eastAsia" w:ascii="Arial"/>
                <w:sz w:val="21"/>
              </w:rPr>
            </w:pPr>
          </w:p>
        </w:tc>
        <w:tc>
          <w:tcPr>
            <w:tcW w:w="8052" w:type="dxa"/>
            <w:tcBorders>
              <w:left w:val="single" w:color="auto" w:sz="4" w:space="0"/>
            </w:tcBorders>
          </w:tcPr>
          <w:p w14:paraId="1B796B06">
            <w:pPr>
              <w:pStyle w:val="58"/>
              <w:spacing w:before="31" w:line="228" w:lineRule="auto"/>
              <w:ind w:left="117"/>
              <w:rPr>
                <w:rFonts w:hint="eastAsia"/>
                <w:lang w:eastAsia="zh-CN"/>
              </w:rPr>
            </w:pPr>
            <w:r>
              <w:rPr>
                <w:b/>
                <w:bCs/>
                <w:spacing w:val="5"/>
                <w:lang w:eastAsia="zh-CN"/>
              </w:rPr>
              <w:t>安全管理</w:t>
            </w:r>
          </w:p>
          <w:p w14:paraId="7A0BA134">
            <w:pPr>
              <w:pStyle w:val="58"/>
              <w:spacing w:before="24"/>
              <w:ind w:left="117" w:right="120" w:firstLine="206"/>
              <w:rPr>
                <w:rFonts w:hint="eastAsia"/>
                <w:lang w:eastAsia="zh-CN"/>
              </w:rPr>
            </w:pPr>
            <w:r>
              <w:rPr>
                <w:spacing w:val="8"/>
                <w:lang w:eastAsia="zh-CN"/>
              </w:rPr>
              <w:t>涉及餐厅经营承包等各类安全制度科学、有效且有针对性，包括食品、</w:t>
            </w:r>
            <w:r>
              <w:rPr>
                <w:spacing w:val="15"/>
                <w:lang w:eastAsia="zh-CN"/>
              </w:rPr>
              <w:t xml:space="preserve"> </w:t>
            </w:r>
            <w:r>
              <w:rPr>
                <w:spacing w:val="9"/>
                <w:lang w:eastAsia="zh-CN"/>
              </w:rPr>
              <w:t>消防、人身等安全措施、同时有完善的保险理赔保障方案等措施。</w:t>
            </w:r>
          </w:p>
          <w:p w14:paraId="163A0CF1">
            <w:pPr>
              <w:pStyle w:val="58"/>
              <w:spacing w:before="24" w:line="228"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1</w:t>
            </w:r>
            <w:r>
              <w:rPr>
                <w:spacing w:val="6"/>
                <w:lang w:eastAsia="zh-CN"/>
              </w:rPr>
              <w:t>）针对性强，可行性强的得</w:t>
            </w:r>
            <w:r>
              <w:rPr>
                <w:spacing w:val="-23"/>
                <w:lang w:eastAsia="zh-CN"/>
              </w:rPr>
              <w:t xml:space="preserve"> </w:t>
            </w:r>
            <w:r>
              <w:rPr>
                <w:rFonts w:hint="eastAsia"/>
                <w:spacing w:val="-23"/>
                <w:lang w:eastAsia="zh-CN"/>
              </w:rPr>
              <w:t>5</w:t>
            </w:r>
            <w:r>
              <w:rPr>
                <w:rFonts w:ascii="Times New Roman" w:hAnsi="Times New Roman" w:eastAsia="Times New Roman" w:cs="Times New Roman"/>
                <w:spacing w:val="6"/>
                <w:lang w:eastAsia="zh-CN"/>
              </w:rPr>
              <w:t xml:space="preserve"> </w:t>
            </w:r>
            <w:r>
              <w:rPr>
                <w:spacing w:val="6"/>
                <w:lang w:eastAsia="zh-CN"/>
              </w:rPr>
              <w:t>分；</w:t>
            </w:r>
          </w:p>
          <w:p w14:paraId="4496B4FD">
            <w:pPr>
              <w:pStyle w:val="58"/>
              <w:spacing w:before="26" w:line="227" w:lineRule="auto"/>
              <w:ind w:left="123"/>
              <w:rPr>
                <w:rFonts w:hint="eastAsia"/>
                <w:lang w:eastAsia="zh-CN"/>
              </w:rPr>
            </w:pPr>
            <w:r>
              <w:rPr>
                <w:spacing w:val="7"/>
                <w:lang w:eastAsia="zh-CN"/>
              </w:rPr>
              <w:t>（</w:t>
            </w:r>
            <w:r>
              <w:rPr>
                <w:rFonts w:ascii="Times New Roman" w:hAnsi="Times New Roman" w:eastAsia="Times New Roman" w:cs="Times New Roman"/>
                <w:spacing w:val="7"/>
                <w:lang w:eastAsia="zh-CN"/>
              </w:rPr>
              <w:t>2</w:t>
            </w:r>
            <w:r>
              <w:rPr>
                <w:spacing w:val="7"/>
                <w:lang w:eastAsia="zh-CN"/>
              </w:rPr>
              <w:t>）描述较为简单，可行性较强的得</w:t>
            </w:r>
            <w:r>
              <w:rPr>
                <w:spacing w:val="-33"/>
                <w:lang w:eastAsia="zh-CN"/>
              </w:rPr>
              <w:t xml:space="preserve"> </w:t>
            </w:r>
            <w:r>
              <w:rPr>
                <w:rFonts w:hint="eastAsia" w:ascii="Times New Roman" w:hAnsi="Times New Roman" w:cs="Times New Roman"/>
                <w:spacing w:val="7"/>
                <w:lang w:eastAsia="zh-CN"/>
              </w:rPr>
              <w:t>3</w:t>
            </w:r>
            <w:r>
              <w:rPr>
                <w:spacing w:val="7"/>
                <w:lang w:eastAsia="zh-CN"/>
              </w:rPr>
              <w:t>分；</w:t>
            </w:r>
          </w:p>
          <w:p w14:paraId="359BBBB4">
            <w:pPr>
              <w:pStyle w:val="58"/>
              <w:spacing w:before="26" w:line="227"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3</w:t>
            </w:r>
            <w:r>
              <w:rPr>
                <w:spacing w:val="6"/>
                <w:lang w:eastAsia="zh-CN"/>
              </w:rPr>
              <w:t>）描述简单，可行性一般的得</w:t>
            </w:r>
            <w:r>
              <w:rPr>
                <w:spacing w:val="-20"/>
                <w:lang w:eastAsia="zh-CN"/>
              </w:rPr>
              <w:t xml:space="preserve"> </w:t>
            </w:r>
            <w:r>
              <w:rPr>
                <w:rFonts w:ascii="Times New Roman" w:hAnsi="Times New Roman" w:eastAsia="Times New Roman" w:cs="Times New Roman"/>
                <w:spacing w:val="6"/>
                <w:lang w:eastAsia="zh-CN"/>
              </w:rPr>
              <w:t xml:space="preserve">1 </w:t>
            </w:r>
            <w:r>
              <w:rPr>
                <w:spacing w:val="6"/>
                <w:lang w:eastAsia="zh-CN"/>
              </w:rPr>
              <w:t>分；</w:t>
            </w:r>
          </w:p>
          <w:p w14:paraId="14E72AC8">
            <w:pPr>
              <w:pStyle w:val="58"/>
              <w:spacing w:before="28" w:line="215"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4</w:t>
            </w:r>
            <w:r>
              <w:rPr>
                <w:spacing w:val="6"/>
                <w:lang w:eastAsia="zh-CN"/>
              </w:rPr>
              <w:t>）没有提供不得分。</w:t>
            </w:r>
          </w:p>
        </w:tc>
        <w:tc>
          <w:tcPr>
            <w:tcW w:w="701" w:type="dxa"/>
            <w:tcBorders>
              <w:right w:val="single" w:color="auto" w:sz="4" w:space="0"/>
            </w:tcBorders>
          </w:tcPr>
          <w:p w14:paraId="7DE2D7B7">
            <w:pPr>
              <w:spacing w:line="274" w:lineRule="auto"/>
              <w:rPr>
                <w:rFonts w:hint="eastAsia" w:ascii="Arial"/>
                <w:sz w:val="21"/>
              </w:rPr>
            </w:pPr>
          </w:p>
          <w:p w14:paraId="632086C3">
            <w:pPr>
              <w:spacing w:line="275" w:lineRule="auto"/>
              <w:rPr>
                <w:rFonts w:hint="eastAsia" w:ascii="Arial"/>
                <w:sz w:val="21"/>
              </w:rPr>
            </w:pPr>
          </w:p>
          <w:p w14:paraId="3F3756BB">
            <w:pPr>
              <w:spacing w:line="275" w:lineRule="auto"/>
              <w:rPr>
                <w:rFonts w:hint="eastAsia" w:ascii="Arial"/>
                <w:sz w:val="21"/>
              </w:rPr>
            </w:pPr>
          </w:p>
          <w:p w14:paraId="58025665">
            <w:pPr>
              <w:spacing w:before="57" w:line="192" w:lineRule="auto"/>
              <w:ind w:left="363"/>
              <w:rPr>
                <w:rFonts w:ascii="Times New Roman" w:hAnsi="Times New Roman" w:cs="Times New Roman"/>
                <w:sz w:val="20"/>
                <w:szCs w:val="20"/>
              </w:rPr>
            </w:pPr>
            <w:r>
              <w:rPr>
                <w:rFonts w:hint="eastAsia" w:ascii="Times New Roman" w:hAnsi="Times New Roman" w:cs="Times New Roman"/>
                <w:sz w:val="20"/>
                <w:szCs w:val="20"/>
                <w:lang w:val="en-US"/>
              </w:rPr>
              <w:t>5</w:t>
            </w:r>
          </w:p>
        </w:tc>
      </w:tr>
      <w:tr w14:paraId="333DC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6" w:hRule="atLeast"/>
        </w:trPr>
        <w:tc>
          <w:tcPr>
            <w:tcW w:w="896" w:type="dxa"/>
          </w:tcPr>
          <w:p w14:paraId="5F6860A1">
            <w:pPr>
              <w:spacing w:line="298" w:lineRule="auto"/>
              <w:rPr>
                <w:rFonts w:hint="eastAsia" w:ascii="Arial"/>
                <w:sz w:val="21"/>
              </w:rPr>
            </w:pPr>
          </w:p>
          <w:p w14:paraId="5CE55554">
            <w:pPr>
              <w:spacing w:line="299" w:lineRule="auto"/>
              <w:rPr>
                <w:rFonts w:hint="eastAsia" w:ascii="Arial"/>
                <w:sz w:val="21"/>
              </w:rPr>
            </w:pPr>
          </w:p>
          <w:p w14:paraId="2AAAFE90">
            <w:pPr>
              <w:spacing w:before="58" w:line="195" w:lineRule="auto"/>
              <w:ind w:left="23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3.7</w:t>
            </w:r>
          </w:p>
        </w:tc>
        <w:tc>
          <w:tcPr>
            <w:tcW w:w="806" w:type="dxa"/>
            <w:vMerge w:val="continue"/>
            <w:tcBorders>
              <w:right w:val="single" w:color="auto" w:sz="4" w:space="0"/>
            </w:tcBorders>
          </w:tcPr>
          <w:p w14:paraId="638A20AA">
            <w:pPr>
              <w:rPr>
                <w:rFonts w:hint="eastAsia" w:ascii="Arial"/>
                <w:sz w:val="21"/>
              </w:rPr>
            </w:pPr>
          </w:p>
        </w:tc>
        <w:tc>
          <w:tcPr>
            <w:tcW w:w="8052" w:type="dxa"/>
            <w:tcBorders>
              <w:left w:val="single" w:color="auto" w:sz="4" w:space="0"/>
            </w:tcBorders>
          </w:tcPr>
          <w:p w14:paraId="08441779">
            <w:pPr>
              <w:pStyle w:val="58"/>
              <w:spacing w:before="32" w:line="228" w:lineRule="auto"/>
              <w:ind w:left="120"/>
              <w:rPr>
                <w:rFonts w:hint="eastAsia"/>
                <w:lang w:eastAsia="zh-CN"/>
              </w:rPr>
            </w:pPr>
            <w:r>
              <w:rPr>
                <w:b/>
                <w:bCs/>
                <w:spacing w:val="6"/>
                <w:lang w:eastAsia="zh-CN"/>
              </w:rPr>
              <w:t>突发性应急保障方案</w:t>
            </w:r>
          </w:p>
          <w:p w14:paraId="5EF4866B">
            <w:pPr>
              <w:pStyle w:val="58"/>
              <w:spacing w:before="26" w:line="227" w:lineRule="auto"/>
              <w:ind w:left="123"/>
              <w:rPr>
                <w:rFonts w:hint="eastAsia"/>
                <w:lang w:eastAsia="zh-CN"/>
              </w:rPr>
            </w:pPr>
            <w:r>
              <w:rPr>
                <w:spacing w:val="8"/>
                <w:lang w:eastAsia="zh-CN"/>
              </w:rPr>
              <w:t>（</w:t>
            </w:r>
            <w:r>
              <w:rPr>
                <w:rFonts w:ascii="Times New Roman" w:hAnsi="Times New Roman" w:eastAsia="Times New Roman" w:cs="Times New Roman"/>
                <w:spacing w:val="8"/>
                <w:lang w:eastAsia="zh-CN"/>
              </w:rPr>
              <w:t>1</w:t>
            </w:r>
            <w:r>
              <w:rPr>
                <w:spacing w:val="8"/>
                <w:lang w:eastAsia="zh-CN"/>
              </w:rPr>
              <w:t>）突发性应急保障方案科学、合理，可操作性强的得</w:t>
            </w:r>
            <w:r>
              <w:rPr>
                <w:spacing w:val="-38"/>
                <w:lang w:eastAsia="zh-CN"/>
              </w:rPr>
              <w:t xml:space="preserve"> </w:t>
            </w:r>
            <w:r>
              <w:rPr>
                <w:rFonts w:hint="eastAsia" w:ascii="Times New Roman" w:hAnsi="Times New Roman" w:eastAsia="宋体" w:cs="Times New Roman"/>
                <w:spacing w:val="8"/>
                <w:lang w:eastAsia="zh-CN"/>
              </w:rPr>
              <w:t>10</w:t>
            </w:r>
            <w:r>
              <w:rPr>
                <w:rFonts w:ascii="Times New Roman" w:hAnsi="Times New Roman" w:eastAsia="Times New Roman" w:cs="Times New Roman"/>
                <w:spacing w:val="8"/>
                <w:lang w:eastAsia="zh-CN"/>
              </w:rPr>
              <w:t xml:space="preserve"> </w:t>
            </w:r>
            <w:r>
              <w:rPr>
                <w:spacing w:val="8"/>
                <w:lang w:eastAsia="zh-CN"/>
              </w:rPr>
              <w:t>分；</w:t>
            </w:r>
          </w:p>
          <w:p w14:paraId="5BC88E3F">
            <w:pPr>
              <w:pStyle w:val="58"/>
              <w:spacing w:before="25" w:line="227" w:lineRule="auto"/>
              <w:ind w:left="123"/>
              <w:rPr>
                <w:rFonts w:hint="eastAsia"/>
                <w:lang w:eastAsia="zh-CN"/>
              </w:rPr>
            </w:pPr>
            <w:r>
              <w:rPr>
                <w:spacing w:val="8"/>
                <w:lang w:eastAsia="zh-CN"/>
              </w:rPr>
              <w:t>（</w:t>
            </w:r>
            <w:r>
              <w:rPr>
                <w:rFonts w:ascii="Times New Roman" w:hAnsi="Times New Roman" w:eastAsia="Times New Roman" w:cs="Times New Roman"/>
                <w:spacing w:val="8"/>
                <w:lang w:eastAsia="zh-CN"/>
              </w:rPr>
              <w:t>2</w:t>
            </w:r>
            <w:r>
              <w:rPr>
                <w:spacing w:val="8"/>
                <w:lang w:eastAsia="zh-CN"/>
              </w:rPr>
              <w:t>）突发性应急保障方案较为科学、合理，可操作性较强得</w:t>
            </w:r>
            <w:r>
              <w:rPr>
                <w:spacing w:val="-34"/>
                <w:lang w:eastAsia="zh-CN"/>
              </w:rPr>
              <w:t xml:space="preserve"> </w:t>
            </w:r>
            <w:r>
              <w:rPr>
                <w:rFonts w:hint="eastAsia" w:ascii="Times New Roman" w:hAnsi="Times New Roman" w:eastAsia="宋体" w:cs="Times New Roman"/>
                <w:spacing w:val="8"/>
                <w:lang w:eastAsia="zh-CN"/>
              </w:rPr>
              <w:t>7</w:t>
            </w:r>
            <w:r>
              <w:rPr>
                <w:spacing w:val="8"/>
                <w:lang w:eastAsia="zh-CN"/>
              </w:rPr>
              <w:t>分；</w:t>
            </w:r>
          </w:p>
          <w:p w14:paraId="14B39341">
            <w:pPr>
              <w:pStyle w:val="58"/>
              <w:spacing w:before="27" w:line="228" w:lineRule="auto"/>
              <w:ind w:left="123"/>
              <w:rPr>
                <w:rFonts w:hint="eastAsia"/>
                <w:lang w:eastAsia="zh-CN"/>
              </w:rPr>
            </w:pPr>
            <w:r>
              <w:rPr>
                <w:spacing w:val="7"/>
                <w:lang w:eastAsia="zh-CN"/>
              </w:rPr>
              <w:t>（</w:t>
            </w:r>
            <w:r>
              <w:rPr>
                <w:rFonts w:ascii="Times New Roman" w:hAnsi="Times New Roman" w:eastAsia="Times New Roman" w:cs="Times New Roman"/>
                <w:spacing w:val="7"/>
                <w:lang w:eastAsia="zh-CN"/>
              </w:rPr>
              <w:t>3</w:t>
            </w:r>
            <w:r>
              <w:rPr>
                <w:spacing w:val="7"/>
                <w:lang w:eastAsia="zh-CN"/>
              </w:rPr>
              <w:t>）突发性应急保障方案描述和可操作性均一般的得</w:t>
            </w:r>
            <w:r>
              <w:rPr>
                <w:spacing w:val="-11"/>
                <w:lang w:eastAsia="zh-CN"/>
              </w:rPr>
              <w:t xml:space="preserve"> </w:t>
            </w:r>
            <w:r>
              <w:rPr>
                <w:rFonts w:hint="eastAsia" w:ascii="Times New Roman" w:hAnsi="Times New Roman" w:eastAsia="宋体" w:cs="Times New Roman"/>
                <w:spacing w:val="7"/>
                <w:lang w:eastAsia="zh-CN"/>
              </w:rPr>
              <w:t>4</w:t>
            </w:r>
            <w:r>
              <w:rPr>
                <w:rFonts w:ascii="Times New Roman" w:hAnsi="Times New Roman" w:eastAsia="Times New Roman" w:cs="Times New Roman"/>
                <w:spacing w:val="7"/>
                <w:lang w:eastAsia="zh-CN"/>
              </w:rPr>
              <w:t xml:space="preserve"> </w:t>
            </w:r>
            <w:r>
              <w:rPr>
                <w:spacing w:val="7"/>
                <w:lang w:eastAsia="zh-CN"/>
              </w:rPr>
              <w:t>分；</w:t>
            </w:r>
          </w:p>
          <w:p w14:paraId="2B32D997">
            <w:pPr>
              <w:pStyle w:val="58"/>
              <w:spacing w:before="24" w:line="216"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4</w:t>
            </w:r>
            <w:r>
              <w:rPr>
                <w:spacing w:val="6"/>
                <w:lang w:eastAsia="zh-CN"/>
              </w:rPr>
              <w:t>）没有提供不得分。</w:t>
            </w:r>
          </w:p>
        </w:tc>
        <w:tc>
          <w:tcPr>
            <w:tcW w:w="701" w:type="dxa"/>
            <w:tcBorders>
              <w:right w:val="single" w:color="auto" w:sz="4" w:space="0"/>
            </w:tcBorders>
          </w:tcPr>
          <w:p w14:paraId="0460EEAF">
            <w:pPr>
              <w:spacing w:line="277" w:lineRule="auto"/>
              <w:rPr>
                <w:rFonts w:hint="eastAsia" w:ascii="Arial"/>
                <w:sz w:val="21"/>
              </w:rPr>
            </w:pPr>
          </w:p>
          <w:p w14:paraId="704870EB">
            <w:pPr>
              <w:spacing w:line="278" w:lineRule="auto"/>
              <w:rPr>
                <w:rFonts w:hint="eastAsia" w:ascii="Arial"/>
                <w:sz w:val="21"/>
              </w:rPr>
            </w:pPr>
          </w:p>
          <w:p w14:paraId="41168034">
            <w:pPr>
              <w:spacing w:before="57" w:line="192" w:lineRule="auto"/>
              <w:ind w:left="363"/>
              <w:rPr>
                <w:rFonts w:ascii="Times New Roman" w:hAnsi="Times New Roman" w:eastAsia="宋体" w:cs="Times New Roman"/>
                <w:sz w:val="20"/>
                <w:szCs w:val="20"/>
              </w:rPr>
            </w:pPr>
            <w:r>
              <w:rPr>
                <w:rFonts w:hint="eastAsia" w:ascii="Times New Roman" w:hAnsi="Times New Roman" w:eastAsia="宋体" w:cs="Times New Roman"/>
                <w:sz w:val="20"/>
                <w:szCs w:val="20"/>
              </w:rPr>
              <w:t>10</w:t>
            </w:r>
          </w:p>
        </w:tc>
      </w:tr>
      <w:tr w14:paraId="4CFF6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1" w:hRule="atLeast"/>
        </w:trPr>
        <w:tc>
          <w:tcPr>
            <w:tcW w:w="896" w:type="dxa"/>
          </w:tcPr>
          <w:p w14:paraId="69392AD5">
            <w:pPr>
              <w:spacing w:line="290" w:lineRule="auto"/>
              <w:rPr>
                <w:rFonts w:hint="eastAsia" w:ascii="Arial"/>
                <w:sz w:val="21"/>
              </w:rPr>
            </w:pPr>
          </w:p>
          <w:p w14:paraId="5D004411">
            <w:pPr>
              <w:spacing w:line="290" w:lineRule="auto"/>
              <w:rPr>
                <w:rFonts w:hint="eastAsia" w:ascii="Arial"/>
                <w:sz w:val="21"/>
              </w:rPr>
            </w:pPr>
          </w:p>
          <w:p w14:paraId="1381951C">
            <w:pPr>
              <w:spacing w:line="291" w:lineRule="auto"/>
              <w:rPr>
                <w:rFonts w:hint="eastAsia" w:ascii="Arial"/>
                <w:sz w:val="21"/>
              </w:rPr>
            </w:pPr>
          </w:p>
          <w:p w14:paraId="49C1ABB9">
            <w:pPr>
              <w:spacing w:before="57" w:line="195" w:lineRule="auto"/>
              <w:ind w:left="235"/>
              <w:rPr>
                <w:rFonts w:ascii="Times New Roman" w:hAnsi="Times New Roman" w:cs="Times New Roman"/>
                <w:sz w:val="20"/>
                <w:szCs w:val="20"/>
                <w:lang w:val="en-US"/>
              </w:rPr>
            </w:pPr>
            <w:r>
              <w:rPr>
                <w:rFonts w:ascii="Times New Roman" w:hAnsi="Times New Roman" w:eastAsia="Times New Roman" w:cs="Times New Roman"/>
                <w:spacing w:val="1"/>
                <w:sz w:val="20"/>
                <w:szCs w:val="20"/>
              </w:rPr>
              <w:t>3.</w:t>
            </w:r>
            <w:r>
              <w:rPr>
                <w:rFonts w:hint="eastAsia" w:ascii="Times New Roman" w:hAnsi="Times New Roman" w:cs="Times New Roman"/>
                <w:spacing w:val="1"/>
                <w:sz w:val="20"/>
                <w:szCs w:val="20"/>
                <w:lang w:val="en-US"/>
              </w:rPr>
              <w:t>8</w:t>
            </w:r>
          </w:p>
        </w:tc>
        <w:tc>
          <w:tcPr>
            <w:tcW w:w="806" w:type="dxa"/>
            <w:vMerge w:val="continue"/>
            <w:tcBorders>
              <w:bottom w:val="single" w:color="auto" w:sz="4" w:space="0"/>
              <w:right w:val="single" w:color="auto" w:sz="4" w:space="0"/>
            </w:tcBorders>
          </w:tcPr>
          <w:p w14:paraId="404142AE">
            <w:pPr>
              <w:rPr>
                <w:rFonts w:hint="eastAsia" w:ascii="Arial"/>
                <w:sz w:val="21"/>
              </w:rPr>
            </w:pPr>
          </w:p>
        </w:tc>
        <w:tc>
          <w:tcPr>
            <w:tcW w:w="8052" w:type="dxa"/>
            <w:tcBorders>
              <w:left w:val="single" w:color="auto" w:sz="4" w:space="0"/>
            </w:tcBorders>
          </w:tcPr>
          <w:p w14:paraId="65D07B56">
            <w:pPr>
              <w:pStyle w:val="58"/>
              <w:spacing w:before="34" w:line="227" w:lineRule="auto"/>
              <w:ind w:left="118"/>
              <w:rPr>
                <w:rFonts w:hint="eastAsia"/>
                <w:lang w:eastAsia="zh-CN"/>
              </w:rPr>
            </w:pPr>
            <w:r>
              <w:rPr>
                <w:b/>
                <w:bCs/>
                <w:spacing w:val="7"/>
                <w:lang w:eastAsia="zh-CN"/>
              </w:rPr>
              <w:t>原材料采购及管理方案</w:t>
            </w:r>
          </w:p>
          <w:p w14:paraId="42DA090B">
            <w:pPr>
              <w:pStyle w:val="58"/>
              <w:spacing w:before="27" w:line="239" w:lineRule="auto"/>
              <w:ind w:left="118" w:right="106" w:firstLine="5"/>
              <w:rPr>
                <w:rFonts w:hint="eastAsia"/>
                <w:lang w:eastAsia="zh-CN"/>
              </w:rPr>
            </w:pPr>
            <w:r>
              <w:rPr>
                <w:spacing w:val="12"/>
                <w:lang w:eastAsia="zh-CN"/>
              </w:rPr>
              <w:t>（</w:t>
            </w:r>
            <w:r>
              <w:rPr>
                <w:rFonts w:ascii="Times New Roman" w:hAnsi="Times New Roman" w:eastAsia="Times New Roman" w:cs="Times New Roman"/>
                <w:spacing w:val="12"/>
                <w:lang w:eastAsia="zh-CN"/>
              </w:rPr>
              <w:t>1</w:t>
            </w:r>
            <w:r>
              <w:rPr>
                <w:spacing w:val="12"/>
                <w:lang w:eastAsia="zh-CN"/>
              </w:rPr>
              <w:t>）原材料采购方案科学、合理及食品保存管理方案</w:t>
            </w:r>
            <w:r>
              <w:rPr>
                <w:spacing w:val="11"/>
                <w:lang w:eastAsia="zh-CN"/>
              </w:rPr>
              <w:t>详细具体、实施性</w:t>
            </w:r>
            <w:r>
              <w:rPr>
                <w:lang w:eastAsia="zh-CN"/>
              </w:rPr>
              <w:t xml:space="preserve"> </w:t>
            </w:r>
            <w:r>
              <w:rPr>
                <w:spacing w:val="3"/>
                <w:lang w:eastAsia="zh-CN"/>
              </w:rPr>
              <w:t>强的，得</w:t>
            </w:r>
            <w:r>
              <w:rPr>
                <w:spacing w:val="-31"/>
                <w:lang w:eastAsia="zh-CN"/>
              </w:rPr>
              <w:t xml:space="preserve"> </w:t>
            </w:r>
            <w:r>
              <w:rPr>
                <w:rFonts w:ascii="Times New Roman" w:hAnsi="Times New Roman" w:eastAsia="Times New Roman" w:cs="Times New Roman"/>
                <w:spacing w:val="3"/>
                <w:lang w:eastAsia="zh-CN"/>
              </w:rPr>
              <w:t xml:space="preserve">5 </w:t>
            </w:r>
            <w:r>
              <w:rPr>
                <w:spacing w:val="3"/>
                <w:lang w:eastAsia="zh-CN"/>
              </w:rPr>
              <w:t>分；</w:t>
            </w:r>
          </w:p>
          <w:p w14:paraId="0D28C9AA">
            <w:pPr>
              <w:pStyle w:val="58"/>
              <w:spacing w:before="26" w:line="239" w:lineRule="auto"/>
              <w:ind w:left="118" w:right="33" w:firstLine="5"/>
              <w:rPr>
                <w:rFonts w:hint="eastAsia"/>
                <w:lang w:eastAsia="zh-CN"/>
              </w:rPr>
            </w:pPr>
            <w:r>
              <w:rPr>
                <w:spacing w:val="8"/>
                <w:lang w:eastAsia="zh-CN"/>
              </w:rPr>
              <w:t>（</w:t>
            </w:r>
            <w:r>
              <w:rPr>
                <w:rFonts w:ascii="Times New Roman" w:hAnsi="Times New Roman" w:eastAsia="Times New Roman" w:cs="Times New Roman"/>
                <w:spacing w:val="8"/>
                <w:lang w:eastAsia="zh-CN"/>
              </w:rPr>
              <w:t>2</w:t>
            </w:r>
            <w:r>
              <w:rPr>
                <w:spacing w:val="8"/>
                <w:lang w:eastAsia="zh-CN"/>
              </w:rPr>
              <w:t>）原材料采购方案较为科学、合理及食</w:t>
            </w:r>
            <w:r>
              <w:rPr>
                <w:spacing w:val="7"/>
                <w:lang w:eastAsia="zh-CN"/>
              </w:rPr>
              <w:t>品保存管理方案较为详细具体、</w:t>
            </w:r>
            <w:r>
              <w:rPr>
                <w:lang w:eastAsia="zh-CN"/>
              </w:rPr>
              <w:t xml:space="preserve"> </w:t>
            </w:r>
            <w:r>
              <w:rPr>
                <w:spacing w:val="5"/>
                <w:lang w:eastAsia="zh-CN"/>
              </w:rPr>
              <w:t>实施性较强的，得</w:t>
            </w:r>
            <w:r>
              <w:rPr>
                <w:spacing w:val="-27"/>
                <w:lang w:eastAsia="zh-CN"/>
              </w:rPr>
              <w:t xml:space="preserve"> </w:t>
            </w:r>
            <w:r>
              <w:rPr>
                <w:rFonts w:ascii="Times New Roman" w:hAnsi="Times New Roman" w:eastAsia="Times New Roman" w:cs="Times New Roman"/>
                <w:spacing w:val="5"/>
                <w:lang w:eastAsia="zh-CN"/>
              </w:rPr>
              <w:t xml:space="preserve">3 </w:t>
            </w:r>
            <w:r>
              <w:rPr>
                <w:spacing w:val="5"/>
                <w:lang w:eastAsia="zh-CN"/>
              </w:rPr>
              <w:t>分；</w:t>
            </w:r>
          </w:p>
          <w:p w14:paraId="2F925A08">
            <w:pPr>
              <w:pStyle w:val="58"/>
              <w:spacing w:before="26" w:line="227" w:lineRule="auto"/>
              <w:ind w:left="123"/>
              <w:rPr>
                <w:rFonts w:hint="eastAsia"/>
                <w:lang w:eastAsia="zh-CN"/>
              </w:rPr>
            </w:pPr>
            <w:r>
              <w:rPr>
                <w:spacing w:val="8"/>
                <w:lang w:eastAsia="zh-CN"/>
              </w:rPr>
              <w:t>（</w:t>
            </w:r>
            <w:r>
              <w:rPr>
                <w:rFonts w:ascii="Times New Roman" w:hAnsi="Times New Roman" w:eastAsia="Times New Roman" w:cs="Times New Roman"/>
                <w:spacing w:val="8"/>
                <w:lang w:eastAsia="zh-CN"/>
              </w:rPr>
              <w:t>3</w:t>
            </w:r>
            <w:r>
              <w:rPr>
                <w:spacing w:val="8"/>
                <w:lang w:eastAsia="zh-CN"/>
              </w:rPr>
              <w:t>）原材料采购方案及食品保存管理方案表述均一</w:t>
            </w:r>
            <w:r>
              <w:rPr>
                <w:spacing w:val="7"/>
                <w:lang w:eastAsia="zh-CN"/>
              </w:rPr>
              <w:t>般的，得</w:t>
            </w:r>
            <w:r>
              <w:rPr>
                <w:spacing w:val="-23"/>
                <w:lang w:eastAsia="zh-CN"/>
              </w:rPr>
              <w:t xml:space="preserve"> </w:t>
            </w:r>
            <w:r>
              <w:rPr>
                <w:rFonts w:ascii="Times New Roman" w:hAnsi="Times New Roman" w:eastAsia="Times New Roman" w:cs="Times New Roman"/>
                <w:spacing w:val="7"/>
                <w:lang w:eastAsia="zh-CN"/>
              </w:rPr>
              <w:t xml:space="preserve">1 </w:t>
            </w:r>
            <w:r>
              <w:rPr>
                <w:spacing w:val="7"/>
                <w:lang w:eastAsia="zh-CN"/>
              </w:rPr>
              <w:t>分；</w:t>
            </w:r>
          </w:p>
          <w:p w14:paraId="1F329C67">
            <w:pPr>
              <w:pStyle w:val="58"/>
              <w:spacing w:before="26" w:line="214" w:lineRule="auto"/>
              <w:ind w:left="123"/>
              <w:rPr>
                <w:rFonts w:hint="eastAsia"/>
                <w:lang w:eastAsia="zh-CN"/>
              </w:rPr>
            </w:pPr>
            <w:r>
              <w:rPr>
                <w:spacing w:val="6"/>
                <w:lang w:eastAsia="zh-CN"/>
              </w:rPr>
              <w:t>（</w:t>
            </w:r>
            <w:r>
              <w:rPr>
                <w:rFonts w:ascii="Times New Roman" w:hAnsi="Times New Roman" w:eastAsia="Times New Roman" w:cs="Times New Roman"/>
                <w:spacing w:val="6"/>
                <w:lang w:eastAsia="zh-CN"/>
              </w:rPr>
              <w:t>4</w:t>
            </w:r>
            <w:r>
              <w:rPr>
                <w:spacing w:val="6"/>
                <w:lang w:eastAsia="zh-CN"/>
              </w:rPr>
              <w:t>）没有提供不得分。</w:t>
            </w:r>
          </w:p>
        </w:tc>
        <w:tc>
          <w:tcPr>
            <w:tcW w:w="701" w:type="dxa"/>
            <w:tcBorders>
              <w:right w:val="single" w:color="auto" w:sz="4" w:space="0"/>
            </w:tcBorders>
          </w:tcPr>
          <w:p w14:paraId="39A14C62">
            <w:pPr>
              <w:spacing w:line="276" w:lineRule="auto"/>
              <w:rPr>
                <w:rFonts w:hint="eastAsia" w:ascii="Arial"/>
                <w:sz w:val="21"/>
              </w:rPr>
            </w:pPr>
          </w:p>
          <w:p w14:paraId="7EC9F68F">
            <w:pPr>
              <w:spacing w:line="276" w:lineRule="auto"/>
              <w:rPr>
                <w:rFonts w:hint="eastAsia" w:ascii="Arial"/>
                <w:sz w:val="21"/>
              </w:rPr>
            </w:pPr>
          </w:p>
          <w:p w14:paraId="5C0769D6">
            <w:pPr>
              <w:spacing w:line="276" w:lineRule="auto"/>
              <w:rPr>
                <w:rFonts w:hint="eastAsia" w:ascii="Arial"/>
                <w:sz w:val="21"/>
              </w:rPr>
            </w:pPr>
          </w:p>
          <w:p w14:paraId="67D91174">
            <w:pPr>
              <w:spacing w:before="58" w:line="192" w:lineRule="auto"/>
              <w:ind w:left="363"/>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r>
      <w:tr w14:paraId="6AB2CA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9754" w:type="dxa"/>
            <w:gridSpan w:val="3"/>
            <w:tcBorders>
              <w:left w:val="single" w:color="auto" w:sz="4" w:space="0"/>
            </w:tcBorders>
          </w:tcPr>
          <w:p w14:paraId="404FC46A">
            <w:pPr>
              <w:pStyle w:val="58"/>
              <w:spacing w:before="136" w:line="229" w:lineRule="auto"/>
              <w:ind w:left="4267"/>
              <w:rPr>
                <w:rFonts w:hint="eastAsia"/>
              </w:rPr>
            </w:pPr>
            <w:r>
              <w:rPr>
                <w:spacing w:val="4"/>
              </w:rPr>
              <w:t>合计</w:t>
            </w:r>
          </w:p>
        </w:tc>
        <w:tc>
          <w:tcPr>
            <w:tcW w:w="701" w:type="dxa"/>
            <w:tcBorders>
              <w:right w:val="single" w:color="auto" w:sz="4" w:space="0"/>
            </w:tcBorders>
          </w:tcPr>
          <w:p w14:paraId="23C438EB">
            <w:pPr>
              <w:spacing w:before="172"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100</w:t>
            </w:r>
          </w:p>
        </w:tc>
      </w:tr>
    </w:tbl>
    <w:p w14:paraId="791D734C">
      <w:pPr>
        <w:rPr>
          <w:rFonts w:hint="eastAsia"/>
        </w:rPr>
      </w:pPr>
    </w:p>
    <w:p w14:paraId="3728AD07">
      <w:pPr>
        <w:adjustRightInd w:val="0"/>
        <w:snapToGrid w:val="0"/>
        <w:spacing w:line="560" w:lineRule="exact"/>
        <w:rPr>
          <w:rFonts w:hint="eastAsia"/>
          <w:sz w:val="24"/>
          <w:szCs w:val="24"/>
        </w:rPr>
      </w:pPr>
      <w:r>
        <w:rPr>
          <w:rFonts w:hint="eastAsia"/>
          <w:sz w:val="24"/>
          <w:szCs w:val="24"/>
        </w:rPr>
        <w:t>说明：</w:t>
      </w:r>
    </w:p>
    <w:p w14:paraId="3DA9DACE">
      <w:pPr>
        <w:pStyle w:val="32"/>
        <w:numPr>
          <w:ilvl w:val="0"/>
          <w:numId w:val="6"/>
        </w:numPr>
        <w:adjustRightInd w:val="0"/>
        <w:snapToGrid w:val="0"/>
        <w:spacing w:line="560" w:lineRule="exact"/>
        <w:ind w:left="0" w:firstLine="0"/>
        <w:rPr>
          <w:rFonts w:hint="eastAsia"/>
          <w:b/>
          <w:bCs/>
          <w:sz w:val="24"/>
          <w:szCs w:val="24"/>
        </w:rPr>
      </w:pPr>
      <w:r>
        <w:rPr>
          <w:rFonts w:hint="eastAsia"/>
          <w:b/>
          <w:bCs/>
          <w:sz w:val="24"/>
          <w:szCs w:val="24"/>
        </w:rPr>
        <w:t>对国家认定的节能产品和环保产品分别给予投标价的 5%、5%价格扣除，用扣除后的价格参与评审（特别说明：节能、环保产品必须提供有效的节能产品、环境标志产品认证证书复印件）。</w:t>
      </w:r>
    </w:p>
    <w:p w14:paraId="48D48DFF">
      <w:pPr>
        <w:pStyle w:val="32"/>
        <w:numPr>
          <w:ilvl w:val="0"/>
          <w:numId w:val="6"/>
        </w:numPr>
        <w:adjustRightInd w:val="0"/>
        <w:snapToGrid w:val="0"/>
        <w:spacing w:line="560" w:lineRule="exact"/>
        <w:ind w:left="0" w:firstLine="0"/>
        <w:rPr>
          <w:rFonts w:hint="eastAsia"/>
          <w:b/>
          <w:bCs/>
          <w:sz w:val="24"/>
          <w:szCs w:val="24"/>
        </w:rPr>
      </w:pPr>
      <w:r>
        <w:rPr>
          <w:rFonts w:hint="eastAsia"/>
          <w:b/>
          <w:bCs/>
          <w:sz w:val="24"/>
          <w:szCs w:val="24"/>
        </w:rPr>
        <w:t>小微企业的价格扣除</w:t>
      </w:r>
    </w:p>
    <w:p w14:paraId="52DB8156">
      <w:pPr>
        <w:pStyle w:val="32"/>
        <w:adjustRightInd w:val="0"/>
        <w:snapToGrid w:val="0"/>
        <w:spacing w:line="560" w:lineRule="exact"/>
        <w:ind w:left="0" w:firstLine="0"/>
        <w:rPr>
          <w:rFonts w:hint="eastAsia"/>
          <w:b/>
        </w:rPr>
      </w:pPr>
      <w:r>
        <w:rPr>
          <w:rFonts w:hint="eastAsia"/>
          <w:sz w:val="24"/>
          <w:szCs w:val="24"/>
        </w:rPr>
        <w:t>对小型和微型企业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p>
    <w:p w14:paraId="42F23F39">
      <w:pPr>
        <w:pStyle w:val="32"/>
        <w:adjustRightInd w:val="0"/>
        <w:snapToGrid w:val="0"/>
        <w:spacing w:line="560" w:lineRule="exact"/>
        <w:ind w:left="0" w:firstLine="0"/>
        <w:rPr>
          <w:rFonts w:hint="eastAsia"/>
          <w:sz w:val="24"/>
          <w:szCs w:val="24"/>
        </w:rPr>
      </w:pPr>
      <w:r>
        <w:rPr>
          <w:rFonts w:hint="eastAsia"/>
          <w:sz w:val="24"/>
          <w:szCs w:val="24"/>
        </w:rPr>
        <w:t>（1）供应商为小企业，且符合中小企业划分标准；</w:t>
      </w:r>
    </w:p>
    <w:p w14:paraId="5A97D8D2">
      <w:pPr>
        <w:pStyle w:val="32"/>
        <w:adjustRightInd w:val="0"/>
        <w:snapToGrid w:val="0"/>
        <w:spacing w:line="560" w:lineRule="exact"/>
        <w:ind w:left="0" w:firstLine="0"/>
        <w:rPr>
          <w:rFonts w:hint="eastAsia"/>
          <w:sz w:val="24"/>
          <w:szCs w:val="24"/>
        </w:rPr>
      </w:pPr>
      <w:r>
        <w:rPr>
          <w:rFonts w:hint="eastAsia"/>
          <w:sz w:val="24"/>
          <w:szCs w:val="24"/>
        </w:rPr>
        <w:t>（2）提供本企业制造的货物、承担的工程或者服务，或者提供其他小企业制造的货物。如果提供的货物为大中型企业注册商标的货物，视同大中型企业。</w:t>
      </w:r>
    </w:p>
    <w:p w14:paraId="4B4F548A">
      <w:pPr>
        <w:adjustRightInd w:val="0"/>
        <w:snapToGrid w:val="0"/>
        <w:spacing w:line="560" w:lineRule="exact"/>
        <w:rPr>
          <w:rFonts w:hint="eastAsia"/>
          <w:sz w:val="24"/>
          <w:szCs w:val="24"/>
        </w:rPr>
      </w:pPr>
      <w:r>
        <w:rPr>
          <w:rFonts w:hint="eastAsia"/>
          <w:b/>
          <w:bCs/>
          <w:sz w:val="24"/>
          <w:szCs w:val="24"/>
        </w:rPr>
        <w:t>3、监狱和戒毒企业的价格扣除</w:t>
      </w:r>
    </w:p>
    <w:p w14:paraId="26B80EA7">
      <w:pPr>
        <w:adjustRightInd w:val="0"/>
        <w:snapToGrid w:val="0"/>
        <w:spacing w:line="560" w:lineRule="exact"/>
        <w:rPr>
          <w:rFonts w:hint="eastAsia"/>
          <w:sz w:val="24"/>
          <w:szCs w:val="24"/>
        </w:rPr>
      </w:pPr>
      <w:r>
        <w:rPr>
          <w:rFonts w:hint="eastAsia"/>
          <w:sz w:val="24"/>
          <w:szCs w:val="24"/>
        </w:rPr>
        <w:t>3.1本项目对监狱和戒毒企业（简称监狱企业），给予10%的价格扣除，用扣除后的价格参与评审。</w:t>
      </w:r>
    </w:p>
    <w:p w14:paraId="188DB6CD">
      <w:pPr>
        <w:adjustRightInd w:val="0"/>
        <w:snapToGrid w:val="0"/>
        <w:spacing w:line="560" w:lineRule="exact"/>
        <w:rPr>
          <w:rFonts w:hint="eastAsia"/>
          <w:sz w:val="24"/>
          <w:szCs w:val="24"/>
        </w:rPr>
      </w:pPr>
      <w:r>
        <w:rPr>
          <w:rFonts w:hint="eastAsia"/>
          <w:sz w:val="24"/>
          <w:szCs w:val="24"/>
        </w:rPr>
        <w:t>3.2监狱企业需提供由省级以上监狱管理局、戒毒管理局（含新疆生产建设兵团）出具的属于监狱企业的证明文件。</w:t>
      </w:r>
    </w:p>
    <w:p w14:paraId="02A4F9F1">
      <w:pPr>
        <w:adjustRightInd w:val="0"/>
        <w:snapToGrid w:val="0"/>
        <w:spacing w:line="560" w:lineRule="exact"/>
        <w:rPr>
          <w:rFonts w:hint="eastAsia"/>
          <w:sz w:val="24"/>
          <w:szCs w:val="24"/>
        </w:rPr>
      </w:pPr>
      <w:r>
        <w:rPr>
          <w:rFonts w:hint="eastAsia"/>
          <w:sz w:val="24"/>
          <w:szCs w:val="24"/>
        </w:rPr>
        <w:t>3.3监狱企业标准请参照《关于政府采购支持监狱企业发展有关问题的通知》（财库[2014]68号）。</w:t>
      </w:r>
    </w:p>
    <w:p w14:paraId="35AF1369">
      <w:pPr>
        <w:adjustRightInd w:val="0"/>
        <w:snapToGrid w:val="0"/>
        <w:spacing w:line="560" w:lineRule="exact"/>
        <w:rPr>
          <w:rFonts w:hint="eastAsia"/>
          <w:b/>
          <w:bCs/>
          <w:sz w:val="24"/>
          <w:szCs w:val="24"/>
        </w:rPr>
      </w:pPr>
      <w:r>
        <w:rPr>
          <w:rFonts w:hint="eastAsia"/>
          <w:b/>
          <w:bCs/>
          <w:sz w:val="24"/>
          <w:szCs w:val="24"/>
        </w:rPr>
        <w:t>4、残疾人福利性单位的价格扣除</w:t>
      </w:r>
    </w:p>
    <w:p w14:paraId="2C9CB530">
      <w:pPr>
        <w:adjustRightInd w:val="0"/>
        <w:snapToGrid w:val="0"/>
        <w:spacing w:line="560" w:lineRule="exact"/>
        <w:rPr>
          <w:rFonts w:hint="eastAsia"/>
          <w:sz w:val="24"/>
          <w:szCs w:val="24"/>
        </w:rPr>
      </w:pPr>
      <w:r>
        <w:rPr>
          <w:rFonts w:hint="eastAsia"/>
          <w:sz w:val="24"/>
          <w:szCs w:val="24"/>
        </w:rPr>
        <w:t>4.1本项目对残疾人福利性单位，给予10%的价格扣除，用扣除后的价格参与评审。</w:t>
      </w:r>
    </w:p>
    <w:p w14:paraId="5C28DD4C">
      <w:pPr>
        <w:adjustRightInd w:val="0"/>
        <w:snapToGrid w:val="0"/>
        <w:spacing w:line="560" w:lineRule="exact"/>
        <w:rPr>
          <w:rFonts w:hint="eastAsia"/>
          <w:sz w:val="24"/>
          <w:szCs w:val="24"/>
        </w:rPr>
      </w:pPr>
      <w:r>
        <w:rPr>
          <w:rFonts w:hint="eastAsia"/>
          <w:sz w:val="24"/>
          <w:szCs w:val="24"/>
        </w:rPr>
        <w:t>4.2残疾人福利单位需按照采购文件的要求提供《残疾人福利性单位声明函》。</w:t>
      </w:r>
    </w:p>
    <w:p w14:paraId="2D17D113">
      <w:pPr>
        <w:adjustRightInd w:val="0"/>
        <w:snapToGrid w:val="0"/>
        <w:spacing w:line="560" w:lineRule="exact"/>
        <w:rPr>
          <w:rFonts w:hint="eastAsia"/>
          <w:sz w:val="24"/>
          <w:szCs w:val="24"/>
        </w:rPr>
      </w:pPr>
      <w:r>
        <w:rPr>
          <w:rFonts w:hint="eastAsia"/>
          <w:sz w:val="24"/>
          <w:szCs w:val="24"/>
        </w:rPr>
        <w:t>4.3残疾人福利单位标准请参照《关于促进残疾人就业政府采购政策的通知》（财库〔2017〕141号）。</w:t>
      </w:r>
    </w:p>
    <w:p w14:paraId="5C1F08CB">
      <w:pPr>
        <w:adjustRightInd w:val="0"/>
        <w:snapToGrid w:val="0"/>
        <w:spacing w:line="560" w:lineRule="exact"/>
        <w:rPr>
          <w:rFonts w:hint="eastAsia"/>
          <w:b/>
          <w:bCs/>
          <w:sz w:val="24"/>
          <w:szCs w:val="24"/>
        </w:rPr>
      </w:pPr>
      <w:r>
        <w:rPr>
          <w:rFonts w:hint="eastAsia"/>
          <w:b/>
          <w:bCs/>
          <w:sz w:val="24"/>
          <w:szCs w:val="24"/>
        </w:rPr>
        <w:t>5、监狱企业、残疾人福利单位属于小型、微型企业的，不重复享受政策。</w:t>
      </w:r>
    </w:p>
    <w:p w14:paraId="0FA54ED4">
      <w:pPr>
        <w:adjustRightInd w:val="0"/>
        <w:snapToGrid w:val="0"/>
        <w:spacing w:line="560" w:lineRule="exact"/>
        <w:rPr>
          <w:rFonts w:hint="eastAsia"/>
          <w:b/>
          <w:bCs/>
          <w:sz w:val="24"/>
          <w:szCs w:val="24"/>
        </w:rPr>
      </w:pPr>
      <w:r>
        <w:rPr>
          <w:rFonts w:hint="eastAsia"/>
          <w:b/>
          <w:bCs/>
          <w:sz w:val="24"/>
          <w:szCs w:val="24"/>
        </w:rPr>
        <w:t>6、所有认证、证明和业绩均以有效的证明文件扫描件或复印件为依据。</w:t>
      </w:r>
    </w:p>
    <w:p w14:paraId="4E4947E2">
      <w:pPr>
        <w:spacing w:line="360" w:lineRule="auto"/>
        <w:rPr>
          <w:rFonts w:hint="eastAsia"/>
          <w:b/>
          <w:color w:val="000000"/>
          <w:sz w:val="24"/>
          <w:szCs w:val="24"/>
        </w:rPr>
      </w:pPr>
    </w:p>
    <w:p w14:paraId="4A880E7A">
      <w:pPr>
        <w:rPr>
          <w:rFonts w:hint="eastAsia"/>
          <w:sz w:val="24"/>
          <w:szCs w:val="24"/>
        </w:rPr>
      </w:pPr>
      <w:bookmarkStart w:id="27" w:name="_TOC_250001"/>
      <w:bookmarkEnd w:id="27"/>
      <w:r>
        <w:rPr>
          <w:rFonts w:hint="eastAsia"/>
          <w:sz w:val="24"/>
          <w:szCs w:val="24"/>
        </w:rPr>
        <w:br w:type="page"/>
      </w:r>
    </w:p>
    <w:p w14:paraId="0E30A142">
      <w:pPr>
        <w:pStyle w:val="4"/>
        <w:tabs>
          <w:tab w:val="left" w:pos="4832"/>
        </w:tabs>
        <w:spacing w:line="364" w:lineRule="exact"/>
        <w:ind w:left="3553"/>
        <w:rPr>
          <w:rFonts w:hint="eastAsia" w:ascii="宋体" w:hAnsi="宋体" w:eastAsia="宋体" w:cs="宋体"/>
          <w:sz w:val="24"/>
          <w:szCs w:val="24"/>
        </w:rPr>
      </w:pPr>
      <w:r>
        <w:rPr>
          <w:rFonts w:hint="eastAsia" w:ascii="宋体" w:hAnsi="宋体" w:eastAsia="宋体" w:cs="宋体"/>
          <w:sz w:val="24"/>
          <w:szCs w:val="24"/>
        </w:rPr>
        <w:t>第五章</w:t>
      </w:r>
      <w:r>
        <w:rPr>
          <w:rFonts w:hint="eastAsia" w:ascii="宋体" w:hAnsi="宋体" w:eastAsia="宋体" w:cs="宋体"/>
          <w:sz w:val="24"/>
          <w:szCs w:val="24"/>
          <w:lang w:val="en-US"/>
        </w:rPr>
        <w:t xml:space="preserve"> 公开招标</w:t>
      </w:r>
      <w:r>
        <w:rPr>
          <w:rFonts w:hint="eastAsia" w:ascii="宋体" w:hAnsi="宋体" w:eastAsia="宋体" w:cs="宋体"/>
          <w:sz w:val="24"/>
          <w:szCs w:val="24"/>
        </w:rPr>
        <w:t>项目需求</w:t>
      </w:r>
    </w:p>
    <w:p w14:paraId="45653CD2">
      <w:pPr>
        <w:spacing w:before="254" w:line="227" w:lineRule="auto"/>
        <w:ind w:left="123"/>
        <w:outlineLvl w:val="1"/>
        <w:rPr>
          <w:rFonts w:hint="eastAsia"/>
          <w:sz w:val="24"/>
          <w:szCs w:val="24"/>
        </w:rPr>
      </w:pPr>
      <w:r>
        <w:rPr>
          <w:rFonts w:hint="eastAsia"/>
          <w:b/>
          <w:bCs/>
          <w:spacing w:val="7"/>
          <w:sz w:val="24"/>
          <w:szCs w:val="24"/>
        </w:rPr>
        <w:t>一、项目基本情况</w:t>
      </w:r>
    </w:p>
    <w:p w14:paraId="33F3DD62">
      <w:pPr>
        <w:spacing w:before="106" w:line="317" w:lineRule="auto"/>
        <w:ind w:left="123" w:right="115" w:firstLine="6"/>
        <w:jc w:val="both"/>
        <w:rPr>
          <w:rFonts w:hint="eastAsia"/>
          <w:b/>
          <w:bCs/>
          <w:spacing w:val="7"/>
          <w:sz w:val="24"/>
          <w:szCs w:val="24"/>
        </w:rPr>
      </w:pPr>
      <w:r>
        <w:rPr>
          <w:rFonts w:hint="eastAsia"/>
          <w:b/>
          <w:bCs/>
          <w:spacing w:val="7"/>
          <w:sz w:val="24"/>
          <w:szCs w:val="24"/>
        </w:rPr>
        <w:t>（一）项目概况：</w:t>
      </w:r>
    </w:p>
    <w:p w14:paraId="5E515BE8">
      <w:pPr>
        <w:spacing w:before="106" w:line="317" w:lineRule="auto"/>
        <w:ind w:left="125" w:right="113" w:firstLine="508" w:firstLineChars="200"/>
        <w:jc w:val="both"/>
        <w:rPr>
          <w:rFonts w:hint="eastAsia"/>
          <w:spacing w:val="7"/>
          <w:sz w:val="24"/>
          <w:szCs w:val="24"/>
        </w:rPr>
      </w:pPr>
      <w:r>
        <w:rPr>
          <w:rFonts w:hint="eastAsia"/>
          <w:spacing w:val="7"/>
          <w:sz w:val="24"/>
          <w:szCs w:val="24"/>
        </w:rPr>
        <w:t>南京市公安局玄武分局外驻单位8个食堂，内部工作人员的三餐及其他餐饮服务、食材采购。</w:t>
      </w:r>
    </w:p>
    <w:p w14:paraId="41B6144A">
      <w:pPr>
        <w:spacing w:before="106" w:line="317" w:lineRule="auto"/>
        <w:ind w:left="123" w:right="115" w:firstLine="6"/>
        <w:jc w:val="both"/>
        <w:rPr>
          <w:rFonts w:hint="eastAsia"/>
          <w:b/>
          <w:bCs/>
          <w:spacing w:val="7"/>
          <w:sz w:val="24"/>
          <w:szCs w:val="24"/>
        </w:rPr>
      </w:pPr>
      <w:r>
        <w:rPr>
          <w:rFonts w:hint="eastAsia"/>
          <w:b/>
          <w:bCs/>
          <w:spacing w:val="7"/>
          <w:sz w:val="24"/>
          <w:szCs w:val="24"/>
        </w:rPr>
        <w:t>1、项目名称：玄武分局食堂食材采购暨食堂管理服务</w:t>
      </w:r>
    </w:p>
    <w:p w14:paraId="26B8D957">
      <w:pPr>
        <w:spacing w:before="106" w:line="317" w:lineRule="auto"/>
        <w:ind w:left="123" w:right="115" w:firstLine="6"/>
        <w:jc w:val="both"/>
        <w:rPr>
          <w:rFonts w:hint="eastAsia"/>
          <w:b/>
          <w:bCs/>
          <w:spacing w:val="7"/>
          <w:sz w:val="24"/>
          <w:szCs w:val="24"/>
        </w:rPr>
      </w:pPr>
      <w:r>
        <w:rPr>
          <w:rFonts w:hint="eastAsia"/>
          <w:b/>
          <w:bCs/>
          <w:spacing w:val="7"/>
          <w:sz w:val="24"/>
          <w:szCs w:val="24"/>
        </w:rPr>
        <w:t>2、项目预算：64</w:t>
      </w:r>
      <w:r>
        <w:rPr>
          <w:rFonts w:hint="eastAsia"/>
          <w:b/>
          <w:bCs/>
          <w:spacing w:val="7"/>
          <w:sz w:val="24"/>
          <w:szCs w:val="24"/>
          <w:lang w:val="en-US"/>
        </w:rPr>
        <w:t>0</w:t>
      </w:r>
      <w:r>
        <w:rPr>
          <w:rFonts w:hint="eastAsia"/>
          <w:b/>
          <w:bCs/>
          <w:spacing w:val="7"/>
          <w:sz w:val="24"/>
          <w:szCs w:val="24"/>
        </w:rPr>
        <w:t>万/一年</w:t>
      </w:r>
    </w:p>
    <w:p w14:paraId="7763948A">
      <w:pPr>
        <w:spacing w:before="106" w:line="317" w:lineRule="auto"/>
        <w:ind w:left="123" w:right="115" w:firstLine="6"/>
        <w:jc w:val="both"/>
        <w:rPr>
          <w:rFonts w:hint="eastAsia"/>
          <w:b/>
          <w:bCs/>
          <w:spacing w:val="7"/>
          <w:sz w:val="24"/>
          <w:szCs w:val="24"/>
        </w:rPr>
      </w:pPr>
      <w:r>
        <w:rPr>
          <w:rFonts w:hint="eastAsia"/>
          <w:b/>
          <w:bCs/>
          <w:spacing w:val="7"/>
          <w:sz w:val="24"/>
          <w:szCs w:val="24"/>
        </w:rPr>
        <w:t>3、分包情况。</w:t>
      </w:r>
    </w:p>
    <w:p w14:paraId="458D8DE3">
      <w:pPr>
        <w:spacing w:before="106" w:line="317" w:lineRule="auto"/>
        <w:ind w:left="123" w:right="115" w:firstLine="6"/>
        <w:jc w:val="both"/>
        <w:rPr>
          <w:rFonts w:hint="eastAsia"/>
          <w:spacing w:val="7"/>
          <w:sz w:val="24"/>
          <w:szCs w:val="24"/>
        </w:rPr>
      </w:pPr>
      <w:r>
        <w:rPr>
          <w:rFonts w:hint="eastAsia"/>
          <w:spacing w:val="7"/>
          <w:sz w:val="24"/>
          <w:szCs w:val="24"/>
        </w:rPr>
        <w:t>包一：新街口派出所（含德基、巡特警快反点）、梅园派出所（含刑警一中队），就餐人员195人，预算178万/一年。其中人员服务管理费42万，食材136万。</w:t>
      </w:r>
    </w:p>
    <w:p w14:paraId="5D553089">
      <w:pPr>
        <w:spacing w:before="106" w:line="317" w:lineRule="auto"/>
        <w:ind w:left="123" w:right="115" w:firstLine="6"/>
        <w:jc w:val="both"/>
        <w:rPr>
          <w:rFonts w:hint="eastAsia"/>
          <w:spacing w:val="7"/>
          <w:sz w:val="24"/>
          <w:szCs w:val="24"/>
        </w:rPr>
      </w:pPr>
      <w:r>
        <w:rPr>
          <w:rFonts w:hint="eastAsia"/>
          <w:spacing w:val="7"/>
          <w:sz w:val="24"/>
          <w:szCs w:val="24"/>
        </w:rPr>
        <w:t>包二：后宰门派出所（含反恐大队、政保大队、内保大队、出入境大队）、孝陵卫派出所（含下马坊警务站）、治安大队，就餐人员286人，预算261.25万/一年，其中人员管理费70万，食材191.25万。</w:t>
      </w:r>
    </w:p>
    <w:p w14:paraId="756C56B1">
      <w:pPr>
        <w:spacing w:before="106" w:line="317" w:lineRule="auto"/>
        <w:ind w:left="123" w:right="115" w:firstLine="6"/>
        <w:jc w:val="both"/>
        <w:rPr>
          <w:rFonts w:hint="eastAsia"/>
          <w:spacing w:val="7"/>
          <w:sz w:val="24"/>
          <w:szCs w:val="24"/>
        </w:rPr>
      </w:pPr>
      <w:r>
        <w:rPr>
          <w:rFonts w:hint="eastAsia"/>
          <w:spacing w:val="7"/>
          <w:sz w:val="24"/>
          <w:szCs w:val="24"/>
        </w:rPr>
        <w:t>包三：板仓派出所、韶山路派出所、红山派出所（含刑警四中队），就餐人员220人，预算200</w:t>
      </w:r>
      <w:r>
        <w:rPr>
          <w:rFonts w:hint="eastAsia"/>
          <w:spacing w:val="7"/>
          <w:sz w:val="24"/>
          <w:szCs w:val="24"/>
          <w:lang w:val="en-US" w:eastAsia="zh-CN"/>
        </w:rPr>
        <w:t>.75</w:t>
      </w:r>
      <w:r>
        <w:rPr>
          <w:rFonts w:hint="eastAsia"/>
          <w:spacing w:val="7"/>
          <w:sz w:val="24"/>
          <w:szCs w:val="24"/>
        </w:rPr>
        <w:t>万/一年，其中人员管理费64.7万，食材136.05万。</w:t>
      </w:r>
    </w:p>
    <w:p w14:paraId="34E26F59">
      <w:pPr>
        <w:spacing w:before="106" w:line="317" w:lineRule="auto"/>
        <w:ind w:left="123" w:right="115" w:firstLine="6"/>
        <w:jc w:val="both"/>
        <w:rPr>
          <w:rFonts w:hint="eastAsia"/>
          <w:b/>
          <w:bCs/>
          <w:spacing w:val="7"/>
          <w:sz w:val="24"/>
          <w:szCs w:val="24"/>
          <w:lang w:val="en-US"/>
        </w:rPr>
      </w:pPr>
      <w:r>
        <w:rPr>
          <w:rFonts w:hint="eastAsia"/>
          <w:b/>
          <w:bCs/>
          <w:spacing w:val="7"/>
          <w:sz w:val="24"/>
          <w:szCs w:val="24"/>
          <w:lang w:val="en-US"/>
        </w:rPr>
        <w:t>注：以上就餐人员数量为中餐人数，全年无休，保障每日供应体量一致，具体人数以实际情况为准。</w:t>
      </w:r>
    </w:p>
    <w:p w14:paraId="4189AB5E">
      <w:pPr>
        <w:spacing w:before="106" w:line="317" w:lineRule="auto"/>
        <w:ind w:left="123" w:right="115" w:firstLine="6"/>
        <w:jc w:val="both"/>
        <w:rPr>
          <w:rFonts w:hint="eastAsia"/>
          <w:b/>
          <w:bCs/>
          <w:spacing w:val="7"/>
          <w:sz w:val="24"/>
          <w:szCs w:val="24"/>
        </w:rPr>
      </w:pPr>
    </w:p>
    <w:p w14:paraId="16AD725E">
      <w:pPr>
        <w:spacing w:before="31" w:line="313" w:lineRule="auto"/>
        <w:ind w:left="120" w:right="115" w:firstLine="10"/>
        <w:rPr>
          <w:rFonts w:hint="eastAsia"/>
          <w:sz w:val="24"/>
          <w:szCs w:val="24"/>
        </w:rPr>
      </w:pPr>
      <w:r>
        <w:rPr>
          <w:rFonts w:hint="eastAsia"/>
          <w:spacing w:val="8"/>
          <w:sz w:val="24"/>
          <w:szCs w:val="24"/>
        </w:rPr>
        <w:t>（二）采购人提供现场办公场所，包括：厨具、冷藏、加工设备及水、电、燃气，</w:t>
      </w:r>
      <w:r>
        <w:rPr>
          <w:rFonts w:hint="eastAsia"/>
          <w:spacing w:val="7"/>
          <w:sz w:val="24"/>
          <w:szCs w:val="24"/>
        </w:rPr>
        <w:t>现能够正常运作供应</w:t>
      </w:r>
      <w:r>
        <w:rPr>
          <w:rFonts w:hint="eastAsia"/>
          <w:sz w:val="24"/>
          <w:szCs w:val="24"/>
        </w:rPr>
        <w:t xml:space="preserve"> </w:t>
      </w:r>
      <w:r>
        <w:rPr>
          <w:rFonts w:hint="eastAsia"/>
          <w:spacing w:val="7"/>
          <w:sz w:val="24"/>
          <w:szCs w:val="24"/>
        </w:rPr>
        <w:t>膳食。（中标人如在现有设备的基础上，需要增加其他设备，</w:t>
      </w:r>
      <w:r>
        <w:rPr>
          <w:rFonts w:hint="eastAsia"/>
          <w:spacing w:val="-58"/>
          <w:sz w:val="24"/>
          <w:szCs w:val="24"/>
        </w:rPr>
        <w:t xml:space="preserve"> </w:t>
      </w:r>
      <w:r>
        <w:rPr>
          <w:rFonts w:hint="eastAsia"/>
          <w:spacing w:val="7"/>
          <w:sz w:val="24"/>
          <w:szCs w:val="24"/>
        </w:rPr>
        <w:t>由中标单位</w:t>
      </w:r>
      <w:r>
        <w:rPr>
          <w:rFonts w:hint="eastAsia"/>
          <w:spacing w:val="6"/>
          <w:sz w:val="24"/>
          <w:szCs w:val="24"/>
        </w:rPr>
        <w:t>自行负责。）</w:t>
      </w:r>
    </w:p>
    <w:p w14:paraId="7DB87811">
      <w:pPr>
        <w:spacing w:before="29" w:line="227" w:lineRule="auto"/>
        <w:ind w:left="130"/>
        <w:rPr>
          <w:rFonts w:hint="eastAsia"/>
          <w:sz w:val="24"/>
          <w:szCs w:val="24"/>
        </w:rPr>
      </w:pPr>
      <w:r>
        <w:rPr>
          <w:rFonts w:hint="eastAsia"/>
          <w:b/>
          <w:bCs/>
          <w:spacing w:val="6"/>
          <w:sz w:val="24"/>
          <w:szCs w:val="24"/>
        </w:rPr>
        <w:t>（三）最低供餐服务要求</w:t>
      </w:r>
    </w:p>
    <w:p w14:paraId="528FB343">
      <w:pPr>
        <w:spacing w:before="110" w:line="227" w:lineRule="auto"/>
        <w:ind w:left="136"/>
        <w:rPr>
          <w:rFonts w:hint="eastAsia"/>
          <w:sz w:val="24"/>
          <w:szCs w:val="24"/>
        </w:rPr>
      </w:pPr>
      <w:r>
        <w:rPr>
          <w:rFonts w:hint="eastAsia"/>
          <w:spacing w:val="5"/>
          <w:sz w:val="24"/>
          <w:szCs w:val="24"/>
        </w:rPr>
        <w:t>1</w:t>
      </w:r>
      <w:r>
        <w:rPr>
          <w:rFonts w:hint="eastAsia"/>
          <w:spacing w:val="-26"/>
          <w:sz w:val="24"/>
          <w:szCs w:val="24"/>
        </w:rPr>
        <w:t xml:space="preserve"> </w:t>
      </w:r>
      <w:r>
        <w:rPr>
          <w:rFonts w:hint="eastAsia"/>
          <w:spacing w:val="5"/>
          <w:sz w:val="24"/>
          <w:szCs w:val="24"/>
        </w:rPr>
        <w:t>、周一至周日（含节假日）</w:t>
      </w:r>
    </w:p>
    <w:p w14:paraId="5102FDAF">
      <w:pPr>
        <w:spacing w:line="77" w:lineRule="exact"/>
        <w:rPr>
          <w:rFonts w:hint="eastAsia"/>
          <w:sz w:val="24"/>
          <w:szCs w:val="24"/>
        </w:rPr>
      </w:pPr>
    </w:p>
    <w:tbl>
      <w:tblPr>
        <w:tblStyle w:val="31"/>
        <w:tblW w:w="96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1"/>
        <w:gridCol w:w="8117"/>
      </w:tblGrid>
      <w:tr w14:paraId="448E0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571" w:type="dxa"/>
          </w:tcPr>
          <w:p w14:paraId="6EE64CBD">
            <w:pPr>
              <w:pStyle w:val="58"/>
              <w:spacing w:before="148" w:line="227" w:lineRule="auto"/>
              <w:ind w:left="326"/>
              <w:rPr>
                <w:rFonts w:hint="eastAsia"/>
                <w:sz w:val="24"/>
                <w:szCs w:val="24"/>
              </w:rPr>
            </w:pPr>
            <w:r>
              <w:rPr>
                <w:rFonts w:hint="eastAsia"/>
                <w:spacing w:val="7"/>
                <w:sz w:val="24"/>
                <w:szCs w:val="24"/>
              </w:rPr>
              <w:t>供餐餐标</w:t>
            </w:r>
          </w:p>
        </w:tc>
        <w:tc>
          <w:tcPr>
            <w:tcW w:w="8117" w:type="dxa"/>
          </w:tcPr>
          <w:p w14:paraId="656C2CDE">
            <w:pPr>
              <w:pStyle w:val="58"/>
              <w:spacing w:before="148" w:line="228" w:lineRule="auto"/>
              <w:ind w:left="113"/>
              <w:rPr>
                <w:rFonts w:hint="eastAsia"/>
                <w:sz w:val="24"/>
                <w:szCs w:val="24"/>
              </w:rPr>
            </w:pPr>
            <w:r>
              <w:rPr>
                <w:rFonts w:hint="eastAsia"/>
                <w:spacing w:val="2"/>
                <w:sz w:val="24"/>
                <w:szCs w:val="24"/>
              </w:rPr>
              <w:t>早餐</w:t>
            </w:r>
            <w:r>
              <w:rPr>
                <w:rFonts w:hint="eastAsia"/>
                <w:spacing w:val="-29"/>
                <w:sz w:val="24"/>
                <w:szCs w:val="24"/>
              </w:rPr>
              <w:t xml:space="preserve"> </w:t>
            </w:r>
            <w:r>
              <w:rPr>
                <w:rFonts w:hint="eastAsia"/>
                <w:spacing w:val="2"/>
                <w:sz w:val="24"/>
                <w:szCs w:val="24"/>
                <w:lang w:eastAsia="zh-CN"/>
              </w:rPr>
              <w:t>5</w:t>
            </w:r>
            <w:r>
              <w:rPr>
                <w:rFonts w:hint="eastAsia"/>
                <w:spacing w:val="13"/>
                <w:w w:val="101"/>
                <w:sz w:val="24"/>
                <w:szCs w:val="24"/>
              </w:rPr>
              <w:t xml:space="preserve"> </w:t>
            </w:r>
            <w:r>
              <w:rPr>
                <w:rFonts w:hint="eastAsia"/>
                <w:spacing w:val="2"/>
                <w:sz w:val="24"/>
                <w:szCs w:val="24"/>
              </w:rPr>
              <w:t>元、中餐</w:t>
            </w:r>
            <w:r>
              <w:rPr>
                <w:rFonts w:hint="eastAsia"/>
                <w:spacing w:val="-23"/>
                <w:sz w:val="24"/>
                <w:szCs w:val="24"/>
              </w:rPr>
              <w:t xml:space="preserve"> </w:t>
            </w:r>
            <w:r>
              <w:rPr>
                <w:rFonts w:hint="eastAsia"/>
                <w:spacing w:val="2"/>
                <w:sz w:val="24"/>
                <w:szCs w:val="24"/>
              </w:rPr>
              <w:t>1</w:t>
            </w:r>
            <w:r>
              <w:rPr>
                <w:rFonts w:hint="eastAsia"/>
                <w:spacing w:val="2"/>
                <w:sz w:val="24"/>
                <w:szCs w:val="24"/>
                <w:lang w:eastAsia="zh-CN"/>
              </w:rPr>
              <w:t>2</w:t>
            </w:r>
            <w:r>
              <w:rPr>
                <w:rFonts w:hint="eastAsia"/>
                <w:spacing w:val="14"/>
                <w:sz w:val="24"/>
                <w:szCs w:val="24"/>
              </w:rPr>
              <w:t xml:space="preserve"> </w:t>
            </w:r>
            <w:r>
              <w:rPr>
                <w:rFonts w:hint="eastAsia"/>
                <w:spacing w:val="2"/>
                <w:sz w:val="24"/>
                <w:szCs w:val="24"/>
              </w:rPr>
              <w:t>元、晚餐</w:t>
            </w:r>
            <w:r>
              <w:rPr>
                <w:rFonts w:hint="eastAsia"/>
                <w:spacing w:val="-21"/>
                <w:sz w:val="24"/>
                <w:szCs w:val="24"/>
              </w:rPr>
              <w:t xml:space="preserve"> </w:t>
            </w:r>
            <w:r>
              <w:rPr>
                <w:rFonts w:hint="eastAsia"/>
                <w:spacing w:val="2"/>
                <w:sz w:val="24"/>
                <w:szCs w:val="24"/>
                <w:lang w:eastAsia="zh-CN"/>
              </w:rPr>
              <w:t>8</w:t>
            </w:r>
            <w:r>
              <w:rPr>
                <w:rFonts w:hint="eastAsia"/>
                <w:spacing w:val="2"/>
                <w:sz w:val="24"/>
                <w:szCs w:val="24"/>
              </w:rPr>
              <w:t xml:space="preserve"> 元</w:t>
            </w:r>
          </w:p>
        </w:tc>
      </w:tr>
      <w:tr w14:paraId="585AC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1571" w:type="dxa"/>
            <w:vMerge w:val="restart"/>
            <w:tcBorders>
              <w:bottom w:val="nil"/>
            </w:tcBorders>
          </w:tcPr>
          <w:p w14:paraId="79831C8C">
            <w:pPr>
              <w:spacing w:line="241" w:lineRule="auto"/>
              <w:rPr>
                <w:rFonts w:hint="eastAsia"/>
                <w:sz w:val="24"/>
                <w:szCs w:val="24"/>
                <w:lang w:val="en-US"/>
              </w:rPr>
            </w:pPr>
          </w:p>
          <w:p w14:paraId="45162854">
            <w:pPr>
              <w:pStyle w:val="58"/>
              <w:spacing w:before="65" w:line="245" w:lineRule="auto"/>
              <w:ind w:left="115" w:right="201"/>
              <w:rPr>
                <w:rFonts w:hint="eastAsia"/>
                <w:sz w:val="24"/>
                <w:szCs w:val="24"/>
                <w:lang w:eastAsia="zh-CN"/>
              </w:rPr>
            </w:pPr>
            <w:r>
              <w:rPr>
                <w:rFonts w:hint="eastAsia"/>
                <w:spacing w:val="8"/>
                <w:sz w:val="24"/>
                <w:szCs w:val="24"/>
                <w:lang w:eastAsia="zh-CN"/>
              </w:rPr>
              <w:t>供餐品种（包括但不限于、菜品半个月不</w:t>
            </w:r>
            <w:r>
              <w:rPr>
                <w:rFonts w:hint="eastAsia"/>
                <w:spacing w:val="5"/>
                <w:sz w:val="24"/>
                <w:szCs w:val="24"/>
                <w:lang w:eastAsia="zh-CN"/>
              </w:rPr>
              <w:t>得重复）</w:t>
            </w:r>
          </w:p>
        </w:tc>
        <w:tc>
          <w:tcPr>
            <w:tcW w:w="8117" w:type="dxa"/>
          </w:tcPr>
          <w:p w14:paraId="26CBA4A7">
            <w:pPr>
              <w:pStyle w:val="58"/>
              <w:spacing w:before="32" w:line="309" w:lineRule="auto"/>
              <w:ind w:left="116" w:right="63" w:hanging="3"/>
              <w:rPr>
                <w:rFonts w:hint="eastAsia"/>
                <w:sz w:val="24"/>
                <w:szCs w:val="24"/>
                <w:lang w:eastAsia="zh-CN"/>
              </w:rPr>
            </w:pPr>
            <w:r>
              <w:rPr>
                <w:rFonts w:hint="eastAsia"/>
                <w:spacing w:val="7"/>
                <w:sz w:val="24"/>
                <w:szCs w:val="24"/>
                <w:lang w:eastAsia="zh-CN"/>
              </w:rPr>
              <w:t>早餐：主餐</w:t>
            </w:r>
            <w:r>
              <w:rPr>
                <w:rFonts w:hint="eastAsia"/>
                <w:spacing w:val="-38"/>
                <w:sz w:val="24"/>
                <w:szCs w:val="24"/>
                <w:lang w:eastAsia="zh-CN"/>
              </w:rPr>
              <w:t xml:space="preserve"> </w:t>
            </w:r>
            <w:r>
              <w:rPr>
                <w:rFonts w:hint="eastAsia"/>
                <w:spacing w:val="7"/>
                <w:sz w:val="24"/>
                <w:szCs w:val="24"/>
                <w:lang w:eastAsia="zh-CN"/>
              </w:rPr>
              <w:t>3 种（面条、馄饨、水饺、炒饭等</w:t>
            </w:r>
            <w:r>
              <w:rPr>
                <w:rFonts w:hint="eastAsia"/>
                <w:spacing w:val="16"/>
                <w:sz w:val="24"/>
                <w:szCs w:val="24"/>
                <w:lang w:eastAsia="zh-CN"/>
              </w:rPr>
              <w:t>），</w:t>
            </w:r>
            <w:r>
              <w:rPr>
                <w:rFonts w:hint="eastAsia"/>
                <w:spacing w:val="7"/>
                <w:sz w:val="24"/>
                <w:szCs w:val="24"/>
                <w:lang w:eastAsia="zh-CN"/>
              </w:rPr>
              <w:t>蒸类</w:t>
            </w:r>
            <w:r>
              <w:rPr>
                <w:rFonts w:hint="eastAsia"/>
                <w:spacing w:val="-41"/>
                <w:sz w:val="24"/>
                <w:szCs w:val="24"/>
                <w:lang w:eastAsia="zh-CN"/>
              </w:rPr>
              <w:t xml:space="preserve"> </w:t>
            </w:r>
            <w:r>
              <w:rPr>
                <w:rFonts w:hint="eastAsia"/>
                <w:spacing w:val="7"/>
                <w:sz w:val="24"/>
                <w:szCs w:val="24"/>
                <w:lang w:eastAsia="zh-CN"/>
              </w:rPr>
              <w:t>2 种，</w:t>
            </w:r>
            <w:r>
              <w:rPr>
                <w:rFonts w:hint="eastAsia"/>
                <w:spacing w:val="6"/>
                <w:sz w:val="24"/>
                <w:szCs w:val="24"/>
                <w:lang w:eastAsia="zh-CN"/>
              </w:rPr>
              <w:t>杂粮</w:t>
            </w:r>
            <w:r>
              <w:rPr>
                <w:rFonts w:hint="eastAsia"/>
                <w:spacing w:val="-43"/>
                <w:sz w:val="24"/>
                <w:szCs w:val="24"/>
                <w:lang w:eastAsia="zh-CN"/>
              </w:rPr>
              <w:t xml:space="preserve"> </w:t>
            </w:r>
            <w:r>
              <w:rPr>
                <w:rFonts w:hint="eastAsia"/>
                <w:spacing w:val="6"/>
                <w:sz w:val="24"/>
                <w:szCs w:val="24"/>
                <w:lang w:eastAsia="zh-CN"/>
              </w:rPr>
              <w:t>2 种</w:t>
            </w:r>
            <w:r>
              <w:rPr>
                <w:rFonts w:hint="eastAsia"/>
                <w:spacing w:val="8"/>
                <w:sz w:val="24"/>
                <w:szCs w:val="24"/>
                <w:lang w:eastAsia="zh-CN"/>
              </w:rPr>
              <w:t>，蛋类</w:t>
            </w:r>
            <w:r>
              <w:rPr>
                <w:rFonts w:hint="eastAsia"/>
                <w:spacing w:val="-41"/>
                <w:sz w:val="24"/>
                <w:szCs w:val="24"/>
                <w:lang w:eastAsia="zh-CN"/>
              </w:rPr>
              <w:t xml:space="preserve"> </w:t>
            </w:r>
            <w:r>
              <w:rPr>
                <w:rFonts w:hint="eastAsia"/>
                <w:spacing w:val="8"/>
                <w:sz w:val="24"/>
                <w:szCs w:val="24"/>
                <w:lang w:eastAsia="zh-CN"/>
              </w:rPr>
              <w:t>2 种、乳制品</w:t>
            </w:r>
            <w:r>
              <w:rPr>
                <w:rFonts w:hint="eastAsia"/>
                <w:spacing w:val="-23"/>
                <w:sz w:val="24"/>
                <w:szCs w:val="24"/>
                <w:lang w:eastAsia="zh-CN"/>
              </w:rPr>
              <w:t xml:space="preserve"> </w:t>
            </w:r>
            <w:r>
              <w:rPr>
                <w:rFonts w:hint="eastAsia"/>
                <w:spacing w:val="8"/>
                <w:sz w:val="24"/>
                <w:szCs w:val="24"/>
                <w:lang w:eastAsia="zh-CN"/>
              </w:rPr>
              <w:t>1</w:t>
            </w:r>
            <w:r>
              <w:rPr>
                <w:rFonts w:hint="eastAsia"/>
                <w:spacing w:val="12"/>
                <w:w w:val="101"/>
                <w:sz w:val="24"/>
                <w:szCs w:val="24"/>
                <w:lang w:eastAsia="zh-CN"/>
              </w:rPr>
              <w:t xml:space="preserve"> </w:t>
            </w:r>
            <w:r>
              <w:rPr>
                <w:rFonts w:hint="eastAsia"/>
                <w:spacing w:val="8"/>
                <w:sz w:val="24"/>
                <w:szCs w:val="24"/>
                <w:lang w:eastAsia="zh-CN"/>
              </w:rPr>
              <w:t>种、豆浆1种</w:t>
            </w:r>
          </w:p>
        </w:tc>
      </w:tr>
      <w:tr w14:paraId="19593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1571" w:type="dxa"/>
            <w:vMerge w:val="continue"/>
            <w:tcBorders>
              <w:top w:val="nil"/>
              <w:bottom w:val="nil"/>
            </w:tcBorders>
          </w:tcPr>
          <w:p w14:paraId="13990C5A">
            <w:pPr>
              <w:rPr>
                <w:rFonts w:hint="eastAsia"/>
                <w:sz w:val="24"/>
                <w:szCs w:val="24"/>
              </w:rPr>
            </w:pPr>
          </w:p>
        </w:tc>
        <w:tc>
          <w:tcPr>
            <w:tcW w:w="8117" w:type="dxa"/>
          </w:tcPr>
          <w:p w14:paraId="60A2131A">
            <w:pPr>
              <w:pStyle w:val="58"/>
              <w:spacing w:before="89" w:line="227" w:lineRule="auto"/>
              <w:ind w:left="130"/>
              <w:rPr>
                <w:rFonts w:hint="eastAsia"/>
                <w:sz w:val="24"/>
                <w:szCs w:val="24"/>
                <w:lang w:eastAsia="zh-CN"/>
              </w:rPr>
            </w:pPr>
            <w:r>
              <w:rPr>
                <w:rFonts w:hint="eastAsia"/>
                <w:spacing w:val="7"/>
                <w:sz w:val="24"/>
                <w:szCs w:val="24"/>
                <w:lang w:eastAsia="zh-CN"/>
              </w:rPr>
              <w:t>中餐：3 个大荤、3 个小荤、2 个素菜、2 个汤、2 种水果、2</w:t>
            </w:r>
            <w:r>
              <w:rPr>
                <w:rFonts w:hint="eastAsia"/>
                <w:spacing w:val="15"/>
                <w:w w:val="101"/>
                <w:sz w:val="24"/>
                <w:szCs w:val="24"/>
                <w:lang w:eastAsia="zh-CN"/>
              </w:rPr>
              <w:t xml:space="preserve"> </w:t>
            </w:r>
            <w:r>
              <w:rPr>
                <w:rFonts w:hint="eastAsia"/>
                <w:spacing w:val="7"/>
                <w:sz w:val="24"/>
                <w:szCs w:val="24"/>
                <w:lang w:eastAsia="zh-CN"/>
              </w:rPr>
              <w:t>种乳制品、面点</w:t>
            </w:r>
          </w:p>
        </w:tc>
      </w:tr>
      <w:tr w14:paraId="2D048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571" w:type="dxa"/>
            <w:vMerge w:val="continue"/>
            <w:tcBorders>
              <w:top w:val="nil"/>
              <w:bottom w:val="single" w:color="auto" w:sz="4" w:space="0"/>
            </w:tcBorders>
          </w:tcPr>
          <w:p w14:paraId="580FFB96">
            <w:pPr>
              <w:rPr>
                <w:rFonts w:hint="eastAsia"/>
                <w:sz w:val="24"/>
                <w:szCs w:val="24"/>
              </w:rPr>
            </w:pPr>
          </w:p>
        </w:tc>
        <w:tc>
          <w:tcPr>
            <w:tcW w:w="8117" w:type="dxa"/>
            <w:tcBorders>
              <w:bottom w:val="single" w:color="auto" w:sz="4" w:space="0"/>
            </w:tcBorders>
          </w:tcPr>
          <w:p w14:paraId="307C4C23">
            <w:pPr>
              <w:pStyle w:val="58"/>
              <w:spacing w:before="75" w:line="227" w:lineRule="auto"/>
              <w:ind w:left="122"/>
              <w:rPr>
                <w:rFonts w:hint="eastAsia"/>
                <w:sz w:val="24"/>
                <w:szCs w:val="24"/>
                <w:lang w:eastAsia="zh-CN"/>
              </w:rPr>
            </w:pPr>
            <w:r>
              <w:rPr>
                <w:rFonts w:hint="eastAsia"/>
                <w:spacing w:val="7"/>
                <w:sz w:val="24"/>
                <w:szCs w:val="24"/>
                <w:lang w:eastAsia="zh-CN"/>
              </w:rPr>
              <w:t>晚餐：2 个大荤、2 个小荤、2 个素菜、</w:t>
            </w:r>
            <w:r>
              <w:rPr>
                <w:rFonts w:hint="eastAsia"/>
                <w:spacing w:val="6"/>
                <w:sz w:val="24"/>
                <w:szCs w:val="24"/>
                <w:lang w:eastAsia="zh-CN"/>
              </w:rPr>
              <w:t>1</w:t>
            </w:r>
            <w:r>
              <w:rPr>
                <w:rFonts w:hint="eastAsia"/>
                <w:spacing w:val="12"/>
                <w:w w:val="101"/>
                <w:sz w:val="24"/>
                <w:szCs w:val="24"/>
                <w:lang w:eastAsia="zh-CN"/>
              </w:rPr>
              <w:t xml:space="preserve"> </w:t>
            </w:r>
            <w:r>
              <w:rPr>
                <w:rFonts w:hint="eastAsia"/>
                <w:spacing w:val="6"/>
                <w:sz w:val="24"/>
                <w:szCs w:val="24"/>
                <w:lang w:eastAsia="zh-CN"/>
              </w:rPr>
              <w:t>个汤，面点</w:t>
            </w:r>
          </w:p>
        </w:tc>
      </w:tr>
      <w:tr w14:paraId="7D8FA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71" w:type="dxa"/>
            <w:vMerge w:val="restart"/>
            <w:tcBorders>
              <w:top w:val="single" w:color="auto" w:sz="4" w:space="0"/>
              <w:left w:val="single" w:color="auto" w:sz="4" w:space="0"/>
              <w:bottom w:val="nil"/>
            </w:tcBorders>
          </w:tcPr>
          <w:p w14:paraId="5DCD83AA">
            <w:pPr>
              <w:spacing w:line="316" w:lineRule="auto"/>
              <w:rPr>
                <w:rFonts w:hint="eastAsia"/>
                <w:sz w:val="24"/>
                <w:szCs w:val="24"/>
              </w:rPr>
            </w:pPr>
          </w:p>
          <w:p w14:paraId="37F0AB34">
            <w:pPr>
              <w:spacing w:line="317" w:lineRule="auto"/>
              <w:rPr>
                <w:rFonts w:hint="eastAsia"/>
                <w:sz w:val="24"/>
                <w:szCs w:val="24"/>
              </w:rPr>
            </w:pPr>
          </w:p>
          <w:p w14:paraId="3F70A4C1">
            <w:pPr>
              <w:pStyle w:val="58"/>
              <w:spacing w:before="65" w:line="228" w:lineRule="auto"/>
              <w:ind w:left="328"/>
              <w:rPr>
                <w:rFonts w:hint="eastAsia"/>
                <w:sz w:val="24"/>
                <w:szCs w:val="24"/>
              </w:rPr>
            </w:pPr>
            <w:r>
              <w:rPr>
                <w:rFonts w:hint="eastAsia"/>
                <w:spacing w:val="6"/>
                <w:sz w:val="24"/>
                <w:szCs w:val="24"/>
              </w:rPr>
              <w:t>用餐标准</w:t>
            </w:r>
          </w:p>
        </w:tc>
        <w:tc>
          <w:tcPr>
            <w:tcW w:w="8117" w:type="dxa"/>
            <w:tcBorders>
              <w:top w:val="single" w:color="auto" w:sz="4" w:space="0"/>
              <w:right w:val="single" w:color="auto" w:sz="4" w:space="0"/>
            </w:tcBorders>
          </w:tcPr>
          <w:p w14:paraId="246DE501">
            <w:pPr>
              <w:pStyle w:val="58"/>
              <w:spacing w:before="32" w:line="309" w:lineRule="auto"/>
              <w:ind w:left="111" w:right="106" w:firstLine="1"/>
              <w:rPr>
                <w:rFonts w:hint="eastAsia"/>
                <w:spacing w:val="7"/>
                <w:sz w:val="24"/>
                <w:szCs w:val="24"/>
                <w:lang w:eastAsia="zh-CN"/>
              </w:rPr>
            </w:pPr>
            <w:r>
              <w:rPr>
                <w:rFonts w:hint="eastAsia"/>
                <w:spacing w:val="7"/>
                <w:sz w:val="24"/>
                <w:szCs w:val="24"/>
                <w:lang w:eastAsia="zh-CN"/>
              </w:rPr>
              <w:t>早餐：一般为主餐</w:t>
            </w:r>
            <w:r>
              <w:rPr>
                <w:rFonts w:hint="eastAsia"/>
                <w:spacing w:val="-5"/>
                <w:sz w:val="24"/>
                <w:szCs w:val="24"/>
                <w:lang w:eastAsia="zh-CN"/>
              </w:rPr>
              <w:t xml:space="preserve"> </w:t>
            </w:r>
            <w:r>
              <w:rPr>
                <w:rFonts w:hint="eastAsia"/>
                <w:spacing w:val="7"/>
                <w:sz w:val="24"/>
                <w:szCs w:val="24"/>
                <w:lang w:eastAsia="zh-CN"/>
              </w:rPr>
              <w:t>1 种搭配其他蒸类或杂粮1种，蛋类</w:t>
            </w:r>
            <w:r>
              <w:rPr>
                <w:rFonts w:hint="eastAsia"/>
                <w:spacing w:val="-21"/>
                <w:sz w:val="24"/>
                <w:szCs w:val="24"/>
                <w:lang w:eastAsia="zh-CN"/>
              </w:rPr>
              <w:t xml:space="preserve"> </w:t>
            </w:r>
            <w:r>
              <w:rPr>
                <w:rFonts w:hint="eastAsia"/>
                <w:spacing w:val="7"/>
                <w:sz w:val="24"/>
                <w:szCs w:val="24"/>
                <w:lang w:eastAsia="zh-CN"/>
              </w:rPr>
              <w:t>1 种、乳制品或豆浆</w:t>
            </w:r>
            <w:r>
              <w:rPr>
                <w:rFonts w:hint="eastAsia"/>
                <w:spacing w:val="-20"/>
                <w:sz w:val="24"/>
                <w:szCs w:val="24"/>
                <w:lang w:eastAsia="zh-CN"/>
              </w:rPr>
              <w:t xml:space="preserve"> </w:t>
            </w:r>
            <w:r>
              <w:rPr>
                <w:rFonts w:hint="eastAsia"/>
                <w:spacing w:val="7"/>
                <w:sz w:val="24"/>
                <w:szCs w:val="24"/>
                <w:lang w:eastAsia="zh-CN"/>
              </w:rPr>
              <w:t>1</w:t>
            </w:r>
            <w:r>
              <w:rPr>
                <w:rFonts w:hint="eastAsia"/>
                <w:sz w:val="24"/>
                <w:szCs w:val="24"/>
                <w:lang w:eastAsia="zh-CN"/>
              </w:rPr>
              <w:t xml:space="preserve"> </w:t>
            </w:r>
            <w:r>
              <w:rPr>
                <w:rFonts w:hint="eastAsia"/>
                <w:spacing w:val="7"/>
                <w:sz w:val="24"/>
                <w:szCs w:val="24"/>
                <w:lang w:eastAsia="zh-CN"/>
              </w:rPr>
              <w:t>种、小菜若干；</w:t>
            </w:r>
          </w:p>
        </w:tc>
      </w:tr>
      <w:tr w14:paraId="401BC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571" w:type="dxa"/>
            <w:vMerge w:val="continue"/>
            <w:tcBorders>
              <w:top w:val="nil"/>
              <w:left w:val="single" w:color="auto" w:sz="4" w:space="0"/>
              <w:bottom w:val="single" w:color="auto" w:sz="4" w:space="0"/>
            </w:tcBorders>
          </w:tcPr>
          <w:p w14:paraId="5A525913">
            <w:pPr>
              <w:rPr>
                <w:rFonts w:hint="eastAsia"/>
                <w:sz w:val="24"/>
                <w:szCs w:val="24"/>
              </w:rPr>
            </w:pPr>
          </w:p>
        </w:tc>
        <w:tc>
          <w:tcPr>
            <w:tcW w:w="8117" w:type="dxa"/>
            <w:tcBorders>
              <w:bottom w:val="single" w:color="auto" w:sz="4" w:space="0"/>
              <w:right w:val="single" w:color="auto" w:sz="4" w:space="0"/>
            </w:tcBorders>
          </w:tcPr>
          <w:p w14:paraId="183C7DF4">
            <w:pPr>
              <w:pStyle w:val="58"/>
              <w:spacing w:before="79" w:line="227" w:lineRule="auto"/>
              <w:ind w:left="130"/>
              <w:rPr>
                <w:rFonts w:hint="eastAsia"/>
                <w:sz w:val="24"/>
                <w:szCs w:val="24"/>
                <w:lang w:eastAsia="zh-CN"/>
              </w:rPr>
            </w:pPr>
            <w:r>
              <w:rPr>
                <w:rFonts w:hint="eastAsia"/>
                <w:spacing w:val="8"/>
                <w:sz w:val="24"/>
                <w:szCs w:val="24"/>
                <w:lang w:eastAsia="zh-CN"/>
              </w:rPr>
              <w:t>中餐：1 个大荤（纯荤克重三两）、杂粮、1个小荤、2 个素菜、1种汤、一种水果、米饭、面点</w:t>
            </w:r>
          </w:p>
        </w:tc>
      </w:tr>
      <w:tr w14:paraId="4906F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571" w:type="dxa"/>
            <w:vMerge w:val="continue"/>
            <w:tcBorders>
              <w:top w:val="single" w:color="auto" w:sz="4" w:space="0"/>
              <w:left w:val="single" w:color="auto" w:sz="4" w:space="0"/>
            </w:tcBorders>
          </w:tcPr>
          <w:p w14:paraId="2CC81EB7">
            <w:pPr>
              <w:rPr>
                <w:rFonts w:hint="eastAsia"/>
                <w:sz w:val="24"/>
                <w:szCs w:val="24"/>
              </w:rPr>
            </w:pPr>
          </w:p>
        </w:tc>
        <w:tc>
          <w:tcPr>
            <w:tcW w:w="8117" w:type="dxa"/>
            <w:tcBorders>
              <w:top w:val="single" w:color="auto" w:sz="4" w:space="0"/>
            </w:tcBorders>
          </w:tcPr>
          <w:p w14:paraId="35861E26">
            <w:pPr>
              <w:pStyle w:val="58"/>
              <w:spacing w:before="79" w:line="227" w:lineRule="auto"/>
              <w:ind w:left="122"/>
              <w:rPr>
                <w:rFonts w:hint="eastAsia"/>
                <w:sz w:val="24"/>
                <w:szCs w:val="24"/>
                <w:lang w:eastAsia="zh-CN"/>
              </w:rPr>
            </w:pPr>
            <w:r>
              <w:rPr>
                <w:rFonts w:hint="eastAsia"/>
                <w:spacing w:val="8"/>
                <w:sz w:val="24"/>
                <w:szCs w:val="24"/>
                <w:lang w:eastAsia="zh-CN"/>
              </w:rPr>
              <w:t>晚餐：1 个大荤（纯荤克重三两）、1个小荤、1 个素菜、1种汤、米饭、面点</w:t>
            </w:r>
          </w:p>
        </w:tc>
      </w:tr>
    </w:tbl>
    <w:p w14:paraId="6897F656">
      <w:pPr>
        <w:spacing w:before="32" w:line="232" w:lineRule="auto"/>
        <w:ind w:left="120"/>
        <w:rPr>
          <w:rFonts w:hint="eastAsia"/>
          <w:sz w:val="24"/>
          <w:szCs w:val="24"/>
        </w:rPr>
      </w:pPr>
      <w:r>
        <w:rPr>
          <w:rFonts w:hint="eastAsia"/>
          <w:b/>
          <w:bCs/>
          <w:spacing w:val="-2"/>
          <w:sz w:val="24"/>
          <w:szCs w:val="24"/>
        </w:rPr>
        <w:t>注：</w:t>
      </w:r>
    </w:p>
    <w:p w14:paraId="18D7F3D1">
      <w:pPr>
        <w:spacing w:before="102" w:line="229" w:lineRule="auto"/>
        <w:ind w:left="125"/>
        <w:rPr>
          <w:rFonts w:hint="eastAsia"/>
          <w:sz w:val="24"/>
          <w:szCs w:val="24"/>
        </w:rPr>
      </w:pPr>
      <w:r>
        <w:rPr>
          <w:rFonts w:hint="eastAsia"/>
          <w:b/>
          <w:bCs/>
          <w:spacing w:val="1"/>
          <w:sz w:val="24"/>
          <w:szCs w:val="24"/>
        </w:rPr>
        <w:t>1</w:t>
      </w:r>
      <w:r>
        <w:rPr>
          <w:rFonts w:hint="eastAsia"/>
          <w:b/>
          <w:bCs/>
          <w:spacing w:val="-25"/>
          <w:sz w:val="24"/>
          <w:szCs w:val="24"/>
        </w:rPr>
        <w:t xml:space="preserve"> </w:t>
      </w:r>
      <w:r>
        <w:rPr>
          <w:rFonts w:hint="eastAsia"/>
          <w:b/>
          <w:bCs/>
          <w:spacing w:val="1"/>
          <w:sz w:val="24"/>
          <w:szCs w:val="24"/>
        </w:rPr>
        <w:t>、一般要求</w:t>
      </w:r>
    </w:p>
    <w:p w14:paraId="348026B7">
      <w:pPr>
        <w:spacing w:before="106" w:line="311" w:lineRule="auto"/>
        <w:ind w:left="120" w:right="115" w:firstLine="435"/>
        <w:rPr>
          <w:rFonts w:hint="eastAsia"/>
          <w:sz w:val="24"/>
          <w:szCs w:val="24"/>
          <w:highlight w:val="yellow"/>
        </w:rPr>
      </w:pPr>
      <w:r>
        <w:rPr>
          <w:rFonts w:hint="eastAsia"/>
          <w:spacing w:val="9"/>
          <w:sz w:val="24"/>
          <w:szCs w:val="24"/>
        </w:rPr>
        <w:t>1.</w:t>
      </w:r>
      <w:r>
        <w:rPr>
          <w:rFonts w:hint="eastAsia"/>
          <w:spacing w:val="-15"/>
          <w:sz w:val="24"/>
          <w:szCs w:val="24"/>
        </w:rPr>
        <w:t xml:space="preserve"> </w:t>
      </w:r>
      <w:r>
        <w:rPr>
          <w:rFonts w:hint="eastAsia"/>
          <w:spacing w:val="9"/>
          <w:sz w:val="24"/>
          <w:szCs w:val="24"/>
        </w:rPr>
        <w:t>中餐和晚餐：搭配面点或杂粮，每顿两种主食、</w:t>
      </w:r>
      <w:r>
        <w:rPr>
          <w:rFonts w:hint="eastAsia"/>
          <w:spacing w:val="9"/>
          <w:sz w:val="24"/>
          <w:szCs w:val="24"/>
          <w:highlight w:val="none"/>
        </w:rPr>
        <w:t>每餐需</w:t>
      </w:r>
      <w:r>
        <w:rPr>
          <w:rFonts w:hint="eastAsia"/>
          <w:spacing w:val="9"/>
          <w:sz w:val="24"/>
          <w:szCs w:val="24"/>
          <w:highlight w:val="none"/>
          <w:lang w:val="en-US" w:eastAsia="zh-CN"/>
        </w:rPr>
        <w:t>至少</w:t>
      </w:r>
      <w:r>
        <w:rPr>
          <w:rFonts w:hint="eastAsia"/>
          <w:spacing w:val="9"/>
          <w:sz w:val="24"/>
          <w:szCs w:val="24"/>
          <w:highlight w:val="none"/>
        </w:rPr>
        <w:t>提供牛肉、猪肉、虾、鱼等高</w:t>
      </w:r>
      <w:r>
        <w:rPr>
          <w:rFonts w:hint="eastAsia"/>
          <w:spacing w:val="5"/>
          <w:sz w:val="24"/>
          <w:szCs w:val="24"/>
          <w:highlight w:val="none"/>
        </w:rPr>
        <w:t>质量食材</w:t>
      </w:r>
      <w:r>
        <w:rPr>
          <w:rFonts w:hint="eastAsia"/>
          <w:spacing w:val="5"/>
          <w:sz w:val="24"/>
          <w:szCs w:val="24"/>
          <w:highlight w:val="none"/>
          <w:lang w:val="en-US" w:eastAsia="zh-CN"/>
        </w:rPr>
        <w:t>中的1种</w:t>
      </w:r>
      <w:r>
        <w:rPr>
          <w:rFonts w:hint="eastAsia"/>
          <w:spacing w:val="5"/>
          <w:sz w:val="24"/>
          <w:szCs w:val="24"/>
          <w:highlight w:val="none"/>
        </w:rPr>
        <w:t>。</w:t>
      </w:r>
    </w:p>
    <w:p w14:paraId="6DFC9043">
      <w:pPr>
        <w:spacing w:before="34" w:line="311" w:lineRule="auto"/>
        <w:ind w:left="540" w:right="655" w:hanging="4"/>
        <w:rPr>
          <w:rFonts w:hint="eastAsia"/>
          <w:spacing w:val="8"/>
          <w:sz w:val="24"/>
          <w:szCs w:val="24"/>
        </w:rPr>
      </w:pPr>
      <w:r>
        <w:rPr>
          <w:rFonts w:hint="eastAsia"/>
          <w:spacing w:val="8"/>
          <w:sz w:val="24"/>
          <w:szCs w:val="24"/>
        </w:rPr>
        <w:t>2.菜品需出示食材分量，调味料分量，营养价值成分等信息。</w:t>
      </w:r>
    </w:p>
    <w:p w14:paraId="0300C6A2">
      <w:pPr>
        <w:spacing w:before="34" w:line="311" w:lineRule="auto"/>
        <w:ind w:left="540" w:right="655" w:hanging="4"/>
        <w:rPr>
          <w:rFonts w:hint="eastAsia"/>
          <w:sz w:val="24"/>
          <w:szCs w:val="24"/>
        </w:rPr>
      </w:pPr>
      <w:r>
        <w:rPr>
          <w:rFonts w:hint="eastAsia"/>
          <w:spacing w:val="8"/>
          <w:sz w:val="24"/>
          <w:szCs w:val="24"/>
        </w:rPr>
        <w:t>3.开餐需按时准点供应，无特殊原因不得提前或拖延。</w:t>
      </w:r>
    </w:p>
    <w:p w14:paraId="7127B21D">
      <w:pPr>
        <w:spacing w:before="34" w:line="311" w:lineRule="auto"/>
        <w:ind w:left="121" w:right="58" w:firstLine="413"/>
        <w:rPr>
          <w:rFonts w:hint="eastAsia"/>
          <w:sz w:val="24"/>
          <w:szCs w:val="24"/>
        </w:rPr>
      </w:pPr>
      <w:r>
        <w:rPr>
          <w:rFonts w:hint="eastAsia"/>
          <w:spacing w:val="2"/>
          <w:sz w:val="24"/>
          <w:szCs w:val="24"/>
        </w:rPr>
        <w:t>4.</w:t>
      </w:r>
      <w:r>
        <w:rPr>
          <w:rFonts w:hint="eastAsia"/>
          <w:spacing w:val="-10"/>
          <w:sz w:val="24"/>
          <w:szCs w:val="24"/>
        </w:rPr>
        <w:t xml:space="preserve"> </w:t>
      </w:r>
      <w:r>
        <w:rPr>
          <w:rFonts w:hint="eastAsia"/>
          <w:spacing w:val="2"/>
          <w:sz w:val="24"/>
          <w:szCs w:val="24"/>
        </w:rPr>
        <w:t>以上菜单需要提前一周按照一日三餐25 元（早餐</w:t>
      </w:r>
      <w:r>
        <w:rPr>
          <w:rFonts w:hint="eastAsia"/>
          <w:spacing w:val="-37"/>
          <w:sz w:val="24"/>
          <w:szCs w:val="24"/>
        </w:rPr>
        <w:t xml:space="preserve"> </w:t>
      </w:r>
      <w:r>
        <w:rPr>
          <w:rFonts w:hint="eastAsia"/>
          <w:spacing w:val="2"/>
          <w:sz w:val="24"/>
          <w:szCs w:val="24"/>
        </w:rPr>
        <w:t>5</w:t>
      </w:r>
      <w:r>
        <w:rPr>
          <w:rFonts w:hint="eastAsia"/>
          <w:spacing w:val="14"/>
          <w:sz w:val="24"/>
          <w:szCs w:val="24"/>
        </w:rPr>
        <w:t xml:space="preserve"> </w:t>
      </w:r>
      <w:r>
        <w:rPr>
          <w:rFonts w:hint="eastAsia"/>
          <w:spacing w:val="2"/>
          <w:sz w:val="24"/>
          <w:szCs w:val="24"/>
        </w:rPr>
        <w:t>元、中餐</w:t>
      </w:r>
      <w:r>
        <w:rPr>
          <w:rFonts w:hint="eastAsia"/>
          <w:spacing w:val="-23"/>
          <w:sz w:val="24"/>
          <w:szCs w:val="24"/>
        </w:rPr>
        <w:t xml:space="preserve"> </w:t>
      </w:r>
      <w:r>
        <w:rPr>
          <w:rFonts w:hint="eastAsia"/>
          <w:spacing w:val="2"/>
          <w:sz w:val="24"/>
          <w:szCs w:val="24"/>
        </w:rPr>
        <w:t>12</w:t>
      </w:r>
      <w:r>
        <w:rPr>
          <w:rFonts w:hint="eastAsia"/>
          <w:spacing w:val="13"/>
          <w:w w:val="101"/>
          <w:sz w:val="24"/>
          <w:szCs w:val="24"/>
        </w:rPr>
        <w:t xml:space="preserve"> </w:t>
      </w:r>
      <w:r>
        <w:rPr>
          <w:rFonts w:hint="eastAsia"/>
          <w:spacing w:val="2"/>
          <w:sz w:val="24"/>
          <w:szCs w:val="24"/>
        </w:rPr>
        <w:t>元、晚餐</w:t>
      </w:r>
      <w:r>
        <w:rPr>
          <w:rFonts w:hint="eastAsia"/>
          <w:spacing w:val="-21"/>
          <w:sz w:val="24"/>
          <w:szCs w:val="24"/>
        </w:rPr>
        <w:t xml:space="preserve"> </w:t>
      </w:r>
      <w:r>
        <w:rPr>
          <w:rFonts w:hint="eastAsia"/>
          <w:spacing w:val="2"/>
          <w:sz w:val="24"/>
          <w:szCs w:val="24"/>
        </w:rPr>
        <w:t>8 元）标准向甲方提供，</w:t>
      </w:r>
      <w:r>
        <w:rPr>
          <w:rFonts w:hint="eastAsia"/>
          <w:sz w:val="24"/>
          <w:szCs w:val="24"/>
        </w:rPr>
        <w:t xml:space="preserve"> </w:t>
      </w:r>
      <w:r>
        <w:rPr>
          <w:rFonts w:hint="eastAsia"/>
          <w:spacing w:val="8"/>
          <w:sz w:val="24"/>
          <w:szCs w:val="24"/>
        </w:rPr>
        <w:t>等甲方同意后再进行采购。</w:t>
      </w:r>
    </w:p>
    <w:p w14:paraId="29CAB9BF">
      <w:pPr>
        <w:spacing w:before="36" w:line="228" w:lineRule="auto"/>
        <w:ind w:left="542"/>
        <w:rPr>
          <w:rFonts w:hint="eastAsia"/>
          <w:sz w:val="24"/>
          <w:szCs w:val="24"/>
        </w:rPr>
      </w:pPr>
      <w:r>
        <w:rPr>
          <w:rFonts w:hint="eastAsia"/>
          <w:spacing w:val="7"/>
          <w:sz w:val="24"/>
          <w:szCs w:val="24"/>
        </w:rPr>
        <w:t>5.具体以各网点实际要求为准。</w:t>
      </w:r>
    </w:p>
    <w:p w14:paraId="45C4EA7E">
      <w:pPr>
        <w:spacing w:before="105" w:line="228" w:lineRule="auto"/>
        <w:ind w:left="116"/>
        <w:rPr>
          <w:rFonts w:hint="eastAsia"/>
          <w:sz w:val="24"/>
          <w:szCs w:val="24"/>
        </w:rPr>
      </w:pPr>
      <w:r>
        <w:rPr>
          <w:rFonts w:hint="eastAsia"/>
          <w:b/>
          <w:bCs/>
          <w:spacing w:val="5"/>
          <w:sz w:val="24"/>
          <w:szCs w:val="24"/>
        </w:rPr>
        <w:t>2</w:t>
      </w:r>
      <w:r>
        <w:rPr>
          <w:rFonts w:hint="eastAsia"/>
          <w:b/>
          <w:bCs/>
          <w:spacing w:val="-20"/>
          <w:sz w:val="24"/>
          <w:szCs w:val="24"/>
        </w:rPr>
        <w:t xml:space="preserve"> </w:t>
      </w:r>
      <w:r>
        <w:rPr>
          <w:rFonts w:hint="eastAsia"/>
          <w:b/>
          <w:bCs/>
          <w:spacing w:val="5"/>
          <w:sz w:val="24"/>
          <w:szCs w:val="24"/>
        </w:rPr>
        <w:t>、正常就餐以外的服务</w:t>
      </w:r>
    </w:p>
    <w:p w14:paraId="007773FD">
      <w:pPr>
        <w:spacing w:before="109" w:line="276" w:lineRule="auto"/>
        <w:ind w:left="121" w:right="113" w:firstLine="205"/>
        <w:rPr>
          <w:rFonts w:hint="eastAsia"/>
          <w:sz w:val="24"/>
          <w:szCs w:val="24"/>
        </w:rPr>
      </w:pPr>
      <w:r>
        <w:rPr>
          <w:rFonts w:hint="eastAsia"/>
          <w:spacing w:val="7"/>
          <w:sz w:val="24"/>
          <w:szCs w:val="24"/>
        </w:rPr>
        <w:t>2.1 遇重大活动、安保等，需现场保障执勤警力就餐，一般模式保障主要为盒饭；</w:t>
      </w:r>
    </w:p>
    <w:p w14:paraId="32910901">
      <w:pPr>
        <w:spacing w:before="109" w:line="277" w:lineRule="auto"/>
        <w:ind w:left="125" w:right="114" w:firstLine="204"/>
        <w:rPr>
          <w:rFonts w:hint="eastAsia"/>
          <w:sz w:val="24"/>
          <w:szCs w:val="24"/>
        </w:rPr>
      </w:pPr>
      <w:r>
        <w:rPr>
          <w:rFonts w:hint="eastAsia"/>
          <w:spacing w:val="12"/>
          <w:sz w:val="24"/>
          <w:szCs w:val="24"/>
        </w:rPr>
        <w:t>2.2 遇重大警情事件处置或者案件侦办（不含正常值班宵夜</w:t>
      </w:r>
      <w:r>
        <w:rPr>
          <w:rFonts w:hint="eastAsia"/>
          <w:spacing w:val="7"/>
          <w:sz w:val="24"/>
          <w:szCs w:val="24"/>
        </w:rPr>
        <w:t>）</w:t>
      </w:r>
      <w:r>
        <w:rPr>
          <w:rFonts w:hint="eastAsia"/>
          <w:spacing w:val="-56"/>
          <w:sz w:val="24"/>
          <w:szCs w:val="24"/>
        </w:rPr>
        <w:t xml:space="preserve"> </w:t>
      </w:r>
      <w:r>
        <w:rPr>
          <w:rFonts w:hint="eastAsia"/>
          <w:spacing w:val="7"/>
          <w:sz w:val="24"/>
          <w:szCs w:val="24"/>
        </w:rPr>
        <w:t>，</w:t>
      </w:r>
      <w:r>
        <w:rPr>
          <w:rFonts w:hint="eastAsia"/>
          <w:spacing w:val="12"/>
          <w:sz w:val="24"/>
          <w:szCs w:val="24"/>
        </w:rPr>
        <w:t>需要提供宵夜服务的，每月不超过</w:t>
      </w:r>
      <w:r>
        <w:rPr>
          <w:rFonts w:hint="eastAsia"/>
          <w:spacing w:val="-39"/>
          <w:sz w:val="24"/>
          <w:szCs w:val="24"/>
        </w:rPr>
        <w:t xml:space="preserve"> </w:t>
      </w:r>
      <w:r>
        <w:rPr>
          <w:rFonts w:hint="eastAsia"/>
          <w:spacing w:val="12"/>
          <w:sz w:val="24"/>
          <w:szCs w:val="24"/>
        </w:rPr>
        <w:t>4</w:t>
      </w:r>
      <w:r>
        <w:rPr>
          <w:rFonts w:hint="eastAsia"/>
          <w:sz w:val="24"/>
          <w:szCs w:val="24"/>
        </w:rPr>
        <w:t xml:space="preserve"> </w:t>
      </w:r>
      <w:r>
        <w:rPr>
          <w:rFonts w:hint="eastAsia"/>
          <w:spacing w:val="6"/>
          <w:sz w:val="24"/>
          <w:szCs w:val="24"/>
        </w:rPr>
        <w:t>次，当天延长服务时间不超过</w:t>
      </w:r>
      <w:r>
        <w:rPr>
          <w:rFonts w:hint="eastAsia"/>
          <w:spacing w:val="-35"/>
          <w:sz w:val="24"/>
          <w:szCs w:val="24"/>
        </w:rPr>
        <w:t xml:space="preserve"> </w:t>
      </w:r>
      <w:r>
        <w:rPr>
          <w:rFonts w:hint="eastAsia"/>
          <w:spacing w:val="6"/>
          <w:sz w:val="24"/>
          <w:szCs w:val="24"/>
        </w:rPr>
        <w:t>24</w:t>
      </w:r>
      <w:r>
        <w:rPr>
          <w:rFonts w:hint="eastAsia"/>
          <w:spacing w:val="22"/>
          <w:w w:val="101"/>
          <w:sz w:val="24"/>
          <w:szCs w:val="24"/>
        </w:rPr>
        <w:t xml:space="preserve"> </w:t>
      </w:r>
      <w:r>
        <w:rPr>
          <w:rFonts w:hint="eastAsia"/>
          <w:spacing w:val="6"/>
          <w:sz w:val="24"/>
          <w:szCs w:val="24"/>
        </w:rPr>
        <w:t>时。</w:t>
      </w:r>
    </w:p>
    <w:p w14:paraId="4D5F587E">
      <w:pPr>
        <w:spacing w:before="108" w:line="227" w:lineRule="auto"/>
        <w:ind w:left="334"/>
        <w:rPr>
          <w:rFonts w:hint="eastAsia"/>
          <w:sz w:val="24"/>
          <w:szCs w:val="24"/>
        </w:rPr>
      </w:pPr>
      <w:r>
        <w:rPr>
          <w:rFonts w:hint="eastAsia"/>
          <w:spacing w:val="6"/>
          <w:sz w:val="24"/>
          <w:szCs w:val="24"/>
        </w:rPr>
        <w:t>2.3</w:t>
      </w:r>
      <w:r>
        <w:rPr>
          <w:rFonts w:hint="eastAsia"/>
          <w:spacing w:val="20"/>
          <w:sz w:val="24"/>
          <w:szCs w:val="24"/>
        </w:rPr>
        <w:t xml:space="preserve"> </w:t>
      </w:r>
      <w:r>
        <w:rPr>
          <w:rFonts w:hint="eastAsia"/>
          <w:spacing w:val="6"/>
          <w:sz w:val="24"/>
          <w:szCs w:val="24"/>
        </w:rPr>
        <w:t>节假日：以采购人需求为准。</w:t>
      </w:r>
    </w:p>
    <w:p w14:paraId="7B0A9CC2">
      <w:pPr>
        <w:spacing w:before="107" w:line="227" w:lineRule="auto"/>
        <w:ind w:left="130"/>
        <w:rPr>
          <w:rFonts w:hint="eastAsia"/>
          <w:sz w:val="24"/>
          <w:szCs w:val="24"/>
        </w:rPr>
      </w:pPr>
      <w:r>
        <w:rPr>
          <w:rFonts w:hint="eastAsia"/>
          <w:spacing w:val="10"/>
          <w:sz w:val="24"/>
          <w:szCs w:val="24"/>
        </w:rPr>
        <w:t>（四）食堂原材料由供应商选定，并由供应商进货；采购人安排监督人员每日与供应商共同参与原</w:t>
      </w:r>
      <w:r>
        <w:rPr>
          <w:rFonts w:hint="eastAsia"/>
          <w:spacing w:val="9"/>
          <w:sz w:val="24"/>
          <w:szCs w:val="24"/>
        </w:rPr>
        <w:t>材料</w:t>
      </w:r>
      <w:r>
        <w:rPr>
          <w:rFonts w:hint="eastAsia"/>
          <w:spacing w:val="8"/>
          <w:sz w:val="24"/>
          <w:szCs w:val="24"/>
        </w:rPr>
        <w:t>验收，便于核实成本的真实性。</w:t>
      </w:r>
    </w:p>
    <w:p w14:paraId="0DFC3654">
      <w:pPr>
        <w:spacing w:before="110" w:line="276" w:lineRule="auto"/>
        <w:ind w:left="8" w:firstLine="6"/>
        <w:rPr>
          <w:rFonts w:hint="eastAsia"/>
          <w:sz w:val="24"/>
          <w:szCs w:val="24"/>
        </w:rPr>
      </w:pPr>
      <w:r>
        <w:rPr>
          <w:rFonts w:hint="eastAsia"/>
          <w:spacing w:val="9"/>
          <w:sz w:val="24"/>
          <w:szCs w:val="24"/>
        </w:rPr>
        <w:t>（五）伙食调剂恰当，味道可口，品种花色多样，</w:t>
      </w:r>
      <w:r>
        <w:rPr>
          <w:rFonts w:hint="eastAsia"/>
          <w:spacing w:val="-57"/>
          <w:sz w:val="24"/>
          <w:szCs w:val="24"/>
        </w:rPr>
        <w:t xml:space="preserve"> </w:t>
      </w:r>
      <w:r>
        <w:rPr>
          <w:rFonts w:hint="eastAsia"/>
          <w:spacing w:val="9"/>
          <w:sz w:val="24"/>
          <w:szCs w:val="24"/>
        </w:rPr>
        <w:t>以每周为阶段与采购人商议，并将下周食谱在每周三前交采购人办公室公布。每餐菜品不得在下一餐使用。</w:t>
      </w:r>
    </w:p>
    <w:p w14:paraId="0263E2AC">
      <w:pPr>
        <w:spacing w:before="110" w:line="239" w:lineRule="auto"/>
        <w:ind w:left="24" w:hanging="10"/>
        <w:rPr>
          <w:rFonts w:hint="eastAsia"/>
          <w:sz w:val="24"/>
          <w:szCs w:val="24"/>
        </w:rPr>
      </w:pPr>
      <w:r>
        <w:rPr>
          <w:rFonts w:hint="eastAsia"/>
          <w:spacing w:val="10"/>
          <w:sz w:val="24"/>
          <w:szCs w:val="24"/>
        </w:rPr>
        <w:t>（六）中标人必须按照采购人的标准、分量等要求，如需调整的，需以书面形式提出申请，征得采</w:t>
      </w:r>
      <w:r>
        <w:rPr>
          <w:rFonts w:hint="eastAsia"/>
          <w:spacing w:val="9"/>
          <w:sz w:val="24"/>
          <w:szCs w:val="24"/>
        </w:rPr>
        <w:t>购人</w:t>
      </w:r>
      <w:r>
        <w:rPr>
          <w:rFonts w:hint="eastAsia"/>
          <w:sz w:val="24"/>
          <w:szCs w:val="24"/>
        </w:rPr>
        <w:t xml:space="preserve"> </w:t>
      </w:r>
      <w:r>
        <w:rPr>
          <w:rFonts w:hint="eastAsia"/>
          <w:spacing w:val="4"/>
          <w:sz w:val="24"/>
          <w:szCs w:val="24"/>
        </w:rPr>
        <w:t>同意后再实施。</w:t>
      </w:r>
    </w:p>
    <w:p w14:paraId="32BECB9D">
      <w:pPr>
        <w:spacing w:before="23" w:line="228" w:lineRule="auto"/>
        <w:ind w:left="14"/>
        <w:rPr>
          <w:rFonts w:hint="eastAsia"/>
          <w:sz w:val="24"/>
          <w:szCs w:val="24"/>
        </w:rPr>
      </w:pPr>
      <w:r>
        <w:rPr>
          <w:rFonts w:hint="eastAsia"/>
          <w:spacing w:val="7"/>
          <w:sz w:val="24"/>
          <w:szCs w:val="24"/>
        </w:rPr>
        <w:t>（七）用餐网点列表</w:t>
      </w:r>
    </w:p>
    <w:p w14:paraId="08B0A5D3">
      <w:pPr>
        <w:spacing w:line="78" w:lineRule="exact"/>
        <w:rPr>
          <w:rFonts w:hint="eastAsia"/>
          <w:sz w:val="24"/>
          <w:szCs w:val="24"/>
        </w:rPr>
      </w:pPr>
    </w:p>
    <w:tbl>
      <w:tblPr>
        <w:tblStyle w:val="31"/>
        <w:tblW w:w="9064" w:type="dxa"/>
        <w:tblInd w:w="1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2"/>
        <w:gridCol w:w="4008"/>
        <w:gridCol w:w="4304"/>
      </w:tblGrid>
      <w:tr w14:paraId="37A15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tcPr>
          <w:p w14:paraId="2455BD0A">
            <w:pPr>
              <w:pStyle w:val="58"/>
              <w:spacing w:before="263" w:line="229" w:lineRule="auto"/>
              <w:ind w:left="171"/>
              <w:rPr>
                <w:rFonts w:hint="eastAsia"/>
                <w:sz w:val="24"/>
                <w:szCs w:val="24"/>
              </w:rPr>
            </w:pPr>
            <w:r>
              <w:rPr>
                <w:rFonts w:hint="eastAsia"/>
                <w:spacing w:val="5"/>
                <w:sz w:val="24"/>
                <w:szCs w:val="24"/>
              </w:rPr>
              <w:t>序号</w:t>
            </w:r>
          </w:p>
        </w:tc>
        <w:tc>
          <w:tcPr>
            <w:tcW w:w="4008" w:type="dxa"/>
          </w:tcPr>
          <w:p w14:paraId="45CA43A4">
            <w:pPr>
              <w:pStyle w:val="58"/>
              <w:spacing w:before="263" w:line="228" w:lineRule="auto"/>
              <w:ind w:firstLine="1968" w:firstLineChars="800"/>
              <w:rPr>
                <w:rFonts w:hint="eastAsia"/>
                <w:sz w:val="24"/>
                <w:szCs w:val="24"/>
              </w:rPr>
            </w:pPr>
            <w:r>
              <w:rPr>
                <w:rFonts w:hint="eastAsia"/>
                <w:spacing w:val="3"/>
                <w:sz w:val="24"/>
                <w:szCs w:val="24"/>
              </w:rPr>
              <w:t>单位</w:t>
            </w:r>
          </w:p>
        </w:tc>
        <w:tc>
          <w:tcPr>
            <w:tcW w:w="4304" w:type="dxa"/>
          </w:tcPr>
          <w:p w14:paraId="1694EF70">
            <w:pPr>
              <w:pStyle w:val="58"/>
              <w:spacing w:before="263" w:line="237" w:lineRule="auto"/>
              <w:ind w:left="1613"/>
              <w:rPr>
                <w:rFonts w:hint="eastAsia"/>
                <w:sz w:val="24"/>
                <w:szCs w:val="24"/>
              </w:rPr>
            </w:pPr>
            <w:r>
              <w:rPr>
                <w:rFonts w:hint="eastAsia"/>
                <w:spacing w:val="4"/>
                <w:sz w:val="24"/>
                <w:szCs w:val="24"/>
              </w:rPr>
              <w:t>地址</w:t>
            </w:r>
          </w:p>
        </w:tc>
      </w:tr>
      <w:tr w14:paraId="4CF48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vMerge w:val="restart"/>
            <w:vAlign w:val="center"/>
          </w:tcPr>
          <w:p w14:paraId="4CE87C7D">
            <w:pPr>
              <w:pStyle w:val="58"/>
              <w:spacing w:before="157" w:line="189" w:lineRule="auto"/>
              <w:jc w:val="center"/>
              <w:rPr>
                <w:rFonts w:hint="default"/>
                <w:sz w:val="24"/>
                <w:szCs w:val="24"/>
                <w:lang w:val="en-US" w:eastAsia="zh-CN"/>
              </w:rPr>
            </w:pPr>
            <w:r>
              <w:rPr>
                <w:rFonts w:hint="eastAsia"/>
                <w:sz w:val="24"/>
                <w:szCs w:val="24"/>
                <w:lang w:val="en-US" w:eastAsia="zh-CN"/>
              </w:rPr>
              <w:t>包1</w:t>
            </w:r>
          </w:p>
        </w:tc>
        <w:tc>
          <w:tcPr>
            <w:tcW w:w="4008" w:type="dxa"/>
            <w:vAlign w:val="center"/>
          </w:tcPr>
          <w:p w14:paraId="5258AE0D">
            <w:pPr>
              <w:pStyle w:val="58"/>
              <w:spacing w:before="104" w:line="360" w:lineRule="auto"/>
              <w:jc w:val="center"/>
              <w:rPr>
                <w:rFonts w:hint="eastAsia"/>
                <w:sz w:val="24"/>
                <w:szCs w:val="24"/>
                <w:lang w:eastAsia="zh-CN"/>
              </w:rPr>
            </w:pPr>
            <w:r>
              <w:rPr>
                <w:rFonts w:hint="eastAsia"/>
                <w:spacing w:val="5"/>
                <w:sz w:val="24"/>
                <w:szCs w:val="24"/>
                <w:lang w:eastAsia="zh-CN"/>
              </w:rPr>
              <w:t>新街口派出所</w:t>
            </w:r>
          </w:p>
        </w:tc>
        <w:tc>
          <w:tcPr>
            <w:tcW w:w="4304" w:type="dxa"/>
            <w:vAlign w:val="center"/>
          </w:tcPr>
          <w:p w14:paraId="2AD93153">
            <w:pPr>
              <w:pStyle w:val="58"/>
              <w:spacing w:before="104" w:line="360" w:lineRule="auto"/>
              <w:jc w:val="center"/>
              <w:rPr>
                <w:rFonts w:hint="eastAsia"/>
                <w:sz w:val="24"/>
                <w:szCs w:val="24"/>
                <w:lang w:eastAsia="zh-CN"/>
              </w:rPr>
            </w:pPr>
            <w:r>
              <w:rPr>
                <w:rFonts w:hint="eastAsia"/>
                <w:sz w:val="24"/>
                <w:szCs w:val="24"/>
                <w:lang w:eastAsia="zh-CN"/>
              </w:rPr>
              <w:t>玄武区唱经楼西街6号</w:t>
            </w:r>
          </w:p>
        </w:tc>
      </w:tr>
      <w:tr w14:paraId="08926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vMerge w:val="continue"/>
            <w:tcBorders>
              <w:bottom w:val="single" w:color="000000" w:sz="2" w:space="0"/>
            </w:tcBorders>
          </w:tcPr>
          <w:p w14:paraId="7992198D">
            <w:pPr>
              <w:pStyle w:val="58"/>
              <w:spacing w:before="157" w:line="189" w:lineRule="auto"/>
              <w:ind w:left="332"/>
              <w:jc w:val="center"/>
              <w:rPr>
                <w:rFonts w:hint="eastAsia"/>
                <w:sz w:val="24"/>
                <w:szCs w:val="24"/>
              </w:rPr>
            </w:pPr>
          </w:p>
        </w:tc>
        <w:tc>
          <w:tcPr>
            <w:tcW w:w="4008" w:type="dxa"/>
            <w:tcBorders>
              <w:bottom w:val="single" w:color="000000" w:sz="2" w:space="0"/>
            </w:tcBorders>
            <w:vAlign w:val="center"/>
          </w:tcPr>
          <w:p w14:paraId="60585DB7">
            <w:pPr>
              <w:pStyle w:val="58"/>
              <w:spacing w:before="24" w:line="360" w:lineRule="auto"/>
              <w:jc w:val="center"/>
              <w:rPr>
                <w:rFonts w:hint="eastAsia"/>
                <w:sz w:val="24"/>
                <w:szCs w:val="24"/>
                <w:lang w:eastAsia="zh-CN"/>
              </w:rPr>
            </w:pPr>
            <w:r>
              <w:rPr>
                <w:rFonts w:hint="eastAsia"/>
                <w:spacing w:val="8"/>
                <w:sz w:val="24"/>
                <w:szCs w:val="24"/>
                <w:lang w:eastAsia="zh-CN"/>
              </w:rPr>
              <w:t>梅园派出所</w:t>
            </w:r>
          </w:p>
        </w:tc>
        <w:tc>
          <w:tcPr>
            <w:tcW w:w="4304" w:type="dxa"/>
            <w:tcBorders>
              <w:bottom w:val="single" w:color="000000" w:sz="2" w:space="0"/>
            </w:tcBorders>
            <w:vAlign w:val="center"/>
          </w:tcPr>
          <w:p w14:paraId="20FACD1E">
            <w:pPr>
              <w:pStyle w:val="58"/>
              <w:spacing w:before="124" w:line="360" w:lineRule="auto"/>
              <w:jc w:val="center"/>
              <w:rPr>
                <w:rFonts w:hint="eastAsia"/>
                <w:sz w:val="24"/>
                <w:szCs w:val="24"/>
                <w:lang w:eastAsia="zh-CN"/>
              </w:rPr>
            </w:pPr>
            <w:r>
              <w:rPr>
                <w:rFonts w:hint="eastAsia"/>
                <w:sz w:val="24"/>
                <w:szCs w:val="24"/>
                <w:lang w:eastAsia="zh-CN"/>
              </w:rPr>
              <w:t>玄武区花红园161号</w:t>
            </w:r>
          </w:p>
        </w:tc>
      </w:tr>
      <w:tr w14:paraId="212B5F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vMerge w:val="restart"/>
            <w:vAlign w:val="center"/>
          </w:tcPr>
          <w:p w14:paraId="2F2698EC">
            <w:pPr>
              <w:pStyle w:val="58"/>
              <w:spacing w:before="131" w:line="189" w:lineRule="auto"/>
              <w:jc w:val="center"/>
              <w:rPr>
                <w:rFonts w:hint="eastAsia"/>
                <w:sz w:val="24"/>
                <w:szCs w:val="24"/>
                <w:lang w:eastAsia="zh-CN"/>
              </w:rPr>
            </w:pPr>
            <w:r>
              <w:rPr>
                <w:rFonts w:hint="eastAsia"/>
                <w:sz w:val="24"/>
                <w:szCs w:val="24"/>
                <w:lang w:val="en-US" w:eastAsia="zh-CN"/>
              </w:rPr>
              <w:t>包</w:t>
            </w:r>
            <w:r>
              <w:rPr>
                <w:rFonts w:hint="eastAsia"/>
                <w:sz w:val="24"/>
                <w:szCs w:val="24"/>
                <w:lang w:eastAsia="zh-CN"/>
              </w:rPr>
              <w:t>2</w:t>
            </w:r>
          </w:p>
        </w:tc>
        <w:tc>
          <w:tcPr>
            <w:tcW w:w="4008" w:type="dxa"/>
            <w:vAlign w:val="center"/>
          </w:tcPr>
          <w:p w14:paraId="28546AEF">
            <w:pPr>
              <w:pStyle w:val="58"/>
              <w:spacing w:before="135" w:line="360" w:lineRule="auto"/>
              <w:jc w:val="center"/>
              <w:rPr>
                <w:rFonts w:hint="eastAsia"/>
                <w:sz w:val="24"/>
                <w:szCs w:val="24"/>
                <w:lang w:eastAsia="zh-CN"/>
              </w:rPr>
            </w:pPr>
            <w:r>
              <w:rPr>
                <w:rFonts w:hint="eastAsia"/>
                <w:spacing w:val="6"/>
                <w:sz w:val="24"/>
                <w:szCs w:val="24"/>
                <w:lang w:eastAsia="zh-CN"/>
              </w:rPr>
              <w:t>后宰门派出所</w:t>
            </w:r>
          </w:p>
        </w:tc>
        <w:tc>
          <w:tcPr>
            <w:tcW w:w="4304" w:type="dxa"/>
            <w:vAlign w:val="center"/>
          </w:tcPr>
          <w:p w14:paraId="67D07C45">
            <w:pPr>
              <w:pStyle w:val="58"/>
              <w:spacing w:before="135" w:line="360" w:lineRule="auto"/>
              <w:jc w:val="center"/>
              <w:rPr>
                <w:rFonts w:hint="eastAsia"/>
                <w:sz w:val="24"/>
                <w:szCs w:val="24"/>
                <w:lang w:eastAsia="zh-CN"/>
              </w:rPr>
            </w:pPr>
            <w:r>
              <w:rPr>
                <w:rFonts w:hint="eastAsia"/>
                <w:sz w:val="24"/>
                <w:szCs w:val="24"/>
                <w:lang w:eastAsia="zh-CN"/>
              </w:rPr>
              <w:t>玄武区后宰门西村80号</w:t>
            </w:r>
          </w:p>
        </w:tc>
      </w:tr>
      <w:tr w14:paraId="14350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vMerge w:val="continue"/>
          </w:tcPr>
          <w:p w14:paraId="64166509">
            <w:pPr>
              <w:pStyle w:val="58"/>
              <w:spacing w:before="131" w:line="189" w:lineRule="auto"/>
              <w:ind w:left="330"/>
              <w:jc w:val="center"/>
              <w:rPr>
                <w:rFonts w:hint="eastAsia"/>
                <w:sz w:val="24"/>
                <w:szCs w:val="24"/>
              </w:rPr>
            </w:pPr>
          </w:p>
        </w:tc>
        <w:tc>
          <w:tcPr>
            <w:tcW w:w="4008" w:type="dxa"/>
            <w:vAlign w:val="center"/>
          </w:tcPr>
          <w:p w14:paraId="01F130D0">
            <w:pPr>
              <w:pStyle w:val="58"/>
              <w:spacing w:before="195" w:line="360" w:lineRule="auto"/>
              <w:jc w:val="center"/>
              <w:rPr>
                <w:rFonts w:hint="eastAsia"/>
                <w:sz w:val="24"/>
                <w:szCs w:val="24"/>
              </w:rPr>
            </w:pPr>
            <w:r>
              <w:rPr>
                <w:rFonts w:hint="eastAsia"/>
                <w:spacing w:val="8"/>
                <w:sz w:val="24"/>
                <w:szCs w:val="24"/>
                <w:lang w:eastAsia="zh-CN"/>
              </w:rPr>
              <w:t>治安大队</w:t>
            </w:r>
          </w:p>
        </w:tc>
        <w:tc>
          <w:tcPr>
            <w:tcW w:w="4304" w:type="dxa"/>
            <w:vAlign w:val="center"/>
          </w:tcPr>
          <w:p w14:paraId="46576559">
            <w:pPr>
              <w:pStyle w:val="58"/>
              <w:spacing w:before="195" w:line="360" w:lineRule="auto"/>
              <w:jc w:val="center"/>
              <w:rPr>
                <w:rFonts w:hint="eastAsia"/>
                <w:sz w:val="24"/>
                <w:szCs w:val="24"/>
                <w:lang w:eastAsia="zh-CN"/>
              </w:rPr>
            </w:pPr>
            <w:r>
              <w:rPr>
                <w:rFonts w:hint="eastAsia"/>
                <w:sz w:val="24"/>
                <w:szCs w:val="24"/>
                <w:lang w:eastAsia="zh-CN"/>
              </w:rPr>
              <w:t>玄武区清溪村9号院-1</w:t>
            </w:r>
          </w:p>
        </w:tc>
      </w:tr>
      <w:tr w14:paraId="222F7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vMerge w:val="continue"/>
          </w:tcPr>
          <w:p w14:paraId="795462E9">
            <w:pPr>
              <w:pStyle w:val="58"/>
              <w:spacing w:before="131" w:line="189" w:lineRule="auto"/>
              <w:ind w:left="330"/>
              <w:jc w:val="center"/>
              <w:rPr>
                <w:rFonts w:hint="eastAsia"/>
                <w:sz w:val="24"/>
                <w:szCs w:val="24"/>
              </w:rPr>
            </w:pPr>
          </w:p>
        </w:tc>
        <w:tc>
          <w:tcPr>
            <w:tcW w:w="4008" w:type="dxa"/>
            <w:vAlign w:val="center"/>
          </w:tcPr>
          <w:p w14:paraId="2E526394">
            <w:pPr>
              <w:pStyle w:val="58"/>
              <w:spacing w:before="98" w:line="360" w:lineRule="auto"/>
              <w:jc w:val="center"/>
              <w:rPr>
                <w:rFonts w:hint="eastAsia"/>
                <w:sz w:val="24"/>
                <w:szCs w:val="24"/>
              </w:rPr>
            </w:pPr>
            <w:r>
              <w:rPr>
                <w:rFonts w:hint="eastAsia"/>
                <w:spacing w:val="6"/>
                <w:sz w:val="24"/>
                <w:szCs w:val="24"/>
                <w:lang w:eastAsia="zh-CN"/>
              </w:rPr>
              <w:t>孝陵卫派出所</w:t>
            </w:r>
          </w:p>
        </w:tc>
        <w:tc>
          <w:tcPr>
            <w:tcW w:w="4304" w:type="dxa"/>
            <w:vAlign w:val="center"/>
          </w:tcPr>
          <w:p w14:paraId="413C200C">
            <w:pPr>
              <w:pStyle w:val="58"/>
              <w:spacing w:before="98" w:line="360" w:lineRule="auto"/>
              <w:jc w:val="center"/>
              <w:rPr>
                <w:rFonts w:hint="eastAsia"/>
                <w:sz w:val="24"/>
                <w:szCs w:val="24"/>
                <w:lang w:eastAsia="zh-CN"/>
              </w:rPr>
            </w:pPr>
            <w:r>
              <w:rPr>
                <w:rFonts w:hint="eastAsia"/>
                <w:sz w:val="24"/>
                <w:szCs w:val="24"/>
                <w:lang w:eastAsia="zh-CN"/>
              </w:rPr>
              <w:t>玄武区小卫街222号</w:t>
            </w:r>
          </w:p>
        </w:tc>
      </w:tr>
      <w:tr w14:paraId="6439B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vMerge w:val="restart"/>
            <w:vAlign w:val="center"/>
          </w:tcPr>
          <w:p w14:paraId="6D5DBCC7">
            <w:pPr>
              <w:pStyle w:val="58"/>
              <w:spacing w:before="162" w:line="187" w:lineRule="auto"/>
              <w:jc w:val="both"/>
              <w:rPr>
                <w:rFonts w:hint="eastAsia"/>
                <w:sz w:val="24"/>
                <w:szCs w:val="24"/>
              </w:rPr>
            </w:pPr>
          </w:p>
          <w:p w14:paraId="2B0C14AD">
            <w:pPr>
              <w:pStyle w:val="58"/>
              <w:spacing w:before="161" w:line="189" w:lineRule="auto"/>
              <w:jc w:val="center"/>
              <w:rPr>
                <w:rFonts w:hint="default"/>
                <w:sz w:val="24"/>
                <w:szCs w:val="24"/>
                <w:lang w:val="en-US" w:eastAsia="zh-CN"/>
              </w:rPr>
            </w:pPr>
            <w:r>
              <w:rPr>
                <w:rFonts w:hint="eastAsia"/>
                <w:sz w:val="24"/>
                <w:szCs w:val="24"/>
                <w:lang w:val="en-US" w:eastAsia="zh-CN"/>
              </w:rPr>
              <w:t>包3</w:t>
            </w:r>
          </w:p>
          <w:p w14:paraId="1C9475CC">
            <w:pPr>
              <w:pStyle w:val="58"/>
              <w:spacing w:before="131" w:line="189" w:lineRule="auto"/>
              <w:ind w:left="329"/>
              <w:jc w:val="center"/>
              <w:rPr>
                <w:rFonts w:hint="eastAsia"/>
                <w:sz w:val="24"/>
                <w:szCs w:val="24"/>
              </w:rPr>
            </w:pPr>
          </w:p>
        </w:tc>
        <w:tc>
          <w:tcPr>
            <w:tcW w:w="4008" w:type="dxa"/>
            <w:vAlign w:val="center"/>
          </w:tcPr>
          <w:p w14:paraId="661AC273">
            <w:pPr>
              <w:pStyle w:val="58"/>
              <w:spacing w:before="128" w:line="360" w:lineRule="auto"/>
              <w:jc w:val="center"/>
              <w:rPr>
                <w:rFonts w:hint="eastAsia"/>
                <w:sz w:val="24"/>
                <w:szCs w:val="24"/>
                <w:lang w:eastAsia="zh-CN"/>
              </w:rPr>
            </w:pPr>
            <w:r>
              <w:rPr>
                <w:rFonts w:hint="eastAsia"/>
                <w:spacing w:val="6"/>
                <w:sz w:val="24"/>
                <w:szCs w:val="24"/>
                <w:lang w:eastAsia="zh-CN"/>
              </w:rPr>
              <w:t>板仓派出所</w:t>
            </w:r>
          </w:p>
        </w:tc>
        <w:tc>
          <w:tcPr>
            <w:tcW w:w="4304" w:type="dxa"/>
            <w:vAlign w:val="center"/>
          </w:tcPr>
          <w:p w14:paraId="1F60A985">
            <w:pPr>
              <w:pStyle w:val="58"/>
              <w:spacing w:before="127" w:line="360" w:lineRule="auto"/>
              <w:jc w:val="center"/>
              <w:rPr>
                <w:rFonts w:hint="eastAsia"/>
                <w:sz w:val="24"/>
                <w:szCs w:val="24"/>
                <w:lang w:eastAsia="zh-CN"/>
              </w:rPr>
            </w:pPr>
            <w:r>
              <w:rPr>
                <w:rFonts w:hint="eastAsia"/>
                <w:sz w:val="24"/>
                <w:szCs w:val="24"/>
                <w:lang w:eastAsia="zh-CN"/>
              </w:rPr>
              <w:t>玄武区樱花西路8号</w:t>
            </w:r>
          </w:p>
        </w:tc>
      </w:tr>
      <w:tr w14:paraId="5C37E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vMerge w:val="continue"/>
          </w:tcPr>
          <w:p w14:paraId="0A369694">
            <w:pPr>
              <w:pStyle w:val="58"/>
              <w:spacing w:before="131" w:line="189" w:lineRule="auto"/>
              <w:ind w:left="329"/>
              <w:rPr>
                <w:rFonts w:hint="eastAsia"/>
                <w:sz w:val="24"/>
                <w:szCs w:val="24"/>
              </w:rPr>
            </w:pPr>
          </w:p>
        </w:tc>
        <w:tc>
          <w:tcPr>
            <w:tcW w:w="4008" w:type="dxa"/>
            <w:vAlign w:val="center"/>
          </w:tcPr>
          <w:p w14:paraId="55E33BA8">
            <w:pPr>
              <w:pStyle w:val="58"/>
              <w:spacing w:before="129" w:line="360" w:lineRule="auto"/>
              <w:jc w:val="center"/>
              <w:rPr>
                <w:rFonts w:hint="eastAsia"/>
                <w:sz w:val="24"/>
                <w:szCs w:val="24"/>
                <w:lang w:eastAsia="zh-CN"/>
              </w:rPr>
            </w:pPr>
            <w:r>
              <w:rPr>
                <w:rFonts w:hint="eastAsia"/>
                <w:spacing w:val="6"/>
                <w:sz w:val="24"/>
                <w:szCs w:val="24"/>
                <w:lang w:eastAsia="zh-CN"/>
              </w:rPr>
              <w:t>韶山路派出所</w:t>
            </w:r>
          </w:p>
        </w:tc>
        <w:tc>
          <w:tcPr>
            <w:tcW w:w="4304" w:type="dxa"/>
            <w:vAlign w:val="center"/>
          </w:tcPr>
          <w:p w14:paraId="4581EF17">
            <w:pPr>
              <w:pStyle w:val="58"/>
              <w:spacing w:before="128" w:line="360" w:lineRule="auto"/>
              <w:jc w:val="center"/>
              <w:rPr>
                <w:rFonts w:hint="eastAsia"/>
                <w:sz w:val="24"/>
                <w:szCs w:val="24"/>
                <w:lang w:eastAsia="zh-CN"/>
              </w:rPr>
            </w:pPr>
            <w:r>
              <w:rPr>
                <w:rFonts w:hint="eastAsia"/>
                <w:sz w:val="24"/>
                <w:szCs w:val="24"/>
                <w:lang w:eastAsia="zh-CN"/>
              </w:rPr>
              <w:t>玄武区龙蟠路99号</w:t>
            </w:r>
          </w:p>
        </w:tc>
      </w:tr>
      <w:tr w14:paraId="6E19A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52" w:type="dxa"/>
            <w:vMerge w:val="continue"/>
          </w:tcPr>
          <w:p w14:paraId="51132579">
            <w:pPr>
              <w:pStyle w:val="58"/>
              <w:spacing w:before="131" w:line="189" w:lineRule="auto"/>
              <w:ind w:left="329"/>
              <w:rPr>
                <w:rFonts w:hint="eastAsia"/>
                <w:sz w:val="24"/>
                <w:szCs w:val="24"/>
              </w:rPr>
            </w:pPr>
          </w:p>
        </w:tc>
        <w:tc>
          <w:tcPr>
            <w:tcW w:w="4008" w:type="dxa"/>
            <w:vAlign w:val="center"/>
          </w:tcPr>
          <w:p w14:paraId="10C313DB">
            <w:pPr>
              <w:pStyle w:val="58"/>
              <w:spacing w:before="98" w:line="360" w:lineRule="auto"/>
              <w:jc w:val="center"/>
              <w:rPr>
                <w:rFonts w:hint="eastAsia"/>
                <w:sz w:val="24"/>
                <w:szCs w:val="24"/>
                <w:lang w:eastAsia="zh-CN"/>
              </w:rPr>
            </w:pPr>
            <w:r>
              <w:rPr>
                <w:rFonts w:hint="eastAsia"/>
                <w:spacing w:val="7"/>
                <w:sz w:val="24"/>
                <w:szCs w:val="24"/>
                <w:lang w:eastAsia="zh-CN"/>
              </w:rPr>
              <w:t>红山派出所</w:t>
            </w:r>
          </w:p>
        </w:tc>
        <w:tc>
          <w:tcPr>
            <w:tcW w:w="4304" w:type="dxa"/>
            <w:vAlign w:val="center"/>
          </w:tcPr>
          <w:p w14:paraId="120B7915">
            <w:pPr>
              <w:pStyle w:val="58"/>
              <w:spacing w:before="97" w:line="360" w:lineRule="auto"/>
              <w:jc w:val="center"/>
              <w:rPr>
                <w:rFonts w:hint="eastAsia"/>
                <w:sz w:val="24"/>
                <w:szCs w:val="24"/>
                <w:lang w:eastAsia="zh-CN"/>
              </w:rPr>
            </w:pPr>
            <w:r>
              <w:rPr>
                <w:rFonts w:hint="eastAsia"/>
                <w:sz w:val="24"/>
                <w:szCs w:val="24"/>
                <w:lang w:eastAsia="zh-CN"/>
              </w:rPr>
              <w:t>玄武区兴贤路9号</w:t>
            </w:r>
          </w:p>
        </w:tc>
      </w:tr>
    </w:tbl>
    <w:p w14:paraId="7885A5C3">
      <w:pPr>
        <w:spacing w:before="150" w:line="228" w:lineRule="auto"/>
        <w:ind w:left="8"/>
        <w:outlineLvl w:val="1"/>
        <w:rPr>
          <w:rFonts w:hint="eastAsia"/>
          <w:sz w:val="24"/>
          <w:szCs w:val="24"/>
        </w:rPr>
      </w:pPr>
      <w:bookmarkStart w:id="28" w:name="bookmark24"/>
      <w:bookmarkEnd w:id="28"/>
      <w:bookmarkStart w:id="29" w:name="bookmark23"/>
      <w:bookmarkEnd w:id="29"/>
      <w:r>
        <w:rPr>
          <w:rFonts w:hint="eastAsia"/>
          <w:b/>
          <w:bCs/>
          <w:spacing w:val="7"/>
          <w:sz w:val="24"/>
          <w:szCs w:val="24"/>
        </w:rPr>
        <w:t>二、合同履行期限</w:t>
      </w:r>
    </w:p>
    <w:p w14:paraId="2AEF7B4F">
      <w:pPr>
        <w:spacing w:before="107" w:line="301" w:lineRule="auto"/>
        <w:ind w:left="3" w:right="2" w:firstLine="424"/>
        <w:rPr>
          <w:rFonts w:hint="eastAsia" w:eastAsia="宋体"/>
          <w:sz w:val="24"/>
          <w:szCs w:val="24"/>
          <w:highlight w:val="none"/>
          <w:lang w:eastAsia="zh-CN"/>
        </w:rPr>
      </w:pPr>
      <w:r>
        <w:rPr>
          <w:rFonts w:hint="eastAsia"/>
          <w:spacing w:val="8"/>
          <w:sz w:val="24"/>
          <w:szCs w:val="24"/>
          <w:highlight w:val="none"/>
          <w:lang w:val="en-US" w:eastAsia="zh-CN"/>
        </w:rPr>
        <w:t>自合同签订之日起</w:t>
      </w:r>
      <w:r>
        <w:rPr>
          <w:rFonts w:hint="eastAsia"/>
          <w:spacing w:val="8"/>
          <w:sz w:val="24"/>
          <w:szCs w:val="24"/>
          <w:highlight w:val="none"/>
        </w:rPr>
        <w:t>一年。</w:t>
      </w:r>
      <w:r>
        <w:rPr>
          <w:rFonts w:hint="eastAsia"/>
          <w:spacing w:val="8"/>
          <w:sz w:val="24"/>
          <w:szCs w:val="24"/>
          <w:highlight w:val="none"/>
          <w:lang w:eastAsia="zh-CN"/>
        </w:rPr>
        <w:t>（</w:t>
      </w:r>
      <w:r>
        <w:rPr>
          <w:rFonts w:hint="eastAsia"/>
          <w:spacing w:val="8"/>
          <w:sz w:val="24"/>
          <w:szCs w:val="24"/>
          <w:highlight w:val="none"/>
          <w:lang w:val="en-US" w:eastAsia="zh-CN"/>
        </w:rPr>
        <w:t>注：因各个单位上一份合同的实际服务期限到期时间存在不一致的情形，每个单位合同履行期限以每个单位实际提供服务起计算一年</w:t>
      </w:r>
      <w:r>
        <w:rPr>
          <w:rFonts w:hint="eastAsia"/>
          <w:spacing w:val="8"/>
          <w:sz w:val="24"/>
          <w:szCs w:val="24"/>
          <w:highlight w:val="none"/>
          <w:lang w:eastAsia="zh-CN"/>
        </w:rPr>
        <w:t>）</w:t>
      </w:r>
    </w:p>
    <w:p w14:paraId="0551A228">
      <w:pPr>
        <w:spacing w:before="57" w:line="228" w:lineRule="auto"/>
        <w:ind w:left="4"/>
        <w:outlineLvl w:val="1"/>
        <w:rPr>
          <w:rFonts w:hint="eastAsia"/>
          <w:sz w:val="24"/>
          <w:szCs w:val="24"/>
        </w:rPr>
      </w:pPr>
      <w:bookmarkStart w:id="30" w:name="bookmark26"/>
      <w:bookmarkEnd w:id="30"/>
      <w:bookmarkStart w:id="31" w:name="bookmark25"/>
      <w:bookmarkEnd w:id="31"/>
      <w:r>
        <w:rPr>
          <w:rFonts w:hint="eastAsia"/>
          <w:b/>
          <w:bCs/>
          <w:spacing w:val="6"/>
          <w:sz w:val="24"/>
          <w:szCs w:val="24"/>
        </w:rPr>
        <w:t>三、项目要求</w:t>
      </w:r>
    </w:p>
    <w:p w14:paraId="2007D9A9">
      <w:pPr>
        <w:spacing w:before="107" w:line="228" w:lineRule="auto"/>
        <w:ind w:left="14"/>
        <w:rPr>
          <w:rFonts w:hint="eastAsia"/>
          <w:sz w:val="24"/>
          <w:szCs w:val="24"/>
        </w:rPr>
      </w:pPr>
      <w:r>
        <w:rPr>
          <w:rFonts w:hint="eastAsia"/>
          <w:spacing w:val="8"/>
          <w:sz w:val="24"/>
          <w:szCs w:val="24"/>
        </w:rPr>
        <w:t>（一）项目组成（包含但不限于以下内容）</w:t>
      </w:r>
    </w:p>
    <w:p w14:paraId="3362D4BB">
      <w:pPr>
        <w:spacing w:before="106" w:line="227" w:lineRule="auto"/>
        <w:ind w:left="21"/>
        <w:rPr>
          <w:rFonts w:hint="eastAsia"/>
          <w:sz w:val="24"/>
          <w:szCs w:val="24"/>
        </w:rPr>
      </w:pPr>
      <w:r>
        <w:rPr>
          <w:rFonts w:hint="eastAsia"/>
          <w:spacing w:val="5"/>
          <w:sz w:val="24"/>
          <w:szCs w:val="24"/>
        </w:rPr>
        <w:t>1</w:t>
      </w:r>
      <w:r>
        <w:rPr>
          <w:rFonts w:hint="eastAsia"/>
          <w:spacing w:val="-23"/>
          <w:sz w:val="24"/>
          <w:szCs w:val="24"/>
        </w:rPr>
        <w:t xml:space="preserve"> </w:t>
      </w:r>
      <w:r>
        <w:rPr>
          <w:rFonts w:hint="eastAsia"/>
          <w:spacing w:val="5"/>
          <w:sz w:val="24"/>
          <w:szCs w:val="24"/>
        </w:rPr>
        <w:t>、食材采购、制作加工售卖；</w:t>
      </w:r>
    </w:p>
    <w:p w14:paraId="6D2F1624">
      <w:pPr>
        <w:spacing w:before="108" w:line="228" w:lineRule="auto"/>
        <w:ind w:left="1"/>
        <w:rPr>
          <w:rFonts w:hint="eastAsia"/>
          <w:sz w:val="24"/>
          <w:szCs w:val="24"/>
        </w:rPr>
      </w:pPr>
      <w:r>
        <w:rPr>
          <w:rFonts w:hint="eastAsia"/>
          <w:spacing w:val="5"/>
          <w:sz w:val="24"/>
          <w:szCs w:val="24"/>
        </w:rPr>
        <w:t>2</w:t>
      </w:r>
      <w:r>
        <w:rPr>
          <w:rFonts w:hint="eastAsia"/>
          <w:spacing w:val="-26"/>
          <w:sz w:val="24"/>
          <w:szCs w:val="24"/>
        </w:rPr>
        <w:t xml:space="preserve"> </w:t>
      </w:r>
      <w:r>
        <w:rPr>
          <w:rFonts w:hint="eastAsia"/>
          <w:spacing w:val="5"/>
          <w:sz w:val="24"/>
          <w:szCs w:val="24"/>
        </w:rPr>
        <w:t>、餐饮接待服务；</w:t>
      </w:r>
    </w:p>
    <w:p w14:paraId="590E4E50">
      <w:pPr>
        <w:spacing w:before="106" w:line="228" w:lineRule="auto"/>
        <w:ind w:left="5"/>
        <w:rPr>
          <w:rFonts w:hint="eastAsia"/>
          <w:sz w:val="24"/>
          <w:szCs w:val="24"/>
        </w:rPr>
      </w:pPr>
      <w:r>
        <w:rPr>
          <w:rFonts w:hint="eastAsia"/>
          <w:spacing w:val="3"/>
          <w:sz w:val="24"/>
          <w:szCs w:val="24"/>
        </w:rPr>
        <w:t>3</w:t>
      </w:r>
      <w:r>
        <w:rPr>
          <w:rFonts w:hint="eastAsia"/>
          <w:spacing w:val="-26"/>
          <w:sz w:val="24"/>
          <w:szCs w:val="24"/>
        </w:rPr>
        <w:t xml:space="preserve"> </w:t>
      </w:r>
      <w:r>
        <w:rPr>
          <w:rFonts w:hint="eastAsia"/>
          <w:spacing w:val="3"/>
          <w:sz w:val="24"/>
          <w:szCs w:val="24"/>
        </w:rPr>
        <w:t>、餐具洗涤；</w:t>
      </w:r>
    </w:p>
    <w:p w14:paraId="0825FCE5">
      <w:pPr>
        <w:spacing w:before="108" w:line="228" w:lineRule="auto"/>
        <w:rPr>
          <w:rFonts w:hint="eastAsia"/>
          <w:sz w:val="24"/>
          <w:szCs w:val="24"/>
        </w:rPr>
      </w:pPr>
      <w:r>
        <w:rPr>
          <w:rFonts w:hint="eastAsia"/>
          <w:spacing w:val="3"/>
          <w:sz w:val="24"/>
          <w:szCs w:val="24"/>
        </w:rPr>
        <w:t>4</w:t>
      </w:r>
      <w:r>
        <w:rPr>
          <w:rFonts w:hint="eastAsia"/>
          <w:spacing w:val="-21"/>
          <w:sz w:val="24"/>
          <w:szCs w:val="24"/>
        </w:rPr>
        <w:t xml:space="preserve"> </w:t>
      </w:r>
      <w:r>
        <w:rPr>
          <w:rFonts w:hint="eastAsia"/>
          <w:spacing w:val="3"/>
          <w:sz w:val="24"/>
          <w:szCs w:val="24"/>
        </w:rPr>
        <w:t>、保洁消毒；</w:t>
      </w:r>
    </w:p>
    <w:p w14:paraId="502CE8E0">
      <w:pPr>
        <w:spacing w:before="107" w:line="228" w:lineRule="auto"/>
        <w:ind w:left="6"/>
        <w:rPr>
          <w:rFonts w:hint="eastAsia"/>
          <w:sz w:val="24"/>
          <w:szCs w:val="24"/>
        </w:rPr>
      </w:pPr>
      <w:r>
        <w:rPr>
          <w:rFonts w:hint="eastAsia"/>
          <w:spacing w:val="2"/>
          <w:sz w:val="24"/>
          <w:szCs w:val="24"/>
        </w:rPr>
        <w:t>5</w:t>
      </w:r>
      <w:r>
        <w:rPr>
          <w:rFonts w:hint="eastAsia"/>
          <w:spacing w:val="-21"/>
          <w:sz w:val="24"/>
          <w:szCs w:val="24"/>
        </w:rPr>
        <w:t xml:space="preserve"> </w:t>
      </w:r>
      <w:r>
        <w:rPr>
          <w:rFonts w:hint="eastAsia"/>
          <w:spacing w:val="2"/>
          <w:sz w:val="24"/>
          <w:szCs w:val="24"/>
        </w:rPr>
        <w:t>、清洁卫生；</w:t>
      </w:r>
    </w:p>
    <w:p w14:paraId="2AE6339B">
      <w:pPr>
        <w:spacing w:before="107" w:line="228" w:lineRule="auto"/>
        <w:ind w:left="5"/>
        <w:rPr>
          <w:rFonts w:hint="eastAsia"/>
          <w:sz w:val="24"/>
          <w:szCs w:val="24"/>
        </w:rPr>
      </w:pPr>
      <w:r>
        <w:rPr>
          <w:rFonts w:hint="eastAsia"/>
          <w:spacing w:val="7"/>
          <w:sz w:val="24"/>
          <w:szCs w:val="24"/>
        </w:rPr>
        <w:t>6</w:t>
      </w:r>
      <w:r>
        <w:rPr>
          <w:rFonts w:hint="eastAsia"/>
          <w:spacing w:val="-19"/>
          <w:sz w:val="24"/>
          <w:szCs w:val="24"/>
        </w:rPr>
        <w:t xml:space="preserve"> </w:t>
      </w:r>
      <w:r>
        <w:rPr>
          <w:rFonts w:hint="eastAsia"/>
          <w:spacing w:val="7"/>
          <w:sz w:val="24"/>
          <w:szCs w:val="24"/>
        </w:rPr>
        <w:t>、垃圾处置、吸油烟机清理、隔油池清理等。</w:t>
      </w:r>
    </w:p>
    <w:p w14:paraId="26674306">
      <w:pPr>
        <w:spacing w:before="25" w:line="228" w:lineRule="auto"/>
        <w:ind w:left="14"/>
        <w:rPr>
          <w:rFonts w:hint="eastAsia"/>
          <w:sz w:val="24"/>
          <w:szCs w:val="24"/>
        </w:rPr>
      </w:pPr>
      <w:r>
        <w:rPr>
          <w:rFonts w:hint="eastAsia"/>
          <w:spacing w:val="6"/>
          <w:sz w:val="24"/>
          <w:szCs w:val="24"/>
        </w:rPr>
        <w:t>（二）就餐时间：</w:t>
      </w:r>
    </w:p>
    <w:p w14:paraId="4AA16D9D">
      <w:pPr>
        <w:spacing w:before="41" w:line="228" w:lineRule="auto"/>
        <w:ind w:left="283"/>
        <w:rPr>
          <w:rFonts w:hint="eastAsia"/>
          <w:sz w:val="24"/>
          <w:szCs w:val="24"/>
        </w:rPr>
      </w:pPr>
      <w:r>
        <w:rPr>
          <w:rFonts w:hint="eastAsia"/>
          <w:spacing w:val="7"/>
          <w:sz w:val="24"/>
          <w:szCs w:val="24"/>
        </w:rPr>
        <w:t>早餐：</w:t>
      </w:r>
      <w:r>
        <w:rPr>
          <w:rFonts w:hint="eastAsia"/>
          <w:spacing w:val="7"/>
          <w:sz w:val="24"/>
          <w:szCs w:val="24"/>
          <w:u w:val="single"/>
        </w:rPr>
        <w:t>7:15—</w:t>
      </w:r>
      <w:r>
        <w:rPr>
          <w:rFonts w:hint="eastAsia"/>
          <w:spacing w:val="7"/>
          <w:sz w:val="24"/>
          <w:szCs w:val="24"/>
          <w:u w:val="single"/>
          <w:lang w:val="en-US"/>
        </w:rPr>
        <w:t>8</w:t>
      </w:r>
      <w:r>
        <w:rPr>
          <w:rFonts w:hint="eastAsia"/>
          <w:spacing w:val="7"/>
          <w:sz w:val="24"/>
          <w:szCs w:val="24"/>
          <w:u w:val="single"/>
        </w:rPr>
        <w:t>:</w:t>
      </w:r>
      <w:r>
        <w:rPr>
          <w:rFonts w:hint="eastAsia"/>
          <w:spacing w:val="7"/>
          <w:sz w:val="24"/>
          <w:szCs w:val="24"/>
          <w:u w:val="single"/>
          <w:lang w:val="en-US"/>
        </w:rPr>
        <w:t>45</w:t>
      </w:r>
      <w:r>
        <w:rPr>
          <w:rFonts w:hint="eastAsia"/>
          <w:spacing w:val="7"/>
          <w:sz w:val="24"/>
          <w:szCs w:val="24"/>
        </w:rPr>
        <w:t>；</w:t>
      </w:r>
      <w:r>
        <w:rPr>
          <w:rFonts w:hint="eastAsia"/>
          <w:spacing w:val="-59"/>
          <w:sz w:val="24"/>
          <w:szCs w:val="24"/>
        </w:rPr>
        <w:t xml:space="preserve"> </w:t>
      </w:r>
      <w:r>
        <w:rPr>
          <w:rFonts w:hint="eastAsia"/>
          <w:spacing w:val="7"/>
          <w:sz w:val="24"/>
          <w:szCs w:val="24"/>
        </w:rPr>
        <w:t>中餐：</w:t>
      </w:r>
      <w:r>
        <w:rPr>
          <w:rFonts w:hint="eastAsia"/>
          <w:spacing w:val="7"/>
          <w:sz w:val="24"/>
          <w:szCs w:val="24"/>
          <w:u w:val="single"/>
        </w:rPr>
        <w:t>11:30—12</w:t>
      </w:r>
      <w:r>
        <w:rPr>
          <w:rFonts w:hint="eastAsia"/>
          <w:spacing w:val="6"/>
          <w:sz w:val="24"/>
          <w:szCs w:val="24"/>
          <w:u w:val="single"/>
        </w:rPr>
        <w:t>:30</w:t>
      </w:r>
      <w:r>
        <w:rPr>
          <w:rFonts w:hint="eastAsia"/>
          <w:spacing w:val="6"/>
          <w:sz w:val="24"/>
          <w:szCs w:val="24"/>
        </w:rPr>
        <w:t>；晚餐：</w:t>
      </w:r>
      <w:r>
        <w:rPr>
          <w:rFonts w:hint="eastAsia"/>
          <w:spacing w:val="6"/>
          <w:sz w:val="24"/>
          <w:szCs w:val="24"/>
          <w:u w:val="single"/>
        </w:rPr>
        <w:t>5:30—6:30</w:t>
      </w:r>
      <w:r>
        <w:rPr>
          <w:rFonts w:hint="eastAsia"/>
          <w:spacing w:val="-21"/>
          <w:sz w:val="24"/>
          <w:szCs w:val="24"/>
        </w:rPr>
        <w:t xml:space="preserve"> </w:t>
      </w:r>
      <w:r>
        <w:rPr>
          <w:rFonts w:hint="eastAsia"/>
          <w:spacing w:val="6"/>
          <w:sz w:val="24"/>
          <w:szCs w:val="24"/>
        </w:rPr>
        <w:t>。（以各单位实际要求、勤务任务要求为准）</w:t>
      </w:r>
      <w:r>
        <w:rPr>
          <w:rFonts w:hint="eastAsia"/>
          <w:sz w:val="24"/>
          <w:szCs w:val="24"/>
        </w:rPr>
        <w:t>。</w:t>
      </w:r>
    </w:p>
    <w:p w14:paraId="163F58C6">
      <w:pPr>
        <w:spacing w:before="41" w:line="228" w:lineRule="auto"/>
        <w:ind w:left="283"/>
        <w:rPr>
          <w:rFonts w:hint="eastAsia"/>
          <w:sz w:val="24"/>
          <w:szCs w:val="24"/>
        </w:rPr>
      </w:pPr>
      <w:r>
        <w:rPr>
          <w:rFonts w:hint="eastAsia"/>
          <w:spacing w:val="6"/>
          <w:sz w:val="24"/>
          <w:szCs w:val="24"/>
        </w:rPr>
        <w:t>（三）工作内容：</w:t>
      </w:r>
    </w:p>
    <w:p w14:paraId="0501A1D9">
      <w:pPr>
        <w:spacing w:before="108" w:line="228" w:lineRule="auto"/>
        <w:ind w:left="289"/>
        <w:rPr>
          <w:rFonts w:hint="eastAsia"/>
          <w:sz w:val="24"/>
          <w:szCs w:val="24"/>
        </w:rPr>
      </w:pPr>
      <w:r>
        <w:rPr>
          <w:rFonts w:hint="eastAsia"/>
          <w:spacing w:val="7"/>
          <w:sz w:val="24"/>
          <w:szCs w:val="24"/>
        </w:rPr>
        <w:t>1</w:t>
      </w:r>
      <w:r>
        <w:rPr>
          <w:rFonts w:hint="eastAsia"/>
          <w:spacing w:val="-21"/>
          <w:sz w:val="24"/>
          <w:szCs w:val="24"/>
        </w:rPr>
        <w:t xml:space="preserve"> </w:t>
      </w:r>
      <w:r>
        <w:rPr>
          <w:rFonts w:hint="eastAsia"/>
          <w:spacing w:val="7"/>
          <w:sz w:val="24"/>
          <w:szCs w:val="24"/>
        </w:rPr>
        <w:t>、负责食品制作、餐饮服务、餐厅清洁及管理工作。</w:t>
      </w:r>
    </w:p>
    <w:p w14:paraId="1A602A19">
      <w:pPr>
        <w:spacing w:before="105" w:line="228" w:lineRule="auto"/>
        <w:ind w:left="269"/>
        <w:rPr>
          <w:rFonts w:hint="eastAsia"/>
          <w:sz w:val="24"/>
          <w:szCs w:val="24"/>
        </w:rPr>
      </w:pPr>
      <w:r>
        <w:rPr>
          <w:rFonts w:hint="eastAsia"/>
          <w:spacing w:val="8"/>
          <w:sz w:val="24"/>
          <w:szCs w:val="24"/>
        </w:rPr>
        <w:t>2</w:t>
      </w:r>
      <w:r>
        <w:rPr>
          <w:rFonts w:hint="eastAsia"/>
          <w:spacing w:val="-13"/>
          <w:sz w:val="24"/>
          <w:szCs w:val="24"/>
        </w:rPr>
        <w:t xml:space="preserve"> </w:t>
      </w:r>
      <w:r>
        <w:rPr>
          <w:rFonts w:hint="eastAsia"/>
          <w:spacing w:val="8"/>
          <w:sz w:val="24"/>
          <w:szCs w:val="24"/>
        </w:rPr>
        <w:t>、负责厨房食品制作任务和餐厅工作协调，确保员工关系和谐。</w:t>
      </w:r>
    </w:p>
    <w:p w14:paraId="04B1EA96">
      <w:pPr>
        <w:spacing w:before="108" w:line="228" w:lineRule="auto"/>
        <w:ind w:left="273"/>
        <w:rPr>
          <w:rFonts w:hint="eastAsia"/>
          <w:sz w:val="24"/>
          <w:szCs w:val="24"/>
        </w:rPr>
      </w:pPr>
      <w:r>
        <w:rPr>
          <w:rFonts w:hint="eastAsia"/>
          <w:spacing w:val="6"/>
          <w:sz w:val="24"/>
          <w:szCs w:val="24"/>
        </w:rPr>
        <w:t>3</w:t>
      </w:r>
      <w:r>
        <w:rPr>
          <w:rFonts w:hint="eastAsia"/>
          <w:spacing w:val="-24"/>
          <w:sz w:val="24"/>
          <w:szCs w:val="24"/>
        </w:rPr>
        <w:t xml:space="preserve"> </w:t>
      </w:r>
      <w:r>
        <w:rPr>
          <w:rFonts w:hint="eastAsia"/>
          <w:spacing w:val="6"/>
          <w:sz w:val="24"/>
          <w:szCs w:val="24"/>
        </w:rPr>
        <w:t>、负责菜单的筹划和更换。</w:t>
      </w:r>
    </w:p>
    <w:p w14:paraId="0458705C">
      <w:pPr>
        <w:spacing w:before="106" w:line="227" w:lineRule="auto"/>
        <w:ind w:left="268"/>
        <w:rPr>
          <w:rFonts w:hint="eastAsia"/>
          <w:sz w:val="24"/>
          <w:szCs w:val="24"/>
        </w:rPr>
      </w:pPr>
      <w:r>
        <w:rPr>
          <w:rFonts w:hint="eastAsia"/>
          <w:spacing w:val="8"/>
          <w:sz w:val="24"/>
          <w:szCs w:val="24"/>
        </w:rPr>
        <w:t>4</w:t>
      </w:r>
      <w:r>
        <w:rPr>
          <w:rFonts w:hint="eastAsia"/>
          <w:spacing w:val="-20"/>
          <w:sz w:val="24"/>
          <w:szCs w:val="24"/>
        </w:rPr>
        <w:t xml:space="preserve"> </w:t>
      </w:r>
      <w:r>
        <w:rPr>
          <w:rFonts w:hint="eastAsia"/>
          <w:spacing w:val="8"/>
          <w:sz w:val="24"/>
          <w:szCs w:val="24"/>
        </w:rPr>
        <w:t>、按照要求控制好营业成本并保证菜肴质量、服务水平。</w:t>
      </w:r>
    </w:p>
    <w:p w14:paraId="42B5B850">
      <w:pPr>
        <w:spacing w:before="109" w:line="228" w:lineRule="auto"/>
        <w:ind w:left="275"/>
        <w:rPr>
          <w:rFonts w:hint="eastAsia"/>
          <w:sz w:val="24"/>
          <w:szCs w:val="24"/>
        </w:rPr>
      </w:pPr>
      <w:r>
        <w:rPr>
          <w:rFonts w:hint="eastAsia"/>
          <w:spacing w:val="8"/>
          <w:sz w:val="24"/>
          <w:szCs w:val="24"/>
        </w:rPr>
        <w:t>5</w:t>
      </w:r>
      <w:r>
        <w:rPr>
          <w:rFonts w:hint="eastAsia"/>
          <w:spacing w:val="-23"/>
          <w:sz w:val="24"/>
          <w:szCs w:val="24"/>
        </w:rPr>
        <w:t xml:space="preserve"> </w:t>
      </w:r>
      <w:r>
        <w:rPr>
          <w:rFonts w:hint="eastAsia"/>
          <w:spacing w:val="8"/>
          <w:sz w:val="24"/>
          <w:szCs w:val="24"/>
        </w:rPr>
        <w:t>、定期征求客户对菜品质量的意见，并按照要求及时改善。</w:t>
      </w:r>
    </w:p>
    <w:p w14:paraId="5F303E18">
      <w:pPr>
        <w:spacing w:before="105" w:line="228" w:lineRule="auto"/>
        <w:ind w:left="273"/>
        <w:rPr>
          <w:rFonts w:hint="eastAsia"/>
          <w:sz w:val="24"/>
          <w:szCs w:val="24"/>
        </w:rPr>
      </w:pPr>
      <w:r>
        <w:rPr>
          <w:rFonts w:hint="eastAsia"/>
          <w:spacing w:val="7"/>
          <w:sz w:val="24"/>
          <w:szCs w:val="24"/>
        </w:rPr>
        <w:t>6</w:t>
      </w:r>
      <w:r>
        <w:rPr>
          <w:rFonts w:hint="eastAsia"/>
          <w:spacing w:val="-23"/>
          <w:sz w:val="24"/>
          <w:szCs w:val="24"/>
        </w:rPr>
        <w:t xml:space="preserve"> </w:t>
      </w:r>
      <w:r>
        <w:rPr>
          <w:rFonts w:hint="eastAsia"/>
          <w:spacing w:val="7"/>
          <w:sz w:val="24"/>
          <w:szCs w:val="24"/>
        </w:rPr>
        <w:t>、负责食品卫生安全、消防安全工作。</w:t>
      </w:r>
    </w:p>
    <w:p w14:paraId="48B35B9B">
      <w:pPr>
        <w:spacing w:before="108" w:line="228" w:lineRule="auto"/>
        <w:ind w:left="272"/>
        <w:rPr>
          <w:rFonts w:hint="eastAsia"/>
          <w:sz w:val="24"/>
          <w:szCs w:val="24"/>
        </w:rPr>
      </w:pPr>
      <w:r>
        <w:rPr>
          <w:rFonts w:hint="eastAsia"/>
          <w:spacing w:val="6"/>
          <w:sz w:val="24"/>
          <w:szCs w:val="24"/>
        </w:rPr>
        <w:t>7</w:t>
      </w:r>
      <w:r>
        <w:rPr>
          <w:rFonts w:hint="eastAsia"/>
          <w:spacing w:val="-23"/>
          <w:sz w:val="24"/>
          <w:szCs w:val="24"/>
        </w:rPr>
        <w:t xml:space="preserve"> </w:t>
      </w:r>
      <w:r>
        <w:rPr>
          <w:rFonts w:hint="eastAsia"/>
          <w:spacing w:val="6"/>
          <w:sz w:val="24"/>
          <w:szCs w:val="24"/>
        </w:rPr>
        <w:t>、其他满足甲方合理需求。</w:t>
      </w:r>
    </w:p>
    <w:p w14:paraId="40B1B5A6">
      <w:pPr>
        <w:spacing w:before="25" w:line="227" w:lineRule="auto"/>
        <w:ind w:left="283"/>
        <w:rPr>
          <w:rFonts w:hint="eastAsia"/>
          <w:sz w:val="24"/>
          <w:szCs w:val="24"/>
        </w:rPr>
      </w:pPr>
      <w:r>
        <w:rPr>
          <w:rFonts w:hint="eastAsia"/>
          <w:spacing w:val="7"/>
          <w:sz w:val="24"/>
          <w:szCs w:val="24"/>
        </w:rPr>
        <w:t>（四）食材采购要求</w:t>
      </w:r>
    </w:p>
    <w:p w14:paraId="4369B161">
      <w:pPr>
        <w:spacing w:before="108" w:line="277" w:lineRule="auto"/>
        <w:ind w:left="273" w:right="113" w:firstLine="16"/>
        <w:rPr>
          <w:rFonts w:hint="eastAsia"/>
          <w:sz w:val="24"/>
          <w:szCs w:val="24"/>
        </w:rPr>
      </w:pPr>
      <w:r>
        <w:rPr>
          <w:rFonts w:hint="eastAsia"/>
          <w:spacing w:val="7"/>
          <w:sz w:val="24"/>
          <w:szCs w:val="24"/>
        </w:rPr>
        <w:t>1</w:t>
      </w:r>
      <w:r>
        <w:rPr>
          <w:rFonts w:hint="eastAsia"/>
          <w:spacing w:val="-26"/>
          <w:sz w:val="24"/>
          <w:szCs w:val="24"/>
        </w:rPr>
        <w:t xml:space="preserve"> </w:t>
      </w:r>
      <w:r>
        <w:rPr>
          <w:rFonts w:hint="eastAsia"/>
          <w:spacing w:val="7"/>
          <w:sz w:val="24"/>
          <w:szCs w:val="24"/>
        </w:rPr>
        <w:t>、采购食堂蔬菜等必须坚持质优价廉的原则，不采购人情食品和蔬菜，不采购腐烂变质食品和</w:t>
      </w:r>
      <w:r>
        <w:rPr>
          <w:rFonts w:hint="eastAsia"/>
          <w:spacing w:val="6"/>
          <w:sz w:val="24"/>
          <w:szCs w:val="24"/>
        </w:rPr>
        <w:t>蔬菜，肉</w:t>
      </w:r>
      <w:r>
        <w:rPr>
          <w:rFonts w:hint="eastAsia"/>
          <w:sz w:val="24"/>
          <w:szCs w:val="24"/>
        </w:rPr>
        <w:t xml:space="preserve"> </w:t>
      </w:r>
      <w:r>
        <w:rPr>
          <w:rFonts w:hint="eastAsia"/>
          <w:spacing w:val="9"/>
          <w:sz w:val="24"/>
          <w:szCs w:val="24"/>
        </w:rPr>
        <w:t>类、禽蛋等大件、批量、常用物资定点购买，多渠道购进，确保安全、卫生、质优。</w:t>
      </w:r>
    </w:p>
    <w:p w14:paraId="645B5CDC">
      <w:pPr>
        <w:spacing w:before="108" w:line="277" w:lineRule="auto"/>
        <w:ind w:left="271" w:right="115" w:hanging="2"/>
        <w:rPr>
          <w:rFonts w:hint="eastAsia"/>
          <w:sz w:val="24"/>
          <w:szCs w:val="24"/>
        </w:rPr>
      </w:pPr>
      <w:r>
        <w:rPr>
          <w:rFonts w:hint="eastAsia"/>
          <w:spacing w:val="7"/>
          <w:sz w:val="24"/>
          <w:szCs w:val="24"/>
        </w:rPr>
        <w:t>2</w:t>
      </w:r>
      <w:r>
        <w:rPr>
          <w:rFonts w:hint="eastAsia"/>
          <w:spacing w:val="-12"/>
          <w:sz w:val="24"/>
          <w:szCs w:val="24"/>
        </w:rPr>
        <w:t xml:space="preserve"> </w:t>
      </w:r>
      <w:r>
        <w:rPr>
          <w:rFonts w:hint="eastAsia"/>
          <w:spacing w:val="7"/>
          <w:sz w:val="24"/>
          <w:szCs w:val="24"/>
        </w:rPr>
        <w:t>、进购物资，必须经甲、乙双方食堂管理人员查验物资质量、数量，并签字确认。要把好质量关，严禁</w:t>
      </w:r>
      <w:r>
        <w:rPr>
          <w:rFonts w:hint="eastAsia"/>
          <w:sz w:val="24"/>
          <w:szCs w:val="24"/>
        </w:rPr>
        <w:t xml:space="preserve"> </w:t>
      </w:r>
      <w:r>
        <w:rPr>
          <w:rFonts w:hint="eastAsia"/>
          <w:spacing w:val="9"/>
          <w:sz w:val="24"/>
          <w:szCs w:val="24"/>
        </w:rPr>
        <w:t>购进低质、变质、有毒、有害，过期和无生产许可证厂家的食物。</w:t>
      </w:r>
    </w:p>
    <w:p w14:paraId="32314AB5">
      <w:pPr>
        <w:spacing w:before="109" w:line="227" w:lineRule="auto"/>
        <w:ind w:left="273"/>
        <w:rPr>
          <w:rFonts w:hint="eastAsia"/>
          <w:sz w:val="24"/>
          <w:szCs w:val="24"/>
        </w:rPr>
      </w:pPr>
      <w:r>
        <w:rPr>
          <w:rFonts w:hint="eastAsia"/>
          <w:spacing w:val="9"/>
          <w:sz w:val="24"/>
          <w:szCs w:val="24"/>
        </w:rPr>
        <w:t>3</w:t>
      </w:r>
      <w:r>
        <w:rPr>
          <w:rFonts w:hint="eastAsia"/>
          <w:spacing w:val="-26"/>
          <w:sz w:val="24"/>
          <w:szCs w:val="24"/>
        </w:rPr>
        <w:t xml:space="preserve"> </w:t>
      </w:r>
      <w:r>
        <w:rPr>
          <w:rFonts w:hint="eastAsia"/>
          <w:spacing w:val="9"/>
          <w:sz w:val="24"/>
          <w:szCs w:val="24"/>
        </w:rPr>
        <w:t>、所供肉类（猪肉、牛肉、羊肉、鸡肉、鸭</w:t>
      </w:r>
      <w:r>
        <w:rPr>
          <w:rFonts w:hint="eastAsia"/>
          <w:spacing w:val="8"/>
          <w:sz w:val="24"/>
          <w:szCs w:val="24"/>
        </w:rPr>
        <w:t>肉、鹅肉等）需提供《动物检疫合格证明》。</w:t>
      </w:r>
    </w:p>
    <w:p w14:paraId="78155232">
      <w:pPr>
        <w:spacing w:before="24" w:line="278" w:lineRule="auto"/>
        <w:ind w:left="274" w:right="115" w:hanging="6"/>
        <w:rPr>
          <w:rFonts w:hint="eastAsia"/>
          <w:sz w:val="24"/>
          <w:szCs w:val="24"/>
        </w:rPr>
      </w:pPr>
      <w:r>
        <w:rPr>
          <w:rFonts w:hint="eastAsia"/>
          <w:spacing w:val="7"/>
          <w:sz w:val="24"/>
          <w:szCs w:val="24"/>
        </w:rPr>
        <w:t>4</w:t>
      </w:r>
      <w:r>
        <w:rPr>
          <w:rFonts w:hint="eastAsia"/>
          <w:spacing w:val="-11"/>
          <w:sz w:val="24"/>
          <w:szCs w:val="24"/>
        </w:rPr>
        <w:t xml:space="preserve"> </w:t>
      </w:r>
      <w:r>
        <w:rPr>
          <w:rFonts w:hint="eastAsia"/>
          <w:spacing w:val="7"/>
          <w:sz w:val="24"/>
          <w:szCs w:val="24"/>
        </w:rPr>
        <w:t>、调味品、罐、袋装食品必须从正规厂家进货，食品经营许可证、出厂日期等必须标识齐全，严禁使用</w:t>
      </w:r>
      <w:r>
        <w:rPr>
          <w:rFonts w:hint="eastAsia"/>
          <w:sz w:val="24"/>
          <w:szCs w:val="24"/>
        </w:rPr>
        <w:t xml:space="preserve"> </w:t>
      </w:r>
      <w:r>
        <w:rPr>
          <w:rFonts w:hint="eastAsia"/>
          <w:spacing w:val="9"/>
          <w:sz w:val="24"/>
          <w:szCs w:val="24"/>
        </w:rPr>
        <w:t>无食品经营许可证、过期或标识不齐全的物品，调味品必须验收入库。</w:t>
      </w:r>
    </w:p>
    <w:p w14:paraId="6C1B9D90">
      <w:pPr>
        <w:spacing w:before="106" w:line="278" w:lineRule="auto"/>
        <w:ind w:left="272" w:right="113" w:firstLine="2"/>
        <w:rPr>
          <w:rFonts w:hint="eastAsia"/>
          <w:sz w:val="24"/>
          <w:szCs w:val="24"/>
        </w:rPr>
      </w:pPr>
      <w:r>
        <w:rPr>
          <w:rFonts w:hint="eastAsia"/>
          <w:spacing w:val="7"/>
          <w:sz w:val="24"/>
          <w:szCs w:val="24"/>
        </w:rPr>
        <w:t>5</w:t>
      </w:r>
      <w:r>
        <w:rPr>
          <w:rFonts w:hint="eastAsia"/>
          <w:spacing w:val="-15"/>
          <w:sz w:val="24"/>
          <w:szCs w:val="24"/>
        </w:rPr>
        <w:t xml:space="preserve"> </w:t>
      </w:r>
      <w:r>
        <w:rPr>
          <w:rFonts w:hint="eastAsia"/>
          <w:spacing w:val="7"/>
          <w:sz w:val="24"/>
          <w:szCs w:val="24"/>
        </w:rPr>
        <w:t>、食品和蔬菜等进食堂由采购人验收后方可检、洗、烧、煮。对不合格的食品和蔬菜，采购人及厨师有</w:t>
      </w:r>
      <w:r>
        <w:rPr>
          <w:rFonts w:hint="eastAsia"/>
          <w:sz w:val="24"/>
          <w:szCs w:val="24"/>
        </w:rPr>
        <w:t xml:space="preserve"> </w:t>
      </w:r>
      <w:r>
        <w:rPr>
          <w:rFonts w:hint="eastAsia"/>
          <w:spacing w:val="6"/>
          <w:sz w:val="24"/>
          <w:szCs w:val="24"/>
        </w:rPr>
        <w:t>权阻止使用。</w:t>
      </w:r>
    </w:p>
    <w:p w14:paraId="0C7CFF15">
      <w:pPr>
        <w:numPr>
          <w:ilvl w:val="0"/>
          <w:numId w:val="7"/>
        </w:numPr>
        <w:spacing w:before="27" w:line="228" w:lineRule="auto"/>
        <w:ind w:left="283"/>
        <w:rPr>
          <w:rFonts w:hint="eastAsia"/>
          <w:spacing w:val="7"/>
          <w:sz w:val="24"/>
          <w:szCs w:val="24"/>
        </w:rPr>
      </w:pPr>
      <w:r>
        <w:rPr>
          <w:rFonts w:hint="eastAsia"/>
          <w:spacing w:val="7"/>
          <w:sz w:val="24"/>
          <w:szCs w:val="24"/>
        </w:rPr>
        <w:t>服务人员要求</w:t>
      </w:r>
    </w:p>
    <w:p w14:paraId="07979D8C">
      <w:pPr>
        <w:spacing w:before="110" w:line="294" w:lineRule="auto"/>
        <w:ind w:left="271" w:right="113" w:hanging="2"/>
        <w:rPr>
          <w:rFonts w:hint="eastAsia"/>
          <w:spacing w:val="10"/>
          <w:sz w:val="24"/>
          <w:szCs w:val="24"/>
        </w:rPr>
      </w:pPr>
      <w:r>
        <w:rPr>
          <w:rFonts w:hint="eastAsia"/>
          <w:spacing w:val="10"/>
          <w:sz w:val="24"/>
          <w:szCs w:val="24"/>
          <w:lang w:val="en-US"/>
        </w:rPr>
        <w:t>1、中标人须为餐厅配备专业的管理人员和具有专业资质的技术团队。所有员工须建立档案报采购人备案。</w:t>
      </w:r>
    </w:p>
    <w:p w14:paraId="6AC5C53D">
      <w:pPr>
        <w:spacing w:before="110" w:line="294" w:lineRule="auto"/>
        <w:ind w:left="271" w:right="113" w:hanging="2"/>
        <w:rPr>
          <w:rFonts w:hint="eastAsia"/>
          <w:sz w:val="24"/>
          <w:szCs w:val="24"/>
        </w:rPr>
      </w:pPr>
      <w:r>
        <w:rPr>
          <w:rFonts w:hint="eastAsia"/>
          <w:spacing w:val="7"/>
          <w:sz w:val="24"/>
          <w:szCs w:val="24"/>
        </w:rPr>
        <w:t>2</w:t>
      </w:r>
      <w:r>
        <w:rPr>
          <w:rFonts w:hint="eastAsia"/>
          <w:spacing w:val="-10"/>
          <w:sz w:val="24"/>
          <w:szCs w:val="24"/>
        </w:rPr>
        <w:t xml:space="preserve"> </w:t>
      </w:r>
      <w:r>
        <w:rPr>
          <w:rFonts w:hint="eastAsia"/>
          <w:spacing w:val="7"/>
          <w:sz w:val="24"/>
          <w:szCs w:val="24"/>
        </w:rPr>
        <w:t>、中标人按需配备人员。主要是根据采购人的用餐人数确认，重要岗位工作人员必须相对固定，个别服</w:t>
      </w:r>
      <w:r>
        <w:rPr>
          <w:rFonts w:hint="eastAsia"/>
          <w:sz w:val="24"/>
          <w:szCs w:val="24"/>
        </w:rPr>
        <w:t xml:space="preserve"> </w:t>
      </w:r>
      <w:r>
        <w:rPr>
          <w:rFonts w:hint="eastAsia"/>
          <w:spacing w:val="10"/>
          <w:sz w:val="24"/>
          <w:szCs w:val="24"/>
        </w:rPr>
        <w:t>务人员工作岗位中标人可以在保证工作任务和质量的前提下适当调整，但必须与采购人沟通，并经过采</w:t>
      </w:r>
      <w:r>
        <w:rPr>
          <w:rFonts w:hint="eastAsia"/>
          <w:spacing w:val="8"/>
          <w:sz w:val="24"/>
          <w:szCs w:val="24"/>
        </w:rPr>
        <w:t>购人同意后方可调整。</w:t>
      </w:r>
    </w:p>
    <w:p w14:paraId="23080724">
      <w:pPr>
        <w:spacing w:before="109" w:line="293" w:lineRule="auto"/>
        <w:ind w:left="273" w:right="115"/>
        <w:rPr>
          <w:rFonts w:hint="eastAsia"/>
          <w:sz w:val="24"/>
          <w:szCs w:val="24"/>
        </w:rPr>
      </w:pPr>
      <w:r>
        <w:rPr>
          <w:rFonts w:hint="eastAsia"/>
          <w:spacing w:val="7"/>
          <w:sz w:val="24"/>
          <w:szCs w:val="24"/>
        </w:rPr>
        <w:t>3</w:t>
      </w:r>
      <w:r>
        <w:rPr>
          <w:rFonts w:hint="eastAsia"/>
          <w:spacing w:val="-26"/>
          <w:sz w:val="24"/>
          <w:szCs w:val="24"/>
        </w:rPr>
        <w:t xml:space="preserve"> </w:t>
      </w:r>
      <w:r>
        <w:rPr>
          <w:rFonts w:hint="eastAsia"/>
          <w:spacing w:val="7"/>
          <w:sz w:val="24"/>
          <w:szCs w:val="24"/>
        </w:rPr>
        <w:t>、岗位人员经确定后，中标人不得随意更换，如需更换岗位服务人员，需提前</w:t>
      </w:r>
      <w:r>
        <w:rPr>
          <w:rFonts w:hint="eastAsia"/>
          <w:spacing w:val="-39"/>
          <w:sz w:val="24"/>
          <w:szCs w:val="24"/>
        </w:rPr>
        <w:t xml:space="preserve"> </w:t>
      </w:r>
      <w:r>
        <w:rPr>
          <w:rFonts w:hint="eastAsia"/>
          <w:spacing w:val="7"/>
          <w:sz w:val="24"/>
          <w:szCs w:val="24"/>
        </w:rPr>
        <w:t>7 个工</w:t>
      </w:r>
      <w:r>
        <w:rPr>
          <w:rFonts w:hint="eastAsia"/>
          <w:spacing w:val="6"/>
          <w:sz w:val="24"/>
          <w:szCs w:val="24"/>
        </w:rPr>
        <w:t>作日以书面形式通</w:t>
      </w:r>
      <w:r>
        <w:rPr>
          <w:rFonts w:hint="eastAsia"/>
          <w:sz w:val="24"/>
          <w:szCs w:val="24"/>
        </w:rPr>
        <w:t xml:space="preserve"> </w:t>
      </w:r>
      <w:r>
        <w:rPr>
          <w:rFonts w:hint="eastAsia"/>
          <w:spacing w:val="10"/>
          <w:sz w:val="24"/>
          <w:szCs w:val="24"/>
        </w:rPr>
        <w:t>知采购人，并需征得采购人同意。中标人驻场管理人员（驻场项目经理）负责对日常综合服务工作进行</w:t>
      </w:r>
      <w:r>
        <w:rPr>
          <w:rFonts w:hint="eastAsia"/>
          <w:spacing w:val="6"/>
          <w:sz w:val="24"/>
          <w:szCs w:val="24"/>
        </w:rPr>
        <w:t xml:space="preserve"> </w:t>
      </w:r>
      <w:r>
        <w:rPr>
          <w:rFonts w:hint="eastAsia"/>
          <w:spacing w:val="10"/>
          <w:sz w:val="24"/>
          <w:szCs w:val="24"/>
        </w:rPr>
        <w:t>计划、安排、检查等日常管理工作，负责与采购人管</w:t>
      </w:r>
      <w:r>
        <w:rPr>
          <w:rFonts w:hint="eastAsia"/>
          <w:spacing w:val="9"/>
          <w:sz w:val="24"/>
          <w:szCs w:val="24"/>
        </w:rPr>
        <w:t>理人员沟通联系，及时解决工作中出现的问题。</w:t>
      </w:r>
    </w:p>
    <w:p w14:paraId="67ACBBAF">
      <w:pPr>
        <w:spacing w:before="106" w:line="278" w:lineRule="auto"/>
        <w:ind w:left="274" w:right="113" w:hanging="6"/>
        <w:rPr>
          <w:rFonts w:hint="eastAsia"/>
          <w:sz w:val="24"/>
          <w:szCs w:val="24"/>
        </w:rPr>
      </w:pPr>
      <w:r>
        <w:rPr>
          <w:rFonts w:hint="eastAsia"/>
          <w:spacing w:val="8"/>
          <w:sz w:val="24"/>
          <w:szCs w:val="24"/>
        </w:rPr>
        <w:t>4、采购人餐厅管理人员负责对中标人的工作进行监督检查指导，同时帮助中标人开展工作，</w:t>
      </w:r>
      <w:r>
        <w:rPr>
          <w:rFonts w:hint="eastAsia"/>
          <w:spacing w:val="7"/>
          <w:sz w:val="24"/>
          <w:szCs w:val="24"/>
        </w:rPr>
        <w:t>经常与中标</w:t>
      </w:r>
      <w:r>
        <w:rPr>
          <w:rFonts w:hint="eastAsia"/>
          <w:sz w:val="24"/>
          <w:szCs w:val="24"/>
        </w:rPr>
        <w:t xml:space="preserve"> </w:t>
      </w:r>
      <w:r>
        <w:rPr>
          <w:rFonts w:hint="eastAsia"/>
          <w:spacing w:val="8"/>
          <w:sz w:val="24"/>
          <w:szCs w:val="24"/>
        </w:rPr>
        <w:t>人磋商，及时解决工作中出现的问题。</w:t>
      </w:r>
    </w:p>
    <w:p w14:paraId="1F690136">
      <w:pPr>
        <w:spacing w:before="106" w:line="278" w:lineRule="auto"/>
        <w:ind w:left="273" w:right="42" w:firstLine="1"/>
        <w:rPr>
          <w:rFonts w:hint="eastAsia"/>
          <w:sz w:val="24"/>
          <w:szCs w:val="24"/>
        </w:rPr>
      </w:pPr>
      <w:r>
        <w:rPr>
          <w:rFonts w:hint="eastAsia"/>
          <w:spacing w:val="5"/>
          <w:sz w:val="24"/>
          <w:szCs w:val="24"/>
        </w:rPr>
        <w:t>5、项目服务人员需持证上岗，包括健康证、无犯罪记录证明。须具有一定的文化素质，</w:t>
      </w:r>
      <w:r>
        <w:rPr>
          <w:rFonts w:hint="eastAsia"/>
          <w:spacing w:val="4"/>
          <w:sz w:val="24"/>
          <w:szCs w:val="24"/>
        </w:rPr>
        <w:t>身体健康，着装、</w:t>
      </w:r>
      <w:r>
        <w:rPr>
          <w:rFonts w:hint="eastAsia"/>
          <w:sz w:val="24"/>
          <w:szCs w:val="24"/>
        </w:rPr>
        <w:t xml:space="preserve"> </w:t>
      </w:r>
      <w:r>
        <w:rPr>
          <w:rFonts w:hint="eastAsia"/>
          <w:spacing w:val="8"/>
          <w:sz w:val="24"/>
          <w:szCs w:val="24"/>
        </w:rPr>
        <w:t>仪容要求整洁整齐，上班穿工作服。</w:t>
      </w:r>
    </w:p>
    <w:p w14:paraId="45D92199">
      <w:pPr>
        <w:spacing w:before="273" w:line="227" w:lineRule="auto"/>
        <w:ind w:left="455"/>
        <w:rPr>
          <w:rFonts w:hint="eastAsia" w:eastAsia="宋体"/>
          <w:sz w:val="24"/>
          <w:szCs w:val="24"/>
          <w:lang w:eastAsia="zh-CN"/>
        </w:rPr>
      </w:pPr>
      <w:r>
        <w:rPr>
          <w:rFonts w:hint="eastAsia"/>
          <w:spacing w:val="8"/>
          <w:sz w:val="24"/>
          <w:szCs w:val="24"/>
        </w:rPr>
        <w:t>6.各网点需要后勤人员配备如下：</w:t>
      </w:r>
    </w:p>
    <w:p w14:paraId="698EEE7B">
      <w:pPr>
        <w:spacing w:before="10"/>
        <w:rPr>
          <w:rFonts w:hint="eastAsia"/>
          <w:sz w:val="24"/>
          <w:szCs w:val="24"/>
        </w:rPr>
      </w:pPr>
    </w:p>
    <w:tbl>
      <w:tblPr>
        <w:tblStyle w:val="31"/>
        <w:tblW w:w="10046" w:type="dxa"/>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1"/>
        <w:gridCol w:w="1210"/>
        <w:gridCol w:w="3086"/>
        <w:gridCol w:w="1680"/>
        <w:gridCol w:w="3419"/>
      </w:tblGrid>
      <w:tr w14:paraId="3286C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651" w:type="dxa"/>
            <w:textDirection w:val="tbRlV"/>
          </w:tcPr>
          <w:p w14:paraId="7EAD27A5">
            <w:pPr>
              <w:pStyle w:val="58"/>
              <w:spacing w:before="121" w:line="218" w:lineRule="auto"/>
              <w:ind w:left="368"/>
              <w:rPr>
                <w:rFonts w:hint="eastAsia"/>
                <w:sz w:val="24"/>
                <w:szCs w:val="24"/>
              </w:rPr>
            </w:pPr>
            <w:r>
              <w:rPr>
                <w:rFonts w:hint="eastAsia"/>
                <w:spacing w:val="8"/>
                <w:sz w:val="24"/>
                <w:szCs w:val="24"/>
              </w:rPr>
              <w:t>序</w:t>
            </w:r>
            <w:r>
              <w:rPr>
                <w:rFonts w:hint="eastAsia"/>
                <w:spacing w:val="-35"/>
                <w:sz w:val="24"/>
                <w:szCs w:val="24"/>
              </w:rPr>
              <w:t xml:space="preserve"> </w:t>
            </w:r>
            <w:r>
              <w:rPr>
                <w:rFonts w:hint="eastAsia"/>
                <w:spacing w:val="8"/>
                <w:sz w:val="24"/>
                <w:szCs w:val="24"/>
              </w:rPr>
              <w:t>号</w:t>
            </w:r>
          </w:p>
        </w:tc>
        <w:tc>
          <w:tcPr>
            <w:tcW w:w="1210" w:type="dxa"/>
            <w:tcBorders>
              <w:bottom w:val="single" w:color="auto" w:sz="4" w:space="0"/>
            </w:tcBorders>
          </w:tcPr>
          <w:p w14:paraId="39AE2A1C">
            <w:pPr>
              <w:spacing w:line="301" w:lineRule="auto"/>
              <w:rPr>
                <w:rFonts w:hint="eastAsia"/>
                <w:sz w:val="24"/>
                <w:szCs w:val="24"/>
              </w:rPr>
            </w:pPr>
          </w:p>
          <w:p w14:paraId="01FFE299">
            <w:pPr>
              <w:pStyle w:val="58"/>
              <w:spacing w:before="65" w:line="228" w:lineRule="auto"/>
              <w:ind w:left="199"/>
              <w:rPr>
                <w:rFonts w:hint="eastAsia"/>
                <w:sz w:val="24"/>
                <w:szCs w:val="24"/>
              </w:rPr>
            </w:pPr>
            <w:r>
              <w:rPr>
                <w:rFonts w:hint="eastAsia"/>
                <w:spacing w:val="1"/>
                <w:sz w:val="24"/>
                <w:szCs w:val="24"/>
              </w:rPr>
              <w:t>岗位设置</w:t>
            </w:r>
          </w:p>
        </w:tc>
        <w:tc>
          <w:tcPr>
            <w:tcW w:w="3086" w:type="dxa"/>
            <w:tcBorders>
              <w:bottom w:val="single" w:color="auto" w:sz="4" w:space="0"/>
            </w:tcBorders>
          </w:tcPr>
          <w:p w14:paraId="5400D673">
            <w:pPr>
              <w:spacing w:line="301" w:lineRule="auto"/>
              <w:rPr>
                <w:rFonts w:hint="eastAsia"/>
                <w:sz w:val="24"/>
                <w:szCs w:val="24"/>
              </w:rPr>
            </w:pPr>
          </w:p>
          <w:p w14:paraId="1D8F80E4">
            <w:pPr>
              <w:pStyle w:val="58"/>
              <w:spacing w:before="65" w:line="228" w:lineRule="auto"/>
              <w:ind w:left="1164"/>
              <w:rPr>
                <w:rFonts w:hint="eastAsia"/>
                <w:sz w:val="24"/>
                <w:szCs w:val="24"/>
              </w:rPr>
            </w:pPr>
            <w:r>
              <w:rPr>
                <w:rFonts w:hint="eastAsia"/>
                <w:spacing w:val="8"/>
                <w:sz w:val="24"/>
                <w:szCs w:val="24"/>
              </w:rPr>
              <w:t>人数及人员情况</w:t>
            </w:r>
          </w:p>
        </w:tc>
        <w:tc>
          <w:tcPr>
            <w:tcW w:w="1680" w:type="dxa"/>
            <w:tcBorders>
              <w:bottom w:val="single" w:color="auto" w:sz="4" w:space="0"/>
            </w:tcBorders>
          </w:tcPr>
          <w:p w14:paraId="072F8CF6">
            <w:pPr>
              <w:spacing w:line="301" w:lineRule="auto"/>
              <w:rPr>
                <w:rFonts w:hint="eastAsia"/>
                <w:sz w:val="24"/>
                <w:szCs w:val="24"/>
              </w:rPr>
            </w:pPr>
          </w:p>
          <w:p w14:paraId="6505A8CE">
            <w:pPr>
              <w:pStyle w:val="58"/>
              <w:spacing w:before="65" w:line="229" w:lineRule="auto"/>
              <w:ind w:left="399"/>
              <w:rPr>
                <w:rFonts w:hint="eastAsia"/>
                <w:sz w:val="24"/>
                <w:szCs w:val="24"/>
              </w:rPr>
            </w:pPr>
            <w:r>
              <w:rPr>
                <w:rFonts w:hint="eastAsia"/>
                <w:spacing w:val="2"/>
                <w:sz w:val="24"/>
                <w:szCs w:val="24"/>
              </w:rPr>
              <w:t>学历</w:t>
            </w:r>
          </w:p>
        </w:tc>
        <w:tc>
          <w:tcPr>
            <w:tcW w:w="0" w:type="auto"/>
            <w:tcBorders>
              <w:bottom w:val="single" w:color="auto" w:sz="4" w:space="0"/>
            </w:tcBorders>
          </w:tcPr>
          <w:p w14:paraId="1DD4CC30">
            <w:pPr>
              <w:spacing w:line="301" w:lineRule="auto"/>
              <w:rPr>
                <w:rFonts w:hint="eastAsia"/>
                <w:sz w:val="24"/>
                <w:szCs w:val="24"/>
              </w:rPr>
            </w:pPr>
          </w:p>
          <w:p w14:paraId="6E018500">
            <w:pPr>
              <w:pStyle w:val="58"/>
              <w:spacing w:before="65" w:line="228" w:lineRule="auto"/>
              <w:ind w:left="420"/>
              <w:rPr>
                <w:rFonts w:hint="eastAsia"/>
                <w:sz w:val="24"/>
                <w:szCs w:val="24"/>
              </w:rPr>
            </w:pPr>
            <w:r>
              <w:rPr>
                <w:rFonts w:hint="eastAsia"/>
                <w:spacing w:val="7"/>
                <w:sz w:val="24"/>
                <w:szCs w:val="24"/>
              </w:rPr>
              <w:t>年龄要求</w:t>
            </w:r>
          </w:p>
        </w:tc>
      </w:tr>
      <w:tr w14:paraId="6EAB8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651" w:type="dxa"/>
            <w:tcBorders>
              <w:right w:val="single" w:color="auto" w:sz="4" w:space="0"/>
            </w:tcBorders>
          </w:tcPr>
          <w:p w14:paraId="6B5B6E03">
            <w:pPr>
              <w:pStyle w:val="58"/>
              <w:spacing w:before="157" w:line="189" w:lineRule="auto"/>
              <w:ind w:left="205"/>
              <w:rPr>
                <w:rFonts w:hint="eastAsia"/>
                <w:sz w:val="24"/>
                <w:szCs w:val="24"/>
              </w:rPr>
            </w:pPr>
            <w:r>
              <w:rPr>
                <w:rFonts w:hint="eastAsia"/>
                <w:sz w:val="24"/>
                <w:szCs w:val="24"/>
              </w:rPr>
              <w:t>1</w:t>
            </w:r>
          </w:p>
        </w:tc>
        <w:tc>
          <w:tcPr>
            <w:tcW w:w="1210" w:type="dxa"/>
            <w:vMerge w:val="restart"/>
            <w:tcBorders>
              <w:top w:val="single" w:color="auto" w:sz="4" w:space="0"/>
              <w:left w:val="single" w:color="auto" w:sz="4" w:space="0"/>
              <w:bottom w:val="single" w:color="auto" w:sz="4" w:space="0"/>
            </w:tcBorders>
          </w:tcPr>
          <w:p w14:paraId="4200B993">
            <w:pPr>
              <w:rPr>
                <w:rFonts w:hint="eastAsia"/>
                <w:sz w:val="24"/>
                <w:szCs w:val="24"/>
              </w:rPr>
            </w:pPr>
          </w:p>
          <w:p w14:paraId="12277452">
            <w:pPr>
              <w:rPr>
                <w:rFonts w:hint="eastAsia"/>
                <w:sz w:val="24"/>
                <w:szCs w:val="24"/>
              </w:rPr>
            </w:pPr>
          </w:p>
          <w:p w14:paraId="263E19F8">
            <w:pPr>
              <w:rPr>
                <w:rFonts w:hint="eastAsia"/>
                <w:sz w:val="24"/>
                <w:szCs w:val="24"/>
              </w:rPr>
            </w:pPr>
          </w:p>
          <w:p w14:paraId="00E611DA">
            <w:pPr>
              <w:rPr>
                <w:rFonts w:hint="eastAsia"/>
                <w:sz w:val="24"/>
                <w:szCs w:val="24"/>
              </w:rPr>
            </w:pPr>
          </w:p>
          <w:p w14:paraId="5BD02E6F">
            <w:pPr>
              <w:spacing w:line="241" w:lineRule="auto"/>
              <w:rPr>
                <w:rFonts w:hint="eastAsia"/>
                <w:sz w:val="24"/>
                <w:szCs w:val="24"/>
              </w:rPr>
            </w:pPr>
          </w:p>
          <w:p w14:paraId="51D3F09C">
            <w:pPr>
              <w:pStyle w:val="58"/>
              <w:spacing w:before="65" w:line="239" w:lineRule="auto"/>
              <w:ind w:right="167"/>
              <w:rPr>
                <w:rFonts w:hint="eastAsia"/>
                <w:sz w:val="24"/>
                <w:szCs w:val="24"/>
              </w:rPr>
            </w:pPr>
            <w:r>
              <w:rPr>
                <w:rFonts w:hint="eastAsia"/>
                <w:spacing w:val="6"/>
                <w:sz w:val="24"/>
                <w:szCs w:val="24"/>
              </w:rPr>
              <w:t>厨师、帮</w:t>
            </w:r>
            <w:r>
              <w:rPr>
                <w:rFonts w:hint="eastAsia"/>
                <w:spacing w:val="2"/>
                <w:sz w:val="24"/>
                <w:szCs w:val="24"/>
              </w:rPr>
              <w:t>厨等</w:t>
            </w:r>
          </w:p>
        </w:tc>
        <w:tc>
          <w:tcPr>
            <w:tcW w:w="3086" w:type="dxa"/>
            <w:tcBorders>
              <w:top w:val="single" w:color="auto" w:sz="4" w:space="0"/>
              <w:bottom w:val="single" w:color="auto" w:sz="4" w:space="0"/>
              <w:right w:val="single" w:color="auto" w:sz="4" w:space="0"/>
            </w:tcBorders>
            <w:vAlign w:val="center"/>
          </w:tcPr>
          <w:p w14:paraId="33437265">
            <w:pPr>
              <w:pStyle w:val="58"/>
              <w:spacing w:before="124" w:line="228" w:lineRule="auto"/>
              <w:jc w:val="center"/>
              <w:rPr>
                <w:rFonts w:hint="eastAsia"/>
                <w:sz w:val="24"/>
                <w:szCs w:val="24"/>
                <w:lang w:eastAsia="zh-CN"/>
              </w:rPr>
            </w:pPr>
            <w:r>
              <w:rPr>
                <w:rFonts w:hint="eastAsia"/>
                <w:spacing w:val="3"/>
                <w:sz w:val="24"/>
                <w:szCs w:val="24"/>
                <w:lang w:eastAsia="zh-CN"/>
              </w:rPr>
              <w:t>新街口所：大厨</w:t>
            </w:r>
            <w:r>
              <w:rPr>
                <w:rFonts w:hint="eastAsia"/>
                <w:spacing w:val="-19"/>
                <w:sz w:val="24"/>
                <w:szCs w:val="24"/>
                <w:lang w:eastAsia="zh-CN"/>
              </w:rPr>
              <w:t xml:space="preserve"> 2</w:t>
            </w:r>
            <w:r>
              <w:rPr>
                <w:rFonts w:hint="eastAsia"/>
                <w:spacing w:val="3"/>
                <w:sz w:val="24"/>
                <w:szCs w:val="24"/>
                <w:lang w:eastAsia="zh-CN"/>
              </w:rPr>
              <w:t>人帮厨</w:t>
            </w:r>
            <w:r>
              <w:rPr>
                <w:rFonts w:hint="eastAsia"/>
                <w:spacing w:val="-40"/>
                <w:sz w:val="24"/>
                <w:szCs w:val="24"/>
                <w:lang w:eastAsia="zh-CN"/>
              </w:rPr>
              <w:t xml:space="preserve"> 3</w:t>
            </w:r>
            <w:r>
              <w:rPr>
                <w:rFonts w:hint="eastAsia"/>
                <w:spacing w:val="-36"/>
                <w:sz w:val="24"/>
                <w:szCs w:val="24"/>
                <w:lang w:eastAsia="zh-CN"/>
              </w:rPr>
              <w:t xml:space="preserve"> </w:t>
            </w:r>
            <w:r>
              <w:rPr>
                <w:rFonts w:hint="eastAsia"/>
                <w:spacing w:val="3"/>
                <w:sz w:val="24"/>
                <w:szCs w:val="24"/>
                <w:lang w:eastAsia="zh-CN"/>
              </w:rPr>
              <w:t>人</w:t>
            </w:r>
          </w:p>
        </w:tc>
        <w:tc>
          <w:tcPr>
            <w:tcW w:w="1680" w:type="dxa"/>
            <w:vMerge w:val="restart"/>
            <w:tcBorders>
              <w:top w:val="single" w:color="auto" w:sz="4" w:space="0"/>
              <w:left w:val="single" w:color="auto" w:sz="4" w:space="0"/>
              <w:bottom w:val="single" w:color="auto" w:sz="4" w:space="0"/>
            </w:tcBorders>
          </w:tcPr>
          <w:p w14:paraId="646F9A24">
            <w:pPr>
              <w:spacing w:line="244" w:lineRule="auto"/>
              <w:jc w:val="both"/>
              <w:rPr>
                <w:rFonts w:hint="eastAsia"/>
                <w:sz w:val="24"/>
                <w:szCs w:val="24"/>
              </w:rPr>
            </w:pPr>
          </w:p>
          <w:p w14:paraId="3BDBB089">
            <w:pPr>
              <w:pStyle w:val="58"/>
              <w:spacing w:before="65"/>
              <w:ind w:right="111"/>
              <w:jc w:val="both"/>
              <w:rPr>
                <w:rFonts w:hint="eastAsia"/>
                <w:spacing w:val="2"/>
                <w:sz w:val="24"/>
                <w:szCs w:val="24"/>
                <w:lang w:eastAsia="zh-CN"/>
              </w:rPr>
            </w:pPr>
            <w:r>
              <w:rPr>
                <w:rFonts w:hint="eastAsia"/>
                <w:spacing w:val="6"/>
                <w:sz w:val="24"/>
                <w:szCs w:val="24"/>
                <w:lang w:eastAsia="zh-CN"/>
              </w:rPr>
              <w:t>厨师长：高</w:t>
            </w:r>
            <w:r>
              <w:rPr>
                <w:rFonts w:hint="eastAsia"/>
                <w:spacing w:val="2"/>
                <w:sz w:val="24"/>
                <w:szCs w:val="24"/>
                <w:lang w:eastAsia="zh-CN"/>
              </w:rPr>
              <w:t>中或以上</w:t>
            </w:r>
          </w:p>
          <w:p w14:paraId="287A2B02">
            <w:pPr>
              <w:pStyle w:val="58"/>
              <w:spacing w:before="65"/>
              <w:ind w:right="111"/>
              <w:jc w:val="both"/>
              <w:rPr>
                <w:rFonts w:hint="eastAsia"/>
                <w:sz w:val="24"/>
                <w:szCs w:val="24"/>
                <w:lang w:eastAsia="zh-CN"/>
              </w:rPr>
            </w:pPr>
            <w:r>
              <w:rPr>
                <w:rFonts w:hint="eastAsia"/>
                <w:spacing w:val="5"/>
                <w:sz w:val="24"/>
                <w:szCs w:val="24"/>
                <w:lang w:eastAsia="zh-CN"/>
              </w:rPr>
              <w:t>其他人员</w:t>
            </w:r>
            <w:r>
              <w:rPr>
                <w:rFonts w:hint="eastAsia"/>
                <w:spacing w:val="-56"/>
                <w:sz w:val="24"/>
                <w:szCs w:val="24"/>
                <w:lang w:eastAsia="zh-CN"/>
              </w:rPr>
              <w:t xml:space="preserve"> ：</w:t>
            </w:r>
            <w:r>
              <w:rPr>
                <w:rFonts w:hint="eastAsia"/>
                <w:spacing w:val="7"/>
                <w:sz w:val="24"/>
                <w:szCs w:val="24"/>
                <w:lang w:eastAsia="zh-CN"/>
              </w:rPr>
              <w:t>初中或以</w:t>
            </w:r>
            <w:r>
              <w:rPr>
                <w:rFonts w:hint="eastAsia"/>
                <w:sz w:val="24"/>
                <w:szCs w:val="24"/>
                <w:lang w:eastAsia="zh-CN"/>
              </w:rPr>
              <w:t>上</w:t>
            </w:r>
          </w:p>
        </w:tc>
        <w:tc>
          <w:tcPr>
            <w:tcW w:w="0" w:type="auto"/>
            <w:vMerge w:val="restart"/>
            <w:tcBorders>
              <w:top w:val="single" w:color="auto" w:sz="4" w:space="0"/>
              <w:bottom w:val="single" w:color="auto" w:sz="4" w:space="0"/>
            </w:tcBorders>
          </w:tcPr>
          <w:p w14:paraId="3FD890A2">
            <w:pPr>
              <w:spacing w:line="249" w:lineRule="auto"/>
              <w:jc w:val="both"/>
              <w:rPr>
                <w:rFonts w:hint="eastAsia"/>
                <w:sz w:val="24"/>
                <w:szCs w:val="24"/>
              </w:rPr>
            </w:pPr>
          </w:p>
          <w:p w14:paraId="40E4DFFA">
            <w:pPr>
              <w:pStyle w:val="58"/>
              <w:spacing w:before="65" w:line="244" w:lineRule="auto"/>
              <w:ind w:right="2"/>
              <w:jc w:val="both"/>
              <w:rPr>
                <w:rFonts w:hint="eastAsia"/>
                <w:sz w:val="24"/>
                <w:szCs w:val="24"/>
                <w:lang w:eastAsia="zh-CN"/>
              </w:rPr>
            </w:pPr>
            <w:r>
              <w:rPr>
                <w:rFonts w:hint="eastAsia"/>
                <w:spacing w:val="13"/>
                <w:sz w:val="24"/>
                <w:szCs w:val="24"/>
                <w:lang w:eastAsia="zh-CN"/>
              </w:rPr>
              <w:t>按照《中华人民</w:t>
            </w:r>
            <w:r>
              <w:rPr>
                <w:rFonts w:hint="eastAsia"/>
                <w:spacing w:val="3"/>
                <w:sz w:val="24"/>
                <w:szCs w:val="24"/>
                <w:lang w:eastAsia="zh-CN"/>
              </w:rPr>
              <w:t xml:space="preserve"> </w:t>
            </w:r>
            <w:r>
              <w:rPr>
                <w:rFonts w:hint="eastAsia"/>
                <w:spacing w:val="12"/>
                <w:sz w:val="24"/>
                <w:szCs w:val="24"/>
                <w:lang w:eastAsia="zh-CN"/>
              </w:rPr>
              <w:t>共和国劳动法》</w:t>
            </w:r>
            <w:r>
              <w:rPr>
                <w:rFonts w:hint="eastAsia"/>
                <w:sz w:val="24"/>
                <w:szCs w:val="24"/>
                <w:lang w:eastAsia="zh-CN"/>
              </w:rPr>
              <w:t xml:space="preserve"> </w:t>
            </w:r>
            <w:r>
              <w:rPr>
                <w:rFonts w:hint="eastAsia"/>
                <w:spacing w:val="5"/>
                <w:sz w:val="24"/>
                <w:szCs w:val="24"/>
                <w:lang w:eastAsia="zh-CN"/>
              </w:rPr>
              <w:t>执行</w:t>
            </w:r>
          </w:p>
        </w:tc>
      </w:tr>
      <w:tr w14:paraId="71947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651" w:type="dxa"/>
            <w:tcBorders>
              <w:right w:val="single" w:color="auto" w:sz="4" w:space="0"/>
            </w:tcBorders>
          </w:tcPr>
          <w:p w14:paraId="0FA957A0">
            <w:pPr>
              <w:pStyle w:val="58"/>
              <w:spacing w:before="159" w:line="189" w:lineRule="auto"/>
              <w:ind w:left="192"/>
              <w:rPr>
                <w:rFonts w:hint="eastAsia"/>
                <w:sz w:val="24"/>
                <w:szCs w:val="24"/>
              </w:rPr>
            </w:pPr>
            <w:r>
              <w:rPr>
                <w:rFonts w:hint="eastAsia"/>
                <w:sz w:val="24"/>
                <w:szCs w:val="24"/>
              </w:rPr>
              <w:t>2</w:t>
            </w:r>
          </w:p>
        </w:tc>
        <w:tc>
          <w:tcPr>
            <w:tcW w:w="1210" w:type="dxa"/>
            <w:vMerge w:val="continue"/>
            <w:tcBorders>
              <w:top w:val="single" w:color="auto" w:sz="4" w:space="0"/>
              <w:left w:val="single" w:color="auto" w:sz="4" w:space="0"/>
              <w:bottom w:val="nil"/>
            </w:tcBorders>
          </w:tcPr>
          <w:p w14:paraId="474761BB">
            <w:pPr>
              <w:rPr>
                <w:rFonts w:hint="eastAsia"/>
                <w:sz w:val="24"/>
                <w:szCs w:val="24"/>
              </w:rPr>
            </w:pPr>
          </w:p>
        </w:tc>
        <w:tc>
          <w:tcPr>
            <w:tcW w:w="3086" w:type="dxa"/>
            <w:tcBorders>
              <w:top w:val="single" w:color="auto" w:sz="4" w:space="0"/>
              <w:right w:val="single" w:color="auto" w:sz="4" w:space="0"/>
            </w:tcBorders>
            <w:vAlign w:val="center"/>
          </w:tcPr>
          <w:p w14:paraId="4D007828">
            <w:pPr>
              <w:pStyle w:val="58"/>
              <w:spacing w:before="126" w:line="228" w:lineRule="auto"/>
              <w:jc w:val="center"/>
              <w:rPr>
                <w:rFonts w:hint="eastAsia"/>
                <w:sz w:val="24"/>
                <w:szCs w:val="24"/>
              </w:rPr>
            </w:pPr>
            <w:r>
              <w:rPr>
                <w:rFonts w:hint="eastAsia"/>
                <w:spacing w:val="2"/>
                <w:sz w:val="24"/>
                <w:szCs w:val="24"/>
              </w:rPr>
              <w:t>梅园所：大厨</w:t>
            </w:r>
            <w:r>
              <w:rPr>
                <w:rFonts w:hint="eastAsia"/>
                <w:spacing w:val="-11"/>
                <w:sz w:val="24"/>
                <w:szCs w:val="24"/>
              </w:rPr>
              <w:t xml:space="preserve"> 2</w:t>
            </w:r>
            <w:r>
              <w:rPr>
                <w:rFonts w:hint="eastAsia"/>
                <w:spacing w:val="-37"/>
                <w:sz w:val="24"/>
                <w:szCs w:val="24"/>
              </w:rPr>
              <w:t xml:space="preserve"> </w:t>
            </w:r>
            <w:r>
              <w:rPr>
                <w:rFonts w:hint="eastAsia"/>
                <w:spacing w:val="2"/>
                <w:sz w:val="24"/>
                <w:szCs w:val="24"/>
              </w:rPr>
              <w:t>人帮厨</w:t>
            </w:r>
            <w:r>
              <w:rPr>
                <w:rFonts w:hint="eastAsia"/>
                <w:spacing w:val="-36"/>
                <w:sz w:val="24"/>
                <w:szCs w:val="24"/>
              </w:rPr>
              <w:t xml:space="preserve"> </w:t>
            </w:r>
            <w:r>
              <w:rPr>
                <w:rFonts w:hint="eastAsia"/>
                <w:spacing w:val="2"/>
                <w:sz w:val="24"/>
                <w:szCs w:val="24"/>
              </w:rPr>
              <w:t>2</w:t>
            </w:r>
            <w:r>
              <w:rPr>
                <w:rFonts w:hint="eastAsia"/>
                <w:spacing w:val="-37"/>
                <w:sz w:val="24"/>
                <w:szCs w:val="24"/>
              </w:rPr>
              <w:t xml:space="preserve"> </w:t>
            </w:r>
            <w:r>
              <w:rPr>
                <w:rFonts w:hint="eastAsia"/>
                <w:spacing w:val="2"/>
                <w:sz w:val="24"/>
                <w:szCs w:val="24"/>
              </w:rPr>
              <w:t>人</w:t>
            </w:r>
          </w:p>
        </w:tc>
        <w:tc>
          <w:tcPr>
            <w:tcW w:w="1680" w:type="dxa"/>
            <w:vMerge w:val="continue"/>
            <w:tcBorders>
              <w:top w:val="single" w:color="auto" w:sz="4" w:space="0"/>
              <w:left w:val="single" w:color="auto" w:sz="4" w:space="0"/>
              <w:bottom w:val="single" w:color="auto" w:sz="4" w:space="0"/>
            </w:tcBorders>
          </w:tcPr>
          <w:p w14:paraId="06CE8411">
            <w:pPr>
              <w:rPr>
                <w:rFonts w:hint="eastAsia"/>
                <w:sz w:val="24"/>
                <w:szCs w:val="24"/>
              </w:rPr>
            </w:pPr>
          </w:p>
        </w:tc>
        <w:tc>
          <w:tcPr>
            <w:tcW w:w="0" w:type="auto"/>
            <w:vMerge w:val="continue"/>
            <w:tcBorders>
              <w:top w:val="single" w:color="auto" w:sz="4" w:space="0"/>
              <w:bottom w:val="single" w:color="auto" w:sz="4" w:space="0"/>
            </w:tcBorders>
          </w:tcPr>
          <w:p w14:paraId="5BF0E805">
            <w:pPr>
              <w:rPr>
                <w:rFonts w:hint="eastAsia"/>
                <w:sz w:val="24"/>
                <w:szCs w:val="24"/>
              </w:rPr>
            </w:pPr>
          </w:p>
        </w:tc>
      </w:tr>
      <w:tr w14:paraId="0575D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651" w:type="dxa"/>
            <w:tcBorders>
              <w:right w:val="single" w:color="auto" w:sz="4" w:space="0"/>
            </w:tcBorders>
          </w:tcPr>
          <w:p w14:paraId="453272DD">
            <w:pPr>
              <w:pStyle w:val="58"/>
              <w:spacing w:before="171" w:line="189" w:lineRule="auto"/>
              <w:ind w:left="194"/>
              <w:rPr>
                <w:rFonts w:hint="eastAsia"/>
                <w:sz w:val="24"/>
                <w:szCs w:val="24"/>
              </w:rPr>
            </w:pPr>
            <w:r>
              <w:rPr>
                <w:rFonts w:hint="eastAsia"/>
                <w:sz w:val="24"/>
                <w:szCs w:val="24"/>
              </w:rPr>
              <w:t>3</w:t>
            </w:r>
          </w:p>
        </w:tc>
        <w:tc>
          <w:tcPr>
            <w:tcW w:w="1210" w:type="dxa"/>
            <w:vMerge w:val="continue"/>
            <w:tcBorders>
              <w:top w:val="nil"/>
              <w:left w:val="single" w:color="auto" w:sz="4" w:space="0"/>
              <w:bottom w:val="nil"/>
            </w:tcBorders>
          </w:tcPr>
          <w:p w14:paraId="7A7DEF71">
            <w:pPr>
              <w:rPr>
                <w:rFonts w:hint="eastAsia"/>
                <w:sz w:val="24"/>
                <w:szCs w:val="24"/>
              </w:rPr>
            </w:pPr>
          </w:p>
        </w:tc>
        <w:tc>
          <w:tcPr>
            <w:tcW w:w="3086" w:type="dxa"/>
            <w:tcBorders>
              <w:right w:val="single" w:color="auto" w:sz="4" w:space="0"/>
            </w:tcBorders>
            <w:vAlign w:val="center"/>
          </w:tcPr>
          <w:p w14:paraId="1CEB773E">
            <w:pPr>
              <w:pStyle w:val="58"/>
              <w:spacing w:before="138" w:line="228" w:lineRule="auto"/>
              <w:jc w:val="center"/>
              <w:rPr>
                <w:rFonts w:hint="eastAsia"/>
                <w:sz w:val="24"/>
                <w:szCs w:val="24"/>
                <w:lang w:eastAsia="zh-CN"/>
              </w:rPr>
            </w:pPr>
            <w:r>
              <w:rPr>
                <w:rFonts w:hint="eastAsia"/>
                <w:spacing w:val="3"/>
                <w:sz w:val="24"/>
                <w:szCs w:val="24"/>
                <w:lang w:eastAsia="zh-CN"/>
              </w:rPr>
              <w:t>后宰门所：大厨</w:t>
            </w:r>
            <w:r>
              <w:rPr>
                <w:rFonts w:hint="eastAsia"/>
                <w:spacing w:val="-22"/>
                <w:sz w:val="24"/>
                <w:szCs w:val="24"/>
                <w:lang w:eastAsia="zh-CN"/>
              </w:rPr>
              <w:t xml:space="preserve"> 2</w:t>
            </w:r>
            <w:r>
              <w:rPr>
                <w:rFonts w:hint="eastAsia"/>
                <w:spacing w:val="-36"/>
                <w:sz w:val="24"/>
                <w:szCs w:val="24"/>
                <w:lang w:eastAsia="zh-CN"/>
              </w:rPr>
              <w:t xml:space="preserve"> </w:t>
            </w:r>
            <w:r>
              <w:rPr>
                <w:rFonts w:hint="eastAsia"/>
                <w:spacing w:val="3"/>
                <w:sz w:val="24"/>
                <w:szCs w:val="24"/>
                <w:lang w:eastAsia="zh-CN"/>
              </w:rPr>
              <w:t>人帮厨</w:t>
            </w:r>
            <w:r>
              <w:rPr>
                <w:rFonts w:hint="eastAsia"/>
                <w:spacing w:val="-37"/>
                <w:sz w:val="24"/>
                <w:szCs w:val="24"/>
                <w:lang w:eastAsia="zh-CN"/>
              </w:rPr>
              <w:t xml:space="preserve"> </w:t>
            </w:r>
            <w:r>
              <w:rPr>
                <w:rFonts w:hint="eastAsia"/>
                <w:spacing w:val="3"/>
                <w:sz w:val="24"/>
                <w:szCs w:val="24"/>
                <w:lang w:eastAsia="zh-CN"/>
              </w:rPr>
              <w:t>3人</w:t>
            </w:r>
          </w:p>
        </w:tc>
        <w:tc>
          <w:tcPr>
            <w:tcW w:w="1680" w:type="dxa"/>
            <w:vMerge w:val="continue"/>
            <w:tcBorders>
              <w:top w:val="single" w:color="auto" w:sz="4" w:space="0"/>
              <w:left w:val="single" w:color="auto" w:sz="4" w:space="0"/>
              <w:bottom w:val="single" w:color="auto" w:sz="4" w:space="0"/>
            </w:tcBorders>
          </w:tcPr>
          <w:p w14:paraId="768738C6">
            <w:pPr>
              <w:rPr>
                <w:rFonts w:hint="eastAsia"/>
                <w:sz w:val="24"/>
                <w:szCs w:val="24"/>
              </w:rPr>
            </w:pPr>
          </w:p>
        </w:tc>
        <w:tc>
          <w:tcPr>
            <w:tcW w:w="0" w:type="auto"/>
            <w:vMerge w:val="continue"/>
            <w:tcBorders>
              <w:top w:val="single" w:color="auto" w:sz="4" w:space="0"/>
              <w:bottom w:val="single" w:color="auto" w:sz="4" w:space="0"/>
            </w:tcBorders>
          </w:tcPr>
          <w:p w14:paraId="1C196574">
            <w:pPr>
              <w:rPr>
                <w:rFonts w:hint="eastAsia"/>
                <w:sz w:val="24"/>
                <w:szCs w:val="24"/>
              </w:rPr>
            </w:pPr>
          </w:p>
        </w:tc>
      </w:tr>
      <w:tr w14:paraId="5B6EB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8" w:hRule="atLeast"/>
        </w:trPr>
        <w:tc>
          <w:tcPr>
            <w:tcW w:w="651" w:type="dxa"/>
            <w:tcBorders>
              <w:right w:val="single" w:color="auto" w:sz="4" w:space="0"/>
            </w:tcBorders>
          </w:tcPr>
          <w:p w14:paraId="3CF8E9EC">
            <w:pPr>
              <w:pStyle w:val="58"/>
              <w:spacing w:before="172" w:line="189" w:lineRule="auto"/>
              <w:ind w:left="189"/>
              <w:rPr>
                <w:rFonts w:hint="eastAsia"/>
                <w:sz w:val="24"/>
                <w:szCs w:val="24"/>
              </w:rPr>
            </w:pPr>
            <w:r>
              <w:rPr>
                <w:rFonts w:hint="eastAsia"/>
                <w:sz w:val="24"/>
                <w:szCs w:val="24"/>
              </w:rPr>
              <w:t>4</w:t>
            </w:r>
          </w:p>
        </w:tc>
        <w:tc>
          <w:tcPr>
            <w:tcW w:w="1210" w:type="dxa"/>
            <w:vMerge w:val="continue"/>
            <w:tcBorders>
              <w:top w:val="nil"/>
              <w:left w:val="single" w:color="auto" w:sz="4" w:space="0"/>
              <w:bottom w:val="nil"/>
            </w:tcBorders>
          </w:tcPr>
          <w:p w14:paraId="4A67C132">
            <w:pPr>
              <w:rPr>
                <w:rFonts w:hint="eastAsia"/>
                <w:sz w:val="24"/>
                <w:szCs w:val="24"/>
              </w:rPr>
            </w:pPr>
          </w:p>
        </w:tc>
        <w:tc>
          <w:tcPr>
            <w:tcW w:w="3086" w:type="dxa"/>
            <w:tcBorders>
              <w:right w:val="single" w:color="auto" w:sz="4" w:space="0"/>
            </w:tcBorders>
            <w:vAlign w:val="center"/>
          </w:tcPr>
          <w:p w14:paraId="4B673CBE">
            <w:pPr>
              <w:pStyle w:val="58"/>
              <w:spacing w:before="139" w:line="228" w:lineRule="auto"/>
              <w:jc w:val="center"/>
              <w:rPr>
                <w:rFonts w:hint="eastAsia"/>
                <w:sz w:val="24"/>
                <w:szCs w:val="24"/>
                <w:lang w:eastAsia="zh-CN"/>
              </w:rPr>
            </w:pPr>
            <w:r>
              <w:rPr>
                <w:rFonts w:hint="eastAsia"/>
                <w:spacing w:val="4"/>
                <w:sz w:val="24"/>
                <w:szCs w:val="24"/>
                <w:lang w:eastAsia="zh-CN"/>
              </w:rPr>
              <w:t>孝陵卫所：大厨</w:t>
            </w:r>
            <w:r>
              <w:rPr>
                <w:rFonts w:hint="eastAsia"/>
                <w:spacing w:val="-33"/>
                <w:sz w:val="24"/>
                <w:szCs w:val="24"/>
                <w:lang w:eastAsia="zh-CN"/>
              </w:rPr>
              <w:t xml:space="preserve"> 2</w:t>
            </w:r>
            <w:r>
              <w:rPr>
                <w:rFonts w:hint="eastAsia"/>
                <w:spacing w:val="4"/>
                <w:sz w:val="24"/>
                <w:szCs w:val="24"/>
                <w:lang w:eastAsia="zh-CN"/>
              </w:rPr>
              <w:t>人帮厨</w:t>
            </w:r>
            <w:r>
              <w:rPr>
                <w:rFonts w:hint="eastAsia"/>
                <w:spacing w:val="-37"/>
                <w:sz w:val="24"/>
                <w:szCs w:val="24"/>
                <w:lang w:eastAsia="zh-CN"/>
              </w:rPr>
              <w:t xml:space="preserve"> </w:t>
            </w:r>
            <w:r>
              <w:rPr>
                <w:rFonts w:hint="eastAsia"/>
                <w:spacing w:val="4"/>
                <w:sz w:val="24"/>
                <w:szCs w:val="24"/>
                <w:lang w:eastAsia="zh-CN"/>
              </w:rPr>
              <w:t>3人</w:t>
            </w:r>
          </w:p>
        </w:tc>
        <w:tc>
          <w:tcPr>
            <w:tcW w:w="1680" w:type="dxa"/>
            <w:vMerge w:val="continue"/>
            <w:tcBorders>
              <w:top w:val="single" w:color="auto" w:sz="4" w:space="0"/>
              <w:left w:val="single" w:color="auto" w:sz="4" w:space="0"/>
              <w:bottom w:val="single" w:color="auto" w:sz="4" w:space="0"/>
            </w:tcBorders>
          </w:tcPr>
          <w:p w14:paraId="256CDFFA">
            <w:pPr>
              <w:rPr>
                <w:rFonts w:hint="eastAsia"/>
                <w:sz w:val="24"/>
                <w:szCs w:val="24"/>
              </w:rPr>
            </w:pPr>
          </w:p>
        </w:tc>
        <w:tc>
          <w:tcPr>
            <w:tcW w:w="0" w:type="auto"/>
            <w:vMerge w:val="continue"/>
            <w:tcBorders>
              <w:top w:val="single" w:color="auto" w:sz="4" w:space="0"/>
              <w:bottom w:val="single" w:color="auto" w:sz="4" w:space="0"/>
            </w:tcBorders>
          </w:tcPr>
          <w:p w14:paraId="5F219252">
            <w:pPr>
              <w:rPr>
                <w:rFonts w:hint="eastAsia"/>
                <w:sz w:val="24"/>
                <w:szCs w:val="24"/>
              </w:rPr>
            </w:pPr>
          </w:p>
        </w:tc>
      </w:tr>
      <w:tr w14:paraId="20F5F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9" w:hRule="atLeast"/>
        </w:trPr>
        <w:tc>
          <w:tcPr>
            <w:tcW w:w="651" w:type="dxa"/>
            <w:tcBorders>
              <w:right w:val="single" w:color="auto" w:sz="4" w:space="0"/>
            </w:tcBorders>
          </w:tcPr>
          <w:p w14:paraId="773A98C1">
            <w:pPr>
              <w:pStyle w:val="58"/>
              <w:spacing w:before="174" w:line="187" w:lineRule="auto"/>
              <w:ind w:left="194"/>
              <w:rPr>
                <w:rFonts w:hint="eastAsia"/>
                <w:sz w:val="24"/>
                <w:szCs w:val="24"/>
              </w:rPr>
            </w:pPr>
            <w:r>
              <w:rPr>
                <w:rFonts w:hint="eastAsia"/>
                <w:sz w:val="24"/>
                <w:szCs w:val="24"/>
              </w:rPr>
              <w:t>5</w:t>
            </w:r>
          </w:p>
        </w:tc>
        <w:tc>
          <w:tcPr>
            <w:tcW w:w="1210" w:type="dxa"/>
            <w:vMerge w:val="continue"/>
            <w:tcBorders>
              <w:top w:val="nil"/>
              <w:left w:val="single" w:color="auto" w:sz="4" w:space="0"/>
              <w:bottom w:val="nil"/>
            </w:tcBorders>
          </w:tcPr>
          <w:p w14:paraId="054E6273">
            <w:pPr>
              <w:rPr>
                <w:rFonts w:hint="eastAsia"/>
                <w:sz w:val="24"/>
                <w:szCs w:val="24"/>
              </w:rPr>
            </w:pPr>
          </w:p>
        </w:tc>
        <w:tc>
          <w:tcPr>
            <w:tcW w:w="3086" w:type="dxa"/>
            <w:tcBorders>
              <w:right w:val="single" w:color="auto" w:sz="4" w:space="0"/>
            </w:tcBorders>
            <w:vAlign w:val="center"/>
          </w:tcPr>
          <w:p w14:paraId="5FCFB0A5">
            <w:pPr>
              <w:pStyle w:val="58"/>
              <w:spacing w:before="139" w:line="228" w:lineRule="auto"/>
              <w:jc w:val="center"/>
              <w:rPr>
                <w:rFonts w:hint="eastAsia"/>
                <w:sz w:val="24"/>
                <w:szCs w:val="24"/>
                <w:lang w:eastAsia="zh-CN"/>
              </w:rPr>
            </w:pPr>
            <w:r>
              <w:rPr>
                <w:rFonts w:hint="eastAsia"/>
                <w:spacing w:val="2"/>
                <w:sz w:val="24"/>
                <w:szCs w:val="24"/>
                <w:lang w:eastAsia="zh-CN"/>
              </w:rPr>
              <w:t>治安大队：大厨</w:t>
            </w:r>
            <w:r>
              <w:rPr>
                <w:rFonts w:hint="eastAsia"/>
                <w:spacing w:val="-11"/>
                <w:sz w:val="24"/>
                <w:szCs w:val="24"/>
                <w:lang w:eastAsia="zh-CN"/>
              </w:rPr>
              <w:t xml:space="preserve"> 2</w:t>
            </w:r>
            <w:r>
              <w:rPr>
                <w:rFonts w:hint="eastAsia"/>
                <w:spacing w:val="-37"/>
                <w:sz w:val="24"/>
                <w:szCs w:val="24"/>
                <w:lang w:eastAsia="zh-CN"/>
              </w:rPr>
              <w:t xml:space="preserve"> </w:t>
            </w:r>
            <w:r>
              <w:rPr>
                <w:rFonts w:hint="eastAsia"/>
                <w:spacing w:val="2"/>
                <w:sz w:val="24"/>
                <w:szCs w:val="24"/>
                <w:lang w:eastAsia="zh-CN"/>
              </w:rPr>
              <w:t>人帮厨</w:t>
            </w:r>
            <w:r>
              <w:rPr>
                <w:rFonts w:hint="eastAsia"/>
                <w:spacing w:val="-36"/>
                <w:sz w:val="24"/>
                <w:szCs w:val="24"/>
                <w:lang w:eastAsia="zh-CN"/>
              </w:rPr>
              <w:t xml:space="preserve"> </w:t>
            </w:r>
            <w:r>
              <w:rPr>
                <w:rFonts w:hint="eastAsia"/>
                <w:spacing w:val="2"/>
                <w:sz w:val="24"/>
                <w:szCs w:val="24"/>
                <w:lang w:eastAsia="zh-CN"/>
              </w:rPr>
              <w:t>2人</w:t>
            </w:r>
          </w:p>
        </w:tc>
        <w:tc>
          <w:tcPr>
            <w:tcW w:w="1680" w:type="dxa"/>
            <w:vMerge w:val="continue"/>
            <w:tcBorders>
              <w:top w:val="single" w:color="auto" w:sz="4" w:space="0"/>
              <w:left w:val="single" w:color="auto" w:sz="4" w:space="0"/>
              <w:bottom w:val="single" w:color="auto" w:sz="4" w:space="0"/>
            </w:tcBorders>
          </w:tcPr>
          <w:p w14:paraId="63DB6ACB">
            <w:pPr>
              <w:rPr>
                <w:rFonts w:hint="eastAsia"/>
                <w:sz w:val="24"/>
                <w:szCs w:val="24"/>
              </w:rPr>
            </w:pPr>
          </w:p>
        </w:tc>
        <w:tc>
          <w:tcPr>
            <w:tcW w:w="0" w:type="auto"/>
            <w:vMerge w:val="continue"/>
            <w:tcBorders>
              <w:top w:val="single" w:color="auto" w:sz="4" w:space="0"/>
              <w:bottom w:val="single" w:color="auto" w:sz="4" w:space="0"/>
            </w:tcBorders>
          </w:tcPr>
          <w:p w14:paraId="35D4FC64">
            <w:pPr>
              <w:rPr>
                <w:rFonts w:hint="eastAsia"/>
                <w:sz w:val="24"/>
                <w:szCs w:val="24"/>
              </w:rPr>
            </w:pPr>
          </w:p>
        </w:tc>
      </w:tr>
      <w:tr w14:paraId="3FA64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651" w:type="dxa"/>
            <w:tcBorders>
              <w:right w:val="single" w:color="auto" w:sz="4" w:space="0"/>
            </w:tcBorders>
          </w:tcPr>
          <w:p w14:paraId="0C946E80">
            <w:pPr>
              <w:pStyle w:val="58"/>
              <w:spacing w:before="173" w:line="189" w:lineRule="auto"/>
              <w:ind w:left="191"/>
              <w:rPr>
                <w:rFonts w:hint="eastAsia"/>
                <w:sz w:val="24"/>
                <w:szCs w:val="24"/>
              </w:rPr>
            </w:pPr>
            <w:r>
              <w:rPr>
                <w:rFonts w:hint="eastAsia"/>
                <w:sz w:val="24"/>
                <w:szCs w:val="24"/>
              </w:rPr>
              <w:t>6</w:t>
            </w:r>
          </w:p>
        </w:tc>
        <w:tc>
          <w:tcPr>
            <w:tcW w:w="1210" w:type="dxa"/>
            <w:vMerge w:val="continue"/>
            <w:tcBorders>
              <w:top w:val="nil"/>
              <w:left w:val="single" w:color="auto" w:sz="4" w:space="0"/>
              <w:bottom w:val="nil"/>
            </w:tcBorders>
          </w:tcPr>
          <w:p w14:paraId="0487828B">
            <w:pPr>
              <w:rPr>
                <w:rFonts w:hint="eastAsia"/>
                <w:sz w:val="24"/>
                <w:szCs w:val="24"/>
              </w:rPr>
            </w:pPr>
          </w:p>
        </w:tc>
        <w:tc>
          <w:tcPr>
            <w:tcW w:w="3086" w:type="dxa"/>
            <w:tcBorders>
              <w:right w:val="single" w:color="auto" w:sz="4" w:space="0"/>
            </w:tcBorders>
            <w:vAlign w:val="center"/>
          </w:tcPr>
          <w:p w14:paraId="21DBEE99">
            <w:pPr>
              <w:pStyle w:val="58"/>
              <w:spacing w:before="140" w:line="228" w:lineRule="auto"/>
              <w:jc w:val="center"/>
              <w:rPr>
                <w:rFonts w:hint="eastAsia"/>
                <w:sz w:val="24"/>
                <w:szCs w:val="24"/>
              </w:rPr>
            </w:pPr>
            <w:r>
              <w:rPr>
                <w:rFonts w:hint="eastAsia"/>
                <w:spacing w:val="3"/>
                <w:sz w:val="24"/>
                <w:szCs w:val="24"/>
              </w:rPr>
              <w:t>板仓所：大厨</w:t>
            </w:r>
            <w:r>
              <w:rPr>
                <w:rFonts w:hint="eastAsia"/>
                <w:spacing w:val="-25"/>
                <w:sz w:val="24"/>
                <w:szCs w:val="24"/>
              </w:rPr>
              <w:t xml:space="preserve"> </w:t>
            </w:r>
            <w:r>
              <w:rPr>
                <w:rFonts w:hint="eastAsia"/>
                <w:spacing w:val="3"/>
                <w:sz w:val="24"/>
                <w:szCs w:val="24"/>
              </w:rPr>
              <w:t>2</w:t>
            </w:r>
            <w:r>
              <w:rPr>
                <w:rFonts w:hint="eastAsia"/>
                <w:spacing w:val="-36"/>
                <w:sz w:val="24"/>
                <w:szCs w:val="24"/>
              </w:rPr>
              <w:t xml:space="preserve"> </w:t>
            </w:r>
            <w:r>
              <w:rPr>
                <w:rFonts w:hint="eastAsia"/>
                <w:spacing w:val="3"/>
                <w:sz w:val="24"/>
                <w:szCs w:val="24"/>
              </w:rPr>
              <w:t>人帮厨</w:t>
            </w:r>
            <w:r>
              <w:rPr>
                <w:rFonts w:hint="eastAsia"/>
                <w:spacing w:val="-37"/>
                <w:sz w:val="24"/>
                <w:szCs w:val="24"/>
              </w:rPr>
              <w:t xml:space="preserve"> </w:t>
            </w:r>
            <w:r>
              <w:rPr>
                <w:rFonts w:hint="eastAsia"/>
                <w:spacing w:val="3"/>
                <w:sz w:val="24"/>
                <w:szCs w:val="24"/>
              </w:rPr>
              <w:t>2</w:t>
            </w:r>
            <w:r>
              <w:rPr>
                <w:rFonts w:hint="eastAsia"/>
                <w:spacing w:val="-36"/>
                <w:sz w:val="24"/>
                <w:szCs w:val="24"/>
              </w:rPr>
              <w:t xml:space="preserve"> </w:t>
            </w:r>
            <w:r>
              <w:rPr>
                <w:rFonts w:hint="eastAsia"/>
                <w:spacing w:val="3"/>
                <w:sz w:val="24"/>
                <w:szCs w:val="24"/>
              </w:rPr>
              <w:t>人</w:t>
            </w:r>
          </w:p>
        </w:tc>
        <w:tc>
          <w:tcPr>
            <w:tcW w:w="1680" w:type="dxa"/>
            <w:vMerge w:val="continue"/>
            <w:tcBorders>
              <w:top w:val="single" w:color="auto" w:sz="4" w:space="0"/>
              <w:left w:val="single" w:color="auto" w:sz="4" w:space="0"/>
              <w:bottom w:val="single" w:color="auto" w:sz="4" w:space="0"/>
            </w:tcBorders>
          </w:tcPr>
          <w:p w14:paraId="42A84C11">
            <w:pPr>
              <w:rPr>
                <w:rFonts w:hint="eastAsia"/>
                <w:sz w:val="24"/>
                <w:szCs w:val="24"/>
              </w:rPr>
            </w:pPr>
          </w:p>
        </w:tc>
        <w:tc>
          <w:tcPr>
            <w:tcW w:w="0" w:type="auto"/>
            <w:vMerge w:val="continue"/>
            <w:tcBorders>
              <w:top w:val="single" w:color="auto" w:sz="4" w:space="0"/>
              <w:bottom w:val="single" w:color="auto" w:sz="4" w:space="0"/>
            </w:tcBorders>
          </w:tcPr>
          <w:p w14:paraId="39A62B23">
            <w:pPr>
              <w:rPr>
                <w:rFonts w:hint="eastAsia"/>
                <w:sz w:val="24"/>
                <w:szCs w:val="24"/>
              </w:rPr>
            </w:pPr>
          </w:p>
        </w:tc>
      </w:tr>
      <w:tr w14:paraId="42402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9" w:hRule="atLeast"/>
        </w:trPr>
        <w:tc>
          <w:tcPr>
            <w:tcW w:w="651" w:type="dxa"/>
            <w:tcBorders>
              <w:right w:val="single" w:color="auto" w:sz="4" w:space="0"/>
            </w:tcBorders>
          </w:tcPr>
          <w:p w14:paraId="3B375338">
            <w:pPr>
              <w:pStyle w:val="58"/>
              <w:spacing w:before="176" w:line="187" w:lineRule="auto"/>
              <w:ind w:left="195"/>
              <w:rPr>
                <w:rFonts w:hint="eastAsia"/>
                <w:sz w:val="24"/>
                <w:szCs w:val="24"/>
              </w:rPr>
            </w:pPr>
            <w:r>
              <w:rPr>
                <w:rFonts w:hint="eastAsia"/>
                <w:sz w:val="24"/>
                <w:szCs w:val="24"/>
              </w:rPr>
              <w:t>7</w:t>
            </w:r>
          </w:p>
        </w:tc>
        <w:tc>
          <w:tcPr>
            <w:tcW w:w="1210" w:type="dxa"/>
            <w:vMerge w:val="continue"/>
            <w:tcBorders>
              <w:top w:val="nil"/>
              <w:left w:val="single" w:color="auto" w:sz="4" w:space="0"/>
              <w:bottom w:val="single" w:color="auto" w:sz="4" w:space="0"/>
            </w:tcBorders>
          </w:tcPr>
          <w:p w14:paraId="77569E67">
            <w:pPr>
              <w:rPr>
                <w:rFonts w:hint="eastAsia"/>
                <w:sz w:val="24"/>
                <w:szCs w:val="24"/>
              </w:rPr>
            </w:pPr>
          </w:p>
        </w:tc>
        <w:tc>
          <w:tcPr>
            <w:tcW w:w="3086" w:type="dxa"/>
            <w:tcBorders>
              <w:bottom w:val="single" w:color="auto" w:sz="4" w:space="0"/>
              <w:right w:val="single" w:color="auto" w:sz="4" w:space="0"/>
            </w:tcBorders>
            <w:vAlign w:val="center"/>
          </w:tcPr>
          <w:p w14:paraId="7D39B19C">
            <w:pPr>
              <w:pStyle w:val="58"/>
              <w:spacing w:before="140" w:line="228" w:lineRule="auto"/>
              <w:jc w:val="center"/>
              <w:rPr>
                <w:rFonts w:hint="eastAsia"/>
                <w:sz w:val="24"/>
                <w:szCs w:val="24"/>
                <w:lang w:eastAsia="zh-CN"/>
              </w:rPr>
            </w:pPr>
            <w:r>
              <w:rPr>
                <w:rFonts w:hint="eastAsia"/>
                <w:spacing w:val="1"/>
                <w:sz w:val="24"/>
                <w:szCs w:val="24"/>
                <w:lang w:eastAsia="zh-CN"/>
              </w:rPr>
              <w:t>韶山路所：大厨</w:t>
            </w:r>
            <w:r>
              <w:rPr>
                <w:rFonts w:hint="eastAsia"/>
                <w:spacing w:val="-9"/>
                <w:sz w:val="24"/>
                <w:szCs w:val="24"/>
                <w:lang w:eastAsia="zh-CN"/>
              </w:rPr>
              <w:t xml:space="preserve"> 2</w:t>
            </w:r>
            <w:r>
              <w:rPr>
                <w:rFonts w:hint="eastAsia"/>
                <w:spacing w:val="-37"/>
                <w:sz w:val="24"/>
                <w:szCs w:val="24"/>
                <w:lang w:eastAsia="zh-CN"/>
              </w:rPr>
              <w:t xml:space="preserve"> </w:t>
            </w:r>
            <w:r>
              <w:rPr>
                <w:rFonts w:hint="eastAsia"/>
                <w:spacing w:val="1"/>
                <w:sz w:val="24"/>
                <w:szCs w:val="24"/>
                <w:lang w:eastAsia="zh-CN"/>
              </w:rPr>
              <w:t>人帮厨</w:t>
            </w:r>
            <w:r>
              <w:rPr>
                <w:rFonts w:hint="eastAsia"/>
                <w:spacing w:val="-23"/>
                <w:sz w:val="24"/>
                <w:szCs w:val="24"/>
                <w:lang w:eastAsia="zh-CN"/>
              </w:rPr>
              <w:t xml:space="preserve"> 2</w:t>
            </w:r>
            <w:r>
              <w:rPr>
                <w:rFonts w:hint="eastAsia"/>
                <w:spacing w:val="-37"/>
                <w:sz w:val="24"/>
                <w:szCs w:val="24"/>
                <w:lang w:eastAsia="zh-CN"/>
              </w:rPr>
              <w:t xml:space="preserve"> </w:t>
            </w:r>
            <w:r>
              <w:rPr>
                <w:rFonts w:hint="eastAsia"/>
                <w:spacing w:val="1"/>
                <w:sz w:val="24"/>
                <w:szCs w:val="24"/>
                <w:lang w:eastAsia="zh-CN"/>
              </w:rPr>
              <w:t>人</w:t>
            </w:r>
          </w:p>
        </w:tc>
        <w:tc>
          <w:tcPr>
            <w:tcW w:w="1680" w:type="dxa"/>
            <w:vMerge w:val="continue"/>
            <w:tcBorders>
              <w:top w:val="single" w:color="auto" w:sz="4" w:space="0"/>
              <w:left w:val="single" w:color="auto" w:sz="4" w:space="0"/>
              <w:bottom w:val="single" w:color="auto" w:sz="4" w:space="0"/>
            </w:tcBorders>
          </w:tcPr>
          <w:p w14:paraId="572EC4D3">
            <w:pPr>
              <w:rPr>
                <w:rFonts w:hint="eastAsia"/>
                <w:sz w:val="24"/>
                <w:szCs w:val="24"/>
              </w:rPr>
            </w:pPr>
          </w:p>
        </w:tc>
        <w:tc>
          <w:tcPr>
            <w:tcW w:w="0" w:type="auto"/>
            <w:vMerge w:val="continue"/>
            <w:tcBorders>
              <w:top w:val="single" w:color="auto" w:sz="4" w:space="0"/>
              <w:bottom w:val="single" w:color="auto" w:sz="4" w:space="0"/>
            </w:tcBorders>
          </w:tcPr>
          <w:p w14:paraId="22F3A15E">
            <w:pPr>
              <w:rPr>
                <w:rFonts w:hint="eastAsia"/>
                <w:sz w:val="24"/>
                <w:szCs w:val="24"/>
              </w:rPr>
            </w:pPr>
          </w:p>
        </w:tc>
      </w:tr>
      <w:tr w14:paraId="7B46C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9" w:hRule="atLeast"/>
        </w:trPr>
        <w:tc>
          <w:tcPr>
            <w:tcW w:w="651" w:type="dxa"/>
            <w:tcBorders>
              <w:right w:val="single" w:color="auto" w:sz="4" w:space="0"/>
            </w:tcBorders>
          </w:tcPr>
          <w:p w14:paraId="06CBF053">
            <w:pPr>
              <w:pStyle w:val="58"/>
              <w:spacing w:before="172" w:line="189" w:lineRule="auto"/>
              <w:ind w:left="190"/>
              <w:rPr>
                <w:rFonts w:hint="eastAsia"/>
                <w:sz w:val="24"/>
                <w:szCs w:val="24"/>
              </w:rPr>
            </w:pPr>
            <w:r>
              <w:rPr>
                <w:rFonts w:hint="eastAsia"/>
                <w:sz w:val="24"/>
                <w:szCs w:val="24"/>
              </w:rPr>
              <w:t>8</w:t>
            </w:r>
          </w:p>
        </w:tc>
        <w:tc>
          <w:tcPr>
            <w:tcW w:w="1210" w:type="dxa"/>
            <w:vMerge w:val="continue"/>
            <w:tcBorders>
              <w:top w:val="single" w:color="auto" w:sz="4" w:space="0"/>
              <w:left w:val="single" w:color="auto" w:sz="4" w:space="0"/>
              <w:bottom w:val="single" w:color="auto" w:sz="4" w:space="0"/>
            </w:tcBorders>
          </w:tcPr>
          <w:p w14:paraId="0617B9A7">
            <w:pPr>
              <w:rPr>
                <w:rFonts w:hint="eastAsia"/>
                <w:sz w:val="24"/>
                <w:szCs w:val="24"/>
              </w:rPr>
            </w:pPr>
          </w:p>
        </w:tc>
        <w:tc>
          <w:tcPr>
            <w:tcW w:w="3086" w:type="dxa"/>
            <w:tcBorders>
              <w:top w:val="single" w:color="auto" w:sz="4" w:space="0"/>
              <w:bottom w:val="single" w:color="auto" w:sz="4" w:space="0"/>
              <w:right w:val="single" w:color="auto" w:sz="4" w:space="0"/>
            </w:tcBorders>
            <w:vAlign w:val="center"/>
          </w:tcPr>
          <w:p w14:paraId="4FFDF357">
            <w:pPr>
              <w:pStyle w:val="58"/>
              <w:spacing w:before="139" w:line="228" w:lineRule="auto"/>
              <w:jc w:val="center"/>
              <w:rPr>
                <w:rFonts w:hint="eastAsia"/>
                <w:sz w:val="24"/>
                <w:szCs w:val="24"/>
              </w:rPr>
            </w:pPr>
            <w:r>
              <w:rPr>
                <w:rFonts w:hint="eastAsia"/>
                <w:spacing w:val="3"/>
                <w:sz w:val="24"/>
                <w:szCs w:val="24"/>
              </w:rPr>
              <w:t>红山所：大厨</w:t>
            </w:r>
            <w:r>
              <w:rPr>
                <w:rFonts w:hint="eastAsia"/>
                <w:spacing w:val="-20"/>
                <w:sz w:val="24"/>
                <w:szCs w:val="24"/>
              </w:rPr>
              <w:t xml:space="preserve"> 2</w:t>
            </w:r>
            <w:r>
              <w:rPr>
                <w:rFonts w:hint="eastAsia"/>
                <w:spacing w:val="3"/>
                <w:sz w:val="24"/>
                <w:szCs w:val="24"/>
              </w:rPr>
              <w:t>人帮厨</w:t>
            </w:r>
            <w:r>
              <w:rPr>
                <w:rFonts w:hint="eastAsia"/>
                <w:spacing w:val="-37"/>
                <w:sz w:val="24"/>
                <w:szCs w:val="24"/>
              </w:rPr>
              <w:t xml:space="preserve"> 3</w:t>
            </w:r>
            <w:r>
              <w:rPr>
                <w:rFonts w:hint="eastAsia"/>
                <w:spacing w:val="3"/>
                <w:sz w:val="24"/>
                <w:szCs w:val="24"/>
              </w:rPr>
              <w:t>人</w:t>
            </w:r>
          </w:p>
        </w:tc>
        <w:tc>
          <w:tcPr>
            <w:tcW w:w="1680" w:type="dxa"/>
            <w:vMerge w:val="continue"/>
            <w:tcBorders>
              <w:top w:val="single" w:color="auto" w:sz="4" w:space="0"/>
              <w:left w:val="single" w:color="auto" w:sz="4" w:space="0"/>
              <w:bottom w:val="single" w:color="auto" w:sz="4" w:space="0"/>
            </w:tcBorders>
          </w:tcPr>
          <w:p w14:paraId="5EE97DA2">
            <w:pPr>
              <w:rPr>
                <w:rFonts w:hint="eastAsia"/>
                <w:sz w:val="24"/>
                <w:szCs w:val="24"/>
              </w:rPr>
            </w:pPr>
          </w:p>
        </w:tc>
        <w:tc>
          <w:tcPr>
            <w:tcW w:w="0" w:type="auto"/>
            <w:vMerge w:val="continue"/>
            <w:tcBorders>
              <w:top w:val="single" w:color="auto" w:sz="4" w:space="0"/>
              <w:bottom w:val="single" w:color="auto" w:sz="4" w:space="0"/>
            </w:tcBorders>
          </w:tcPr>
          <w:p w14:paraId="333CFB95">
            <w:pPr>
              <w:rPr>
                <w:rFonts w:hint="eastAsia"/>
                <w:sz w:val="24"/>
                <w:szCs w:val="24"/>
              </w:rPr>
            </w:pPr>
          </w:p>
        </w:tc>
      </w:tr>
    </w:tbl>
    <w:p w14:paraId="4726678E">
      <w:pPr>
        <w:spacing w:before="41" w:line="231" w:lineRule="auto"/>
        <w:ind w:left="64"/>
        <w:rPr>
          <w:rFonts w:hint="eastAsia"/>
          <w:sz w:val="24"/>
          <w:szCs w:val="24"/>
        </w:rPr>
      </w:pPr>
      <w:r>
        <w:rPr>
          <w:rFonts w:hint="eastAsia"/>
          <w:spacing w:val="9"/>
          <w:sz w:val="24"/>
          <w:szCs w:val="24"/>
        </w:rPr>
        <w:t>备注：现有人员基本保障食堂的正常运转，投标单位可以</w:t>
      </w:r>
      <w:r>
        <w:rPr>
          <w:rFonts w:hint="eastAsia"/>
          <w:spacing w:val="8"/>
          <w:sz w:val="24"/>
          <w:szCs w:val="24"/>
        </w:rPr>
        <w:t>根据实际情况在获得甲方同意的基础上进行人员增加和调整</w:t>
      </w:r>
      <w:r>
        <w:rPr>
          <w:rFonts w:hint="eastAsia"/>
          <w:spacing w:val="-1"/>
          <w:sz w:val="24"/>
          <w:szCs w:val="24"/>
        </w:rPr>
        <w:t>。</w:t>
      </w:r>
    </w:p>
    <w:p w14:paraId="360ECAAB">
      <w:pPr>
        <w:spacing w:before="105" w:line="228" w:lineRule="auto"/>
        <w:ind w:left="73"/>
        <w:rPr>
          <w:rFonts w:hint="eastAsia"/>
          <w:sz w:val="24"/>
          <w:szCs w:val="24"/>
        </w:rPr>
      </w:pPr>
      <w:r>
        <w:rPr>
          <w:rFonts w:hint="eastAsia"/>
          <w:spacing w:val="7"/>
          <w:sz w:val="24"/>
          <w:szCs w:val="24"/>
        </w:rPr>
        <w:t>（七）质量要求</w:t>
      </w:r>
    </w:p>
    <w:p w14:paraId="611302C1">
      <w:pPr>
        <w:spacing w:before="106" w:line="277" w:lineRule="auto"/>
        <w:ind w:left="63" w:right="51" w:firstLine="16"/>
        <w:rPr>
          <w:rFonts w:hint="eastAsia"/>
          <w:sz w:val="24"/>
          <w:szCs w:val="24"/>
        </w:rPr>
      </w:pPr>
      <w:r>
        <w:rPr>
          <w:rFonts w:hint="eastAsia"/>
          <w:spacing w:val="7"/>
          <w:sz w:val="24"/>
          <w:szCs w:val="24"/>
        </w:rPr>
        <w:t>1</w:t>
      </w:r>
      <w:r>
        <w:rPr>
          <w:rFonts w:hint="eastAsia"/>
          <w:spacing w:val="-26"/>
          <w:sz w:val="24"/>
          <w:szCs w:val="24"/>
        </w:rPr>
        <w:t xml:space="preserve"> </w:t>
      </w:r>
      <w:r>
        <w:rPr>
          <w:rFonts w:hint="eastAsia"/>
          <w:spacing w:val="7"/>
          <w:sz w:val="24"/>
          <w:szCs w:val="24"/>
        </w:rPr>
        <w:t>、服务人员应建立基本的管理制度，主要包括厨房纪律、厨房进出口制度、清洁卫生制度、员</w:t>
      </w:r>
      <w:r>
        <w:rPr>
          <w:rFonts w:hint="eastAsia"/>
          <w:spacing w:val="6"/>
          <w:sz w:val="24"/>
          <w:szCs w:val="24"/>
        </w:rPr>
        <w:t>工考勤休</w:t>
      </w:r>
      <w:r>
        <w:rPr>
          <w:rFonts w:hint="eastAsia"/>
          <w:sz w:val="24"/>
          <w:szCs w:val="24"/>
        </w:rPr>
        <w:t xml:space="preserve"> </w:t>
      </w:r>
      <w:r>
        <w:rPr>
          <w:rFonts w:hint="eastAsia"/>
          <w:spacing w:val="9"/>
          <w:sz w:val="24"/>
          <w:szCs w:val="24"/>
        </w:rPr>
        <w:t>假制度、食堂设施设备使用维护制度、厨房会议制度、厨房日常工作检查制度等。</w:t>
      </w:r>
    </w:p>
    <w:p w14:paraId="64323B37">
      <w:pPr>
        <w:spacing w:before="107" w:line="277" w:lineRule="auto"/>
        <w:ind w:left="66" w:right="16" w:hanging="7"/>
        <w:rPr>
          <w:rFonts w:hint="eastAsia"/>
          <w:sz w:val="24"/>
          <w:szCs w:val="24"/>
        </w:rPr>
      </w:pPr>
      <w:r>
        <w:rPr>
          <w:rFonts w:hint="eastAsia"/>
          <w:spacing w:val="8"/>
          <w:sz w:val="24"/>
          <w:szCs w:val="24"/>
        </w:rPr>
        <w:t>2</w:t>
      </w:r>
      <w:r>
        <w:rPr>
          <w:rFonts w:hint="eastAsia"/>
          <w:spacing w:val="-20"/>
          <w:sz w:val="24"/>
          <w:szCs w:val="24"/>
        </w:rPr>
        <w:t xml:space="preserve"> </w:t>
      </w:r>
      <w:r>
        <w:rPr>
          <w:rFonts w:hint="eastAsia"/>
          <w:spacing w:val="8"/>
          <w:sz w:val="24"/>
          <w:szCs w:val="24"/>
        </w:rPr>
        <w:t>、在符合国家、地方和行业的餐饮、食品卫生质量标准的前提下，有服务质量和加工标准化管理办法，</w:t>
      </w:r>
      <w:r>
        <w:rPr>
          <w:rFonts w:hint="eastAsia"/>
          <w:sz w:val="24"/>
          <w:szCs w:val="24"/>
        </w:rPr>
        <w:t xml:space="preserve"> </w:t>
      </w:r>
      <w:r>
        <w:rPr>
          <w:rFonts w:hint="eastAsia"/>
          <w:spacing w:val="9"/>
          <w:sz w:val="24"/>
          <w:szCs w:val="24"/>
        </w:rPr>
        <w:t>设立原材料加工标准、配制标准、烹调标准、卫生标准等，生产加工过程统一标准、规格、程序。</w:t>
      </w:r>
    </w:p>
    <w:p w14:paraId="38292FCB">
      <w:pPr>
        <w:spacing w:before="106" w:line="282" w:lineRule="auto"/>
        <w:ind w:left="63" w:right="51"/>
        <w:rPr>
          <w:rFonts w:hint="eastAsia"/>
          <w:sz w:val="24"/>
          <w:szCs w:val="24"/>
        </w:rPr>
      </w:pPr>
      <w:r>
        <w:rPr>
          <w:rFonts w:hint="eastAsia"/>
          <w:spacing w:val="7"/>
          <w:sz w:val="24"/>
          <w:szCs w:val="24"/>
        </w:rPr>
        <w:t>3</w:t>
      </w:r>
      <w:r>
        <w:rPr>
          <w:rFonts w:hint="eastAsia"/>
          <w:spacing w:val="-14"/>
          <w:sz w:val="24"/>
          <w:szCs w:val="24"/>
        </w:rPr>
        <w:t xml:space="preserve"> </w:t>
      </w:r>
      <w:r>
        <w:rPr>
          <w:rFonts w:hint="eastAsia"/>
          <w:spacing w:val="7"/>
          <w:sz w:val="24"/>
          <w:szCs w:val="24"/>
        </w:rPr>
        <w:t>、服务人员应明确各岗位的目标和责任，对生产过程和物料处理实施管理，提高工作效率，确保饮食安</w:t>
      </w:r>
      <w:r>
        <w:rPr>
          <w:rFonts w:hint="eastAsia"/>
          <w:sz w:val="24"/>
          <w:szCs w:val="24"/>
        </w:rPr>
        <w:t xml:space="preserve"> 全。</w:t>
      </w:r>
    </w:p>
    <w:p w14:paraId="45AE6DBD">
      <w:pPr>
        <w:spacing w:before="97" w:line="228" w:lineRule="auto"/>
        <w:ind w:left="58"/>
        <w:rPr>
          <w:rFonts w:hint="eastAsia"/>
          <w:sz w:val="24"/>
          <w:szCs w:val="24"/>
        </w:rPr>
      </w:pPr>
      <w:r>
        <w:rPr>
          <w:rFonts w:hint="eastAsia"/>
          <w:spacing w:val="9"/>
          <w:sz w:val="24"/>
          <w:szCs w:val="24"/>
        </w:rPr>
        <w:t>4</w:t>
      </w:r>
      <w:r>
        <w:rPr>
          <w:rFonts w:hint="eastAsia"/>
          <w:spacing w:val="-26"/>
          <w:sz w:val="24"/>
          <w:szCs w:val="24"/>
        </w:rPr>
        <w:t xml:space="preserve"> </w:t>
      </w:r>
      <w:r>
        <w:rPr>
          <w:rFonts w:hint="eastAsia"/>
          <w:spacing w:val="9"/>
          <w:sz w:val="24"/>
          <w:szCs w:val="24"/>
        </w:rPr>
        <w:t>、中标人应负责对厨房及餐厅设施、设备的正常使用与管理，严格</w:t>
      </w:r>
      <w:r>
        <w:rPr>
          <w:rFonts w:hint="eastAsia"/>
          <w:spacing w:val="8"/>
          <w:sz w:val="24"/>
          <w:szCs w:val="24"/>
        </w:rPr>
        <w:t>按使用规程操作。</w:t>
      </w:r>
    </w:p>
    <w:p w14:paraId="60F11589">
      <w:pPr>
        <w:spacing w:before="109" w:line="227" w:lineRule="auto"/>
        <w:ind w:left="65"/>
        <w:rPr>
          <w:rFonts w:hint="eastAsia"/>
          <w:sz w:val="24"/>
          <w:szCs w:val="24"/>
        </w:rPr>
      </w:pPr>
      <w:r>
        <w:rPr>
          <w:rFonts w:hint="eastAsia"/>
          <w:spacing w:val="9"/>
          <w:sz w:val="24"/>
          <w:szCs w:val="24"/>
        </w:rPr>
        <w:t>5</w:t>
      </w:r>
      <w:r>
        <w:rPr>
          <w:rFonts w:hint="eastAsia"/>
          <w:spacing w:val="-26"/>
          <w:sz w:val="24"/>
          <w:szCs w:val="24"/>
        </w:rPr>
        <w:t xml:space="preserve"> </w:t>
      </w:r>
      <w:r>
        <w:rPr>
          <w:rFonts w:hint="eastAsia"/>
          <w:spacing w:val="9"/>
          <w:sz w:val="24"/>
          <w:szCs w:val="24"/>
        </w:rPr>
        <w:t>、中标人签订合同后应按采购人的各项要求按时保质保量完成所承担事项，不得将项目</w:t>
      </w:r>
      <w:r>
        <w:rPr>
          <w:rFonts w:hint="eastAsia"/>
          <w:spacing w:val="8"/>
          <w:sz w:val="24"/>
          <w:szCs w:val="24"/>
        </w:rPr>
        <w:t>分包和转让。</w:t>
      </w:r>
    </w:p>
    <w:p w14:paraId="59FFC2B5">
      <w:pPr>
        <w:spacing w:before="106" w:line="228" w:lineRule="auto"/>
        <w:jc w:val="both"/>
        <w:rPr>
          <w:rFonts w:hint="eastAsia"/>
          <w:sz w:val="24"/>
          <w:szCs w:val="24"/>
        </w:rPr>
      </w:pPr>
      <w:r>
        <w:rPr>
          <w:rFonts w:hint="eastAsia"/>
          <w:spacing w:val="9"/>
          <w:sz w:val="24"/>
          <w:szCs w:val="24"/>
        </w:rPr>
        <w:t>6 、</w:t>
      </w:r>
      <w:r>
        <w:rPr>
          <w:rFonts w:hint="eastAsia"/>
          <w:spacing w:val="9"/>
          <w:sz w:val="24"/>
          <w:szCs w:val="24"/>
          <w:lang w:val="en-US"/>
        </w:rPr>
        <w:t>中标人所生产和加工的食品须按《中华人民共和国食品安全法》要求执行每餐留样，以便安全卫生检查</w:t>
      </w:r>
    </w:p>
    <w:p w14:paraId="0AE60C48">
      <w:pPr>
        <w:spacing w:before="109" w:line="228" w:lineRule="auto"/>
        <w:ind w:left="62"/>
        <w:rPr>
          <w:rFonts w:hint="eastAsia"/>
          <w:sz w:val="24"/>
          <w:szCs w:val="24"/>
        </w:rPr>
      </w:pPr>
      <w:r>
        <w:rPr>
          <w:rFonts w:hint="eastAsia"/>
          <w:spacing w:val="9"/>
          <w:sz w:val="24"/>
          <w:szCs w:val="24"/>
        </w:rPr>
        <w:t>7</w:t>
      </w:r>
      <w:r>
        <w:rPr>
          <w:rFonts w:hint="eastAsia"/>
          <w:spacing w:val="-26"/>
          <w:sz w:val="24"/>
          <w:szCs w:val="24"/>
        </w:rPr>
        <w:t xml:space="preserve"> </w:t>
      </w:r>
      <w:r>
        <w:rPr>
          <w:rFonts w:hint="eastAsia"/>
          <w:spacing w:val="9"/>
          <w:sz w:val="24"/>
          <w:szCs w:val="24"/>
        </w:rPr>
        <w:t>、经营活动及餐饮服务人员须符合《中华人民共</w:t>
      </w:r>
      <w:r>
        <w:rPr>
          <w:rFonts w:hint="eastAsia"/>
          <w:spacing w:val="8"/>
          <w:sz w:val="24"/>
          <w:szCs w:val="24"/>
        </w:rPr>
        <w:t>和国食品安全法》的相关规定。</w:t>
      </w:r>
    </w:p>
    <w:p w14:paraId="3D6BF45A">
      <w:pPr>
        <w:spacing w:before="105" w:line="228" w:lineRule="auto"/>
        <w:ind w:left="73"/>
        <w:rPr>
          <w:rFonts w:hint="eastAsia"/>
          <w:sz w:val="24"/>
          <w:szCs w:val="24"/>
        </w:rPr>
      </w:pPr>
      <w:r>
        <w:rPr>
          <w:rFonts w:hint="eastAsia"/>
          <w:spacing w:val="7"/>
          <w:sz w:val="24"/>
          <w:szCs w:val="24"/>
        </w:rPr>
        <w:t>（八）应急服务</w:t>
      </w:r>
    </w:p>
    <w:p w14:paraId="49EA202C">
      <w:pPr>
        <w:spacing w:before="109" w:line="227" w:lineRule="auto"/>
        <w:ind w:left="79"/>
        <w:rPr>
          <w:rFonts w:hint="eastAsia"/>
          <w:sz w:val="24"/>
          <w:szCs w:val="24"/>
        </w:rPr>
      </w:pPr>
      <w:r>
        <w:rPr>
          <w:rFonts w:hint="eastAsia"/>
          <w:spacing w:val="7"/>
          <w:sz w:val="24"/>
          <w:szCs w:val="24"/>
        </w:rPr>
        <w:t>1</w:t>
      </w:r>
      <w:r>
        <w:rPr>
          <w:rFonts w:hint="eastAsia"/>
          <w:spacing w:val="7"/>
          <w:sz w:val="24"/>
          <w:szCs w:val="24"/>
          <w:lang w:eastAsia="zh-CN"/>
        </w:rPr>
        <w:t>、</w:t>
      </w:r>
      <w:r>
        <w:rPr>
          <w:rFonts w:hint="eastAsia"/>
          <w:spacing w:val="7"/>
          <w:sz w:val="24"/>
          <w:szCs w:val="24"/>
        </w:rPr>
        <w:t>采购人有紧急任务需中标人提供用餐的，中标人须无条件</w:t>
      </w:r>
      <w:r>
        <w:rPr>
          <w:rFonts w:hint="eastAsia"/>
          <w:spacing w:val="7"/>
          <w:sz w:val="24"/>
          <w:szCs w:val="24"/>
          <w:lang w:val="en-US" w:eastAsia="zh-CN"/>
        </w:rPr>
        <w:t>90分钟</w:t>
      </w:r>
      <w:r>
        <w:rPr>
          <w:rFonts w:hint="eastAsia"/>
          <w:spacing w:val="7"/>
          <w:sz w:val="24"/>
          <w:szCs w:val="24"/>
        </w:rPr>
        <w:t>之内响应。</w:t>
      </w:r>
    </w:p>
    <w:p w14:paraId="2F8FEE23">
      <w:pPr>
        <w:spacing w:before="106" w:line="228" w:lineRule="auto"/>
        <w:ind w:left="59"/>
        <w:rPr>
          <w:rFonts w:hint="eastAsia"/>
          <w:sz w:val="24"/>
          <w:szCs w:val="24"/>
        </w:rPr>
      </w:pPr>
      <w:r>
        <w:rPr>
          <w:rFonts w:hint="eastAsia"/>
          <w:spacing w:val="9"/>
          <w:sz w:val="24"/>
          <w:szCs w:val="24"/>
        </w:rPr>
        <w:t>2</w:t>
      </w:r>
      <w:r>
        <w:rPr>
          <w:rFonts w:hint="eastAsia"/>
          <w:spacing w:val="-26"/>
          <w:sz w:val="24"/>
          <w:szCs w:val="24"/>
        </w:rPr>
        <w:t xml:space="preserve"> </w:t>
      </w:r>
      <w:r>
        <w:rPr>
          <w:rFonts w:hint="eastAsia"/>
          <w:spacing w:val="9"/>
          <w:sz w:val="24"/>
          <w:szCs w:val="24"/>
        </w:rPr>
        <w:t>、如果出现设备损坏、食堂无法开火的情况，中标人要有应急方案，例如调配其他食堂的盒</w:t>
      </w:r>
      <w:r>
        <w:rPr>
          <w:rFonts w:hint="eastAsia"/>
          <w:spacing w:val="8"/>
          <w:sz w:val="24"/>
          <w:szCs w:val="24"/>
        </w:rPr>
        <w:t>饭等。</w:t>
      </w:r>
    </w:p>
    <w:p w14:paraId="093C1C76">
      <w:pPr>
        <w:spacing w:before="28" w:line="228" w:lineRule="auto"/>
        <w:ind w:left="82"/>
        <w:outlineLvl w:val="1"/>
        <w:rPr>
          <w:rFonts w:hint="eastAsia"/>
          <w:sz w:val="24"/>
          <w:szCs w:val="24"/>
        </w:rPr>
      </w:pPr>
      <w:bookmarkStart w:id="32" w:name="bookmark27"/>
      <w:bookmarkEnd w:id="32"/>
      <w:bookmarkStart w:id="33" w:name="bookmark28"/>
      <w:bookmarkEnd w:id="33"/>
      <w:r>
        <w:rPr>
          <w:rFonts w:hint="eastAsia"/>
          <w:b/>
          <w:bCs/>
          <w:spacing w:val="4"/>
          <w:sz w:val="24"/>
          <w:szCs w:val="24"/>
        </w:rPr>
        <w:t>四、费用构成</w:t>
      </w:r>
    </w:p>
    <w:p w14:paraId="4B274CC0">
      <w:pPr>
        <w:spacing w:before="108" w:line="226" w:lineRule="auto"/>
        <w:ind w:left="276"/>
        <w:rPr>
          <w:rFonts w:hint="eastAsia"/>
          <w:sz w:val="24"/>
          <w:szCs w:val="24"/>
        </w:rPr>
      </w:pPr>
      <w:r>
        <w:rPr>
          <w:rFonts w:hint="eastAsia"/>
          <w:spacing w:val="6"/>
          <w:sz w:val="24"/>
          <w:szCs w:val="24"/>
        </w:rPr>
        <w:t>最高限价：</w:t>
      </w:r>
      <w:r>
        <w:rPr>
          <w:rFonts w:hint="eastAsia"/>
          <w:spacing w:val="5"/>
          <w:sz w:val="24"/>
          <w:szCs w:val="24"/>
        </w:rPr>
        <w:t>由食材费及管理服务费</w:t>
      </w:r>
      <w:r>
        <w:rPr>
          <w:rFonts w:hint="eastAsia"/>
          <w:spacing w:val="-43"/>
          <w:sz w:val="24"/>
          <w:szCs w:val="24"/>
        </w:rPr>
        <w:t xml:space="preserve"> </w:t>
      </w:r>
      <w:r>
        <w:rPr>
          <w:rFonts w:hint="eastAsia"/>
          <w:spacing w:val="5"/>
          <w:sz w:val="24"/>
          <w:szCs w:val="24"/>
        </w:rPr>
        <w:t>2</w:t>
      </w:r>
      <w:r>
        <w:rPr>
          <w:rFonts w:hint="eastAsia"/>
          <w:spacing w:val="15"/>
          <w:sz w:val="24"/>
          <w:szCs w:val="24"/>
        </w:rPr>
        <w:t xml:space="preserve"> </w:t>
      </w:r>
      <w:r>
        <w:rPr>
          <w:rFonts w:hint="eastAsia"/>
          <w:spacing w:val="5"/>
          <w:sz w:val="24"/>
          <w:szCs w:val="24"/>
        </w:rPr>
        <w:t>部分组成。</w:t>
      </w:r>
    </w:p>
    <w:p w14:paraId="48FF158F">
      <w:pPr>
        <w:spacing w:before="33" w:line="227" w:lineRule="auto"/>
        <w:ind w:left="79"/>
        <w:rPr>
          <w:rFonts w:hint="eastAsia"/>
          <w:sz w:val="24"/>
          <w:szCs w:val="24"/>
        </w:rPr>
      </w:pPr>
      <w:r>
        <w:rPr>
          <w:rFonts w:hint="eastAsia"/>
          <w:spacing w:val="-1"/>
          <w:sz w:val="24"/>
          <w:szCs w:val="24"/>
        </w:rPr>
        <w:t>1</w:t>
      </w:r>
      <w:r>
        <w:rPr>
          <w:rFonts w:hint="eastAsia"/>
          <w:spacing w:val="-27"/>
          <w:sz w:val="24"/>
          <w:szCs w:val="24"/>
        </w:rPr>
        <w:t xml:space="preserve"> </w:t>
      </w:r>
      <w:r>
        <w:rPr>
          <w:rFonts w:hint="eastAsia"/>
          <w:spacing w:val="-1"/>
          <w:sz w:val="24"/>
          <w:szCs w:val="24"/>
        </w:rPr>
        <w:t>、食材费</w:t>
      </w:r>
    </w:p>
    <w:p w14:paraId="0218344E">
      <w:pPr>
        <w:spacing w:before="107" w:line="228" w:lineRule="auto"/>
        <w:ind w:left="59"/>
        <w:rPr>
          <w:rFonts w:hint="eastAsia"/>
          <w:sz w:val="24"/>
          <w:szCs w:val="24"/>
        </w:rPr>
      </w:pPr>
      <w:r>
        <w:rPr>
          <w:rFonts w:hint="eastAsia"/>
          <w:spacing w:val="5"/>
          <w:sz w:val="24"/>
          <w:szCs w:val="24"/>
        </w:rPr>
        <w:t>2</w:t>
      </w:r>
      <w:r>
        <w:rPr>
          <w:rFonts w:hint="eastAsia"/>
          <w:spacing w:val="-25"/>
          <w:sz w:val="24"/>
          <w:szCs w:val="24"/>
        </w:rPr>
        <w:t xml:space="preserve"> </w:t>
      </w:r>
      <w:r>
        <w:rPr>
          <w:rFonts w:hint="eastAsia"/>
          <w:spacing w:val="5"/>
          <w:sz w:val="24"/>
          <w:szCs w:val="24"/>
        </w:rPr>
        <w:t>、管理服务费</w:t>
      </w:r>
    </w:p>
    <w:p w14:paraId="072EA0BC">
      <w:pPr>
        <w:spacing w:before="108" w:line="310" w:lineRule="auto"/>
        <w:ind w:left="75" w:right="88" w:firstLine="412"/>
        <w:rPr>
          <w:rFonts w:hint="eastAsia"/>
          <w:sz w:val="24"/>
          <w:szCs w:val="24"/>
        </w:rPr>
      </w:pPr>
      <w:r>
        <w:rPr>
          <w:rFonts w:hint="eastAsia"/>
          <w:spacing w:val="9"/>
          <w:sz w:val="24"/>
          <w:szCs w:val="24"/>
        </w:rPr>
        <w:t>管理服务费包含①人员的工资；②餐具及服务人员劳保用品，餐厅保洁日常耗材（包括但不限于餐巾纸、洗洁剂、消毒液等）；③单项维修维护、设备设施更新及时报备，甲方询价认定后费用报销，如人为损坏、非正常使用损坏由中标人承担、赔付。</w:t>
      </w:r>
    </w:p>
    <w:p w14:paraId="679AA034">
      <w:pPr>
        <w:spacing w:before="107" w:line="228" w:lineRule="auto"/>
        <w:ind w:left="63"/>
        <w:rPr>
          <w:rFonts w:hint="eastAsia"/>
          <w:sz w:val="24"/>
          <w:szCs w:val="24"/>
        </w:rPr>
      </w:pPr>
      <w:r>
        <w:rPr>
          <w:rFonts w:hint="eastAsia"/>
          <w:b/>
          <w:bCs/>
          <w:spacing w:val="7"/>
          <w:sz w:val="24"/>
          <w:szCs w:val="24"/>
        </w:rPr>
        <w:t>注：水、电、燃气费用不包含在内。</w:t>
      </w:r>
    </w:p>
    <w:p w14:paraId="08B6F59E">
      <w:pPr>
        <w:numPr>
          <w:ilvl w:val="0"/>
          <w:numId w:val="3"/>
        </w:numPr>
        <w:spacing w:before="27" w:line="228" w:lineRule="auto"/>
        <w:ind w:left="0" w:leftChars="0" w:firstLine="0" w:firstLineChars="0"/>
        <w:outlineLvl w:val="1"/>
        <w:rPr>
          <w:rFonts w:hint="eastAsia"/>
          <w:b/>
          <w:bCs/>
          <w:spacing w:val="6"/>
          <w:sz w:val="24"/>
          <w:szCs w:val="24"/>
        </w:rPr>
      </w:pPr>
      <w:bookmarkStart w:id="34" w:name="bookmark29"/>
      <w:bookmarkEnd w:id="34"/>
      <w:bookmarkStart w:id="35" w:name="bookmark30"/>
      <w:bookmarkEnd w:id="35"/>
      <w:r>
        <w:rPr>
          <w:rFonts w:hint="eastAsia"/>
          <w:b/>
          <w:bCs/>
          <w:spacing w:val="6"/>
          <w:sz w:val="24"/>
          <w:szCs w:val="24"/>
        </w:rPr>
        <w:t>付款方式</w:t>
      </w:r>
    </w:p>
    <w:p w14:paraId="5356AC90">
      <w:pPr>
        <w:spacing w:before="106" w:line="227" w:lineRule="auto"/>
        <w:ind w:left="73"/>
        <w:rPr>
          <w:rFonts w:hint="eastAsia" w:ascii="宋体" w:hAnsi="宋体" w:eastAsia="宋体" w:cs="宋体"/>
          <w:b/>
          <w:bCs/>
          <w:spacing w:val="8"/>
          <w:sz w:val="24"/>
          <w:szCs w:val="24"/>
        </w:rPr>
      </w:pPr>
      <w:r>
        <w:rPr>
          <w:rFonts w:hint="eastAsia" w:ascii="宋体" w:hAnsi="宋体" w:eastAsia="宋体" w:cs="宋体"/>
          <w:b/>
          <w:bCs/>
          <w:spacing w:val="8"/>
          <w:sz w:val="24"/>
          <w:szCs w:val="24"/>
        </w:rPr>
        <w:t>（一）履约保证金：签订合同后</w:t>
      </w:r>
      <w:r>
        <w:rPr>
          <w:rFonts w:hint="eastAsia" w:ascii="宋体" w:hAnsi="宋体" w:eastAsia="宋体" w:cs="宋体"/>
          <w:b/>
          <w:bCs/>
          <w:spacing w:val="8"/>
          <w:sz w:val="24"/>
          <w:szCs w:val="24"/>
          <w:lang w:val="en-US" w:eastAsia="zh-CN"/>
        </w:rPr>
        <w:t>20</w:t>
      </w:r>
      <w:r>
        <w:rPr>
          <w:rFonts w:hint="eastAsia" w:ascii="宋体" w:hAnsi="宋体" w:eastAsia="宋体" w:cs="宋体"/>
          <w:b/>
          <w:bCs/>
          <w:spacing w:val="8"/>
          <w:sz w:val="24"/>
          <w:szCs w:val="24"/>
        </w:rPr>
        <w:t>个工作日内，中标供应商需缴纳</w:t>
      </w:r>
      <w:r>
        <w:rPr>
          <w:rFonts w:hint="eastAsia" w:ascii="宋体" w:hAnsi="宋体" w:eastAsia="宋体" w:cs="宋体"/>
          <w:b/>
          <w:bCs/>
          <w:spacing w:val="8"/>
          <w:sz w:val="24"/>
          <w:szCs w:val="24"/>
          <w:lang w:val="en-US" w:eastAsia="zh-CN"/>
        </w:rPr>
        <w:t>预算价的5%（精确到万元）</w:t>
      </w:r>
      <w:r>
        <w:rPr>
          <w:rFonts w:hint="eastAsia" w:ascii="宋体" w:hAnsi="宋体" w:eastAsia="宋体" w:cs="宋体"/>
          <w:b/>
          <w:bCs/>
          <w:spacing w:val="8"/>
          <w:sz w:val="24"/>
          <w:szCs w:val="24"/>
        </w:rPr>
        <w:t>作为履约保证金。</w:t>
      </w:r>
    </w:p>
    <w:p w14:paraId="203698FC">
      <w:pPr>
        <w:spacing w:before="106" w:line="227" w:lineRule="auto"/>
        <w:ind w:left="73"/>
        <w:rPr>
          <w:rFonts w:hint="eastAsia"/>
          <w:sz w:val="24"/>
          <w:szCs w:val="24"/>
        </w:rPr>
      </w:pPr>
      <w:r>
        <w:rPr>
          <w:rFonts w:hint="eastAsia"/>
          <w:spacing w:val="8"/>
          <w:sz w:val="24"/>
          <w:szCs w:val="24"/>
        </w:rPr>
        <w:t>（</w:t>
      </w:r>
      <w:r>
        <w:rPr>
          <w:rFonts w:hint="eastAsia"/>
          <w:spacing w:val="8"/>
          <w:sz w:val="24"/>
          <w:szCs w:val="24"/>
          <w:lang w:val="en-US" w:eastAsia="zh-CN"/>
        </w:rPr>
        <w:t>二</w:t>
      </w:r>
      <w:r>
        <w:rPr>
          <w:rFonts w:hint="eastAsia"/>
          <w:spacing w:val="8"/>
          <w:sz w:val="24"/>
          <w:szCs w:val="24"/>
        </w:rPr>
        <w:t>）</w:t>
      </w:r>
      <w:r>
        <w:rPr>
          <w:rFonts w:hint="eastAsia"/>
          <w:b/>
          <w:bCs/>
          <w:spacing w:val="8"/>
          <w:sz w:val="24"/>
          <w:szCs w:val="24"/>
        </w:rPr>
        <w:t>餐厅管理服务费及食材费于签订合同后按月结算，本月结清上</w:t>
      </w:r>
      <w:r>
        <w:rPr>
          <w:rFonts w:hint="eastAsia"/>
          <w:b/>
          <w:bCs/>
          <w:spacing w:val="7"/>
          <w:sz w:val="24"/>
          <w:szCs w:val="24"/>
        </w:rPr>
        <w:t>月费用。</w:t>
      </w:r>
    </w:p>
    <w:p w14:paraId="3F5C4C20">
      <w:pPr>
        <w:spacing w:before="109" w:line="228" w:lineRule="auto"/>
        <w:ind w:left="73"/>
        <w:rPr>
          <w:rFonts w:hint="eastAsia"/>
          <w:sz w:val="24"/>
          <w:szCs w:val="24"/>
        </w:rPr>
      </w:pPr>
      <w:r>
        <w:rPr>
          <w:rFonts w:hint="eastAsia"/>
          <w:spacing w:val="7"/>
          <w:sz w:val="24"/>
          <w:szCs w:val="24"/>
        </w:rPr>
        <w:t>（</w:t>
      </w:r>
      <w:r>
        <w:rPr>
          <w:rFonts w:hint="eastAsia"/>
          <w:spacing w:val="7"/>
          <w:sz w:val="24"/>
          <w:szCs w:val="24"/>
          <w:lang w:val="en-US" w:eastAsia="zh-CN"/>
        </w:rPr>
        <w:t>三</w:t>
      </w:r>
      <w:r>
        <w:rPr>
          <w:rFonts w:hint="eastAsia"/>
          <w:spacing w:val="7"/>
          <w:sz w:val="24"/>
          <w:szCs w:val="24"/>
        </w:rPr>
        <w:t>）费用支付及说明：</w:t>
      </w:r>
    </w:p>
    <w:p w14:paraId="6F79AB6D">
      <w:pPr>
        <w:spacing w:before="37" w:line="360" w:lineRule="auto"/>
        <w:ind w:left="62" w:firstLine="508" w:firstLineChars="200"/>
        <w:rPr>
          <w:rFonts w:hint="eastAsia"/>
          <w:spacing w:val="7"/>
          <w:sz w:val="24"/>
          <w:szCs w:val="24"/>
          <w:lang w:val="en-US"/>
        </w:rPr>
      </w:pPr>
      <w:r>
        <w:rPr>
          <w:rFonts w:hint="eastAsia"/>
          <w:spacing w:val="7"/>
          <w:sz w:val="24"/>
          <w:szCs w:val="24"/>
          <w:lang w:val="en-US"/>
        </w:rPr>
        <w:t>供货产品中保证蔬菜类、水果类、水产、冰鲜鱼类、猪肉、牛肉、家禽类、粮油、干货副食品和调味品类等无农残、动物检疫检验证等齐备，随时备查，每月按中标金额，结算食材及食堂管理服务费，</w:t>
      </w:r>
      <w:r>
        <w:rPr>
          <w:rFonts w:hint="eastAsia"/>
          <w:spacing w:val="7"/>
          <w:sz w:val="24"/>
          <w:szCs w:val="24"/>
          <w:lang w:val="en-US" w:eastAsia="zh-CN"/>
        </w:rPr>
        <w:t>食材费用</w:t>
      </w:r>
      <w:r>
        <w:rPr>
          <w:rFonts w:hint="eastAsia"/>
          <w:spacing w:val="7"/>
          <w:sz w:val="24"/>
          <w:szCs w:val="24"/>
          <w:lang w:val="en-US"/>
        </w:rPr>
        <w:t>根据当月情况浮动，总金额不超过中标价格。</w:t>
      </w:r>
    </w:p>
    <w:p w14:paraId="4D8AB996">
      <w:pPr>
        <w:spacing w:before="37" w:line="360" w:lineRule="auto"/>
        <w:ind w:left="62" w:firstLine="510" w:firstLineChars="200"/>
        <w:rPr>
          <w:rFonts w:hint="eastAsia"/>
          <w:b/>
          <w:bCs/>
          <w:spacing w:val="7"/>
          <w:sz w:val="24"/>
          <w:szCs w:val="24"/>
          <w:lang w:val="en-US"/>
        </w:rPr>
      </w:pPr>
      <w:r>
        <w:rPr>
          <w:rFonts w:hint="eastAsia"/>
          <w:b/>
          <w:bCs/>
          <w:spacing w:val="7"/>
          <w:sz w:val="24"/>
          <w:szCs w:val="24"/>
          <w:lang w:val="en-US"/>
        </w:rPr>
        <w:t>注：1、乙方应于甲方每次付款前开具等额发票。</w:t>
      </w:r>
    </w:p>
    <w:p w14:paraId="5807D0E0">
      <w:pPr>
        <w:spacing w:before="37" w:line="360" w:lineRule="auto"/>
        <w:ind w:left="62" w:firstLine="510" w:firstLineChars="200"/>
        <w:rPr>
          <w:rFonts w:hint="eastAsia"/>
          <w:b/>
          <w:bCs/>
          <w:spacing w:val="6"/>
          <w:sz w:val="24"/>
          <w:szCs w:val="24"/>
        </w:rPr>
      </w:pPr>
      <w:r>
        <w:rPr>
          <w:rFonts w:hint="eastAsia"/>
          <w:b/>
          <w:bCs/>
          <w:spacing w:val="7"/>
          <w:sz w:val="24"/>
          <w:szCs w:val="24"/>
          <w:lang w:val="en-US"/>
        </w:rPr>
        <w:t xml:space="preserve">    2、特殊勤务任务超出招标文件核定人员就餐数量的，按照实际情况，与甲方沟通后结算。</w:t>
      </w:r>
    </w:p>
    <w:p w14:paraId="6654E4A9">
      <w:pPr>
        <w:spacing w:before="31" w:line="226" w:lineRule="auto"/>
        <w:ind w:left="2"/>
        <w:outlineLvl w:val="1"/>
        <w:rPr>
          <w:rFonts w:hint="eastAsia"/>
          <w:sz w:val="24"/>
          <w:szCs w:val="24"/>
        </w:rPr>
      </w:pPr>
      <w:bookmarkStart w:id="36" w:name="bookmark32"/>
      <w:bookmarkEnd w:id="36"/>
      <w:bookmarkStart w:id="37" w:name="bookmark31"/>
      <w:bookmarkEnd w:id="37"/>
      <w:r>
        <w:rPr>
          <w:rFonts w:hint="eastAsia"/>
          <w:b/>
          <w:bCs/>
          <w:spacing w:val="7"/>
          <w:sz w:val="24"/>
          <w:szCs w:val="24"/>
        </w:rPr>
        <w:t>六、投标价格及说明</w:t>
      </w:r>
    </w:p>
    <w:p w14:paraId="7AD0744F">
      <w:pPr>
        <w:spacing w:before="27" w:line="277" w:lineRule="auto"/>
        <w:ind w:right="54" w:firstLine="10"/>
        <w:rPr>
          <w:rFonts w:hint="eastAsia"/>
          <w:sz w:val="24"/>
          <w:szCs w:val="24"/>
        </w:rPr>
      </w:pPr>
      <w:r>
        <w:rPr>
          <w:rFonts w:hint="eastAsia"/>
          <w:spacing w:val="10"/>
          <w:sz w:val="24"/>
          <w:szCs w:val="24"/>
        </w:rPr>
        <w:t>（一）投标人的投标报价须包括成本、利润、税收及负担服务本项目所有员工的工资、奖金、</w:t>
      </w:r>
      <w:r>
        <w:rPr>
          <w:rFonts w:hint="eastAsia"/>
          <w:spacing w:val="9"/>
          <w:sz w:val="24"/>
          <w:szCs w:val="24"/>
        </w:rPr>
        <w:t>福利、医</w:t>
      </w:r>
      <w:r>
        <w:rPr>
          <w:rFonts w:hint="eastAsia"/>
          <w:sz w:val="24"/>
          <w:szCs w:val="24"/>
        </w:rPr>
        <w:t xml:space="preserve"> </w:t>
      </w:r>
      <w:r>
        <w:rPr>
          <w:rFonts w:hint="eastAsia"/>
          <w:spacing w:val="8"/>
          <w:sz w:val="24"/>
          <w:szCs w:val="24"/>
        </w:rPr>
        <w:t>疗、社保和交通等开支。</w:t>
      </w:r>
    </w:p>
    <w:p w14:paraId="47830177">
      <w:pPr>
        <w:spacing w:before="108" w:line="227" w:lineRule="auto"/>
        <w:ind w:left="10"/>
        <w:rPr>
          <w:rFonts w:hint="eastAsia"/>
          <w:spacing w:val="9"/>
          <w:sz w:val="24"/>
          <w:szCs w:val="24"/>
        </w:rPr>
      </w:pPr>
      <w:r>
        <w:rPr>
          <w:rFonts w:hint="eastAsia"/>
          <w:spacing w:val="9"/>
          <w:sz w:val="24"/>
          <w:szCs w:val="24"/>
        </w:rPr>
        <w:t>（二）中标人需为本项目目服务的员工购买工伤、生病住院、意外伤害险，费用由中标人承担。</w:t>
      </w:r>
    </w:p>
    <w:p w14:paraId="07005CE2">
      <w:pPr>
        <w:spacing w:before="108" w:line="227" w:lineRule="auto"/>
        <w:ind w:left="10"/>
        <w:rPr>
          <w:rFonts w:hint="eastAsia"/>
          <w:spacing w:val="9"/>
          <w:sz w:val="24"/>
          <w:szCs w:val="24"/>
          <w:lang w:val="en-US"/>
        </w:rPr>
      </w:pPr>
      <w:r>
        <w:rPr>
          <w:rFonts w:hint="eastAsia"/>
          <w:spacing w:val="9"/>
          <w:sz w:val="24"/>
          <w:szCs w:val="24"/>
          <w:lang w:val="en-US"/>
        </w:rPr>
        <w:t>（三）招标代理费用中标人支付</w:t>
      </w:r>
    </w:p>
    <w:p w14:paraId="2F151315">
      <w:pPr>
        <w:spacing w:before="108" w:line="239" w:lineRule="auto"/>
        <w:ind w:right="66"/>
        <w:rPr>
          <w:rFonts w:hint="eastAsia"/>
          <w:sz w:val="24"/>
          <w:szCs w:val="24"/>
        </w:rPr>
      </w:pPr>
    </w:p>
    <w:p w14:paraId="06BE080C">
      <w:pPr>
        <w:spacing w:before="26" w:line="227" w:lineRule="auto"/>
        <w:outlineLvl w:val="1"/>
        <w:rPr>
          <w:rFonts w:hint="eastAsia"/>
          <w:sz w:val="24"/>
          <w:szCs w:val="24"/>
        </w:rPr>
      </w:pPr>
      <w:bookmarkStart w:id="38" w:name="bookmark34"/>
      <w:bookmarkEnd w:id="38"/>
      <w:bookmarkStart w:id="39" w:name="bookmark33"/>
      <w:bookmarkEnd w:id="39"/>
      <w:r>
        <w:rPr>
          <w:rFonts w:hint="eastAsia"/>
          <w:b/>
          <w:bCs/>
          <w:spacing w:val="7"/>
          <w:sz w:val="24"/>
          <w:szCs w:val="24"/>
        </w:rPr>
        <w:t>七、各类食材要求</w:t>
      </w:r>
    </w:p>
    <w:p w14:paraId="29958000">
      <w:pPr>
        <w:spacing w:before="109" w:line="228" w:lineRule="auto"/>
        <w:ind w:left="10"/>
        <w:rPr>
          <w:rFonts w:hint="eastAsia"/>
          <w:sz w:val="24"/>
          <w:szCs w:val="24"/>
        </w:rPr>
      </w:pPr>
      <w:r>
        <w:rPr>
          <w:rFonts w:hint="eastAsia"/>
          <w:b/>
          <w:bCs/>
          <w:spacing w:val="7"/>
          <w:sz w:val="24"/>
          <w:szCs w:val="24"/>
        </w:rPr>
        <w:t>（一）蔬菜类、水果类和水产、冰鲜鱼类</w:t>
      </w:r>
    </w:p>
    <w:p w14:paraId="52285BBE">
      <w:pPr>
        <w:spacing w:before="106" w:line="228" w:lineRule="auto"/>
        <w:ind w:left="6"/>
        <w:rPr>
          <w:rFonts w:hint="eastAsia"/>
          <w:sz w:val="24"/>
          <w:szCs w:val="24"/>
        </w:rPr>
      </w:pPr>
      <w:r>
        <w:rPr>
          <w:rFonts w:hint="eastAsia"/>
          <w:b/>
          <w:bCs/>
          <w:spacing w:val="2"/>
          <w:sz w:val="24"/>
          <w:szCs w:val="24"/>
        </w:rPr>
        <w:t>1</w:t>
      </w:r>
      <w:r>
        <w:rPr>
          <w:rFonts w:hint="eastAsia"/>
          <w:b/>
          <w:bCs/>
          <w:spacing w:val="-24"/>
          <w:sz w:val="24"/>
          <w:szCs w:val="24"/>
        </w:rPr>
        <w:t xml:space="preserve"> </w:t>
      </w:r>
      <w:r>
        <w:rPr>
          <w:rFonts w:hint="eastAsia"/>
          <w:b/>
          <w:bCs/>
          <w:spacing w:val="2"/>
          <w:sz w:val="24"/>
          <w:szCs w:val="24"/>
        </w:rPr>
        <w:t>、蔬菜类要求</w:t>
      </w:r>
    </w:p>
    <w:p w14:paraId="158AC6D3">
      <w:pPr>
        <w:spacing w:before="109" w:line="229" w:lineRule="auto"/>
        <w:ind w:left="6"/>
        <w:rPr>
          <w:rFonts w:hint="eastAsia"/>
          <w:sz w:val="24"/>
          <w:szCs w:val="24"/>
        </w:rPr>
      </w:pPr>
      <w:r>
        <w:rPr>
          <w:rFonts w:hint="eastAsia"/>
          <w:b/>
          <w:bCs/>
          <w:spacing w:val="3"/>
          <w:sz w:val="24"/>
          <w:szCs w:val="24"/>
        </w:rPr>
        <w:t>1.1</w:t>
      </w:r>
      <w:r>
        <w:rPr>
          <w:rFonts w:hint="eastAsia"/>
          <w:b/>
          <w:bCs/>
          <w:spacing w:val="7"/>
          <w:sz w:val="24"/>
          <w:szCs w:val="24"/>
        </w:rPr>
        <w:t xml:space="preserve">  </w:t>
      </w:r>
      <w:r>
        <w:rPr>
          <w:rFonts w:hint="eastAsia"/>
          <w:b/>
          <w:bCs/>
          <w:spacing w:val="3"/>
          <w:sz w:val="24"/>
          <w:szCs w:val="24"/>
        </w:rPr>
        <w:t>一般要求</w:t>
      </w:r>
    </w:p>
    <w:p w14:paraId="02DADCC3">
      <w:pPr>
        <w:spacing w:before="22" w:line="278" w:lineRule="auto"/>
        <w:ind w:right="54" w:firstLine="16"/>
        <w:rPr>
          <w:rFonts w:hint="eastAsia"/>
          <w:sz w:val="24"/>
          <w:szCs w:val="24"/>
        </w:rPr>
      </w:pPr>
      <w:r>
        <w:rPr>
          <w:rFonts w:hint="eastAsia"/>
          <w:spacing w:val="6"/>
          <w:sz w:val="24"/>
          <w:szCs w:val="24"/>
        </w:rPr>
        <w:t>1.</w:t>
      </w:r>
      <w:r>
        <w:rPr>
          <w:rFonts w:hint="eastAsia"/>
          <w:spacing w:val="-25"/>
          <w:sz w:val="24"/>
          <w:szCs w:val="24"/>
        </w:rPr>
        <w:t xml:space="preserve"> </w:t>
      </w:r>
      <w:r>
        <w:rPr>
          <w:rFonts w:hint="eastAsia"/>
          <w:spacing w:val="6"/>
          <w:sz w:val="24"/>
          <w:szCs w:val="24"/>
        </w:rPr>
        <w:t>1.</w:t>
      </w:r>
      <w:r>
        <w:rPr>
          <w:rFonts w:hint="eastAsia"/>
          <w:spacing w:val="-25"/>
          <w:sz w:val="24"/>
          <w:szCs w:val="24"/>
        </w:rPr>
        <w:t xml:space="preserve"> </w:t>
      </w:r>
      <w:r>
        <w:rPr>
          <w:rFonts w:hint="eastAsia"/>
          <w:spacing w:val="6"/>
          <w:sz w:val="24"/>
          <w:szCs w:val="24"/>
        </w:rPr>
        <w:t>1  属季节问题，若出现品种不能满足采购人需求的情况，可与采购人协商调换</w:t>
      </w:r>
      <w:r>
        <w:rPr>
          <w:rFonts w:hint="eastAsia"/>
          <w:spacing w:val="5"/>
          <w:sz w:val="24"/>
          <w:szCs w:val="24"/>
        </w:rPr>
        <w:t>相应类别的品种（按叶</w:t>
      </w:r>
      <w:r>
        <w:rPr>
          <w:rFonts w:hint="eastAsia"/>
          <w:sz w:val="24"/>
          <w:szCs w:val="24"/>
        </w:rPr>
        <w:t xml:space="preserve"> </w:t>
      </w:r>
      <w:r>
        <w:rPr>
          <w:rFonts w:hint="eastAsia"/>
          <w:spacing w:val="7"/>
          <w:sz w:val="24"/>
          <w:szCs w:val="24"/>
        </w:rPr>
        <w:t>菜、瓜菜等进行分类）。</w:t>
      </w:r>
    </w:p>
    <w:p w14:paraId="196B4753">
      <w:pPr>
        <w:spacing w:before="108" w:line="293" w:lineRule="auto"/>
        <w:ind w:right="54" w:firstLine="16"/>
        <w:rPr>
          <w:rFonts w:hint="eastAsia"/>
          <w:sz w:val="24"/>
          <w:szCs w:val="24"/>
        </w:rPr>
      </w:pPr>
      <w:r>
        <w:rPr>
          <w:rFonts w:hint="eastAsia"/>
          <w:spacing w:val="8"/>
          <w:sz w:val="24"/>
          <w:szCs w:val="24"/>
        </w:rPr>
        <w:t>1.</w:t>
      </w:r>
      <w:r>
        <w:rPr>
          <w:rFonts w:hint="eastAsia"/>
          <w:spacing w:val="-25"/>
          <w:sz w:val="24"/>
          <w:szCs w:val="24"/>
        </w:rPr>
        <w:t xml:space="preserve"> </w:t>
      </w:r>
      <w:r>
        <w:rPr>
          <w:rFonts w:hint="eastAsia"/>
          <w:spacing w:val="8"/>
          <w:sz w:val="24"/>
          <w:szCs w:val="24"/>
        </w:rPr>
        <w:t>1.2  蔬菜类应保持较好的色泽和新鲜度，利用率达到</w:t>
      </w:r>
      <w:r>
        <w:rPr>
          <w:rFonts w:hint="eastAsia"/>
          <w:spacing w:val="-37"/>
          <w:sz w:val="24"/>
          <w:szCs w:val="24"/>
        </w:rPr>
        <w:t xml:space="preserve"> </w:t>
      </w:r>
      <w:r>
        <w:rPr>
          <w:rFonts w:hint="eastAsia"/>
          <w:spacing w:val="8"/>
          <w:sz w:val="24"/>
          <w:szCs w:val="24"/>
        </w:rPr>
        <w:t>95%</w:t>
      </w:r>
      <w:r>
        <w:rPr>
          <w:rFonts w:hint="eastAsia"/>
          <w:spacing w:val="-20"/>
          <w:sz w:val="24"/>
          <w:szCs w:val="24"/>
        </w:rPr>
        <w:t xml:space="preserve"> </w:t>
      </w:r>
      <w:r>
        <w:rPr>
          <w:rFonts w:hint="eastAsia"/>
          <w:spacing w:val="8"/>
          <w:sz w:val="24"/>
          <w:szCs w:val="24"/>
        </w:rPr>
        <w:t>。严禁采购有害、有毒、腐烂变质、酸</w:t>
      </w:r>
      <w:r>
        <w:rPr>
          <w:rFonts w:hint="eastAsia"/>
          <w:spacing w:val="7"/>
          <w:sz w:val="24"/>
          <w:szCs w:val="24"/>
        </w:rPr>
        <w:t>败、霉</w:t>
      </w:r>
      <w:r>
        <w:rPr>
          <w:rFonts w:hint="eastAsia"/>
          <w:sz w:val="24"/>
          <w:szCs w:val="24"/>
        </w:rPr>
        <w:t xml:space="preserve"> </w:t>
      </w:r>
      <w:r>
        <w:rPr>
          <w:rFonts w:hint="eastAsia"/>
          <w:spacing w:val="10"/>
          <w:sz w:val="24"/>
          <w:szCs w:val="24"/>
        </w:rPr>
        <w:t>变、生虫、污垢不洁、混有异物或其他感官性状异常的食品。蔬菜应无损伤、腐烂现象，无寄生虫或已</w:t>
      </w:r>
      <w:r>
        <w:rPr>
          <w:rFonts w:hint="eastAsia"/>
          <w:spacing w:val="6"/>
          <w:sz w:val="24"/>
          <w:szCs w:val="24"/>
        </w:rPr>
        <w:t xml:space="preserve"> </w:t>
      </w:r>
      <w:r>
        <w:rPr>
          <w:rFonts w:hint="eastAsia"/>
          <w:spacing w:val="9"/>
          <w:sz w:val="24"/>
          <w:szCs w:val="24"/>
        </w:rPr>
        <w:t>受虫害现象。禁止采购超过保质期限的食品。（附《蔬菜感官质量要求》）</w:t>
      </w:r>
    </w:p>
    <w:p w14:paraId="4CCE3C49">
      <w:pPr>
        <w:spacing w:before="109" w:line="228" w:lineRule="auto"/>
        <w:ind w:left="3690"/>
        <w:rPr>
          <w:rFonts w:hint="eastAsia"/>
          <w:sz w:val="24"/>
          <w:szCs w:val="24"/>
        </w:rPr>
      </w:pPr>
      <w:r>
        <w:rPr>
          <w:rFonts w:hint="eastAsia"/>
          <w:spacing w:val="7"/>
          <w:sz w:val="24"/>
          <w:szCs w:val="24"/>
        </w:rPr>
        <w:t>《蔬菜感官质量要求》</w:t>
      </w:r>
    </w:p>
    <w:p w14:paraId="760A5EDD">
      <w:pPr>
        <w:spacing w:line="76" w:lineRule="exact"/>
        <w:rPr>
          <w:rFonts w:hint="eastAsia"/>
          <w:sz w:val="24"/>
          <w:szCs w:val="24"/>
        </w:rPr>
      </w:pPr>
    </w:p>
    <w:tbl>
      <w:tblPr>
        <w:tblStyle w:val="31"/>
        <w:tblW w:w="9091" w:type="dxa"/>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7"/>
        <w:gridCol w:w="2578"/>
        <w:gridCol w:w="5486"/>
      </w:tblGrid>
      <w:tr w14:paraId="16580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027" w:type="dxa"/>
            <w:tcBorders>
              <w:top w:val="single" w:color="000000" w:sz="10" w:space="0"/>
              <w:left w:val="single" w:color="000000" w:sz="10" w:space="0"/>
            </w:tcBorders>
          </w:tcPr>
          <w:p w14:paraId="2AA974DD">
            <w:pPr>
              <w:pStyle w:val="58"/>
              <w:spacing w:before="81" w:line="228" w:lineRule="auto"/>
              <w:ind w:left="79"/>
              <w:rPr>
                <w:rFonts w:hint="eastAsia"/>
                <w:sz w:val="24"/>
                <w:szCs w:val="24"/>
              </w:rPr>
            </w:pPr>
            <w:r>
              <w:rPr>
                <w:rFonts w:hint="eastAsia"/>
                <w:spacing w:val="4"/>
                <w:sz w:val="24"/>
                <w:szCs w:val="24"/>
              </w:rPr>
              <w:t>类别</w:t>
            </w:r>
          </w:p>
        </w:tc>
        <w:tc>
          <w:tcPr>
            <w:tcW w:w="2578" w:type="dxa"/>
            <w:tcBorders>
              <w:top w:val="single" w:color="000000" w:sz="10" w:space="0"/>
            </w:tcBorders>
          </w:tcPr>
          <w:p w14:paraId="74B9987E">
            <w:pPr>
              <w:pStyle w:val="58"/>
              <w:spacing w:before="81" w:line="228" w:lineRule="auto"/>
              <w:ind w:left="27"/>
              <w:rPr>
                <w:rFonts w:hint="eastAsia"/>
                <w:sz w:val="24"/>
                <w:szCs w:val="24"/>
              </w:rPr>
            </w:pPr>
            <w:r>
              <w:rPr>
                <w:rFonts w:hint="eastAsia"/>
                <w:spacing w:val="7"/>
                <w:sz w:val="24"/>
                <w:szCs w:val="24"/>
              </w:rPr>
              <w:t>包含品种</w:t>
            </w:r>
          </w:p>
        </w:tc>
        <w:tc>
          <w:tcPr>
            <w:tcW w:w="5486" w:type="dxa"/>
            <w:tcBorders>
              <w:top w:val="single" w:color="000000" w:sz="10" w:space="0"/>
              <w:right w:val="single" w:color="000000" w:sz="10" w:space="0"/>
            </w:tcBorders>
          </w:tcPr>
          <w:p w14:paraId="2E017130">
            <w:pPr>
              <w:pStyle w:val="58"/>
              <w:spacing w:before="82" w:line="228" w:lineRule="auto"/>
              <w:ind w:left="47"/>
              <w:rPr>
                <w:rFonts w:hint="eastAsia"/>
                <w:sz w:val="24"/>
                <w:szCs w:val="24"/>
              </w:rPr>
            </w:pPr>
            <w:r>
              <w:rPr>
                <w:rFonts w:hint="eastAsia"/>
                <w:spacing w:val="7"/>
                <w:sz w:val="24"/>
                <w:szCs w:val="24"/>
              </w:rPr>
              <w:t>质量要求</w:t>
            </w:r>
          </w:p>
        </w:tc>
      </w:tr>
      <w:tr w14:paraId="462FB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5" w:hRule="atLeast"/>
        </w:trPr>
        <w:tc>
          <w:tcPr>
            <w:tcW w:w="1027" w:type="dxa"/>
            <w:tcBorders>
              <w:left w:val="single" w:color="000000" w:sz="10" w:space="0"/>
            </w:tcBorders>
          </w:tcPr>
          <w:p w14:paraId="527FDF9C">
            <w:pPr>
              <w:spacing w:line="286" w:lineRule="auto"/>
              <w:rPr>
                <w:rFonts w:hint="eastAsia"/>
                <w:sz w:val="24"/>
                <w:szCs w:val="24"/>
              </w:rPr>
            </w:pPr>
          </w:p>
          <w:p w14:paraId="4B213A4B">
            <w:pPr>
              <w:spacing w:line="286" w:lineRule="auto"/>
              <w:rPr>
                <w:rFonts w:hint="eastAsia"/>
                <w:sz w:val="24"/>
                <w:szCs w:val="24"/>
              </w:rPr>
            </w:pPr>
          </w:p>
          <w:p w14:paraId="1052FE65">
            <w:pPr>
              <w:spacing w:line="286" w:lineRule="auto"/>
              <w:rPr>
                <w:rFonts w:hint="eastAsia"/>
                <w:sz w:val="24"/>
                <w:szCs w:val="24"/>
              </w:rPr>
            </w:pPr>
          </w:p>
          <w:p w14:paraId="2CD1F4A1">
            <w:pPr>
              <w:pStyle w:val="58"/>
              <w:spacing w:before="65" w:line="228" w:lineRule="auto"/>
              <w:ind w:left="92"/>
              <w:rPr>
                <w:rFonts w:hint="eastAsia"/>
                <w:sz w:val="24"/>
                <w:szCs w:val="24"/>
              </w:rPr>
            </w:pPr>
            <w:r>
              <w:rPr>
                <w:rFonts w:hint="eastAsia"/>
                <w:spacing w:val="2"/>
                <w:sz w:val="24"/>
                <w:szCs w:val="24"/>
              </w:rPr>
              <w:t>叶菜类</w:t>
            </w:r>
          </w:p>
        </w:tc>
        <w:tc>
          <w:tcPr>
            <w:tcW w:w="2578" w:type="dxa"/>
          </w:tcPr>
          <w:p w14:paraId="4B7F75EB">
            <w:pPr>
              <w:spacing w:line="286" w:lineRule="auto"/>
              <w:rPr>
                <w:rFonts w:hint="eastAsia"/>
                <w:sz w:val="24"/>
                <w:szCs w:val="24"/>
              </w:rPr>
            </w:pPr>
          </w:p>
          <w:p w14:paraId="67E8E2FD">
            <w:pPr>
              <w:spacing w:line="286" w:lineRule="auto"/>
              <w:rPr>
                <w:rFonts w:hint="eastAsia"/>
                <w:sz w:val="24"/>
                <w:szCs w:val="24"/>
              </w:rPr>
            </w:pPr>
          </w:p>
          <w:p w14:paraId="69FF5B12">
            <w:pPr>
              <w:pStyle w:val="58"/>
              <w:spacing w:before="65" w:line="313" w:lineRule="auto"/>
              <w:ind w:left="787" w:right="23" w:hanging="723"/>
              <w:rPr>
                <w:rFonts w:hint="eastAsia"/>
                <w:sz w:val="24"/>
                <w:szCs w:val="24"/>
                <w:lang w:eastAsia="zh-CN"/>
              </w:rPr>
            </w:pPr>
            <w:r>
              <w:rPr>
                <w:rFonts w:hint="eastAsia"/>
                <w:spacing w:val="6"/>
                <w:sz w:val="24"/>
                <w:szCs w:val="24"/>
                <w:lang w:eastAsia="zh-CN"/>
              </w:rPr>
              <w:t xml:space="preserve">白菜类、甘蓝类和绿叶菜类 </w:t>
            </w:r>
            <w:r>
              <w:rPr>
                <w:rFonts w:hint="eastAsia"/>
                <w:spacing w:val="4"/>
                <w:sz w:val="24"/>
                <w:szCs w:val="24"/>
                <w:lang w:eastAsia="zh-CN"/>
              </w:rPr>
              <w:t>的各种蔬菜</w:t>
            </w:r>
          </w:p>
        </w:tc>
        <w:tc>
          <w:tcPr>
            <w:tcW w:w="5486" w:type="dxa"/>
            <w:tcBorders>
              <w:right w:val="single" w:color="000000" w:sz="10" w:space="0"/>
            </w:tcBorders>
          </w:tcPr>
          <w:p w14:paraId="2AA3663F">
            <w:pPr>
              <w:pStyle w:val="58"/>
              <w:spacing w:before="73" w:line="322" w:lineRule="auto"/>
              <w:ind w:left="20" w:firstLine="19"/>
              <w:rPr>
                <w:rFonts w:hint="eastAsia"/>
                <w:sz w:val="24"/>
                <w:szCs w:val="24"/>
                <w:lang w:eastAsia="zh-CN"/>
              </w:rPr>
            </w:pPr>
            <w:r>
              <w:rPr>
                <w:rFonts w:hint="eastAsia"/>
                <w:spacing w:val="-6"/>
                <w:sz w:val="24"/>
                <w:szCs w:val="24"/>
                <w:lang w:eastAsia="zh-CN"/>
              </w:rPr>
              <w:t>肉质鲜嫩，形态好，色泽正常；茎基部削平，无枯黄</w:t>
            </w:r>
            <w:r>
              <w:rPr>
                <w:rFonts w:hint="eastAsia"/>
                <w:spacing w:val="-7"/>
                <w:sz w:val="24"/>
                <w:szCs w:val="24"/>
                <w:lang w:eastAsia="zh-CN"/>
              </w:rPr>
              <w:t>叶、病叶、</w:t>
            </w:r>
            <w:r>
              <w:rPr>
                <w:rFonts w:hint="eastAsia"/>
                <w:sz w:val="24"/>
                <w:szCs w:val="24"/>
                <w:lang w:eastAsia="zh-CN"/>
              </w:rPr>
              <w:t xml:space="preserve"> </w:t>
            </w:r>
            <w:r>
              <w:rPr>
                <w:rFonts w:hint="eastAsia"/>
                <w:spacing w:val="1"/>
                <w:sz w:val="24"/>
                <w:szCs w:val="24"/>
                <w:lang w:eastAsia="zh-CN"/>
              </w:rPr>
              <w:t>泥土、明显机械伤和病虫害伤；无胃灼热、焦边、腐烂等现象，</w:t>
            </w:r>
            <w:r>
              <w:rPr>
                <w:rFonts w:hint="eastAsia"/>
                <w:spacing w:val="4"/>
                <w:sz w:val="24"/>
                <w:szCs w:val="24"/>
                <w:lang w:eastAsia="zh-CN"/>
              </w:rPr>
              <w:t xml:space="preserve"> </w:t>
            </w:r>
            <w:r>
              <w:rPr>
                <w:rFonts w:hint="eastAsia"/>
                <w:spacing w:val="-2"/>
                <w:sz w:val="24"/>
                <w:szCs w:val="24"/>
                <w:lang w:eastAsia="zh-CN"/>
              </w:rPr>
              <w:t>无抽薹（菜心除外）；结球的叶菜应结球紧实；菠菜和本地芹菜</w:t>
            </w:r>
            <w:r>
              <w:rPr>
                <w:rFonts w:hint="eastAsia"/>
                <w:spacing w:val="4"/>
                <w:sz w:val="24"/>
                <w:szCs w:val="24"/>
                <w:lang w:eastAsia="zh-CN"/>
              </w:rPr>
              <w:t xml:space="preserve">  </w:t>
            </w:r>
            <w:r>
              <w:rPr>
                <w:rFonts w:hint="eastAsia"/>
                <w:spacing w:val="-19"/>
                <w:sz w:val="24"/>
                <w:szCs w:val="24"/>
                <w:lang w:eastAsia="zh-CN"/>
              </w:rPr>
              <w:t>可带根。花椰菜、青花菜属于同一品种，形状正常肉质致密、新鲜，</w:t>
            </w:r>
            <w:r>
              <w:rPr>
                <w:rFonts w:hint="eastAsia"/>
                <w:spacing w:val="16"/>
                <w:sz w:val="24"/>
                <w:szCs w:val="24"/>
                <w:lang w:eastAsia="zh-CN"/>
              </w:rPr>
              <w:t xml:space="preserve"> </w:t>
            </w:r>
            <w:r>
              <w:rPr>
                <w:rFonts w:hint="eastAsia"/>
                <w:spacing w:val="-19"/>
                <w:sz w:val="24"/>
                <w:szCs w:val="24"/>
                <w:lang w:eastAsia="zh-CN"/>
              </w:rPr>
              <w:t>不带叶柄，茎基部削平，无腐烂、病虫害机械伤；花椰菜花球洁白，</w:t>
            </w:r>
            <w:r>
              <w:rPr>
                <w:rFonts w:hint="eastAsia"/>
                <w:spacing w:val="16"/>
                <w:sz w:val="24"/>
                <w:szCs w:val="24"/>
                <w:lang w:eastAsia="zh-CN"/>
              </w:rPr>
              <w:t xml:space="preserve"> </w:t>
            </w:r>
            <w:r>
              <w:rPr>
                <w:rFonts w:hint="eastAsia"/>
                <w:spacing w:val="-1"/>
                <w:sz w:val="24"/>
                <w:szCs w:val="24"/>
                <w:lang w:eastAsia="zh-CN"/>
              </w:rPr>
              <w:t>无毛花，青花菜无托叶，可带主茎，花球青绿色，无紫花、无</w:t>
            </w:r>
            <w:r>
              <w:rPr>
                <w:rFonts w:hint="eastAsia"/>
                <w:spacing w:val="1"/>
                <w:sz w:val="24"/>
                <w:szCs w:val="24"/>
                <w:lang w:eastAsia="zh-CN"/>
              </w:rPr>
              <w:t xml:space="preserve"> </w:t>
            </w:r>
            <w:r>
              <w:rPr>
                <w:rFonts w:hint="eastAsia"/>
                <w:spacing w:val="3"/>
                <w:sz w:val="24"/>
                <w:szCs w:val="24"/>
                <w:lang w:eastAsia="zh-CN"/>
              </w:rPr>
              <w:t>枯蕾现象。</w:t>
            </w:r>
          </w:p>
        </w:tc>
      </w:tr>
      <w:tr w14:paraId="716E2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1027" w:type="dxa"/>
            <w:tcBorders>
              <w:left w:val="single" w:color="000000" w:sz="10" w:space="0"/>
            </w:tcBorders>
          </w:tcPr>
          <w:p w14:paraId="4376F2BE">
            <w:pPr>
              <w:spacing w:line="263" w:lineRule="auto"/>
              <w:rPr>
                <w:rFonts w:hint="eastAsia"/>
                <w:sz w:val="24"/>
                <w:szCs w:val="24"/>
              </w:rPr>
            </w:pPr>
          </w:p>
          <w:p w14:paraId="6A1EA3C1">
            <w:pPr>
              <w:pStyle w:val="58"/>
              <w:spacing w:before="65" w:line="228" w:lineRule="auto"/>
              <w:ind w:left="81"/>
              <w:rPr>
                <w:rFonts w:hint="eastAsia"/>
                <w:sz w:val="24"/>
                <w:szCs w:val="24"/>
              </w:rPr>
            </w:pPr>
            <w:r>
              <w:rPr>
                <w:rFonts w:hint="eastAsia"/>
                <w:spacing w:val="6"/>
                <w:sz w:val="24"/>
                <w:szCs w:val="24"/>
              </w:rPr>
              <w:t>茄果类</w:t>
            </w:r>
          </w:p>
        </w:tc>
        <w:tc>
          <w:tcPr>
            <w:tcW w:w="2578" w:type="dxa"/>
          </w:tcPr>
          <w:p w14:paraId="52339740">
            <w:pPr>
              <w:spacing w:line="263" w:lineRule="auto"/>
              <w:rPr>
                <w:rFonts w:hint="eastAsia"/>
                <w:sz w:val="24"/>
                <w:szCs w:val="24"/>
                <w:lang w:val="en-US"/>
              </w:rPr>
            </w:pPr>
          </w:p>
          <w:p w14:paraId="7C2653F3">
            <w:pPr>
              <w:pStyle w:val="58"/>
              <w:spacing w:before="65" w:line="228" w:lineRule="auto"/>
              <w:ind w:left="26"/>
              <w:rPr>
                <w:rFonts w:hint="eastAsia"/>
                <w:sz w:val="24"/>
                <w:szCs w:val="24"/>
              </w:rPr>
            </w:pPr>
            <w:r>
              <w:rPr>
                <w:rFonts w:hint="eastAsia"/>
                <w:spacing w:val="8"/>
                <w:sz w:val="24"/>
                <w:szCs w:val="24"/>
              </w:rPr>
              <w:t>番茄、茄子、甜椒、辣椒等</w:t>
            </w:r>
          </w:p>
        </w:tc>
        <w:tc>
          <w:tcPr>
            <w:tcW w:w="5486" w:type="dxa"/>
            <w:tcBorders>
              <w:right w:val="single" w:color="000000" w:sz="10" w:space="0"/>
            </w:tcBorders>
          </w:tcPr>
          <w:p w14:paraId="29501CC8">
            <w:pPr>
              <w:pStyle w:val="58"/>
              <w:spacing w:before="83" w:line="308" w:lineRule="auto"/>
              <w:ind w:left="20" w:right="11" w:firstLine="1"/>
              <w:rPr>
                <w:rFonts w:hint="eastAsia"/>
                <w:sz w:val="24"/>
                <w:szCs w:val="24"/>
                <w:lang w:eastAsia="zh-CN"/>
              </w:rPr>
            </w:pPr>
            <w:r>
              <w:rPr>
                <w:rFonts w:hint="eastAsia"/>
                <w:spacing w:val="-13"/>
                <w:sz w:val="24"/>
                <w:szCs w:val="24"/>
                <w:lang w:eastAsia="zh-CN"/>
              </w:rPr>
              <w:t>色鲜，果实圆整、光洁，成熟度适中，整齐，无烂果、异味病虫害</w:t>
            </w:r>
            <w:r>
              <w:rPr>
                <w:rFonts w:hint="eastAsia"/>
                <w:spacing w:val="11"/>
                <w:sz w:val="24"/>
                <w:szCs w:val="24"/>
                <w:lang w:eastAsia="zh-CN"/>
              </w:rPr>
              <w:t xml:space="preserve"> </w:t>
            </w:r>
            <w:r>
              <w:rPr>
                <w:rFonts w:hint="eastAsia"/>
                <w:spacing w:val="7"/>
                <w:sz w:val="24"/>
                <w:szCs w:val="24"/>
                <w:lang w:eastAsia="zh-CN"/>
              </w:rPr>
              <w:t>和明显机械损伤。</w:t>
            </w:r>
          </w:p>
        </w:tc>
      </w:tr>
      <w:tr w14:paraId="0865D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3" w:hRule="atLeast"/>
        </w:trPr>
        <w:tc>
          <w:tcPr>
            <w:tcW w:w="1027" w:type="dxa"/>
            <w:tcBorders>
              <w:left w:val="single" w:color="000000" w:sz="10" w:space="0"/>
            </w:tcBorders>
          </w:tcPr>
          <w:p w14:paraId="35BBD847">
            <w:pPr>
              <w:spacing w:line="453" w:lineRule="auto"/>
              <w:rPr>
                <w:rFonts w:hint="eastAsia"/>
                <w:sz w:val="24"/>
                <w:szCs w:val="24"/>
              </w:rPr>
            </w:pPr>
          </w:p>
          <w:p w14:paraId="5D40952B">
            <w:pPr>
              <w:pStyle w:val="58"/>
              <w:spacing w:before="65" w:line="228" w:lineRule="auto"/>
              <w:ind w:left="79"/>
              <w:rPr>
                <w:rFonts w:hint="eastAsia"/>
                <w:sz w:val="24"/>
                <w:szCs w:val="24"/>
              </w:rPr>
            </w:pPr>
            <w:r>
              <w:rPr>
                <w:rFonts w:hint="eastAsia"/>
                <w:spacing w:val="4"/>
                <w:sz w:val="24"/>
                <w:szCs w:val="24"/>
              </w:rPr>
              <w:t>瓜类</w:t>
            </w:r>
          </w:p>
        </w:tc>
        <w:tc>
          <w:tcPr>
            <w:tcW w:w="2578" w:type="dxa"/>
          </w:tcPr>
          <w:p w14:paraId="7F4426AF">
            <w:pPr>
              <w:pStyle w:val="58"/>
              <w:spacing w:before="82" w:line="314" w:lineRule="auto"/>
              <w:ind w:left="13" w:right="45" w:firstLine="19"/>
              <w:rPr>
                <w:rFonts w:hint="eastAsia"/>
                <w:sz w:val="24"/>
                <w:szCs w:val="24"/>
                <w:lang w:eastAsia="zh-CN"/>
              </w:rPr>
            </w:pPr>
            <w:r>
              <w:rPr>
                <w:rFonts w:hint="eastAsia"/>
                <w:spacing w:val="7"/>
                <w:sz w:val="24"/>
                <w:szCs w:val="24"/>
                <w:lang w:eastAsia="zh-CN"/>
              </w:rPr>
              <w:t>黄瓜、瓠瓜、越瓜、丝瓜、</w:t>
            </w:r>
            <w:r>
              <w:rPr>
                <w:rFonts w:hint="eastAsia"/>
                <w:spacing w:val="3"/>
                <w:sz w:val="24"/>
                <w:szCs w:val="24"/>
                <w:lang w:eastAsia="zh-CN"/>
              </w:rPr>
              <w:t xml:space="preserve"> </w:t>
            </w:r>
            <w:r>
              <w:rPr>
                <w:rFonts w:hint="eastAsia"/>
                <w:spacing w:val="9"/>
                <w:sz w:val="24"/>
                <w:szCs w:val="24"/>
                <w:lang w:eastAsia="zh-CN"/>
              </w:rPr>
              <w:t>苦瓜、冬瓜、毛节瓜、南瓜</w:t>
            </w:r>
            <w:r>
              <w:rPr>
                <w:rFonts w:hint="eastAsia"/>
                <w:sz w:val="24"/>
                <w:szCs w:val="24"/>
                <w:lang w:eastAsia="zh-CN"/>
              </w:rPr>
              <w:t xml:space="preserve"> </w:t>
            </w:r>
            <w:r>
              <w:rPr>
                <w:rFonts w:hint="eastAsia"/>
                <w:spacing w:val="10"/>
                <w:sz w:val="24"/>
                <w:szCs w:val="24"/>
                <w:lang w:eastAsia="zh-CN"/>
              </w:rPr>
              <w:t>佛手瓜等</w:t>
            </w:r>
          </w:p>
        </w:tc>
        <w:tc>
          <w:tcPr>
            <w:tcW w:w="5486" w:type="dxa"/>
            <w:tcBorders>
              <w:right w:val="single" w:color="000000" w:sz="10" w:space="0"/>
            </w:tcBorders>
          </w:tcPr>
          <w:p w14:paraId="476D37F2">
            <w:pPr>
              <w:spacing w:line="262" w:lineRule="auto"/>
              <w:rPr>
                <w:rFonts w:hint="eastAsia"/>
                <w:sz w:val="24"/>
                <w:szCs w:val="24"/>
              </w:rPr>
            </w:pPr>
          </w:p>
          <w:p w14:paraId="4B50E223">
            <w:pPr>
              <w:pStyle w:val="58"/>
              <w:spacing w:before="65" w:line="311" w:lineRule="auto"/>
              <w:ind w:left="30" w:hanging="8"/>
              <w:rPr>
                <w:rFonts w:hint="eastAsia"/>
                <w:sz w:val="24"/>
                <w:szCs w:val="24"/>
                <w:lang w:eastAsia="zh-CN"/>
              </w:rPr>
            </w:pPr>
            <w:r>
              <w:rPr>
                <w:rFonts w:hint="eastAsia"/>
                <w:spacing w:val="1"/>
                <w:sz w:val="24"/>
                <w:szCs w:val="24"/>
                <w:lang w:eastAsia="zh-CN"/>
              </w:rPr>
              <w:t>形状、色泽一致，瓜条均匀，无疤点，无断裂，不带泥土，无</w:t>
            </w:r>
            <w:r>
              <w:rPr>
                <w:rFonts w:hint="eastAsia"/>
                <w:spacing w:val="18"/>
                <w:sz w:val="24"/>
                <w:szCs w:val="24"/>
                <w:lang w:eastAsia="zh-CN"/>
              </w:rPr>
              <w:t xml:space="preserve"> </w:t>
            </w:r>
            <w:r>
              <w:rPr>
                <w:rFonts w:hint="eastAsia"/>
                <w:spacing w:val="2"/>
                <w:sz w:val="24"/>
                <w:szCs w:val="24"/>
                <w:lang w:eastAsia="zh-CN"/>
              </w:rPr>
              <w:t>畸形瓜、病虫害瓜、烂瓜，无明显机械伤。</w:t>
            </w:r>
          </w:p>
        </w:tc>
      </w:tr>
      <w:tr w14:paraId="3E69C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1027" w:type="dxa"/>
            <w:tcBorders>
              <w:left w:val="single" w:color="000000" w:sz="10" w:space="0"/>
            </w:tcBorders>
          </w:tcPr>
          <w:p w14:paraId="1E38DA9A">
            <w:pPr>
              <w:spacing w:line="265" w:lineRule="auto"/>
              <w:rPr>
                <w:rFonts w:hint="eastAsia"/>
                <w:sz w:val="24"/>
                <w:szCs w:val="24"/>
              </w:rPr>
            </w:pPr>
          </w:p>
          <w:p w14:paraId="2E4DE989">
            <w:pPr>
              <w:pStyle w:val="58"/>
              <w:spacing w:before="65" w:line="228" w:lineRule="auto"/>
              <w:ind w:left="79"/>
              <w:rPr>
                <w:rFonts w:hint="eastAsia"/>
                <w:sz w:val="24"/>
                <w:szCs w:val="24"/>
              </w:rPr>
            </w:pPr>
            <w:r>
              <w:rPr>
                <w:rFonts w:hint="eastAsia"/>
                <w:spacing w:val="6"/>
                <w:sz w:val="24"/>
                <w:szCs w:val="24"/>
              </w:rPr>
              <w:t>根菜类</w:t>
            </w:r>
          </w:p>
        </w:tc>
        <w:tc>
          <w:tcPr>
            <w:tcW w:w="2578" w:type="dxa"/>
          </w:tcPr>
          <w:p w14:paraId="5F370677">
            <w:pPr>
              <w:pStyle w:val="58"/>
              <w:spacing w:before="87" w:line="349" w:lineRule="auto"/>
              <w:ind w:left="30" w:right="33" w:hanging="2"/>
              <w:rPr>
                <w:rFonts w:hint="eastAsia"/>
                <w:sz w:val="24"/>
                <w:szCs w:val="24"/>
                <w:lang w:eastAsia="zh-CN"/>
              </w:rPr>
            </w:pPr>
            <w:r>
              <w:rPr>
                <w:rFonts w:hint="eastAsia"/>
                <w:spacing w:val="-7"/>
                <w:sz w:val="24"/>
                <w:szCs w:val="24"/>
                <w:lang w:eastAsia="zh-CN"/>
              </w:rPr>
              <w:t>萝 卜、胡萝 卜、大头菜、芜</w:t>
            </w:r>
            <w:r>
              <w:rPr>
                <w:rFonts w:hint="eastAsia"/>
                <w:spacing w:val="3"/>
                <w:sz w:val="24"/>
                <w:szCs w:val="24"/>
                <w:lang w:eastAsia="zh-CN"/>
              </w:rPr>
              <w:t xml:space="preserve"> </w:t>
            </w:r>
            <w:r>
              <w:rPr>
                <w:rFonts w:hint="eastAsia"/>
                <w:spacing w:val="6"/>
                <w:sz w:val="24"/>
                <w:szCs w:val="24"/>
                <w:lang w:eastAsia="zh-CN"/>
              </w:rPr>
              <w:t>菁甘蓝等</w:t>
            </w:r>
          </w:p>
        </w:tc>
        <w:tc>
          <w:tcPr>
            <w:tcW w:w="5486" w:type="dxa"/>
            <w:tcBorders>
              <w:right w:val="single" w:color="000000" w:sz="10" w:space="0"/>
            </w:tcBorders>
          </w:tcPr>
          <w:p w14:paraId="4AF4B0F7">
            <w:pPr>
              <w:pStyle w:val="58"/>
              <w:spacing w:before="87" w:line="349" w:lineRule="auto"/>
              <w:ind w:left="30" w:right="147" w:hanging="7"/>
              <w:rPr>
                <w:rFonts w:hint="eastAsia"/>
                <w:sz w:val="24"/>
                <w:szCs w:val="24"/>
                <w:lang w:eastAsia="zh-CN"/>
              </w:rPr>
            </w:pPr>
            <w:r>
              <w:rPr>
                <w:rFonts w:hint="eastAsia"/>
                <w:spacing w:val="3"/>
                <w:sz w:val="24"/>
                <w:szCs w:val="24"/>
                <w:lang w:eastAsia="zh-CN"/>
              </w:rPr>
              <w:t>皮细光滑，色泽良好，大小均匀，肉质脆嫩致密。新鲜，无</w:t>
            </w:r>
            <w:r>
              <w:rPr>
                <w:rFonts w:hint="eastAsia"/>
                <w:spacing w:val="18"/>
                <w:sz w:val="24"/>
                <w:szCs w:val="24"/>
                <w:lang w:eastAsia="zh-CN"/>
              </w:rPr>
              <w:t xml:space="preserve"> </w:t>
            </w:r>
            <w:r>
              <w:rPr>
                <w:rFonts w:hint="eastAsia"/>
                <w:spacing w:val="-14"/>
                <w:sz w:val="24"/>
                <w:szCs w:val="24"/>
                <w:lang w:eastAsia="zh-CN"/>
              </w:rPr>
              <w:t>畸形、裂痕、糠心、病虫害斑，不带泥沙，不带茎叶、须根</w:t>
            </w:r>
          </w:p>
        </w:tc>
      </w:tr>
    </w:tbl>
    <w:p w14:paraId="2E15C09B">
      <w:pPr>
        <w:pStyle w:val="11"/>
        <w:rPr>
          <w:rFonts w:hint="eastAsia"/>
        </w:rPr>
      </w:pPr>
    </w:p>
    <w:tbl>
      <w:tblPr>
        <w:tblStyle w:val="31"/>
        <w:tblW w:w="9091"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7"/>
        <w:gridCol w:w="2578"/>
        <w:gridCol w:w="5486"/>
      </w:tblGrid>
      <w:tr w14:paraId="6E84F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1027" w:type="dxa"/>
            <w:tcBorders>
              <w:left w:val="single" w:color="000000" w:sz="10" w:space="0"/>
            </w:tcBorders>
          </w:tcPr>
          <w:p w14:paraId="25071900">
            <w:pPr>
              <w:spacing w:line="263" w:lineRule="auto"/>
              <w:rPr>
                <w:rFonts w:hint="eastAsia"/>
                <w:sz w:val="24"/>
                <w:szCs w:val="24"/>
              </w:rPr>
            </w:pPr>
          </w:p>
          <w:p w14:paraId="5EA473A9">
            <w:pPr>
              <w:pStyle w:val="58"/>
              <w:spacing w:before="65" w:line="228" w:lineRule="auto"/>
              <w:ind w:left="81"/>
              <w:rPr>
                <w:rFonts w:hint="eastAsia"/>
                <w:sz w:val="24"/>
                <w:szCs w:val="24"/>
              </w:rPr>
            </w:pPr>
            <w:r>
              <w:rPr>
                <w:rFonts w:hint="eastAsia"/>
                <w:spacing w:val="6"/>
                <w:sz w:val="24"/>
                <w:szCs w:val="24"/>
              </w:rPr>
              <w:t>薯芋类</w:t>
            </w:r>
          </w:p>
        </w:tc>
        <w:tc>
          <w:tcPr>
            <w:tcW w:w="2578" w:type="dxa"/>
          </w:tcPr>
          <w:p w14:paraId="5D685C22">
            <w:pPr>
              <w:pStyle w:val="58"/>
              <w:spacing w:before="83" w:line="349" w:lineRule="auto"/>
              <w:ind w:left="26" w:right="33" w:firstLine="4"/>
              <w:rPr>
                <w:rFonts w:hint="eastAsia"/>
                <w:sz w:val="24"/>
                <w:szCs w:val="24"/>
                <w:lang w:eastAsia="zh-CN"/>
              </w:rPr>
            </w:pPr>
            <w:r>
              <w:rPr>
                <w:rFonts w:hint="eastAsia"/>
                <w:spacing w:val="8"/>
                <w:sz w:val="24"/>
                <w:szCs w:val="24"/>
                <w:lang w:eastAsia="zh-CN"/>
              </w:rPr>
              <w:t>马铃薯、薯蓣、芋、姜、豆</w:t>
            </w:r>
            <w:r>
              <w:rPr>
                <w:rFonts w:hint="eastAsia"/>
                <w:spacing w:val="6"/>
                <w:sz w:val="24"/>
                <w:szCs w:val="24"/>
                <w:lang w:eastAsia="zh-CN"/>
              </w:rPr>
              <w:t xml:space="preserve"> </w:t>
            </w:r>
            <w:r>
              <w:rPr>
                <w:rFonts w:hint="eastAsia"/>
                <w:spacing w:val="3"/>
                <w:sz w:val="24"/>
                <w:szCs w:val="24"/>
                <w:lang w:eastAsia="zh-CN"/>
              </w:rPr>
              <w:t>薯等</w:t>
            </w:r>
          </w:p>
        </w:tc>
        <w:tc>
          <w:tcPr>
            <w:tcW w:w="5486" w:type="dxa"/>
            <w:tcBorders>
              <w:right w:val="single" w:color="000000" w:sz="10" w:space="0"/>
            </w:tcBorders>
          </w:tcPr>
          <w:p w14:paraId="7173CBFB">
            <w:pPr>
              <w:pStyle w:val="58"/>
              <w:spacing w:before="83" w:line="349" w:lineRule="auto"/>
              <w:ind w:left="21" w:right="599"/>
              <w:rPr>
                <w:rFonts w:hint="eastAsia"/>
                <w:sz w:val="24"/>
                <w:szCs w:val="24"/>
                <w:lang w:eastAsia="zh-CN"/>
              </w:rPr>
            </w:pPr>
            <w:r>
              <w:rPr>
                <w:rFonts w:hint="eastAsia"/>
                <w:spacing w:val="-14"/>
                <w:sz w:val="24"/>
                <w:szCs w:val="24"/>
                <w:lang w:eastAsia="zh-CN"/>
              </w:rPr>
              <w:t>色泽一致，不带泥沙，不带茎叶、须根，无机械和病虫害斑</w:t>
            </w:r>
            <w:r>
              <w:rPr>
                <w:rFonts w:hint="eastAsia"/>
                <w:spacing w:val="9"/>
                <w:sz w:val="24"/>
                <w:szCs w:val="24"/>
                <w:lang w:eastAsia="zh-CN"/>
              </w:rPr>
              <w:t xml:space="preserve"> </w:t>
            </w:r>
            <w:r>
              <w:rPr>
                <w:rFonts w:hint="eastAsia"/>
                <w:spacing w:val="8"/>
                <w:sz w:val="24"/>
                <w:szCs w:val="24"/>
                <w:lang w:eastAsia="zh-CN"/>
              </w:rPr>
              <w:t>无腐烂、干瘪。马铃薯皮不能变绿色。</w:t>
            </w:r>
          </w:p>
        </w:tc>
      </w:tr>
      <w:tr w14:paraId="327B7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trPr>
        <w:tc>
          <w:tcPr>
            <w:tcW w:w="1027" w:type="dxa"/>
            <w:tcBorders>
              <w:left w:val="single" w:color="000000" w:sz="10" w:space="0"/>
            </w:tcBorders>
          </w:tcPr>
          <w:p w14:paraId="53FD28DA">
            <w:pPr>
              <w:spacing w:line="453" w:lineRule="auto"/>
              <w:rPr>
                <w:rFonts w:hint="eastAsia"/>
                <w:sz w:val="24"/>
                <w:szCs w:val="24"/>
              </w:rPr>
            </w:pPr>
          </w:p>
          <w:p w14:paraId="4EFC3426">
            <w:pPr>
              <w:pStyle w:val="58"/>
              <w:spacing w:before="65" w:line="228" w:lineRule="auto"/>
              <w:ind w:left="87"/>
              <w:rPr>
                <w:rFonts w:hint="eastAsia"/>
                <w:sz w:val="24"/>
                <w:szCs w:val="24"/>
              </w:rPr>
            </w:pPr>
            <w:r>
              <w:rPr>
                <w:rFonts w:hint="eastAsia"/>
                <w:spacing w:val="4"/>
                <w:sz w:val="24"/>
                <w:szCs w:val="24"/>
              </w:rPr>
              <w:t>葱蒜类</w:t>
            </w:r>
          </w:p>
        </w:tc>
        <w:tc>
          <w:tcPr>
            <w:tcW w:w="2578" w:type="dxa"/>
          </w:tcPr>
          <w:p w14:paraId="1238EF10">
            <w:pPr>
              <w:spacing w:line="453" w:lineRule="auto"/>
              <w:rPr>
                <w:rFonts w:hint="eastAsia"/>
                <w:sz w:val="24"/>
                <w:szCs w:val="24"/>
              </w:rPr>
            </w:pPr>
          </w:p>
          <w:p w14:paraId="3848DB03">
            <w:pPr>
              <w:pStyle w:val="58"/>
              <w:spacing w:before="65" w:line="228" w:lineRule="auto"/>
              <w:ind w:left="27"/>
              <w:rPr>
                <w:rFonts w:hint="eastAsia"/>
                <w:sz w:val="24"/>
                <w:szCs w:val="24"/>
                <w:lang w:eastAsia="zh-CN"/>
              </w:rPr>
            </w:pPr>
            <w:r>
              <w:rPr>
                <w:rFonts w:hint="eastAsia"/>
                <w:spacing w:val="8"/>
                <w:sz w:val="24"/>
                <w:szCs w:val="24"/>
                <w:lang w:eastAsia="zh-CN"/>
              </w:rPr>
              <w:t>大葱、分葱、四季葱等</w:t>
            </w:r>
          </w:p>
        </w:tc>
        <w:tc>
          <w:tcPr>
            <w:tcW w:w="5486" w:type="dxa"/>
            <w:tcBorders>
              <w:right w:val="single" w:color="000000" w:sz="10" w:space="0"/>
            </w:tcBorders>
          </w:tcPr>
          <w:p w14:paraId="05EEDC1C">
            <w:pPr>
              <w:pStyle w:val="58"/>
              <w:spacing w:before="79" w:line="316" w:lineRule="auto"/>
              <w:ind w:left="21" w:firstLine="5"/>
              <w:rPr>
                <w:rFonts w:hint="eastAsia"/>
                <w:sz w:val="24"/>
                <w:szCs w:val="24"/>
                <w:lang w:eastAsia="zh-CN"/>
              </w:rPr>
            </w:pPr>
            <w:r>
              <w:rPr>
                <w:rFonts w:hint="eastAsia"/>
                <w:spacing w:val="1"/>
                <w:sz w:val="24"/>
                <w:szCs w:val="24"/>
                <w:lang w:eastAsia="zh-CN"/>
              </w:rPr>
              <w:t>允许葱和大蒜的青蒜保留干净须根，去老叶，</w:t>
            </w:r>
            <w:r>
              <w:rPr>
                <w:rFonts w:hint="eastAsia"/>
                <w:sz w:val="24"/>
                <w:szCs w:val="24"/>
                <w:lang w:eastAsia="zh-CN"/>
              </w:rPr>
              <w:t xml:space="preserve">韭菜去根去老   </w:t>
            </w:r>
            <w:r>
              <w:rPr>
                <w:rFonts w:hint="eastAsia"/>
                <w:spacing w:val="-6"/>
                <w:sz w:val="24"/>
                <w:szCs w:val="24"/>
                <w:lang w:eastAsia="zh-CN"/>
              </w:rPr>
              <w:t>叶，蒜头、洋葱要去枯叶；可食部分质地细嫩，不带泥沙杂质，</w:t>
            </w:r>
            <w:r>
              <w:rPr>
                <w:rFonts w:hint="eastAsia"/>
                <w:spacing w:val="13"/>
                <w:sz w:val="24"/>
                <w:szCs w:val="24"/>
                <w:lang w:eastAsia="zh-CN"/>
              </w:rPr>
              <w:t xml:space="preserve"> </w:t>
            </w:r>
            <w:r>
              <w:rPr>
                <w:rFonts w:hint="eastAsia"/>
                <w:sz w:val="24"/>
                <w:szCs w:val="24"/>
                <w:lang w:eastAsia="zh-CN"/>
              </w:rPr>
              <w:t>无病虫害斑。</w:t>
            </w:r>
          </w:p>
        </w:tc>
      </w:tr>
      <w:tr w14:paraId="240E8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1027" w:type="dxa"/>
            <w:tcBorders>
              <w:left w:val="single" w:color="000000" w:sz="10" w:space="0"/>
            </w:tcBorders>
          </w:tcPr>
          <w:p w14:paraId="2F404FC8">
            <w:pPr>
              <w:spacing w:line="459" w:lineRule="auto"/>
              <w:rPr>
                <w:rFonts w:hint="eastAsia"/>
                <w:sz w:val="24"/>
                <w:szCs w:val="24"/>
              </w:rPr>
            </w:pPr>
          </w:p>
          <w:p w14:paraId="34BF4E7B">
            <w:pPr>
              <w:pStyle w:val="58"/>
              <w:spacing w:before="65" w:line="228" w:lineRule="auto"/>
              <w:ind w:left="291"/>
              <w:rPr>
                <w:rFonts w:hint="eastAsia"/>
                <w:sz w:val="24"/>
                <w:szCs w:val="24"/>
              </w:rPr>
            </w:pPr>
            <w:r>
              <w:rPr>
                <w:rFonts w:hint="eastAsia"/>
                <w:spacing w:val="4"/>
                <w:sz w:val="24"/>
                <w:szCs w:val="24"/>
              </w:rPr>
              <w:t>豆类</w:t>
            </w:r>
          </w:p>
        </w:tc>
        <w:tc>
          <w:tcPr>
            <w:tcW w:w="2578" w:type="dxa"/>
          </w:tcPr>
          <w:p w14:paraId="6E29251A">
            <w:pPr>
              <w:spacing w:line="269" w:lineRule="auto"/>
              <w:rPr>
                <w:rFonts w:hint="eastAsia"/>
                <w:sz w:val="24"/>
                <w:szCs w:val="24"/>
                <w:lang w:val="en-US"/>
              </w:rPr>
            </w:pPr>
          </w:p>
          <w:p w14:paraId="544AF32A">
            <w:pPr>
              <w:pStyle w:val="58"/>
              <w:spacing w:before="65" w:line="313" w:lineRule="auto"/>
              <w:ind w:left="355" w:right="58" w:hanging="321"/>
              <w:rPr>
                <w:rFonts w:hint="eastAsia"/>
                <w:sz w:val="24"/>
                <w:szCs w:val="24"/>
              </w:rPr>
            </w:pPr>
            <w:r>
              <w:rPr>
                <w:rFonts w:hint="eastAsia"/>
                <w:spacing w:val="6"/>
                <w:sz w:val="24"/>
                <w:szCs w:val="24"/>
              </w:rPr>
              <w:t>豇豆、菜豆、豌豆、蚕豆、</w:t>
            </w:r>
            <w:r>
              <w:rPr>
                <w:rFonts w:hint="eastAsia"/>
                <w:spacing w:val="1"/>
                <w:sz w:val="24"/>
                <w:szCs w:val="24"/>
              </w:rPr>
              <w:t xml:space="preserve"> </w:t>
            </w:r>
            <w:r>
              <w:rPr>
                <w:rFonts w:hint="eastAsia"/>
                <w:spacing w:val="8"/>
                <w:sz w:val="24"/>
                <w:szCs w:val="24"/>
              </w:rPr>
              <w:t>刀豆、毛豆、扁豆等</w:t>
            </w:r>
          </w:p>
        </w:tc>
        <w:tc>
          <w:tcPr>
            <w:tcW w:w="5486" w:type="dxa"/>
            <w:tcBorders>
              <w:right w:val="single" w:color="000000" w:sz="10" w:space="0"/>
            </w:tcBorders>
          </w:tcPr>
          <w:p w14:paraId="17028860">
            <w:pPr>
              <w:pStyle w:val="58"/>
              <w:spacing w:before="87" w:line="228" w:lineRule="auto"/>
              <w:jc w:val="right"/>
              <w:rPr>
                <w:rFonts w:hint="eastAsia"/>
                <w:sz w:val="24"/>
                <w:szCs w:val="24"/>
                <w:lang w:eastAsia="zh-CN"/>
              </w:rPr>
            </w:pPr>
            <w:r>
              <w:rPr>
                <w:rFonts w:hint="eastAsia"/>
                <w:spacing w:val="-6"/>
                <w:sz w:val="24"/>
                <w:szCs w:val="24"/>
                <w:lang w:eastAsia="zh-CN"/>
              </w:rPr>
              <w:t>形态完整，成熟度适中，无病虫害斑。食荚类：豆荚新鲜幼嫩，</w:t>
            </w:r>
          </w:p>
          <w:p w14:paraId="5FAD64F6">
            <w:pPr>
              <w:pStyle w:val="58"/>
              <w:spacing w:before="105" w:line="304" w:lineRule="auto"/>
              <w:ind w:left="20" w:right="971"/>
              <w:rPr>
                <w:rFonts w:hint="eastAsia"/>
                <w:sz w:val="24"/>
                <w:szCs w:val="24"/>
              </w:rPr>
            </w:pPr>
            <w:r>
              <w:rPr>
                <w:rFonts w:hint="eastAsia"/>
                <w:spacing w:val="-14"/>
                <w:sz w:val="24"/>
                <w:szCs w:val="24"/>
                <w:lang w:eastAsia="zh-CN"/>
              </w:rPr>
              <w:t>均匀。食豆仁类：籽粒饱满较均匀，无发芽。</w:t>
            </w:r>
            <w:r>
              <w:rPr>
                <w:rFonts w:hint="eastAsia"/>
                <w:spacing w:val="-14"/>
                <w:sz w:val="24"/>
                <w:szCs w:val="24"/>
              </w:rPr>
              <w:t>不带泥土</w:t>
            </w:r>
            <w:r>
              <w:rPr>
                <w:rFonts w:hint="eastAsia"/>
                <w:spacing w:val="11"/>
                <w:sz w:val="24"/>
                <w:szCs w:val="24"/>
              </w:rPr>
              <w:t xml:space="preserve"> </w:t>
            </w:r>
            <w:r>
              <w:rPr>
                <w:rFonts w:hint="eastAsia"/>
                <w:spacing w:val="2"/>
                <w:sz w:val="24"/>
                <w:szCs w:val="24"/>
              </w:rPr>
              <w:t>杂质。</w:t>
            </w:r>
          </w:p>
        </w:tc>
      </w:tr>
      <w:tr w14:paraId="533E9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1027" w:type="dxa"/>
            <w:tcBorders>
              <w:left w:val="single" w:color="000000" w:sz="10" w:space="0"/>
            </w:tcBorders>
          </w:tcPr>
          <w:p w14:paraId="3552AC62">
            <w:pPr>
              <w:spacing w:line="343" w:lineRule="auto"/>
              <w:rPr>
                <w:rFonts w:hint="eastAsia"/>
                <w:sz w:val="24"/>
                <w:szCs w:val="24"/>
              </w:rPr>
            </w:pPr>
          </w:p>
          <w:p w14:paraId="0F4716E6">
            <w:pPr>
              <w:pStyle w:val="58"/>
              <w:spacing w:before="65" w:line="228" w:lineRule="auto"/>
              <w:ind w:left="82"/>
              <w:rPr>
                <w:rFonts w:hint="eastAsia"/>
                <w:sz w:val="24"/>
                <w:szCs w:val="24"/>
              </w:rPr>
            </w:pPr>
            <w:r>
              <w:rPr>
                <w:rFonts w:hint="eastAsia"/>
                <w:spacing w:val="6"/>
                <w:sz w:val="24"/>
                <w:szCs w:val="24"/>
              </w:rPr>
              <w:t>水生类</w:t>
            </w:r>
          </w:p>
        </w:tc>
        <w:tc>
          <w:tcPr>
            <w:tcW w:w="2578" w:type="dxa"/>
          </w:tcPr>
          <w:p w14:paraId="1DFFE736">
            <w:pPr>
              <w:pStyle w:val="58"/>
              <w:spacing w:before="65" w:line="311" w:lineRule="auto"/>
              <w:ind w:left="1088" w:right="23" w:hanging="1050"/>
              <w:rPr>
                <w:rFonts w:hint="eastAsia"/>
                <w:sz w:val="24"/>
                <w:szCs w:val="24"/>
                <w:lang w:eastAsia="zh-CN"/>
              </w:rPr>
            </w:pPr>
            <w:r>
              <w:rPr>
                <w:rFonts w:hint="eastAsia"/>
                <w:spacing w:val="8"/>
                <w:sz w:val="24"/>
                <w:szCs w:val="24"/>
                <w:lang w:eastAsia="zh-CN"/>
              </w:rPr>
              <w:t xml:space="preserve">茭白、藕、荸荠、慈菇、菱 </w:t>
            </w:r>
            <w:r>
              <w:rPr>
                <w:rFonts w:hint="eastAsia"/>
                <w:spacing w:val="3"/>
                <w:sz w:val="24"/>
                <w:szCs w:val="24"/>
                <w:lang w:eastAsia="zh-CN"/>
              </w:rPr>
              <w:t>角等</w:t>
            </w:r>
          </w:p>
        </w:tc>
        <w:tc>
          <w:tcPr>
            <w:tcW w:w="5486" w:type="dxa"/>
            <w:tcBorders>
              <w:right w:val="single" w:color="000000" w:sz="10" w:space="0"/>
            </w:tcBorders>
          </w:tcPr>
          <w:p w14:paraId="0C56CF3F">
            <w:pPr>
              <w:pStyle w:val="58"/>
              <w:spacing w:before="65" w:line="311" w:lineRule="auto"/>
              <w:ind w:left="19" w:firstLine="2"/>
              <w:rPr>
                <w:rFonts w:hint="eastAsia"/>
                <w:sz w:val="24"/>
                <w:szCs w:val="24"/>
                <w:lang w:eastAsia="zh-CN"/>
              </w:rPr>
            </w:pPr>
            <w:r>
              <w:rPr>
                <w:rFonts w:hint="eastAsia"/>
                <w:spacing w:val="1"/>
                <w:sz w:val="24"/>
                <w:szCs w:val="24"/>
                <w:lang w:eastAsia="zh-CN"/>
              </w:rPr>
              <w:t>属同一品种规格，肉质鲜嫩，成熟度适中，无泥土、杂质、机</w:t>
            </w:r>
            <w:r>
              <w:rPr>
                <w:rFonts w:hint="eastAsia"/>
                <w:spacing w:val="18"/>
                <w:sz w:val="24"/>
                <w:szCs w:val="24"/>
                <w:lang w:eastAsia="zh-CN"/>
              </w:rPr>
              <w:t xml:space="preserve"> </w:t>
            </w:r>
            <w:r>
              <w:rPr>
                <w:rFonts w:hint="eastAsia"/>
                <w:spacing w:val="2"/>
                <w:sz w:val="24"/>
                <w:szCs w:val="24"/>
                <w:lang w:eastAsia="zh-CN"/>
              </w:rPr>
              <w:t>械伤，不干瘪，不腐烂霉变，茭白不黑心。</w:t>
            </w:r>
          </w:p>
        </w:tc>
      </w:tr>
      <w:tr w14:paraId="58362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027" w:type="dxa"/>
            <w:tcBorders>
              <w:left w:val="single" w:color="000000" w:sz="10" w:space="0"/>
              <w:bottom w:val="single" w:color="000000" w:sz="10" w:space="0"/>
            </w:tcBorders>
          </w:tcPr>
          <w:p w14:paraId="1984ECBA">
            <w:pPr>
              <w:pStyle w:val="58"/>
              <w:spacing w:before="97" w:line="228" w:lineRule="auto"/>
              <w:ind w:left="94"/>
              <w:rPr>
                <w:rFonts w:hint="eastAsia"/>
                <w:sz w:val="24"/>
                <w:szCs w:val="24"/>
              </w:rPr>
            </w:pPr>
            <w:r>
              <w:rPr>
                <w:rFonts w:hint="eastAsia"/>
                <w:spacing w:val="4"/>
                <w:sz w:val="24"/>
                <w:szCs w:val="24"/>
              </w:rPr>
              <w:t>多年生类</w:t>
            </w:r>
          </w:p>
        </w:tc>
        <w:tc>
          <w:tcPr>
            <w:tcW w:w="2578" w:type="dxa"/>
            <w:tcBorders>
              <w:bottom w:val="single" w:color="000000" w:sz="10" w:space="0"/>
            </w:tcBorders>
          </w:tcPr>
          <w:p w14:paraId="7666D553">
            <w:pPr>
              <w:pStyle w:val="58"/>
              <w:spacing w:before="97" w:line="227" w:lineRule="auto"/>
              <w:ind w:left="25"/>
              <w:rPr>
                <w:rFonts w:hint="eastAsia"/>
                <w:sz w:val="24"/>
                <w:szCs w:val="24"/>
                <w:lang w:eastAsia="zh-CN"/>
              </w:rPr>
            </w:pPr>
            <w:r>
              <w:rPr>
                <w:rFonts w:hint="eastAsia"/>
                <w:spacing w:val="8"/>
                <w:sz w:val="24"/>
                <w:szCs w:val="24"/>
                <w:lang w:eastAsia="zh-CN"/>
              </w:rPr>
              <w:t>竹笋、黄花菜、芦笋等</w:t>
            </w:r>
          </w:p>
        </w:tc>
        <w:tc>
          <w:tcPr>
            <w:tcW w:w="5486" w:type="dxa"/>
            <w:tcBorders>
              <w:bottom w:val="single" w:color="000000" w:sz="10" w:space="0"/>
              <w:right w:val="single" w:color="000000" w:sz="10" w:space="0"/>
            </w:tcBorders>
          </w:tcPr>
          <w:p w14:paraId="5A69C8C6">
            <w:pPr>
              <w:pStyle w:val="58"/>
              <w:spacing w:before="97" w:line="227" w:lineRule="auto"/>
              <w:ind w:left="21"/>
              <w:rPr>
                <w:rFonts w:hint="eastAsia"/>
                <w:sz w:val="24"/>
                <w:szCs w:val="24"/>
              </w:rPr>
            </w:pPr>
            <w:r>
              <w:rPr>
                <w:rFonts w:hint="eastAsia"/>
                <w:spacing w:val="4"/>
                <w:sz w:val="24"/>
                <w:szCs w:val="24"/>
                <w:lang w:eastAsia="zh-CN"/>
              </w:rPr>
              <w:t>属同一品种规格，幼嫩，无病虫害斑，无明显</w:t>
            </w:r>
            <w:r>
              <w:rPr>
                <w:rFonts w:hint="eastAsia"/>
                <w:spacing w:val="3"/>
                <w:sz w:val="24"/>
                <w:szCs w:val="24"/>
                <w:lang w:eastAsia="zh-CN"/>
              </w:rPr>
              <w:t>机械伤。</w:t>
            </w:r>
            <w:r>
              <w:rPr>
                <w:rFonts w:hint="eastAsia"/>
                <w:spacing w:val="3"/>
                <w:sz w:val="24"/>
                <w:szCs w:val="24"/>
              </w:rPr>
              <w:t>黄花</w:t>
            </w:r>
          </w:p>
        </w:tc>
      </w:tr>
    </w:tbl>
    <w:p w14:paraId="191BF589">
      <w:pPr>
        <w:spacing w:before="151" w:line="228" w:lineRule="auto"/>
        <w:ind w:left="10"/>
        <w:rPr>
          <w:rFonts w:hint="eastAsia"/>
          <w:sz w:val="24"/>
          <w:szCs w:val="24"/>
        </w:rPr>
      </w:pPr>
      <w:r>
        <w:rPr>
          <w:rFonts w:hint="eastAsia"/>
          <w:b/>
          <w:bCs/>
          <w:spacing w:val="5"/>
          <w:sz w:val="24"/>
          <w:szCs w:val="24"/>
        </w:rPr>
        <w:t>1.2  蔬菜包装与标志要求</w:t>
      </w:r>
    </w:p>
    <w:p w14:paraId="0A4AD9DD">
      <w:pPr>
        <w:spacing w:before="108" w:line="221" w:lineRule="auto"/>
        <w:ind w:left="21"/>
        <w:rPr>
          <w:rFonts w:hint="eastAsia"/>
          <w:sz w:val="24"/>
          <w:szCs w:val="24"/>
        </w:rPr>
      </w:pPr>
      <w:r>
        <w:rPr>
          <w:rFonts w:hint="eastAsia"/>
          <w:spacing w:val="8"/>
          <w:sz w:val="24"/>
          <w:szCs w:val="24"/>
        </w:rPr>
        <w:t>1.2.</w:t>
      </w:r>
      <w:r>
        <w:rPr>
          <w:rFonts w:hint="eastAsia"/>
          <w:spacing w:val="-25"/>
          <w:sz w:val="24"/>
          <w:szCs w:val="24"/>
        </w:rPr>
        <w:t xml:space="preserve"> </w:t>
      </w:r>
      <w:r>
        <w:rPr>
          <w:rFonts w:hint="eastAsia"/>
          <w:spacing w:val="8"/>
          <w:sz w:val="24"/>
          <w:szCs w:val="24"/>
        </w:rPr>
        <w:t>1  包装：容器（框、箱、袋）要</w:t>
      </w:r>
      <w:r>
        <w:rPr>
          <w:rFonts w:hint="eastAsia"/>
          <w:spacing w:val="7"/>
          <w:sz w:val="24"/>
          <w:szCs w:val="24"/>
        </w:rPr>
        <w:t>求清洁、干燥、牢固、透气，无污染、无异味、无霉变现象；</w:t>
      </w:r>
    </w:p>
    <w:p w14:paraId="3DF6F994">
      <w:pPr>
        <w:spacing w:before="114" w:line="277" w:lineRule="auto"/>
        <w:ind w:left="6" w:right="70" w:firstLine="14"/>
        <w:rPr>
          <w:rFonts w:hint="eastAsia"/>
          <w:sz w:val="24"/>
          <w:szCs w:val="24"/>
        </w:rPr>
      </w:pPr>
      <w:r>
        <w:rPr>
          <w:rFonts w:hint="eastAsia"/>
          <w:spacing w:val="7"/>
          <w:sz w:val="24"/>
          <w:szCs w:val="24"/>
        </w:rPr>
        <w:t>1.2.2  标志：每件包装必须按《农产品包装和标识管理办法》贴标签，并标明产地</w:t>
      </w:r>
      <w:r>
        <w:rPr>
          <w:rFonts w:hint="eastAsia"/>
          <w:spacing w:val="6"/>
          <w:sz w:val="24"/>
          <w:szCs w:val="24"/>
        </w:rPr>
        <w:t>、品种、净含量、生产</w:t>
      </w:r>
      <w:r>
        <w:rPr>
          <w:rFonts w:hint="eastAsia"/>
          <w:sz w:val="24"/>
          <w:szCs w:val="24"/>
        </w:rPr>
        <w:t xml:space="preserve"> </w:t>
      </w:r>
      <w:r>
        <w:rPr>
          <w:rFonts w:hint="eastAsia"/>
          <w:spacing w:val="7"/>
          <w:sz w:val="24"/>
          <w:szCs w:val="24"/>
        </w:rPr>
        <w:t>单位及地址和采收日期。</w:t>
      </w:r>
    </w:p>
    <w:p w14:paraId="5FC0D1F2">
      <w:pPr>
        <w:spacing w:before="107" w:line="277" w:lineRule="auto"/>
        <w:ind w:left="8" w:right="16" w:firstLine="12"/>
        <w:rPr>
          <w:rFonts w:hint="eastAsia"/>
          <w:sz w:val="24"/>
          <w:szCs w:val="24"/>
        </w:rPr>
      </w:pPr>
      <w:r>
        <w:rPr>
          <w:rFonts w:hint="eastAsia"/>
          <w:spacing w:val="8"/>
          <w:sz w:val="24"/>
          <w:szCs w:val="24"/>
        </w:rPr>
        <w:t>1.2.3  食品供应链要求：所有食品的来源必须清晰。蔬菜来源应当于受到地方政府部门监管</w:t>
      </w:r>
      <w:r>
        <w:rPr>
          <w:rFonts w:hint="eastAsia"/>
          <w:spacing w:val="7"/>
          <w:sz w:val="24"/>
          <w:szCs w:val="24"/>
        </w:rPr>
        <w:t>的自有基地、</w:t>
      </w:r>
      <w:r>
        <w:rPr>
          <w:rFonts w:hint="eastAsia"/>
          <w:sz w:val="24"/>
          <w:szCs w:val="24"/>
        </w:rPr>
        <w:t xml:space="preserve"> </w:t>
      </w:r>
      <w:r>
        <w:rPr>
          <w:rFonts w:hint="eastAsia"/>
          <w:spacing w:val="9"/>
          <w:sz w:val="24"/>
          <w:szCs w:val="24"/>
        </w:rPr>
        <w:t>商品菜基地或蔬菜专业流通市场，严禁收购散户农民的蔬菜供应。</w:t>
      </w:r>
    </w:p>
    <w:p w14:paraId="0E1A66E7">
      <w:pPr>
        <w:spacing w:before="105" w:line="307" w:lineRule="auto"/>
        <w:ind w:left="3" w:right="68" w:firstLine="17"/>
        <w:rPr>
          <w:rFonts w:hint="eastAsia"/>
          <w:sz w:val="24"/>
          <w:szCs w:val="24"/>
        </w:rPr>
      </w:pPr>
      <w:r>
        <w:rPr>
          <w:rFonts w:hint="eastAsia"/>
          <w:spacing w:val="7"/>
          <w:sz w:val="24"/>
          <w:szCs w:val="24"/>
        </w:rPr>
        <w:t>1.2.4  运输要求：运输工具应清洁卫生无污染，食品运输必须采用符合卫生标准的外包</w:t>
      </w:r>
      <w:r>
        <w:rPr>
          <w:rFonts w:hint="eastAsia"/>
          <w:spacing w:val="6"/>
          <w:sz w:val="24"/>
          <w:szCs w:val="24"/>
        </w:rPr>
        <w:t>装和运载工具，并</w:t>
      </w:r>
      <w:r>
        <w:rPr>
          <w:rFonts w:hint="eastAsia"/>
          <w:sz w:val="24"/>
          <w:szCs w:val="24"/>
        </w:rPr>
        <w:t xml:space="preserve"> </w:t>
      </w:r>
      <w:r>
        <w:rPr>
          <w:rFonts w:hint="eastAsia"/>
          <w:spacing w:val="10"/>
          <w:sz w:val="24"/>
          <w:szCs w:val="24"/>
        </w:rPr>
        <w:t>且要保持清洁和定期消毒。运输车厢的内舱，包括地面、墙面和顶，应使用抗腐蚀、防潮，易清洁消毒</w:t>
      </w:r>
      <w:r>
        <w:rPr>
          <w:rFonts w:hint="eastAsia"/>
          <w:spacing w:val="7"/>
          <w:sz w:val="24"/>
          <w:szCs w:val="24"/>
        </w:rPr>
        <w:t xml:space="preserve"> </w:t>
      </w:r>
      <w:r>
        <w:rPr>
          <w:rFonts w:hint="eastAsia"/>
          <w:spacing w:val="10"/>
          <w:sz w:val="24"/>
          <w:szCs w:val="24"/>
        </w:rPr>
        <w:t>的材料。车厢内无不良气味、异味；运输途中严防日晒、雨淋，注意通风散热；蔬菜应小心轻卸，严防</w:t>
      </w:r>
      <w:r>
        <w:rPr>
          <w:rFonts w:hint="eastAsia"/>
          <w:spacing w:val="7"/>
          <w:sz w:val="24"/>
          <w:szCs w:val="24"/>
        </w:rPr>
        <w:t xml:space="preserve"> </w:t>
      </w:r>
      <w:r>
        <w:rPr>
          <w:rFonts w:hint="eastAsia"/>
          <w:spacing w:val="10"/>
          <w:sz w:val="24"/>
          <w:szCs w:val="24"/>
        </w:rPr>
        <w:t>机械损伤。食品堆放科学合理，避免造成食品的交叉污染；如对温度有要求的食品应确定食品的温度，</w:t>
      </w:r>
      <w:r>
        <w:rPr>
          <w:rFonts w:hint="eastAsia"/>
          <w:spacing w:val="9"/>
          <w:sz w:val="24"/>
          <w:szCs w:val="24"/>
        </w:rPr>
        <w:t xml:space="preserve"> </w:t>
      </w:r>
      <w:r>
        <w:rPr>
          <w:rFonts w:hint="eastAsia"/>
          <w:spacing w:val="8"/>
          <w:sz w:val="24"/>
          <w:szCs w:val="24"/>
        </w:rPr>
        <w:t>记录送货车辆温度，并记录存档。</w:t>
      </w:r>
    </w:p>
    <w:p w14:paraId="6FDCEC5F">
      <w:pPr>
        <w:spacing w:before="109" w:line="228" w:lineRule="auto"/>
        <w:ind w:left="21"/>
        <w:rPr>
          <w:rFonts w:hint="eastAsia"/>
          <w:sz w:val="24"/>
          <w:szCs w:val="24"/>
        </w:rPr>
      </w:pPr>
      <w:r>
        <w:rPr>
          <w:rFonts w:hint="eastAsia"/>
          <w:spacing w:val="8"/>
          <w:sz w:val="24"/>
          <w:szCs w:val="24"/>
        </w:rPr>
        <w:t>1.2.5  蔬菜卫生质量要求：卫生质量指标，应符合我国无公害蔬菜的卫生指标规定。</w:t>
      </w:r>
    </w:p>
    <w:p w14:paraId="7CAD82D9">
      <w:pPr>
        <w:spacing w:before="107" w:line="277" w:lineRule="auto"/>
        <w:ind w:left="9" w:right="70" w:firstLine="11"/>
        <w:rPr>
          <w:rFonts w:hint="eastAsia"/>
          <w:sz w:val="24"/>
          <w:szCs w:val="24"/>
          <w:highlight w:val="none"/>
        </w:rPr>
      </w:pPr>
      <w:r>
        <w:rPr>
          <w:rFonts w:hint="eastAsia"/>
          <w:spacing w:val="10"/>
          <w:sz w:val="24"/>
          <w:szCs w:val="24"/>
          <w:highlight w:val="none"/>
        </w:rPr>
        <w:t>1.2.6  投标人需承诺所供蔬菜符合上述质量要求及农药残留不超过国家限量标准，</w:t>
      </w:r>
      <w:r>
        <w:rPr>
          <w:rFonts w:hint="eastAsia"/>
          <w:spacing w:val="9"/>
          <w:sz w:val="24"/>
          <w:szCs w:val="24"/>
          <w:highlight w:val="none"/>
        </w:rPr>
        <w:t>若不符合，愿意接受退</w:t>
      </w:r>
      <w:r>
        <w:rPr>
          <w:rFonts w:hint="eastAsia"/>
          <w:sz w:val="24"/>
          <w:szCs w:val="24"/>
          <w:highlight w:val="none"/>
        </w:rPr>
        <w:t xml:space="preserve"> </w:t>
      </w:r>
      <w:r>
        <w:rPr>
          <w:rFonts w:hint="eastAsia"/>
          <w:spacing w:val="7"/>
          <w:sz w:val="24"/>
          <w:szCs w:val="24"/>
          <w:highlight w:val="none"/>
        </w:rPr>
        <w:t>货处理并承担违约责任。</w:t>
      </w:r>
    </w:p>
    <w:p w14:paraId="569172A2">
      <w:pPr>
        <w:spacing w:before="109" w:line="228" w:lineRule="auto"/>
        <w:ind w:left="1"/>
        <w:rPr>
          <w:rFonts w:hint="eastAsia"/>
          <w:sz w:val="24"/>
          <w:szCs w:val="24"/>
        </w:rPr>
      </w:pPr>
      <w:r>
        <w:rPr>
          <w:rFonts w:hint="eastAsia"/>
          <w:b/>
          <w:bCs/>
          <w:spacing w:val="3"/>
          <w:sz w:val="24"/>
          <w:szCs w:val="24"/>
        </w:rPr>
        <w:t>2</w:t>
      </w:r>
      <w:r>
        <w:rPr>
          <w:rFonts w:hint="eastAsia"/>
          <w:b/>
          <w:bCs/>
          <w:spacing w:val="-22"/>
          <w:sz w:val="24"/>
          <w:szCs w:val="24"/>
        </w:rPr>
        <w:t xml:space="preserve"> </w:t>
      </w:r>
      <w:r>
        <w:rPr>
          <w:rFonts w:hint="eastAsia"/>
          <w:b/>
          <w:bCs/>
          <w:spacing w:val="3"/>
          <w:sz w:val="24"/>
          <w:szCs w:val="24"/>
        </w:rPr>
        <w:t>、水果类要求</w:t>
      </w:r>
    </w:p>
    <w:p w14:paraId="243CF93D">
      <w:pPr>
        <w:spacing w:before="106" w:line="294" w:lineRule="auto"/>
        <w:ind w:left="5" w:hanging="4"/>
        <w:rPr>
          <w:rFonts w:hint="eastAsia"/>
          <w:sz w:val="24"/>
          <w:szCs w:val="24"/>
        </w:rPr>
      </w:pPr>
      <w:r>
        <w:rPr>
          <w:rFonts w:hint="eastAsia"/>
          <w:spacing w:val="7"/>
          <w:sz w:val="24"/>
          <w:szCs w:val="24"/>
        </w:rPr>
        <w:t>2.</w:t>
      </w:r>
      <w:r>
        <w:rPr>
          <w:rFonts w:hint="eastAsia"/>
          <w:spacing w:val="-24"/>
          <w:sz w:val="24"/>
          <w:szCs w:val="24"/>
        </w:rPr>
        <w:t xml:space="preserve"> </w:t>
      </w:r>
      <w:r>
        <w:rPr>
          <w:rFonts w:hint="eastAsia"/>
          <w:spacing w:val="7"/>
          <w:sz w:val="24"/>
          <w:szCs w:val="24"/>
        </w:rPr>
        <w:t>1  水果的品种（包括但不仅限于以下品种</w:t>
      </w:r>
      <w:r>
        <w:rPr>
          <w:rFonts w:hint="eastAsia"/>
          <w:spacing w:val="13"/>
          <w:sz w:val="24"/>
          <w:szCs w:val="24"/>
        </w:rPr>
        <w:t>）：</w:t>
      </w:r>
      <w:r>
        <w:rPr>
          <w:rFonts w:hint="eastAsia"/>
          <w:spacing w:val="7"/>
          <w:sz w:val="24"/>
          <w:szCs w:val="24"/>
        </w:rPr>
        <w:t>苹果、橙子、柑、石榴、杨桃、香蕉、圣女果、哈密瓜、</w:t>
      </w:r>
      <w:r>
        <w:rPr>
          <w:rFonts w:hint="eastAsia"/>
          <w:sz w:val="24"/>
          <w:szCs w:val="24"/>
        </w:rPr>
        <w:t xml:space="preserve"> </w:t>
      </w:r>
      <w:r>
        <w:rPr>
          <w:rFonts w:hint="eastAsia"/>
          <w:spacing w:val="10"/>
          <w:sz w:val="24"/>
          <w:szCs w:val="24"/>
        </w:rPr>
        <w:t>西瓜、木瓜、提子、水晶梨、香梨、砂糖橘、金桔、沙田柚、奇异果、火龙果等，具体提供的品种顺应</w:t>
      </w:r>
      <w:r>
        <w:rPr>
          <w:rFonts w:hint="eastAsia"/>
          <w:spacing w:val="5"/>
          <w:sz w:val="24"/>
          <w:szCs w:val="24"/>
        </w:rPr>
        <w:t xml:space="preserve"> 季节变化。</w:t>
      </w:r>
    </w:p>
    <w:p w14:paraId="1898748D">
      <w:pPr>
        <w:spacing w:before="109" w:line="228" w:lineRule="auto"/>
        <w:ind w:left="1"/>
        <w:rPr>
          <w:rFonts w:hint="eastAsia"/>
          <w:sz w:val="24"/>
          <w:szCs w:val="24"/>
        </w:rPr>
      </w:pPr>
      <w:r>
        <w:rPr>
          <w:rFonts w:hint="eastAsia"/>
          <w:spacing w:val="5"/>
          <w:sz w:val="24"/>
          <w:szCs w:val="24"/>
        </w:rPr>
        <w:t>2.2  质量要求：</w:t>
      </w:r>
    </w:p>
    <w:p w14:paraId="6D8D1DFD">
      <w:pPr>
        <w:spacing w:before="105" w:line="227" w:lineRule="auto"/>
        <w:ind w:left="1"/>
        <w:rPr>
          <w:rFonts w:hint="eastAsia"/>
          <w:sz w:val="24"/>
          <w:szCs w:val="24"/>
        </w:rPr>
      </w:pPr>
      <w:r>
        <w:rPr>
          <w:rFonts w:hint="eastAsia"/>
          <w:spacing w:val="7"/>
          <w:sz w:val="24"/>
          <w:szCs w:val="24"/>
        </w:rPr>
        <w:t>2.2.</w:t>
      </w:r>
      <w:r>
        <w:rPr>
          <w:rFonts w:hint="eastAsia"/>
          <w:spacing w:val="-26"/>
          <w:sz w:val="24"/>
          <w:szCs w:val="24"/>
        </w:rPr>
        <w:t xml:space="preserve"> </w:t>
      </w:r>
      <w:r>
        <w:rPr>
          <w:rFonts w:hint="eastAsia"/>
          <w:spacing w:val="7"/>
          <w:sz w:val="24"/>
          <w:szCs w:val="24"/>
        </w:rPr>
        <w:t>1 水果供应链要求：所有水果的来源必须清晰。</w:t>
      </w:r>
    </w:p>
    <w:p w14:paraId="2FB5D538">
      <w:pPr>
        <w:spacing w:before="109" w:line="277" w:lineRule="auto"/>
        <w:ind w:left="10" w:right="70" w:hanging="9"/>
        <w:rPr>
          <w:rFonts w:hint="eastAsia"/>
          <w:sz w:val="24"/>
          <w:szCs w:val="24"/>
        </w:rPr>
      </w:pPr>
      <w:r>
        <w:rPr>
          <w:rFonts w:hint="eastAsia"/>
          <w:spacing w:val="8"/>
          <w:sz w:val="24"/>
          <w:szCs w:val="24"/>
        </w:rPr>
        <w:t>2.2.2 所提供的水果应当色泽光鲜、水润饱满、无腐烂，果品表面清洁新鲜，无病虫害和机械损伤，带有</w:t>
      </w:r>
      <w:r>
        <w:rPr>
          <w:rFonts w:hint="eastAsia"/>
          <w:spacing w:val="18"/>
          <w:sz w:val="24"/>
          <w:szCs w:val="24"/>
        </w:rPr>
        <w:t xml:space="preserve"> </w:t>
      </w:r>
      <w:r>
        <w:rPr>
          <w:rFonts w:hint="eastAsia"/>
          <w:spacing w:val="3"/>
          <w:sz w:val="24"/>
          <w:szCs w:val="24"/>
        </w:rPr>
        <w:t>芳香味。</w:t>
      </w:r>
    </w:p>
    <w:p w14:paraId="0730357D">
      <w:pPr>
        <w:spacing w:before="107" w:line="277" w:lineRule="auto"/>
        <w:ind w:left="7" w:right="68" w:hanging="6"/>
        <w:rPr>
          <w:rFonts w:hint="eastAsia"/>
          <w:sz w:val="24"/>
          <w:szCs w:val="24"/>
        </w:rPr>
      </w:pPr>
      <w:r>
        <w:rPr>
          <w:rFonts w:hint="eastAsia"/>
          <w:spacing w:val="8"/>
          <w:sz w:val="24"/>
          <w:szCs w:val="24"/>
        </w:rPr>
        <w:t>2.2.3</w:t>
      </w:r>
      <w:r>
        <w:rPr>
          <w:rFonts w:hint="eastAsia"/>
          <w:spacing w:val="29"/>
          <w:sz w:val="24"/>
          <w:szCs w:val="24"/>
        </w:rPr>
        <w:t xml:space="preserve"> </w:t>
      </w:r>
      <w:r>
        <w:rPr>
          <w:rFonts w:hint="eastAsia"/>
          <w:spacing w:val="8"/>
          <w:sz w:val="24"/>
          <w:szCs w:val="24"/>
        </w:rPr>
        <w:t>中标人所提供的果品应符合国家规定的果品要求。应是优质、洁净，其品质、营养价值和卫生安全</w:t>
      </w:r>
      <w:r>
        <w:rPr>
          <w:rFonts w:hint="eastAsia"/>
          <w:sz w:val="24"/>
          <w:szCs w:val="24"/>
        </w:rPr>
        <w:t xml:space="preserve"> </w:t>
      </w:r>
      <w:r>
        <w:rPr>
          <w:rFonts w:hint="eastAsia"/>
          <w:spacing w:val="9"/>
          <w:sz w:val="24"/>
          <w:szCs w:val="24"/>
        </w:rPr>
        <w:t>指标应严格符合国家的规定及相关食品卫生标准。</w:t>
      </w:r>
    </w:p>
    <w:p w14:paraId="0C3C1863">
      <w:pPr>
        <w:spacing w:before="108" w:line="277" w:lineRule="auto"/>
        <w:ind w:left="9" w:right="70" w:hanging="8"/>
        <w:rPr>
          <w:rFonts w:hint="eastAsia"/>
          <w:sz w:val="24"/>
          <w:szCs w:val="24"/>
        </w:rPr>
      </w:pPr>
      <w:r>
        <w:rPr>
          <w:rFonts w:hint="eastAsia"/>
          <w:spacing w:val="7"/>
          <w:sz w:val="24"/>
          <w:szCs w:val="24"/>
        </w:rPr>
        <w:t>2.2.4 投标人需承诺所供水果符合质量要求及农药残留不超过国家限量标准，若不符合，愿意接受退货处理</w:t>
      </w:r>
      <w:r>
        <w:rPr>
          <w:rFonts w:hint="eastAsia"/>
          <w:spacing w:val="10"/>
          <w:sz w:val="24"/>
          <w:szCs w:val="24"/>
        </w:rPr>
        <w:t xml:space="preserve"> </w:t>
      </w:r>
      <w:r>
        <w:rPr>
          <w:rFonts w:hint="eastAsia"/>
          <w:spacing w:val="6"/>
          <w:sz w:val="24"/>
          <w:szCs w:val="24"/>
        </w:rPr>
        <w:t>并承担违约责任。</w:t>
      </w:r>
    </w:p>
    <w:p w14:paraId="086118E7">
      <w:pPr>
        <w:spacing w:before="41" w:line="227" w:lineRule="auto"/>
        <w:ind w:left="5"/>
        <w:rPr>
          <w:rFonts w:hint="eastAsia"/>
          <w:b/>
          <w:bCs/>
          <w:spacing w:val="5"/>
          <w:sz w:val="24"/>
          <w:szCs w:val="24"/>
        </w:rPr>
      </w:pPr>
      <w:r>
        <w:rPr>
          <w:rFonts w:hint="eastAsia"/>
          <w:b/>
          <w:bCs/>
          <w:spacing w:val="5"/>
          <w:sz w:val="24"/>
          <w:szCs w:val="24"/>
        </w:rPr>
        <w:t>3</w:t>
      </w:r>
      <w:r>
        <w:rPr>
          <w:rFonts w:hint="eastAsia"/>
          <w:b/>
          <w:bCs/>
          <w:spacing w:val="-18"/>
          <w:sz w:val="24"/>
          <w:szCs w:val="24"/>
        </w:rPr>
        <w:t xml:space="preserve"> </w:t>
      </w:r>
      <w:r>
        <w:rPr>
          <w:rFonts w:hint="eastAsia"/>
          <w:b/>
          <w:bCs/>
          <w:spacing w:val="5"/>
          <w:sz w:val="24"/>
          <w:szCs w:val="24"/>
        </w:rPr>
        <w:t>、水产、冰鲜鱼类要求</w:t>
      </w:r>
    </w:p>
    <w:p w14:paraId="48B95BAE">
      <w:pPr>
        <w:spacing w:before="41" w:line="227" w:lineRule="auto"/>
        <w:ind w:left="5"/>
        <w:rPr>
          <w:rFonts w:hint="eastAsia"/>
          <w:sz w:val="24"/>
          <w:szCs w:val="24"/>
        </w:rPr>
      </w:pPr>
      <w:r>
        <w:rPr>
          <w:rFonts w:hint="eastAsia"/>
          <w:spacing w:val="8"/>
          <w:sz w:val="24"/>
          <w:szCs w:val="24"/>
        </w:rPr>
        <w:t>3.</w:t>
      </w:r>
      <w:r>
        <w:rPr>
          <w:rFonts w:hint="eastAsia"/>
          <w:spacing w:val="-18"/>
          <w:sz w:val="24"/>
          <w:szCs w:val="24"/>
        </w:rPr>
        <w:t xml:space="preserve"> </w:t>
      </w:r>
      <w:r>
        <w:rPr>
          <w:rFonts w:hint="eastAsia"/>
          <w:spacing w:val="8"/>
          <w:sz w:val="24"/>
          <w:szCs w:val="24"/>
        </w:rPr>
        <w:t>1  水产类健康，体态匀称，游动活泼，体色鲜明，体表光滑，眼睛亮丽，鳞片鳍条完好。</w:t>
      </w:r>
    </w:p>
    <w:p w14:paraId="4365AF6D">
      <w:pPr>
        <w:spacing w:before="109" w:line="228" w:lineRule="auto"/>
        <w:ind w:left="5"/>
        <w:rPr>
          <w:rFonts w:hint="eastAsia"/>
          <w:sz w:val="24"/>
          <w:szCs w:val="24"/>
        </w:rPr>
      </w:pPr>
      <w:r>
        <w:rPr>
          <w:rFonts w:hint="eastAsia"/>
          <w:spacing w:val="7"/>
          <w:sz w:val="24"/>
          <w:szCs w:val="24"/>
        </w:rPr>
        <w:t>3.2  冰鲜鱼类符合国家相关标准。</w:t>
      </w:r>
    </w:p>
    <w:p w14:paraId="43768EB7">
      <w:pPr>
        <w:spacing w:before="105" w:line="228" w:lineRule="auto"/>
        <w:ind w:left="14"/>
        <w:rPr>
          <w:rFonts w:hint="eastAsia"/>
          <w:sz w:val="24"/>
          <w:szCs w:val="24"/>
        </w:rPr>
      </w:pPr>
      <w:r>
        <w:rPr>
          <w:rFonts w:hint="eastAsia"/>
          <w:b/>
          <w:bCs/>
          <w:spacing w:val="6"/>
          <w:sz w:val="24"/>
          <w:szCs w:val="24"/>
        </w:rPr>
        <w:t>（二）鲜肉、腊肉、家禽类</w:t>
      </w:r>
    </w:p>
    <w:p w14:paraId="5836A5C4">
      <w:pPr>
        <w:spacing w:before="109" w:line="228" w:lineRule="auto"/>
        <w:ind w:left="10"/>
        <w:rPr>
          <w:rFonts w:hint="eastAsia"/>
          <w:sz w:val="24"/>
          <w:szCs w:val="24"/>
        </w:rPr>
      </w:pPr>
      <w:r>
        <w:rPr>
          <w:rFonts w:hint="eastAsia"/>
          <w:b/>
          <w:bCs/>
          <w:spacing w:val="1"/>
          <w:sz w:val="24"/>
          <w:szCs w:val="24"/>
        </w:rPr>
        <w:t>1</w:t>
      </w:r>
      <w:r>
        <w:rPr>
          <w:rFonts w:hint="eastAsia"/>
          <w:b/>
          <w:bCs/>
          <w:spacing w:val="-22"/>
          <w:sz w:val="24"/>
          <w:szCs w:val="24"/>
        </w:rPr>
        <w:t xml:space="preserve"> </w:t>
      </w:r>
      <w:r>
        <w:rPr>
          <w:rFonts w:hint="eastAsia"/>
          <w:b/>
          <w:bCs/>
          <w:spacing w:val="1"/>
          <w:sz w:val="24"/>
          <w:szCs w:val="24"/>
        </w:rPr>
        <w:t>、鲜肉要求</w:t>
      </w:r>
    </w:p>
    <w:p w14:paraId="735B0257">
      <w:pPr>
        <w:spacing w:before="106" w:line="317" w:lineRule="auto"/>
        <w:ind w:left="5" w:right="73" w:firstLine="419"/>
        <w:jc w:val="both"/>
        <w:rPr>
          <w:rFonts w:hint="eastAsia"/>
          <w:sz w:val="24"/>
          <w:szCs w:val="24"/>
        </w:rPr>
      </w:pPr>
      <w:r>
        <w:rPr>
          <w:rFonts w:hint="eastAsia"/>
          <w:spacing w:val="10"/>
          <w:sz w:val="24"/>
          <w:szCs w:val="24"/>
        </w:rPr>
        <w:t>所供货物应保持较好的外观和质量等级，符合国家标准，保证无异味、无变质，肉类保证来源于正</w:t>
      </w:r>
      <w:r>
        <w:rPr>
          <w:rFonts w:hint="eastAsia"/>
          <w:spacing w:val="6"/>
          <w:sz w:val="24"/>
          <w:szCs w:val="24"/>
        </w:rPr>
        <w:t xml:space="preserve"> </w:t>
      </w:r>
      <w:r>
        <w:rPr>
          <w:rFonts w:hint="eastAsia"/>
          <w:spacing w:val="10"/>
          <w:sz w:val="24"/>
          <w:szCs w:val="24"/>
        </w:rPr>
        <w:t>规肉联厂，供货时须提交肉联厂的验收单及当批次有效的动物检疫合格证明，鲜肉确保每日新鲜、无异</w:t>
      </w:r>
      <w:r>
        <w:rPr>
          <w:rFonts w:hint="eastAsia"/>
          <w:spacing w:val="5"/>
          <w:sz w:val="24"/>
          <w:szCs w:val="24"/>
        </w:rPr>
        <w:t xml:space="preserve"> </w:t>
      </w:r>
      <w:r>
        <w:rPr>
          <w:rFonts w:hint="eastAsia"/>
          <w:sz w:val="24"/>
          <w:szCs w:val="24"/>
        </w:rPr>
        <w:t>味。</w:t>
      </w:r>
    </w:p>
    <w:p w14:paraId="197A34DB">
      <w:pPr>
        <w:spacing w:before="32" w:line="229" w:lineRule="auto"/>
        <w:ind w:left="1"/>
        <w:rPr>
          <w:rFonts w:hint="eastAsia"/>
          <w:sz w:val="24"/>
          <w:szCs w:val="24"/>
        </w:rPr>
      </w:pPr>
      <w:r>
        <w:rPr>
          <w:rFonts w:hint="eastAsia"/>
          <w:b/>
          <w:bCs/>
          <w:spacing w:val="4"/>
          <w:sz w:val="24"/>
          <w:szCs w:val="24"/>
        </w:rPr>
        <w:t>2</w:t>
      </w:r>
      <w:r>
        <w:rPr>
          <w:rFonts w:hint="eastAsia"/>
          <w:b/>
          <w:bCs/>
          <w:spacing w:val="-19"/>
          <w:sz w:val="24"/>
          <w:szCs w:val="24"/>
        </w:rPr>
        <w:t xml:space="preserve"> </w:t>
      </w:r>
      <w:r>
        <w:rPr>
          <w:rFonts w:hint="eastAsia"/>
          <w:b/>
          <w:bCs/>
          <w:spacing w:val="4"/>
          <w:sz w:val="24"/>
          <w:szCs w:val="24"/>
        </w:rPr>
        <w:t>、腊肉、腊肠要求</w:t>
      </w:r>
    </w:p>
    <w:p w14:paraId="0E0A8C80">
      <w:pPr>
        <w:spacing w:before="104" w:line="278" w:lineRule="auto"/>
        <w:ind w:left="21" w:right="73" w:hanging="20"/>
        <w:rPr>
          <w:rFonts w:hint="eastAsia"/>
          <w:sz w:val="24"/>
          <w:szCs w:val="24"/>
        </w:rPr>
      </w:pPr>
      <w:r>
        <w:rPr>
          <w:rFonts w:hint="eastAsia"/>
          <w:spacing w:val="7"/>
          <w:sz w:val="24"/>
          <w:szCs w:val="24"/>
        </w:rPr>
        <w:t>2.</w:t>
      </w:r>
      <w:r>
        <w:rPr>
          <w:rFonts w:hint="eastAsia"/>
          <w:spacing w:val="-26"/>
          <w:sz w:val="24"/>
          <w:szCs w:val="24"/>
        </w:rPr>
        <w:t xml:space="preserve"> </w:t>
      </w:r>
      <w:r>
        <w:rPr>
          <w:rFonts w:hint="eastAsia"/>
          <w:spacing w:val="7"/>
          <w:sz w:val="24"/>
          <w:szCs w:val="24"/>
        </w:rPr>
        <w:t>1 腊肉：符合国家标准，良质腊肉色泽鲜明，肌肉暗红色，脂肪透明呈乳白色，肉干燥结实，带有特有</w:t>
      </w:r>
      <w:r>
        <w:rPr>
          <w:rFonts w:hint="eastAsia"/>
          <w:sz w:val="24"/>
          <w:szCs w:val="24"/>
        </w:rPr>
        <w:t xml:space="preserve"> </w:t>
      </w:r>
      <w:r>
        <w:rPr>
          <w:rFonts w:hint="eastAsia"/>
          <w:spacing w:val="3"/>
          <w:sz w:val="24"/>
          <w:szCs w:val="24"/>
        </w:rPr>
        <w:t>的蜡式香味；</w:t>
      </w:r>
    </w:p>
    <w:p w14:paraId="3E67242D">
      <w:pPr>
        <w:spacing w:before="107" w:line="277" w:lineRule="auto"/>
        <w:ind w:left="10" w:right="73" w:hanging="9"/>
        <w:rPr>
          <w:rFonts w:hint="eastAsia"/>
          <w:sz w:val="24"/>
          <w:szCs w:val="24"/>
        </w:rPr>
      </w:pPr>
      <w:r>
        <w:rPr>
          <w:rFonts w:hint="eastAsia"/>
          <w:spacing w:val="8"/>
          <w:sz w:val="24"/>
          <w:szCs w:val="24"/>
        </w:rPr>
        <w:t>2.2 腊肠：符合国家标准，品质好的腊肠是肠衣干</w:t>
      </w:r>
      <w:r>
        <w:rPr>
          <w:rFonts w:hint="eastAsia"/>
          <w:spacing w:val="7"/>
          <w:sz w:val="24"/>
          <w:szCs w:val="24"/>
        </w:rPr>
        <w:t>燥，不发霉，无黏液，肠衣与肉馅紧密连在一起，表面</w:t>
      </w:r>
      <w:r>
        <w:rPr>
          <w:rFonts w:hint="eastAsia"/>
          <w:sz w:val="24"/>
          <w:szCs w:val="24"/>
        </w:rPr>
        <w:t xml:space="preserve"> </w:t>
      </w:r>
      <w:r>
        <w:rPr>
          <w:rFonts w:hint="eastAsia"/>
          <w:spacing w:val="9"/>
          <w:sz w:val="24"/>
          <w:szCs w:val="24"/>
        </w:rPr>
        <w:t>紧而有弹性，色泽均匀，肥肉色白，瘦肉色红，无灰色斑点，气味芳香。</w:t>
      </w:r>
    </w:p>
    <w:p w14:paraId="72486415">
      <w:pPr>
        <w:spacing w:before="106" w:line="228" w:lineRule="auto"/>
        <w:rPr>
          <w:rFonts w:hint="eastAsia"/>
          <w:sz w:val="24"/>
          <w:szCs w:val="24"/>
        </w:rPr>
      </w:pPr>
      <w:r>
        <w:rPr>
          <w:rFonts w:hint="eastAsia"/>
          <w:b/>
          <w:bCs/>
          <w:spacing w:val="3"/>
          <w:sz w:val="24"/>
          <w:szCs w:val="24"/>
        </w:rPr>
        <w:t>3</w:t>
      </w:r>
      <w:r>
        <w:rPr>
          <w:rFonts w:hint="eastAsia"/>
          <w:b/>
          <w:bCs/>
          <w:spacing w:val="-24"/>
          <w:sz w:val="24"/>
          <w:szCs w:val="24"/>
        </w:rPr>
        <w:t xml:space="preserve"> </w:t>
      </w:r>
      <w:r>
        <w:rPr>
          <w:rFonts w:hint="eastAsia"/>
          <w:b/>
          <w:bCs/>
          <w:spacing w:val="3"/>
          <w:sz w:val="24"/>
          <w:szCs w:val="24"/>
        </w:rPr>
        <w:t>、家禽要求</w:t>
      </w:r>
    </w:p>
    <w:p w14:paraId="5E6E8586">
      <w:pPr>
        <w:spacing w:before="109" w:line="311" w:lineRule="auto"/>
        <w:ind w:left="5" w:right="73" w:firstLine="420"/>
        <w:rPr>
          <w:rFonts w:hint="eastAsia"/>
          <w:sz w:val="24"/>
          <w:szCs w:val="24"/>
        </w:rPr>
      </w:pPr>
      <w:r>
        <w:rPr>
          <w:rFonts w:hint="eastAsia"/>
          <w:spacing w:val="10"/>
          <w:sz w:val="24"/>
          <w:szCs w:val="24"/>
        </w:rPr>
        <w:t>新鲜光禽：光禽是指经宰杀去毛以后的鸡、鸭、鹅等禽类，质量好坏，是否新鲜，主要根据以下几</w:t>
      </w:r>
      <w:r>
        <w:rPr>
          <w:rFonts w:hint="eastAsia"/>
          <w:spacing w:val="5"/>
          <w:sz w:val="24"/>
          <w:szCs w:val="24"/>
        </w:rPr>
        <w:t xml:space="preserve"> </w:t>
      </w:r>
      <w:r>
        <w:rPr>
          <w:rFonts w:hint="eastAsia"/>
          <w:spacing w:val="6"/>
          <w:sz w:val="24"/>
          <w:szCs w:val="24"/>
        </w:rPr>
        <w:t>方面来判别：</w:t>
      </w:r>
    </w:p>
    <w:p w14:paraId="19B60F95">
      <w:pPr>
        <w:spacing w:before="34" w:line="227" w:lineRule="auto"/>
        <w:ind w:left="5"/>
        <w:rPr>
          <w:rFonts w:hint="eastAsia"/>
          <w:sz w:val="24"/>
          <w:szCs w:val="24"/>
        </w:rPr>
      </w:pPr>
      <w:r>
        <w:rPr>
          <w:rFonts w:hint="eastAsia"/>
          <w:spacing w:val="5"/>
          <w:sz w:val="24"/>
          <w:szCs w:val="24"/>
        </w:rPr>
        <w:t>3.</w:t>
      </w:r>
      <w:r>
        <w:rPr>
          <w:rFonts w:hint="eastAsia"/>
          <w:spacing w:val="-19"/>
          <w:sz w:val="24"/>
          <w:szCs w:val="24"/>
        </w:rPr>
        <w:t xml:space="preserve"> </w:t>
      </w:r>
      <w:r>
        <w:rPr>
          <w:rFonts w:hint="eastAsia"/>
          <w:spacing w:val="5"/>
          <w:sz w:val="24"/>
          <w:szCs w:val="24"/>
        </w:rPr>
        <w:t>1  喙有光泽、干燥、无黏液；</w:t>
      </w:r>
    </w:p>
    <w:p w14:paraId="5A401306">
      <w:pPr>
        <w:spacing w:before="107" w:line="227" w:lineRule="auto"/>
        <w:ind w:left="5"/>
        <w:rPr>
          <w:rFonts w:hint="eastAsia"/>
          <w:sz w:val="24"/>
          <w:szCs w:val="24"/>
        </w:rPr>
      </w:pPr>
      <w:r>
        <w:rPr>
          <w:rFonts w:hint="eastAsia"/>
          <w:spacing w:val="7"/>
          <w:sz w:val="24"/>
          <w:szCs w:val="24"/>
        </w:rPr>
        <w:t>3.2</w:t>
      </w:r>
      <w:r>
        <w:rPr>
          <w:rFonts w:hint="eastAsia"/>
          <w:spacing w:val="30"/>
          <w:w w:val="101"/>
          <w:sz w:val="24"/>
          <w:szCs w:val="24"/>
        </w:rPr>
        <w:t xml:space="preserve">  </w:t>
      </w:r>
      <w:r>
        <w:rPr>
          <w:rFonts w:hint="eastAsia"/>
          <w:spacing w:val="7"/>
          <w:sz w:val="24"/>
          <w:szCs w:val="24"/>
        </w:rPr>
        <w:t>口腔：新鲜的光禽口腔黏膜呈淡玫瑰色，有光泽、洁净、无异味；</w:t>
      </w:r>
    </w:p>
    <w:p w14:paraId="4D306176">
      <w:pPr>
        <w:spacing w:before="109" w:line="227" w:lineRule="auto"/>
        <w:ind w:left="5"/>
        <w:rPr>
          <w:rFonts w:hint="eastAsia"/>
          <w:sz w:val="24"/>
          <w:szCs w:val="24"/>
        </w:rPr>
      </w:pPr>
      <w:r>
        <w:rPr>
          <w:rFonts w:hint="eastAsia"/>
          <w:spacing w:val="7"/>
          <w:sz w:val="24"/>
          <w:szCs w:val="24"/>
        </w:rPr>
        <w:t>3.3  新鲜的光禽眼睛明亮，充满整个眼窝；</w:t>
      </w:r>
    </w:p>
    <w:p w14:paraId="6C7A4B23">
      <w:pPr>
        <w:spacing w:before="107" w:line="227" w:lineRule="auto"/>
        <w:ind w:left="5"/>
        <w:rPr>
          <w:rFonts w:hint="eastAsia"/>
          <w:sz w:val="24"/>
          <w:szCs w:val="24"/>
        </w:rPr>
      </w:pPr>
      <w:r>
        <w:rPr>
          <w:rFonts w:hint="eastAsia"/>
          <w:spacing w:val="9"/>
          <w:sz w:val="24"/>
          <w:szCs w:val="24"/>
        </w:rPr>
        <w:t>3.4  皮肤：新鲜的光禽皮肤上毛孔隆起，表面干燥而紧缩，呈乳白色或淡黄色，稍带</w:t>
      </w:r>
      <w:r>
        <w:rPr>
          <w:rFonts w:hint="eastAsia"/>
          <w:spacing w:val="8"/>
          <w:sz w:val="24"/>
          <w:szCs w:val="24"/>
        </w:rPr>
        <w:t>微红，无异味；</w:t>
      </w:r>
    </w:p>
    <w:p w14:paraId="0B84E8E7">
      <w:pPr>
        <w:spacing w:before="109" w:line="227" w:lineRule="auto"/>
        <w:ind w:left="5"/>
        <w:rPr>
          <w:rFonts w:hint="eastAsia"/>
          <w:sz w:val="24"/>
          <w:szCs w:val="24"/>
        </w:rPr>
      </w:pPr>
      <w:r>
        <w:rPr>
          <w:rFonts w:hint="eastAsia"/>
          <w:spacing w:val="8"/>
          <w:sz w:val="24"/>
          <w:szCs w:val="24"/>
        </w:rPr>
        <w:t>3.5  脂肪：新鲜的光禽脂肪呈淡黄色或黄色，有光泽，无异味；</w:t>
      </w:r>
    </w:p>
    <w:p w14:paraId="396E47CB">
      <w:pPr>
        <w:spacing w:before="107" w:line="278" w:lineRule="auto"/>
        <w:ind w:left="7" w:right="73" w:hanging="2"/>
        <w:rPr>
          <w:rFonts w:hint="eastAsia"/>
          <w:sz w:val="24"/>
          <w:szCs w:val="24"/>
        </w:rPr>
      </w:pPr>
      <w:r>
        <w:rPr>
          <w:rFonts w:hint="eastAsia"/>
          <w:spacing w:val="11"/>
          <w:sz w:val="24"/>
          <w:szCs w:val="24"/>
        </w:rPr>
        <w:t>3.6  肌肉：新鲜光禽肌肉结实，有弹性，有光泽，</w:t>
      </w:r>
      <w:r>
        <w:rPr>
          <w:rFonts w:hint="eastAsia"/>
          <w:spacing w:val="10"/>
          <w:sz w:val="24"/>
          <w:szCs w:val="24"/>
        </w:rPr>
        <w:t>颈、腿部肌肉呈玫瑰红色变质的光禽肌肉松弛，湿润</w:t>
      </w:r>
      <w:r>
        <w:rPr>
          <w:rFonts w:hint="eastAsia"/>
          <w:sz w:val="24"/>
          <w:szCs w:val="24"/>
        </w:rPr>
        <w:t xml:space="preserve"> 发黏</w:t>
      </w:r>
      <w:r>
        <w:rPr>
          <w:rFonts w:hint="eastAsia"/>
          <w:spacing w:val="8"/>
          <w:sz w:val="24"/>
          <w:szCs w:val="24"/>
        </w:rPr>
        <w:t>，色变暗红，有明显腐败气味；</w:t>
      </w:r>
    </w:p>
    <w:p w14:paraId="542F86E4">
      <w:pPr>
        <w:spacing w:before="108" w:line="228" w:lineRule="auto"/>
        <w:ind w:left="216"/>
        <w:rPr>
          <w:rFonts w:hint="eastAsia"/>
          <w:sz w:val="24"/>
          <w:szCs w:val="24"/>
        </w:rPr>
      </w:pPr>
      <w:r>
        <w:rPr>
          <w:rFonts w:hint="eastAsia"/>
          <w:b/>
          <w:bCs/>
          <w:spacing w:val="7"/>
          <w:sz w:val="24"/>
          <w:szCs w:val="24"/>
        </w:rPr>
        <w:t>注：所有肉类、禽类不得使用冷冻产品。</w:t>
      </w:r>
    </w:p>
    <w:p w14:paraId="5FA85D59">
      <w:pPr>
        <w:spacing w:before="106" w:line="227" w:lineRule="auto"/>
        <w:ind w:left="14"/>
        <w:rPr>
          <w:rFonts w:hint="eastAsia"/>
          <w:sz w:val="24"/>
          <w:szCs w:val="24"/>
        </w:rPr>
      </w:pPr>
      <w:r>
        <w:rPr>
          <w:rFonts w:hint="eastAsia"/>
          <w:b/>
          <w:bCs/>
          <w:spacing w:val="7"/>
          <w:sz w:val="24"/>
          <w:szCs w:val="24"/>
        </w:rPr>
        <w:t>（三）粮油、干货副食品和调味品类</w:t>
      </w:r>
    </w:p>
    <w:p w14:paraId="12D5061E">
      <w:pPr>
        <w:spacing w:before="109" w:line="228" w:lineRule="auto"/>
        <w:ind w:left="10"/>
        <w:rPr>
          <w:rFonts w:hint="eastAsia"/>
          <w:sz w:val="24"/>
          <w:szCs w:val="24"/>
        </w:rPr>
      </w:pPr>
      <w:r>
        <w:rPr>
          <w:rFonts w:hint="eastAsia"/>
          <w:b/>
          <w:bCs/>
          <w:spacing w:val="1"/>
          <w:sz w:val="24"/>
          <w:szCs w:val="24"/>
        </w:rPr>
        <w:t>1</w:t>
      </w:r>
      <w:r>
        <w:rPr>
          <w:rFonts w:hint="eastAsia"/>
          <w:b/>
          <w:bCs/>
          <w:spacing w:val="-22"/>
          <w:sz w:val="24"/>
          <w:szCs w:val="24"/>
        </w:rPr>
        <w:t xml:space="preserve"> </w:t>
      </w:r>
      <w:r>
        <w:rPr>
          <w:rFonts w:hint="eastAsia"/>
          <w:b/>
          <w:bCs/>
          <w:spacing w:val="1"/>
          <w:sz w:val="24"/>
          <w:szCs w:val="24"/>
        </w:rPr>
        <w:t>、产品要求</w:t>
      </w:r>
    </w:p>
    <w:p w14:paraId="34F2F83D">
      <w:pPr>
        <w:spacing w:before="106" w:line="227" w:lineRule="auto"/>
        <w:ind w:left="424"/>
        <w:rPr>
          <w:rFonts w:hint="eastAsia"/>
          <w:sz w:val="24"/>
          <w:szCs w:val="24"/>
        </w:rPr>
      </w:pPr>
      <w:r>
        <w:rPr>
          <w:rFonts w:hint="eastAsia"/>
          <w:spacing w:val="10"/>
          <w:sz w:val="24"/>
          <w:szCs w:val="24"/>
        </w:rPr>
        <w:t>所有包装类食品需提供：生产（供应）企业的《营业执照》《食品经营许可证》《食品生产许</w:t>
      </w:r>
      <w:r>
        <w:rPr>
          <w:rFonts w:hint="eastAsia"/>
          <w:spacing w:val="1"/>
          <w:sz w:val="24"/>
          <w:szCs w:val="24"/>
        </w:rPr>
        <w:t>可证》。</w:t>
      </w:r>
    </w:p>
    <w:p w14:paraId="2EBF8AB8">
      <w:pPr>
        <w:spacing w:before="101" w:line="228" w:lineRule="auto"/>
        <w:ind w:left="10"/>
        <w:rPr>
          <w:rFonts w:hint="eastAsia"/>
          <w:sz w:val="24"/>
          <w:szCs w:val="24"/>
        </w:rPr>
      </w:pPr>
      <w:r>
        <w:rPr>
          <w:rFonts w:hint="eastAsia"/>
          <w:b/>
          <w:bCs/>
          <w:spacing w:val="3"/>
          <w:sz w:val="24"/>
          <w:szCs w:val="24"/>
        </w:rPr>
        <w:t>1.1</w:t>
      </w:r>
      <w:r>
        <w:rPr>
          <w:rFonts w:hint="eastAsia"/>
          <w:b/>
          <w:bCs/>
          <w:spacing w:val="18"/>
          <w:w w:val="101"/>
          <w:sz w:val="24"/>
          <w:szCs w:val="24"/>
        </w:rPr>
        <w:t xml:space="preserve"> </w:t>
      </w:r>
      <w:r>
        <w:rPr>
          <w:rFonts w:hint="eastAsia"/>
          <w:b/>
          <w:bCs/>
          <w:spacing w:val="3"/>
          <w:sz w:val="24"/>
          <w:szCs w:val="24"/>
        </w:rPr>
        <w:t>副食品要求</w:t>
      </w:r>
    </w:p>
    <w:p w14:paraId="6E520475">
      <w:pPr>
        <w:spacing w:before="107" w:line="302" w:lineRule="auto"/>
        <w:ind w:left="5" w:right="73" w:firstLine="15"/>
        <w:rPr>
          <w:rFonts w:hint="eastAsia"/>
          <w:sz w:val="24"/>
          <w:szCs w:val="24"/>
        </w:rPr>
      </w:pPr>
      <w:r>
        <w:rPr>
          <w:rFonts w:hint="eastAsia"/>
          <w:spacing w:val="6"/>
          <w:sz w:val="24"/>
          <w:szCs w:val="24"/>
        </w:rPr>
        <w:t>1.</w:t>
      </w:r>
      <w:r>
        <w:rPr>
          <w:rFonts w:hint="eastAsia"/>
          <w:spacing w:val="-25"/>
          <w:sz w:val="24"/>
          <w:szCs w:val="24"/>
        </w:rPr>
        <w:t xml:space="preserve"> </w:t>
      </w:r>
      <w:r>
        <w:rPr>
          <w:rFonts w:hint="eastAsia"/>
          <w:spacing w:val="6"/>
          <w:sz w:val="24"/>
          <w:szCs w:val="24"/>
        </w:rPr>
        <w:t>1.</w:t>
      </w:r>
      <w:r>
        <w:rPr>
          <w:rFonts w:hint="eastAsia"/>
          <w:spacing w:val="-25"/>
          <w:sz w:val="24"/>
          <w:szCs w:val="24"/>
        </w:rPr>
        <w:t xml:space="preserve"> </w:t>
      </w:r>
      <w:r>
        <w:rPr>
          <w:rFonts w:hint="eastAsia"/>
          <w:spacing w:val="6"/>
          <w:sz w:val="24"/>
          <w:szCs w:val="24"/>
        </w:rPr>
        <w:t>1  副食品的质量基本标准要求符合国家行业标准，干爽、不霉烂、整齐、均匀</w:t>
      </w:r>
      <w:r>
        <w:rPr>
          <w:rFonts w:hint="eastAsia"/>
          <w:spacing w:val="5"/>
          <w:sz w:val="24"/>
          <w:szCs w:val="24"/>
        </w:rPr>
        <w:t>、完整、无虫蛀、无杂</w:t>
      </w:r>
      <w:r>
        <w:rPr>
          <w:rFonts w:hint="eastAsia"/>
          <w:sz w:val="24"/>
          <w:szCs w:val="24"/>
        </w:rPr>
        <w:t xml:space="preserve"> </w:t>
      </w:r>
      <w:r>
        <w:rPr>
          <w:rFonts w:hint="eastAsia"/>
          <w:spacing w:val="10"/>
          <w:sz w:val="24"/>
          <w:szCs w:val="24"/>
        </w:rPr>
        <w:t>质，保持应有的色泽。确保产品质量稳定，保证营养丰富、绿色安全、海味浓郁、易存放、食用方便，</w:t>
      </w:r>
      <w:r>
        <w:rPr>
          <w:rFonts w:hint="eastAsia"/>
          <w:spacing w:val="5"/>
          <w:sz w:val="24"/>
          <w:szCs w:val="24"/>
        </w:rPr>
        <w:t xml:space="preserve"> </w:t>
      </w:r>
      <w:r>
        <w:rPr>
          <w:rFonts w:hint="eastAsia"/>
          <w:spacing w:val="10"/>
          <w:sz w:val="24"/>
          <w:szCs w:val="24"/>
        </w:rPr>
        <w:t>保质期长。从加工、包装、运输、贮存到销售全部符合国家规定标准。采购人可根据实际情况对需要的</w:t>
      </w:r>
      <w:r>
        <w:rPr>
          <w:rFonts w:hint="eastAsia"/>
          <w:spacing w:val="5"/>
          <w:sz w:val="24"/>
          <w:szCs w:val="24"/>
        </w:rPr>
        <w:t xml:space="preserve"> </w:t>
      </w:r>
      <w:r>
        <w:rPr>
          <w:rFonts w:hint="eastAsia"/>
          <w:spacing w:val="9"/>
          <w:sz w:val="24"/>
          <w:szCs w:val="24"/>
        </w:rPr>
        <w:t>副食品进行品质抽检，对质量未达到国家标准的副食品采购人有权拒绝接收。</w:t>
      </w:r>
    </w:p>
    <w:p w14:paraId="5A2125E4">
      <w:pPr>
        <w:spacing w:before="109" w:line="277" w:lineRule="auto"/>
        <w:ind w:left="5" w:firstLine="15"/>
        <w:rPr>
          <w:rFonts w:hint="eastAsia"/>
          <w:sz w:val="24"/>
          <w:szCs w:val="24"/>
        </w:rPr>
      </w:pPr>
      <w:r>
        <w:rPr>
          <w:rFonts w:hint="eastAsia"/>
          <w:spacing w:val="3"/>
          <w:sz w:val="24"/>
          <w:szCs w:val="24"/>
        </w:rPr>
        <w:t>1.</w:t>
      </w:r>
      <w:r>
        <w:rPr>
          <w:rFonts w:hint="eastAsia"/>
          <w:spacing w:val="-15"/>
          <w:sz w:val="24"/>
          <w:szCs w:val="24"/>
        </w:rPr>
        <w:t xml:space="preserve"> </w:t>
      </w:r>
      <w:r>
        <w:rPr>
          <w:rFonts w:hint="eastAsia"/>
          <w:spacing w:val="3"/>
          <w:sz w:val="24"/>
          <w:szCs w:val="24"/>
        </w:rPr>
        <w:t>1.</w:t>
      </w:r>
      <w:r>
        <w:rPr>
          <w:rFonts w:hint="eastAsia"/>
          <w:spacing w:val="-25"/>
          <w:sz w:val="24"/>
          <w:szCs w:val="24"/>
        </w:rPr>
        <w:t xml:space="preserve"> </w:t>
      </w:r>
      <w:r>
        <w:rPr>
          <w:rFonts w:hint="eastAsia"/>
          <w:spacing w:val="3"/>
          <w:sz w:val="24"/>
          <w:szCs w:val="24"/>
        </w:rPr>
        <w:t>1  所有副食品调味料均为正规厂家生产，包装完整，标明商品名称、规格、生产商、产地、生产日期、</w:t>
      </w:r>
      <w:r>
        <w:rPr>
          <w:rFonts w:hint="eastAsia"/>
          <w:sz w:val="24"/>
          <w:szCs w:val="24"/>
        </w:rPr>
        <w:t xml:space="preserve"> </w:t>
      </w:r>
      <w:r>
        <w:rPr>
          <w:rFonts w:hint="eastAsia"/>
          <w:spacing w:val="7"/>
          <w:sz w:val="24"/>
          <w:szCs w:val="24"/>
        </w:rPr>
        <w:t>保质期或保存期。</w:t>
      </w:r>
    </w:p>
    <w:p w14:paraId="74245231">
      <w:pPr>
        <w:spacing w:before="108" w:line="228" w:lineRule="auto"/>
        <w:ind w:left="11"/>
        <w:rPr>
          <w:rFonts w:hint="eastAsia"/>
          <w:sz w:val="24"/>
          <w:szCs w:val="24"/>
        </w:rPr>
      </w:pPr>
      <w:r>
        <w:rPr>
          <w:rFonts w:hint="eastAsia"/>
          <w:b/>
          <w:bCs/>
          <w:spacing w:val="2"/>
          <w:sz w:val="24"/>
          <w:szCs w:val="24"/>
        </w:rPr>
        <w:t>1.2</w:t>
      </w:r>
      <w:r>
        <w:rPr>
          <w:rFonts w:hint="eastAsia"/>
          <w:b/>
          <w:bCs/>
          <w:spacing w:val="24"/>
          <w:sz w:val="24"/>
          <w:szCs w:val="24"/>
        </w:rPr>
        <w:t xml:space="preserve"> </w:t>
      </w:r>
      <w:r>
        <w:rPr>
          <w:rFonts w:hint="eastAsia"/>
          <w:b/>
          <w:bCs/>
          <w:spacing w:val="2"/>
          <w:sz w:val="24"/>
          <w:szCs w:val="24"/>
        </w:rPr>
        <w:t>大米要求</w:t>
      </w:r>
    </w:p>
    <w:p w14:paraId="7490416F">
      <w:pPr>
        <w:spacing w:before="106" w:line="227" w:lineRule="auto"/>
        <w:ind w:left="21"/>
        <w:rPr>
          <w:rFonts w:hint="eastAsia"/>
          <w:sz w:val="24"/>
          <w:szCs w:val="24"/>
        </w:rPr>
      </w:pPr>
      <w:r>
        <w:rPr>
          <w:rFonts w:hint="eastAsia"/>
          <w:spacing w:val="5"/>
          <w:sz w:val="24"/>
          <w:szCs w:val="24"/>
        </w:rPr>
        <w:t>1.2.</w:t>
      </w:r>
      <w:r>
        <w:rPr>
          <w:rFonts w:hint="eastAsia"/>
          <w:spacing w:val="-9"/>
          <w:sz w:val="24"/>
          <w:szCs w:val="24"/>
        </w:rPr>
        <w:t xml:space="preserve"> </w:t>
      </w:r>
      <w:r>
        <w:rPr>
          <w:rFonts w:hint="eastAsia"/>
          <w:spacing w:val="5"/>
          <w:sz w:val="24"/>
          <w:szCs w:val="24"/>
        </w:rPr>
        <w:t>1  米类执行标准：</w:t>
      </w:r>
      <w:r>
        <w:rPr>
          <w:rFonts w:hint="eastAsia"/>
          <w:sz w:val="24"/>
          <w:szCs w:val="24"/>
        </w:rPr>
        <w:t>GB</w:t>
      </w:r>
      <w:r>
        <w:rPr>
          <w:rFonts w:hint="eastAsia"/>
          <w:spacing w:val="5"/>
          <w:sz w:val="24"/>
          <w:szCs w:val="24"/>
        </w:rPr>
        <w:t>/T1354-2018 大米，不含添加剂。</w:t>
      </w:r>
    </w:p>
    <w:p w14:paraId="08CF24C6">
      <w:pPr>
        <w:spacing w:before="109" w:line="277" w:lineRule="auto"/>
        <w:ind w:left="6" w:right="73" w:firstLine="14"/>
        <w:rPr>
          <w:rFonts w:hint="eastAsia"/>
          <w:sz w:val="24"/>
          <w:szCs w:val="24"/>
        </w:rPr>
      </w:pPr>
      <w:r>
        <w:rPr>
          <w:rFonts w:hint="eastAsia"/>
          <w:spacing w:val="7"/>
          <w:sz w:val="24"/>
          <w:szCs w:val="24"/>
        </w:rPr>
        <w:t>1.2.2  标明加工厂名称、品名、生产日期、保质期或保存期，供货时的剩余保质期</w:t>
      </w:r>
      <w:r>
        <w:rPr>
          <w:rFonts w:hint="eastAsia"/>
          <w:spacing w:val="6"/>
          <w:sz w:val="24"/>
          <w:szCs w:val="24"/>
        </w:rPr>
        <w:t>不少于三分之二，质量</w:t>
      </w:r>
      <w:r>
        <w:rPr>
          <w:rFonts w:hint="eastAsia"/>
          <w:sz w:val="24"/>
          <w:szCs w:val="24"/>
        </w:rPr>
        <w:t xml:space="preserve"> </w:t>
      </w:r>
      <w:r>
        <w:rPr>
          <w:rFonts w:hint="eastAsia"/>
          <w:spacing w:val="9"/>
          <w:sz w:val="24"/>
          <w:szCs w:val="24"/>
        </w:rPr>
        <w:t>等级、产品标准号、产品合格证，质量符合米类执行标准。</w:t>
      </w:r>
    </w:p>
    <w:p w14:paraId="06464F77">
      <w:pPr>
        <w:spacing w:before="41" w:line="228" w:lineRule="auto"/>
        <w:ind w:left="9"/>
        <w:rPr>
          <w:rFonts w:hint="eastAsia"/>
          <w:spacing w:val="8"/>
          <w:sz w:val="24"/>
          <w:szCs w:val="24"/>
        </w:rPr>
      </w:pPr>
      <w:r>
        <w:rPr>
          <w:rFonts w:hint="eastAsia"/>
          <w:spacing w:val="7"/>
          <w:sz w:val="24"/>
          <w:szCs w:val="24"/>
        </w:rPr>
        <w:t>1.2.3  具有固有色泽和香味，无污染、无虫害，色泽、气味、口味正常，无异味或霉</w:t>
      </w:r>
      <w:r>
        <w:rPr>
          <w:rFonts w:hint="eastAsia"/>
          <w:spacing w:val="6"/>
          <w:sz w:val="24"/>
          <w:szCs w:val="24"/>
        </w:rPr>
        <w:t>味（霉变</w:t>
      </w:r>
      <w:r>
        <w:rPr>
          <w:rFonts w:hint="eastAsia"/>
          <w:spacing w:val="5"/>
          <w:sz w:val="24"/>
          <w:szCs w:val="24"/>
        </w:rPr>
        <w:t>），</w:t>
      </w:r>
      <w:r>
        <w:rPr>
          <w:rFonts w:hint="eastAsia"/>
          <w:spacing w:val="6"/>
          <w:sz w:val="24"/>
          <w:szCs w:val="24"/>
        </w:rPr>
        <w:t>无虫蛀</w:t>
      </w:r>
      <w:r>
        <w:rPr>
          <w:rFonts w:hint="eastAsia"/>
          <w:spacing w:val="1"/>
          <w:sz w:val="24"/>
          <w:szCs w:val="24"/>
        </w:rPr>
        <w:t xml:space="preserve"> </w:t>
      </w:r>
      <w:r>
        <w:rPr>
          <w:rFonts w:hint="eastAsia"/>
          <w:spacing w:val="8"/>
          <w:sz w:val="24"/>
          <w:szCs w:val="24"/>
        </w:rPr>
        <w:t>结块挂丝或杂质异常，符合国家粮食卫生标准。</w:t>
      </w:r>
    </w:p>
    <w:p w14:paraId="2D12165B">
      <w:pPr>
        <w:spacing w:before="41" w:line="228" w:lineRule="auto"/>
        <w:ind w:left="9"/>
        <w:rPr>
          <w:rFonts w:hint="eastAsia"/>
          <w:sz w:val="24"/>
          <w:szCs w:val="24"/>
        </w:rPr>
      </w:pPr>
      <w:r>
        <w:rPr>
          <w:rFonts w:hint="eastAsia"/>
          <w:b/>
          <w:bCs/>
          <w:spacing w:val="6"/>
          <w:sz w:val="24"/>
          <w:szCs w:val="24"/>
        </w:rPr>
        <w:t>1.3 食用油（不含转基因成分的食用油）</w:t>
      </w:r>
    </w:p>
    <w:p w14:paraId="485B06D2">
      <w:pPr>
        <w:spacing w:before="107" w:line="277" w:lineRule="auto"/>
        <w:ind w:left="20" w:right="68"/>
        <w:rPr>
          <w:rFonts w:hint="eastAsia"/>
          <w:sz w:val="24"/>
          <w:szCs w:val="24"/>
        </w:rPr>
      </w:pPr>
      <w:r>
        <w:rPr>
          <w:rFonts w:hint="eastAsia"/>
          <w:spacing w:val="6"/>
          <w:sz w:val="24"/>
          <w:szCs w:val="24"/>
        </w:rPr>
        <w:t>1.3.</w:t>
      </w:r>
      <w:r>
        <w:rPr>
          <w:rFonts w:hint="eastAsia"/>
          <w:spacing w:val="-8"/>
          <w:sz w:val="24"/>
          <w:szCs w:val="24"/>
        </w:rPr>
        <w:t xml:space="preserve"> </w:t>
      </w:r>
      <w:r>
        <w:rPr>
          <w:rFonts w:hint="eastAsia"/>
          <w:spacing w:val="6"/>
          <w:sz w:val="24"/>
          <w:szCs w:val="24"/>
        </w:rPr>
        <w:t>1  基本要求：外包装完好，标明品名、厂名、重量、生产日期、保质期或保存期、执行标准，具有产</w:t>
      </w:r>
      <w:r>
        <w:rPr>
          <w:rFonts w:hint="eastAsia"/>
          <w:sz w:val="24"/>
          <w:szCs w:val="24"/>
        </w:rPr>
        <w:t xml:space="preserve"> </w:t>
      </w:r>
      <w:r>
        <w:rPr>
          <w:rFonts w:hint="eastAsia"/>
          <w:spacing w:val="9"/>
          <w:sz w:val="24"/>
          <w:szCs w:val="24"/>
        </w:rPr>
        <w:t>品合格证。具有正常植物油的色泽、透明度、气味和滋味，无焦臭、酸败及其他异味；</w:t>
      </w:r>
    </w:p>
    <w:p w14:paraId="58188E2A">
      <w:pPr>
        <w:spacing w:before="107" w:line="277" w:lineRule="auto"/>
        <w:ind w:left="2" w:right="70" w:firstLine="17"/>
        <w:rPr>
          <w:rFonts w:hint="eastAsia"/>
          <w:sz w:val="24"/>
          <w:szCs w:val="24"/>
        </w:rPr>
      </w:pPr>
      <w:r>
        <w:rPr>
          <w:rFonts w:hint="eastAsia"/>
          <w:spacing w:val="7"/>
          <w:sz w:val="24"/>
          <w:szCs w:val="24"/>
        </w:rPr>
        <w:t>1.3.2  食用油生产企业的资质证明（首次供应时提供</w:t>
      </w:r>
      <w:r>
        <w:rPr>
          <w:rFonts w:hint="eastAsia"/>
          <w:spacing w:val="2"/>
          <w:sz w:val="24"/>
          <w:szCs w:val="24"/>
        </w:rPr>
        <w:t>）：</w:t>
      </w:r>
      <w:r>
        <w:rPr>
          <w:rFonts w:hint="eastAsia"/>
          <w:spacing w:val="7"/>
          <w:sz w:val="24"/>
          <w:szCs w:val="24"/>
        </w:rPr>
        <w:t>《营业执照》《食品经营许可证》《全国工</w:t>
      </w:r>
      <w:r>
        <w:rPr>
          <w:rFonts w:hint="eastAsia"/>
          <w:sz w:val="24"/>
          <w:szCs w:val="24"/>
        </w:rPr>
        <w:t xml:space="preserve"> </w:t>
      </w:r>
      <w:r>
        <w:rPr>
          <w:rFonts w:hint="eastAsia"/>
          <w:spacing w:val="7"/>
          <w:sz w:val="24"/>
          <w:szCs w:val="24"/>
        </w:rPr>
        <w:t>业产品生产许可证》；</w:t>
      </w:r>
    </w:p>
    <w:p w14:paraId="5879753E">
      <w:pPr>
        <w:spacing w:before="108" w:line="228" w:lineRule="auto"/>
        <w:ind w:left="20"/>
        <w:rPr>
          <w:rFonts w:hint="eastAsia"/>
          <w:sz w:val="24"/>
          <w:szCs w:val="24"/>
        </w:rPr>
      </w:pPr>
      <w:r>
        <w:rPr>
          <w:rFonts w:hint="eastAsia"/>
          <w:spacing w:val="7"/>
          <w:sz w:val="24"/>
          <w:szCs w:val="24"/>
        </w:rPr>
        <w:t>1.3.3  气味、滋味：具有固有的气味和滋味，无异味；</w:t>
      </w:r>
    </w:p>
    <w:p w14:paraId="724DA6A5">
      <w:pPr>
        <w:spacing w:before="106" w:line="228" w:lineRule="auto"/>
        <w:ind w:left="20"/>
        <w:rPr>
          <w:rFonts w:hint="eastAsia"/>
          <w:sz w:val="24"/>
          <w:szCs w:val="24"/>
        </w:rPr>
      </w:pPr>
      <w:r>
        <w:rPr>
          <w:rFonts w:hint="eastAsia"/>
          <w:spacing w:val="6"/>
          <w:sz w:val="24"/>
          <w:szCs w:val="24"/>
        </w:rPr>
        <w:t>1.3.4  加热试验（280℃） 油色不得变深，无析出物；</w:t>
      </w:r>
    </w:p>
    <w:p w14:paraId="61EDBF47">
      <w:pPr>
        <w:spacing w:before="108" w:line="228" w:lineRule="auto"/>
        <w:ind w:left="20"/>
        <w:rPr>
          <w:rFonts w:hint="eastAsia"/>
          <w:sz w:val="24"/>
          <w:szCs w:val="24"/>
        </w:rPr>
      </w:pPr>
      <w:r>
        <w:rPr>
          <w:rFonts w:hint="eastAsia"/>
          <w:spacing w:val="6"/>
          <w:sz w:val="24"/>
          <w:szCs w:val="24"/>
        </w:rPr>
        <w:t>1.3.5  不得混有其他食用油或非食用油；</w:t>
      </w:r>
    </w:p>
    <w:p w14:paraId="6C520FBF">
      <w:pPr>
        <w:spacing w:before="106" w:line="228" w:lineRule="auto"/>
        <w:ind w:left="20"/>
        <w:rPr>
          <w:rFonts w:hint="eastAsia"/>
          <w:sz w:val="24"/>
          <w:szCs w:val="24"/>
        </w:rPr>
      </w:pPr>
      <w:r>
        <w:rPr>
          <w:rFonts w:hint="eastAsia"/>
          <w:spacing w:val="7"/>
          <w:sz w:val="24"/>
          <w:szCs w:val="24"/>
        </w:rPr>
        <w:t>1.3.6  卫生标准和动植物检疫项目，按照国家规定执行；</w:t>
      </w:r>
    </w:p>
    <w:p w14:paraId="6D8050B0">
      <w:pPr>
        <w:spacing w:before="108" w:line="228" w:lineRule="auto"/>
        <w:ind w:left="20"/>
        <w:rPr>
          <w:rFonts w:hint="eastAsia"/>
          <w:sz w:val="24"/>
          <w:szCs w:val="24"/>
        </w:rPr>
      </w:pPr>
      <w:r>
        <w:rPr>
          <w:rFonts w:hint="eastAsia"/>
          <w:spacing w:val="6"/>
          <w:sz w:val="24"/>
          <w:szCs w:val="24"/>
        </w:rPr>
        <w:t>1.3.7  执行标准：油类执行现行国家标准。</w:t>
      </w:r>
    </w:p>
    <w:p w14:paraId="450D2DBE">
      <w:pPr>
        <w:spacing w:before="106" w:line="227" w:lineRule="auto"/>
        <w:rPr>
          <w:rFonts w:hint="eastAsia"/>
          <w:sz w:val="24"/>
          <w:szCs w:val="24"/>
        </w:rPr>
      </w:pPr>
      <w:r>
        <w:rPr>
          <w:rFonts w:hint="eastAsia"/>
          <w:b/>
          <w:bCs/>
          <w:spacing w:val="4"/>
          <w:sz w:val="24"/>
          <w:szCs w:val="24"/>
        </w:rPr>
        <w:t>2</w:t>
      </w:r>
      <w:r>
        <w:rPr>
          <w:rFonts w:hint="eastAsia"/>
          <w:b/>
          <w:bCs/>
          <w:spacing w:val="-24"/>
          <w:sz w:val="24"/>
          <w:szCs w:val="24"/>
        </w:rPr>
        <w:t xml:space="preserve"> </w:t>
      </w:r>
      <w:r>
        <w:rPr>
          <w:rFonts w:hint="eastAsia"/>
          <w:b/>
          <w:bCs/>
          <w:spacing w:val="4"/>
          <w:sz w:val="24"/>
          <w:szCs w:val="24"/>
        </w:rPr>
        <w:t>、货物质量要求</w:t>
      </w:r>
    </w:p>
    <w:p w14:paraId="48A90B5A">
      <w:pPr>
        <w:spacing w:before="108" w:line="294" w:lineRule="auto"/>
        <w:ind w:left="5" w:right="68" w:hanging="5"/>
        <w:rPr>
          <w:rFonts w:hint="eastAsia"/>
          <w:sz w:val="24"/>
          <w:szCs w:val="24"/>
        </w:rPr>
      </w:pPr>
      <w:r>
        <w:rPr>
          <w:rFonts w:hint="eastAsia"/>
          <w:spacing w:val="10"/>
          <w:sz w:val="24"/>
          <w:szCs w:val="24"/>
        </w:rPr>
        <w:t>2.</w:t>
      </w:r>
      <w:r>
        <w:rPr>
          <w:rFonts w:hint="eastAsia"/>
          <w:spacing w:val="-21"/>
          <w:sz w:val="24"/>
          <w:szCs w:val="24"/>
        </w:rPr>
        <w:t xml:space="preserve"> </w:t>
      </w:r>
      <w:r>
        <w:rPr>
          <w:rFonts w:hint="eastAsia"/>
          <w:spacing w:val="10"/>
          <w:sz w:val="24"/>
          <w:szCs w:val="24"/>
        </w:rPr>
        <w:t>1  酱油：合格的酱油颜色比较红、亮，有光泽、透明，把这酱油倒在瓶子里后，摇一下，合格酱油产</w:t>
      </w:r>
      <w:r>
        <w:rPr>
          <w:rFonts w:hint="eastAsia"/>
          <w:sz w:val="24"/>
          <w:szCs w:val="24"/>
        </w:rPr>
        <w:t xml:space="preserve"> </w:t>
      </w:r>
      <w:r>
        <w:rPr>
          <w:rFonts w:hint="eastAsia"/>
          <w:spacing w:val="10"/>
          <w:sz w:val="24"/>
          <w:szCs w:val="24"/>
        </w:rPr>
        <w:t>生的泡沫非常细腻，保持持久，挂碗现象非常好，有一种发黏的感觉；不合格的酱油泡沫比较大，很容</w:t>
      </w:r>
      <w:r>
        <w:rPr>
          <w:rFonts w:hint="eastAsia"/>
          <w:spacing w:val="7"/>
          <w:sz w:val="24"/>
          <w:szCs w:val="24"/>
        </w:rPr>
        <w:t xml:space="preserve"> </w:t>
      </w:r>
      <w:r>
        <w:rPr>
          <w:rFonts w:hint="eastAsia"/>
          <w:spacing w:val="8"/>
          <w:sz w:val="24"/>
          <w:szCs w:val="24"/>
        </w:rPr>
        <w:t>易散去，挂碗现象不好，很容易滑落。</w:t>
      </w:r>
    </w:p>
    <w:p w14:paraId="51A3C8EB">
      <w:pPr>
        <w:spacing w:before="106" w:line="227" w:lineRule="auto"/>
        <w:rPr>
          <w:rFonts w:hint="eastAsia"/>
          <w:sz w:val="24"/>
          <w:szCs w:val="24"/>
        </w:rPr>
      </w:pPr>
      <w:r>
        <w:rPr>
          <w:rFonts w:hint="eastAsia"/>
          <w:spacing w:val="9"/>
          <w:sz w:val="24"/>
          <w:szCs w:val="24"/>
        </w:rPr>
        <w:t>2.2  味精：色至白色结晶或粉末，具有特殊的鲜味</w:t>
      </w:r>
      <w:r>
        <w:rPr>
          <w:rFonts w:hint="eastAsia"/>
          <w:spacing w:val="8"/>
          <w:sz w:val="24"/>
          <w:szCs w:val="24"/>
        </w:rPr>
        <w:t>，无异味，无肉眼可见杂质。</w:t>
      </w:r>
    </w:p>
    <w:p w14:paraId="101B7B22">
      <w:pPr>
        <w:spacing w:before="109" w:line="277" w:lineRule="auto"/>
        <w:ind w:left="5" w:right="13" w:hanging="5"/>
        <w:rPr>
          <w:rFonts w:hint="eastAsia"/>
          <w:sz w:val="24"/>
          <w:szCs w:val="24"/>
        </w:rPr>
      </w:pPr>
      <w:r>
        <w:rPr>
          <w:rFonts w:hint="eastAsia"/>
          <w:spacing w:val="8"/>
          <w:sz w:val="24"/>
          <w:szCs w:val="24"/>
        </w:rPr>
        <w:t>2.3  食醋：有正常食醋的色泽、气味和滋味，不</w:t>
      </w:r>
      <w:r>
        <w:rPr>
          <w:rFonts w:hint="eastAsia"/>
          <w:spacing w:val="7"/>
          <w:sz w:val="24"/>
          <w:szCs w:val="24"/>
        </w:rPr>
        <w:t>涩，无其他不良气味与异味，无浮物，不浑浊，无沉淀，</w:t>
      </w:r>
      <w:r>
        <w:rPr>
          <w:rFonts w:hint="eastAsia"/>
          <w:sz w:val="24"/>
          <w:szCs w:val="24"/>
        </w:rPr>
        <w:t xml:space="preserve"> </w:t>
      </w:r>
      <w:r>
        <w:rPr>
          <w:rFonts w:hint="eastAsia"/>
          <w:spacing w:val="7"/>
          <w:sz w:val="24"/>
          <w:szCs w:val="24"/>
        </w:rPr>
        <w:t>无异物，无醋鳗、醋虱。</w:t>
      </w:r>
    </w:p>
    <w:p w14:paraId="6CCAE525">
      <w:pPr>
        <w:spacing w:before="108" w:line="228" w:lineRule="auto"/>
        <w:rPr>
          <w:rFonts w:hint="eastAsia"/>
          <w:sz w:val="24"/>
          <w:szCs w:val="24"/>
        </w:rPr>
      </w:pPr>
      <w:r>
        <w:rPr>
          <w:rFonts w:hint="eastAsia"/>
          <w:spacing w:val="9"/>
          <w:sz w:val="24"/>
          <w:szCs w:val="24"/>
        </w:rPr>
        <w:t>2.4  酱腌菜：有酱腌菜固有的色、香、味，无杂质，无其他不良气味</w:t>
      </w:r>
      <w:r>
        <w:rPr>
          <w:rFonts w:hint="eastAsia"/>
          <w:spacing w:val="8"/>
          <w:sz w:val="24"/>
          <w:szCs w:val="24"/>
        </w:rPr>
        <w:t>，不得有霉斑白膜。</w:t>
      </w:r>
    </w:p>
    <w:p w14:paraId="64406027">
      <w:pPr>
        <w:spacing w:before="106" w:line="278" w:lineRule="auto"/>
        <w:ind w:left="6" w:right="71" w:hanging="7"/>
        <w:rPr>
          <w:rFonts w:hint="eastAsia"/>
          <w:sz w:val="24"/>
          <w:szCs w:val="24"/>
        </w:rPr>
      </w:pPr>
      <w:r>
        <w:rPr>
          <w:rFonts w:hint="eastAsia"/>
          <w:spacing w:val="11"/>
          <w:sz w:val="24"/>
          <w:szCs w:val="24"/>
        </w:rPr>
        <w:t>2.5  酱类食品：有正常酿造酱的色泽、气味和滋味，不涩，</w:t>
      </w:r>
      <w:r>
        <w:rPr>
          <w:rFonts w:hint="eastAsia"/>
          <w:spacing w:val="10"/>
          <w:sz w:val="24"/>
          <w:szCs w:val="24"/>
        </w:rPr>
        <w:t>无其他不良气味，不得有酸、苦、焦煳及其</w:t>
      </w:r>
      <w:r>
        <w:rPr>
          <w:rFonts w:hint="eastAsia"/>
          <w:sz w:val="24"/>
          <w:szCs w:val="24"/>
        </w:rPr>
        <w:t xml:space="preserve"> </w:t>
      </w:r>
      <w:r>
        <w:rPr>
          <w:rFonts w:hint="eastAsia"/>
          <w:spacing w:val="6"/>
          <w:sz w:val="24"/>
          <w:szCs w:val="24"/>
        </w:rPr>
        <w:t>它异味、异物。</w:t>
      </w:r>
    </w:p>
    <w:p w14:paraId="25AAA866">
      <w:pPr>
        <w:spacing w:before="106" w:line="278" w:lineRule="auto"/>
        <w:ind w:left="5" w:right="70" w:hanging="5"/>
        <w:rPr>
          <w:rFonts w:hint="eastAsia"/>
          <w:sz w:val="24"/>
          <w:szCs w:val="24"/>
        </w:rPr>
      </w:pPr>
      <w:r>
        <w:rPr>
          <w:rFonts w:hint="eastAsia"/>
          <w:spacing w:val="10"/>
          <w:sz w:val="24"/>
          <w:szCs w:val="24"/>
        </w:rPr>
        <w:t>2.6  淀粉制品：有各自品种固有的形态和色泽，不酸、不粘</w:t>
      </w:r>
      <w:r>
        <w:rPr>
          <w:rFonts w:hint="eastAsia"/>
          <w:spacing w:val="9"/>
          <w:sz w:val="24"/>
          <w:szCs w:val="24"/>
        </w:rPr>
        <w:t>、不发霉，无变质，无异味，无杂质，</w:t>
      </w:r>
      <w:r>
        <w:rPr>
          <w:rFonts w:hint="eastAsia"/>
          <w:spacing w:val="-51"/>
          <w:sz w:val="24"/>
          <w:szCs w:val="24"/>
        </w:rPr>
        <w:t xml:space="preserve"> </w:t>
      </w:r>
      <w:r>
        <w:rPr>
          <w:rFonts w:hint="eastAsia"/>
          <w:spacing w:val="9"/>
          <w:sz w:val="24"/>
          <w:szCs w:val="24"/>
        </w:rPr>
        <w:t>口尝</w:t>
      </w:r>
      <w:r>
        <w:rPr>
          <w:rFonts w:hint="eastAsia"/>
          <w:sz w:val="24"/>
          <w:szCs w:val="24"/>
        </w:rPr>
        <w:t xml:space="preserve"> </w:t>
      </w:r>
      <w:r>
        <w:rPr>
          <w:rFonts w:hint="eastAsia"/>
          <w:spacing w:val="4"/>
          <w:sz w:val="24"/>
          <w:szCs w:val="24"/>
        </w:rPr>
        <w:t>无砂质。</w:t>
      </w:r>
    </w:p>
    <w:p w14:paraId="0E106648">
      <w:pPr>
        <w:spacing w:before="108" w:line="277" w:lineRule="auto"/>
        <w:ind w:left="8" w:right="68" w:hanging="9"/>
        <w:rPr>
          <w:rFonts w:hint="eastAsia"/>
          <w:sz w:val="24"/>
          <w:szCs w:val="24"/>
        </w:rPr>
      </w:pPr>
      <w:r>
        <w:rPr>
          <w:rFonts w:hint="eastAsia"/>
          <w:spacing w:val="10"/>
          <w:sz w:val="24"/>
          <w:szCs w:val="24"/>
        </w:rPr>
        <w:t>2.7  食盐：</w:t>
      </w:r>
      <w:r>
        <w:rPr>
          <w:rFonts w:hint="eastAsia"/>
          <w:spacing w:val="-58"/>
          <w:sz w:val="24"/>
          <w:szCs w:val="24"/>
        </w:rPr>
        <w:t xml:space="preserve"> </w:t>
      </w:r>
      <w:r>
        <w:rPr>
          <w:rFonts w:hint="eastAsia"/>
          <w:spacing w:val="10"/>
          <w:sz w:val="24"/>
          <w:szCs w:val="24"/>
        </w:rPr>
        <w:t>晶体整齐一致，坚硬光滑，呈透明或半透明，不结块，无反卤吸潮现</w:t>
      </w:r>
      <w:r>
        <w:rPr>
          <w:rFonts w:hint="eastAsia"/>
          <w:spacing w:val="9"/>
          <w:sz w:val="24"/>
          <w:szCs w:val="24"/>
        </w:rPr>
        <w:t>象，无杂质，蘸取少许</w:t>
      </w:r>
      <w:r>
        <w:rPr>
          <w:rFonts w:hint="eastAsia"/>
          <w:sz w:val="24"/>
          <w:szCs w:val="24"/>
        </w:rPr>
        <w:t xml:space="preserve"> </w:t>
      </w:r>
      <w:r>
        <w:rPr>
          <w:rFonts w:hint="eastAsia"/>
          <w:spacing w:val="7"/>
          <w:sz w:val="24"/>
          <w:szCs w:val="24"/>
        </w:rPr>
        <w:t>尝试具有纯正的咸味。</w:t>
      </w:r>
    </w:p>
    <w:p w14:paraId="62F80C46">
      <w:pPr>
        <w:spacing w:before="107" w:line="294" w:lineRule="auto"/>
        <w:ind w:left="2" w:hanging="2"/>
        <w:rPr>
          <w:rFonts w:hint="eastAsia"/>
          <w:sz w:val="24"/>
          <w:szCs w:val="24"/>
        </w:rPr>
      </w:pPr>
      <w:r>
        <w:rPr>
          <w:rFonts w:hint="eastAsia"/>
          <w:spacing w:val="11"/>
          <w:sz w:val="24"/>
          <w:szCs w:val="24"/>
        </w:rPr>
        <w:t>2.8  鸡蛋：壳清洁完整，色泽鲜明，无破损、裂纹，无霉斑，灯光透视时，整个蛋呈桔黄色至橙红</w:t>
      </w:r>
      <w:r>
        <w:rPr>
          <w:rFonts w:hint="eastAsia"/>
          <w:spacing w:val="10"/>
          <w:sz w:val="24"/>
          <w:szCs w:val="24"/>
        </w:rPr>
        <w:t>色，</w:t>
      </w:r>
      <w:r>
        <w:rPr>
          <w:rFonts w:hint="eastAsia"/>
          <w:sz w:val="24"/>
          <w:szCs w:val="24"/>
        </w:rPr>
        <w:t xml:space="preserve"> </w:t>
      </w:r>
      <w:r>
        <w:rPr>
          <w:rFonts w:hint="eastAsia"/>
          <w:spacing w:val="7"/>
          <w:sz w:val="24"/>
          <w:szCs w:val="24"/>
        </w:rPr>
        <w:t>蛋黄不见或略见阴影，没有霉味、酸味，臭味等不良气味，打开后蛋黄凸起、完整、有韧性，蛋白澄清、</w:t>
      </w:r>
      <w:r>
        <w:rPr>
          <w:rFonts w:hint="eastAsia"/>
          <w:spacing w:val="6"/>
          <w:sz w:val="24"/>
          <w:szCs w:val="24"/>
        </w:rPr>
        <w:t xml:space="preserve"> </w:t>
      </w:r>
      <w:r>
        <w:rPr>
          <w:rFonts w:hint="eastAsia"/>
          <w:spacing w:val="8"/>
          <w:sz w:val="24"/>
          <w:szCs w:val="24"/>
        </w:rPr>
        <w:t>透明、稀稠分明，无异味。</w:t>
      </w:r>
    </w:p>
    <w:p w14:paraId="6EEECF16">
      <w:pPr>
        <w:spacing w:before="107" w:line="277" w:lineRule="auto"/>
        <w:ind w:left="3" w:right="71" w:hanging="3"/>
        <w:rPr>
          <w:rFonts w:hint="eastAsia"/>
          <w:sz w:val="24"/>
          <w:szCs w:val="24"/>
        </w:rPr>
      </w:pPr>
      <w:r>
        <w:rPr>
          <w:rFonts w:hint="eastAsia"/>
          <w:spacing w:val="11"/>
          <w:sz w:val="24"/>
          <w:szCs w:val="24"/>
        </w:rPr>
        <w:t>2.9  皮蛋：表泥状包料完整、无霉斑，包料除掉后蛋壳亦完</w:t>
      </w:r>
      <w:r>
        <w:rPr>
          <w:rFonts w:hint="eastAsia"/>
          <w:spacing w:val="10"/>
          <w:sz w:val="24"/>
          <w:szCs w:val="24"/>
        </w:rPr>
        <w:t>整无损，灯光透照蛋内容物凝固不动，打开</w:t>
      </w:r>
      <w:r>
        <w:rPr>
          <w:rFonts w:hint="eastAsia"/>
          <w:sz w:val="24"/>
          <w:szCs w:val="24"/>
        </w:rPr>
        <w:t xml:space="preserve"> </w:t>
      </w:r>
      <w:r>
        <w:rPr>
          <w:rFonts w:hint="eastAsia"/>
          <w:spacing w:val="10"/>
          <w:sz w:val="24"/>
          <w:szCs w:val="24"/>
        </w:rPr>
        <w:t>观察，整个蛋凝固、不粘壳、清洁而有弹性</w:t>
      </w:r>
      <w:r>
        <w:rPr>
          <w:rFonts w:hint="eastAsia"/>
          <w:spacing w:val="9"/>
          <w:sz w:val="24"/>
          <w:szCs w:val="24"/>
        </w:rPr>
        <w:t>，呈半透明的棕黄色，闻起来有芳香，无辛辣气。</w:t>
      </w:r>
    </w:p>
    <w:p w14:paraId="3FCF00E2">
      <w:pPr>
        <w:spacing w:before="106" w:line="294" w:lineRule="auto"/>
        <w:ind w:left="2" w:right="68" w:hanging="2"/>
        <w:rPr>
          <w:rFonts w:hint="eastAsia"/>
          <w:sz w:val="24"/>
          <w:szCs w:val="24"/>
        </w:rPr>
      </w:pPr>
      <w:r>
        <w:rPr>
          <w:rFonts w:hint="eastAsia"/>
          <w:spacing w:val="9"/>
          <w:sz w:val="24"/>
          <w:szCs w:val="24"/>
        </w:rPr>
        <w:t>2.10  咸蛋：壳亦完整无损，无裂纹或</w:t>
      </w:r>
      <w:r>
        <w:rPr>
          <w:rFonts w:hint="eastAsia"/>
          <w:spacing w:val="8"/>
          <w:sz w:val="24"/>
          <w:szCs w:val="24"/>
        </w:rPr>
        <w:t>霉斑，摇动时有轻度水荡漾感觉，灯光透视蛋黄凝结、呈橙黄色且</w:t>
      </w:r>
      <w:r>
        <w:rPr>
          <w:rFonts w:hint="eastAsia"/>
          <w:sz w:val="24"/>
          <w:szCs w:val="24"/>
        </w:rPr>
        <w:t xml:space="preserve"> </w:t>
      </w:r>
      <w:r>
        <w:rPr>
          <w:rFonts w:hint="eastAsia"/>
          <w:spacing w:val="10"/>
          <w:sz w:val="24"/>
          <w:szCs w:val="24"/>
        </w:rPr>
        <w:t>靠近蛋壳，蛋清呈白色水样透明，生蛋打开可见蛋清稀薄透明，蛋黄呈红色或淡红色，浓缩粘度增强， 但不硬固，煮熟后打开，可见蛋清白嫩，蛋黄口味有细沙</w:t>
      </w:r>
      <w:r>
        <w:rPr>
          <w:rFonts w:hint="eastAsia"/>
          <w:spacing w:val="9"/>
          <w:sz w:val="24"/>
          <w:szCs w:val="24"/>
        </w:rPr>
        <w:t>感，富于油脂，品尝则有咸蛋固有的香味。</w:t>
      </w:r>
    </w:p>
    <w:p w14:paraId="38A8540D">
      <w:pPr>
        <w:spacing w:before="108" w:line="277" w:lineRule="auto"/>
        <w:ind w:left="5" w:right="13" w:hanging="5"/>
        <w:rPr>
          <w:rFonts w:hint="eastAsia"/>
          <w:sz w:val="24"/>
          <w:szCs w:val="24"/>
        </w:rPr>
      </w:pPr>
      <w:r>
        <w:rPr>
          <w:rFonts w:hint="eastAsia"/>
          <w:spacing w:val="5"/>
          <w:sz w:val="24"/>
          <w:szCs w:val="24"/>
        </w:rPr>
        <w:t>2.</w:t>
      </w:r>
      <w:r>
        <w:rPr>
          <w:rFonts w:hint="eastAsia"/>
          <w:spacing w:val="-25"/>
          <w:sz w:val="24"/>
          <w:szCs w:val="24"/>
        </w:rPr>
        <w:t xml:space="preserve"> </w:t>
      </w:r>
      <w:r>
        <w:rPr>
          <w:rFonts w:hint="eastAsia"/>
          <w:spacing w:val="5"/>
          <w:sz w:val="24"/>
          <w:szCs w:val="24"/>
        </w:rPr>
        <w:t>11  面粉：泽呈白色或微黄色，不发暗，无杂质的颜色，呈细粉末状，不含杂质，手指</w:t>
      </w:r>
      <w:r>
        <w:rPr>
          <w:rFonts w:hint="eastAsia"/>
          <w:spacing w:val="4"/>
          <w:sz w:val="24"/>
          <w:szCs w:val="24"/>
        </w:rPr>
        <w:t>捻捏时无粗粒感，</w:t>
      </w:r>
      <w:r>
        <w:rPr>
          <w:rFonts w:hint="eastAsia"/>
          <w:sz w:val="24"/>
          <w:szCs w:val="24"/>
        </w:rPr>
        <w:t xml:space="preserve"> </w:t>
      </w:r>
      <w:r>
        <w:rPr>
          <w:rFonts w:hint="eastAsia"/>
          <w:spacing w:val="9"/>
          <w:sz w:val="24"/>
          <w:szCs w:val="24"/>
        </w:rPr>
        <w:t>无虫子和结块，置于手中紧捏后放开不成团，具有面粉的正常气味，无其他异味。</w:t>
      </w:r>
    </w:p>
    <w:p w14:paraId="4F295053">
      <w:pPr>
        <w:spacing w:before="108" w:line="277" w:lineRule="auto"/>
        <w:ind w:left="8" w:right="13" w:hanging="8"/>
        <w:rPr>
          <w:rFonts w:hint="eastAsia"/>
          <w:sz w:val="24"/>
          <w:szCs w:val="24"/>
        </w:rPr>
      </w:pPr>
      <w:r>
        <w:rPr>
          <w:rFonts w:hint="eastAsia"/>
          <w:spacing w:val="5"/>
          <w:sz w:val="24"/>
          <w:szCs w:val="24"/>
        </w:rPr>
        <w:t>2.</w:t>
      </w:r>
      <w:r>
        <w:rPr>
          <w:rFonts w:hint="eastAsia"/>
          <w:spacing w:val="-25"/>
          <w:sz w:val="24"/>
          <w:szCs w:val="24"/>
        </w:rPr>
        <w:t xml:space="preserve"> </w:t>
      </w:r>
      <w:r>
        <w:rPr>
          <w:rFonts w:hint="eastAsia"/>
          <w:spacing w:val="5"/>
          <w:sz w:val="24"/>
          <w:szCs w:val="24"/>
        </w:rPr>
        <w:t>12  豆腐：腐呈均匀的乳白色或淡黄色，稍有光泽，块形完整，软硬适度，富有一定的</w:t>
      </w:r>
      <w:r>
        <w:rPr>
          <w:rFonts w:hint="eastAsia"/>
          <w:spacing w:val="4"/>
          <w:sz w:val="24"/>
          <w:szCs w:val="24"/>
        </w:rPr>
        <w:t>弹性，质地细嫩，</w:t>
      </w:r>
      <w:r>
        <w:rPr>
          <w:rFonts w:hint="eastAsia"/>
          <w:sz w:val="24"/>
          <w:szCs w:val="24"/>
        </w:rPr>
        <w:t xml:space="preserve"> </w:t>
      </w:r>
      <w:r>
        <w:rPr>
          <w:rFonts w:hint="eastAsia"/>
          <w:spacing w:val="9"/>
          <w:sz w:val="24"/>
          <w:szCs w:val="24"/>
        </w:rPr>
        <w:t>结构均匀，无杂质，具有豆腐特有的香味，取样品尝时口感细腻鲜嫩，味道纯正清香。</w:t>
      </w:r>
    </w:p>
    <w:p w14:paraId="59BAFDC7">
      <w:pPr>
        <w:spacing w:before="108" w:line="294" w:lineRule="auto"/>
        <w:ind w:left="5" w:right="70" w:hanging="5"/>
        <w:rPr>
          <w:rFonts w:hint="eastAsia"/>
          <w:sz w:val="24"/>
          <w:szCs w:val="24"/>
        </w:rPr>
      </w:pPr>
      <w:r>
        <w:rPr>
          <w:rFonts w:hint="eastAsia"/>
          <w:spacing w:val="6"/>
          <w:sz w:val="24"/>
          <w:szCs w:val="24"/>
        </w:rPr>
        <w:t>2.13  油炸豆 卜：金黄色或棕黄色，色彩鲜艳而有光泽，块形整齐，有弹性，皮脆，内质量蜂窝状，不粘</w:t>
      </w:r>
      <w:r>
        <w:rPr>
          <w:rFonts w:hint="eastAsia"/>
          <w:spacing w:val="10"/>
          <w:sz w:val="24"/>
          <w:szCs w:val="24"/>
        </w:rPr>
        <w:t xml:space="preserve"> 不散，无杂质，具有豆腐泡特有的清香风味，无其他任何不良气味，取样品细细咀嚼，外皮酥脆适口，</w:t>
      </w:r>
      <w:r>
        <w:rPr>
          <w:rFonts w:hint="eastAsia"/>
          <w:spacing w:val="4"/>
          <w:sz w:val="24"/>
          <w:szCs w:val="24"/>
        </w:rPr>
        <w:t xml:space="preserve"> </w:t>
      </w:r>
      <w:r>
        <w:rPr>
          <w:rFonts w:hint="eastAsia"/>
          <w:spacing w:val="8"/>
          <w:sz w:val="24"/>
          <w:szCs w:val="24"/>
        </w:rPr>
        <w:t>泡内软嫩，咸香适度，具有豆腐泡固有的滋味。</w:t>
      </w:r>
    </w:p>
    <w:p w14:paraId="286AEA52">
      <w:pPr>
        <w:spacing w:before="41" w:line="228" w:lineRule="auto"/>
        <w:ind w:left="4"/>
        <w:rPr>
          <w:rFonts w:hint="eastAsia"/>
          <w:sz w:val="24"/>
          <w:szCs w:val="24"/>
        </w:rPr>
      </w:pPr>
      <w:r>
        <w:rPr>
          <w:rFonts w:hint="eastAsia"/>
          <w:spacing w:val="8"/>
          <w:sz w:val="24"/>
          <w:szCs w:val="24"/>
        </w:rPr>
        <w:t>2.</w:t>
      </w:r>
      <w:r>
        <w:rPr>
          <w:rFonts w:hint="eastAsia"/>
          <w:spacing w:val="-25"/>
          <w:sz w:val="24"/>
          <w:szCs w:val="24"/>
        </w:rPr>
        <w:t xml:space="preserve"> </w:t>
      </w:r>
      <w:r>
        <w:rPr>
          <w:rFonts w:hint="eastAsia"/>
          <w:spacing w:val="8"/>
          <w:sz w:val="24"/>
          <w:szCs w:val="24"/>
        </w:rPr>
        <w:t>14  腐竹：枝条或片叶状，质脆易折，条状折断有空心，无霉斑、杂质、虫蛀。呈淡黄色，有光泽。具</w:t>
      </w:r>
      <w:r>
        <w:rPr>
          <w:rFonts w:hint="eastAsia"/>
          <w:spacing w:val="9"/>
          <w:sz w:val="24"/>
          <w:szCs w:val="24"/>
        </w:rPr>
        <w:t>有腐竹固有的香味，无其他任何异味，取样品尝其滋味，具有腐竹固有的鲜香滋味。</w:t>
      </w:r>
    </w:p>
    <w:p w14:paraId="508177B3">
      <w:pPr>
        <w:spacing w:before="110" w:line="293" w:lineRule="auto"/>
        <w:ind w:left="4" w:right="73" w:hanging="4"/>
        <w:rPr>
          <w:rFonts w:hint="eastAsia"/>
          <w:sz w:val="24"/>
          <w:szCs w:val="24"/>
        </w:rPr>
      </w:pPr>
      <w:r>
        <w:rPr>
          <w:rFonts w:hint="eastAsia"/>
          <w:spacing w:val="8"/>
          <w:sz w:val="24"/>
          <w:szCs w:val="24"/>
        </w:rPr>
        <w:t>2.15  腐乳：腐乳表面呈红色或枣红色，内部呈杏黄色，色泽鲜艳，有光泽。白腐乳外表呈乳黄色。块形</w:t>
      </w:r>
      <w:r>
        <w:rPr>
          <w:rFonts w:hint="eastAsia"/>
          <w:spacing w:val="18"/>
          <w:sz w:val="24"/>
          <w:szCs w:val="24"/>
        </w:rPr>
        <w:t xml:space="preserve"> </w:t>
      </w:r>
      <w:r>
        <w:rPr>
          <w:rFonts w:hint="eastAsia"/>
          <w:spacing w:val="10"/>
          <w:sz w:val="24"/>
          <w:szCs w:val="24"/>
        </w:rPr>
        <w:t>整齐均匀，质地细腻，无霉斑、霉变及杂质。具有各品种的腐乳特有的香味或特征气味，无任何其他异</w:t>
      </w:r>
      <w:r>
        <w:rPr>
          <w:rFonts w:hint="eastAsia"/>
          <w:spacing w:val="5"/>
          <w:sz w:val="24"/>
          <w:szCs w:val="24"/>
        </w:rPr>
        <w:t xml:space="preserve"> </w:t>
      </w:r>
      <w:r>
        <w:rPr>
          <w:rFonts w:hint="eastAsia"/>
          <w:spacing w:val="8"/>
          <w:sz w:val="24"/>
          <w:szCs w:val="24"/>
        </w:rPr>
        <w:t>味，滋味鲜美，咸淡适口，无任何其他异味。</w:t>
      </w:r>
    </w:p>
    <w:p w14:paraId="1C814C20">
      <w:pPr>
        <w:spacing w:before="106" w:line="278" w:lineRule="auto"/>
        <w:ind w:left="5" w:right="16" w:hanging="5"/>
        <w:rPr>
          <w:rFonts w:hint="eastAsia"/>
          <w:sz w:val="24"/>
          <w:szCs w:val="24"/>
        </w:rPr>
      </w:pPr>
      <w:r>
        <w:rPr>
          <w:rFonts w:hint="eastAsia"/>
          <w:spacing w:val="5"/>
          <w:sz w:val="24"/>
          <w:szCs w:val="24"/>
        </w:rPr>
        <w:t>2.16  黄豆：豆皮色呈各种大豆固有的颜色，光彩油亮，洁净而有光泽，颗粒饱满，整齐均匀，无虫蛀粒，</w:t>
      </w:r>
      <w:r>
        <w:rPr>
          <w:rFonts w:hint="eastAsia"/>
          <w:spacing w:val="17"/>
          <w:sz w:val="24"/>
          <w:szCs w:val="24"/>
        </w:rPr>
        <w:t xml:space="preserve"> </w:t>
      </w:r>
      <w:r>
        <w:rPr>
          <w:rFonts w:hint="eastAsia"/>
          <w:spacing w:val="7"/>
          <w:sz w:val="24"/>
          <w:szCs w:val="24"/>
        </w:rPr>
        <w:t>无杂质，无霉变。</w:t>
      </w:r>
    </w:p>
    <w:p w14:paraId="2BAF2009">
      <w:pPr>
        <w:spacing w:before="105" w:line="294" w:lineRule="auto"/>
        <w:ind w:left="2" w:right="70" w:hanging="2"/>
        <w:rPr>
          <w:rFonts w:hint="eastAsia"/>
          <w:sz w:val="24"/>
          <w:szCs w:val="24"/>
        </w:rPr>
      </w:pPr>
      <w:r>
        <w:rPr>
          <w:rFonts w:hint="eastAsia"/>
          <w:spacing w:val="9"/>
          <w:sz w:val="24"/>
          <w:szCs w:val="24"/>
        </w:rPr>
        <w:t>2.17  花生：荚呈土黄色或白色，果仁</w:t>
      </w:r>
      <w:r>
        <w:rPr>
          <w:rFonts w:hint="eastAsia"/>
          <w:spacing w:val="8"/>
          <w:sz w:val="24"/>
          <w:szCs w:val="24"/>
        </w:rPr>
        <w:t>呈各不同品种所特有的颜色，色泽分布均匀一致，带荚花生和去荚</w:t>
      </w:r>
      <w:r>
        <w:rPr>
          <w:rFonts w:hint="eastAsia"/>
          <w:sz w:val="24"/>
          <w:szCs w:val="24"/>
        </w:rPr>
        <w:t xml:space="preserve"> </w:t>
      </w:r>
      <w:r>
        <w:rPr>
          <w:rFonts w:hint="eastAsia"/>
          <w:spacing w:val="10"/>
          <w:sz w:val="24"/>
          <w:szCs w:val="24"/>
        </w:rPr>
        <w:t>果仁均颗粒饱满、形态完整、大小均匀，叶子肥厚而有光泽，无杂质，具有花生特有的气味、香味，无</w:t>
      </w:r>
      <w:r>
        <w:rPr>
          <w:rFonts w:hint="eastAsia"/>
          <w:spacing w:val="7"/>
          <w:sz w:val="24"/>
          <w:szCs w:val="24"/>
        </w:rPr>
        <w:t xml:space="preserve"> 任何异味，无霉变。</w:t>
      </w:r>
    </w:p>
    <w:p w14:paraId="7768B6DB">
      <w:pPr>
        <w:spacing w:before="108" w:line="227" w:lineRule="auto"/>
        <w:rPr>
          <w:rFonts w:hint="eastAsia"/>
          <w:sz w:val="24"/>
          <w:szCs w:val="24"/>
        </w:rPr>
      </w:pPr>
      <w:r>
        <w:rPr>
          <w:rFonts w:hint="eastAsia"/>
          <w:spacing w:val="8"/>
          <w:sz w:val="24"/>
          <w:szCs w:val="24"/>
        </w:rPr>
        <w:t>2.18  食糖：糖根据经营习惯分为白糖、红糖、冰糖等。</w:t>
      </w:r>
    </w:p>
    <w:p w14:paraId="36C907EB">
      <w:pPr>
        <w:spacing w:before="106" w:line="228" w:lineRule="auto"/>
        <w:jc w:val="right"/>
        <w:rPr>
          <w:rFonts w:hint="eastAsia"/>
          <w:sz w:val="24"/>
          <w:szCs w:val="24"/>
        </w:rPr>
      </w:pPr>
      <w:r>
        <w:rPr>
          <w:rFonts w:hint="eastAsia"/>
          <w:spacing w:val="7"/>
          <w:sz w:val="24"/>
          <w:szCs w:val="24"/>
        </w:rPr>
        <w:t>2.18.1</w:t>
      </w:r>
      <w:r>
        <w:rPr>
          <w:rFonts w:hint="eastAsia"/>
          <w:spacing w:val="42"/>
          <w:w w:val="101"/>
          <w:sz w:val="24"/>
          <w:szCs w:val="24"/>
        </w:rPr>
        <w:t xml:space="preserve"> </w:t>
      </w:r>
      <w:r>
        <w:rPr>
          <w:rFonts w:hint="eastAsia"/>
          <w:spacing w:val="7"/>
          <w:sz w:val="24"/>
          <w:szCs w:val="24"/>
        </w:rPr>
        <w:t>白糖的感官鉴别：色泽洁白明亮，有光泽，具有白糖的正常气味，无酸味、酒味或其他外来气</w:t>
      </w:r>
      <w:r>
        <w:rPr>
          <w:rFonts w:hint="eastAsia"/>
          <w:spacing w:val="6"/>
          <w:sz w:val="24"/>
          <w:szCs w:val="24"/>
        </w:rPr>
        <w:t>味。</w:t>
      </w:r>
    </w:p>
    <w:p w14:paraId="0A44BF1A">
      <w:pPr>
        <w:spacing w:before="108" w:line="277" w:lineRule="auto"/>
        <w:ind w:left="6" w:right="71" w:hanging="7"/>
        <w:rPr>
          <w:rFonts w:hint="eastAsia"/>
          <w:sz w:val="24"/>
          <w:szCs w:val="24"/>
        </w:rPr>
      </w:pPr>
      <w:r>
        <w:rPr>
          <w:rFonts w:hint="eastAsia"/>
          <w:spacing w:val="10"/>
          <w:sz w:val="24"/>
          <w:szCs w:val="24"/>
        </w:rPr>
        <w:t>2.18.2</w:t>
      </w:r>
      <w:r>
        <w:rPr>
          <w:rFonts w:hint="eastAsia"/>
          <w:spacing w:val="45"/>
          <w:sz w:val="24"/>
          <w:szCs w:val="24"/>
        </w:rPr>
        <w:t xml:space="preserve"> </w:t>
      </w:r>
      <w:r>
        <w:rPr>
          <w:rFonts w:hint="eastAsia"/>
          <w:spacing w:val="10"/>
          <w:sz w:val="24"/>
          <w:szCs w:val="24"/>
        </w:rPr>
        <w:t>白砂糖：颗粒大如砂粒，晶粒均匀整齐，晶面明显，无碎末，糖质</w:t>
      </w:r>
      <w:r>
        <w:rPr>
          <w:rFonts w:hint="eastAsia"/>
          <w:spacing w:val="9"/>
          <w:sz w:val="24"/>
          <w:szCs w:val="24"/>
        </w:rPr>
        <w:t>坚硬。绵白糖：颗粒细小而均</w:t>
      </w:r>
      <w:r>
        <w:rPr>
          <w:rFonts w:hint="eastAsia"/>
          <w:sz w:val="24"/>
          <w:szCs w:val="24"/>
        </w:rPr>
        <w:t xml:space="preserve"> </w:t>
      </w:r>
      <w:r>
        <w:rPr>
          <w:rFonts w:hint="eastAsia"/>
          <w:spacing w:val="7"/>
          <w:sz w:val="24"/>
          <w:szCs w:val="24"/>
        </w:rPr>
        <w:t>匀，质地绵软、潮润。</w:t>
      </w:r>
    </w:p>
    <w:p w14:paraId="2DA16004">
      <w:pPr>
        <w:spacing w:before="108" w:line="228" w:lineRule="auto"/>
        <w:rPr>
          <w:rFonts w:hint="eastAsia"/>
          <w:sz w:val="24"/>
          <w:szCs w:val="24"/>
        </w:rPr>
      </w:pPr>
      <w:r>
        <w:rPr>
          <w:rFonts w:hint="eastAsia"/>
          <w:spacing w:val="8"/>
          <w:sz w:val="24"/>
          <w:szCs w:val="24"/>
        </w:rPr>
        <w:t>2.18.3 冰糖：块形完整，颗粒均匀，结晶组织严密，透明或半透明，无破碎。</w:t>
      </w:r>
    </w:p>
    <w:p w14:paraId="6D6911EE">
      <w:pPr>
        <w:spacing w:before="107" w:line="313" w:lineRule="auto"/>
        <w:ind w:left="5" w:right="73" w:firstLine="209"/>
        <w:rPr>
          <w:rFonts w:hint="eastAsia"/>
          <w:sz w:val="24"/>
          <w:szCs w:val="24"/>
        </w:rPr>
      </w:pPr>
      <w:r>
        <w:rPr>
          <w:rFonts w:hint="eastAsia"/>
          <w:b/>
          <w:bCs/>
          <w:spacing w:val="7"/>
          <w:sz w:val="24"/>
          <w:szCs w:val="24"/>
        </w:rPr>
        <w:t>注：凡是白糖都应干燥，晶粒松散，不粘手，不结块，无肉眼可见的杂质，</w:t>
      </w:r>
      <w:r>
        <w:rPr>
          <w:rFonts w:hint="eastAsia"/>
          <w:spacing w:val="-56"/>
          <w:sz w:val="24"/>
          <w:szCs w:val="24"/>
        </w:rPr>
        <w:t xml:space="preserve"> </w:t>
      </w:r>
      <w:r>
        <w:rPr>
          <w:rFonts w:hint="eastAsia"/>
          <w:b/>
          <w:bCs/>
          <w:spacing w:val="7"/>
          <w:sz w:val="24"/>
          <w:szCs w:val="24"/>
        </w:rPr>
        <w:t>白糖的水溶液应清晰透明</w:t>
      </w:r>
      <w:r>
        <w:rPr>
          <w:rFonts w:hint="eastAsia"/>
          <w:sz w:val="24"/>
          <w:szCs w:val="24"/>
        </w:rPr>
        <w:t xml:space="preserve"> </w:t>
      </w:r>
      <w:r>
        <w:rPr>
          <w:rFonts w:hint="eastAsia"/>
          <w:b/>
          <w:bCs/>
          <w:spacing w:val="3"/>
          <w:sz w:val="24"/>
          <w:szCs w:val="24"/>
        </w:rPr>
        <w:t>无杂质。</w:t>
      </w:r>
    </w:p>
    <w:p w14:paraId="65394890">
      <w:pPr>
        <w:spacing w:before="28" w:line="320" w:lineRule="auto"/>
        <w:ind w:left="6" w:hanging="6"/>
        <w:rPr>
          <w:rFonts w:hint="eastAsia"/>
          <w:sz w:val="24"/>
          <w:szCs w:val="24"/>
        </w:rPr>
      </w:pPr>
      <w:r>
        <w:rPr>
          <w:rFonts w:hint="eastAsia"/>
          <w:spacing w:val="6"/>
          <w:sz w:val="24"/>
          <w:szCs w:val="24"/>
        </w:rPr>
        <w:t>2.19  辛辣料：辛辣料是采用植物果实和种子粉碎而配制成的天然植</w:t>
      </w:r>
      <w:r>
        <w:rPr>
          <w:rFonts w:hint="eastAsia"/>
          <w:spacing w:val="5"/>
          <w:sz w:val="24"/>
          <w:szCs w:val="24"/>
        </w:rPr>
        <w:t>物香料，如五香粉、胡椒粉、花椒粉、</w:t>
      </w:r>
      <w:r>
        <w:rPr>
          <w:rFonts w:hint="eastAsia"/>
          <w:sz w:val="24"/>
          <w:szCs w:val="24"/>
        </w:rPr>
        <w:t xml:space="preserve"> </w:t>
      </w:r>
      <w:r>
        <w:rPr>
          <w:rFonts w:hint="eastAsia"/>
          <w:spacing w:val="11"/>
          <w:sz w:val="24"/>
          <w:szCs w:val="24"/>
        </w:rPr>
        <w:t>咖喱粉、芥末粉等，辛辣料的主要原料有八角、花椒</w:t>
      </w:r>
      <w:r>
        <w:rPr>
          <w:rFonts w:hint="eastAsia"/>
          <w:spacing w:val="10"/>
          <w:sz w:val="24"/>
          <w:szCs w:val="24"/>
        </w:rPr>
        <w:t>、胡椒、桂皮、小茴香、大茴香、辣椒、孜然等。</w:t>
      </w:r>
      <w:r>
        <w:rPr>
          <w:rFonts w:hint="eastAsia"/>
          <w:sz w:val="24"/>
          <w:szCs w:val="24"/>
        </w:rPr>
        <w:t xml:space="preserve"> </w:t>
      </w:r>
      <w:r>
        <w:rPr>
          <w:rFonts w:hint="eastAsia"/>
          <w:spacing w:val="10"/>
          <w:sz w:val="24"/>
          <w:szCs w:val="24"/>
        </w:rPr>
        <w:t>辛辣料呈干燥状，具有该种香料植物所特有的色、香、味，没有不纯正的气味和味道，无发霉味或其他</w:t>
      </w:r>
      <w:r>
        <w:rPr>
          <w:rFonts w:hint="eastAsia"/>
          <w:spacing w:val="3"/>
          <w:sz w:val="24"/>
          <w:szCs w:val="24"/>
        </w:rPr>
        <w:t xml:space="preserve"> </w:t>
      </w:r>
      <w:r>
        <w:rPr>
          <w:rFonts w:hint="eastAsia"/>
          <w:spacing w:val="2"/>
          <w:sz w:val="24"/>
          <w:szCs w:val="24"/>
        </w:rPr>
        <w:t>异味。</w:t>
      </w:r>
    </w:p>
    <w:p w14:paraId="2351F628">
      <w:pPr>
        <w:spacing w:before="30" w:line="228" w:lineRule="auto"/>
        <w:ind w:left="7"/>
        <w:outlineLvl w:val="1"/>
        <w:rPr>
          <w:rFonts w:hint="eastAsia"/>
          <w:sz w:val="24"/>
          <w:szCs w:val="24"/>
        </w:rPr>
      </w:pPr>
      <w:bookmarkStart w:id="40" w:name="bookmark36"/>
      <w:bookmarkEnd w:id="40"/>
      <w:bookmarkStart w:id="41" w:name="bookmark35"/>
      <w:bookmarkEnd w:id="41"/>
      <w:r>
        <w:rPr>
          <w:rFonts w:hint="eastAsia"/>
          <w:b/>
          <w:bCs/>
          <w:spacing w:val="7"/>
          <w:sz w:val="24"/>
          <w:szCs w:val="24"/>
        </w:rPr>
        <w:t>八、产品质量及服务总体要求</w:t>
      </w:r>
    </w:p>
    <w:p w14:paraId="2CD85F78">
      <w:pPr>
        <w:spacing w:before="109" w:line="228" w:lineRule="auto"/>
        <w:ind w:left="13"/>
        <w:rPr>
          <w:rFonts w:hint="eastAsia"/>
          <w:sz w:val="24"/>
          <w:szCs w:val="24"/>
        </w:rPr>
      </w:pPr>
      <w:r>
        <w:rPr>
          <w:rFonts w:hint="eastAsia"/>
          <w:spacing w:val="6"/>
          <w:sz w:val="24"/>
          <w:szCs w:val="24"/>
        </w:rPr>
        <w:t>（一）质量要求：</w:t>
      </w:r>
    </w:p>
    <w:p w14:paraId="4948D26A">
      <w:pPr>
        <w:spacing w:before="108" w:line="273" w:lineRule="auto"/>
        <w:ind w:left="6" w:right="70" w:firstLine="13"/>
        <w:rPr>
          <w:rFonts w:hint="eastAsia"/>
          <w:sz w:val="24"/>
          <w:szCs w:val="24"/>
        </w:rPr>
      </w:pPr>
      <w:r>
        <w:rPr>
          <w:rFonts w:hint="eastAsia"/>
          <w:spacing w:val="8"/>
          <w:sz w:val="24"/>
          <w:szCs w:val="24"/>
        </w:rPr>
        <w:t>1.</w:t>
      </w:r>
      <w:r>
        <w:rPr>
          <w:rFonts w:hint="eastAsia"/>
          <w:spacing w:val="-24"/>
          <w:sz w:val="24"/>
          <w:szCs w:val="24"/>
        </w:rPr>
        <w:t xml:space="preserve"> </w:t>
      </w:r>
      <w:r>
        <w:rPr>
          <w:rFonts w:hint="eastAsia"/>
          <w:spacing w:val="8"/>
          <w:sz w:val="24"/>
          <w:szCs w:val="24"/>
        </w:rPr>
        <w:t>1</w:t>
      </w:r>
      <w:r>
        <w:rPr>
          <w:rFonts w:hint="eastAsia"/>
          <w:spacing w:val="16"/>
          <w:sz w:val="24"/>
          <w:szCs w:val="24"/>
        </w:rPr>
        <w:t xml:space="preserve">  </w:t>
      </w:r>
      <w:r>
        <w:rPr>
          <w:rFonts w:hint="eastAsia"/>
          <w:spacing w:val="8"/>
          <w:sz w:val="24"/>
          <w:szCs w:val="24"/>
        </w:rPr>
        <w:t>中标人必须负责所有产品的质量检测（采购人抽样送检，二次检测农药各污染物超</w:t>
      </w:r>
      <w:r>
        <w:rPr>
          <w:rFonts w:hint="eastAsia"/>
          <w:spacing w:val="7"/>
          <w:sz w:val="24"/>
          <w:szCs w:val="24"/>
        </w:rPr>
        <w:t>标，一年食材不定</w:t>
      </w:r>
      <w:r>
        <w:rPr>
          <w:rFonts w:hint="eastAsia"/>
          <w:sz w:val="24"/>
          <w:szCs w:val="24"/>
        </w:rPr>
        <w:t xml:space="preserve"> </w:t>
      </w:r>
      <w:r>
        <w:rPr>
          <w:rFonts w:hint="eastAsia"/>
          <w:spacing w:val="6"/>
          <w:sz w:val="24"/>
          <w:szCs w:val="24"/>
        </w:rPr>
        <w:t>期</w:t>
      </w:r>
      <w:r>
        <w:rPr>
          <w:rFonts w:hint="eastAsia"/>
          <w:spacing w:val="-18"/>
          <w:sz w:val="24"/>
          <w:szCs w:val="24"/>
        </w:rPr>
        <w:t xml:space="preserve"> </w:t>
      </w:r>
      <w:r>
        <w:rPr>
          <w:rFonts w:hint="eastAsia"/>
          <w:spacing w:val="6"/>
          <w:sz w:val="24"/>
          <w:szCs w:val="24"/>
        </w:rPr>
        <w:t>10-15 个点位的检测，每年检验不高于</w:t>
      </w:r>
      <w:r>
        <w:rPr>
          <w:rFonts w:hint="eastAsia"/>
          <w:spacing w:val="-36"/>
          <w:sz w:val="24"/>
          <w:szCs w:val="24"/>
        </w:rPr>
        <w:t xml:space="preserve"> </w:t>
      </w:r>
      <w:r>
        <w:rPr>
          <w:rFonts w:hint="eastAsia"/>
          <w:spacing w:val="6"/>
          <w:sz w:val="24"/>
          <w:szCs w:val="24"/>
        </w:rPr>
        <w:t>3</w:t>
      </w:r>
      <w:r>
        <w:rPr>
          <w:rFonts w:hint="eastAsia"/>
          <w:spacing w:val="18"/>
          <w:sz w:val="24"/>
          <w:szCs w:val="24"/>
        </w:rPr>
        <w:t xml:space="preserve"> </w:t>
      </w:r>
      <w:r>
        <w:rPr>
          <w:rFonts w:hint="eastAsia"/>
          <w:spacing w:val="6"/>
          <w:sz w:val="24"/>
          <w:szCs w:val="24"/>
        </w:rPr>
        <w:t>次）</w:t>
      </w:r>
      <w:r>
        <w:rPr>
          <w:rFonts w:hint="eastAsia"/>
          <w:spacing w:val="-25"/>
          <w:sz w:val="24"/>
          <w:szCs w:val="24"/>
        </w:rPr>
        <w:t xml:space="preserve"> </w:t>
      </w:r>
      <w:r>
        <w:rPr>
          <w:rFonts w:hint="eastAsia"/>
          <w:spacing w:val="6"/>
          <w:sz w:val="24"/>
          <w:szCs w:val="24"/>
        </w:rPr>
        <w:t>，所产生的费用由中标人负责。</w:t>
      </w:r>
    </w:p>
    <w:p w14:paraId="5C979908">
      <w:pPr>
        <w:spacing w:before="117" w:line="273" w:lineRule="auto"/>
        <w:ind w:left="4" w:right="124" w:firstLine="15"/>
        <w:rPr>
          <w:rFonts w:hint="eastAsia"/>
          <w:sz w:val="24"/>
          <w:szCs w:val="24"/>
        </w:rPr>
      </w:pPr>
      <w:r>
        <w:rPr>
          <w:rFonts w:hint="eastAsia"/>
          <w:spacing w:val="8"/>
          <w:sz w:val="24"/>
          <w:szCs w:val="24"/>
        </w:rPr>
        <w:t>1.2  所提供的物品须符合《中华人民共和国食品安全法》要求，符合国家行业生产及经营标准，货真</w:t>
      </w:r>
      <w:r>
        <w:rPr>
          <w:rFonts w:hint="eastAsia"/>
          <w:spacing w:val="7"/>
          <w:sz w:val="24"/>
          <w:szCs w:val="24"/>
        </w:rPr>
        <w:t>价实，</w:t>
      </w:r>
      <w:r>
        <w:rPr>
          <w:rFonts w:hint="eastAsia"/>
          <w:sz w:val="24"/>
          <w:szCs w:val="24"/>
        </w:rPr>
        <w:t xml:space="preserve"> </w:t>
      </w:r>
      <w:r>
        <w:rPr>
          <w:rFonts w:hint="eastAsia"/>
          <w:spacing w:val="9"/>
          <w:sz w:val="24"/>
          <w:szCs w:val="24"/>
        </w:rPr>
        <w:t>均能提供相应批次的合格检验证明，各项技术指标完全符合国家质量检测、环保标准及产品出厂标准。</w:t>
      </w:r>
    </w:p>
    <w:p w14:paraId="2930A600">
      <w:pPr>
        <w:spacing w:before="115" w:line="302" w:lineRule="auto"/>
        <w:ind w:left="4" w:right="18" w:firstLine="15"/>
        <w:rPr>
          <w:rFonts w:hint="eastAsia"/>
          <w:sz w:val="24"/>
          <w:szCs w:val="24"/>
        </w:rPr>
      </w:pPr>
      <w:r>
        <w:rPr>
          <w:rFonts w:hint="eastAsia"/>
          <w:spacing w:val="10"/>
          <w:sz w:val="24"/>
          <w:szCs w:val="24"/>
        </w:rPr>
        <w:t>1.3</w:t>
      </w:r>
      <w:r>
        <w:rPr>
          <w:rFonts w:hint="eastAsia"/>
          <w:spacing w:val="17"/>
          <w:sz w:val="24"/>
          <w:szCs w:val="24"/>
        </w:rPr>
        <w:t xml:space="preserve">  </w:t>
      </w:r>
      <w:r>
        <w:rPr>
          <w:rFonts w:hint="eastAsia"/>
          <w:spacing w:val="10"/>
          <w:sz w:val="24"/>
          <w:szCs w:val="24"/>
        </w:rPr>
        <w:t>中标人应保证所提供的物品无异味、无霉烂变质，如不符合投标文件所描述的质量标准，</w:t>
      </w:r>
      <w:r>
        <w:rPr>
          <w:rFonts w:hint="eastAsia"/>
          <w:spacing w:val="9"/>
          <w:sz w:val="24"/>
          <w:szCs w:val="24"/>
        </w:rPr>
        <w:t>须退货并承</w:t>
      </w:r>
      <w:r>
        <w:rPr>
          <w:rFonts w:hint="eastAsia"/>
          <w:sz w:val="24"/>
          <w:szCs w:val="24"/>
        </w:rPr>
        <w:t xml:space="preserve"> </w:t>
      </w:r>
      <w:r>
        <w:rPr>
          <w:rFonts w:hint="eastAsia"/>
          <w:spacing w:val="7"/>
          <w:sz w:val="24"/>
          <w:szCs w:val="24"/>
        </w:rPr>
        <w:t>担违约责任；保证合同货品均为正规生产的新鲜（冰鲜除外）、检验合格、无</w:t>
      </w:r>
      <w:r>
        <w:rPr>
          <w:rFonts w:hint="eastAsia"/>
          <w:spacing w:val="6"/>
          <w:sz w:val="24"/>
          <w:szCs w:val="24"/>
        </w:rPr>
        <w:t>毒、无辐射、无侵权货品，</w:t>
      </w:r>
      <w:r>
        <w:rPr>
          <w:rFonts w:hint="eastAsia"/>
          <w:sz w:val="24"/>
          <w:szCs w:val="24"/>
        </w:rPr>
        <w:t xml:space="preserve"> </w:t>
      </w:r>
      <w:r>
        <w:rPr>
          <w:rFonts w:hint="eastAsia"/>
          <w:spacing w:val="10"/>
          <w:sz w:val="24"/>
          <w:szCs w:val="24"/>
        </w:rPr>
        <w:t>符合国家卫生、质量、包装和保质标准，有使用有效期的货品，其剩余有效期不得少于标注有效期的三</w:t>
      </w:r>
      <w:r>
        <w:rPr>
          <w:rFonts w:hint="eastAsia"/>
          <w:spacing w:val="4"/>
          <w:sz w:val="24"/>
          <w:szCs w:val="24"/>
        </w:rPr>
        <w:t>分之二。</w:t>
      </w:r>
    </w:p>
    <w:p w14:paraId="3236C330">
      <w:pPr>
        <w:spacing w:before="108" w:line="228" w:lineRule="auto"/>
        <w:ind w:left="20"/>
        <w:rPr>
          <w:rFonts w:hint="eastAsia"/>
          <w:sz w:val="24"/>
          <w:szCs w:val="24"/>
        </w:rPr>
      </w:pPr>
      <w:r>
        <w:rPr>
          <w:rFonts w:hint="eastAsia"/>
          <w:spacing w:val="8"/>
          <w:sz w:val="24"/>
          <w:szCs w:val="24"/>
        </w:rPr>
        <w:t>1.4</w:t>
      </w:r>
      <w:r>
        <w:rPr>
          <w:rFonts w:hint="eastAsia"/>
          <w:spacing w:val="24"/>
          <w:w w:val="101"/>
          <w:sz w:val="24"/>
          <w:szCs w:val="24"/>
        </w:rPr>
        <w:t xml:space="preserve">  </w:t>
      </w:r>
      <w:r>
        <w:rPr>
          <w:rFonts w:hint="eastAsia"/>
          <w:spacing w:val="8"/>
          <w:sz w:val="24"/>
          <w:szCs w:val="24"/>
        </w:rPr>
        <w:t>中标人须清晰地列出产品品牌、名称、制造商名称和厂址、型号、生产日期和保质期限、包装类型、包装方式、包装净重量、含冰量等相关参数。包装容器（框、箱、袋）要求清洁、干燥、牢固、透气，无污染、无异味、无霉变现象。严禁采购有害、有毒、腐烂变质、酸败、霉变、生虫、污垢、不洁、混 有异物或其他感官性状异常的食品。禁止采购超过保质期限的食品</w:t>
      </w:r>
      <w:r>
        <w:rPr>
          <w:rFonts w:hint="eastAsia"/>
          <w:spacing w:val="9"/>
          <w:sz w:val="24"/>
          <w:szCs w:val="24"/>
        </w:rPr>
        <w:t>。</w:t>
      </w:r>
    </w:p>
    <w:p w14:paraId="40332954">
      <w:pPr>
        <w:spacing w:before="35" w:line="276" w:lineRule="auto"/>
        <w:ind w:left="3" w:right="73" w:firstLine="16"/>
        <w:rPr>
          <w:rFonts w:hint="eastAsia"/>
          <w:sz w:val="24"/>
          <w:szCs w:val="24"/>
        </w:rPr>
      </w:pPr>
      <w:r>
        <w:rPr>
          <w:rFonts w:hint="eastAsia"/>
          <w:spacing w:val="10"/>
          <w:sz w:val="24"/>
          <w:szCs w:val="24"/>
        </w:rPr>
        <w:t>1.5  货物有包装的，货物的包装必须完整清洁（无损、无污、无皱</w:t>
      </w:r>
      <w:r>
        <w:rPr>
          <w:rFonts w:hint="eastAsia"/>
          <w:spacing w:val="15"/>
          <w:sz w:val="24"/>
          <w:szCs w:val="24"/>
        </w:rPr>
        <w:t>），</w:t>
      </w:r>
      <w:r>
        <w:rPr>
          <w:rFonts w:hint="eastAsia"/>
          <w:spacing w:val="10"/>
          <w:sz w:val="24"/>
          <w:szCs w:val="24"/>
        </w:rPr>
        <w:t>采购人有权拒收包装不整齐</w:t>
      </w:r>
      <w:r>
        <w:rPr>
          <w:rFonts w:hint="eastAsia"/>
          <w:spacing w:val="9"/>
          <w:sz w:val="24"/>
          <w:szCs w:val="24"/>
        </w:rPr>
        <w:t>、已</w:t>
      </w:r>
      <w:r>
        <w:rPr>
          <w:rFonts w:hint="eastAsia"/>
          <w:spacing w:val="1"/>
          <w:sz w:val="24"/>
          <w:szCs w:val="24"/>
        </w:rPr>
        <w:t xml:space="preserve"> </w:t>
      </w:r>
      <w:r>
        <w:rPr>
          <w:rFonts w:hint="eastAsia"/>
          <w:spacing w:val="9"/>
          <w:sz w:val="24"/>
          <w:szCs w:val="24"/>
        </w:rPr>
        <w:t>拆封的商品。采购的食品不得存放在有害、有毒的容器内。</w:t>
      </w:r>
    </w:p>
    <w:p w14:paraId="53297F52">
      <w:pPr>
        <w:spacing w:before="110" w:line="277" w:lineRule="auto"/>
        <w:ind w:left="4" w:right="73" w:firstLine="15"/>
        <w:rPr>
          <w:rFonts w:hint="eastAsia"/>
          <w:sz w:val="24"/>
          <w:szCs w:val="24"/>
        </w:rPr>
      </w:pPr>
      <w:r>
        <w:rPr>
          <w:rFonts w:hint="eastAsia"/>
          <w:spacing w:val="10"/>
          <w:sz w:val="24"/>
          <w:szCs w:val="24"/>
        </w:rPr>
        <w:t>1.6  食品应清洁，并符合企业验收标准；食品应无损伤、腐烂现象，无寄生虫或已受虫害现象；对温度</w:t>
      </w:r>
      <w:r>
        <w:rPr>
          <w:rFonts w:hint="eastAsia"/>
          <w:spacing w:val="9"/>
          <w:sz w:val="24"/>
          <w:szCs w:val="24"/>
        </w:rPr>
        <w:t xml:space="preserve"> 有要求的食品应确定食品的温度与包装上指示温度一致。</w:t>
      </w:r>
    </w:p>
    <w:p w14:paraId="0F536A0F">
      <w:pPr>
        <w:spacing w:before="108" w:line="227" w:lineRule="auto"/>
        <w:ind w:left="20"/>
        <w:rPr>
          <w:rFonts w:hint="eastAsia"/>
          <w:sz w:val="24"/>
          <w:szCs w:val="24"/>
        </w:rPr>
      </w:pPr>
      <w:r>
        <w:rPr>
          <w:rFonts w:hint="eastAsia"/>
          <w:spacing w:val="7"/>
          <w:sz w:val="24"/>
          <w:szCs w:val="24"/>
        </w:rPr>
        <w:t>1.7</w:t>
      </w:r>
      <w:r>
        <w:rPr>
          <w:rFonts w:hint="eastAsia"/>
          <w:spacing w:val="44"/>
          <w:w w:val="101"/>
          <w:sz w:val="24"/>
          <w:szCs w:val="24"/>
        </w:rPr>
        <w:t xml:space="preserve"> </w:t>
      </w:r>
      <w:r>
        <w:rPr>
          <w:rFonts w:hint="eastAsia"/>
          <w:spacing w:val="7"/>
          <w:sz w:val="24"/>
          <w:szCs w:val="24"/>
        </w:rPr>
        <w:t>中标人供应的产品不能为政府部门已公布质量不合格的品牌产品。</w:t>
      </w:r>
    </w:p>
    <w:p w14:paraId="7897584C">
      <w:pPr>
        <w:spacing w:before="41" w:line="227" w:lineRule="auto"/>
        <w:ind w:left="149"/>
        <w:rPr>
          <w:rFonts w:hint="eastAsia"/>
          <w:spacing w:val="6"/>
          <w:sz w:val="24"/>
          <w:szCs w:val="24"/>
        </w:rPr>
      </w:pPr>
      <w:r>
        <w:rPr>
          <w:rFonts w:hint="eastAsia"/>
          <w:spacing w:val="6"/>
          <w:sz w:val="24"/>
          <w:szCs w:val="24"/>
        </w:rPr>
        <w:t>（二）服务要求：</w:t>
      </w:r>
    </w:p>
    <w:p w14:paraId="3E593D9A">
      <w:pPr>
        <w:spacing w:before="41" w:line="227" w:lineRule="auto"/>
        <w:ind w:left="149"/>
        <w:rPr>
          <w:rFonts w:hint="eastAsia"/>
          <w:sz w:val="24"/>
          <w:szCs w:val="24"/>
        </w:rPr>
      </w:pPr>
      <w:r>
        <w:rPr>
          <w:rFonts w:hint="eastAsia"/>
          <w:spacing w:val="8"/>
          <w:sz w:val="24"/>
          <w:szCs w:val="24"/>
        </w:rPr>
        <w:t>2.</w:t>
      </w:r>
      <w:r>
        <w:rPr>
          <w:rFonts w:hint="eastAsia"/>
          <w:spacing w:val="-21"/>
          <w:sz w:val="24"/>
          <w:szCs w:val="24"/>
        </w:rPr>
        <w:t xml:space="preserve"> </w:t>
      </w:r>
      <w:r>
        <w:rPr>
          <w:rFonts w:hint="eastAsia"/>
          <w:spacing w:val="8"/>
          <w:sz w:val="24"/>
          <w:szCs w:val="24"/>
        </w:rPr>
        <w:t>1</w:t>
      </w:r>
      <w:r>
        <w:rPr>
          <w:rFonts w:hint="eastAsia"/>
          <w:spacing w:val="16"/>
          <w:sz w:val="24"/>
          <w:szCs w:val="24"/>
        </w:rPr>
        <w:t xml:space="preserve">  </w:t>
      </w:r>
      <w:r>
        <w:rPr>
          <w:rFonts w:hint="eastAsia"/>
          <w:spacing w:val="8"/>
          <w:sz w:val="24"/>
          <w:szCs w:val="24"/>
        </w:rPr>
        <w:t>中标人必须负责货物的运输、质量检测等工作。所供货物随机检测。所产生的费用由中标人负责。</w:t>
      </w:r>
    </w:p>
    <w:p w14:paraId="41917FB4">
      <w:pPr>
        <w:spacing w:before="108" w:line="277" w:lineRule="auto"/>
        <w:ind w:left="172" w:right="115" w:hanging="23"/>
        <w:rPr>
          <w:rFonts w:hint="eastAsia"/>
          <w:sz w:val="24"/>
          <w:szCs w:val="24"/>
        </w:rPr>
      </w:pPr>
      <w:r>
        <w:rPr>
          <w:rFonts w:hint="eastAsia"/>
          <w:spacing w:val="8"/>
          <w:sz w:val="24"/>
          <w:szCs w:val="24"/>
        </w:rPr>
        <w:t>2.2</w:t>
      </w:r>
      <w:r>
        <w:rPr>
          <w:rFonts w:hint="eastAsia"/>
          <w:spacing w:val="25"/>
          <w:sz w:val="24"/>
          <w:szCs w:val="24"/>
        </w:rPr>
        <w:t xml:space="preserve">  </w:t>
      </w:r>
      <w:r>
        <w:rPr>
          <w:rFonts w:hint="eastAsia"/>
          <w:spacing w:val="8"/>
          <w:sz w:val="24"/>
          <w:szCs w:val="24"/>
        </w:rPr>
        <w:t>中标人不得将本项目转包、分包给他人，否则采购人有权单方终止合同，</w:t>
      </w:r>
      <w:r>
        <w:rPr>
          <w:rFonts w:hint="eastAsia"/>
          <w:spacing w:val="-16"/>
          <w:sz w:val="24"/>
          <w:szCs w:val="24"/>
        </w:rPr>
        <w:t xml:space="preserve"> </w:t>
      </w:r>
      <w:r>
        <w:rPr>
          <w:rFonts w:hint="eastAsia"/>
          <w:spacing w:val="8"/>
          <w:sz w:val="24"/>
          <w:szCs w:val="24"/>
        </w:rPr>
        <w:t>由此产生的一切经济损失由</w:t>
      </w:r>
      <w:r>
        <w:rPr>
          <w:rFonts w:hint="eastAsia"/>
          <w:sz w:val="24"/>
          <w:szCs w:val="24"/>
        </w:rPr>
        <w:t xml:space="preserve"> </w:t>
      </w:r>
      <w:r>
        <w:rPr>
          <w:rFonts w:hint="eastAsia"/>
          <w:spacing w:val="5"/>
          <w:sz w:val="24"/>
          <w:szCs w:val="24"/>
        </w:rPr>
        <w:t>中标人自行承担。</w:t>
      </w:r>
    </w:p>
    <w:p w14:paraId="5B1B917E">
      <w:pPr>
        <w:spacing w:before="108" w:line="227" w:lineRule="auto"/>
        <w:ind w:left="149"/>
        <w:rPr>
          <w:rFonts w:hint="eastAsia"/>
          <w:sz w:val="24"/>
          <w:szCs w:val="24"/>
        </w:rPr>
      </w:pPr>
      <w:r>
        <w:rPr>
          <w:rFonts w:hint="eastAsia"/>
          <w:spacing w:val="8"/>
          <w:sz w:val="24"/>
          <w:szCs w:val="24"/>
        </w:rPr>
        <w:t>2.3</w:t>
      </w:r>
      <w:r>
        <w:rPr>
          <w:rFonts w:hint="eastAsia"/>
          <w:spacing w:val="16"/>
          <w:w w:val="101"/>
          <w:sz w:val="24"/>
          <w:szCs w:val="24"/>
        </w:rPr>
        <w:t xml:space="preserve">  </w:t>
      </w:r>
      <w:r>
        <w:rPr>
          <w:rFonts w:hint="eastAsia"/>
          <w:spacing w:val="8"/>
          <w:sz w:val="24"/>
          <w:szCs w:val="24"/>
        </w:rPr>
        <w:t>中标人应做好本单位工作人员的教育工作，遵守采购人各项规定。</w:t>
      </w:r>
    </w:p>
    <w:p w14:paraId="7071C619">
      <w:pPr>
        <w:spacing w:before="107" w:line="295" w:lineRule="auto"/>
        <w:ind w:left="152" w:right="116" w:hanging="3"/>
        <w:rPr>
          <w:rFonts w:hint="eastAsia"/>
          <w:sz w:val="24"/>
          <w:szCs w:val="24"/>
        </w:rPr>
      </w:pPr>
      <w:r>
        <w:rPr>
          <w:rFonts w:hint="eastAsia"/>
          <w:spacing w:val="11"/>
          <w:sz w:val="24"/>
          <w:szCs w:val="24"/>
        </w:rPr>
        <w:t>2.4  采购人按合同对商品进行认真验收，对不符合规格要求</w:t>
      </w:r>
      <w:r>
        <w:rPr>
          <w:rFonts w:hint="eastAsia"/>
          <w:spacing w:val="10"/>
          <w:sz w:val="24"/>
          <w:szCs w:val="24"/>
        </w:rPr>
        <w:t>的商品，无条件退货。采购人发现商品出现</w:t>
      </w:r>
      <w:r>
        <w:rPr>
          <w:rFonts w:hint="eastAsia"/>
          <w:sz w:val="24"/>
          <w:szCs w:val="24"/>
        </w:rPr>
        <w:t xml:space="preserve"> </w:t>
      </w:r>
      <w:r>
        <w:rPr>
          <w:rFonts w:hint="eastAsia"/>
          <w:spacing w:val="10"/>
          <w:sz w:val="24"/>
          <w:szCs w:val="24"/>
        </w:rPr>
        <w:t>损坏（包括表面损坏</w:t>
      </w:r>
      <w:r>
        <w:rPr>
          <w:rFonts w:hint="eastAsia"/>
          <w:spacing w:val="16"/>
          <w:sz w:val="24"/>
          <w:szCs w:val="24"/>
        </w:rPr>
        <w:t>），</w:t>
      </w:r>
      <w:r>
        <w:rPr>
          <w:rFonts w:hint="eastAsia"/>
          <w:spacing w:val="10"/>
          <w:sz w:val="24"/>
          <w:szCs w:val="24"/>
        </w:rPr>
        <w:t>或出现、串味、受潮等导致货物性质改变的，中标人必须无条</w:t>
      </w:r>
      <w:r>
        <w:rPr>
          <w:rFonts w:hint="eastAsia"/>
          <w:spacing w:val="9"/>
          <w:sz w:val="24"/>
          <w:szCs w:val="24"/>
        </w:rPr>
        <w:t>件退货或更换商</w:t>
      </w:r>
      <w:r>
        <w:rPr>
          <w:rFonts w:hint="eastAsia"/>
          <w:spacing w:val="1"/>
          <w:sz w:val="24"/>
          <w:szCs w:val="24"/>
        </w:rPr>
        <w:t xml:space="preserve"> </w:t>
      </w:r>
      <w:r>
        <w:rPr>
          <w:rFonts w:hint="eastAsia"/>
          <w:sz w:val="24"/>
          <w:szCs w:val="24"/>
        </w:rPr>
        <w:t>品。</w:t>
      </w:r>
    </w:p>
    <w:p w14:paraId="1A7C24FF">
      <w:pPr>
        <w:spacing w:before="103" w:line="294" w:lineRule="auto"/>
        <w:ind w:left="172" w:right="58" w:hanging="23"/>
        <w:rPr>
          <w:rFonts w:hint="eastAsia"/>
          <w:sz w:val="24"/>
          <w:szCs w:val="24"/>
        </w:rPr>
      </w:pPr>
      <w:r>
        <w:rPr>
          <w:rFonts w:hint="eastAsia"/>
          <w:spacing w:val="8"/>
          <w:sz w:val="24"/>
          <w:szCs w:val="24"/>
        </w:rPr>
        <w:t>2.5  采购人发现新购货物不能正常使用的，中标</w:t>
      </w:r>
      <w:r>
        <w:rPr>
          <w:rFonts w:hint="eastAsia"/>
          <w:spacing w:val="7"/>
          <w:sz w:val="24"/>
          <w:szCs w:val="24"/>
        </w:rPr>
        <w:t>人应无条件退换。中标人所供商品在保质期出现损坏的，</w:t>
      </w:r>
      <w:r>
        <w:rPr>
          <w:rFonts w:hint="eastAsia"/>
          <w:sz w:val="24"/>
          <w:szCs w:val="24"/>
        </w:rPr>
        <w:t xml:space="preserve"> </w:t>
      </w:r>
      <w:r>
        <w:rPr>
          <w:rFonts w:hint="eastAsia"/>
          <w:spacing w:val="10"/>
          <w:sz w:val="24"/>
          <w:szCs w:val="24"/>
        </w:rPr>
        <w:t>中标人应承诺提供替换服务，因替换货物产生的费用由中标人负责。如</w:t>
      </w:r>
      <w:r>
        <w:rPr>
          <w:rFonts w:hint="eastAsia"/>
          <w:spacing w:val="9"/>
          <w:sz w:val="24"/>
          <w:szCs w:val="24"/>
        </w:rPr>
        <w:t>物品非因采购人人为而出现质量</w:t>
      </w:r>
      <w:r>
        <w:rPr>
          <w:rFonts w:hint="eastAsia"/>
          <w:sz w:val="24"/>
          <w:szCs w:val="24"/>
        </w:rPr>
        <w:t xml:space="preserve"> </w:t>
      </w:r>
      <w:r>
        <w:rPr>
          <w:rFonts w:hint="eastAsia"/>
          <w:spacing w:val="8"/>
          <w:sz w:val="24"/>
          <w:szCs w:val="24"/>
        </w:rPr>
        <w:t>问题由中标人包换或包退，所造成的经济损失由中标人负责。</w:t>
      </w:r>
    </w:p>
    <w:p w14:paraId="1167D0F0">
      <w:pPr>
        <w:spacing w:before="105" w:line="278" w:lineRule="auto"/>
        <w:ind w:left="154" w:right="116" w:hanging="5"/>
        <w:rPr>
          <w:rFonts w:hint="eastAsia"/>
          <w:sz w:val="24"/>
          <w:szCs w:val="24"/>
        </w:rPr>
      </w:pPr>
      <w:r>
        <w:rPr>
          <w:rFonts w:hint="eastAsia"/>
          <w:spacing w:val="11"/>
          <w:sz w:val="24"/>
          <w:szCs w:val="24"/>
        </w:rPr>
        <w:t>2.6  对不符合采购要求的食品由验收人员提出清退，退货前</w:t>
      </w:r>
      <w:r>
        <w:rPr>
          <w:rFonts w:hint="eastAsia"/>
          <w:spacing w:val="10"/>
          <w:sz w:val="24"/>
          <w:szCs w:val="24"/>
        </w:rPr>
        <w:t>应实行留板备案，如双方对质量争议可送国</w:t>
      </w:r>
      <w:r>
        <w:rPr>
          <w:rFonts w:hint="eastAsia"/>
          <w:sz w:val="24"/>
          <w:szCs w:val="24"/>
        </w:rPr>
        <w:t xml:space="preserve"> </w:t>
      </w:r>
      <w:r>
        <w:rPr>
          <w:rFonts w:hint="eastAsia"/>
          <w:spacing w:val="9"/>
          <w:sz w:val="24"/>
          <w:szCs w:val="24"/>
        </w:rPr>
        <w:t>家质监部门检测。对缺斤短两（或含水量超标）的应按实际重量扣减。</w:t>
      </w:r>
    </w:p>
    <w:p w14:paraId="4EAECBA9">
      <w:pPr>
        <w:spacing w:before="107" w:line="228" w:lineRule="auto"/>
        <w:ind w:left="163"/>
        <w:rPr>
          <w:rFonts w:hint="eastAsia"/>
          <w:sz w:val="24"/>
          <w:szCs w:val="24"/>
        </w:rPr>
      </w:pPr>
      <w:r>
        <w:rPr>
          <w:rFonts w:hint="eastAsia"/>
          <w:b/>
          <w:bCs/>
          <w:spacing w:val="5"/>
          <w:sz w:val="24"/>
          <w:szCs w:val="24"/>
        </w:rPr>
        <w:t>（三）其他要求</w:t>
      </w:r>
    </w:p>
    <w:p w14:paraId="60184268">
      <w:pPr>
        <w:spacing w:before="107" w:line="277" w:lineRule="auto"/>
        <w:ind w:left="169" w:right="116" w:hanging="16"/>
        <w:rPr>
          <w:rFonts w:hint="eastAsia"/>
          <w:sz w:val="24"/>
          <w:szCs w:val="24"/>
        </w:rPr>
      </w:pPr>
      <w:r>
        <w:rPr>
          <w:rFonts w:hint="eastAsia"/>
          <w:spacing w:val="10"/>
          <w:sz w:val="24"/>
          <w:szCs w:val="24"/>
        </w:rPr>
        <w:t>3.</w:t>
      </w:r>
      <w:r>
        <w:rPr>
          <w:rFonts w:hint="eastAsia"/>
          <w:spacing w:val="-25"/>
          <w:sz w:val="24"/>
          <w:szCs w:val="24"/>
        </w:rPr>
        <w:t xml:space="preserve"> </w:t>
      </w:r>
      <w:r>
        <w:rPr>
          <w:rFonts w:hint="eastAsia"/>
          <w:spacing w:val="10"/>
          <w:sz w:val="24"/>
          <w:szCs w:val="24"/>
        </w:rPr>
        <w:t>1</w:t>
      </w:r>
      <w:r>
        <w:rPr>
          <w:rFonts w:hint="eastAsia"/>
          <w:spacing w:val="17"/>
          <w:sz w:val="24"/>
          <w:szCs w:val="24"/>
        </w:rPr>
        <w:t xml:space="preserve">  </w:t>
      </w:r>
      <w:r>
        <w:rPr>
          <w:rFonts w:hint="eastAsia"/>
          <w:spacing w:val="10"/>
          <w:sz w:val="24"/>
          <w:szCs w:val="24"/>
        </w:rPr>
        <w:t>中标人应能够配合采购人及时更新所提供的符合监管部门的有效证</w:t>
      </w:r>
      <w:r>
        <w:rPr>
          <w:rFonts w:hint="eastAsia"/>
          <w:spacing w:val="9"/>
          <w:sz w:val="24"/>
          <w:szCs w:val="24"/>
        </w:rPr>
        <w:t>明材料。如有效的营业执照、产</w:t>
      </w:r>
      <w:r>
        <w:rPr>
          <w:rFonts w:hint="eastAsia"/>
          <w:sz w:val="24"/>
          <w:szCs w:val="24"/>
        </w:rPr>
        <w:t xml:space="preserve"> </w:t>
      </w:r>
      <w:r>
        <w:rPr>
          <w:rFonts w:hint="eastAsia"/>
          <w:spacing w:val="3"/>
          <w:sz w:val="24"/>
          <w:szCs w:val="24"/>
        </w:rPr>
        <w:t>品合格证等。</w:t>
      </w:r>
    </w:p>
    <w:p w14:paraId="795E4498">
      <w:pPr>
        <w:spacing w:before="107" w:line="302" w:lineRule="auto"/>
        <w:ind w:left="153" w:right="116"/>
        <w:rPr>
          <w:rFonts w:hint="eastAsia"/>
          <w:spacing w:val="8"/>
          <w:sz w:val="24"/>
          <w:szCs w:val="24"/>
        </w:rPr>
      </w:pPr>
      <w:r>
        <w:rPr>
          <w:rFonts w:hint="eastAsia"/>
          <w:spacing w:val="10"/>
          <w:sz w:val="24"/>
          <w:szCs w:val="24"/>
        </w:rPr>
        <w:t>3.2</w:t>
      </w:r>
      <w:r>
        <w:rPr>
          <w:rFonts w:hint="eastAsia"/>
          <w:spacing w:val="22"/>
          <w:w w:val="101"/>
          <w:sz w:val="24"/>
          <w:szCs w:val="24"/>
        </w:rPr>
        <w:t xml:space="preserve">  </w:t>
      </w:r>
      <w:r>
        <w:rPr>
          <w:rFonts w:hint="eastAsia"/>
          <w:spacing w:val="10"/>
          <w:sz w:val="24"/>
          <w:szCs w:val="24"/>
        </w:rPr>
        <w:t>中标人在实施货物供货期间，不得将供货的实际数量及供货地点泄露给其他企业或者个人，中标人</w:t>
      </w:r>
      <w:r>
        <w:rPr>
          <w:rFonts w:hint="eastAsia"/>
          <w:sz w:val="24"/>
          <w:szCs w:val="24"/>
        </w:rPr>
        <w:t xml:space="preserve"> </w:t>
      </w:r>
      <w:r>
        <w:rPr>
          <w:rFonts w:hint="eastAsia"/>
          <w:spacing w:val="10"/>
          <w:sz w:val="24"/>
          <w:szCs w:val="24"/>
        </w:rPr>
        <w:t>必须指派相对固定的人员完成货物配送服务，并需将配送人员的详细资料报采购人备案，货物配送人员</w:t>
      </w:r>
      <w:r>
        <w:rPr>
          <w:rFonts w:hint="eastAsia"/>
          <w:spacing w:val="6"/>
          <w:sz w:val="24"/>
          <w:szCs w:val="24"/>
        </w:rPr>
        <w:t xml:space="preserve"> </w:t>
      </w:r>
      <w:r>
        <w:rPr>
          <w:rFonts w:hint="eastAsia"/>
          <w:spacing w:val="10"/>
          <w:sz w:val="24"/>
          <w:szCs w:val="24"/>
        </w:rPr>
        <w:t>必须遵纪守法、品行良好，无违法犯罪记录。如需要更换配送人员，必须事先通知采购人并将其个人资</w:t>
      </w:r>
      <w:r>
        <w:rPr>
          <w:rFonts w:hint="eastAsia"/>
          <w:spacing w:val="6"/>
          <w:sz w:val="24"/>
          <w:szCs w:val="24"/>
        </w:rPr>
        <w:t xml:space="preserve"> </w:t>
      </w:r>
      <w:r>
        <w:rPr>
          <w:rFonts w:hint="eastAsia"/>
          <w:spacing w:val="8"/>
          <w:sz w:val="24"/>
          <w:szCs w:val="24"/>
        </w:rPr>
        <w:t>料送采购人审批，审批合格者才能更换。</w:t>
      </w:r>
    </w:p>
    <w:p w14:paraId="4D2536C4">
      <w:pPr>
        <w:spacing w:before="107" w:line="302" w:lineRule="auto"/>
        <w:ind w:left="153" w:right="116"/>
        <w:rPr>
          <w:rFonts w:hint="eastAsia"/>
          <w:b/>
          <w:bCs/>
          <w:spacing w:val="8"/>
          <w:sz w:val="24"/>
          <w:szCs w:val="24"/>
          <w:lang w:val="en-US" w:eastAsia="zh-CN"/>
        </w:rPr>
      </w:pPr>
      <w:r>
        <w:rPr>
          <w:rFonts w:hint="eastAsia"/>
          <w:b/>
          <w:bCs/>
          <w:spacing w:val="8"/>
          <w:sz w:val="24"/>
          <w:szCs w:val="24"/>
          <w:lang w:val="en-US" w:eastAsia="zh-CN"/>
        </w:rPr>
        <w:t>九、服务考核</w:t>
      </w:r>
    </w:p>
    <w:p w14:paraId="0C7DBCFE">
      <w:pPr>
        <w:spacing w:before="107" w:line="302" w:lineRule="auto"/>
        <w:ind w:left="153" w:right="116"/>
        <w:rPr>
          <w:rFonts w:hint="eastAsia" w:ascii="宋体" w:hAnsi="宋体" w:eastAsia="宋体" w:cs="宋体"/>
          <w:spacing w:val="10"/>
          <w:sz w:val="24"/>
          <w:szCs w:val="24"/>
        </w:rPr>
      </w:pPr>
      <w:r>
        <w:rPr>
          <w:rFonts w:hint="eastAsia" w:ascii="宋体" w:hAnsi="宋体" w:eastAsia="宋体" w:cs="宋体"/>
          <w:spacing w:val="10"/>
          <w:sz w:val="24"/>
          <w:szCs w:val="24"/>
        </w:rPr>
        <w:t>（一）考核原则上为每月一次考核，采购人组织各食堂主要负责人、相关专家对中标供应商进行考核，进行综合打分评审，满分100分，100-60分为合格、60分以下</w:t>
      </w:r>
      <w:r>
        <w:rPr>
          <w:rFonts w:hint="eastAsia" w:cs="宋体"/>
          <w:spacing w:val="10"/>
          <w:sz w:val="24"/>
          <w:szCs w:val="24"/>
          <w:highlight w:val="none"/>
          <w:lang w:val="en-US" w:eastAsia="zh-CN"/>
        </w:rPr>
        <w:t>采购人有权结束合同</w:t>
      </w:r>
      <w:r>
        <w:rPr>
          <w:rFonts w:hint="eastAsia" w:ascii="宋体" w:hAnsi="宋体" w:eastAsia="宋体" w:cs="宋体"/>
          <w:spacing w:val="10"/>
          <w:sz w:val="24"/>
          <w:szCs w:val="24"/>
          <w:highlight w:val="none"/>
        </w:rPr>
        <w:t>。</w:t>
      </w:r>
      <w:r>
        <w:rPr>
          <w:rFonts w:hint="eastAsia" w:ascii="宋体" w:hAnsi="宋体" w:eastAsia="宋体" w:cs="宋体"/>
          <w:spacing w:val="10"/>
          <w:sz w:val="24"/>
          <w:szCs w:val="24"/>
          <w:lang w:val="en-US" w:eastAsia="zh-CN"/>
        </w:rPr>
        <w:t>考核分数</w:t>
      </w:r>
      <w:r>
        <w:rPr>
          <w:rFonts w:hint="eastAsia" w:ascii="宋体" w:hAnsi="宋体" w:eastAsia="宋体" w:cs="宋体"/>
          <w:spacing w:val="10"/>
          <w:sz w:val="24"/>
          <w:szCs w:val="24"/>
        </w:rPr>
        <w:t>低于</w:t>
      </w:r>
      <w:r>
        <w:rPr>
          <w:rFonts w:hint="eastAsia" w:ascii="宋体" w:hAnsi="宋体" w:eastAsia="宋体" w:cs="宋体"/>
          <w:spacing w:val="10"/>
          <w:sz w:val="24"/>
          <w:szCs w:val="24"/>
          <w:lang w:val="en-US" w:eastAsia="zh-CN"/>
        </w:rPr>
        <w:t>90分</w:t>
      </w:r>
      <w:r>
        <w:rPr>
          <w:rFonts w:hint="eastAsia" w:ascii="宋体" w:hAnsi="宋体" w:eastAsia="宋体" w:cs="宋体"/>
          <w:spacing w:val="10"/>
          <w:sz w:val="24"/>
          <w:szCs w:val="24"/>
        </w:rPr>
        <w:t>的，采购人向中标供应商下达整改通知，整改后满意度调查低于90</w:t>
      </w:r>
      <w:r>
        <w:rPr>
          <w:rFonts w:hint="eastAsia" w:ascii="宋体" w:hAnsi="宋体" w:eastAsia="宋体" w:cs="宋体"/>
          <w:spacing w:val="10"/>
          <w:sz w:val="24"/>
          <w:szCs w:val="24"/>
          <w:lang w:val="en-US" w:eastAsia="zh-CN"/>
        </w:rPr>
        <w:t>分</w:t>
      </w:r>
      <w:r>
        <w:rPr>
          <w:rFonts w:hint="eastAsia" w:ascii="宋体" w:hAnsi="宋体" w:eastAsia="宋体" w:cs="宋体"/>
          <w:spacing w:val="10"/>
          <w:sz w:val="24"/>
          <w:szCs w:val="24"/>
        </w:rPr>
        <w:t>的，采购人从中标人的履约保证金中扣除3000元，</w:t>
      </w:r>
      <w:r>
        <w:rPr>
          <w:rFonts w:hint="eastAsia" w:ascii="宋体" w:hAnsi="宋体" w:eastAsia="宋体" w:cs="宋体"/>
          <w:spacing w:val="10"/>
          <w:sz w:val="24"/>
          <w:szCs w:val="24"/>
          <w:lang w:val="en-US" w:eastAsia="zh-CN"/>
        </w:rPr>
        <w:t>考核分数</w:t>
      </w:r>
      <w:r>
        <w:rPr>
          <w:rFonts w:hint="eastAsia" w:ascii="宋体" w:hAnsi="宋体" w:eastAsia="宋体" w:cs="宋体"/>
          <w:spacing w:val="10"/>
          <w:sz w:val="24"/>
          <w:szCs w:val="24"/>
        </w:rPr>
        <w:t>80</w:t>
      </w:r>
      <w:r>
        <w:rPr>
          <w:rFonts w:hint="eastAsia" w:ascii="宋体" w:hAnsi="宋体" w:eastAsia="宋体" w:cs="宋体"/>
          <w:spacing w:val="10"/>
          <w:sz w:val="24"/>
          <w:szCs w:val="24"/>
          <w:lang w:val="en-US" w:eastAsia="zh-CN"/>
        </w:rPr>
        <w:t>分</w:t>
      </w:r>
      <w:r>
        <w:rPr>
          <w:rFonts w:hint="eastAsia" w:ascii="宋体" w:hAnsi="宋体" w:eastAsia="宋体" w:cs="宋体"/>
          <w:spacing w:val="10"/>
          <w:sz w:val="24"/>
          <w:szCs w:val="24"/>
        </w:rPr>
        <w:t>-90</w:t>
      </w:r>
      <w:r>
        <w:rPr>
          <w:rFonts w:hint="eastAsia" w:ascii="宋体" w:hAnsi="宋体" w:eastAsia="宋体" w:cs="宋体"/>
          <w:spacing w:val="10"/>
          <w:sz w:val="24"/>
          <w:szCs w:val="24"/>
          <w:lang w:val="en-US" w:eastAsia="zh-CN"/>
        </w:rPr>
        <w:t>分</w:t>
      </w:r>
      <w:r>
        <w:rPr>
          <w:rFonts w:hint="eastAsia" w:ascii="宋体" w:hAnsi="宋体" w:eastAsia="宋体" w:cs="宋体"/>
          <w:spacing w:val="10"/>
          <w:sz w:val="24"/>
          <w:szCs w:val="24"/>
        </w:rPr>
        <w:t>内每下降一个百分点加扣1000元，</w:t>
      </w:r>
      <w:r>
        <w:rPr>
          <w:rFonts w:hint="eastAsia" w:ascii="宋体" w:hAnsi="宋体" w:eastAsia="宋体" w:cs="宋体"/>
          <w:spacing w:val="10"/>
          <w:sz w:val="24"/>
          <w:szCs w:val="24"/>
          <w:lang w:val="en-US" w:eastAsia="zh-CN"/>
        </w:rPr>
        <w:t>考核分数</w:t>
      </w:r>
      <w:r>
        <w:rPr>
          <w:rFonts w:hint="eastAsia" w:ascii="宋体" w:hAnsi="宋体" w:eastAsia="宋体" w:cs="宋体"/>
          <w:spacing w:val="10"/>
          <w:sz w:val="24"/>
          <w:szCs w:val="24"/>
        </w:rPr>
        <w:t>低于</w:t>
      </w:r>
      <w:r>
        <w:rPr>
          <w:rFonts w:hint="eastAsia" w:ascii="宋体" w:hAnsi="宋体" w:eastAsia="宋体" w:cs="宋体"/>
          <w:spacing w:val="10"/>
          <w:sz w:val="24"/>
          <w:szCs w:val="24"/>
          <w:lang w:val="en-US" w:eastAsia="zh-CN"/>
        </w:rPr>
        <w:t>80分</w:t>
      </w:r>
      <w:r>
        <w:rPr>
          <w:rFonts w:hint="eastAsia" w:ascii="宋体" w:hAnsi="宋体" w:eastAsia="宋体" w:cs="宋体"/>
          <w:spacing w:val="10"/>
          <w:sz w:val="24"/>
          <w:szCs w:val="24"/>
        </w:rPr>
        <w:t>的，则一次性从中标人的履约保证金中扣除1</w:t>
      </w:r>
      <w:r>
        <w:rPr>
          <w:rFonts w:hint="eastAsia" w:ascii="宋体" w:hAnsi="宋体" w:eastAsia="宋体" w:cs="宋体"/>
          <w:spacing w:val="10"/>
          <w:sz w:val="24"/>
          <w:szCs w:val="24"/>
          <w:lang w:val="en-US" w:eastAsia="zh-CN"/>
        </w:rPr>
        <w:t>5</w:t>
      </w:r>
      <w:r>
        <w:rPr>
          <w:rFonts w:hint="eastAsia" w:ascii="宋体" w:hAnsi="宋体" w:eastAsia="宋体" w:cs="宋体"/>
          <w:spacing w:val="10"/>
          <w:sz w:val="24"/>
          <w:szCs w:val="24"/>
        </w:rPr>
        <w:t>000元。</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4"/>
        <w:gridCol w:w="4952"/>
        <w:gridCol w:w="1677"/>
      </w:tblGrid>
      <w:tr w14:paraId="70B73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14" w:type="dxa"/>
            <w:vAlign w:val="center"/>
          </w:tcPr>
          <w:p w14:paraId="3D7CE8C1">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rPr>
            </w:pPr>
            <w:r>
              <w:rPr>
                <w:rFonts w:hint="eastAsia" w:ascii="宋体" w:hAnsi="宋体" w:eastAsia="宋体" w:cs="宋体"/>
                <w:kern w:val="2"/>
                <w:sz w:val="24"/>
                <w:szCs w:val="24"/>
                <w:lang w:val="en-US" w:eastAsia="zh-CN"/>
              </w:rPr>
              <w:t>类别</w:t>
            </w:r>
          </w:p>
        </w:tc>
        <w:tc>
          <w:tcPr>
            <w:tcW w:w="4952" w:type="dxa"/>
            <w:vAlign w:val="center"/>
          </w:tcPr>
          <w:p w14:paraId="1E79F19D">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rPr>
            </w:pPr>
            <w:r>
              <w:rPr>
                <w:rFonts w:hint="eastAsia" w:ascii="宋体" w:hAnsi="宋体" w:eastAsia="宋体" w:cs="宋体"/>
                <w:kern w:val="2"/>
                <w:sz w:val="24"/>
                <w:szCs w:val="24"/>
                <w:lang w:val="en-US" w:eastAsia="zh-CN"/>
              </w:rPr>
              <w:t>考核评分细则</w:t>
            </w:r>
          </w:p>
        </w:tc>
        <w:tc>
          <w:tcPr>
            <w:tcW w:w="1677" w:type="dxa"/>
            <w:vAlign w:val="center"/>
          </w:tcPr>
          <w:p w14:paraId="445554A9">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rPr>
            </w:pPr>
            <w:r>
              <w:rPr>
                <w:rFonts w:hint="eastAsia" w:ascii="宋体" w:hAnsi="宋体" w:eastAsia="宋体" w:cs="宋体"/>
                <w:kern w:val="2"/>
                <w:sz w:val="24"/>
                <w:szCs w:val="24"/>
                <w:lang w:val="en-US" w:eastAsia="zh-CN"/>
              </w:rPr>
              <w:t>得分情况</w:t>
            </w:r>
          </w:p>
        </w:tc>
      </w:tr>
      <w:tr w14:paraId="3D5A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4" w:type="dxa"/>
            <w:vMerge w:val="restart"/>
            <w:vAlign w:val="center"/>
          </w:tcPr>
          <w:p w14:paraId="7C4FEF85">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食材考核</w:t>
            </w:r>
          </w:p>
          <w:p w14:paraId="7B07E252">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rPr>
            </w:pPr>
            <w:r>
              <w:rPr>
                <w:rFonts w:hint="eastAsia" w:ascii="宋体" w:hAnsi="宋体" w:eastAsia="宋体" w:cs="宋体"/>
                <w:kern w:val="2"/>
                <w:sz w:val="24"/>
                <w:szCs w:val="24"/>
                <w:lang w:val="en-US" w:eastAsia="zh-CN"/>
              </w:rPr>
              <w:t>（30分）</w:t>
            </w:r>
          </w:p>
        </w:tc>
        <w:tc>
          <w:tcPr>
            <w:tcW w:w="4952" w:type="dxa"/>
            <w:vAlign w:val="center"/>
          </w:tcPr>
          <w:p w14:paraId="28B8AC1F">
            <w:pPr>
              <w:keepNext w:val="0"/>
              <w:keepLines w:val="0"/>
              <w:widowControl w:val="0"/>
              <w:suppressLineNumbers w:val="0"/>
              <w:spacing w:before="0" w:beforeAutospacing="0" w:after="0" w:afterAutospacing="0" w:line="500" w:lineRule="exact"/>
              <w:ind w:left="0" w:leftChars="0" w:right="0" w:rightChars="0"/>
              <w:jc w:val="left"/>
              <w:rPr>
                <w:rFonts w:hint="eastAsia"/>
                <w:kern w:val="2"/>
                <w:vertAlign w:val="baseline"/>
              </w:rPr>
            </w:pPr>
            <w:r>
              <w:rPr>
                <w:rFonts w:hint="eastAsia" w:ascii="宋体" w:hAnsi="宋体" w:eastAsia="宋体" w:cs="宋体"/>
                <w:kern w:val="2"/>
                <w:sz w:val="24"/>
                <w:szCs w:val="24"/>
                <w:lang w:val="en-US" w:eastAsia="zh-CN"/>
              </w:rPr>
              <w:t>食材新鲜度及保质期（0-10分）</w:t>
            </w:r>
          </w:p>
        </w:tc>
        <w:tc>
          <w:tcPr>
            <w:tcW w:w="1677" w:type="dxa"/>
            <w:vAlign w:val="center"/>
          </w:tcPr>
          <w:p w14:paraId="686B9A9A">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45B99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4" w:type="dxa"/>
            <w:vMerge w:val="continue"/>
            <w:vAlign w:val="center"/>
          </w:tcPr>
          <w:p w14:paraId="704C5137">
            <w:pPr>
              <w:keepNext w:val="0"/>
              <w:keepLines w:val="0"/>
              <w:suppressLineNumbers w:val="0"/>
              <w:spacing w:before="0" w:beforeAutospacing="0" w:after="0" w:afterAutospacing="0"/>
              <w:ind w:left="0" w:right="0"/>
              <w:rPr>
                <w:rFonts w:hint="eastAsia"/>
                <w:kern w:val="2"/>
                <w:vertAlign w:val="baseline"/>
              </w:rPr>
            </w:pPr>
          </w:p>
        </w:tc>
        <w:tc>
          <w:tcPr>
            <w:tcW w:w="4952" w:type="dxa"/>
            <w:vAlign w:val="center"/>
          </w:tcPr>
          <w:p w14:paraId="474CFB77">
            <w:pPr>
              <w:keepNext w:val="0"/>
              <w:keepLines w:val="0"/>
              <w:widowControl w:val="0"/>
              <w:suppressLineNumbers w:val="0"/>
              <w:spacing w:before="0" w:beforeAutospacing="0" w:after="0" w:afterAutospacing="0" w:line="500" w:lineRule="exact"/>
              <w:ind w:left="0" w:leftChars="0" w:right="0" w:rightChars="0"/>
              <w:jc w:val="left"/>
              <w:rPr>
                <w:rFonts w:hint="eastAsia"/>
                <w:kern w:val="2"/>
                <w:vertAlign w:val="baseline"/>
              </w:rPr>
            </w:pPr>
            <w:r>
              <w:rPr>
                <w:rFonts w:hint="eastAsia" w:ascii="宋体" w:hAnsi="宋体" w:eastAsia="宋体" w:cs="宋体"/>
                <w:kern w:val="2"/>
                <w:sz w:val="24"/>
                <w:szCs w:val="24"/>
                <w:lang w:val="en-US" w:eastAsia="zh-CN"/>
              </w:rPr>
              <w:t>食材包装完整，数量充足（0-10分）</w:t>
            </w:r>
          </w:p>
        </w:tc>
        <w:tc>
          <w:tcPr>
            <w:tcW w:w="1677" w:type="dxa"/>
            <w:vAlign w:val="center"/>
          </w:tcPr>
          <w:p w14:paraId="7B9CC197">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341E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4" w:type="dxa"/>
            <w:vMerge w:val="continue"/>
            <w:vAlign w:val="center"/>
          </w:tcPr>
          <w:p w14:paraId="23B3E3B5">
            <w:pPr>
              <w:keepNext w:val="0"/>
              <w:keepLines w:val="0"/>
              <w:suppressLineNumbers w:val="0"/>
              <w:spacing w:before="0" w:beforeAutospacing="0" w:after="0" w:afterAutospacing="0"/>
              <w:ind w:left="0" w:right="0"/>
              <w:rPr>
                <w:rFonts w:hint="eastAsia"/>
                <w:kern w:val="2"/>
                <w:vertAlign w:val="baseline"/>
              </w:rPr>
            </w:pPr>
          </w:p>
        </w:tc>
        <w:tc>
          <w:tcPr>
            <w:tcW w:w="4952" w:type="dxa"/>
            <w:vAlign w:val="center"/>
          </w:tcPr>
          <w:p w14:paraId="18375D64">
            <w:pPr>
              <w:keepNext w:val="0"/>
              <w:keepLines w:val="0"/>
              <w:widowControl w:val="0"/>
              <w:suppressLineNumbers w:val="0"/>
              <w:spacing w:before="0" w:beforeAutospacing="0" w:after="0" w:afterAutospacing="0" w:line="500" w:lineRule="exact"/>
              <w:ind w:left="0" w:leftChars="0" w:right="0" w:rightChars="0"/>
              <w:jc w:val="left"/>
              <w:rPr>
                <w:rFonts w:hint="eastAsia"/>
                <w:kern w:val="2"/>
                <w:vertAlign w:val="baseline"/>
              </w:rPr>
            </w:pPr>
            <w:r>
              <w:rPr>
                <w:rFonts w:hint="eastAsia" w:ascii="宋体" w:hAnsi="宋体" w:eastAsia="宋体" w:cs="宋体"/>
                <w:kern w:val="2"/>
                <w:sz w:val="24"/>
                <w:szCs w:val="24"/>
                <w:lang w:val="en-US" w:eastAsia="zh-CN"/>
              </w:rPr>
              <w:t>冷冻食材全程冷链保证（0-10分）</w:t>
            </w:r>
          </w:p>
        </w:tc>
        <w:tc>
          <w:tcPr>
            <w:tcW w:w="1677" w:type="dxa"/>
            <w:vAlign w:val="center"/>
          </w:tcPr>
          <w:p w14:paraId="1C7C8109">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6A72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trPr>
        <w:tc>
          <w:tcPr>
            <w:tcW w:w="3314" w:type="dxa"/>
            <w:vMerge w:val="restart"/>
            <w:vAlign w:val="center"/>
          </w:tcPr>
          <w:p w14:paraId="65D38D8E">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食材配送服务考核</w:t>
            </w:r>
          </w:p>
          <w:p w14:paraId="2AEB863E">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rPr>
            </w:pPr>
            <w:r>
              <w:rPr>
                <w:rFonts w:hint="eastAsia" w:ascii="宋体" w:hAnsi="宋体" w:eastAsia="宋体" w:cs="宋体"/>
                <w:kern w:val="2"/>
                <w:sz w:val="24"/>
                <w:szCs w:val="24"/>
                <w:lang w:val="en-US" w:eastAsia="zh-CN"/>
              </w:rPr>
              <w:t>（20分）</w:t>
            </w:r>
          </w:p>
        </w:tc>
        <w:tc>
          <w:tcPr>
            <w:tcW w:w="4952" w:type="dxa"/>
            <w:vAlign w:val="center"/>
          </w:tcPr>
          <w:p w14:paraId="143CFBB0">
            <w:pPr>
              <w:keepNext w:val="0"/>
              <w:keepLines w:val="0"/>
              <w:widowControl w:val="0"/>
              <w:suppressLineNumbers w:val="0"/>
              <w:spacing w:before="0" w:beforeAutospacing="0" w:after="0" w:afterAutospacing="0" w:line="500" w:lineRule="exact"/>
              <w:ind w:left="0" w:leftChars="0" w:right="0" w:rightChars="0"/>
              <w:jc w:val="left"/>
              <w:rPr>
                <w:rFonts w:hint="eastAsia"/>
                <w:kern w:val="2"/>
                <w:vertAlign w:val="baseline"/>
              </w:rPr>
            </w:pPr>
            <w:r>
              <w:rPr>
                <w:rFonts w:hint="eastAsia" w:ascii="宋体" w:hAnsi="宋体" w:eastAsia="宋体" w:cs="宋体"/>
                <w:kern w:val="2"/>
                <w:sz w:val="24"/>
                <w:szCs w:val="24"/>
                <w:lang w:val="en-US" w:eastAsia="zh-CN"/>
              </w:rPr>
              <w:t>食材配送及时，每逾期一次扣5分，逾期三次直接取消配送服务资格，并终止合同履行。（0-15分）</w:t>
            </w:r>
          </w:p>
        </w:tc>
        <w:tc>
          <w:tcPr>
            <w:tcW w:w="1677" w:type="dxa"/>
            <w:vAlign w:val="center"/>
          </w:tcPr>
          <w:p w14:paraId="2354AFBC">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55D2F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4" w:type="dxa"/>
            <w:vMerge w:val="continue"/>
            <w:vAlign w:val="center"/>
          </w:tcPr>
          <w:p w14:paraId="282815A1">
            <w:pPr>
              <w:keepNext w:val="0"/>
              <w:keepLines w:val="0"/>
              <w:suppressLineNumbers w:val="0"/>
              <w:spacing w:before="0" w:beforeAutospacing="0" w:after="0" w:afterAutospacing="0"/>
              <w:ind w:left="0" w:right="0"/>
              <w:rPr>
                <w:rFonts w:hint="eastAsia"/>
                <w:kern w:val="2"/>
                <w:vertAlign w:val="baseline"/>
              </w:rPr>
            </w:pPr>
          </w:p>
        </w:tc>
        <w:tc>
          <w:tcPr>
            <w:tcW w:w="4952" w:type="dxa"/>
            <w:vAlign w:val="center"/>
          </w:tcPr>
          <w:p w14:paraId="285CF6E5">
            <w:pPr>
              <w:keepNext w:val="0"/>
              <w:keepLines w:val="0"/>
              <w:widowControl w:val="0"/>
              <w:suppressLineNumbers w:val="0"/>
              <w:spacing w:before="0" w:beforeAutospacing="0" w:after="0" w:afterAutospacing="0" w:line="500" w:lineRule="exact"/>
              <w:ind w:left="0" w:leftChars="0" w:right="0" w:rightChars="0"/>
              <w:jc w:val="left"/>
              <w:rPr>
                <w:rFonts w:hint="eastAsia"/>
                <w:kern w:val="2"/>
                <w:vertAlign w:val="baseline"/>
              </w:rPr>
            </w:pPr>
            <w:r>
              <w:rPr>
                <w:rFonts w:hint="eastAsia" w:ascii="宋体" w:hAnsi="宋体" w:eastAsia="宋体" w:cs="宋体"/>
                <w:kern w:val="2"/>
                <w:sz w:val="24"/>
                <w:szCs w:val="24"/>
                <w:lang w:val="en-US" w:eastAsia="zh-CN"/>
              </w:rPr>
              <w:t>采购单位临时加单，供应商回复迅速（0-5分）</w:t>
            </w:r>
          </w:p>
        </w:tc>
        <w:tc>
          <w:tcPr>
            <w:tcW w:w="1677" w:type="dxa"/>
            <w:vAlign w:val="center"/>
          </w:tcPr>
          <w:p w14:paraId="179D1FA7">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1619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4" w:type="dxa"/>
            <w:vMerge w:val="restart"/>
            <w:vAlign w:val="center"/>
          </w:tcPr>
          <w:p w14:paraId="04C636C5">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食堂管理服务考核</w:t>
            </w:r>
          </w:p>
          <w:p w14:paraId="62FED091">
            <w:pPr>
              <w:keepNext w:val="0"/>
              <w:keepLines w:val="0"/>
              <w:widowControl w:val="0"/>
              <w:suppressLineNumbers w:val="0"/>
              <w:spacing w:before="0" w:beforeAutospacing="0" w:after="0" w:afterAutospacing="0" w:line="500" w:lineRule="exact"/>
              <w:ind w:left="0" w:right="0"/>
              <w:jc w:val="center"/>
              <w:rPr>
                <w:rFonts w:hint="default" w:ascii="宋体" w:hAnsi="宋体" w:eastAsia="宋体" w:cs="宋体"/>
                <w:kern w:val="2"/>
                <w:vertAlign w:val="baseline"/>
                <w:lang w:val="en-US" w:eastAsia="zh-CN"/>
              </w:rPr>
            </w:pPr>
            <w:r>
              <w:rPr>
                <w:rFonts w:hint="eastAsia" w:ascii="宋体" w:hAnsi="宋体" w:eastAsia="宋体" w:cs="宋体"/>
                <w:kern w:val="2"/>
                <w:sz w:val="24"/>
                <w:szCs w:val="24"/>
                <w:lang w:val="en-US" w:eastAsia="zh-CN"/>
              </w:rPr>
              <w:t>（35分）</w:t>
            </w:r>
          </w:p>
        </w:tc>
        <w:tc>
          <w:tcPr>
            <w:tcW w:w="4952" w:type="dxa"/>
            <w:vAlign w:val="center"/>
          </w:tcPr>
          <w:p w14:paraId="479D2E0D">
            <w:pPr>
              <w:keepNext w:val="0"/>
              <w:keepLines w:val="0"/>
              <w:widowControl w:val="0"/>
              <w:suppressLineNumbers w:val="0"/>
              <w:spacing w:before="0" w:beforeAutospacing="0" w:after="0" w:afterAutospacing="0" w:line="500" w:lineRule="exact"/>
              <w:ind w:left="0" w:leftChars="0" w:right="0" w:rightChars="0"/>
              <w:jc w:val="left"/>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伙食质量（0-10分）：饭菜干净、无异物、与菜谱吻合</w:t>
            </w:r>
          </w:p>
        </w:tc>
        <w:tc>
          <w:tcPr>
            <w:tcW w:w="1677" w:type="dxa"/>
            <w:vAlign w:val="center"/>
          </w:tcPr>
          <w:p w14:paraId="283D66B3">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5003F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4" w:type="dxa"/>
            <w:vMerge w:val="continue"/>
            <w:vAlign w:val="center"/>
          </w:tcPr>
          <w:p w14:paraId="03655927">
            <w:pPr>
              <w:keepNext w:val="0"/>
              <w:keepLines w:val="0"/>
              <w:widowControl w:val="0"/>
              <w:suppressLineNumbers w:val="0"/>
              <w:spacing w:before="0" w:beforeAutospacing="0" w:after="0" w:afterAutospacing="0" w:line="500" w:lineRule="exact"/>
              <w:ind w:left="0" w:leftChars="0" w:right="0" w:rightChars="0"/>
              <w:jc w:val="left"/>
              <w:rPr>
                <w:rFonts w:hint="eastAsia" w:ascii="宋体" w:hAnsi="宋体" w:eastAsia="宋体" w:cs="宋体"/>
                <w:kern w:val="2"/>
                <w:vertAlign w:val="baseline"/>
                <w:lang w:val="en-US" w:eastAsia="zh-CN"/>
              </w:rPr>
            </w:pPr>
          </w:p>
        </w:tc>
        <w:tc>
          <w:tcPr>
            <w:tcW w:w="4952" w:type="dxa"/>
            <w:vAlign w:val="center"/>
          </w:tcPr>
          <w:p w14:paraId="1C3D3CD5">
            <w:pPr>
              <w:keepNext w:val="0"/>
              <w:keepLines w:val="0"/>
              <w:widowControl w:val="0"/>
              <w:suppressLineNumbers w:val="0"/>
              <w:spacing w:before="0" w:beforeAutospacing="0" w:after="0" w:afterAutospacing="0" w:line="500" w:lineRule="exact"/>
              <w:ind w:left="0" w:leftChars="0" w:right="0" w:rightChars="0"/>
              <w:jc w:val="left"/>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服务质量（0-10分）：</w:t>
            </w:r>
          </w:p>
          <w:p w14:paraId="6BCFE358">
            <w:pPr>
              <w:keepNext w:val="0"/>
              <w:keepLines w:val="0"/>
              <w:widowControl w:val="0"/>
              <w:suppressLineNumbers w:val="0"/>
              <w:spacing w:before="0" w:beforeAutospacing="0" w:after="0" w:afterAutospacing="0" w:line="500" w:lineRule="exact"/>
              <w:ind w:left="0" w:leftChars="0" w:right="0" w:rightChars="0"/>
              <w:jc w:val="left"/>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1、仪容仪表：厨师工作期间穿着整洁干净的工作服；供应食品时使用工具，无用手直接接触食品现象。（0-5分）</w:t>
            </w:r>
          </w:p>
          <w:p w14:paraId="0FD39B7C">
            <w:pPr>
              <w:keepNext w:val="0"/>
              <w:keepLines w:val="0"/>
              <w:widowControl w:val="0"/>
              <w:suppressLineNumbers w:val="0"/>
              <w:spacing w:before="0" w:beforeAutospacing="0" w:after="0" w:afterAutospacing="0" w:line="500" w:lineRule="exact"/>
              <w:ind w:left="0" w:leftChars="0" w:right="0" w:rightChars="0"/>
              <w:jc w:val="left"/>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2、服务：食堂服务人员是否微笑、文明服务；食堂服务是否文明，无发生吵架、打骂不文明行为（0-5分）</w:t>
            </w:r>
          </w:p>
        </w:tc>
        <w:tc>
          <w:tcPr>
            <w:tcW w:w="1677" w:type="dxa"/>
            <w:vAlign w:val="center"/>
          </w:tcPr>
          <w:p w14:paraId="22800AC2">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3F2E0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trPr>
        <w:tc>
          <w:tcPr>
            <w:tcW w:w="3314" w:type="dxa"/>
            <w:vMerge w:val="continue"/>
            <w:vAlign w:val="center"/>
          </w:tcPr>
          <w:p w14:paraId="3A5A8B0E">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lang w:val="en-US" w:eastAsia="zh-CN"/>
              </w:rPr>
            </w:pPr>
          </w:p>
        </w:tc>
        <w:tc>
          <w:tcPr>
            <w:tcW w:w="4952" w:type="dxa"/>
            <w:vAlign w:val="center"/>
          </w:tcPr>
          <w:p w14:paraId="43DC61FA">
            <w:pPr>
              <w:keepNext w:val="0"/>
              <w:keepLines w:val="0"/>
              <w:widowControl w:val="0"/>
              <w:suppressLineNumbers w:val="0"/>
              <w:spacing w:before="0" w:beforeAutospacing="0" w:after="0" w:afterAutospacing="0" w:line="500" w:lineRule="exact"/>
              <w:ind w:left="0" w:leftChars="0" w:right="0" w:rightChars="0"/>
              <w:jc w:val="left"/>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卫生标准（0-15分）：</w:t>
            </w:r>
          </w:p>
          <w:p w14:paraId="455BD260">
            <w:pPr>
              <w:keepNext w:val="0"/>
              <w:keepLines w:val="0"/>
              <w:widowControl w:val="0"/>
              <w:suppressLineNumbers w:val="0"/>
              <w:spacing w:before="0" w:beforeAutospacing="0" w:after="0" w:afterAutospacing="0" w:line="500" w:lineRule="exact"/>
              <w:ind w:left="0" w:leftChars="0" w:right="0" w:rightChars="0"/>
              <w:jc w:val="left"/>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1、餐饮制作：生熟食品分开；餐饮制作未使用无过期、变质食品原材料（0-5分）</w:t>
            </w:r>
          </w:p>
          <w:p w14:paraId="5740E830">
            <w:pPr>
              <w:keepNext w:val="0"/>
              <w:keepLines w:val="0"/>
              <w:widowControl w:val="0"/>
              <w:suppressLineNumbers w:val="0"/>
              <w:spacing w:before="0" w:beforeAutospacing="0" w:after="0" w:afterAutospacing="0" w:line="500" w:lineRule="exact"/>
              <w:ind w:left="0" w:leftChars="0" w:right="0" w:rightChars="0"/>
              <w:jc w:val="left"/>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厨房：灯管、风扇、抽烟机、排风扇、墙壁、抽烟机是否干净、无油污、灰尘、蜘蛛网；操作台、灶台及售饭台是否干净整洁；洗菜池、餐具、热食容器定期消毒并保持清洁，做到“一洗二净三冲四消毒”。（0-5分）</w:t>
            </w:r>
          </w:p>
          <w:p w14:paraId="6BADAFCA">
            <w:pPr>
              <w:keepNext w:val="0"/>
              <w:keepLines w:val="0"/>
              <w:widowControl w:val="0"/>
              <w:suppressLineNumbers w:val="0"/>
              <w:spacing w:before="0" w:beforeAutospacing="0" w:after="0" w:afterAutospacing="0" w:line="500" w:lineRule="exact"/>
              <w:ind w:left="0" w:leftChars="0" w:right="0" w:rightChars="0"/>
              <w:jc w:val="left"/>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3、餐厅：餐厅地面每日清扫，地面清洁；餐余回收处干燥整洁无残渣（0-5分）</w:t>
            </w:r>
          </w:p>
        </w:tc>
        <w:tc>
          <w:tcPr>
            <w:tcW w:w="1677" w:type="dxa"/>
            <w:vAlign w:val="center"/>
          </w:tcPr>
          <w:p w14:paraId="5D6CCA1B">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4093A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4" w:type="dxa"/>
            <w:vMerge w:val="restart"/>
            <w:vAlign w:val="center"/>
          </w:tcPr>
          <w:p w14:paraId="2C8BE1CF">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价格考核</w:t>
            </w:r>
          </w:p>
          <w:p w14:paraId="1D392172">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lang w:val="en-US" w:eastAsia="zh-CN"/>
              </w:rPr>
            </w:pPr>
            <w:r>
              <w:rPr>
                <w:rFonts w:hint="eastAsia" w:ascii="宋体" w:hAnsi="宋体" w:eastAsia="宋体" w:cs="宋体"/>
                <w:kern w:val="2"/>
                <w:sz w:val="24"/>
                <w:szCs w:val="24"/>
                <w:lang w:val="en-US" w:eastAsia="zh-CN"/>
              </w:rPr>
              <w:t>（15分）</w:t>
            </w:r>
          </w:p>
        </w:tc>
        <w:tc>
          <w:tcPr>
            <w:tcW w:w="4952" w:type="dxa"/>
            <w:vAlign w:val="center"/>
          </w:tcPr>
          <w:p w14:paraId="442B0E24">
            <w:pPr>
              <w:keepNext w:val="0"/>
              <w:keepLines w:val="0"/>
              <w:widowControl w:val="0"/>
              <w:suppressLineNumbers w:val="0"/>
              <w:spacing w:before="0" w:beforeAutospacing="0" w:after="0" w:afterAutospacing="0" w:line="500" w:lineRule="exact"/>
              <w:ind w:left="0" w:leftChars="0" w:right="0" w:rightChars="0"/>
              <w:jc w:val="left"/>
              <w:rPr>
                <w:rFonts w:hint="eastAsia"/>
                <w:kern w:val="2"/>
                <w:vertAlign w:val="baseline"/>
              </w:rPr>
            </w:pPr>
            <w:r>
              <w:rPr>
                <w:rFonts w:hint="eastAsia" w:ascii="宋体" w:hAnsi="宋体" w:eastAsia="宋体" w:cs="宋体"/>
                <w:kern w:val="2"/>
                <w:sz w:val="24"/>
                <w:szCs w:val="24"/>
                <w:lang w:val="en-US" w:eastAsia="zh-CN"/>
              </w:rPr>
              <w:t>供应商产品价格是否虚高，报价是否及时与合理（0-10分）</w:t>
            </w:r>
          </w:p>
        </w:tc>
        <w:tc>
          <w:tcPr>
            <w:tcW w:w="1677" w:type="dxa"/>
            <w:vAlign w:val="center"/>
          </w:tcPr>
          <w:p w14:paraId="1C9213AB">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52AB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3314" w:type="dxa"/>
            <w:vMerge w:val="continue"/>
            <w:vAlign w:val="center"/>
          </w:tcPr>
          <w:p w14:paraId="2D5CBEEF">
            <w:pPr>
              <w:keepNext w:val="0"/>
              <w:keepLines w:val="0"/>
              <w:suppressLineNumbers w:val="0"/>
              <w:spacing w:before="0" w:beforeAutospacing="0" w:after="0" w:afterAutospacing="0"/>
              <w:ind w:left="0" w:right="0"/>
              <w:rPr>
                <w:rFonts w:hint="eastAsia"/>
                <w:kern w:val="2"/>
                <w:vertAlign w:val="baseline"/>
                <w:lang w:val="en-US" w:eastAsia="zh-CN"/>
              </w:rPr>
            </w:pPr>
          </w:p>
        </w:tc>
        <w:tc>
          <w:tcPr>
            <w:tcW w:w="4952" w:type="dxa"/>
            <w:vAlign w:val="center"/>
          </w:tcPr>
          <w:p w14:paraId="62EE2F49">
            <w:pPr>
              <w:keepNext w:val="0"/>
              <w:keepLines w:val="0"/>
              <w:widowControl w:val="0"/>
              <w:suppressLineNumbers w:val="0"/>
              <w:spacing w:before="0" w:beforeAutospacing="0" w:after="0" w:afterAutospacing="0" w:line="500" w:lineRule="exact"/>
              <w:ind w:left="0" w:leftChars="0" w:right="0" w:rightChars="0"/>
              <w:jc w:val="left"/>
              <w:rPr>
                <w:rFonts w:hint="eastAsia"/>
                <w:kern w:val="2"/>
                <w:vertAlign w:val="baseline"/>
              </w:rPr>
            </w:pPr>
            <w:r>
              <w:rPr>
                <w:rFonts w:hint="eastAsia" w:ascii="宋体" w:hAnsi="宋体" w:eastAsia="宋体" w:cs="宋体"/>
                <w:kern w:val="2"/>
                <w:sz w:val="24"/>
                <w:szCs w:val="24"/>
                <w:lang w:val="en-US" w:eastAsia="zh-CN"/>
              </w:rPr>
              <w:t>供应商货款结算金额是否正确，开票是否及时（0-5分）</w:t>
            </w:r>
          </w:p>
        </w:tc>
        <w:tc>
          <w:tcPr>
            <w:tcW w:w="1677" w:type="dxa"/>
            <w:vAlign w:val="center"/>
          </w:tcPr>
          <w:p w14:paraId="6D844812">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r w14:paraId="48B6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4" w:type="dxa"/>
            <w:vAlign w:val="center"/>
          </w:tcPr>
          <w:p w14:paraId="5AB40297">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rPr>
            </w:pPr>
          </w:p>
        </w:tc>
        <w:tc>
          <w:tcPr>
            <w:tcW w:w="4952" w:type="dxa"/>
            <w:vAlign w:val="center"/>
          </w:tcPr>
          <w:p w14:paraId="43CA4093">
            <w:pPr>
              <w:keepNext w:val="0"/>
              <w:keepLines w:val="0"/>
              <w:widowControl w:val="0"/>
              <w:suppressLineNumbers w:val="0"/>
              <w:spacing w:before="0" w:beforeAutospacing="0" w:after="0" w:afterAutospacing="0" w:line="500" w:lineRule="exact"/>
              <w:ind w:left="0" w:leftChars="0" w:right="0" w:rightChars="0"/>
              <w:jc w:val="center"/>
              <w:rPr>
                <w:rFonts w:hint="eastAsia"/>
                <w:kern w:val="2"/>
                <w:vertAlign w:val="baseline"/>
              </w:rPr>
            </w:pPr>
            <w:r>
              <w:rPr>
                <w:rFonts w:hint="eastAsia" w:ascii="宋体" w:hAnsi="宋体" w:eastAsia="宋体" w:cs="宋体"/>
                <w:kern w:val="2"/>
                <w:sz w:val="24"/>
                <w:szCs w:val="24"/>
                <w:lang w:val="en-US" w:eastAsia="zh-CN"/>
              </w:rPr>
              <w:t>总 分</w:t>
            </w:r>
          </w:p>
        </w:tc>
        <w:tc>
          <w:tcPr>
            <w:tcW w:w="1677" w:type="dxa"/>
            <w:vAlign w:val="center"/>
          </w:tcPr>
          <w:p w14:paraId="40E57DD0">
            <w:pPr>
              <w:keepNext w:val="0"/>
              <w:keepLines w:val="0"/>
              <w:widowControl w:val="0"/>
              <w:suppressLineNumbers w:val="0"/>
              <w:spacing w:before="0" w:beforeAutospacing="0" w:after="0" w:afterAutospacing="0" w:line="500" w:lineRule="exact"/>
              <w:ind w:left="0" w:leftChars="0" w:right="0" w:rightChars="0" w:firstLine="420" w:firstLineChars="0"/>
              <w:jc w:val="center"/>
              <w:rPr>
                <w:rFonts w:hint="eastAsia"/>
                <w:kern w:val="2"/>
                <w:vertAlign w:val="baseline"/>
              </w:rPr>
            </w:pPr>
          </w:p>
        </w:tc>
      </w:tr>
    </w:tbl>
    <w:p w14:paraId="57831F0E">
      <w:pPr>
        <w:pStyle w:val="4"/>
        <w:rPr>
          <w:rFonts w:hint="eastAsia"/>
        </w:rPr>
      </w:pPr>
    </w:p>
    <w:p w14:paraId="5092141B">
      <w:pPr>
        <w:spacing w:before="107" w:line="302" w:lineRule="auto"/>
        <w:ind w:left="153" w:right="116"/>
        <w:rPr>
          <w:rFonts w:hint="eastAsia" w:ascii="宋体" w:hAnsi="宋体" w:eastAsia="宋体" w:cs="宋体"/>
          <w:spacing w:val="10"/>
          <w:sz w:val="24"/>
          <w:szCs w:val="24"/>
        </w:rPr>
      </w:pPr>
      <w:r>
        <w:rPr>
          <w:rFonts w:hint="eastAsia"/>
          <w:szCs w:val="24"/>
        </w:rPr>
        <w:t>（</w:t>
      </w:r>
      <w:r>
        <w:rPr>
          <w:rFonts w:hint="eastAsia" w:ascii="宋体" w:hAnsi="宋体" w:eastAsia="宋体" w:cs="宋体"/>
          <w:spacing w:val="10"/>
          <w:sz w:val="24"/>
          <w:szCs w:val="24"/>
        </w:rPr>
        <w:t>二）食材配送到食堂后，由采购人和中标供应商指定专人共同查验食材数量和质量，发现不合格商品，食材采购方应及时退换，食材出库由中标供应商指定专人进行操作管理。在食品加工、销售和消费者餐后出现的因食品本身质量问题发生的食物中毒等安全事故，由中标供应商承担经济赔偿责任以及相关法律责任，发生一起扣除履约保证金5000元。</w:t>
      </w:r>
    </w:p>
    <w:p w14:paraId="03C2C87F">
      <w:pPr>
        <w:spacing w:before="107" w:line="302" w:lineRule="auto"/>
        <w:ind w:left="153" w:right="116"/>
        <w:rPr>
          <w:rFonts w:hint="eastAsia" w:ascii="宋体" w:hAnsi="宋体" w:eastAsia="宋体" w:cs="宋体"/>
          <w:spacing w:val="10"/>
          <w:sz w:val="24"/>
          <w:szCs w:val="24"/>
        </w:rPr>
      </w:pPr>
      <w:r>
        <w:rPr>
          <w:rFonts w:hint="eastAsia" w:ascii="宋体" w:hAnsi="宋体" w:eastAsia="宋体" w:cs="宋体"/>
          <w:spacing w:val="10"/>
          <w:sz w:val="24"/>
          <w:szCs w:val="24"/>
        </w:rPr>
        <w:t>（三）采购人委派管理人员不定期对各功能区域服务过程中的服务质量进行检查，检查以口头问询，服务对象反馈意见为主，发现问题及时整改，对发现重大问题事项进行核查，查实为中标供应商责任的，发生一起扣除履约保证金3000元，公布处理结果并做好记录。</w:t>
      </w:r>
    </w:p>
    <w:p w14:paraId="22F2BD12">
      <w:pPr>
        <w:spacing w:before="107" w:line="302" w:lineRule="auto"/>
        <w:ind w:left="153" w:right="116"/>
        <w:rPr>
          <w:rFonts w:hint="eastAsia" w:ascii="宋体" w:hAnsi="宋体" w:eastAsia="宋体" w:cs="宋体"/>
          <w:spacing w:val="10"/>
          <w:sz w:val="24"/>
          <w:szCs w:val="24"/>
        </w:rPr>
      </w:pPr>
      <w:r>
        <w:rPr>
          <w:rFonts w:hint="eastAsia" w:ascii="宋体" w:hAnsi="宋体" w:eastAsia="宋体" w:cs="宋体"/>
          <w:spacing w:val="10"/>
          <w:sz w:val="24"/>
          <w:szCs w:val="24"/>
        </w:rPr>
        <w:t>（四）中标供应商在服务区域内有员工发生违纪违法事件的，一经确认，发生一起扣除履约保证金5000元，并对相关人员调整出此服务项目。</w:t>
      </w:r>
    </w:p>
    <w:p w14:paraId="3FA80A53">
      <w:pPr>
        <w:spacing w:before="107" w:line="302" w:lineRule="auto"/>
        <w:ind w:left="153" w:right="116"/>
        <w:rPr>
          <w:rFonts w:hint="eastAsia" w:ascii="宋体" w:hAnsi="宋体" w:eastAsia="宋体" w:cs="宋体"/>
          <w:spacing w:val="10"/>
          <w:sz w:val="24"/>
          <w:szCs w:val="24"/>
        </w:rPr>
      </w:pPr>
      <w:r>
        <w:rPr>
          <w:rFonts w:hint="eastAsia" w:ascii="宋体" w:hAnsi="宋体" w:eastAsia="宋体" w:cs="宋体"/>
          <w:spacing w:val="10"/>
          <w:sz w:val="24"/>
          <w:szCs w:val="24"/>
        </w:rPr>
        <w:t>（五）中标供应商在服务期内发生因设备、能源使用不当，发生安全事故造成一定影响的，发生一起扣除履约保证金5000元。</w:t>
      </w:r>
    </w:p>
    <w:p w14:paraId="1A4280CF">
      <w:pPr>
        <w:spacing w:before="107" w:line="302" w:lineRule="auto"/>
        <w:ind w:left="153" w:right="116"/>
        <w:rPr>
          <w:rFonts w:hint="eastAsia" w:ascii="宋体" w:hAnsi="宋体" w:eastAsia="宋体" w:cs="宋体"/>
          <w:spacing w:val="10"/>
          <w:sz w:val="24"/>
          <w:szCs w:val="24"/>
        </w:rPr>
      </w:pPr>
      <w:r>
        <w:rPr>
          <w:rFonts w:hint="eastAsia" w:ascii="宋体" w:hAnsi="宋体" w:eastAsia="宋体" w:cs="宋体"/>
          <w:spacing w:val="10"/>
          <w:sz w:val="24"/>
          <w:szCs w:val="24"/>
        </w:rPr>
        <w:t>（六）中标供应商在服务期内未能按时间提供服务，出现断供，缺供的情况下，造成重大影响的，采购人有权终止服务合同，扣除所有履约保证金</w:t>
      </w:r>
    </w:p>
    <w:p w14:paraId="38725A64">
      <w:pPr>
        <w:spacing w:before="107" w:line="302" w:lineRule="auto"/>
        <w:ind w:left="153" w:right="116"/>
        <w:rPr>
          <w:rFonts w:hint="eastAsia" w:ascii="宋体" w:hAnsi="宋体" w:eastAsia="宋体" w:cs="宋体"/>
          <w:spacing w:val="10"/>
          <w:sz w:val="24"/>
          <w:szCs w:val="24"/>
        </w:rPr>
      </w:pPr>
      <w:r>
        <w:rPr>
          <w:rFonts w:hint="eastAsia" w:ascii="宋体" w:hAnsi="宋体" w:eastAsia="宋体" w:cs="宋体"/>
          <w:spacing w:val="10"/>
          <w:sz w:val="24"/>
          <w:szCs w:val="24"/>
        </w:rPr>
        <w:t>（七）投标人的履约保证金扣除完时，合同终止。</w:t>
      </w:r>
    </w:p>
    <w:p w14:paraId="4F0DA7AA">
      <w:pPr>
        <w:spacing w:before="107" w:line="302" w:lineRule="auto"/>
        <w:ind w:left="153" w:right="116"/>
        <w:rPr>
          <w:rFonts w:hint="eastAsia" w:ascii="宋体" w:hAnsi="宋体" w:eastAsia="宋体" w:cs="宋体"/>
          <w:spacing w:val="10"/>
          <w:sz w:val="24"/>
          <w:szCs w:val="24"/>
        </w:rPr>
      </w:pPr>
      <w:r>
        <w:rPr>
          <w:rFonts w:hint="eastAsia" w:ascii="宋体" w:hAnsi="宋体" w:eastAsia="宋体" w:cs="宋体"/>
          <w:spacing w:val="10"/>
          <w:sz w:val="24"/>
          <w:szCs w:val="24"/>
        </w:rPr>
        <w:t>（八）因中标供应商责任在服务期间内发生群体性食物中毒事件，一经确认，采购人有权终止服务合同，扣除所有履约保证金。</w:t>
      </w:r>
    </w:p>
    <w:p w14:paraId="74FE54D4">
      <w:pPr>
        <w:spacing w:before="107" w:line="302" w:lineRule="auto"/>
        <w:ind w:left="153" w:right="116"/>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rPr>
        <w:t>（九）消防责任事故：中标供应商在服务期间发生消防安全责任事故，扣除履约保证金5000元，发生重大责任事故的终止服务合同并按相关规定处理。</w:t>
      </w:r>
    </w:p>
    <w:p w14:paraId="749DC134">
      <w:pPr>
        <w:spacing w:before="109" w:line="228" w:lineRule="auto"/>
        <w:ind w:left="158"/>
        <w:outlineLvl w:val="1"/>
        <w:rPr>
          <w:rFonts w:hint="eastAsia"/>
          <w:sz w:val="24"/>
          <w:szCs w:val="24"/>
        </w:rPr>
      </w:pPr>
      <w:bookmarkStart w:id="42" w:name="bookmark37"/>
      <w:bookmarkEnd w:id="42"/>
      <w:bookmarkStart w:id="43" w:name="bookmark38"/>
      <w:bookmarkEnd w:id="43"/>
      <w:r>
        <w:rPr>
          <w:rFonts w:hint="eastAsia"/>
          <w:b/>
          <w:bCs/>
          <w:spacing w:val="6"/>
          <w:sz w:val="24"/>
          <w:szCs w:val="24"/>
          <w:lang w:val="en-US" w:eastAsia="zh-CN"/>
        </w:rPr>
        <w:t>十</w:t>
      </w:r>
      <w:r>
        <w:rPr>
          <w:rFonts w:hint="eastAsia"/>
          <w:b/>
          <w:bCs/>
          <w:spacing w:val="6"/>
          <w:sz w:val="24"/>
          <w:szCs w:val="24"/>
        </w:rPr>
        <w:t>、其他事项</w:t>
      </w:r>
    </w:p>
    <w:p w14:paraId="5FA0B13B">
      <w:pPr>
        <w:spacing w:before="106" w:line="278" w:lineRule="auto"/>
        <w:ind w:left="153" w:right="113" w:firstLine="15"/>
        <w:rPr>
          <w:rFonts w:hint="eastAsia"/>
          <w:sz w:val="24"/>
          <w:szCs w:val="24"/>
        </w:rPr>
      </w:pPr>
      <w:r>
        <w:rPr>
          <w:rFonts w:hint="eastAsia"/>
          <w:spacing w:val="7"/>
          <w:sz w:val="24"/>
          <w:szCs w:val="24"/>
        </w:rPr>
        <w:t>1</w:t>
      </w:r>
      <w:r>
        <w:rPr>
          <w:rFonts w:hint="eastAsia"/>
          <w:spacing w:val="-26"/>
          <w:sz w:val="24"/>
          <w:szCs w:val="24"/>
        </w:rPr>
        <w:t xml:space="preserve"> </w:t>
      </w:r>
      <w:r>
        <w:rPr>
          <w:rFonts w:hint="eastAsia"/>
          <w:spacing w:val="7"/>
          <w:sz w:val="24"/>
          <w:szCs w:val="24"/>
        </w:rPr>
        <w:t>、中标人须严格遵守《中华人民共和国食品安全法》《中华人民共和国劳动法》及采购人的</w:t>
      </w:r>
      <w:r>
        <w:rPr>
          <w:rFonts w:hint="eastAsia"/>
          <w:spacing w:val="6"/>
          <w:sz w:val="24"/>
          <w:szCs w:val="24"/>
        </w:rPr>
        <w:t>有关规定</w:t>
      </w:r>
      <w:r>
        <w:rPr>
          <w:rFonts w:hint="eastAsia"/>
          <w:sz w:val="24"/>
          <w:szCs w:val="24"/>
        </w:rPr>
        <w:t xml:space="preserve"> </w:t>
      </w:r>
      <w:r>
        <w:rPr>
          <w:rFonts w:hint="eastAsia"/>
          <w:spacing w:val="2"/>
          <w:sz w:val="24"/>
          <w:szCs w:val="24"/>
        </w:rPr>
        <w:t>制度。</w:t>
      </w:r>
    </w:p>
    <w:p w14:paraId="10267AB0">
      <w:pPr>
        <w:spacing w:before="108" w:line="227" w:lineRule="auto"/>
        <w:ind w:left="169"/>
        <w:outlineLvl w:val="1"/>
        <w:rPr>
          <w:rFonts w:hint="eastAsia"/>
          <w:sz w:val="24"/>
          <w:szCs w:val="24"/>
        </w:rPr>
      </w:pPr>
      <w:bookmarkStart w:id="44" w:name="bookmark39"/>
      <w:bookmarkEnd w:id="44"/>
      <w:bookmarkStart w:id="45" w:name="bookmark40"/>
      <w:bookmarkEnd w:id="45"/>
      <w:r>
        <w:rPr>
          <w:rFonts w:hint="eastAsia"/>
          <w:b/>
          <w:bCs/>
          <w:spacing w:val="6"/>
          <w:sz w:val="24"/>
          <w:szCs w:val="24"/>
        </w:rPr>
        <w:t>附件一、大宗资源品牌参照</w:t>
      </w:r>
    </w:p>
    <w:p w14:paraId="60D5D289">
      <w:pPr>
        <w:spacing w:line="77" w:lineRule="exact"/>
        <w:rPr>
          <w:rFonts w:hint="eastAsia"/>
          <w:sz w:val="24"/>
          <w:szCs w:val="24"/>
        </w:rPr>
      </w:pPr>
    </w:p>
    <w:tbl>
      <w:tblPr>
        <w:tblStyle w:val="31"/>
        <w:tblW w:w="97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4"/>
        <w:gridCol w:w="1219"/>
        <w:gridCol w:w="6147"/>
        <w:gridCol w:w="1561"/>
      </w:tblGrid>
      <w:tr w14:paraId="0A445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50" w:hRule="atLeast"/>
        </w:trPr>
        <w:tc>
          <w:tcPr>
            <w:tcW w:w="794" w:type="dxa"/>
          </w:tcPr>
          <w:p w14:paraId="332F6998">
            <w:pPr>
              <w:pStyle w:val="58"/>
              <w:spacing w:before="70" w:line="229" w:lineRule="auto"/>
              <w:ind w:left="192"/>
              <w:rPr>
                <w:rFonts w:hint="eastAsia"/>
                <w:sz w:val="24"/>
                <w:szCs w:val="24"/>
              </w:rPr>
            </w:pPr>
            <w:r>
              <w:rPr>
                <w:rFonts w:hint="eastAsia"/>
                <w:spacing w:val="5"/>
                <w:sz w:val="24"/>
                <w:szCs w:val="24"/>
              </w:rPr>
              <w:t>序号</w:t>
            </w:r>
          </w:p>
        </w:tc>
        <w:tc>
          <w:tcPr>
            <w:tcW w:w="1219" w:type="dxa"/>
          </w:tcPr>
          <w:p w14:paraId="77FF8A20">
            <w:pPr>
              <w:pStyle w:val="58"/>
              <w:spacing w:before="70" w:line="227" w:lineRule="auto"/>
              <w:ind w:left="194"/>
              <w:rPr>
                <w:rFonts w:hint="eastAsia"/>
                <w:sz w:val="24"/>
                <w:szCs w:val="24"/>
              </w:rPr>
            </w:pPr>
            <w:r>
              <w:rPr>
                <w:rFonts w:hint="eastAsia"/>
                <w:spacing w:val="7"/>
                <w:sz w:val="24"/>
                <w:szCs w:val="24"/>
              </w:rPr>
              <w:t>材料名称</w:t>
            </w:r>
          </w:p>
        </w:tc>
        <w:tc>
          <w:tcPr>
            <w:tcW w:w="6147" w:type="dxa"/>
          </w:tcPr>
          <w:p w14:paraId="08C8EC6F">
            <w:pPr>
              <w:pStyle w:val="58"/>
              <w:spacing w:before="69" w:line="228" w:lineRule="auto"/>
              <w:ind w:left="2032"/>
              <w:rPr>
                <w:rFonts w:hint="eastAsia"/>
                <w:sz w:val="24"/>
                <w:szCs w:val="24"/>
                <w:lang w:eastAsia="zh-CN"/>
              </w:rPr>
            </w:pPr>
            <w:r>
              <w:rPr>
                <w:rFonts w:hint="eastAsia"/>
                <w:spacing w:val="8"/>
                <w:sz w:val="24"/>
                <w:szCs w:val="24"/>
                <w:lang w:eastAsia="zh-CN"/>
              </w:rPr>
              <w:t>参照（或相当于）品牌</w:t>
            </w:r>
          </w:p>
        </w:tc>
        <w:tc>
          <w:tcPr>
            <w:tcW w:w="1561" w:type="dxa"/>
          </w:tcPr>
          <w:p w14:paraId="4038E3DE">
            <w:pPr>
              <w:pStyle w:val="58"/>
              <w:spacing w:before="70" w:line="229" w:lineRule="auto"/>
              <w:ind w:left="577"/>
              <w:rPr>
                <w:rFonts w:hint="eastAsia"/>
                <w:sz w:val="24"/>
                <w:szCs w:val="24"/>
              </w:rPr>
            </w:pPr>
            <w:r>
              <w:rPr>
                <w:rFonts w:hint="eastAsia"/>
                <w:spacing w:val="3"/>
                <w:sz w:val="24"/>
                <w:szCs w:val="24"/>
              </w:rPr>
              <w:t>备注</w:t>
            </w:r>
          </w:p>
        </w:tc>
      </w:tr>
      <w:tr w14:paraId="35605B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794" w:type="dxa"/>
          </w:tcPr>
          <w:p w14:paraId="7CB181A4">
            <w:pPr>
              <w:spacing w:before="101" w:line="195" w:lineRule="auto"/>
              <w:ind w:left="366"/>
              <w:rPr>
                <w:rFonts w:hint="eastAsia"/>
                <w:sz w:val="24"/>
                <w:szCs w:val="24"/>
              </w:rPr>
            </w:pPr>
            <w:r>
              <w:rPr>
                <w:rFonts w:hint="eastAsia"/>
                <w:sz w:val="24"/>
                <w:szCs w:val="24"/>
              </w:rPr>
              <w:t>1</w:t>
            </w:r>
          </w:p>
        </w:tc>
        <w:tc>
          <w:tcPr>
            <w:tcW w:w="1219" w:type="dxa"/>
          </w:tcPr>
          <w:p w14:paraId="6D99E341">
            <w:pPr>
              <w:pStyle w:val="58"/>
              <w:spacing w:before="65" w:line="228" w:lineRule="auto"/>
              <w:ind w:left="508"/>
              <w:rPr>
                <w:rFonts w:hint="eastAsia"/>
                <w:sz w:val="24"/>
                <w:szCs w:val="24"/>
              </w:rPr>
            </w:pPr>
            <w:r>
              <w:rPr>
                <w:rFonts w:hint="eastAsia"/>
                <w:sz w:val="24"/>
                <w:szCs w:val="24"/>
              </w:rPr>
              <w:t>米</w:t>
            </w:r>
          </w:p>
        </w:tc>
        <w:tc>
          <w:tcPr>
            <w:tcW w:w="6147" w:type="dxa"/>
          </w:tcPr>
          <w:p w14:paraId="4EB3E6AC">
            <w:pPr>
              <w:pStyle w:val="58"/>
              <w:spacing w:before="65" w:line="228" w:lineRule="auto"/>
              <w:ind w:left="1820"/>
              <w:rPr>
                <w:rFonts w:hint="eastAsia"/>
                <w:sz w:val="24"/>
                <w:szCs w:val="24"/>
                <w:lang w:eastAsia="zh-CN"/>
              </w:rPr>
            </w:pPr>
            <w:r>
              <w:rPr>
                <w:rFonts w:hint="eastAsia"/>
                <w:spacing w:val="9"/>
                <w:sz w:val="24"/>
                <w:szCs w:val="24"/>
                <w:lang w:eastAsia="zh-CN"/>
              </w:rPr>
              <w:t>珍润禾、福临门、华润五丰</w:t>
            </w:r>
          </w:p>
        </w:tc>
        <w:tc>
          <w:tcPr>
            <w:tcW w:w="1561" w:type="dxa"/>
          </w:tcPr>
          <w:p w14:paraId="0A92823B">
            <w:pPr>
              <w:rPr>
                <w:rFonts w:hint="eastAsia"/>
                <w:sz w:val="24"/>
                <w:szCs w:val="24"/>
              </w:rPr>
            </w:pPr>
          </w:p>
        </w:tc>
      </w:tr>
      <w:tr w14:paraId="7B37C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794" w:type="dxa"/>
          </w:tcPr>
          <w:p w14:paraId="575FF98C">
            <w:pPr>
              <w:spacing w:before="108" w:line="195" w:lineRule="auto"/>
              <w:ind w:left="345"/>
              <w:rPr>
                <w:rFonts w:hint="eastAsia"/>
                <w:sz w:val="24"/>
                <w:szCs w:val="24"/>
              </w:rPr>
            </w:pPr>
            <w:r>
              <w:rPr>
                <w:rFonts w:hint="eastAsia"/>
                <w:sz w:val="24"/>
                <w:szCs w:val="24"/>
              </w:rPr>
              <w:t>2</w:t>
            </w:r>
          </w:p>
        </w:tc>
        <w:tc>
          <w:tcPr>
            <w:tcW w:w="1219" w:type="dxa"/>
          </w:tcPr>
          <w:p w14:paraId="10C48D2E">
            <w:pPr>
              <w:pStyle w:val="58"/>
              <w:spacing w:before="72" w:line="229" w:lineRule="auto"/>
              <w:ind w:left="509"/>
              <w:rPr>
                <w:rFonts w:hint="eastAsia"/>
                <w:sz w:val="24"/>
                <w:szCs w:val="24"/>
              </w:rPr>
            </w:pPr>
            <w:r>
              <w:rPr>
                <w:rFonts w:hint="eastAsia"/>
                <w:sz w:val="24"/>
                <w:szCs w:val="24"/>
              </w:rPr>
              <w:t>面</w:t>
            </w:r>
          </w:p>
        </w:tc>
        <w:tc>
          <w:tcPr>
            <w:tcW w:w="6147" w:type="dxa"/>
          </w:tcPr>
          <w:p w14:paraId="262E783A">
            <w:pPr>
              <w:pStyle w:val="58"/>
              <w:spacing w:before="71" w:line="228" w:lineRule="auto"/>
              <w:ind w:left="1928"/>
              <w:rPr>
                <w:rFonts w:hint="eastAsia"/>
                <w:sz w:val="24"/>
                <w:szCs w:val="24"/>
                <w:lang w:eastAsia="zh-CN"/>
              </w:rPr>
            </w:pPr>
            <w:r>
              <w:rPr>
                <w:rFonts w:hint="eastAsia"/>
                <w:spacing w:val="8"/>
                <w:sz w:val="24"/>
                <w:szCs w:val="24"/>
                <w:lang w:eastAsia="zh-CN"/>
              </w:rPr>
              <w:t>五得利、金沙河、金龙鱼</w:t>
            </w:r>
          </w:p>
        </w:tc>
        <w:tc>
          <w:tcPr>
            <w:tcW w:w="1561" w:type="dxa"/>
          </w:tcPr>
          <w:p w14:paraId="0A59001D">
            <w:pPr>
              <w:rPr>
                <w:rFonts w:hint="eastAsia"/>
                <w:sz w:val="24"/>
                <w:szCs w:val="24"/>
              </w:rPr>
            </w:pPr>
          </w:p>
        </w:tc>
      </w:tr>
      <w:tr w14:paraId="6F819B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794" w:type="dxa"/>
          </w:tcPr>
          <w:p w14:paraId="5F859CC7">
            <w:pPr>
              <w:spacing w:before="92" w:line="195" w:lineRule="auto"/>
              <w:ind w:left="350"/>
              <w:rPr>
                <w:rFonts w:hint="eastAsia"/>
                <w:sz w:val="24"/>
                <w:szCs w:val="24"/>
              </w:rPr>
            </w:pPr>
            <w:r>
              <w:rPr>
                <w:rFonts w:hint="eastAsia"/>
                <w:sz w:val="24"/>
                <w:szCs w:val="24"/>
              </w:rPr>
              <w:t>3</w:t>
            </w:r>
          </w:p>
        </w:tc>
        <w:tc>
          <w:tcPr>
            <w:tcW w:w="1219" w:type="dxa"/>
          </w:tcPr>
          <w:p w14:paraId="3A50D72F">
            <w:pPr>
              <w:pStyle w:val="58"/>
              <w:spacing w:before="56" w:line="232" w:lineRule="auto"/>
              <w:ind w:left="511"/>
              <w:rPr>
                <w:rFonts w:hint="eastAsia"/>
                <w:sz w:val="24"/>
                <w:szCs w:val="24"/>
              </w:rPr>
            </w:pPr>
            <w:r>
              <w:rPr>
                <w:rFonts w:hint="eastAsia"/>
                <w:sz w:val="24"/>
                <w:szCs w:val="24"/>
              </w:rPr>
              <w:t>油</w:t>
            </w:r>
          </w:p>
        </w:tc>
        <w:tc>
          <w:tcPr>
            <w:tcW w:w="6147" w:type="dxa"/>
          </w:tcPr>
          <w:p w14:paraId="6BFF7F80">
            <w:pPr>
              <w:pStyle w:val="58"/>
              <w:spacing w:before="56" w:line="228" w:lineRule="auto"/>
              <w:ind w:left="1716"/>
              <w:rPr>
                <w:rFonts w:hint="eastAsia"/>
                <w:sz w:val="24"/>
                <w:szCs w:val="24"/>
                <w:lang w:eastAsia="zh-CN"/>
              </w:rPr>
            </w:pPr>
            <w:r>
              <w:rPr>
                <w:rFonts w:hint="eastAsia"/>
                <w:spacing w:val="9"/>
                <w:sz w:val="24"/>
                <w:szCs w:val="24"/>
                <w:lang w:eastAsia="zh-CN"/>
              </w:rPr>
              <w:t>葵王、金龙鱼、鲁花、福临门</w:t>
            </w:r>
          </w:p>
        </w:tc>
        <w:tc>
          <w:tcPr>
            <w:tcW w:w="1561" w:type="dxa"/>
          </w:tcPr>
          <w:p w14:paraId="396C5AA1">
            <w:pPr>
              <w:rPr>
                <w:rFonts w:hint="eastAsia"/>
                <w:sz w:val="24"/>
                <w:szCs w:val="24"/>
              </w:rPr>
            </w:pPr>
          </w:p>
        </w:tc>
      </w:tr>
      <w:tr w14:paraId="6EC24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 w:hRule="atLeast"/>
        </w:trPr>
        <w:tc>
          <w:tcPr>
            <w:tcW w:w="794" w:type="dxa"/>
          </w:tcPr>
          <w:p w14:paraId="5BF6E629">
            <w:pPr>
              <w:spacing w:before="83" w:line="195" w:lineRule="auto"/>
              <w:ind w:left="344"/>
              <w:rPr>
                <w:rFonts w:hint="eastAsia"/>
                <w:sz w:val="24"/>
                <w:szCs w:val="24"/>
              </w:rPr>
            </w:pPr>
            <w:r>
              <w:rPr>
                <w:rFonts w:hint="eastAsia"/>
                <w:spacing w:val="1"/>
                <w:sz w:val="24"/>
                <w:szCs w:val="24"/>
              </w:rPr>
              <w:t>4</w:t>
            </w:r>
          </w:p>
        </w:tc>
        <w:tc>
          <w:tcPr>
            <w:tcW w:w="1219" w:type="dxa"/>
          </w:tcPr>
          <w:p w14:paraId="304B78E0">
            <w:pPr>
              <w:pStyle w:val="58"/>
              <w:spacing w:before="47" w:line="229" w:lineRule="auto"/>
              <w:ind w:left="510"/>
              <w:rPr>
                <w:rFonts w:hint="eastAsia"/>
                <w:sz w:val="24"/>
                <w:szCs w:val="24"/>
              </w:rPr>
            </w:pPr>
            <w:r>
              <w:rPr>
                <w:rFonts w:hint="eastAsia"/>
                <w:sz w:val="24"/>
                <w:szCs w:val="24"/>
              </w:rPr>
              <w:t>盐</w:t>
            </w:r>
          </w:p>
        </w:tc>
        <w:tc>
          <w:tcPr>
            <w:tcW w:w="6147" w:type="dxa"/>
          </w:tcPr>
          <w:p w14:paraId="075F1D0A">
            <w:pPr>
              <w:pStyle w:val="58"/>
              <w:spacing w:before="47" w:line="228" w:lineRule="auto"/>
              <w:ind w:left="2155"/>
              <w:rPr>
                <w:rFonts w:hint="eastAsia"/>
                <w:sz w:val="24"/>
                <w:szCs w:val="24"/>
              </w:rPr>
            </w:pPr>
            <w:r>
              <w:rPr>
                <w:rFonts w:hint="eastAsia"/>
                <w:spacing w:val="6"/>
                <w:sz w:val="24"/>
                <w:szCs w:val="24"/>
              </w:rPr>
              <w:t>中盐、淮盐、鲁晶盐</w:t>
            </w:r>
          </w:p>
        </w:tc>
        <w:tc>
          <w:tcPr>
            <w:tcW w:w="1561" w:type="dxa"/>
          </w:tcPr>
          <w:p w14:paraId="157D2BF8">
            <w:pPr>
              <w:rPr>
                <w:rFonts w:hint="eastAsia"/>
                <w:sz w:val="24"/>
                <w:szCs w:val="24"/>
              </w:rPr>
            </w:pPr>
          </w:p>
        </w:tc>
      </w:tr>
      <w:tr w14:paraId="03696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94" w:type="dxa"/>
          </w:tcPr>
          <w:p w14:paraId="22B8C24A">
            <w:pPr>
              <w:spacing w:before="99" w:line="192" w:lineRule="auto"/>
              <w:ind w:left="351"/>
              <w:rPr>
                <w:rFonts w:hint="eastAsia"/>
                <w:sz w:val="24"/>
                <w:szCs w:val="24"/>
              </w:rPr>
            </w:pPr>
            <w:r>
              <w:rPr>
                <w:rFonts w:hint="eastAsia"/>
                <w:sz w:val="24"/>
                <w:szCs w:val="24"/>
              </w:rPr>
              <w:t>5</w:t>
            </w:r>
          </w:p>
        </w:tc>
        <w:tc>
          <w:tcPr>
            <w:tcW w:w="1219" w:type="dxa"/>
          </w:tcPr>
          <w:p w14:paraId="4D2E835E">
            <w:pPr>
              <w:pStyle w:val="58"/>
              <w:spacing w:before="60" w:line="227" w:lineRule="auto"/>
              <w:ind w:left="402"/>
              <w:rPr>
                <w:rFonts w:hint="eastAsia"/>
                <w:sz w:val="24"/>
                <w:szCs w:val="24"/>
              </w:rPr>
            </w:pPr>
            <w:r>
              <w:rPr>
                <w:rFonts w:hint="eastAsia"/>
                <w:spacing w:val="5"/>
                <w:sz w:val="24"/>
                <w:szCs w:val="24"/>
              </w:rPr>
              <w:t>鸡精</w:t>
            </w:r>
          </w:p>
        </w:tc>
        <w:tc>
          <w:tcPr>
            <w:tcW w:w="6147" w:type="dxa"/>
          </w:tcPr>
          <w:p w14:paraId="5FF7F02D">
            <w:pPr>
              <w:pStyle w:val="58"/>
              <w:spacing w:before="60" w:line="228" w:lineRule="auto"/>
              <w:ind w:left="2135"/>
              <w:rPr>
                <w:rFonts w:hint="eastAsia"/>
                <w:sz w:val="24"/>
                <w:szCs w:val="24"/>
              </w:rPr>
            </w:pPr>
            <w:r>
              <w:rPr>
                <w:rFonts w:hint="eastAsia"/>
                <w:spacing w:val="8"/>
                <w:sz w:val="24"/>
                <w:szCs w:val="24"/>
              </w:rPr>
              <w:t>太太乐、厨邦、海天</w:t>
            </w:r>
          </w:p>
        </w:tc>
        <w:tc>
          <w:tcPr>
            <w:tcW w:w="1561" w:type="dxa"/>
          </w:tcPr>
          <w:p w14:paraId="46A17DAF">
            <w:pPr>
              <w:rPr>
                <w:rFonts w:hint="eastAsia"/>
                <w:sz w:val="24"/>
                <w:szCs w:val="24"/>
              </w:rPr>
            </w:pPr>
          </w:p>
        </w:tc>
      </w:tr>
      <w:tr w14:paraId="63350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6" w:hRule="atLeast"/>
        </w:trPr>
        <w:tc>
          <w:tcPr>
            <w:tcW w:w="794" w:type="dxa"/>
          </w:tcPr>
          <w:p w14:paraId="5785BF10">
            <w:pPr>
              <w:spacing w:before="91" w:line="195" w:lineRule="auto"/>
              <w:ind w:left="350"/>
              <w:rPr>
                <w:rFonts w:hint="eastAsia"/>
                <w:sz w:val="24"/>
                <w:szCs w:val="24"/>
              </w:rPr>
            </w:pPr>
            <w:r>
              <w:rPr>
                <w:rFonts w:hint="eastAsia"/>
                <w:sz w:val="24"/>
                <w:szCs w:val="24"/>
              </w:rPr>
              <w:t>6</w:t>
            </w:r>
          </w:p>
        </w:tc>
        <w:tc>
          <w:tcPr>
            <w:tcW w:w="1219" w:type="dxa"/>
          </w:tcPr>
          <w:p w14:paraId="1A9630AD">
            <w:pPr>
              <w:pStyle w:val="58"/>
              <w:spacing w:before="55" w:line="230" w:lineRule="auto"/>
              <w:ind w:left="508"/>
              <w:rPr>
                <w:rFonts w:hint="eastAsia"/>
                <w:sz w:val="24"/>
                <w:szCs w:val="24"/>
              </w:rPr>
            </w:pPr>
            <w:r>
              <w:rPr>
                <w:rFonts w:hint="eastAsia"/>
                <w:sz w:val="24"/>
                <w:szCs w:val="24"/>
              </w:rPr>
              <w:t>醋</w:t>
            </w:r>
          </w:p>
        </w:tc>
        <w:tc>
          <w:tcPr>
            <w:tcW w:w="6147" w:type="dxa"/>
          </w:tcPr>
          <w:p w14:paraId="3FCB6467">
            <w:pPr>
              <w:pStyle w:val="58"/>
              <w:spacing w:before="55" w:line="228" w:lineRule="auto"/>
              <w:ind w:left="1922"/>
              <w:rPr>
                <w:rFonts w:hint="eastAsia"/>
                <w:sz w:val="24"/>
                <w:szCs w:val="24"/>
                <w:lang w:eastAsia="zh-CN"/>
              </w:rPr>
            </w:pPr>
            <w:r>
              <w:rPr>
                <w:rFonts w:hint="eastAsia"/>
                <w:spacing w:val="9"/>
                <w:sz w:val="24"/>
                <w:szCs w:val="24"/>
                <w:lang w:eastAsia="zh-CN"/>
              </w:rPr>
              <w:t>恒顺醋业、海天、李锦记</w:t>
            </w:r>
          </w:p>
        </w:tc>
        <w:tc>
          <w:tcPr>
            <w:tcW w:w="1561" w:type="dxa"/>
          </w:tcPr>
          <w:p w14:paraId="22A05D66">
            <w:pPr>
              <w:rPr>
                <w:rFonts w:hint="eastAsia"/>
                <w:sz w:val="24"/>
                <w:szCs w:val="24"/>
              </w:rPr>
            </w:pPr>
          </w:p>
        </w:tc>
      </w:tr>
      <w:tr w14:paraId="625A9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94" w:type="dxa"/>
          </w:tcPr>
          <w:p w14:paraId="13B9D842">
            <w:pPr>
              <w:spacing w:before="116" w:line="192" w:lineRule="auto"/>
              <w:ind w:left="349"/>
              <w:rPr>
                <w:rFonts w:hint="eastAsia"/>
                <w:sz w:val="24"/>
                <w:szCs w:val="24"/>
              </w:rPr>
            </w:pPr>
            <w:r>
              <w:rPr>
                <w:rFonts w:hint="eastAsia"/>
                <w:sz w:val="24"/>
                <w:szCs w:val="24"/>
              </w:rPr>
              <w:t>7</w:t>
            </w:r>
          </w:p>
        </w:tc>
        <w:tc>
          <w:tcPr>
            <w:tcW w:w="1219" w:type="dxa"/>
          </w:tcPr>
          <w:p w14:paraId="34872CEB">
            <w:pPr>
              <w:pStyle w:val="58"/>
              <w:spacing w:before="77" w:line="229" w:lineRule="auto"/>
              <w:ind w:left="405"/>
              <w:rPr>
                <w:rFonts w:hint="eastAsia"/>
                <w:sz w:val="24"/>
                <w:szCs w:val="24"/>
              </w:rPr>
            </w:pPr>
            <w:r>
              <w:rPr>
                <w:rFonts w:hint="eastAsia"/>
                <w:spacing w:val="3"/>
                <w:sz w:val="24"/>
                <w:szCs w:val="24"/>
              </w:rPr>
              <w:t>酱油</w:t>
            </w:r>
          </w:p>
        </w:tc>
        <w:tc>
          <w:tcPr>
            <w:tcW w:w="6147" w:type="dxa"/>
          </w:tcPr>
          <w:p w14:paraId="74EE3D72">
            <w:pPr>
              <w:pStyle w:val="58"/>
              <w:spacing w:before="77" w:line="228" w:lineRule="auto"/>
              <w:ind w:left="2135"/>
              <w:rPr>
                <w:rFonts w:hint="eastAsia"/>
                <w:sz w:val="24"/>
                <w:szCs w:val="24"/>
              </w:rPr>
            </w:pPr>
            <w:r>
              <w:rPr>
                <w:rFonts w:hint="eastAsia"/>
                <w:spacing w:val="9"/>
                <w:sz w:val="24"/>
                <w:szCs w:val="24"/>
              </w:rPr>
              <w:t>海天、李锦记、厨邦</w:t>
            </w:r>
          </w:p>
        </w:tc>
        <w:tc>
          <w:tcPr>
            <w:tcW w:w="1561" w:type="dxa"/>
          </w:tcPr>
          <w:p w14:paraId="1D8DB01F">
            <w:pPr>
              <w:rPr>
                <w:rFonts w:hint="eastAsia"/>
                <w:sz w:val="24"/>
                <w:szCs w:val="24"/>
              </w:rPr>
            </w:pPr>
          </w:p>
        </w:tc>
      </w:tr>
      <w:tr w14:paraId="621A67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794" w:type="dxa"/>
          </w:tcPr>
          <w:p w14:paraId="00656449">
            <w:pPr>
              <w:spacing w:before="139" w:line="195" w:lineRule="auto"/>
              <w:ind w:left="354"/>
              <w:rPr>
                <w:rFonts w:hint="eastAsia"/>
                <w:sz w:val="24"/>
                <w:szCs w:val="24"/>
              </w:rPr>
            </w:pPr>
            <w:r>
              <w:rPr>
                <w:rFonts w:hint="eastAsia"/>
                <w:sz w:val="24"/>
                <w:szCs w:val="24"/>
              </w:rPr>
              <w:t>8</w:t>
            </w:r>
          </w:p>
        </w:tc>
        <w:tc>
          <w:tcPr>
            <w:tcW w:w="1219" w:type="dxa"/>
          </w:tcPr>
          <w:p w14:paraId="7CF541A4">
            <w:pPr>
              <w:pStyle w:val="58"/>
              <w:spacing w:before="103" w:line="228" w:lineRule="auto"/>
              <w:ind w:left="402"/>
              <w:rPr>
                <w:rFonts w:hint="eastAsia"/>
                <w:sz w:val="24"/>
                <w:szCs w:val="24"/>
              </w:rPr>
            </w:pPr>
            <w:r>
              <w:rPr>
                <w:rFonts w:hint="eastAsia"/>
                <w:spacing w:val="4"/>
                <w:sz w:val="24"/>
                <w:szCs w:val="24"/>
              </w:rPr>
              <w:t>料酒</w:t>
            </w:r>
          </w:p>
        </w:tc>
        <w:tc>
          <w:tcPr>
            <w:tcW w:w="6147" w:type="dxa"/>
          </w:tcPr>
          <w:p w14:paraId="393C10BE">
            <w:pPr>
              <w:pStyle w:val="58"/>
              <w:spacing w:before="103" w:line="227" w:lineRule="auto"/>
              <w:ind w:left="2032"/>
              <w:rPr>
                <w:rFonts w:hint="eastAsia"/>
                <w:sz w:val="24"/>
                <w:szCs w:val="24"/>
              </w:rPr>
            </w:pPr>
            <w:r>
              <w:rPr>
                <w:rFonts w:hint="eastAsia"/>
                <w:spacing w:val="8"/>
                <w:sz w:val="24"/>
                <w:szCs w:val="24"/>
              </w:rPr>
              <w:t>王致和、海天、老才臣</w:t>
            </w:r>
          </w:p>
        </w:tc>
        <w:tc>
          <w:tcPr>
            <w:tcW w:w="1561" w:type="dxa"/>
          </w:tcPr>
          <w:p w14:paraId="031B1FA8">
            <w:pPr>
              <w:rPr>
                <w:rFonts w:hint="eastAsia"/>
                <w:sz w:val="24"/>
                <w:szCs w:val="24"/>
                <w:lang w:val="en-US"/>
              </w:rPr>
            </w:pPr>
          </w:p>
        </w:tc>
      </w:tr>
      <w:tr w14:paraId="7F1848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794" w:type="dxa"/>
          </w:tcPr>
          <w:p w14:paraId="6EE9AA31">
            <w:pPr>
              <w:spacing w:before="139" w:line="195" w:lineRule="auto"/>
              <w:ind w:left="349"/>
              <w:rPr>
                <w:rFonts w:hint="eastAsia"/>
                <w:sz w:val="24"/>
                <w:szCs w:val="24"/>
              </w:rPr>
            </w:pPr>
            <w:r>
              <w:rPr>
                <w:rFonts w:hint="eastAsia"/>
                <w:sz w:val="24"/>
                <w:szCs w:val="24"/>
              </w:rPr>
              <w:t>9</w:t>
            </w:r>
          </w:p>
        </w:tc>
        <w:tc>
          <w:tcPr>
            <w:tcW w:w="1219" w:type="dxa"/>
          </w:tcPr>
          <w:p w14:paraId="48A51D34">
            <w:pPr>
              <w:pStyle w:val="58"/>
              <w:spacing w:before="103" w:line="228" w:lineRule="auto"/>
              <w:ind w:left="508"/>
              <w:rPr>
                <w:rFonts w:hint="eastAsia"/>
                <w:sz w:val="24"/>
                <w:szCs w:val="24"/>
              </w:rPr>
            </w:pPr>
            <w:r>
              <w:rPr>
                <w:rFonts w:hint="eastAsia"/>
                <w:sz w:val="24"/>
                <w:szCs w:val="24"/>
              </w:rPr>
              <w:t>糖</w:t>
            </w:r>
          </w:p>
        </w:tc>
        <w:tc>
          <w:tcPr>
            <w:tcW w:w="6147" w:type="dxa"/>
          </w:tcPr>
          <w:p w14:paraId="7B9D103A">
            <w:pPr>
              <w:pStyle w:val="58"/>
              <w:spacing w:before="102" w:line="228" w:lineRule="auto"/>
              <w:ind w:left="2029"/>
              <w:rPr>
                <w:rFonts w:hint="eastAsia"/>
                <w:sz w:val="24"/>
                <w:szCs w:val="24"/>
                <w:lang w:eastAsia="zh-CN"/>
              </w:rPr>
            </w:pPr>
            <w:r>
              <w:rPr>
                <w:rFonts w:hint="eastAsia"/>
                <w:spacing w:val="9"/>
                <w:sz w:val="24"/>
                <w:szCs w:val="24"/>
                <w:lang w:eastAsia="zh-CN"/>
              </w:rPr>
              <w:t>甘汁园、苏果牌、玉堂</w:t>
            </w:r>
          </w:p>
        </w:tc>
        <w:tc>
          <w:tcPr>
            <w:tcW w:w="1561" w:type="dxa"/>
          </w:tcPr>
          <w:p w14:paraId="28335A80">
            <w:pPr>
              <w:rPr>
                <w:rFonts w:hint="eastAsia"/>
                <w:sz w:val="24"/>
                <w:szCs w:val="24"/>
              </w:rPr>
            </w:pPr>
          </w:p>
        </w:tc>
      </w:tr>
      <w:tr w14:paraId="0BBB6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794" w:type="dxa"/>
          </w:tcPr>
          <w:p w14:paraId="606123B5">
            <w:pPr>
              <w:spacing w:before="139" w:line="195" w:lineRule="auto"/>
              <w:ind w:left="313"/>
              <w:rPr>
                <w:rFonts w:hint="eastAsia"/>
                <w:sz w:val="24"/>
                <w:szCs w:val="24"/>
              </w:rPr>
            </w:pPr>
            <w:r>
              <w:rPr>
                <w:rFonts w:hint="eastAsia"/>
                <w:spacing w:val="-8"/>
                <w:sz w:val="24"/>
                <w:szCs w:val="24"/>
              </w:rPr>
              <w:t>10</w:t>
            </w:r>
          </w:p>
        </w:tc>
        <w:tc>
          <w:tcPr>
            <w:tcW w:w="1219" w:type="dxa"/>
          </w:tcPr>
          <w:p w14:paraId="5D4A7A79">
            <w:pPr>
              <w:pStyle w:val="58"/>
              <w:spacing w:before="102" w:line="228" w:lineRule="auto"/>
              <w:ind w:left="405"/>
              <w:rPr>
                <w:rFonts w:hint="eastAsia"/>
                <w:sz w:val="24"/>
                <w:szCs w:val="24"/>
              </w:rPr>
            </w:pPr>
            <w:r>
              <w:rPr>
                <w:rFonts w:hint="eastAsia"/>
                <w:spacing w:val="3"/>
                <w:sz w:val="24"/>
                <w:szCs w:val="24"/>
              </w:rPr>
              <w:t>淀粉</w:t>
            </w:r>
          </w:p>
        </w:tc>
        <w:tc>
          <w:tcPr>
            <w:tcW w:w="6147" w:type="dxa"/>
          </w:tcPr>
          <w:p w14:paraId="783B6ED5">
            <w:pPr>
              <w:pStyle w:val="58"/>
              <w:spacing w:before="102" w:line="228" w:lineRule="auto"/>
              <w:ind w:left="2029"/>
              <w:rPr>
                <w:rFonts w:hint="eastAsia"/>
                <w:sz w:val="24"/>
                <w:szCs w:val="24"/>
                <w:lang w:eastAsia="zh-CN"/>
              </w:rPr>
            </w:pPr>
            <w:r>
              <w:rPr>
                <w:rFonts w:hint="eastAsia"/>
                <w:spacing w:val="9"/>
                <w:sz w:val="24"/>
                <w:szCs w:val="24"/>
                <w:lang w:eastAsia="zh-CN"/>
              </w:rPr>
              <w:t>甘汁园、凤球唛、风车</w:t>
            </w:r>
          </w:p>
        </w:tc>
        <w:tc>
          <w:tcPr>
            <w:tcW w:w="1561" w:type="dxa"/>
          </w:tcPr>
          <w:p w14:paraId="29D9A460">
            <w:pPr>
              <w:rPr>
                <w:rFonts w:hint="eastAsia"/>
                <w:sz w:val="24"/>
                <w:szCs w:val="24"/>
              </w:rPr>
            </w:pPr>
          </w:p>
        </w:tc>
      </w:tr>
      <w:tr w14:paraId="2A54C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94" w:type="dxa"/>
          </w:tcPr>
          <w:p w14:paraId="68D9675A">
            <w:pPr>
              <w:spacing w:before="141" w:line="195" w:lineRule="auto"/>
              <w:ind w:left="318"/>
              <w:rPr>
                <w:rFonts w:hint="eastAsia"/>
                <w:sz w:val="24"/>
                <w:szCs w:val="24"/>
              </w:rPr>
            </w:pPr>
            <w:r>
              <w:rPr>
                <w:rFonts w:hint="eastAsia"/>
                <w:spacing w:val="-10"/>
                <w:sz w:val="24"/>
                <w:szCs w:val="24"/>
              </w:rPr>
              <w:t>11</w:t>
            </w:r>
          </w:p>
        </w:tc>
        <w:tc>
          <w:tcPr>
            <w:tcW w:w="1219" w:type="dxa"/>
          </w:tcPr>
          <w:p w14:paraId="71C9A587">
            <w:pPr>
              <w:pStyle w:val="58"/>
              <w:spacing w:before="106" w:line="228" w:lineRule="auto"/>
              <w:ind w:left="320"/>
              <w:rPr>
                <w:rFonts w:hint="eastAsia"/>
                <w:sz w:val="24"/>
                <w:szCs w:val="24"/>
              </w:rPr>
            </w:pPr>
            <w:r>
              <w:rPr>
                <w:rFonts w:hint="eastAsia"/>
                <w:sz w:val="24"/>
                <w:szCs w:val="24"/>
              </w:rPr>
              <w:t>肉制品</w:t>
            </w:r>
          </w:p>
        </w:tc>
        <w:tc>
          <w:tcPr>
            <w:tcW w:w="6147" w:type="dxa"/>
          </w:tcPr>
          <w:p w14:paraId="204AEF49">
            <w:pPr>
              <w:pStyle w:val="58"/>
              <w:spacing w:before="106" w:line="228" w:lineRule="auto"/>
              <w:ind w:left="2239"/>
              <w:rPr>
                <w:rFonts w:hint="eastAsia"/>
                <w:sz w:val="24"/>
                <w:szCs w:val="24"/>
              </w:rPr>
            </w:pPr>
            <w:r>
              <w:rPr>
                <w:rFonts w:hint="eastAsia"/>
                <w:spacing w:val="8"/>
                <w:sz w:val="24"/>
                <w:szCs w:val="24"/>
              </w:rPr>
              <w:t>双汇、雨润、金锣</w:t>
            </w:r>
          </w:p>
        </w:tc>
        <w:tc>
          <w:tcPr>
            <w:tcW w:w="1561" w:type="dxa"/>
          </w:tcPr>
          <w:p w14:paraId="3CE90287">
            <w:pPr>
              <w:rPr>
                <w:rFonts w:hint="eastAsia"/>
                <w:sz w:val="24"/>
                <w:szCs w:val="24"/>
              </w:rPr>
            </w:pPr>
          </w:p>
        </w:tc>
      </w:tr>
    </w:tbl>
    <w:p w14:paraId="043768C4">
      <w:pPr>
        <w:autoSpaceDE/>
        <w:autoSpaceDN/>
        <w:adjustRightInd w:val="0"/>
        <w:snapToGrid w:val="0"/>
        <w:spacing w:line="560" w:lineRule="exact"/>
        <w:jc w:val="both"/>
        <w:rPr>
          <w:rFonts w:hint="eastAsia"/>
          <w:b/>
          <w:bCs/>
          <w:spacing w:val="8"/>
          <w:sz w:val="24"/>
          <w:szCs w:val="24"/>
          <w:lang w:val="en-US"/>
        </w:rPr>
      </w:pPr>
    </w:p>
    <w:p w14:paraId="21A9E089">
      <w:pPr>
        <w:autoSpaceDE/>
        <w:autoSpaceDN/>
        <w:adjustRightInd w:val="0"/>
        <w:snapToGrid w:val="0"/>
        <w:spacing w:line="560" w:lineRule="exact"/>
        <w:jc w:val="both"/>
        <w:rPr>
          <w:rFonts w:hint="eastAsia"/>
          <w:sz w:val="24"/>
          <w:szCs w:val="24"/>
          <w:lang w:val="en-US"/>
        </w:rPr>
        <w:sectPr>
          <w:footerReference r:id="rId7" w:type="default"/>
          <w:pgSz w:w="11906" w:h="16839"/>
          <w:pgMar w:top="1406" w:right="1021" w:bottom="1156" w:left="1158" w:header="0" w:footer="994" w:gutter="0"/>
          <w:cols w:space="720" w:num="1"/>
        </w:sectPr>
      </w:pPr>
      <w:r>
        <w:rPr>
          <w:rFonts w:hint="eastAsia"/>
          <w:b/>
          <w:bCs/>
          <w:spacing w:val="8"/>
          <w:sz w:val="24"/>
          <w:szCs w:val="24"/>
          <w:lang w:val="en-US"/>
        </w:rPr>
        <w:t>备</w:t>
      </w:r>
      <w:r>
        <w:rPr>
          <w:rFonts w:hint="eastAsia"/>
          <w:b/>
          <w:bCs/>
          <w:spacing w:val="8"/>
          <w:sz w:val="24"/>
          <w:szCs w:val="24"/>
        </w:rPr>
        <w:t>注：要求的产品品牌或型号，是采购人根据项目所要实现的功能推荐的品牌，仅供供应商参考。</w:t>
      </w:r>
      <w:r>
        <w:rPr>
          <w:rFonts w:hint="eastAsia"/>
          <w:b/>
          <w:bCs/>
          <w:sz w:val="24"/>
          <w:szCs w:val="24"/>
          <w:lang w:bidi="ar-SA"/>
        </w:rPr>
        <w:t>本章</w:t>
      </w:r>
      <w:r>
        <w:rPr>
          <w:rFonts w:hint="eastAsia"/>
          <w:b/>
          <w:sz w:val="24"/>
          <w:szCs w:val="24"/>
          <w:lang w:val="en-US"/>
        </w:rPr>
        <w:t>均</w:t>
      </w:r>
      <w:r>
        <w:rPr>
          <w:rFonts w:hint="eastAsia"/>
          <w:b/>
          <w:sz w:val="24"/>
          <w:szCs w:val="24"/>
        </w:rPr>
        <w:t>为实质性要求，不允许负偏离，否则作为无效</w:t>
      </w:r>
      <w:r>
        <w:rPr>
          <w:rFonts w:hint="eastAsia"/>
          <w:b/>
          <w:sz w:val="24"/>
          <w:szCs w:val="24"/>
          <w:lang w:val="en-US"/>
        </w:rPr>
        <w:t>投标。</w:t>
      </w:r>
    </w:p>
    <w:p w14:paraId="7206F72E">
      <w:pPr>
        <w:pStyle w:val="11"/>
        <w:spacing w:before="4"/>
        <w:rPr>
          <w:rFonts w:hint="eastAsia"/>
          <w:b/>
        </w:rPr>
      </w:pPr>
    </w:p>
    <w:p w14:paraId="2FF71532">
      <w:pPr>
        <w:pStyle w:val="4"/>
        <w:tabs>
          <w:tab w:val="left" w:pos="4513"/>
        </w:tabs>
        <w:spacing w:before="54"/>
        <w:ind w:left="3232"/>
        <w:rPr>
          <w:rFonts w:hint="eastAsia" w:ascii="宋体" w:hAnsi="宋体" w:eastAsia="宋体" w:cs="宋体"/>
          <w:sz w:val="24"/>
          <w:szCs w:val="24"/>
        </w:rPr>
      </w:pPr>
      <w:bookmarkStart w:id="46" w:name="_TOC_250000"/>
      <w:bookmarkEnd w:id="46"/>
      <w:r>
        <w:rPr>
          <w:rFonts w:hint="eastAsia" w:ascii="宋体" w:hAnsi="宋体" w:eastAsia="宋体" w:cs="宋体"/>
          <w:sz w:val="24"/>
          <w:szCs w:val="24"/>
        </w:rPr>
        <w:t>第六章</w:t>
      </w:r>
      <w:r>
        <w:rPr>
          <w:rFonts w:hint="eastAsia" w:ascii="宋体" w:hAnsi="宋体" w:eastAsia="宋体" w:cs="宋体"/>
          <w:sz w:val="24"/>
          <w:szCs w:val="24"/>
        </w:rPr>
        <w:tab/>
      </w:r>
      <w:r>
        <w:rPr>
          <w:rFonts w:hint="eastAsia" w:ascii="宋体" w:hAnsi="宋体" w:eastAsia="宋体" w:cs="宋体"/>
          <w:sz w:val="24"/>
          <w:szCs w:val="24"/>
        </w:rPr>
        <w:t>合同主要条款及格式</w:t>
      </w:r>
    </w:p>
    <w:p w14:paraId="2E4AFFC5">
      <w:pPr>
        <w:pStyle w:val="11"/>
        <w:rPr>
          <w:rFonts w:hint="eastAsia"/>
        </w:rPr>
      </w:pPr>
    </w:p>
    <w:p w14:paraId="3CBD6788">
      <w:pPr>
        <w:pStyle w:val="11"/>
        <w:rPr>
          <w:rFonts w:hint="eastAsia"/>
        </w:rPr>
      </w:pPr>
    </w:p>
    <w:p w14:paraId="1EBE2347">
      <w:pPr>
        <w:jc w:val="center"/>
        <w:rPr>
          <w:rFonts w:hint="eastAsia"/>
          <w:szCs w:val="21"/>
        </w:rPr>
      </w:pPr>
    </w:p>
    <w:p w14:paraId="2B9FA16A">
      <w:pPr>
        <w:pStyle w:val="11"/>
        <w:spacing w:line="360" w:lineRule="auto"/>
        <w:ind w:firstLine="480" w:firstLineChars="200"/>
        <w:rPr>
          <w:rFonts w:hint="eastAsia"/>
        </w:rPr>
      </w:pPr>
      <w:r>
        <w:rPr>
          <w:rFonts w:hint="eastAsia"/>
        </w:rPr>
        <w:t>项目编号：</w:t>
      </w:r>
    </w:p>
    <w:p w14:paraId="52396B83">
      <w:pPr>
        <w:pStyle w:val="11"/>
        <w:spacing w:line="360" w:lineRule="auto"/>
        <w:ind w:firstLine="480" w:firstLineChars="200"/>
        <w:rPr>
          <w:rFonts w:hint="eastAsia"/>
        </w:rPr>
      </w:pPr>
      <w:r>
        <w:rPr>
          <w:rFonts w:hint="eastAsia"/>
        </w:rPr>
        <w:t>政府采购项目名称：</w:t>
      </w:r>
    </w:p>
    <w:p w14:paraId="4A8E603D">
      <w:pPr>
        <w:pStyle w:val="11"/>
        <w:spacing w:line="360" w:lineRule="auto"/>
        <w:ind w:firstLine="480" w:firstLineChars="200"/>
        <w:rPr>
          <w:rFonts w:hint="eastAsia"/>
          <w:u w:val="single"/>
        </w:rPr>
      </w:pPr>
      <w:r>
        <w:rPr>
          <w:rFonts w:hint="eastAsia"/>
        </w:rPr>
        <w:t>采购人（以下简称甲方）：</w:t>
      </w:r>
    </w:p>
    <w:p w14:paraId="413FB380">
      <w:pPr>
        <w:pStyle w:val="11"/>
        <w:spacing w:line="360" w:lineRule="auto"/>
        <w:ind w:firstLine="480" w:firstLineChars="200"/>
        <w:rPr>
          <w:rFonts w:hint="eastAsia"/>
        </w:rPr>
      </w:pPr>
      <w:r>
        <w:rPr>
          <w:rFonts w:hint="eastAsia"/>
        </w:rPr>
        <w:t xml:space="preserve">住所地：                             </w:t>
      </w:r>
    </w:p>
    <w:p w14:paraId="636CA5E6">
      <w:pPr>
        <w:pStyle w:val="11"/>
        <w:spacing w:line="360" w:lineRule="auto"/>
        <w:ind w:firstLine="480" w:firstLineChars="200"/>
        <w:rPr>
          <w:rFonts w:hint="eastAsia"/>
        </w:rPr>
      </w:pPr>
      <w:r>
        <w:rPr>
          <w:rFonts w:hint="eastAsia"/>
        </w:rPr>
        <w:t>供应商（以下简称乙方）：</w:t>
      </w:r>
    </w:p>
    <w:p w14:paraId="25070A38">
      <w:pPr>
        <w:pStyle w:val="11"/>
        <w:spacing w:line="360" w:lineRule="auto"/>
        <w:ind w:firstLine="480" w:firstLineChars="200"/>
        <w:rPr>
          <w:rFonts w:hint="eastAsia"/>
        </w:rPr>
      </w:pPr>
      <w:r>
        <w:rPr>
          <w:rFonts w:hint="eastAsia"/>
        </w:rPr>
        <w:t>住所地：</w:t>
      </w:r>
    </w:p>
    <w:p w14:paraId="55284D3C">
      <w:pPr>
        <w:pStyle w:val="11"/>
        <w:spacing w:line="360" w:lineRule="auto"/>
        <w:ind w:firstLine="480" w:firstLineChars="200"/>
        <w:rPr>
          <w:rFonts w:hint="eastAsia"/>
        </w:rPr>
      </w:pPr>
    </w:p>
    <w:p w14:paraId="334A9FBF">
      <w:pPr>
        <w:pStyle w:val="11"/>
        <w:spacing w:line="360" w:lineRule="auto"/>
        <w:ind w:firstLine="480" w:firstLineChars="200"/>
        <w:rPr>
          <w:rFonts w:hint="eastAsia"/>
        </w:rPr>
      </w:pPr>
      <w:r>
        <w:rPr>
          <w:rFonts w:hint="eastAsia"/>
        </w:rPr>
        <w:t>根据《中华人民共和国政府采购法》《民法典》等法律法规的规定，甲乙双方根据采购文件及采购结果签订本合同。</w:t>
      </w:r>
    </w:p>
    <w:p w14:paraId="01E3EBDC">
      <w:pPr>
        <w:pStyle w:val="11"/>
        <w:numPr>
          <w:ilvl w:val="0"/>
          <w:numId w:val="8"/>
        </w:numPr>
        <w:spacing w:line="360" w:lineRule="auto"/>
        <w:ind w:firstLine="482" w:firstLineChars="200"/>
        <w:rPr>
          <w:rFonts w:hint="eastAsia"/>
          <w:b/>
          <w:bCs/>
        </w:rPr>
      </w:pPr>
      <w:r>
        <w:rPr>
          <w:rFonts w:hint="eastAsia"/>
          <w:b/>
          <w:bCs/>
        </w:rPr>
        <w:t xml:space="preserve">合同标的 </w:t>
      </w:r>
    </w:p>
    <w:p w14:paraId="2545E9F3">
      <w:pPr>
        <w:pStyle w:val="11"/>
        <w:numPr>
          <w:ilvl w:val="0"/>
          <w:numId w:val="0"/>
        </w:numPr>
        <w:spacing w:line="360" w:lineRule="auto"/>
        <w:ind w:firstLine="480" w:firstLineChars="200"/>
        <w:rPr>
          <w:rFonts w:hint="eastAsia"/>
          <w:b/>
          <w:bCs/>
          <w:u w:val="single"/>
        </w:rPr>
      </w:pPr>
      <w:r>
        <w:rPr>
          <w:rFonts w:hint="eastAsia"/>
          <w:b w:val="0"/>
          <w:bCs w:val="0"/>
        </w:rPr>
        <w:t>乙方提供下列货物：</w:t>
      </w:r>
      <w:r>
        <w:rPr>
          <w:rFonts w:hint="eastAsia"/>
          <w:b w:val="0"/>
          <w:bCs w:val="0"/>
          <w:u w:val="single"/>
        </w:rPr>
        <w:t xml:space="preserve">  （以供货单为准） </w:t>
      </w:r>
      <w:r>
        <w:rPr>
          <w:rFonts w:hint="eastAsia"/>
          <w:b/>
          <w:bCs/>
          <w:u w:val="single"/>
        </w:rPr>
        <w:t xml:space="preserve">  。</w:t>
      </w:r>
    </w:p>
    <w:p w14:paraId="051535AF">
      <w:pPr>
        <w:pStyle w:val="11"/>
        <w:spacing w:line="360" w:lineRule="auto"/>
        <w:ind w:firstLine="480" w:firstLineChars="200"/>
        <w:rPr>
          <w:rFonts w:hint="default" w:eastAsia="宋体"/>
          <w:highlight w:val="none"/>
          <w:lang w:val="en-US" w:eastAsia="zh-CN"/>
        </w:rPr>
      </w:pPr>
      <w:r>
        <w:rPr>
          <w:rFonts w:hint="eastAsia"/>
          <w:highlight w:val="none"/>
        </w:rPr>
        <w:t>乙方根据甲方需求提供下列</w:t>
      </w:r>
      <w:r>
        <w:rPr>
          <w:rFonts w:hint="eastAsia"/>
          <w:highlight w:val="none"/>
          <w:lang w:val="en-US"/>
        </w:rPr>
        <w:t>服务</w:t>
      </w:r>
      <w:r>
        <w:rPr>
          <w:rFonts w:hint="eastAsia"/>
          <w:highlight w:val="none"/>
        </w:rPr>
        <w:t>：</w:t>
      </w:r>
      <w:r>
        <w:rPr>
          <w:rFonts w:hint="eastAsia"/>
          <w:highlight w:val="none"/>
          <w:u w:val="single"/>
        </w:rPr>
        <w:t xml:space="preserve">                   </w:t>
      </w:r>
      <w:r>
        <w:rPr>
          <w:rFonts w:hint="eastAsia"/>
          <w:highlight w:val="none"/>
        </w:rPr>
        <w:t xml:space="preserve"> ，</w:t>
      </w:r>
      <w:r>
        <w:rPr>
          <w:rFonts w:hint="default"/>
          <w:highlight w:val="none"/>
          <w:lang w:val="en-US"/>
        </w:rPr>
        <w:t>具体服务地点、</w:t>
      </w:r>
      <w:r>
        <w:rPr>
          <w:rFonts w:hint="eastAsia"/>
          <w:highlight w:val="none"/>
          <w:lang w:val="en-US"/>
        </w:rPr>
        <w:t>服务</w:t>
      </w:r>
      <w:r>
        <w:rPr>
          <w:rFonts w:hint="eastAsia"/>
          <w:highlight w:val="none"/>
        </w:rPr>
        <w:t>名称、规格及数量详见乙方响应文件。</w:t>
      </w:r>
    </w:p>
    <w:p w14:paraId="52934868">
      <w:pPr>
        <w:pStyle w:val="11"/>
        <w:spacing w:line="360" w:lineRule="auto"/>
        <w:ind w:firstLine="482" w:firstLineChars="200"/>
        <w:rPr>
          <w:rFonts w:hint="eastAsia"/>
          <w:b/>
          <w:bCs/>
          <w:highlight w:val="none"/>
        </w:rPr>
      </w:pPr>
      <w:r>
        <w:rPr>
          <w:rFonts w:hint="eastAsia"/>
          <w:b/>
          <w:bCs/>
        </w:rPr>
        <w:t xml:space="preserve">第二条 合同总价款 </w:t>
      </w:r>
    </w:p>
    <w:p w14:paraId="0A6250A1">
      <w:pPr>
        <w:pStyle w:val="11"/>
        <w:spacing w:line="360" w:lineRule="auto"/>
        <w:ind w:firstLine="480" w:firstLineChars="200"/>
        <w:rPr>
          <w:rFonts w:hint="eastAsia"/>
        </w:rPr>
      </w:pPr>
      <w:r>
        <w:rPr>
          <w:rFonts w:hint="eastAsia"/>
        </w:rPr>
        <w:t>本合同项下总价款为</w:t>
      </w:r>
      <w:r>
        <w:rPr>
          <w:rFonts w:hint="eastAsia"/>
          <w:u w:val="single"/>
        </w:rPr>
        <w:t xml:space="preserve">        </w:t>
      </w:r>
      <w:r>
        <w:rPr>
          <w:rFonts w:hint="eastAsia"/>
        </w:rPr>
        <w:t>（大写）人民币，分项价款在“</w:t>
      </w:r>
      <w:r>
        <w:rPr>
          <w:rFonts w:hint="eastAsia"/>
          <w:lang w:val="en-US" w:eastAsia="zh-CN"/>
        </w:rPr>
        <w:t>分项</w:t>
      </w:r>
      <w:r>
        <w:rPr>
          <w:rFonts w:hint="eastAsia"/>
        </w:rPr>
        <w:t>报价表”中有明确规定。</w:t>
      </w:r>
    </w:p>
    <w:p w14:paraId="0268B6F1">
      <w:pPr>
        <w:pStyle w:val="11"/>
        <w:spacing w:line="360" w:lineRule="auto"/>
        <w:ind w:firstLine="480" w:firstLineChars="200"/>
        <w:rPr>
          <w:rFonts w:hint="eastAsia"/>
        </w:rPr>
      </w:pPr>
      <w:r>
        <w:rPr>
          <w:rFonts w:hint="eastAsia"/>
        </w:rPr>
        <w:t>本合同总价款是完成本项目所发生的所有含税费用、支付给员工的工资和国家强制缴纳的各种社会保障资金，以及供应商认为需要的其他费用等。</w:t>
      </w:r>
    </w:p>
    <w:p w14:paraId="55AB86C3">
      <w:pPr>
        <w:pStyle w:val="11"/>
        <w:spacing w:line="360" w:lineRule="auto"/>
        <w:ind w:firstLine="482" w:firstLineChars="200"/>
        <w:rPr>
          <w:rFonts w:hint="eastAsia"/>
          <w:b/>
          <w:bCs/>
        </w:rPr>
      </w:pPr>
      <w:r>
        <w:rPr>
          <w:rFonts w:hint="eastAsia"/>
          <w:b/>
          <w:bCs/>
        </w:rPr>
        <w:t xml:space="preserve">第三条 组成本合同的有关文件 </w:t>
      </w:r>
    </w:p>
    <w:p w14:paraId="1C16BCEA">
      <w:pPr>
        <w:pStyle w:val="11"/>
        <w:spacing w:line="360" w:lineRule="auto"/>
        <w:ind w:firstLine="480" w:firstLineChars="200"/>
        <w:rPr>
          <w:rFonts w:hint="eastAsia"/>
        </w:rPr>
      </w:pPr>
      <w:r>
        <w:rPr>
          <w:rFonts w:hint="eastAsia"/>
        </w:rPr>
        <w:t>下列关于本项目的采购文件或与本次采购活动方式相适应的文件及有关附件是本合同不可分割的组成部分，与本合同具有同等法律效力，这些文件包括但不限于：</w:t>
      </w:r>
    </w:p>
    <w:p w14:paraId="31A47384">
      <w:pPr>
        <w:pStyle w:val="11"/>
        <w:spacing w:line="360" w:lineRule="auto"/>
        <w:ind w:firstLine="480" w:firstLineChars="200"/>
        <w:rPr>
          <w:rFonts w:hint="eastAsia"/>
        </w:rPr>
      </w:pPr>
      <w:r>
        <w:rPr>
          <w:rFonts w:hint="eastAsia"/>
        </w:rPr>
        <w:t>（1）乙方提供的投标文件和投标报价表；</w:t>
      </w:r>
    </w:p>
    <w:p w14:paraId="23444601">
      <w:pPr>
        <w:pStyle w:val="11"/>
        <w:spacing w:line="360" w:lineRule="auto"/>
        <w:ind w:firstLine="480" w:firstLineChars="200"/>
        <w:rPr>
          <w:rFonts w:hint="eastAsia"/>
        </w:rPr>
      </w:pPr>
      <w:r>
        <w:rPr>
          <w:rFonts w:hint="eastAsia"/>
        </w:rPr>
        <w:t>（2）技术规格响应表；</w:t>
      </w:r>
    </w:p>
    <w:p w14:paraId="538A3803">
      <w:pPr>
        <w:pStyle w:val="11"/>
        <w:spacing w:line="360" w:lineRule="auto"/>
        <w:ind w:firstLine="480" w:firstLineChars="200"/>
        <w:rPr>
          <w:rFonts w:hint="eastAsia"/>
        </w:rPr>
      </w:pPr>
      <w:r>
        <w:rPr>
          <w:rFonts w:hint="eastAsia"/>
        </w:rPr>
        <w:t>（3）投标承诺/服务承诺；</w:t>
      </w:r>
    </w:p>
    <w:p w14:paraId="782A35DB">
      <w:pPr>
        <w:pStyle w:val="11"/>
        <w:spacing w:line="360" w:lineRule="auto"/>
        <w:ind w:firstLine="480" w:firstLineChars="200"/>
        <w:rPr>
          <w:rFonts w:hint="eastAsia"/>
        </w:rPr>
      </w:pPr>
      <w:r>
        <w:rPr>
          <w:rFonts w:hint="eastAsia"/>
        </w:rPr>
        <w:t>（4）成交通知书；</w:t>
      </w:r>
    </w:p>
    <w:p w14:paraId="5D14B3D0">
      <w:pPr>
        <w:pStyle w:val="11"/>
        <w:spacing w:line="360" w:lineRule="auto"/>
        <w:ind w:firstLine="480" w:firstLineChars="200"/>
        <w:rPr>
          <w:rFonts w:hint="eastAsia"/>
        </w:rPr>
      </w:pPr>
      <w:r>
        <w:rPr>
          <w:rFonts w:hint="eastAsia"/>
        </w:rPr>
        <w:t>（5）甲乙双方商定的其他文件等。</w:t>
      </w:r>
    </w:p>
    <w:p w14:paraId="7738D6DE">
      <w:pPr>
        <w:pStyle w:val="11"/>
        <w:spacing w:line="360" w:lineRule="auto"/>
        <w:ind w:firstLine="482" w:firstLineChars="200"/>
        <w:rPr>
          <w:rFonts w:hint="eastAsia"/>
          <w:b/>
          <w:bCs/>
        </w:rPr>
      </w:pPr>
      <w:r>
        <w:rPr>
          <w:rFonts w:hint="eastAsia"/>
          <w:b/>
          <w:bCs/>
        </w:rPr>
        <w:t>第四条 权利保证</w:t>
      </w:r>
    </w:p>
    <w:p w14:paraId="4239777A">
      <w:pPr>
        <w:pStyle w:val="11"/>
        <w:spacing w:line="360" w:lineRule="auto"/>
        <w:ind w:firstLine="480" w:firstLineChars="200"/>
        <w:rPr>
          <w:rFonts w:hint="eastAsia"/>
        </w:rPr>
      </w:pPr>
      <w:r>
        <w:rPr>
          <w:rFonts w:hint="eastAsia"/>
        </w:rPr>
        <w:t>乙方应保证向甲方提供的服务不受第三方提出侵犯其专利权、版权、商标权或其他权利的起诉。一旦出现侵权，乙方应承担全部责任。</w:t>
      </w:r>
    </w:p>
    <w:p w14:paraId="1BE8942D">
      <w:pPr>
        <w:pStyle w:val="11"/>
        <w:spacing w:line="360" w:lineRule="auto"/>
        <w:ind w:firstLine="482" w:firstLineChars="200"/>
        <w:rPr>
          <w:rFonts w:hint="eastAsia"/>
          <w:b/>
          <w:bCs/>
        </w:rPr>
      </w:pPr>
      <w:r>
        <w:rPr>
          <w:rFonts w:hint="eastAsia"/>
          <w:b/>
          <w:bCs/>
        </w:rPr>
        <w:t>第五条 质量保证</w:t>
      </w:r>
    </w:p>
    <w:p w14:paraId="103F4342">
      <w:pPr>
        <w:pStyle w:val="11"/>
        <w:spacing w:line="360" w:lineRule="auto"/>
        <w:ind w:firstLine="480" w:firstLineChars="200"/>
        <w:rPr>
          <w:rFonts w:hint="eastAsia"/>
        </w:rPr>
      </w:pPr>
      <w:r>
        <w:rPr>
          <w:rFonts w:hint="eastAsia"/>
        </w:rPr>
        <w:t>1.乙方提供的服务质量应当符合采购文件的约定，以及乙方的承诺。</w:t>
      </w:r>
    </w:p>
    <w:p w14:paraId="30A5ADD7">
      <w:pPr>
        <w:pStyle w:val="11"/>
        <w:spacing w:line="360" w:lineRule="auto"/>
        <w:ind w:firstLine="482" w:firstLineChars="200"/>
        <w:rPr>
          <w:rFonts w:hint="eastAsia"/>
          <w:b/>
          <w:bCs/>
        </w:rPr>
      </w:pPr>
      <w:r>
        <w:rPr>
          <w:rFonts w:hint="eastAsia"/>
          <w:b/>
          <w:bCs/>
        </w:rPr>
        <w:t>第六条 履约保证金</w:t>
      </w:r>
    </w:p>
    <w:p w14:paraId="4F4B8027">
      <w:pPr>
        <w:pStyle w:val="11"/>
        <w:spacing w:line="360" w:lineRule="auto"/>
        <w:ind w:firstLine="480" w:firstLineChars="200"/>
        <w:rPr>
          <w:rFonts w:hint="eastAsia"/>
        </w:rPr>
      </w:pPr>
      <w:r>
        <w:rPr>
          <w:rFonts w:hint="eastAsia"/>
        </w:rPr>
        <w:t>1.双方约定履约保证金金额为预算价的5%。</w:t>
      </w:r>
    </w:p>
    <w:p w14:paraId="0D36E02A">
      <w:pPr>
        <w:pStyle w:val="11"/>
        <w:spacing w:line="360" w:lineRule="auto"/>
        <w:ind w:firstLine="480" w:firstLineChars="200"/>
        <w:rPr>
          <w:rFonts w:hint="eastAsia"/>
        </w:rPr>
      </w:pPr>
      <w:r>
        <w:rPr>
          <w:rFonts w:hint="eastAsia"/>
        </w:rPr>
        <w:t>2.履约保证金收取形式为：乙方应在收到中标通知后20个工作日内，将每标包预算价的5%履约保证金汇入甲方指定账户。（精确到万元）</w:t>
      </w:r>
    </w:p>
    <w:p w14:paraId="14A830FB">
      <w:pPr>
        <w:pStyle w:val="11"/>
        <w:spacing w:line="360" w:lineRule="auto"/>
        <w:ind w:firstLine="480" w:firstLineChars="200"/>
        <w:rPr>
          <w:rFonts w:hint="eastAsia"/>
        </w:rPr>
      </w:pPr>
      <w:r>
        <w:rPr>
          <w:rFonts w:hint="eastAsia"/>
        </w:rPr>
        <w:t>3.乙方如有违反本合同约定、供应产品出现包括但不限于安全质量问题、造成甲方经济损失、造成甲方食堂员工和就餐人员人身伤害或财产损失等情况，甲方有权扣除乙方履约保证金或用履约保证金先行支付相关费用，然后追究乙方的违约责任或有关经济赔偿责任。</w:t>
      </w:r>
    </w:p>
    <w:p w14:paraId="15C568D2">
      <w:pPr>
        <w:pStyle w:val="11"/>
        <w:spacing w:line="360" w:lineRule="auto"/>
        <w:ind w:firstLine="480" w:firstLineChars="200"/>
        <w:rPr>
          <w:rFonts w:hint="eastAsia"/>
        </w:rPr>
      </w:pPr>
      <w:r>
        <w:rPr>
          <w:rFonts w:hint="eastAsia"/>
        </w:rPr>
        <w:t>4.如乙方未能履行合同规定的义务，甲方有权从履约保证金中扣除合同约定的该项义务的对应金额。</w:t>
      </w:r>
    </w:p>
    <w:p w14:paraId="2B50A42C">
      <w:pPr>
        <w:pStyle w:val="11"/>
        <w:spacing w:line="360" w:lineRule="auto"/>
        <w:ind w:firstLine="480" w:firstLineChars="200"/>
        <w:rPr>
          <w:rFonts w:hint="eastAsia"/>
        </w:rPr>
      </w:pPr>
      <w:r>
        <w:rPr>
          <w:rFonts w:hint="eastAsia"/>
        </w:rPr>
        <w:t>5.当出现履约保证金被扣除的情形，乙方应当在3个工作日内重新补足履约保证金。</w:t>
      </w:r>
    </w:p>
    <w:p w14:paraId="5D794A6D">
      <w:pPr>
        <w:pStyle w:val="11"/>
        <w:spacing w:line="360" w:lineRule="auto"/>
        <w:ind w:firstLine="480" w:firstLineChars="200"/>
        <w:rPr>
          <w:rFonts w:hint="eastAsia"/>
        </w:rPr>
      </w:pPr>
      <w:r>
        <w:rPr>
          <w:rFonts w:hint="eastAsia"/>
        </w:rPr>
        <w:t>6.合同服务期满后，甲方将履约保证金在30天内无息退还给乙方。</w:t>
      </w:r>
    </w:p>
    <w:p w14:paraId="36AD4B98">
      <w:pPr>
        <w:pStyle w:val="11"/>
        <w:spacing w:line="360" w:lineRule="auto"/>
        <w:ind w:firstLine="482" w:firstLineChars="200"/>
        <w:rPr>
          <w:rFonts w:hint="eastAsia"/>
          <w:b/>
          <w:bCs/>
        </w:rPr>
      </w:pPr>
      <w:r>
        <w:rPr>
          <w:rFonts w:hint="eastAsia"/>
          <w:b/>
          <w:bCs/>
        </w:rPr>
        <w:t>第</w:t>
      </w:r>
      <w:r>
        <w:rPr>
          <w:rFonts w:hint="eastAsia"/>
          <w:b/>
          <w:bCs/>
          <w:lang w:val="en-US" w:eastAsia="zh-CN"/>
        </w:rPr>
        <w:t>七</w:t>
      </w:r>
      <w:r>
        <w:rPr>
          <w:rFonts w:hint="eastAsia"/>
          <w:b/>
          <w:bCs/>
        </w:rPr>
        <w:t>条 合同款支付</w:t>
      </w:r>
    </w:p>
    <w:p w14:paraId="64749A39">
      <w:pPr>
        <w:pStyle w:val="11"/>
        <w:spacing w:line="360" w:lineRule="auto"/>
        <w:ind w:firstLine="480" w:firstLineChars="200"/>
        <w:rPr>
          <w:rFonts w:hint="eastAsia"/>
        </w:rPr>
      </w:pPr>
      <w:r>
        <w:rPr>
          <w:rFonts w:hint="eastAsia"/>
        </w:rPr>
        <w:t>1. 本合同项下所有款项均以人民币支付。</w:t>
      </w:r>
    </w:p>
    <w:p w14:paraId="2A5891B5">
      <w:pPr>
        <w:pStyle w:val="11"/>
        <w:spacing w:line="360" w:lineRule="auto"/>
        <w:ind w:firstLine="480" w:firstLineChars="200"/>
        <w:rPr>
          <w:rFonts w:hint="eastAsia"/>
        </w:rPr>
      </w:pPr>
      <w:r>
        <w:rPr>
          <w:rFonts w:hint="eastAsia"/>
        </w:rPr>
        <w:t>2. 本合同项下的采购资金由甲方自行支付，乙方向甲方开具发票。</w:t>
      </w:r>
    </w:p>
    <w:p w14:paraId="379AABC3">
      <w:pPr>
        <w:pStyle w:val="11"/>
        <w:spacing w:line="360" w:lineRule="auto"/>
        <w:ind w:firstLine="480" w:firstLineChars="200"/>
        <w:rPr>
          <w:rFonts w:hint="eastAsia"/>
        </w:rPr>
      </w:pPr>
      <w:r>
        <w:rPr>
          <w:rFonts w:hint="eastAsia"/>
        </w:rPr>
        <w:t>3. 付款条件：</w:t>
      </w:r>
    </w:p>
    <w:p w14:paraId="7F5C298B">
      <w:pPr>
        <w:pStyle w:val="11"/>
        <w:spacing w:line="360" w:lineRule="auto"/>
        <w:ind w:firstLine="720" w:firstLineChars="300"/>
        <w:rPr>
          <w:rFonts w:hint="eastAsia"/>
          <w:lang w:val="en-US"/>
        </w:rPr>
      </w:pPr>
      <w:r>
        <w:rPr>
          <w:rFonts w:hint="eastAsia"/>
          <w:lang w:val="en-US" w:eastAsia="zh-CN"/>
        </w:rPr>
        <w:t>3.1</w:t>
      </w:r>
      <w:r>
        <w:rPr>
          <w:rFonts w:hint="eastAsia"/>
          <w:lang w:val="en-US"/>
        </w:rPr>
        <w:t>餐厅管理服务费及食材费于签订合同后按月结算，本月结清上月费用。</w:t>
      </w:r>
    </w:p>
    <w:p w14:paraId="26358461">
      <w:pPr>
        <w:pStyle w:val="11"/>
        <w:spacing w:line="360" w:lineRule="auto"/>
        <w:ind w:firstLine="720" w:firstLineChars="300"/>
        <w:rPr>
          <w:rFonts w:hint="eastAsia"/>
          <w:lang w:val="en-US"/>
        </w:rPr>
      </w:pPr>
      <w:r>
        <w:rPr>
          <w:rFonts w:hint="eastAsia"/>
          <w:lang w:val="en-US" w:eastAsia="zh-CN"/>
        </w:rPr>
        <w:t>3.2</w:t>
      </w:r>
      <w:r>
        <w:rPr>
          <w:rFonts w:hint="eastAsia"/>
          <w:lang w:val="en-US"/>
        </w:rPr>
        <w:t>费用支付及说明：</w:t>
      </w:r>
    </w:p>
    <w:p w14:paraId="2E749B5E">
      <w:pPr>
        <w:pStyle w:val="11"/>
        <w:spacing w:line="360" w:lineRule="auto"/>
        <w:ind w:firstLine="480" w:firstLineChars="200"/>
        <w:rPr>
          <w:rFonts w:hint="eastAsia"/>
          <w:lang w:val="en-US"/>
        </w:rPr>
      </w:pPr>
      <w:r>
        <w:rPr>
          <w:rFonts w:hint="eastAsia"/>
          <w:lang w:val="en-US"/>
        </w:rPr>
        <w:t>供货产品中保证蔬菜类、水果类、水产、冰鲜鱼类、猪肉、牛肉、家禽类、粮油、干货副食品和调味品类等无农残、动物检疫检验证等齐备，随时备查，每月按中标金额，结算食材及食堂管理服务费，根据当月情况浮动，总金额不超过中标价格。</w:t>
      </w:r>
    </w:p>
    <w:p w14:paraId="72F503C2">
      <w:pPr>
        <w:pStyle w:val="11"/>
        <w:spacing w:line="360" w:lineRule="auto"/>
        <w:ind w:firstLine="480" w:firstLineChars="200"/>
        <w:rPr>
          <w:rFonts w:hint="eastAsia"/>
          <w:lang w:val="en-US"/>
        </w:rPr>
      </w:pPr>
      <w:r>
        <w:rPr>
          <w:rFonts w:hint="eastAsia"/>
          <w:lang w:val="en-US"/>
        </w:rPr>
        <w:t>注：1、乙方应于甲方每次付款前开具等额发票。</w:t>
      </w:r>
    </w:p>
    <w:p w14:paraId="3F9D046D">
      <w:pPr>
        <w:pStyle w:val="11"/>
        <w:spacing w:line="360" w:lineRule="auto"/>
        <w:ind w:firstLine="480" w:firstLineChars="200"/>
        <w:rPr>
          <w:rFonts w:hint="eastAsia"/>
          <w:lang w:val="ja-JP" w:eastAsia="ja-JP"/>
        </w:rPr>
      </w:pPr>
      <w:r>
        <w:rPr>
          <w:rFonts w:hint="eastAsia"/>
          <w:lang w:val="en-US"/>
        </w:rPr>
        <w:t xml:space="preserve">    2、特殊勤务任务超出招标文件核定人员就餐数量的，按照实际情况，与甲方沟通后结算。</w:t>
      </w:r>
    </w:p>
    <w:p w14:paraId="112EEF81">
      <w:pPr>
        <w:pStyle w:val="11"/>
        <w:spacing w:line="360" w:lineRule="auto"/>
        <w:ind w:firstLine="482" w:firstLineChars="200"/>
        <w:rPr>
          <w:rFonts w:hint="eastAsia"/>
          <w:b/>
          <w:bCs/>
        </w:rPr>
      </w:pPr>
      <w:r>
        <w:rPr>
          <w:rFonts w:hint="eastAsia"/>
          <w:b/>
          <w:bCs/>
        </w:rPr>
        <w:t>第</w:t>
      </w:r>
      <w:r>
        <w:rPr>
          <w:rFonts w:hint="eastAsia"/>
          <w:b/>
          <w:bCs/>
          <w:lang w:val="en-US" w:eastAsia="zh-CN"/>
        </w:rPr>
        <w:t>八</w:t>
      </w:r>
      <w:r>
        <w:rPr>
          <w:rFonts w:hint="eastAsia"/>
          <w:b/>
          <w:bCs/>
        </w:rPr>
        <w:t>条 违约责任</w:t>
      </w:r>
    </w:p>
    <w:p w14:paraId="6BBCAD5E">
      <w:pPr>
        <w:pStyle w:val="11"/>
        <w:spacing w:line="360" w:lineRule="auto"/>
        <w:ind w:firstLine="480" w:firstLineChars="200"/>
        <w:rPr>
          <w:rFonts w:hint="eastAsia"/>
        </w:rPr>
      </w:pPr>
      <w:r>
        <w:rPr>
          <w:rFonts w:hint="eastAsia"/>
        </w:rPr>
        <w:t>1. 乙方按合同约定的时间和质量标准提供服务，而甲方无正当理由逾期支付、费用的，每逾期1天甲方向乙方偿付欠款总额的1‰ 滞纳金，但累计滞纳金总额不超过欠款总额的5%。</w:t>
      </w:r>
    </w:p>
    <w:p w14:paraId="322F9D0B">
      <w:pPr>
        <w:pStyle w:val="11"/>
        <w:spacing w:line="360" w:lineRule="auto"/>
        <w:ind w:firstLine="480" w:firstLineChars="200"/>
        <w:rPr>
          <w:rFonts w:hint="eastAsia"/>
        </w:rPr>
      </w:pPr>
      <w:r>
        <w:rPr>
          <w:rFonts w:hint="eastAsia"/>
        </w:rPr>
        <w:t>2. 乙方未按合同约定的时间提供服务，应按本合同总额的1%/天向甲方支付违约金，延期达15天及以上的，甲方有权单方解除本合同，乙方已收取的费用应予退还。</w:t>
      </w:r>
    </w:p>
    <w:p w14:paraId="2DEA4EE0">
      <w:pPr>
        <w:pStyle w:val="11"/>
        <w:spacing w:line="360" w:lineRule="auto"/>
        <w:ind w:firstLine="480" w:firstLineChars="200"/>
        <w:rPr>
          <w:rFonts w:hint="eastAsia"/>
        </w:rPr>
      </w:pPr>
      <w:r>
        <w:rPr>
          <w:rFonts w:hint="eastAsia"/>
        </w:rPr>
        <w:t>3. 乙方未按合同质量标准提供服务，甲方可要求乙方整改，乙方在双方协定期限内达到甲方或第三方评估机构认定的质量标准后，符合质量标准由甲方支付相应的评估费用；不符合质量标准由乙方支付相应评估费用，并且甲方有权解除本合同。</w:t>
      </w:r>
    </w:p>
    <w:p w14:paraId="338DBC0F">
      <w:pPr>
        <w:pStyle w:val="11"/>
        <w:spacing w:line="360" w:lineRule="auto"/>
        <w:ind w:firstLine="480" w:firstLineChars="200"/>
        <w:rPr>
          <w:rFonts w:hint="eastAsia"/>
        </w:rPr>
      </w:pPr>
      <w:r>
        <w:rPr>
          <w:rFonts w:hint="eastAsia"/>
        </w:rPr>
        <w:t>4、乙方未按本合同第六条的规定向甲方交付履约保证金的，应按应交付履约保证金的100%向甲方支付违约金，该违约金的支付不影响乙方应承担的其他违约责任。</w:t>
      </w:r>
    </w:p>
    <w:p w14:paraId="51082F87">
      <w:pPr>
        <w:pStyle w:val="11"/>
        <w:spacing w:line="360" w:lineRule="auto"/>
        <w:ind w:firstLine="480" w:firstLineChars="200"/>
        <w:rPr>
          <w:rFonts w:hint="eastAsia"/>
        </w:rPr>
      </w:pPr>
      <w:r>
        <w:rPr>
          <w:rFonts w:hint="eastAsia"/>
        </w:rPr>
        <w:t>5、乙方在承担上述2-4款一项或多项违约责任后，仍应继续履行合同规定的义务（甲方解除合同的除外）。甲方未能及时追究乙方的任何一项违约责任并不表明甲方放弃追究乙方该项或其他违约责任。</w:t>
      </w:r>
    </w:p>
    <w:p w14:paraId="13F831A5">
      <w:pPr>
        <w:pStyle w:val="11"/>
        <w:spacing w:line="360" w:lineRule="auto"/>
        <w:ind w:firstLine="480" w:firstLineChars="200"/>
        <w:rPr>
          <w:rFonts w:hint="eastAsia"/>
        </w:rPr>
      </w:pPr>
      <w:r>
        <w:rPr>
          <w:rFonts w:hint="eastAsia"/>
        </w:rPr>
        <w:t>6、乙方响应属虚假承诺，或经权威部门监测提供的货物不能满足招标文件要求，或是由于乙方的过错造成合同无法继续履行的，乙方履约保证金不予退还外，还应向甲方支付不少于合同总价30%赔偿金。</w:t>
      </w:r>
    </w:p>
    <w:p w14:paraId="5E495FAC">
      <w:pPr>
        <w:pStyle w:val="11"/>
        <w:spacing w:line="360" w:lineRule="auto"/>
        <w:ind w:firstLine="482" w:firstLineChars="200"/>
        <w:rPr>
          <w:rFonts w:hint="eastAsia"/>
          <w:b/>
          <w:bCs/>
        </w:rPr>
      </w:pPr>
      <w:r>
        <w:rPr>
          <w:rFonts w:hint="eastAsia"/>
          <w:b/>
          <w:bCs/>
        </w:rPr>
        <w:t>第</w:t>
      </w:r>
      <w:r>
        <w:rPr>
          <w:rFonts w:hint="eastAsia"/>
          <w:b/>
          <w:bCs/>
          <w:lang w:val="en-US" w:eastAsia="zh-CN"/>
        </w:rPr>
        <w:t>九</w:t>
      </w:r>
      <w:r>
        <w:rPr>
          <w:rFonts w:hint="eastAsia"/>
          <w:b/>
          <w:bCs/>
        </w:rPr>
        <w:t>条 合同的变更和终止</w:t>
      </w:r>
    </w:p>
    <w:p w14:paraId="462D6B30">
      <w:pPr>
        <w:pStyle w:val="11"/>
        <w:spacing w:line="360" w:lineRule="auto"/>
        <w:ind w:firstLine="480" w:firstLineChars="200"/>
        <w:rPr>
          <w:rFonts w:hint="eastAsia"/>
        </w:rPr>
      </w:pPr>
      <w:r>
        <w:rPr>
          <w:rFonts w:hint="eastAsia"/>
        </w:rPr>
        <w:t>1. 除《政府采购法》第50条第二款规定的情形外，本合同一经签订，甲乙双方不得擅自变更、中止或终止合同。</w:t>
      </w:r>
    </w:p>
    <w:p w14:paraId="44ECAEAD">
      <w:pPr>
        <w:pStyle w:val="11"/>
        <w:spacing w:line="360" w:lineRule="auto"/>
        <w:ind w:firstLine="480" w:firstLineChars="200"/>
        <w:rPr>
          <w:rFonts w:hint="eastAsia"/>
        </w:rPr>
      </w:pPr>
      <w:r>
        <w:rPr>
          <w:rFonts w:hint="eastAsia"/>
        </w:rPr>
        <w:t>2. 除发生法律规定的不能预见、不能避免并不能克服的客观情况外，甲乙双方不得放弃或拒绝履行合同。乙方放弃或拒绝履行合同，保证金不予退还。</w:t>
      </w:r>
    </w:p>
    <w:p w14:paraId="2EAEB0FC">
      <w:pPr>
        <w:pStyle w:val="11"/>
        <w:spacing w:line="360" w:lineRule="auto"/>
        <w:ind w:firstLine="482" w:firstLineChars="200"/>
        <w:rPr>
          <w:rFonts w:hint="eastAsia"/>
          <w:b/>
          <w:bCs/>
        </w:rPr>
      </w:pPr>
      <w:r>
        <w:rPr>
          <w:rFonts w:hint="eastAsia"/>
          <w:b/>
          <w:bCs/>
        </w:rPr>
        <w:t xml:space="preserve"> 第</w:t>
      </w:r>
      <w:r>
        <w:rPr>
          <w:rFonts w:hint="eastAsia"/>
          <w:b/>
          <w:bCs/>
          <w:lang w:val="en-US" w:eastAsia="zh-CN"/>
        </w:rPr>
        <w:t>十</w:t>
      </w:r>
      <w:r>
        <w:rPr>
          <w:rFonts w:hint="eastAsia"/>
          <w:b/>
          <w:bCs/>
        </w:rPr>
        <w:t>条 合同的转让</w:t>
      </w:r>
    </w:p>
    <w:p w14:paraId="3BC759D7">
      <w:pPr>
        <w:pStyle w:val="11"/>
        <w:spacing w:line="360" w:lineRule="auto"/>
        <w:ind w:firstLine="480" w:firstLineChars="200"/>
        <w:rPr>
          <w:rFonts w:hint="eastAsia"/>
        </w:rPr>
      </w:pPr>
      <w:r>
        <w:rPr>
          <w:rFonts w:hint="eastAsia"/>
        </w:rPr>
        <w:t>乙方不得擅自部分或全部转让其应履行的合同义务。</w:t>
      </w:r>
    </w:p>
    <w:p w14:paraId="58BEB669">
      <w:pPr>
        <w:pStyle w:val="11"/>
        <w:spacing w:line="360" w:lineRule="auto"/>
        <w:ind w:firstLine="482" w:firstLineChars="200"/>
        <w:rPr>
          <w:rFonts w:hint="eastAsia"/>
          <w:b/>
          <w:bCs/>
        </w:rPr>
      </w:pPr>
      <w:r>
        <w:rPr>
          <w:rFonts w:hint="eastAsia"/>
          <w:b/>
          <w:bCs/>
        </w:rPr>
        <w:t xml:space="preserve"> 第十</w:t>
      </w:r>
      <w:r>
        <w:rPr>
          <w:rFonts w:hint="eastAsia"/>
          <w:b/>
          <w:bCs/>
          <w:lang w:val="en-US" w:eastAsia="zh-CN"/>
        </w:rPr>
        <w:t>一</w:t>
      </w:r>
      <w:r>
        <w:rPr>
          <w:rFonts w:hint="eastAsia"/>
          <w:b/>
          <w:bCs/>
        </w:rPr>
        <w:t>条 争议的解决</w:t>
      </w:r>
    </w:p>
    <w:p w14:paraId="14AD8034">
      <w:pPr>
        <w:pStyle w:val="11"/>
        <w:spacing w:line="360" w:lineRule="auto"/>
        <w:ind w:firstLine="480" w:firstLineChars="200"/>
        <w:rPr>
          <w:rFonts w:hint="eastAsia"/>
        </w:rPr>
      </w:pPr>
      <w:r>
        <w:rPr>
          <w:rFonts w:hint="eastAsia"/>
        </w:rPr>
        <w:t>1.因履行本合同引起的或与本合同有关的争议，甲、乙双方应首先通过友好协商解决，如果协商不能解决争议，则采取以下第（</w:t>
      </w:r>
      <w:r>
        <w:rPr>
          <w:rFonts w:hint="eastAsia"/>
          <w:lang w:val="en-US" w:eastAsia="zh-CN"/>
        </w:rPr>
        <w:t>2</w:t>
      </w:r>
      <w:r>
        <w:rPr>
          <w:rFonts w:hint="eastAsia"/>
        </w:rPr>
        <w:t>）种方式解决争议：</w:t>
      </w:r>
    </w:p>
    <w:p w14:paraId="5E187FF0">
      <w:pPr>
        <w:pStyle w:val="11"/>
        <w:spacing w:line="360" w:lineRule="auto"/>
        <w:ind w:firstLine="480" w:firstLineChars="200"/>
        <w:rPr>
          <w:rFonts w:hint="eastAsia"/>
        </w:rPr>
      </w:pPr>
      <w:r>
        <w:rPr>
          <w:rFonts w:hint="eastAsia"/>
        </w:rPr>
        <w:t>（1）向甲方所在地有管辖权的人民法院提起诉讼；</w:t>
      </w:r>
    </w:p>
    <w:p w14:paraId="76D13C4A">
      <w:pPr>
        <w:pStyle w:val="11"/>
        <w:spacing w:line="360" w:lineRule="auto"/>
        <w:ind w:firstLine="480" w:firstLineChars="200"/>
        <w:rPr>
          <w:rFonts w:hint="eastAsia"/>
        </w:rPr>
      </w:pPr>
      <w:r>
        <w:rPr>
          <w:rFonts w:hint="eastAsia"/>
        </w:rPr>
        <w:t>（2）向南京仲裁委员会按其仲裁规则申请仲裁。</w:t>
      </w:r>
    </w:p>
    <w:p w14:paraId="5DF5E403">
      <w:pPr>
        <w:pStyle w:val="11"/>
        <w:spacing w:line="360" w:lineRule="auto"/>
        <w:ind w:firstLine="480" w:firstLineChars="200"/>
        <w:rPr>
          <w:rFonts w:hint="eastAsia"/>
        </w:rPr>
      </w:pPr>
      <w:r>
        <w:rPr>
          <w:rFonts w:hint="eastAsia"/>
        </w:rPr>
        <w:t>如没有约定，默认采取第2种方式解决争议。</w:t>
      </w:r>
    </w:p>
    <w:p w14:paraId="2D2D043F">
      <w:pPr>
        <w:pStyle w:val="11"/>
        <w:spacing w:line="360" w:lineRule="auto"/>
        <w:ind w:firstLine="480" w:firstLineChars="200"/>
        <w:rPr>
          <w:rFonts w:hint="eastAsia"/>
        </w:rPr>
      </w:pPr>
      <w:r>
        <w:rPr>
          <w:rFonts w:hint="eastAsia"/>
        </w:rPr>
        <w:t xml:space="preserve"> 2. 在仲裁期间，本合同应继续履行</w:t>
      </w:r>
    </w:p>
    <w:p w14:paraId="20DDD79E">
      <w:pPr>
        <w:pStyle w:val="11"/>
        <w:spacing w:line="360" w:lineRule="auto"/>
        <w:ind w:firstLine="482" w:firstLineChars="200"/>
        <w:rPr>
          <w:rFonts w:hint="eastAsia"/>
          <w:b/>
          <w:bCs/>
        </w:rPr>
      </w:pPr>
      <w:r>
        <w:rPr>
          <w:rFonts w:hint="eastAsia"/>
          <w:b/>
          <w:bCs/>
        </w:rPr>
        <w:t>第十</w:t>
      </w:r>
      <w:r>
        <w:rPr>
          <w:rFonts w:hint="eastAsia"/>
          <w:b/>
          <w:bCs/>
          <w:lang w:val="en-US"/>
        </w:rPr>
        <w:t>一</w:t>
      </w:r>
      <w:r>
        <w:rPr>
          <w:rFonts w:hint="eastAsia"/>
          <w:b/>
          <w:bCs/>
        </w:rPr>
        <w:t xml:space="preserve">条 诚实信用 </w:t>
      </w:r>
    </w:p>
    <w:p w14:paraId="29D391A5">
      <w:pPr>
        <w:pStyle w:val="11"/>
        <w:spacing w:line="360" w:lineRule="auto"/>
        <w:ind w:firstLine="480" w:firstLineChars="200"/>
        <w:rPr>
          <w:rFonts w:hint="eastAsia"/>
        </w:rPr>
      </w:pPr>
      <w:r>
        <w:rPr>
          <w:rFonts w:hint="eastAsia"/>
        </w:rPr>
        <w:t xml:space="preserve">乙方应诚实信用，严格按照招标（采购）文件要求和投标（响应）承诺履行合同，不向甲方进行商业贿赂或者提供不正当利益。 </w:t>
      </w:r>
    </w:p>
    <w:p w14:paraId="1D6C6C55">
      <w:pPr>
        <w:pStyle w:val="11"/>
        <w:spacing w:line="360" w:lineRule="auto"/>
        <w:ind w:firstLine="482" w:firstLineChars="200"/>
        <w:rPr>
          <w:rFonts w:hint="eastAsia"/>
          <w:b/>
          <w:bCs/>
        </w:rPr>
      </w:pPr>
      <w:r>
        <w:rPr>
          <w:rFonts w:hint="eastAsia"/>
          <w:b/>
          <w:bCs/>
        </w:rPr>
        <w:t>第十</w:t>
      </w:r>
      <w:r>
        <w:rPr>
          <w:rFonts w:hint="eastAsia"/>
          <w:b/>
          <w:bCs/>
          <w:lang w:val="en-US"/>
        </w:rPr>
        <w:t>二</w:t>
      </w:r>
      <w:r>
        <w:rPr>
          <w:rFonts w:hint="eastAsia"/>
          <w:b/>
          <w:bCs/>
        </w:rPr>
        <w:t>条 合同生效及其他</w:t>
      </w:r>
    </w:p>
    <w:p w14:paraId="7FDD0CF2">
      <w:pPr>
        <w:pStyle w:val="11"/>
        <w:spacing w:line="360" w:lineRule="auto"/>
        <w:ind w:firstLine="480" w:firstLineChars="200"/>
        <w:rPr>
          <w:rFonts w:hint="eastAsia"/>
        </w:rPr>
      </w:pPr>
      <w:r>
        <w:rPr>
          <w:rFonts w:hint="eastAsia"/>
        </w:rPr>
        <w:t>1. 本合同自</w:t>
      </w:r>
      <w:r>
        <w:rPr>
          <w:rFonts w:hint="eastAsia"/>
          <w:lang w:val="en-US"/>
        </w:rPr>
        <w:t>甲乙双方单位代表人签字并加盖单位公章或合同专用章</w:t>
      </w:r>
      <w:r>
        <w:rPr>
          <w:rFonts w:hint="eastAsia"/>
        </w:rPr>
        <w:t>签订之日起生效。</w:t>
      </w:r>
    </w:p>
    <w:p w14:paraId="38704A36">
      <w:pPr>
        <w:pStyle w:val="11"/>
        <w:spacing w:line="360" w:lineRule="auto"/>
        <w:ind w:firstLine="480" w:firstLineChars="200"/>
        <w:rPr>
          <w:rFonts w:hint="eastAsia"/>
        </w:rPr>
      </w:pPr>
      <w:r>
        <w:rPr>
          <w:rFonts w:hint="eastAsia"/>
        </w:rPr>
        <w:t>2. 本合同一式四份，甲乙双方各执</w:t>
      </w:r>
      <w:r>
        <w:rPr>
          <w:rFonts w:hint="eastAsia"/>
          <w:lang w:val="en-US"/>
        </w:rPr>
        <w:t>二</w:t>
      </w:r>
      <w:r>
        <w:rPr>
          <w:rFonts w:hint="eastAsia"/>
        </w:rPr>
        <w:t>份。</w:t>
      </w:r>
    </w:p>
    <w:p w14:paraId="59DF3C34">
      <w:pPr>
        <w:pStyle w:val="11"/>
        <w:spacing w:line="360" w:lineRule="auto"/>
        <w:ind w:firstLine="480" w:firstLineChars="200"/>
        <w:rPr>
          <w:rFonts w:hint="eastAsia"/>
        </w:rPr>
      </w:pPr>
      <w:r>
        <w:rPr>
          <w:rFonts w:hint="eastAsia"/>
        </w:rPr>
        <w:t>3. 本合同应按照中华人民共和国的现行法律进行解释。</w:t>
      </w:r>
    </w:p>
    <w:p w14:paraId="2A3AA2C9">
      <w:pPr>
        <w:pStyle w:val="11"/>
        <w:spacing w:line="360" w:lineRule="auto"/>
        <w:ind w:firstLine="480" w:firstLineChars="200"/>
        <w:rPr>
          <w:rFonts w:hint="eastAsia"/>
        </w:rPr>
      </w:pPr>
      <w:r>
        <w:rPr>
          <w:rFonts w:hint="eastAsia"/>
        </w:rPr>
        <w:t>甲方（采购人）：                          乙方（供应商）：</w:t>
      </w:r>
    </w:p>
    <w:p w14:paraId="3906C12A">
      <w:pPr>
        <w:pStyle w:val="11"/>
        <w:spacing w:line="360" w:lineRule="auto"/>
        <w:ind w:firstLine="720" w:firstLineChars="300"/>
        <w:rPr>
          <w:rFonts w:hint="eastAsia"/>
        </w:rPr>
      </w:pPr>
      <w:r>
        <w:rPr>
          <w:rFonts w:hint="eastAsia"/>
        </w:rPr>
        <w:t>（盖章）</w:t>
      </w:r>
      <w:r>
        <w:rPr>
          <w:rFonts w:hint="eastAsia"/>
        </w:rPr>
        <w:tab/>
      </w:r>
      <w:r>
        <w:rPr>
          <w:rFonts w:hint="eastAsia"/>
        </w:rPr>
        <w:t xml:space="preserve">                               （盖章）</w:t>
      </w:r>
    </w:p>
    <w:p w14:paraId="18BB0482">
      <w:pPr>
        <w:pStyle w:val="11"/>
        <w:spacing w:line="360" w:lineRule="auto"/>
        <w:ind w:firstLine="480" w:firstLineChars="200"/>
        <w:rPr>
          <w:rFonts w:hint="eastAsia"/>
        </w:rPr>
      </w:pPr>
      <w:r>
        <w:rPr>
          <w:rFonts w:hint="eastAsia"/>
        </w:rPr>
        <w:t xml:space="preserve">代表人： </w:t>
      </w:r>
      <w:r>
        <w:rPr>
          <w:rFonts w:hint="eastAsia"/>
        </w:rPr>
        <w:tab/>
      </w:r>
      <w:r>
        <w:rPr>
          <w:rFonts w:hint="eastAsia"/>
        </w:rPr>
        <w:t xml:space="preserve">                               代表人：</w:t>
      </w:r>
    </w:p>
    <w:p w14:paraId="7C6ECC89">
      <w:pPr>
        <w:pStyle w:val="11"/>
        <w:spacing w:line="360" w:lineRule="auto"/>
        <w:ind w:firstLine="480" w:firstLineChars="200"/>
        <w:rPr>
          <w:rFonts w:hint="eastAsia"/>
        </w:rPr>
      </w:pPr>
      <w:r>
        <w:rPr>
          <w:rFonts w:hint="eastAsia"/>
        </w:rPr>
        <w:t>电话：                                   电话：</w:t>
      </w:r>
    </w:p>
    <w:p w14:paraId="69D469EA">
      <w:pPr>
        <w:pStyle w:val="11"/>
        <w:spacing w:line="360" w:lineRule="auto"/>
        <w:ind w:firstLine="480" w:firstLineChars="200"/>
        <w:rPr>
          <w:rFonts w:hint="eastAsia"/>
        </w:rPr>
      </w:pPr>
      <w:r>
        <w:rPr>
          <w:rFonts w:hint="eastAsia"/>
        </w:rPr>
        <w:t>开户银行：</w:t>
      </w:r>
      <w:r>
        <w:rPr>
          <w:rFonts w:hint="eastAsia"/>
        </w:rPr>
        <w:tab/>
      </w:r>
      <w:r>
        <w:rPr>
          <w:rFonts w:hint="eastAsia"/>
        </w:rPr>
        <w:t xml:space="preserve">                            开户银行：</w:t>
      </w:r>
    </w:p>
    <w:p w14:paraId="1EAD5FB7">
      <w:pPr>
        <w:pStyle w:val="11"/>
        <w:spacing w:line="360" w:lineRule="auto"/>
        <w:ind w:firstLine="480" w:firstLineChars="200"/>
        <w:rPr>
          <w:rFonts w:hint="eastAsia"/>
        </w:rPr>
      </w:pPr>
      <w:r>
        <w:rPr>
          <w:rFonts w:hint="eastAsia"/>
        </w:rPr>
        <w:t>账号：</w:t>
      </w:r>
      <w:r>
        <w:rPr>
          <w:rFonts w:hint="eastAsia"/>
        </w:rPr>
        <w:tab/>
      </w:r>
      <w:r>
        <w:rPr>
          <w:rFonts w:hint="eastAsia"/>
        </w:rPr>
        <w:t xml:space="preserve">                                   账号：</w:t>
      </w:r>
    </w:p>
    <w:p w14:paraId="48280049">
      <w:pPr>
        <w:pStyle w:val="12"/>
        <w:rPr>
          <w:rFonts w:hint="eastAsia" w:ascii="宋体" w:eastAsia="宋体"/>
          <w:sz w:val="21"/>
          <w:szCs w:val="21"/>
        </w:rPr>
      </w:pPr>
      <w:r>
        <w:rPr>
          <w:rFonts w:hint="eastAsia"/>
          <w:sz w:val="24"/>
          <w:szCs w:val="24"/>
        </w:rPr>
        <w:t>日期：                                   日期：</w:t>
      </w:r>
    </w:p>
    <w:p w14:paraId="11355264">
      <w:pPr>
        <w:pStyle w:val="11"/>
        <w:rPr>
          <w:rFonts w:hint="eastAsia"/>
        </w:rPr>
      </w:pPr>
    </w:p>
    <w:p w14:paraId="76F225B6">
      <w:pPr>
        <w:rPr>
          <w:rFonts w:hint="eastAsia"/>
          <w:sz w:val="24"/>
          <w:szCs w:val="24"/>
          <w:lang w:val="en-US"/>
        </w:rPr>
      </w:pPr>
      <w:r>
        <w:rPr>
          <w:rFonts w:hint="eastAsia"/>
          <w:sz w:val="24"/>
          <w:szCs w:val="24"/>
        </w:rPr>
        <w:br w:type="page"/>
      </w:r>
    </w:p>
    <w:p w14:paraId="0927D10A">
      <w:pPr>
        <w:rPr>
          <w:rFonts w:hint="eastAsia"/>
          <w:sz w:val="24"/>
          <w:szCs w:val="24"/>
          <w:lang w:val="en-US"/>
        </w:rPr>
      </w:pPr>
    </w:p>
    <w:p w14:paraId="05CC3055">
      <w:pPr>
        <w:pStyle w:val="4"/>
        <w:numPr>
          <w:ilvl w:val="0"/>
          <w:numId w:val="9"/>
        </w:numPr>
        <w:tabs>
          <w:tab w:val="left" w:pos="1279"/>
        </w:tabs>
        <w:spacing w:line="364" w:lineRule="exact"/>
        <w:jc w:val="center"/>
        <w:rPr>
          <w:rFonts w:hint="eastAsia" w:ascii="宋体" w:hAnsi="宋体" w:eastAsia="宋体" w:cs="宋体"/>
          <w:sz w:val="24"/>
          <w:szCs w:val="24"/>
        </w:rPr>
      </w:pPr>
      <w:r>
        <w:rPr>
          <w:rFonts w:hint="eastAsia" w:ascii="宋体" w:hAnsi="宋体" w:eastAsia="宋体" w:cs="宋体"/>
          <w:sz w:val="24"/>
          <w:szCs w:val="24"/>
        </w:rPr>
        <w:t>投标文件格式</w:t>
      </w:r>
    </w:p>
    <w:p w14:paraId="0EE66BA3">
      <w:pPr>
        <w:spacing w:before="55"/>
        <w:ind w:right="616"/>
        <w:jc w:val="right"/>
        <w:rPr>
          <w:rFonts w:hint="eastAsia"/>
          <w:w w:val="95"/>
          <w:sz w:val="24"/>
          <w:szCs w:val="24"/>
        </w:rPr>
      </w:pPr>
    </w:p>
    <w:p w14:paraId="12C03B94">
      <w:pPr>
        <w:pStyle w:val="11"/>
        <w:jc w:val="center"/>
        <w:rPr>
          <w:rFonts w:hint="eastAsia"/>
          <w:b/>
          <w:bCs/>
        </w:rPr>
      </w:pPr>
      <w:r>
        <w:rPr>
          <w:rFonts w:hint="eastAsia"/>
        </w:rPr>
        <w:t>（</w:t>
      </w:r>
      <w:r>
        <w:rPr>
          <w:rFonts w:hint="eastAsia"/>
          <w:b/>
          <w:bCs/>
        </w:rPr>
        <w:t>投标格式经供参考，与苏采云不一致的以苏采云系统格式为准）</w:t>
      </w:r>
    </w:p>
    <w:p w14:paraId="4F880E86">
      <w:pPr>
        <w:pStyle w:val="11"/>
        <w:rPr>
          <w:rFonts w:hint="eastAsia"/>
        </w:rPr>
      </w:pPr>
    </w:p>
    <w:p w14:paraId="5A7E0B25">
      <w:pPr>
        <w:pStyle w:val="11"/>
        <w:rPr>
          <w:rFonts w:hint="eastAsia"/>
        </w:rPr>
      </w:pPr>
    </w:p>
    <w:p w14:paraId="256AFE77">
      <w:pPr>
        <w:pStyle w:val="11"/>
        <w:spacing w:before="11"/>
        <w:rPr>
          <w:rFonts w:hint="eastAsia"/>
        </w:rPr>
      </w:pPr>
    </w:p>
    <w:p w14:paraId="77752449">
      <w:pPr>
        <w:spacing w:before="1"/>
        <w:ind w:right="1"/>
        <w:jc w:val="center"/>
        <w:outlineLvl w:val="1"/>
        <w:rPr>
          <w:rFonts w:hint="eastAsia"/>
          <w:sz w:val="72"/>
          <w:szCs w:val="72"/>
        </w:rPr>
      </w:pPr>
      <w:r>
        <w:rPr>
          <w:rFonts w:hint="eastAsia"/>
          <w:sz w:val="72"/>
          <w:szCs w:val="72"/>
          <w:lang w:val="en-US"/>
        </w:rPr>
        <w:t>投标文件</w:t>
      </w:r>
    </w:p>
    <w:p w14:paraId="728B3D82">
      <w:pPr>
        <w:pStyle w:val="11"/>
        <w:spacing w:before="9"/>
        <w:rPr>
          <w:rFonts w:hint="eastAsia"/>
        </w:rPr>
      </w:pPr>
    </w:p>
    <w:p w14:paraId="0340EED5">
      <w:pPr>
        <w:pStyle w:val="11"/>
        <w:spacing w:before="9"/>
        <w:rPr>
          <w:rFonts w:hint="eastAsia"/>
        </w:rPr>
      </w:pPr>
    </w:p>
    <w:p w14:paraId="5ACE0E94">
      <w:pPr>
        <w:pStyle w:val="11"/>
        <w:spacing w:before="9"/>
        <w:rPr>
          <w:rFonts w:hint="eastAsia"/>
        </w:rPr>
      </w:pPr>
    </w:p>
    <w:p w14:paraId="5A71441F">
      <w:pPr>
        <w:pStyle w:val="11"/>
        <w:spacing w:before="9"/>
        <w:rPr>
          <w:rFonts w:hint="eastAsia"/>
        </w:rPr>
      </w:pPr>
    </w:p>
    <w:p w14:paraId="6B4CF972">
      <w:pPr>
        <w:pStyle w:val="11"/>
        <w:spacing w:before="9"/>
        <w:rPr>
          <w:rFonts w:hint="eastAsia"/>
        </w:rPr>
      </w:pPr>
    </w:p>
    <w:p w14:paraId="110C89C5">
      <w:pPr>
        <w:tabs>
          <w:tab w:val="left" w:pos="6937"/>
        </w:tabs>
        <w:spacing w:before="1"/>
        <w:ind w:left="1897"/>
        <w:rPr>
          <w:rFonts w:hint="eastAsia"/>
        </w:rPr>
      </w:pPr>
    </w:p>
    <w:p w14:paraId="185E5BA3">
      <w:pPr>
        <w:pStyle w:val="11"/>
        <w:spacing w:before="9"/>
        <w:rPr>
          <w:rFonts w:hint="eastAsia"/>
        </w:rPr>
      </w:pPr>
    </w:p>
    <w:p w14:paraId="3AFFA0B6">
      <w:pPr>
        <w:pStyle w:val="11"/>
        <w:spacing w:before="9"/>
        <w:rPr>
          <w:rFonts w:hint="eastAsia"/>
        </w:rPr>
      </w:pPr>
    </w:p>
    <w:p w14:paraId="12DC96E2">
      <w:pPr>
        <w:pStyle w:val="11"/>
        <w:spacing w:before="9"/>
        <w:rPr>
          <w:rFonts w:hint="eastAsia"/>
        </w:rPr>
      </w:pPr>
    </w:p>
    <w:p w14:paraId="5C403FDA">
      <w:pPr>
        <w:pStyle w:val="11"/>
        <w:spacing w:before="9"/>
        <w:rPr>
          <w:rFonts w:hint="eastAsia"/>
        </w:rPr>
      </w:pPr>
    </w:p>
    <w:p w14:paraId="185ADE22">
      <w:pPr>
        <w:pStyle w:val="11"/>
        <w:spacing w:before="9"/>
        <w:rPr>
          <w:rFonts w:hint="eastAsia"/>
        </w:rPr>
      </w:pPr>
    </w:p>
    <w:p w14:paraId="16B92166">
      <w:pPr>
        <w:pStyle w:val="11"/>
        <w:spacing w:before="9"/>
        <w:rPr>
          <w:rFonts w:hint="eastAsia"/>
        </w:rPr>
      </w:pPr>
    </w:p>
    <w:p w14:paraId="34DFFA86">
      <w:pPr>
        <w:pStyle w:val="11"/>
        <w:spacing w:before="9"/>
        <w:rPr>
          <w:rFonts w:hint="eastAsia"/>
        </w:rPr>
      </w:pPr>
    </w:p>
    <w:p w14:paraId="2BC75BC1">
      <w:pPr>
        <w:pStyle w:val="11"/>
        <w:spacing w:before="9"/>
        <w:rPr>
          <w:rFonts w:hint="eastAsia"/>
        </w:rPr>
      </w:pPr>
    </w:p>
    <w:p w14:paraId="0F7F8526">
      <w:pPr>
        <w:pStyle w:val="11"/>
        <w:spacing w:before="9"/>
        <w:rPr>
          <w:rFonts w:hint="eastAsia"/>
        </w:rPr>
      </w:pPr>
    </w:p>
    <w:p w14:paraId="4145E34D">
      <w:pPr>
        <w:tabs>
          <w:tab w:val="left" w:pos="6937"/>
        </w:tabs>
        <w:spacing w:before="1"/>
        <w:ind w:left="1897"/>
        <w:rPr>
          <w:rFonts w:hint="default"/>
          <w:w w:val="95"/>
          <w:sz w:val="24"/>
          <w:szCs w:val="24"/>
          <w:u w:val="single"/>
          <w:lang w:val="en-US" w:eastAsia="zh-CN"/>
        </w:rPr>
      </w:pPr>
      <w:r>
        <w:rPr>
          <w:rFonts w:hint="eastAsia"/>
          <w:w w:val="95"/>
          <w:sz w:val="24"/>
          <w:szCs w:val="24"/>
          <w:lang w:val="en-US" w:eastAsia="zh-CN"/>
        </w:rPr>
        <w:t>项目名称：</w:t>
      </w:r>
      <w:r>
        <w:rPr>
          <w:rFonts w:hint="eastAsia"/>
          <w:w w:val="95"/>
          <w:sz w:val="24"/>
          <w:szCs w:val="24"/>
          <w:u w:val="single"/>
          <w:lang w:val="en-US" w:eastAsia="zh-CN"/>
        </w:rPr>
        <w:t xml:space="preserve">                                  </w:t>
      </w:r>
    </w:p>
    <w:p w14:paraId="0C078B02">
      <w:pPr>
        <w:pStyle w:val="11"/>
        <w:spacing w:before="9"/>
        <w:rPr>
          <w:rFonts w:hint="eastAsia"/>
        </w:rPr>
      </w:pPr>
    </w:p>
    <w:p w14:paraId="7EFC30E1">
      <w:pPr>
        <w:tabs>
          <w:tab w:val="left" w:pos="6937"/>
        </w:tabs>
        <w:spacing w:before="1"/>
        <w:ind w:left="1897"/>
        <w:rPr>
          <w:rFonts w:hint="eastAsia"/>
          <w:sz w:val="24"/>
          <w:szCs w:val="24"/>
        </w:rPr>
      </w:pPr>
      <w:r>
        <w:rPr>
          <w:rFonts w:hint="eastAsia"/>
          <w:w w:val="95"/>
          <w:sz w:val="24"/>
          <w:szCs w:val="24"/>
        </w:rPr>
        <w:t>项目编号：</w:t>
      </w:r>
      <w:r>
        <w:rPr>
          <w:rFonts w:hint="eastAsia"/>
          <w:w w:val="95"/>
          <w:sz w:val="24"/>
          <w:szCs w:val="24"/>
          <w:u w:val="single"/>
        </w:rPr>
        <w:t xml:space="preserve"> </w:t>
      </w:r>
      <w:r>
        <w:rPr>
          <w:rFonts w:hint="eastAsia"/>
          <w:sz w:val="24"/>
          <w:szCs w:val="24"/>
          <w:u w:val="single"/>
        </w:rPr>
        <w:tab/>
      </w:r>
    </w:p>
    <w:p w14:paraId="586882BC">
      <w:pPr>
        <w:tabs>
          <w:tab w:val="left" w:pos="6858"/>
          <w:tab w:val="left" w:pos="6937"/>
        </w:tabs>
        <w:spacing w:before="214" w:line="364" w:lineRule="auto"/>
        <w:ind w:left="1897" w:right="1525"/>
        <w:rPr>
          <w:rFonts w:hint="eastAsia"/>
          <w:spacing w:val="-15"/>
          <w:sz w:val="24"/>
          <w:szCs w:val="24"/>
        </w:rPr>
      </w:pPr>
      <w:r>
        <w:rPr>
          <w:rFonts w:hint="eastAsia"/>
          <w:sz w:val="24"/>
          <w:szCs w:val="24"/>
        </w:rPr>
        <w:t>供 应 商：</w:t>
      </w:r>
      <w:r>
        <w:rPr>
          <w:rFonts w:hint="eastAsia"/>
          <w:sz w:val="24"/>
          <w:szCs w:val="24"/>
          <w:u w:val="single"/>
        </w:rPr>
        <w:t xml:space="preserve"> </w:t>
      </w:r>
      <w:r>
        <w:rPr>
          <w:rFonts w:hint="eastAsia"/>
          <w:sz w:val="24"/>
          <w:szCs w:val="24"/>
          <w:u w:val="single"/>
        </w:rPr>
        <w:tab/>
      </w:r>
      <w:r>
        <w:rPr>
          <w:rFonts w:hint="eastAsia"/>
          <w:sz w:val="24"/>
          <w:szCs w:val="24"/>
        </w:rPr>
        <w:t>（</w:t>
      </w:r>
      <w:r>
        <w:rPr>
          <w:rFonts w:hint="eastAsia"/>
          <w:sz w:val="24"/>
          <w:szCs w:val="24"/>
          <w:lang w:val="en-US" w:eastAsia="zh-CN"/>
        </w:rPr>
        <w:t>加盖电子</w:t>
      </w:r>
      <w:r>
        <w:rPr>
          <w:rFonts w:hint="eastAsia"/>
          <w:sz w:val="24"/>
          <w:szCs w:val="24"/>
        </w:rPr>
        <w:t>公章</w:t>
      </w:r>
      <w:r>
        <w:rPr>
          <w:rFonts w:hint="eastAsia"/>
          <w:spacing w:val="-15"/>
          <w:sz w:val="24"/>
          <w:szCs w:val="24"/>
        </w:rPr>
        <w:t xml:space="preserve">） </w:t>
      </w:r>
    </w:p>
    <w:p w14:paraId="2E8D1024">
      <w:pPr>
        <w:tabs>
          <w:tab w:val="left" w:pos="6858"/>
          <w:tab w:val="left" w:pos="6937"/>
        </w:tabs>
        <w:spacing w:before="214" w:line="364" w:lineRule="auto"/>
        <w:ind w:left="1897" w:right="1525"/>
        <w:rPr>
          <w:rFonts w:hint="eastAsia"/>
          <w:sz w:val="24"/>
          <w:szCs w:val="24"/>
        </w:rPr>
      </w:pPr>
      <w:r>
        <w:rPr>
          <w:rFonts w:hint="eastAsia"/>
          <w:sz w:val="24"/>
          <w:szCs w:val="24"/>
        </w:rPr>
        <w:t>联 系 人：</w:t>
      </w:r>
      <w:r>
        <w:rPr>
          <w:rFonts w:hint="eastAsia"/>
          <w:sz w:val="24"/>
          <w:szCs w:val="24"/>
          <w:u w:val="single"/>
        </w:rPr>
        <w:t xml:space="preserve"> </w:t>
      </w:r>
      <w:r>
        <w:rPr>
          <w:rFonts w:hint="eastAsia"/>
          <w:sz w:val="24"/>
          <w:szCs w:val="24"/>
          <w:u w:val="single"/>
        </w:rPr>
        <w:tab/>
      </w:r>
      <w:r>
        <w:rPr>
          <w:rFonts w:hint="eastAsia"/>
          <w:sz w:val="24"/>
          <w:szCs w:val="24"/>
          <w:u w:val="single"/>
        </w:rPr>
        <w:tab/>
      </w:r>
    </w:p>
    <w:p w14:paraId="1944E470">
      <w:pPr>
        <w:tabs>
          <w:tab w:val="left" w:pos="6937"/>
        </w:tabs>
        <w:spacing w:line="364" w:lineRule="auto"/>
        <w:ind w:left="1897" w:right="3366"/>
        <w:rPr>
          <w:rFonts w:hint="eastAsia"/>
          <w:sz w:val="24"/>
          <w:szCs w:val="24"/>
        </w:rPr>
      </w:pPr>
      <w:r>
        <w:rPr>
          <w:rFonts w:hint="eastAsia"/>
          <w:w w:val="95"/>
          <w:sz w:val="24"/>
          <w:szCs w:val="24"/>
        </w:rPr>
        <w:t>联系方式：</w:t>
      </w:r>
      <w:r>
        <w:rPr>
          <w:rFonts w:hint="eastAsia"/>
          <w:w w:val="95"/>
          <w:sz w:val="24"/>
          <w:szCs w:val="24"/>
          <w:u w:val="single"/>
        </w:rPr>
        <w:tab/>
      </w:r>
      <w:r>
        <w:rPr>
          <w:rFonts w:hint="eastAsia"/>
          <w:w w:val="95"/>
          <w:sz w:val="24"/>
          <w:szCs w:val="24"/>
          <w:u w:val="single"/>
        </w:rPr>
        <w:t xml:space="preserve"> </w:t>
      </w:r>
      <w:r>
        <w:rPr>
          <w:rFonts w:hint="eastAsia"/>
          <w:w w:val="95"/>
          <w:sz w:val="24"/>
          <w:szCs w:val="24"/>
        </w:rPr>
        <w:t>单位地址：</w:t>
      </w:r>
      <w:r>
        <w:rPr>
          <w:rFonts w:hint="eastAsia"/>
          <w:w w:val="95"/>
          <w:sz w:val="24"/>
          <w:szCs w:val="24"/>
          <w:u w:val="single"/>
        </w:rPr>
        <w:t xml:space="preserve"> </w:t>
      </w:r>
      <w:r>
        <w:rPr>
          <w:rFonts w:hint="eastAsia"/>
          <w:sz w:val="24"/>
          <w:szCs w:val="24"/>
          <w:u w:val="single"/>
        </w:rPr>
        <w:tab/>
      </w:r>
    </w:p>
    <w:p w14:paraId="2C36FF59">
      <w:pPr>
        <w:tabs>
          <w:tab w:val="left" w:pos="847"/>
          <w:tab w:val="left" w:pos="1648"/>
          <w:tab w:val="left" w:pos="2448"/>
        </w:tabs>
        <w:spacing w:line="407" w:lineRule="exact"/>
        <w:ind w:left="47"/>
        <w:jc w:val="center"/>
        <w:rPr>
          <w:rFonts w:hint="eastAsia"/>
          <w:sz w:val="24"/>
          <w:szCs w:val="24"/>
        </w:rPr>
      </w:pPr>
      <w:r>
        <w:rPr>
          <w:rFonts w:hint="eastAsia"/>
          <w:w w:val="99"/>
          <w:sz w:val="24"/>
          <w:szCs w:val="24"/>
          <w:u w:val="single"/>
        </w:rPr>
        <w:t xml:space="preserve"> </w:t>
      </w:r>
      <w:r>
        <w:rPr>
          <w:rFonts w:hint="eastAsia"/>
          <w:sz w:val="24"/>
          <w:szCs w:val="24"/>
          <w:u w:val="single"/>
        </w:rPr>
        <w:tab/>
      </w:r>
      <w:r>
        <w:rPr>
          <w:rFonts w:hint="eastAsia"/>
          <w:sz w:val="24"/>
          <w:szCs w:val="24"/>
        </w:rPr>
        <w:t>年</w:t>
      </w:r>
      <w:r>
        <w:rPr>
          <w:rFonts w:hint="eastAsia"/>
          <w:sz w:val="24"/>
          <w:szCs w:val="24"/>
          <w:u w:val="single"/>
        </w:rPr>
        <w:t xml:space="preserve"> </w:t>
      </w:r>
      <w:r>
        <w:rPr>
          <w:rFonts w:hint="eastAsia"/>
          <w:sz w:val="24"/>
          <w:szCs w:val="24"/>
          <w:u w:val="single"/>
        </w:rPr>
        <w:tab/>
      </w:r>
      <w:r>
        <w:rPr>
          <w:rFonts w:hint="eastAsia"/>
          <w:sz w:val="24"/>
          <w:szCs w:val="24"/>
        </w:rPr>
        <w:t>月</w:t>
      </w:r>
      <w:r>
        <w:rPr>
          <w:rFonts w:hint="eastAsia"/>
          <w:sz w:val="24"/>
          <w:szCs w:val="24"/>
          <w:u w:val="single"/>
        </w:rPr>
        <w:t xml:space="preserve"> </w:t>
      </w:r>
      <w:r>
        <w:rPr>
          <w:rFonts w:hint="eastAsia"/>
          <w:sz w:val="24"/>
          <w:szCs w:val="24"/>
          <w:u w:val="single"/>
        </w:rPr>
        <w:tab/>
      </w:r>
      <w:r>
        <w:rPr>
          <w:rFonts w:hint="eastAsia"/>
          <w:sz w:val="24"/>
          <w:szCs w:val="24"/>
        </w:rPr>
        <w:t>日</w:t>
      </w:r>
    </w:p>
    <w:p w14:paraId="34AEA5BE">
      <w:pPr>
        <w:spacing w:line="407" w:lineRule="exact"/>
        <w:jc w:val="center"/>
        <w:rPr>
          <w:rFonts w:hint="eastAsia"/>
          <w:sz w:val="24"/>
          <w:szCs w:val="24"/>
        </w:rPr>
        <w:sectPr>
          <w:footerReference r:id="rId8" w:type="default"/>
          <w:pgSz w:w="11910" w:h="16840"/>
          <w:pgMar w:top="1460" w:right="800" w:bottom="920" w:left="800" w:header="492" w:footer="726" w:gutter="0"/>
          <w:cols w:space="720" w:num="1"/>
        </w:sectPr>
      </w:pPr>
    </w:p>
    <w:p w14:paraId="6E0A8264">
      <w:pPr>
        <w:rPr>
          <w:rFonts w:hint="eastAsia"/>
          <w:sz w:val="24"/>
          <w:szCs w:val="24"/>
        </w:rPr>
      </w:pPr>
    </w:p>
    <w:p w14:paraId="5D42F3C5">
      <w:pPr>
        <w:pStyle w:val="5"/>
        <w:spacing w:before="120" w:after="120" w:line="360" w:lineRule="auto"/>
        <w:ind w:left="0"/>
        <w:jc w:val="both"/>
        <w:rPr>
          <w:rFonts w:hint="eastAsia"/>
          <w:sz w:val="24"/>
          <w:szCs w:val="24"/>
          <w:u w:val="none"/>
          <w:lang w:val="en-US"/>
        </w:rPr>
      </w:pPr>
      <w:r>
        <w:rPr>
          <w:rFonts w:hint="eastAsia"/>
          <w:sz w:val="24"/>
          <w:szCs w:val="24"/>
          <w:u w:val="none"/>
          <w:lang w:val="en-US"/>
        </w:rPr>
        <w:t>目录样式（请根据实际情况定制目录）：</w:t>
      </w:r>
    </w:p>
    <w:p w14:paraId="3FF7F55E">
      <w:pPr>
        <w:pStyle w:val="13"/>
        <w:ind w:left="1320"/>
        <w:rPr>
          <w:rFonts w:hint="eastAsia"/>
          <w:sz w:val="24"/>
          <w:szCs w:val="24"/>
        </w:rPr>
      </w:pPr>
    </w:p>
    <w:p w14:paraId="2B3BF6DC">
      <w:pPr>
        <w:jc w:val="center"/>
        <w:rPr>
          <w:rFonts w:hint="eastAsia"/>
          <w:sz w:val="24"/>
          <w:szCs w:val="24"/>
        </w:rPr>
      </w:pPr>
      <w:r>
        <w:rPr>
          <w:rFonts w:hint="eastAsia"/>
          <w:sz w:val="24"/>
          <w:szCs w:val="24"/>
        </w:rPr>
        <w:t>目</w:t>
      </w:r>
      <w:r>
        <w:rPr>
          <w:rFonts w:hint="eastAsia"/>
          <w:sz w:val="24"/>
          <w:szCs w:val="24"/>
        </w:rPr>
        <w:tab/>
      </w:r>
      <w:r>
        <w:rPr>
          <w:rFonts w:hint="eastAsia"/>
          <w:sz w:val="24"/>
          <w:szCs w:val="24"/>
        </w:rPr>
        <w:t>录</w:t>
      </w:r>
    </w:p>
    <w:p w14:paraId="653E55B9">
      <w:pPr>
        <w:numPr>
          <w:ilvl w:val="0"/>
          <w:numId w:val="10"/>
        </w:numPr>
        <w:tabs>
          <w:tab w:val="left" w:leader="dot" w:pos="9584"/>
        </w:tabs>
        <w:spacing w:line="360" w:lineRule="auto"/>
        <w:ind w:left="618" w:right="612"/>
        <w:rPr>
          <w:rFonts w:hint="eastAsia"/>
          <w:b/>
          <w:bCs/>
          <w:sz w:val="24"/>
          <w:szCs w:val="24"/>
          <w:lang w:val="en-US"/>
        </w:rPr>
      </w:pPr>
      <w:r>
        <w:rPr>
          <w:rFonts w:hint="eastAsia"/>
          <w:b/>
          <w:bCs/>
          <w:sz w:val="24"/>
          <w:szCs w:val="24"/>
          <w:lang w:val="en-US"/>
        </w:rPr>
        <w:t>资格索引表</w:t>
      </w:r>
      <w:r>
        <w:rPr>
          <w:rFonts w:hint="eastAsia"/>
          <w:b/>
          <w:bCs/>
          <w:sz w:val="24"/>
          <w:szCs w:val="24"/>
          <w:lang w:val="en-US"/>
        </w:rPr>
        <w:tab/>
      </w:r>
      <w:r>
        <w:rPr>
          <w:rFonts w:hint="eastAsia"/>
          <w:b/>
          <w:bCs/>
          <w:sz w:val="24"/>
          <w:szCs w:val="24"/>
          <w:lang w:val="en-US"/>
        </w:rPr>
        <w:t>X</w:t>
      </w:r>
    </w:p>
    <w:p w14:paraId="2843BB7D">
      <w:pPr>
        <w:tabs>
          <w:tab w:val="left" w:leader="dot" w:pos="9584"/>
        </w:tabs>
        <w:spacing w:line="360" w:lineRule="auto"/>
        <w:ind w:left="618" w:right="612"/>
        <w:rPr>
          <w:rFonts w:hint="eastAsia"/>
          <w:b/>
          <w:bCs/>
          <w:sz w:val="24"/>
          <w:szCs w:val="24"/>
          <w:lang w:val="en-US"/>
        </w:rPr>
      </w:pPr>
      <w:r>
        <w:rPr>
          <w:rFonts w:hint="eastAsia"/>
          <w:b/>
          <w:bCs/>
          <w:sz w:val="24"/>
          <w:szCs w:val="24"/>
          <w:lang w:val="en-US"/>
        </w:rPr>
        <w:t>二、评分索引表</w:t>
      </w:r>
      <w:r>
        <w:rPr>
          <w:rFonts w:hint="eastAsia"/>
          <w:b/>
          <w:bCs/>
          <w:sz w:val="24"/>
          <w:szCs w:val="24"/>
          <w:lang w:val="en-US"/>
        </w:rPr>
        <w:tab/>
      </w:r>
      <w:r>
        <w:rPr>
          <w:rFonts w:hint="eastAsia"/>
          <w:b/>
          <w:bCs/>
          <w:sz w:val="24"/>
          <w:szCs w:val="24"/>
          <w:lang w:val="en-US"/>
        </w:rPr>
        <w:t>X</w:t>
      </w:r>
    </w:p>
    <w:p w14:paraId="2EE043E9">
      <w:pPr>
        <w:tabs>
          <w:tab w:val="left" w:leader="dot" w:pos="9584"/>
        </w:tabs>
        <w:spacing w:line="360" w:lineRule="auto"/>
        <w:ind w:left="618" w:right="612"/>
        <w:rPr>
          <w:rFonts w:hint="eastAsia"/>
          <w:b/>
          <w:bCs/>
          <w:sz w:val="24"/>
          <w:szCs w:val="24"/>
          <w:lang w:val="en-US"/>
        </w:rPr>
      </w:pPr>
      <w:r>
        <w:rPr>
          <w:rFonts w:hint="eastAsia"/>
          <w:b/>
          <w:bCs/>
          <w:sz w:val="24"/>
          <w:szCs w:val="24"/>
          <w:lang w:val="en-US"/>
        </w:rPr>
        <w:t>三 、商务部分</w:t>
      </w:r>
      <w:r>
        <w:rPr>
          <w:rFonts w:hint="eastAsia"/>
          <w:b/>
          <w:bCs/>
          <w:sz w:val="24"/>
          <w:szCs w:val="24"/>
          <w:lang w:val="en-US"/>
        </w:rPr>
        <w:tab/>
      </w:r>
      <w:r>
        <w:rPr>
          <w:rFonts w:hint="eastAsia"/>
          <w:b/>
          <w:bCs/>
          <w:sz w:val="24"/>
          <w:szCs w:val="24"/>
          <w:lang w:val="en-US"/>
        </w:rPr>
        <w:t>X</w:t>
      </w:r>
    </w:p>
    <w:p w14:paraId="6638A98D">
      <w:pPr>
        <w:tabs>
          <w:tab w:val="left" w:leader="dot" w:pos="9582"/>
        </w:tabs>
        <w:spacing w:line="360" w:lineRule="auto"/>
        <w:ind w:left="618"/>
        <w:rPr>
          <w:rFonts w:hint="eastAsia"/>
          <w:sz w:val="24"/>
          <w:szCs w:val="24"/>
        </w:rPr>
      </w:pPr>
      <w:r>
        <w:rPr>
          <w:rFonts w:hint="eastAsia"/>
          <w:spacing w:val="16"/>
          <w:sz w:val="24"/>
          <w:szCs w:val="24"/>
          <w:lang w:val="en-US"/>
        </w:rPr>
        <w:t>3.1</w:t>
      </w:r>
      <w:r>
        <w:rPr>
          <w:rFonts w:hint="eastAsia"/>
          <w:spacing w:val="16"/>
          <w:sz w:val="24"/>
          <w:szCs w:val="24"/>
        </w:rPr>
        <w:t>、</w:t>
      </w:r>
      <w:r>
        <w:rPr>
          <w:rFonts w:hint="eastAsia"/>
          <w:spacing w:val="14"/>
          <w:sz w:val="24"/>
          <w:szCs w:val="24"/>
        </w:rPr>
        <w:t>投标函</w:t>
      </w:r>
      <w:r>
        <w:rPr>
          <w:rFonts w:hint="eastAsia"/>
          <w:sz w:val="24"/>
          <w:szCs w:val="24"/>
        </w:rPr>
        <w:tab/>
      </w:r>
      <w:r>
        <w:rPr>
          <w:rFonts w:hint="eastAsia"/>
          <w:sz w:val="24"/>
          <w:szCs w:val="24"/>
        </w:rPr>
        <w:t>X</w:t>
      </w:r>
    </w:p>
    <w:p w14:paraId="6A282C47">
      <w:pPr>
        <w:tabs>
          <w:tab w:val="left" w:leader="dot" w:pos="9582"/>
        </w:tabs>
        <w:spacing w:line="360" w:lineRule="auto"/>
        <w:ind w:left="618"/>
        <w:rPr>
          <w:rFonts w:hint="eastAsia"/>
          <w:sz w:val="24"/>
          <w:szCs w:val="24"/>
        </w:rPr>
      </w:pPr>
      <w:r>
        <w:rPr>
          <w:rFonts w:hint="eastAsia"/>
          <w:sz w:val="24"/>
          <w:szCs w:val="24"/>
          <w:lang w:val="en-US"/>
        </w:rPr>
        <w:t>3.2</w:t>
      </w:r>
      <w:r>
        <w:rPr>
          <w:rFonts w:hint="eastAsia"/>
          <w:spacing w:val="16"/>
          <w:sz w:val="24"/>
          <w:szCs w:val="24"/>
        </w:rPr>
        <w:t>、</w:t>
      </w:r>
      <w:r>
        <w:rPr>
          <w:rFonts w:hint="eastAsia"/>
          <w:sz w:val="24"/>
          <w:szCs w:val="24"/>
        </w:rPr>
        <w:t>法定代表人身份证明书、法定代表人授权委托书格式</w:t>
      </w:r>
      <w:r>
        <w:rPr>
          <w:rFonts w:hint="eastAsia"/>
          <w:sz w:val="24"/>
          <w:szCs w:val="24"/>
        </w:rPr>
        <w:tab/>
      </w:r>
      <w:r>
        <w:rPr>
          <w:rFonts w:hint="eastAsia"/>
          <w:sz w:val="24"/>
          <w:szCs w:val="24"/>
        </w:rPr>
        <w:t>X</w:t>
      </w:r>
    </w:p>
    <w:p w14:paraId="4021D64E">
      <w:pPr>
        <w:tabs>
          <w:tab w:val="left" w:leader="dot" w:pos="9584"/>
        </w:tabs>
        <w:spacing w:line="360" w:lineRule="auto"/>
        <w:ind w:left="618" w:right="612"/>
        <w:rPr>
          <w:rFonts w:hint="eastAsia"/>
          <w:sz w:val="24"/>
          <w:szCs w:val="24"/>
        </w:rPr>
      </w:pPr>
      <w:r>
        <w:rPr>
          <w:rFonts w:hint="eastAsia"/>
          <w:sz w:val="24"/>
          <w:szCs w:val="24"/>
          <w:lang w:val="en-US"/>
        </w:rPr>
        <w:t>3.3</w:t>
      </w:r>
      <w:r>
        <w:rPr>
          <w:rFonts w:hint="eastAsia"/>
          <w:spacing w:val="16"/>
          <w:sz w:val="24"/>
          <w:szCs w:val="24"/>
        </w:rPr>
        <w:t>、</w:t>
      </w:r>
      <w:r>
        <w:rPr>
          <w:rFonts w:hint="eastAsia"/>
          <w:sz w:val="24"/>
          <w:szCs w:val="24"/>
          <w:lang w:val="en-US"/>
        </w:rPr>
        <w:t>第一章招标公告中“1.满足《中华人民共和国政府采购法》第二十二条规定”的证明文件</w:t>
      </w:r>
      <w:r>
        <w:rPr>
          <w:rFonts w:hint="eastAsia"/>
          <w:sz w:val="24"/>
          <w:szCs w:val="24"/>
        </w:rPr>
        <w:tab/>
      </w:r>
      <w:r>
        <w:rPr>
          <w:rFonts w:hint="eastAsia"/>
          <w:sz w:val="24"/>
          <w:szCs w:val="24"/>
        </w:rPr>
        <w:t xml:space="preserve">X </w:t>
      </w:r>
    </w:p>
    <w:p w14:paraId="7AA8D98D">
      <w:pPr>
        <w:tabs>
          <w:tab w:val="left" w:leader="dot" w:pos="9584"/>
        </w:tabs>
        <w:spacing w:line="360" w:lineRule="auto"/>
        <w:ind w:left="618" w:right="612"/>
        <w:rPr>
          <w:rFonts w:hint="eastAsia"/>
          <w:sz w:val="24"/>
          <w:szCs w:val="24"/>
        </w:rPr>
      </w:pPr>
      <w:r>
        <w:rPr>
          <w:rFonts w:hint="eastAsia"/>
          <w:sz w:val="24"/>
          <w:szCs w:val="24"/>
          <w:lang w:val="en-US"/>
        </w:rPr>
        <w:t>3.4</w:t>
      </w:r>
      <w:r>
        <w:rPr>
          <w:rFonts w:hint="eastAsia"/>
          <w:spacing w:val="16"/>
          <w:sz w:val="24"/>
          <w:szCs w:val="24"/>
        </w:rPr>
        <w:t>、</w:t>
      </w:r>
      <w:r>
        <w:rPr>
          <w:rFonts w:hint="eastAsia"/>
          <w:sz w:val="24"/>
          <w:szCs w:val="24"/>
          <w:lang w:val="en-US"/>
        </w:rPr>
        <w:t>第一章招标公告中“2.落实政府采购政策需满足的资格要求”的证明文件</w:t>
      </w:r>
      <w:r>
        <w:rPr>
          <w:rFonts w:hint="eastAsia"/>
          <w:sz w:val="24"/>
          <w:szCs w:val="24"/>
        </w:rPr>
        <w:tab/>
      </w:r>
      <w:r>
        <w:rPr>
          <w:rFonts w:hint="eastAsia"/>
          <w:spacing w:val="-17"/>
          <w:sz w:val="24"/>
          <w:szCs w:val="24"/>
        </w:rPr>
        <w:t>X</w:t>
      </w:r>
    </w:p>
    <w:p w14:paraId="019F8424">
      <w:pPr>
        <w:tabs>
          <w:tab w:val="left" w:leader="dot" w:pos="9584"/>
        </w:tabs>
        <w:spacing w:line="360" w:lineRule="auto"/>
        <w:ind w:left="618" w:right="612"/>
        <w:rPr>
          <w:rFonts w:hint="eastAsia"/>
          <w:sz w:val="24"/>
          <w:szCs w:val="24"/>
        </w:rPr>
      </w:pPr>
      <w:r>
        <w:rPr>
          <w:rFonts w:hint="eastAsia"/>
          <w:sz w:val="24"/>
          <w:szCs w:val="24"/>
          <w:lang w:val="en-US"/>
        </w:rPr>
        <w:t>3.5</w:t>
      </w:r>
      <w:r>
        <w:rPr>
          <w:rFonts w:hint="eastAsia"/>
          <w:spacing w:val="16"/>
          <w:sz w:val="24"/>
          <w:szCs w:val="24"/>
        </w:rPr>
        <w:t>、</w:t>
      </w:r>
      <w:r>
        <w:rPr>
          <w:rFonts w:hint="eastAsia"/>
          <w:sz w:val="24"/>
          <w:szCs w:val="24"/>
          <w:lang w:val="en-US"/>
        </w:rPr>
        <w:t>第一章招标公告中“3.本项目的特定资格要求”的证明文件</w:t>
      </w:r>
      <w:r>
        <w:rPr>
          <w:rFonts w:hint="eastAsia"/>
          <w:sz w:val="24"/>
          <w:szCs w:val="24"/>
        </w:rPr>
        <w:tab/>
      </w:r>
      <w:r>
        <w:rPr>
          <w:rFonts w:hint="eastAsia"/>
          <w:spacing w:val="-17"/>
          <w:sz w:val="24"/>
          <w:szCs w:val="24"/>
        </w:rPr>
        <w:t>X</w:t>
      </w:r>
    </w:p>
    <w:p w14:paraId="150E8078">
      <w:pPr>
        <w:tabs>
          <w:tab w:val="left" w:leader="dot" w:pos="9582"/>
        </w:tabs>
        <w:spacing w:line="360" w:lineRule="auto"/>
        <w:ind w:left="618"/>
        <w:rPr>
          <w:rFonts w:hint="eastAsia"/>
          <w:sz w:val="24"/>
          <w:szCs w:val="24"/>
          <w:lang w:val="en-US"/>
        </w:rPr>
      </w:pPr>
      <w:r>
        <w:rPr>
          <w:rFonts w:hint="eastAsia"/>
          <w:sz w:val="24"/>
          <w:szCs w:val="24"/>
          <w:lang w:val="en-US"/>
        </w:rPr>
        <w:t>3.6</w:t>
      </w:r>
      <w:r>
        <w:rPr>
          <w:rFonts w:hint="eastAsia"/>
          <w:spacing w:val="16"/>
          <w:sz w:val="24"/>
          <w:szCs w:val="24"/>
        </w:rPr>
        <w:t>、</w:t>
      </w:r>
      <w:r>
        <w:rPr>
          <w:rFonts w:hint="eastAsia"/>
          <w:sz w:val="24"/>
          <w:szCs w:val="24"/>
        </w:rPr>
        <w:t>《南京市政府采购供应商信用记录表》</w:t>
      </w:r>
      <w:r>
        <w:rPr>
          <w:rFonts w:hint="eastAsia"/>
          <w:sz w:val="24"/>
          <w:szCs w:val="24"/>
        </w:rPr>
        <w:tab/>
      </w:r>
      <w:r>
        <w:rPr>
          <w:rFonts w:hint="eastAsia"/>
          <w:sz w:val="24"/>
          <w:szCs w:val="24"/>
          <w:lang w:val="en-US"/>
        </w:rPr>
        <w:t>X</w:t>
      </w:r>
    </w:p>
    <w:p w14:paraId="60E2B066">
      <w:pPr>
        <w:tabs>
          <w:tab w:val="left" w:leader="dot" w:pos="9582"/>
        </w:tabs>
        <w:spacing w:line="360" w:lineRule="auto"/>
        <w:ind w:left="618"/>
        <w:rPr>
          <w:rFonts w:hint="eastAsia"/>
          <w:sz w:val="24"/>
          <w:szCs w:val="24"/>
          <w:lang w:val="en-US"/>
        </w:rPr>
      </w:pPr>
      <w:r>
        <w:rPr>
          <w:rFonts w:hint="eastAsia"/>
          <w:sz w:val="24"/>
          <w:szCs w:val="24"/>
          <w:lang w:val="en-US"/>
        </w:rPr>
        <w:t>3.7</w:t>
      </w:r>
      <w:r>
        <w:rPr>
          <w:rFonts w:hint="eastAsia"/>
          <w:spacing w:val="16"/>
          <w:sz w:val="24"/>
          <w:szCs w:val="24"/>
        </w:rPr>
        <w:t>、</w:t>
      </w:r>
      <w:r>
        <w:rPr>
          <w:rFonts w:hint="eastAsia"/>
          <w:sz w:val="24"/>
          <w:szCs w:val="24"/>
        </w:rPr>
        <w:t>《商务条款偏离表》</w:t>
      </w:r>
      <w:r>
        <w:rPr>
          <w:rFonts w:hint="eastAsia"/>
          <w:sz w:val="24"/>
          <w:szCs w:val="24"/>
        </w:rPr>
        <w:tab/>
      </w:r>
      <w:r>
        <w:rPr>
          <w:rFonts w:hint="eastAsia"/>
          <w:sz w:val="24"/>
          <w:szCs w:val="24"/>
        </w:rPr>
        <w:tab/>
      </w:r>
      <w:r>
        <w:rPr>
          <w:rFonts w:hint="eastAsia"/>
          <w:sz w:val="24"/>
          <w:szCs w:val="24"/>
          <w:lang w:val="en-US"/>
        </w:rPr>
        <w:t>X</w:t>
      </w:r>
    </w:p>
    <w:p w14:paraId="2810D6CE">
      <w:pPr>
        <w:tabs>
          <w:tab w:val="left" w:leader="dot" w:pos="9582"/>
        </w:tabs>
        <w:spacing w:line="360" w:lineRule="auto"/>
        <w:ind w:firstLine="720" w:firstLineChars="300"/>
        <w:rPr>
          <w:rFonts w:hint="eastAsia"/>
          <w:sz w:val="24"/>
          <w:szCs w:val="24"/>
          <w:lang w:val="en-US"/>
        </w:rPr>
      </w:pPr>
      <w:r>
        <w:rPr>
          <w:rFonts w:hint="eastAsia"/>
          <w:sz w:val="24"/>
          <w:szCs w:val="24"/>
          <w:lang w:val="en-US"/>
        </w:rPr>
        <w:t>3.8</w:t>
      </w:r>
      <w:r>
        <w:rPr>
          <w:rFonts w:hint="eastAsia"/>
          <w:sz w:val="24"/>
          <w:szCs w:val="24"/>
        </w:rPr>
        <w:t>、投标人认为需要提供的其他</w:t>
      </w:r>
      <w:r>
        <w:rPr>
          <w:rFonts w:hint="eastAsia"/>
          <w:sz w:val="24"/>
          <w:szCs w:val="24"/>
          <w:lang w:val="en-US"/>
        </w:rPr>
        <w:t>商务</w:t>
      </w:r>
      <w:r>
        <w:rPr>
          <w:rFonts w:hint="eastAsia"/>
          <w:sz w:val="24"/>
          <w:szCs w:val="24"/>
        </w:rPr>
        <w:t>资料</w:t>
      </w:r>
      <w:r>
        <w:rPr>
          <w:rFonts w:hint="eastAsia"/>
          <w:sz w:val="24"/>
          <w:szCs w:val="24"/>
        </w:rPr>
        <w:tab/>
      </w:r>
      <w:r>
        <w:rPr>
          <w:rFonts w:hint="eastAsia"/>
          <w:sz w:val="24"/>
          <w:szCs w:val="24"/>
        </w:rPr>
        <w:t>X</w:t>
      </w:r>
    </w:p>
    <w:p w14:paraId="16FA4A3C">
      <w:pPr>
        <w:tabs>
          <w:tab w:val="left" w:leader="dot" w:pos="9584"/>
        </w:tabs>
        <w:spacing w:line="360" w:lineRule="auto"/>
        <w:ind w:left="618" w:right="612"/>
        <w:rPr>
          <w:rFonts w:hint="eastAsia"/>
          <w:b/>
          <w:bCs/>
          <w:sz w:val="24"/>
          <w:szCs w:val="24"/>
          <w:lang w:val="en-US"/>
        </w:rPr>
      </w:pPr>
      <w:r>
        <w:rPr>
          <w:rFonts w:hint="eastAsia"/>
          <w:b/>
          <w:bCs/>
          <w:sz w:val="24"/>
          <w:szCs w:val="24"/>
          <w:lang w:val="en-US"/>
        </w:rPr>
        <w:t>四、技术部分</w:t>
      </w:r>
      <w:r>
        <w:rPr>
          <w:rFonts w:hint="eastAsia"/>
          <w:b/>
          <w:bCs/>
          <w:sz w:val="24"/>
          <w:szCs w:val="24"/>
          <w:lang w:val="en-US"/>
        </w:rPr>
        <w:tab/>
      </w:r>
      <w:r>
        <w:rPr>
          <w:rFonts w:hint="eastAsia"/>
          <w:b/>
          <w:bCs/>
          <w:sz w:val="24"/>
          <w:szCs w:val="24"/>
          <w:lang w:val="en-US"/>
        </w:rPr>
        <w:t>X</w:t>
      </w:r>
    </w:p>
    <w:p w14:paraId="112F31A0">
      <w:pPr>
        <w:tabs>
          <w:tab w:val="left" w:leader="dot" w:pos="9582"/>
        </w:tabs>
        <w:spacing w:line="360" w:lineRule="auto"/>
        <w:ind w:left="618"/>
        <w:rPr>
          <w:rFonts w:hint="eastAsia"/>
          <w:sz w:val="24"/>
          <w:szCs w:val="24"/>
          <w:lang w:val="en-US"/>
        </w:rPr>
      </w:pPr>
      <w:r>
        <w:rPr>
          <w:rFonts w:hint="eastAsia"/>
          <w:sz w:val="24"/>
          <w:szCs w:val="24"/>
          <w:lang w:val="en-US"/>
        </w:rPr>
        <w:t>4.1、货物、服务或工程等内容的详细说明</w:t>
      </w:r>
      <w:r>
        <w:rPr>
          <w:rFonts w:hint="eastAsia"/>
          <w:sz w:val="24"/>
          <w:szCs w:val="24"/>
          <w:lang w:val="en-US"/>
        </w:rPr>
        <w:tab/>
      </w:r>
      <w:r>
        <w:rPr>
          <w:rFonts w:hint="eastAsia"/>
          <w:sz w:val="24"/>
          <w:szCs w:val="24"/>
          <w:lang w:val="en-US"/>
        </w:rPr>
        <w:t xml:space="preserve">X </w:t>
      </w:r>
    </w:p>
    <w:p w14:paraId="3F166E1D">
      <w:pPr>
        <w:tabs>
          <w:tab w:val="left" w:leader="dot" w:pos="9582"/>
        </w:tabs>
        <w:spacing w:line="360" w:lineRule="auto"/>
        <w:ind w:left="618"/>
        <w:rPr>
          <w:rFonts w:hint="eastAsia"/>
          <w:sz w:val="24"/>
          <w:szCs w:val="24"/>
          <w:lang w:val="en-US"/>
        </w:rPr>
      </w:pPr>
      <w:r>
        <w:rPr>
          <w:rFonts w:hint="eastAsia"/>
          <w:sz w:val="24"/>
          <w:szCs w:val="24"/>
          <w:lang w:val="en-US"/>
        </w:rPr>
        <w:t>4.2、技术条款偏离表</w:t>
      </w:r>
      <w:r>
        <w:rPr>
          <w:rFonts w:hint="eastAsia"/>
          <w:sz w:val="24"/>
          <w:szCs w:val="24"/>
          <w:lang w:val="en-US"/>
        </w:rPr>
        <w:tab/>
      </w:r>
      <w:r>
        <w:rPr>
          <w:rFonts w:hint="eastAsia"/>
          <w:sz w:val="24"/>
          <w:szCs w:val="24"/>
          <w:lang w:val="en-US"/>
        </w:rPr>
        <w:t>X</w:t>
      </w:r>
    </w:p>
    <w:p w14:paraId="467FAE23">
      <w:pPr>
        <w:tabs>
          <w:tab w:val="left" w:leader="dot" w:pos="9582"/>
        </w:tabs>
        <w:spacing w:line="360" w:lineRule="auto"/>
        <w:ind w:left="618"/>
        <w:rPr>
          <w:rFonts w:hint="eastAsia"/>
          <w:sz w:val="24"/>
          <w:szCs w:val="24"/>
          <w:lang w:val="en-US"/>
        </w:rPr>
      </w:pPr>
      <w:r>
        <w:rPr>
          <w:rFonts w:hint="eastAsia"/>
          <w:sz w:val="24"/>
          <w:szCs w:val="24"/>
          <w:lang w:val="en-US"/>
        </w:rPr>
        <w:t>4.3、投标项目主要产品一览表</w:t>
      </w:r>
      <w:r>
        <w:rPr>
          <w:rFonts w:hint="eastAsia"/>
          <w:sz w:val="24"/>
          <w:szCs w:val="24"/>
          <w:lang w:val="en-US"/>
        </w:rPr>
        <w:tab/>
      </w:r>
      <w:r>
        <w:rPr>
          <w:rFonts w:hint="eastAsia"/>
          <w:sz w:val="24"/>
          <w:szCs w:val="24"/>
          <w:lang w:val="en-US"/>
        </w:rPr>
        <w:t>X</w:t>
      </w:r>
    </w:p>
    <w:p w14:paraId="7D2D82CB">
      <w:pPr>
        <w:tabs>
          <w:tab w:val="left" w:leader="dot" w:pos="9582"/>
        </w:tabs>
        <w:spacing w:line="360" w:lineRule="auto"/>
        <w:ind w:left="618"/>
        <w:rPr>
          <w:rFonts w:hint="eastAsia"/>
          <w:sz w:val="24"/>
          <w:szCs w:val="24"/>
          <w:lang w:val="en-US"/>
        </w:rPr>
      </w:pPr>
      <w:r>
        <w:rPr>
          <w:rFonts w:hint="eastAsia"/>
          <w:sz w:val="24"/>
          <w:szCs w:val="24"/>
          <w:lang w:val="en-US"/>
        </w:rPr>
        <w:t>4.4、供货一览表</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X</w:t>
      </w:r>
    </w:p>
    <w:p w14:paraId="0A2617AE">
      <w:pPr>
        <w:tabs>
          <w:tab w:val="left" w:leader="dot" w:pos="9582"/>
        </w:tabs>
        <w:spacing w:line="360" w:lineRule="auto"/>
        <w:ind w:left="618"/>
        <w:rPr>
          <w:rFonts w:hint="eastAsia"/>
          <w:sz w:val="24"/>
          <w:szCs w:val="24"/>
          <w:lang w:val="en-US"/>
        </w:rPr>
      </w:pPr>
      <w:r>
        <w:rPr>
          <w:rFonts w:hint="eastAsia"/>
          <w:sz w:val="24"/>
          <w:szCs w:val="24"/>
          <w:lang w:val="en-US"/>
        </w:rPr>
        <w:t>4.5、评分标准响应材料</w:t>
      </w:r>
      <w:r>
        <w:rPr>
          <w:rFonts w:hint="eastAsia"/>
          <w:sz w:val="24"/>
          <w:szCs w:val="24"/>
          <w:lang w:val="en-US"/>
        </w:rPr>
        <w:tab/>
      </w:r>
      <w:r>
        <w:rPr>
          <w:rFonts w:hint="eastAsia"/>
          <w:sz w:val="24"/>
          <w:szCs w:val="24"/>
          <w:lang w:val="en-US"/>
        </w:rPr>
        <w:t>X</w:t>
      </w:r>
    </w:p>
    <w:p w14:paraId="7B87DE7E">
      <w:pPr>
        <w:tabs>
          <w:tab w:val="left" w:leader="dot" w:pos="9582"/>
        </w:tabs>
        <w:spacing w:line="360" w:lineRule="auto"/>
        <w:ind w:left="618"/>
        <w:rPr>
          <w:rFonts w:hint="eastAsia"/>
          <w:sz w:val="24"/>
          <w:szCs w:val="24"/>
          <w:lang w:val="en-US"/>
        </w:rPr>
      </w:pPr>
      <w:r>
        <w:rPr>
          <w:rFonts w:hint="eastAsia"/>
          <w:sz w:val="24"/>
          <w:szCs w:val="24"/>
          <w:lang w:val="en-US"/>
        </w:rPr>
        <w:t>4.6、</w:t>
      </w:r>
      <w:r>
        <w:rPr>
          <w:rFonts w:hint="eastAsia"/>
          <w:sz w:val="24"/>
          <w:szCs w:val="24"/>
          <w:lang w:val="en-US" w:eastAsia="zh-CN"/>
        </w:rPr>
        <w:t>服务方案</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X</w:t>
      </w:r>
    </w:p>
    <w:p w14:paraId="4A4580FF">
      <w:pPr>
        <w:tabs>
          <w:tab w:val="left" w:leader="dot" w:pos="9582"/>
        </w:tabs>
        <w:spacing w:line="360" w:lineRule="auto"/>
        <w:ind w:left="618"/>
        <w:rPr>
          <w:rFonts w:hint="eastAsia"/>
          <w:sz w:val="24"/>
          <w:szCs w:val="24"/>
          <w:lang w:val="en-US"/>
        </w:rPr>
      </w:pPr>
      <w:r>
        <w:rPr>
          <w:rFonts w:hint="eastAsia"/>
          <w:sz w:val="24"/>
          <w:szCs w:val="24"/>
          <w:lang w:val="en-US"/>
        </w:rPr>
        <w:t>4.7、相关表格</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X</w:t>
      </w:r>
    </w:p>
    <w:p w14:paraId="4AF347D2">
      <w:pPr>
        <w:tabs>
          <w:tab w:val="left" w:leader="dot" w:pos="9582"/>
        </w:tabs>
        <w:spacing w:line="360" w:lineRule="auto"/>
        <w:ind w:left="618"/>
        <w:rPr>
          <w:rFonts w:hint="eastAsia" w:ascii="宋体" w:hAnsi="宋体" w:eastAsia="宋体" w:cs="宋体"/>
          <w:sz w:val="24"/>
          <w:szCs w:val="24"/>
          <w:lang w:val="en-US"/>
        </w:rPr>
      </w:pPr>
      <w:r>
        <w:rPr>
          <w:rFonts w:hint="eastAsia" w:ascii="宋体" w:hAnsi="宋体" w:eastAsia="宋体" w:cs="宋体"/>
          <w:sz w:val="24"/>
          <w:szCs w:val="24"/>
          <w:lang w:val="en-US" w:eastAsia="zh-CN"/>
        </w:rPr>
        <w:t>4.8、</w:t>
      </w:r>
      <w:r>
        <w:rPr>
          <w:rFonts w:hint="eastAsia" w:ascii="宋体" w:hAnsi="宋体" w:eastAsia="宋体" w:cs="宋体"/>
          <w:sz w:val="24"/>
          <w:szCs w:val="24"/>
          <w:lang w:val="en-US"/>
        </w:rPr>
        <w:t>拟投入本项目车辆一览表及承诺书</w:t>
      </w:r>
    </w:p>
    <w:p w14:paraId="3AC2CD37">
      <w:pPr>
        <w:tabs>
          <w:tab w:val="left" w:leader="dot" w:pos="9582"/>
        </w:tabs>
        <w:spacing w:line="360" w:lineRule="auto"/>
        <w:ind w:firstLine="720" w:firstLineChars="300"/>
        <w:rPr>
          <w:rFonts w:hint="eastAsia"/>
          <w:sz w:val="24"/>
          <w:szCs w:val="24"/>
          <w:lang w:val="en-US"/>
        </w:rPr>
      </w:pPr>
      <w:r>
        <w:rPr>
          <w:rFonts w:hint="eastAsia"/>
          <w:sz w:val="24"/>
          <w:szCs w:val="24"/>
          <w:lang w:val="en-US"/>
        </w:rPr>
        <w:t>4.</w:t>
      </w:r>
      <w:r>
        <w:rPr>
          <w:rFonts w:hint="eastAsia"/>
          <w:sz w:val="24"/>
          <w:szCs w:val="24"/>
          <w:lang w:val="en-US" w:eastAsia="zh-CN"/>
        </w:rPr>
        <w:t>9</w:t>
      </w:r>
      <w:r>
        <w:rPr>
          <w:rFonts w:hint="eastAsia"/>
          <w:sz w:val="24"/>
          <w:szCs w:val="24"/>
        </w:rPr>
        <w:t>、投标人认为需要提供的其他</w:t>
      </w:r>
      <w:r>
        <w:rPr>
          <w:rFonts w:hint="eastAsia"/>
          <w:sz w:val="24"/>
          <w:szCs w:val="24"/>
          <w:lang w:val="en-US"/>
        </w:rPr>
        <w:t>技术</w:t>
      </w:r>
      <w:r>
        <w:rPr>
          <w:rFonts w:hint="eastAsia"/>
          <w:sz w:val="24"/>
          <w:szCs w:val="24"/>
        </w:rPr>
        <w:t>资料</w:t>
      </w:r>
      <w:r>
        <w:rPr>
          <w:rFonts w:hint="eastAsia"/>
          <w:sz w:val="24"/>
          <w:szCs w:val="24"/>
        </w:rPr>
        <w:tab/>
      </w:r>
      <w:r>
        <w:rPr>
          <w:rFonts w:hint="eastAsia"/>
          <w:sz w:val="24"/>
          <w:szCs w:val="24"/>
        </w:rPr>
        <w:t>X</w:t>
      </w:r>
    </w:p>
    <w:p w14:paraId="0DAB06C8">
      <w:pPr>
        <w:tabs>
          <w:tab w:val="left" w:leader="dot" w:pos="9584"/>
        </w:tabs>
        <w:spacing w:line="360" w:lineRule="auto"/>
        <w:ind w:left="618" w:right="612"/>
        <w:rPr>
          <w:rFonts w:hint="eastAsia"/>
          <w:b/>
          <w:bCs/>
          <w:sz w:val="24"/>
          <w:szCs w:val="24"/>
          <w:lang w:val="en-US"/>
        </w:rPr>
      </w:pPr>
      <w:r>
        <w:rPr>
          <w:rFonts w:hint="eastAsia"/>
          <w:b/>
          <w:bCs/>
          <w:sz w:val="24"/>
          <w:szCs w:val="24"/>
          <w:lang w:val="en-US"/>
        </w:rPr>
        <w:t>五、价格部分</w:t>
      </w:r>
      <w:r>
        <w:rPr>
          <w:rFonts w:hint="eastAsia"/>
          <w:b/>
          <w:bCs/>
          <w:sz w:val="24"/>
          <w:szCs w:val="24"/>
          <w:lang w:val="en-US"/>
        </w:rPr>
        <w:tab/>
      </w:r>
      <w:r>
        <w:rPr>
          <w:rFonts w:hint="eastAsia"/>
          <w:b/>
          <w:bCs/>
          <w:sz w:val="24"/>
          <w:szCs w:val="24"/>
          <w:lang w:val="en-US"/>
        </w:rPr>
        <w:t>X</w:t>
      </w:r>
    </w:p>
    <w:p w14:paraId="7EC043A1">
      <w:pPr>
        <w:tabs>
          <w:tab w:val="left" w:leader="dot" w:pos="9582"/>
        </w:tabs>
        <w:spacing w:line="360" w:lineRule="auto"/>
        <w:ind w:left="618"/>
        <w:rPr>
          <w:rFonts w:hint="eastAsia"/>
          <w:sz w:val="24"/>
          <w:szCs w:val="24"/>
          <w:lang w:val="en-US"/>
        </w:rPr>
      </w:pPr>
      <w:r>
        <w:rPr>
          <w:rFonts w:hint="eastAsia"/>
          <w:sz w:val="24"/>
          <w:szCs w:val="24"/>
          <w:lang w:val="en-US"/>
        </w:rPr>
        <w:t>5.1、开标一览表</w:t>
      </w:r>
      <w:r>
        <w:rPr>
          <w:rFonts w:hint="eastAsia"/>
          <w:sz w:val="24"/>
          <w:szCs w:val="24"/>
          <w:lang w:val="en-US"/>
        </w:rPr>
        <w:tab/>
      </w:r>
      <w:r>
        <w:rPr>
          <w:rFonts w:hint="eastAsia"/>
          <w:sz w:val="24"/>
          <w:szCs w:val="24"/>
          <w:lang w:val="en-US"/>
        </w:rPr>
        <w:t xml:space="preserve">X </w:t>
      </w:r>
    </w:p>
    <w:p w14:paraId="52D738DE">
      <w:pPr>
        <w:tabs>
          <w:tab w:val="left" w:leader="dot" w:pos="9582"/>
        </w:tabs>
        <w:spacing w:line="360" w:lineRule="auto"/>
        <w:ind w:left="618"/>
        <w:rPr>
          <w:rFonts w:hint="eastAsia"/>
          <w:sz w:val="24"/>
          <w:szCs w:val="24"/>
          <w:lang w:val="en-US"/>
        </w:rPr>
      </w:pPr>
      <w:r>
        <w:rPr>
          <w:rFonts w:hint="eastAsia"/>
          <w:sz w:val="24"/>
          <w:szCs w:val="24"/>
          <w:lang w:val="en-US"/>
        </w:rPr>
        <w:t>5.2、分项报价表</w:t>
      </w:r>
      <w:r>
        <w:rPr>
          <w:rFonts w:hint="eastAsia"/>
          <w:sz w:val="24"/>
          <w:szCs w:val="24"/>
          <w:lang w:val="en-US"/>
        </w:rPr>
        <w:tab/>
      </w:r>
      <w:r>
        <w:rPr>
          <w:rFonts w:hint="eastAsia"/>
          <w:sz w:val="24"/>
          <w:szCs w:val="24"/>
          <w:lang w:val="en-US"/>
        </w:rPr>
        <w:t>X</w:t>
      </w:r>
    </w:p>
    <w:p w14:paraId="3EA093FF">
      <w:pPr>
        <w:tabs>
          <w:tab w:val="left" w:leader="dot" w:pos="9582"/>
        </w:tabs>
        <w:spacing w:line="360" w:lineRule="auto"/>
        <w:ind w:left="618"/>
        <w:rPr>
          <w:rFonts w:hint="eastAsia"/>
          <w:sz w:val="24"/>
          <w:szCs w:val="24"/>
          <w:lang w:val="en-US"/>
        </w:rPr>
      </w:pPr>
      <w:r>
        <w:rPr>
          <w:rFonts w:hint="eastAsia"/>
          <w:sz w:val="24"/>
          <w:szCs w:val="24"/>
          <w:lang w:val="en-US"/>
        </w:rPr>
        <w:t>5.3、享受政府采购政策优惠的证明资料和清单表</w:t>
      </w:r>
      <w:r>
        <w:rPr>
          <w:rFonts w:hint="eastAsia"/>
          <w:sz w:val="24"/>
          <w:szCs w:val="24"/>
          <w:lang w:val="en-US"/>
        </w:rPr>
        <w:tab/>
      </w:r>
      <w:r>
        <w:rPr>
          <w:rFonts w:hint="eastAsia"/>
          <w:sz w:val="24"/>
          <w:szCs w:val="24"/>
          <w:lang w:val="en-US"/>
        </w:rPr>
        <w:t>X</w:t>
      </w:r>
    </w:p>
    <w:p w14:paraId="46D9F10B">
      <w:pPr>
        <w:tabs>
          <w:tab w:val="left" w:leader="dot" w:pos="9584"/>
        </w:tabs>
        <w:spacing w:line="360" w:lineRule="auto"/>
        <w:ind w:left="618" w:right="612"/>
        <w:rPr>
          <w:rFonts w:hint="eastAsia"/>
          <w:b/>
          <w:bCs/>
          <w:sz w:val="24"/>
          <w:szCs w:val="24"/>
          <w:lang w:val="en-US"/>
        </w:rPr>
      </w:pPr>
      <w:r>
        <w:rPr>
          <w:rFonts w:hint="eastAsia"/>
          <w:b/>
          <w:bCs/>
          <w:sz w:val="24"/>
          <w:szCs w:val="24"/>
          <w:lang w:val="en-US"/>
        </w:rPr>
        <w:t>六、其他部分</w:t>
      </w:r>
      <w:r>
        <w:rPr>
          <w:rFonts w:hint="eastAsia"/>
          <w:b/>
          <w:bCs/>
          <w:sz w:val="24"/>
          <w:szCs w:val="24"/>
          <w:lang w:val="en-US"/>
        </w:rPr>
        <w:tab/>
      </w:r>
      <w:r>
        <w:rPr>
          <w:rFonts w:hint="eastAsia"/>
          <w:b/>
          <w:bCs/>
          <w:sz w:val="24"/>
          <w:szCs w:val="24"/>
          <w:lang w:val="en-US"/>
        </w:rPr>
        <w:t>X</w:t>
      </w:r>
    </w:p>
    <w:p w14:paraId="7ADE3646">
      <w:pPr>
        <w:pStyle w:val="13"/>
        <w:ind w:left="0" w:leftChars="0"/>
        <w:rPr>
          <w:rFonts w:hint="eastAsia"/>
          <w:sz w:val="24"/>
          <w:szCs w:val="24"/>
        </w:rPr>
      </w:pPr>
    </w:p>
    <w:p w14:paraId="63991AB1">
      <w:pPr>
        <w:rPr>
          <w:rFonts w:hint="eastAsia"/>
          <w:sz w:val="24"/>
          <w:szCs w:val="24"/>
        </w:rPr>
      </w:pPr>
    </w:p>
    <w:p w14:paraId="5FCF771B">
      <w:pPr>
        <w:pStyle w:val="5"/>
        <w:spacing w:before="120" w:after="120" w:line="360" w:lineRule="auto"/>
        <w:ind w:left="0"/>
        <w:jc w:val="both"/>
        <w:rPr>
          <w:rFonts w:hint="eastAsia"/>
          <w:sz w:val="24"/>
          <w:szCs w:val="24"/>
          <w:u w:val="none"/>
          <w:lang w:val="en-US"/>
        </w:rPr>
        <w:sectPr>
          <w:footerReference r:id="rId9" w:type="default"/>
          <w:pgSz w:w="11910" w:h="16840"/>
          <w:pgMar w:top="1460" w:right="800" w:bottom="920" w:left="800" w:header="492" w:footer="726" w:gutter="0"/>
          <w:cols w:space="720" w:num="1"/>
        </w:sectPr>
      </w:pPr>
    </w:p>
    <w:p w14:paraId="646967EA">
      <w:pPr>
        <w:pStyle w:val="5"/>
        <w:spacing w:before="120" w:after="120" w:line="360" w:lineRule="auto"/>
        <w:ind w:left="0"/>
        <w:jc w:val="both"/>
        <w:rPr>
          <w:rFonts w:hint="eastAsia"/>
          <w:sz w:val="24"/>
          <w:szCs w:val="24"/>
          <w:u w:val="none"/>
          <w:lang w:val="en-US"/>
        </w:rPr>
      </w:pPr>
      <w:r>
        <w:rPr>
          <w:rFonts w:hint="eastAsia"/>
          <w:sz w:val="24"/>
          <w:szCs w:val="24"/>
          <w:u w:val="none"/>
          <w:lang w:val="en-US"/>
        </w:rPr>
        <w:t>一、资格索引表：</w:t>
      </w:r>
    </w:p>
    <w:p w14:paraId="22470ABF">
      <w:pPr>
        <w:pStyle w:val="13"/>
        <w:ind w:left="1320"/>
        <w:rPr>
          <w:rFonts w:hint="eastAsia"/>
          <w:sz w:val="24"/>
          <w:szCs w:val="24"/>
        </w:rPr>
      </w:pPr>
    </w:p>
    <w:tbl>
      <w:tblPr>
        <w:tblStyle w:val="24"/>
        <w:tblW w:w="9100" w:type="dxa"/>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0"/>
        <w:gridCol w:w="2850"/>
      </w:tblGrid>
      <w:tr w14:paraId="29A5C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6250" w:type="dxa"/>
            <w:vAlign w:val="center"/>
          </w:tcPr>
          <w:p w14:paraId="684A0041">
            <w:pPr>
              <w:pStyle w:val="33"/>
              <w:keepNext w:val="0"/>
              <w:keepLines w:val="0"/>
              <w:suppressLineNumbers w:val="0"/>
              <w:spacing w:before="120" w:beforeAutospacing="0" w:after="0" w:afterAutospacing="0"/>
              <w:ind w:left="0" w:right="0"/>
              <w:jc w:val="both"/>
              <w:rPr>
                <w:rFonts w:hint="eastAsia"/>
                <w:b/>
                <w:sz w:val="24"/>
                <w:szCs w:val="24"/>
                <w:lang w:val="en-US"/>
              </w:rPr>
            </w:pPr>
            <w:r>
              <w:rPr>
                <w:rFonts w:hint="eastAsia"/>
                <w:b/>
                <w:sz w:val="24"/>
                <w:szCs w:val="24"/>
                <w:lang w:val="en-US"/>
              </w:rPr>
              <w:t>审查项目名称</w:t>
            </w:r>
          </w:p>
        </w:tc>
        <w:tc>
          <w:tcPr>
            <w:tcW w:w="2850" w:type="dxa"/>
          </w:tcPr>
          <w:p w14:paraId="30C32E69">
            <w:pPr>
              <w:pStyle w:val="33"/>
              <w:keepNext w:val="0"/>
              <w:keepLines w:val="0"/>
              <w:suppressLineNumbers w:val="0"/>
              <w:spacing w:before="120" w:beforeAutospacing="0" w:after="0" w:afterAutospacing="0"/>
              <w:ind w:left="0" w:right="0"/>
              <w:jc w:val="center"/>
              <w:rPr>
                <w:rFonts w:hint="eastAsia"/>
                <w:b/>
                <w:sz w:val="24"/>
                <w:szCs w:val="24"/>
                <w:lang w:val="en-US"/>
              </w:rPr>
            </w:pPr>
            <w:r>
              <w:rPr>
                <w:rFonts w:hint="eastAsia"/>
                <w:b/>
                <w:sz w:val="24"/>
                <w:szCs w:val="24"/>
                <w:lang w:val="en-US"/>
              </w:rPr>
              <w:t>在投标文件中的页码位置</w:t>
            </w:r>
          </w:p>
        </w:tc>
      </w:tr>
      <w:tr w14:paraId="49104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0" w:hRule="atLeast"/>
        </w:trPr>
        <w:tc>
          <w:tcPr>
            <w:tcW w:w="6250" w:type="dxa"/>
            <w:vAlign w:val="center"/>
          </w:tcPr>
          <w:p w14:paraId="3FF27786">
            <w:pPr>
              <w:pStyle w:val="33"/>
              <w:keepNext w:val="0"/>
              <w:keepLines w:val="0"/>
              <w:suppressLineNumbers w:val="0"/>
              <w:spacing w:before="120" w:beforeAutospacing="0" w:after="0" w:afterAutospacing="0"/>
              <w:ind w:left="0" w:right="0"/>
              <w:rPr>
                <w:rFonts w:hint="eastAsia"/>
                <w:bCs/>
                <w:sz w:val="24"/>
                <w:szCs w:val="24"/>
                <w:lang w:val="en-US"/>
              </w:rPr>
            </w:pPr>
            <w:r>
              <w:rPr>
                <w:rFonts w:hint="eastAsia"/>
                <w:bCs/>
                <w:sz w:val="24"/>
                <w:szCs w:val="24"/>
                <w:lang w:val="en-US"/>
              </w:rPr>
              <w:t>投标函</w:t>
            </w:r>
          </w:p>
        </w:tc>
        <w:tc>
          <w:tcPr>
            <w:tcW w:w="2850" w:type="dxa"/>
          </w:tcPr>
          <w:p w14:paraId="1BD46CD8">
            <w:pPr>
              <w:pStyle w:val="33"/>
              <w:keepNext w:val="0"/>
              <w:keepLines w:val="0"/>
              <w:suppressLineNumbers w:val="0"/>
              <w:spacing w:before="120" w:beforeAutospacing="0" w:after="0" w:afterAutospacing="0"/>
              <w:ind w:left="0" w:right="0"/>
              <w:jc w:val="center"/>
              <w:rPr>
                <w:rFonts w:hint="eastAsia"/>
                <w:b/>
                <w:sz w:val="24"/>
                <w:szCs w:val="24"/>
                <w:lang w:val="en-US"/>
              </w:rPr>
            </w:pPr>
          </w:p>
        </w:tc>
      </w:tr>
      <w:tr w14:paraId="188B0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250" w:type="dxa"/>
            <w:vAlign w:val="center"/>
          </w:tcPr>
          <w:p w14:paraId="6B3E476A">
            <w:pPr>
              <w:pStyle w:val="33"/>
              <w:keepNext w:val="0"/>
              <w:keepLines w:val="0"/>
              <w:suppressLineNumbers w:val="0"/>
              <w:spacing w:before="120" w:beforeAutospacing="0" w:after="0" w:afterAutospacing="0"/>
              <w:ind w:left="0" w:right="0"/>
              <w:rPr>
                <w:rFonts w:hint="eastAsia"/>
                <w:bCs/>
                <w:sz w:val="24"/>
                <w:szCs w:val="24"/>
                <w:lang w:val="en-US"/>
              </w:rPr>
            </w:pPr>
            <w:r>
              <w:rPr>
                <w:rFonts w:hint="eastAsia"/>
                <w:bCs/>
                <w:sz w:val="24"/>
                <w:szCs w:val="24"/>
                <w:lang w:val="en-US"/>
              </w:rPr>
              <w:t>法定代表人授权委托书及委托代理人的身份证明文件的复印件</w:t>
            </w:r>
          </w:p>
        </w:tc>
        <w:tc>
          <w:tcPr>
            <w:tcW w:w="2850" w:type="dxa"/>
          </w:tcPr>
          <w:p w14:paraId="4BACD78A">
            <w:pPr>
              <w:pStyle w:val="33"/>
              <w:keepNext w:val="0"/>
              <w:keepLines w:val="0"/>
              <w:suppressLineNumbers w:val="0"/>
              <w:spacing w:before="120" w:beforeAutospacing="0" w:after="0" w:afterAutospacing="0"/>
              <w:ind w:left="0" w:right="0"/>
              <w:jc w:val="center"/>
              <w:rPr>
                <w:rFonts w:hint="eastAsia"/>
                <w:b/>
                <w:sz w:val="24"/>
                <w:szCs w:val="24"/>
                <w:lang w:val="en-US"/>
              </w:rPr>
            </w:pPr>
          </w:p>
        </w:tc>
      </w:tr>
      <w:tr w14:paraId="68D27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0" w:hRule="atLeast"/>
        </w:trPr>
        <w:tc>
          <w:tcPr>
            <w:tcW w:w="6250" w:type="dxa"/>
            <w:vAlign w:val="center"/>
          </w:tcPr>
          <w:p w14:paraId="36A10306">
            <w:pPr>
              <w:pStyle w:val="33"/>
              <w:keepNext w:val="0"/>
              <w:keepLines w:val="0"/>
              <w:suppressLineNumbers w:val="0"/>
              <w:spacing w:before="120" w:beforeAutospacing="0" w:after="0" w:afterAutospacing="0"/>
              <w:ind w:left="0" w:right="0"/>
              <w:rPr>
                <w:rFonts w:hint="eastAsia"/>
                <w:bCs/>
                <w:sz w:val="24"/>
                <w:szCs w:val="24"/>
                <w:lang w:val="en-US"/>
              </w:rPr>
            </w:pPr>
            <w:r>
              <w:rPr>
                <w:rFonts w:hint="eastAsia"/>
                <w:bCs/>
                <w:sz w:val="24"/>
                <w:szCs w:val="24"/>
                <w:lang w:val="en-US"/>
              </w:rPr>
              <w:t>具有独立承担民事责任的能力</w:t>
            </w:r>
          </w:p>
        </w:tc>
        <w:tc>
          <w:tcPr>
            <w:tcW w:w="2850" w:type="dxa"/>
          </w:tcPr>
          <w:p w14:paraId="69C103C4">
            <w:pPr>
              <w:pStyle w:val="33"/>
              <w:keepNext w:val="0"/>
              <w:keepLines w:val="0"/>
              <w:suppressLineNumbers w:val="0"/>
              <w:spacing w:before="120" w:beforeAutospacing="0" w:after="0" w:afterAutospacing="0"/>
              <w:ind w:left="0" w:right="0"/>
              <w:jc w:val="center"/>
              <w:rPr>
                <w:rFonts w:hint="eastAsia"/>
                <w:b/>
                <w:sz w:val="24"/>
                <w:szCs w:val="24"/>
                <w:lang w:val="en-US"/>
              </w:rPr>
            </w:pPr>
          </w:p>
        </w:tc>
      </w:tr>
      <w:tr w14:paraId="22112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250" w:type="dxa"/>
            <w:vAlign w:val="center"/>
          </w:tcPr>
          <w:p w14:paraId="02CD2B2E">
            <w:pPr>
              <w:pStyle w:val="33"/>
              <w:keepNext w:val="0"/>
              <w:keepLines w:val="0"/>
              <w:suppressLineNumbers w:val="0"/>
              <w:spacing w:before="120" w:beforeAutospacing="0" w:after="0" w:afterAutospacing="0"/>
              <w:ind w:left="0" w:right="0"/>
              <w:rPr>
                <w:rFonts w:hint="eastAsia"/>
                <w:bCs/>
                <w:sz w:val="24"/>
                <w:szCs w:val="24"/>
                <w:lang w:val="en-US"/>
              </w:rPr>
            </w:pPr>
            <w:r>
              <w:rPr>
                <w:rFonts w:hint="eastAsia"/>
                <w:bCs/>
                <w:sz w:val="24"/>
                <w:szCs w:val="24"/>
                <w:lang w:val="en-US"/>
              </w:rPr>
              <w:t>南京市政府采购供应商信用记录表暨信用承诺书</w:t>
            </w:r>
          </w:p>
        </w:tc>
        <w:tc>
          <w:tcPr>
            <w:tcW w:w="2850" w:type="dxa"/>
          </w:tcPr>
          <w:p w14:paraId="61D6664E">
            <w:pPr>
              <w:pStyle w:val="33"/>
              <w:keepNext w:val="0"/>
              <w:keepLines w:val="0"/>
              <w:suppressLineNumbers w:val="0"/>
              <w:spacing w:before="120" w:beforeAutospacing="0" w:after="0" w:afterAutospacing="0"/>
              <w:ind w:left="0" w:right="0"/>
              <w:jc w:val="center"/>
              <w:rPr>
                <w:rFonts w:hint="eastAsia"/>
                <w:b/>
                <w:sz w:val="24"/>
                <w:szCs w:val="24"/>
                <w:lang w:val="en-US"/>
              </w:rPr>
            </w:pPr>
          </w:p>
        </w:tc>
      </w:tr>
      <w:tr w14:paraId="6FEE8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0" w:hRule="atLeast"/>
        </w:trPr>
        <w:tc>
          <w:tcPr>
            <w:tcW w:w="6250" w:type="dxa"/>
            <w:vAlign w:val="center"/>
          </w:tcPr>
          <w:p w14:paraId="35597F97">
            <w:pPr>
              <w:pStyle w:val="33"/>
              <w:keepNext w:val="0"/>
              <w:keepLines w:val="0"/>
              <w:suppressLineNumbers w:val="0"/>
              <w:spacing w:before="120" w:beforeAutospacing="0" w:after="0" w:afterAutospacing="0"/>
              <w:ind w:left="0" w:right="0"/>
              <w:rPr>
                <w:rFonts w:hint="eastAsia"/>
                <w:bCs/>
                <w:sz w:val="24"/>
                <w:szCs w:val="24"/>
                <w:lang w:val="en-US"/>
              </w:rPr>
            </w:pPr>
            <w:r>
              <w:rPr>
                <w:rFonts w:hint="eastAsia"/>
                <w:sz w:val="24"/>
                <w:szCs w:val="24"/>
              </w:rPr>
              <w:t>第一章招标公告中“2.落实政府采购政策需满足的资格要求”</w:t>
            </w:r>
            <w:r>
              <w:rPr>
                <w:rFonts w:hint="eastAsia"/>
                <w:spacing w:val="-3"/>
                <w:sz w:val="24"/>
                <w:szCs w:val="24"/>
              </w:rPr>
              <w:t>的证明文件（若有）</w:t>
            </w:r>
          </w:p>
        </w:tc>
        <w:tc>
          <w:tcPr>
            <w:tcW w:w="2850" w:type="dxa"/>
          </w:tcPr>
          <w:p w14:paraId="641DB806">
            <w:pPr>
              <w:pStyle w:val="33"/>
              <w:keepNext w:val="0"/>
              <w:keepLines w:val="0"/>
              <w:suppressLineNumbers w:val="0"/>
              <w:spacing w:before="120" w:beforeAutospacing="0" w:after="0" w:afterAutospacing="0"/>
              <w:ind w:left="0" w:right="0"/>
              <w:jc w:val="center"/>
              <w:rPr>
                <w:rFonts w:hint="eastAsia"/>
                <w:b/>
                <w:sz w:val="24"/>
                <w:szCs w:val="24"/>
                <w:lang w:val="en-US"/>
              </w:rPr>
            </w:pPr>
          </w:p>
        </w:tc>
      </w:tr>
      <w:tr w14:paraId="2DFBD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250" w:type="dxa"/>
            <w:vAlign w:val="center"/>
          </w:tcPr>
          <w:p w14:paraId="76A7471B">
            <w:pPr>
              <w:pStyle w:val="33"/>
              <w:keepNext w:val="0"/>
              <w:keepLines w:val="0"/>
              <w:suppressLineNumbers w:val="0"/>
              <w:spacing w:before="120" w:beforeAutospacing="0" w:after="0" w:afterAutospacing="0"/>
              <w:ind w:left="0" w:right="0"/>
              <w:rPr>
                <w:rFonts w:hint="eastAsia"/>
                <w:bCs/>
                <w:sz w:val="24"/>
                <w:szCs w:val="24"/>
                <w:lang w:val="en-US"/>
              </w:rPr>
            </w:pPr>
            <w:r>
              <w:rPr>
                <w:rFonts w:hint="eastAsia"/>
                <w:sz w:val="24"/>
                <w:szCs w:val="24"/>
              </w:rPr>
              <w:t>第一章招标公告中“3.本项目的特定资格要求”的证明文件；</w:t>
            </w:r>
            <w:r>
              <w:rPr>
                <w:rFonts w:hint="eastAsia"/>
                <w:bCs/>
                <w:sz w:val="24"/>
                <w:szCs w:val="24"/>
                <w:lang w:val="en-US"/>
              </w:rPr>
              <w:t>（若有）</w:t>
            </w:r>
          </w:p>
        </w:tc>
        <w:tc>
          <w:tcPr>
            <w:tcW w:w="2850" w:type="dxa"/>
          </w:tcPr>
          <w:p w14:paraId="3D98BAF2">
            <w:pPr>
              <w:pStyle w:val="33"/>
              <w:keepNext w:val="0"/>
              <w:keepLines w:val="0"/>
              <w:suppressLineNumbers w:val="0"/>
              <w:spacing w:before="120" w:beforeAutospacing="0" w:after="0" w:afterAutospacing="0"/>
              <w:ind w:left="0" w:right="0"/>
              <w:jc w:val="center"/>
              <w:rPr>
                <w:rFonts w:hint="eastAsia"/>
                <w:b/>
                <w:sz w:val="24"/>
                <w:szCs w:val="24"/>
                <w:lang w:val="en-US"/>
              </w:rPr>
            </w:pPr>
          </w:p>
        </w:tc>
      </w:tr>
      <w:tr w14:paraId="07EAB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6250" w:type="dxa"/>
            <w:vAlign w:val="center"/>
          </w:tcPr>
          <w:p w14:paraId="3D56177B">
            <w:pPr>
              <w:pStyle w:val="33"/>
              <w:keepNext w:val="0"/>
              <w:keepLines w:val="0"/>
              <w:suppressLineNumbers w:val="0"/>
              <w:spacing w:before="120" w:beforeAutospacing="0" w:after="0" w:afterAutospacing="0"/>
              <w:ind w:left="0" w:right="0"/>
              <w:rPr>
                <w:rFonts w:hint="eastAsia"/>
                <w:bCs/>
                <w:sz w:val="24"/>
                <w:szCs w:val="24"/>
                <w:lang w:val="en-US"/>
              </w:rPr>
            </w:pPr>
            <w:r>
              <w:rPr>
                <w:rFonts w:hint="eastAsia"/>
                <w:bCs/>
                <w:sz w:val="24"/>
                <w:szCs w:val="24"/>
                <w:lang w:val="en-US"/>
              </w:rPr>
              <w:t>南京市政府采购供应商信用记录表</w:t>
            </w:r>
          </w:p>
        </w:tc>
        <w:tc>
          <w:tcPr>
            <w:tcW w:w="2850" w:type="dxa"/>
          </w:tcPr>
          <w:p w14:paraId="40576886">
            <w:pPr>
              <w:pStyle w:val="33"/>
              <w:keepNext w:val="0"/>
              <w:keepLines w:val="0"/>
              <w:suppressLineNumbers w:val="0"/>
              <w:spacing w:before="120" w:beforeAutospacing="0" w:after="0" w:afterAutospacing="0"/>
              <w:ind w:left="0" w:right="0"/>
              <w:jc w:val="center"/>
              <w:rPr>
                <w:rFonts w:hint="eastAsia"/>
                <w:b/>
                <w:sz w:val="24"/>
                <w:szCs w:val="24"/>
                <w:lang w:val="en-US"/>
              </w:rPr>
            </w:pPr>
          </w:p>
        </w:tc>
      </w:tr>
    </w:tbl>
    <w:p w14:paraId="4B593250">
      <w:pPr>
        <w:pStyle w:val="5"/>
        <w:spacing w:before="120" w:after="120" w:line="560" w:lineRule="exact"/>
        <w:ind w:left="0"/>
        <w:jc w:val="both"/>
        <w:rPr>
          <w:rFonts w:hint="eastAsia"/>
          <w:sz w:val="24"/>
          <w:szCs w:val="24"/>
          <w:u w:val="none"/>
          <w:lang w:val="en-US"/>
        </w:rPr>
      </w:pPr>
      <w:r>
        <w:rPr>
          <w:rFonts w:hint="eastAsia"/>
          <w:sz w:val="24"/>
          <w:szCs w:val="24"/>
          <w:u w:val="none"/>
          <w:lang w:val="en-US"/>
        </w:rPr>
        <w:t>二、评分索引表</w:t>
      </w:r>
    </w:p>
    <w:p w14:paraId="38BF2672">
      <w:pPr>
        <w:widowControl/>
        <w:adjustRightInd w:val="0"/>
        <w:spacing w:line="560" w:lineRule="exact"/>
        <w:ind w:firstLine="482" w:firstLineChars="200"/>
        <w:rPr>
          <w:rFonts w:hint="eastAsia"/>
          <w:bCs/>
          <w:sz w:val="24"/>
          <w:szCs w:val="24"/>
          <w:lang w:val="en-US"/>
        </w:rPr>
      </w:pPr>
      <w:r>
        <w:rPr>
          <w:rFonts w:hint="eastAsia"/>
          <w:b/>
          <w:sz w:val="24"/>
          <w:szCs w:val="24"/>
          <w:lang w:val="en-US"/>
        </w:rPr>
        <w:t>提供的投标文件应编制评分索引表</w:t>
      </w:r>
      <w:r>
        <w:rPr>
          <w:rFonts w:hint="eastAsia"/>
          <w:bCs/>
          <w:sz w:val="24"/>
          <w:szCs w:val="24"/>
          <w:lang w:val="en-US"/>
        </w:rPr>
        <w:t>，由于编排混乱导致文件被误读或查找不到，责任由投标人承担。</w:t>
      </w:r>
    </w:p>
    <w:tbl>
      <w:tblPr>
        <w:tblStyle w:val="24"/>
        <w:tblW w:w="97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1"/>
        <w:gridCol w:w="3865"/>
      </w:tblGrid>
      <w:tr w14:paraId="4D4F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5841" w:type="dxa"/>
            <w:vAlign w:val="center"/>
          </w:tcPr>
          <w:p w14:paraId="6A381950">
            <w:pPr>
              <w:pStyle w:val="37"/>
              <w:keepNext w:val="0"/>
              <w:keepLines w:val="0"/>
              <w:suppressLineNumbers w:val="0"/>
              <w:shd w:val="clear" w:color="auto" w:fill="FFFFFF"/>
              <w:spacing w:before="120" w:beforeAutospacing="0" w:after="120" w:afterAutospacing="0" w:line="265" w:lineRule="atLeast"/>
              <w:ind w:right="0"/>
              <w:jc w:val="center"/>
              <w:rPr>
                <w:rFonts w:hint="eastAsia" w:ascii="宋体" w:hAnsi="宋体" w:eastAsia="宋体"/>
                <w:b/>
                <w:bCs/>
                <w:lang w:eastAsia="zh-CN"/>
              </w:rPr>
            </w:pPr>
            <w:r>
              <w:rPr>
                <w:rFonts w:hint="eastAsia" w:ascii="宋体" w:hAnsi="宋体" w:eastAsia="宋体"/>
                <w:b/>
                <w:lang w:eastAsia="zh-CN"/>
              </w:rPr>
              <w:t>评分项目</w:t>
            </w:r>
          </w:p>
        </w:tc>
        <w:tc>
          <w:tcPr>
            <w:tcW w:w="3865" w:type="dxa"/>
            <w:vAlign w:val="center"/>
          </w:tcPr>
          <w:p w14:paraId="62FE633B">
            <w:pPr>
              <w:keepNext w:val="0"/>
              <w:keepLines w:val="0"/>
              <w:suppressLineNumbers w:val="0"/>
              <w:spacing w:before="0" w:beforeAutospacing="0" w:after="0" w:afterAutospacing="0"/>
              <w:ind w:left="0" w:right="0"/>
              <w:jc w:val="center"/>
              <w:rPr>
                <w:rFonts w:hint="eastAsia"/>
                <w:b/>
                <w:sz w:val="24"/>
                <w:szCs w:val="24"/>
              </w:rPr>
            </w:pPr>
            <w:r>
              <w:rPr>
                <w:rFonts w:hint="eastAsia"/>
                <w:b/>
                <w:sz w:val="24"/>
                <w:szCs w:val="24"/>
                <w:lang w:bidi="en-US"/>
              </w:rPr>
              <w:t>在</w:t>
            </w:r>
            <w:r>
              <w:rPr>
                <w:rFonts w:hint="eastAsia"/>
                <w:b/>
                <w:sz w:val="24"/>
                <w:szCs w:val="24"/>
                <w:lang w:val="en-US" w:bidi="en-US"/>
              </w:rPr>
              <w:t>评标</w:t>
            </w:r>
            <w:r>
              <w:rPr>
                <w:rFonts w:hint="eastAsia"/>
                <w:b/>
                <w:sz w:val="24"/>
                <w:szCs w:val="24"/>
                <w:lang w:val="ja-JP" w:eastAsia="ja-JP" w:bidi="en-US"/>
              </w:rPr>
              <w:t>标准响应材料</w:t>
            </w:r>
            <w:r>
              <w:rPr>
                <w:rFonts w:hint="eastAsia"/>
                <w:b/>
                <w:sz w:val="24"/>
                <w:szCs w:val="24"/>
                <w:lang w:bidi="en-US"/>
              </w:rPr>
              <w:t>中的页码位置</w:t>
            </w:r>
          </w:p>
        </w:tc>
      </w:tr>
      <w:tr w14:paraId="56C9B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841" w:type="dxa"/>
            <w:vAlign w:val="center"/>
          </w:tcPr>
          <w:p w14:paraId="6F143BE2">
            <w:pPr>
              <w:pStyle w:val="37"/>
              <w:keepNext w:val="0"/>
              <w:keepLines w:val="0"/>
              <w:suppressLineNumbers w:val="0"/>
              <w:shd w:val="clear" w:color="auto" w:fill="FFFFFF"/>
              <w:spacing w:before="120" w:beforeAutospacing="0" w:after="120" w:afterAutospacing="0" w:line="265" w:lineRule="atLeast"/>
              <w:ind w:left="1442" w:right="0" w:firstLine="422"/>
              <w:jc w:val="center"/>
              <w:rPr>
                <w:rFonts w:hint="eastAsia" w:ascii="宋体" w:hAnsi="宋体" w:eastAsia="宋体"/>
                <w:b/>
                <w:lang w:eastAsia="zh-CN"/>
              </w:rPr>
            </w:pPr>
          </w:p>
        </w:tc>
        <w:tc>
          <w:tcPr>
            <w:tcW w:w="3865" w:type="dxa"/>
            <w:vAlign w:val="center"/>
          </w:tcPr>
          <w:p w14:paraId="0585C164">
            <w:pPr>
              <w:keepNext w:val="0"/>
              <w:keepLines w:val="0"/>
              <w:suppressLineNumbers w:val="0"/>
              <w:spacing w:before="0" w:beforeAutospacing="0" w:after="0" w:afterAutospacing="0"/>
              <w:ind w:left="0" w:right="0"/>
              <w:jc w:val="center"/>
              <w:rPr>
                <w:rFonts w:hint="eastAsia"/>
                <w:b/>
                <w:sz w:val="24"/>
                <w:szCs w:val="24"/>
                <w:lang w:bidi="en-US"/>
              </w:rPr>
            </w:pPr>
          </w:p>
        </w:tc>
      </w:tr>
      <w:tr w14:paraId="001A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9706" w:type="dxa"/>
            <w:gridSpan w:val="2"/>
            <w:vAlign w:val="center"/>
          </w:tcPr>
          <w:p w14:paraId="52C29DB8">
            <w:pPr>
              <w:pStyle w:val="37"/>
              <w:keepNext w:val="0"/>
              <w:keepLines w:val="0"/>
              <w:suppressLineNumbers w:val="0"/>
              <w:shd w:val="clear" w:color="auto" w:fill="FFFFFF"/>
              <w:spacing w:before="120" w:beforeAutospacing="0" w:after="120" w:afterAutospacing="0" w:line="265" w:lineRule="atLeast"/>
              <w:ind w:left="1440" w:right="0" w:firstLine="420"/>
              <w:jc w:val="center"/>
              <w:rPr>
                <w:rFonts w:hint="eastAsia" w:ascii="宋体" w:hAnsi="宋体" w:eastAsia="宋体"/>
                <w:lang w:eastAsia="zh-CN"/>
              </w:rPr>
            </w:pPr>
          </w:p>
        </w:tc>
      </w:tr>
      <w:tr w14:paraId="40D6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841" w:type="dxa"/>
            <w:vAlign w:val="center"/>
          </w:tcPr>
          <w:p w14:paraId="41C745CB">
            <w:pPr>
              <w:pStyle w:val="37"/>
              <w:keepNext w:val="0"/>
              <w:keepLines w:val="0"/>
              <w:suppressLineNumbers w:val="0"/>
              <w:shd w:val="clear" w:color="auto" w:fill="FFFFFF"/>
              <w:spacing w:before="120" w:beforeAutospacing="0" w:after="120" w:afterAutospacing="0" w:line="265" w:lineRule="atLeast"/>
              <w:ind w:left="1440" w:right="0" w:firstLine="420"/>
              <w:jc w:val="center"/>
              <w:rPr>
                <w:rFonts w:hint="eastAsia" w:ascii="宋体" w:hAnsi="宋体" w:eastAsia="宋体"/>
                <w:lang w:eastAsia="zh-CN"/>
              </w:rPr>
            </w:pPr>
          </w:p>
        </w:tc>
        <w:tc>
          <w:tcPr>
            <w:tcW w:w="3865" w:type="dxa"/>
            <w:vAlign w:val="center"/>
          </w:tcPr>
          <w:p w14:paraId="52F75E87">
            <w:pPr>
              <w:keepNext w:val="0"/>
              <w:keepLines w:val="0"/>
              <w:suppressLineNumbers w:val="0"/>
              <w:spacing w:before="0" w:beforeAutospacing="0" w:after="0" w:afterAutospacing="0"/>
              <w:ind w:left="0" w:right="0"/>
              <w:jc w:val="center"/>
              <w:rPr>
                <w:rFonts w:hint="eastAsia"/>
                <w:sz w:val="24"/>
                <w:szCs w:val="24"/>
              </w:rPr>
            </w:pPr>
          </w:p>
        </w:tc>
      </w:tr>
      <w:tr w14:paraId="4C67B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5841" w:type="dxa"/>
            <w:vAlign w:val="center"/>
          </w:tcPr>
          <w:p w14:paraId="55264B3C">
            <w:pPr>
              <w:pStyle w:val="37"/>
              <w:keepNext w:val="0"/>
              <w:keepLines w:val="0"/>
              <w:suppressLineNumbers w:val="0"/>
              <w:shd w:val="clear" w:color="auto" w:fill="FFFFFF"/>
              <w:spacing w:before="120" w:beforeAutospacing="0" w:after="120" w:afterAutospacing="0" w:line="265" w:lineRule="atLeast"/>
              <w:ind w:left="1440" w:right="0" w:firstLine="420"/>
              <w:jc w:val="center"/>
              <w:rPr>
                <w:rFonts w:hint="eastAsia" w:ascii="宋体" w:hAnsi="宋体" w:eastAsia="宋体"/>
                <w:lang w:eastAsia="zh-CN"/>
              </w:rPr>
            </w:pPr>
          </w:p>
        </w:tc>
        <w:tc>
          <w:tcPr>
            <w:tcW w:w="3865" w:type="dxa"/>
            <w:vAlign w:val="center"/>
          </w:tcPr>
          <w:p w14:paraId="6C53CD53">
            <w:pPr>
              <w:keepNext w:val="0"/>
              <w:keepLines w:val="0"/>
              <w:suppressLineNumbers w:val="0"/>
              <w:spacing w:before="0" w:beforeAutospacing="0" w:after="0" w:afterAutospacing="0"/>
              <w:ind w:left="0" w:right="0"/>
              <w:jc w:val="center"/>
              <w:rPr>
                <w:rFonts w:hint="eastAsia"/>
                <w:sz w:val="24"/>
                <w:szCs w:val="24"/>
              </w:rPr>
            </w:pPr>
          </w:p>
        </w:tc>
      </w:tr>
      <w:tr w14:paraId="1751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841" w:type="dxa"/>
            <w:vAlign w:val="center"/>
          </w:tcPr>
          <w:p w14:paraId="13E4AD6F">
            <w:pPr>
              <w:pStyle w:val="37"/>
              <w:keepNext w:val="0"/>
              <w:keepLines w:val="0"/>
              <w:suppressLineNumbers w:val="0"/>
              <w:shd w:val="clear" w:color="auto" w:fill="FFFFFF"/>
              <w:spacing w:before="120" w:beforeAutospacing="0" w:after="120" w:afterAutospacing="0" w:line="265" w:lineRule="atLeast"/>
              <w:ind w:left="1440" w:right="0" w:firstLine="420"/>
              <w:jc w:val="center"/>
              <w:rPr>
                <w:rFonts w:hint="eastAsia" w:ascii="宋体" w:hAnsi="宋体" w:eastAsia="宋体"/>
                <w:lang w:eastAsia="zh-CN"/>
              </w:rPr>
            </w:pPr>
          </w:p>
        </w:tc>
        <w:tc>
          <w:tcPr>
            <w:tcW w:w="3865" w:type="dxa"/>
            <w:vAlign w:val="center"/>
          </w:tcPr>
          <w:p w14:paraId="24936C8F">
            <w:pPr>
              <w:keepNext w:val="0"/>
              <w:keepLines w:val="0"/>
              <w:suppressLineNumbers w:val="0"/>
              <w:spacing w:before="0" w:beforeAutospacing="0" w:after="0" w:afterAutospacing="0"/>
              <w:ind w:left="0" w:right="0"/>
              <w:jc w:val="center"/>
              <w:rPr>
                <w:rFonts w:hint="eastAsia"/>
                <w:sz w:val="24"/>
                <w:szCs w:val="24"/>
              </w:rPr>
            </w:pPr>
          </w:p>
        </w:tc>
      </w:tr>
      <w:tr w14:paraId="368D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841" w:type="dxa"/>
            <w:vAlign w:val="center"/>
          </w:tcPr>
          <w:p w14:paraId="58602CB7">
            <w:pPr>
              <w:pStyle w:val="37"/>
              <w:keepNext w:val="0"/>
              <w:keepLines w:val="0"/>
              <w:suppressLineNumbers w:val="0"/>
              <w:shd w:val="clear" w:color="auto" w:fill="FFFFFF"/>
              <w:spacing w:before="120" w:beforeAutospacing="0" w:after="120" w:afterAutospacing="0" w:line="265" w:lineRule="atLeast"/>
              <w:ind w:left="1440" w:right="0" w:firstLine="420"/>
              <w:jc w:val="center"/>
              <w:rPr>
                <w:rFonts w:hint="eastAsia" w:ascii="宋体" w:hAnsi="宋体" w:eastAsia="宋体"/>
                <w:lang w:eastAsia="zh-CN"/>
              </w:rPr>
            </w:pPr>
          </w:p>
        </w:tc>
        <w:tc>
          <w:tcPr>
            <w:tcW w:w="3865" w:type="dxa"/>
            <w:vAlign w:val="center"/>
          </w:tcPr>
          <w:p w14:paraId="37D3EB97">
            <w:pPr>
              <w:keepNext w:val="0"/>
              <w:keepLines w:val="0"/>
              <w:suppressLineNumbers w:val="0"/>
              <w:spacing w:before="0" w:beforeAutospacing="0" w:after="0" w:afterAutospacing="0"/>
              <w:ind w:left="0" w:right="0"/>
              <w:jc w:val="center"/>
              <w:rPr>
                <w:rFonts w:hint="eastAsia"/>
                <w:sz w:val="24"/>
                <w:szCs w:val="24"/>
              </w:rPr>
            </w:pPr>
          </w:p>
        </w:tc>
      </w:tr>
      <w:tr w14:paraId="1F37A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9706" w:type="dxa"/>
            <w:gridSpan w:val="2"/>
            <w:vAlign w:val="center"/>
          </w:tcPr>
          <w:p w14:paraId="30B4D7A1">
            <w:pPr>
              <w:keepNext w:val="0"/>
              <w:keepLines w:val="0"/>
              <w:suppressLineNumbers w:val="0"/>
              <w:spacing w:before="0" w:beforeAutospacing="0" w:after="0" w:afterAutospacing="0"/>
              <w:ind w:left="0" w:right="0"/>
              <w:jc w:val="center"/>
              <w:rPr>
                <w:rFonts w:hint="eastAsia"/>
                <w:sz w:val="24"/>
                <w:szCs w:val="24"/>
              </w:rPr>
            </w:pPr>
          </w:p>
        </w:tc>
      </w:tr>
      <w:tr w14:paraId="140E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5841" w:type="dxa"/>
            <w:vAlign w:val="center"/>
          </w:tcPr>
          <w:p w14:paraId="5CEDD020">
            <w:pPr>
              <w:pStyle w:val="37"/>
              <w:keepNext w:val="0"/>
              <w:keepLines w:val="0"/>
              <w:suppressLineNumbers w:val="0"/>
              <w:shd w:val="clear" w:color="auto" w:fill="FFFFFF"/>
              <w:spacing w:before="120" w:beforeAutospacing="0" w:after="120" w:afterAutospacing="0" w:line="265" w:lineRule="atLeast"/>
              <w:ind w:left="1440" w:right="0" w:firstLine="420"/>
              <w:jc w:val="center"/>
              <w:rPr>
                <w:rFonts w:hint="eastAsia" w:ascii="宋体" w:hAnsi="宋体" w:eastAsia="宋体"/>
                <w:lang w:eastAsia="zh-CN"/>
              </w:rPr>
            </w:pPr>
          </w:p>
        </w:tc>
        <w:tc>
          <w:tcPr>
            <w:tcW w:w="3865" w:type="dxa"/>
            <w:vAlign w:val="center"/>
          </w:tcPr>
          <w:p w14:paraId="71FB6711">
            <w:pPr>
              <w:keepNext w:val="0"/>
              <w:keepLines w:val="0"/>
              <w:suppressLineNumbers w:val="0"/>
              <w:spacing w:before="0" w:beforeAutospacing="0" w:after="0" w:afterAutospacing="0"/>
              <w:ind w:left="0" w:right="0"/>
              <w:jc w:val="center"/>
              <w:rPr>
                <w:rFonts w:hint="eastAsia"/>
                <w:sz w:val="24"/>
                <w:szCs w:val="24"/>
              </w:rPr>
            </w:pPr>
          </w:p>
        </w:tc>
      </w:tr>
      <w:tr w14:paraId="48F4C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5841" w:type="dxa"/>
            <w:vAlign w:val="center"/>
          </w:tcPr>
          <w:p w14:paraId="2869B5F8">
            <w:pPr>
              <w:pStyle w:val="37"/>
              <w:keepNext w:val="0"/>
              <w:keepLines w:val="0"/>
              <w:suppressLineNumbers w:val="0"/>
              <w:shd w:val="clear" w:color="auto" w:fill="FFFFFF"/>
              <w:spacing w:before="120" w:beforeAutospacing="0" w:after="120" w:afterAutospacing="0" w:line="265" w:lineRule="atLeast"/>
              <w:ind w:left="1440" w:right="0" w:firstLine="420"/>
              <w:jc w:val="center"/>
              <w:rPr>
                <w:rFonts w:hint="eastAsia" w:ascii="宋体" w:hAnsi="宋体" w:eastAsia="宋体"/>
                <w:lang w:eastAsia="zh-CN"/>
              </w:rPr>
            </w:pPr>
          </w:p>
        </w:tc>
        <w:tc>
          <w:tcPr>
            <w:tcW w:w="3865" w:type="dxa"/>
            <w:vAlign w:val="center"/>
          </w:tcPr>
          <w:p w14:paraId="09C2BF0D">
            <w:pPr>
              <w:keepNext w:val="0"/>
              <w:keepLines w:val="0"/>
              <w:suppressLineNumbers w:val="0"/>
              <w:spacing w:before="0" w:beforeAutospacing="0" w:after="0" w:afterAutospacing="0"/>
              <w:ind w:left="0" w:right="0"/>
              <w:jc w:val="center"/>
              <w:rPr>
                <w:rFonts w:hint="eastAsia"/>
                <w:sz w:val="24"/>
                <w:szCs w:val="24"/>
              </w:rPr>
            </w:pPr>
          </w:p>
        </w:tc>
      </w:tr>
      <w:tr w14:paraId="29B8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841" w:type="dxa"/>
            <w:vAlign w:val="center"/>
          </w:tcPr>
          <w:p w14:paraId="1923DD47">
            <w:pPr>
              <w:pStyle w:val="37"/>
              <w:keepNext w:val="0"/>
              <w:keepLines w:val="0"/>
              <w:suppressLineNumbers w:val="0"/>
              <w:shd w:val="clear" w:color="auto" w:fill="FFFFFF"/>
              <w:spacing w:before="120" w:beforeAutospacing="0" w:after="120" w:afterAutospacing="0" w:line="265" w:lineRule="atLeast"/>
              <w:ind w:left="1440" w:right="0" w:firstLine="420"/>
              <w:jc w:val="center"/>
              <w:rPr>
                <w:rFonts w:hint="eastAsia" w:ascii="宋体" w:hAnsi="宋体" w:eastAsia="宋体"/>
                <w:lang w:eastAsia="zh-CN"/>
              </w:rPr>
            </w:pPr>
          </w:p>
        </w:tc>
        <w:tc>
          <w:tcPr>
            <w:tcW w:w="3865" w:type="dxa"/>
            <w:vAlign w:val="center"/>
          </w:tcPr>
          <w:p w14:paraId="452F9907">
            <w:pPr>
              <w:keepNext w:val="0"/>
              <w:keepLines w:val="0"/>
              <w:suppressLineNumbers w:val="0"/>
              <w:spacing w:before="0" w:beforeAutospacing="0" w:after="0" w:afterAutospacing="0"/>
              <w:ind w:left="0" w:right="0"/>
              <w:jc w:val="center"/>
              <w:rPr>
                <w:rFonts w:hint="eastAsia"/>
                <w:sz w:val="24"/>
                <w:szCs w:val="24"/>
              </w:rPr>
            </w:pPr>
          </w:p>
        </w:tc>
      </w:tr>
    </w:tbl>
    <w:p w14:paraId="5680D5C3">
      <w:pPr>
        <w:pStyle w:val="13"/>
        <w:ind w:left="1320"/>
        <w:rPr>
          <w:rFonts w:hint="eastAsia"/>
          <w:sz w:val="24"/>
          <w:szCs w:val="24"/>
        </w:rPr>
        <w:sectPr>
          <w:pgSz w:w="11910" w:h="16840"/>
          <w:pgMar w:top="1460" w:right="800" w:bottom="920" w:left="800" w:header="492" w:footer="726" w:gutter="0"/>
          <w:cols w:space="720" w:num="1"/>
        </w:sectPr>
      </w:pPr>
    </w:p>
    <w:p w14:paraId="4CA2909B">
      <w:pPr>
        <w:pStyle w:val="5"/>
        <w:adjustRightInd w:val="0"/>
        <w:snapToGrid w:val="0"/>
        <w:spacing w:before="120" w:after="120" w:line="560" w:lineRule="exact"/>
        <w:ind w:left="0"/>
        <w:jc w:val="both"/>
        <w:rPr>
          <w:rFonts w:hint="eastAsia"/>
          <w:sz w:val="24"/>
          <w:szCs w:val="24"/>
          <w:u w:val="none"/>
          <w:lang w:val="en-US"/>
        </w:rPr>
      </w:pPr>
      <w:r>
        <w:rPr>
          <w:rFonts w:hint="eastAsia"/>
          <w:sz w:val="24"/>
          <w:szCs w:val="24"/>
          <w:u w:val="none"/>
          <w:lang w:val="en-US"/>
        </w:rPr>
        <w:t>三、商务部分</w:t>
      </w:r>
    </w:p>
    <w:p w14:paraId="7907F82D">
      <w:pPr>
        <w:pStyle w:val="11"/>
        <w:adjustRightInd w:val="0"/>
        <w:snapToGrid w:val="0"/>
        <w:spacing w:line="560" w:lineRule="exact"/>
        <w:ind w:right="1"/>
        <w:jc w:val="both"/>
        <w:outlineLvl w:val="2"/>
        <w:rPr>
          <w:rFonts w:hint="eastAsia"/>
          <w:b/>
          <w:bCs/>
        </w:rPr>
      </w:pPr>
      <w:r>
        <w:rPr>
          <w:rFonts w:hint="eastAsia"/>
          <w:b/>
          <w:bCs/>
          <w:lang w:val="en-US"/>
        </w:rPr>
        <w:t>3.1</w:t>
      </w:r>
      <w:r>
        <w:rPr>
          <w:rFonts w:hint="eastAsia"/>
          <w:b/>
          <w:bCs/>
        </w:rPr>
        <w:t>、投标函格式</w:t>
      </w:r>
    </w:p>
    <w:p w14:paraId="3956D9D9">
      <w:pPr>
        <w:adjustRightInd w:val="0"/>
        <w:snapToGrid w:val="0"/>
        <w:spacing w:line="560" w:lineRule="exact"/>
        <w:ind w:left="2"/>
        <w:jc w:val="center"/>
        <w:rPr>
          <w:rFonts w:hint="eastAsia"/>
          <w:b/>
          <w:sz w:val="24"/>
          <w:szCs w:val="24"/>
        </w:rPr>
      </w:pPr>
      <w:r>
        <w:rPr>
          <w:rFonts w:hint="eastAsia"/>
          <w:b/>
          <w:bCs/>
          <w:sz w:val="24"/>
          <w:szCs w:val="24"/>
        </w:rPr>
        <w:t>投标函</w:t>
      </w:r>
    </w:p>
    <w:p w14:paraId="15A3D886">
      <w:pPr>
        <w:widowControl/>
        <w:shd w:val="clear" w:color="auto" w:fill="FFFFFF"/>
        <w:autoSpaceDE/>
        <w:autoSpaceDN/>
        <w:adjustRightInd w:val="0"/>
        <w:snapToGrid w:val="0"/>
        <w:spacing w:line="560" w:lineRule="exact"/>
        <w:ind w:firstLine="480" w:firstLineChars="200"/>
        <w:jc w:val="both"/>
        <w:rPr>
          <w:rFonts w:hint="eastAsia"/>
          <w:bCs/>
          <w:sz w:val="24"/>
          <w:szCs w:val="24"/>
          <w:lang w:val="en-US" w:bidi="ar-SA"/>
        </w:rPr>
      </w:pPr>
      <w:r>
        <w:rPr>
          <w:rFonts w:hint="eastAsia"/>
          <w:sz w:val="24"/>
          <w:szCs w:val="24"/>
          <w:lang w:bidi="ar-SA"/>
        </w:rPr>
        <w:t>致：XXXXXXXX（</w:t>
      </w:r>
      <w:r>
        <w:rPr>
          <w:rFonts w:hint="eastAsia"/>
          <w:sz w:val="24"/>
          <w:szCs w:val="24"/>
          <w:lang w:val="en-US" w:bidi="ar-SA"/>
        </w:rPr>
        <w:t>采购人）</w:t>
      </w:r>
    </w:p>
    <w:p w14:paraId="7FD0F96E">
      <w:pPr>
        <w:pStyle w:val="13"/>
        <w:adjustRightInd w:val="0"/>
        <w:snapToGrid w:val="0"/>
        <w:spacing w:line="560" w:lineRule="exact"/>
        <w:ind w:left="0" w:leftChars="0" w:firstLine="480" w:firstLineChars="200"/>
        <w:rPr>
          <w:rFonts w:hint="eastAsia"/>
          <w:sz w:val="24"/>
          <w:szCs w:val="24"/>
        </w:rPr>
      </w:pPr>
      <w:r>
        <w:rPr>
          <w:rFonts w:hint="eastAsia"/>
          <w:sz w:val="24"/>
          <w:szCs w:val="24"/>
          <w:lang w:val="en-US"/>
        </w:rPr>
        <w:t>江苏中茂房地产土地评估造价咨询有限公司</w:t>
      </w:r>
    </w:p>
    <w:p w14:paraId="3C88D83A">
      <w:pPr>
        <w:pStyle w:val="11"/>
        <w:tabs>
          <w:tab w:val="left" w:pos="5538"/>
          <w:tab w:val="left" w:pos="5641"/>
          <w:tab w:val="left" w:pos="7074"/>
          <w:tab w:val="left" w:pos="8727"/>
        </w:tabs>
        <w:adjustRightInd w:val="0"/>
        <w:snapToGrid w:val="0"/>
        <w:spacing w:line="560" w:lineRule="exact"/>
        <w:ind w:left="618" w:right="617" w:firstLine="480"/>
        <w:jc w:val="both"/>
        <w:rPr>
          <w:rFonts w:hint="eastAsia"/>
        </w:rPr>
      </w:pPr>
      <w:r>
        <w:rPr>
          <w:rFonts w:hint="eastAsia"/>
        </w:rPr>
        <w:t>根据贵方</w:t>
      </w:r>
      <w:r>
        <w:rPr>
          <w:rFonts w:hint="eastAsia"/>
          <w:u w:val="single"/>
        </w:rPr>
        <w:t xml:space="preserve"> </w:t>
      </w:r>
      <w:r>
        <w:rPr>
          <w:rFonts w:hint="eastAsia"/>
          <w:u w:val="single"/>
        </w:rPr>
        <w:tab/>
      </w:r>
      <w:r>
        <w:rPr>
          <w:rFonts w:hint="eastAsia"/>
          <w:u w:val="single"/>
        </w:rPr>
        <w:tab/>
      </w:r>
      <w:r>
        <w:rPr>
          <w:rFonts w:hint="eastAsia"/>
        </w:rPr>
        <w:t>（项目名称）</w:t>
      </w:r>
      <w:r>
        <w:rPr>
          <w:rFonts w:hint="eastAsia"/>
          <w:u w:val="single"/>
        </w:rPr>
        <w:t xml:space="preserve"> </w:t>
      </w:r>
      <w:r>
        <w:rPr>
          <w:rFonts w:hint="eastAsia"/>
          <w:u w:val="single"/>
          <w:lang w:val="en-US"/>
        </w:rPr>
        <w:t xml:space="preserve"> </w:t>
      </w:r>
      <w:r>
        <w:rPr>
          <w:rFonts w:hint="eastAsia"/>
          <w:u w:val="single"/>
        </w:rPr>
        <w:tab/>
      </w:r>
      <w:r>
        <w:rPr>
          <w:rFonts w:hint="eastAsia"/>
        </w:rPr>
        <w:t>（项目编号）</w:t>
      </w:r>
      <w:r>
        <w:rPr>
          <w:rFonts w:hint="eastAsia"/>
          <w:spacing w:val="-99"/>
        </w:rPr>
        <w:t xml:space="preserve"> </w:t>
      </w:r>
      <w:r>
        <w:rPr>
          <w:rFonts w:hint="eastAsia"/>
          <w:spacing w:val="21"/>
        </w:rPr>
        <w:t>招标公告</w:t>
      </w:r>
      <w:r>
        <w:rPr>
          <w:rFonts w:hint="eastAsia"/>
        </w:rPr>
        <w:t>，我方</w:t>
      </w:r>
      <w:r>
        <w:rPr>
          <w:rFonts w:hint="eastAsia"/>
          <w:u w:val="single"/>
          <w:lang w:val="en-US"/>
        </w:rPr>
        <w:t xml:space="preserve">                        （</w:t>
      </w:r>
      <w:r>
        <w:rPr>
          <w:rFonts w:hint="eastAsia"/>
          <w:lang w:val="en-US"/>
        </w:rPr>
        <w:t>投标人名称）</w:t>
      </w:r>
      <w:r>
        <w:rPr>
          <w:rFonts w:hint="eastAsia"/>
        </w:rPr>
        <w:t>决定参与本次采购活动，提交投标文件。</w:t>
      </w:r>
    </w:p>
    <w:p w14:paraId="3E1092B6">
      <w:pPr>
        <w:pStyle w:val="11"/>
        <w:adjustRightInd w:val="0"/>
        <w:snapToGrid w:val="0"/>
        <w:spacing w:line="560" w:lineRule="exact"/>
        <w:ind w:firstLine="960" w:firstLineChars="400"/>
        <w:rPr>
          <w:rFonts w:hint="eastAsia"/>
        </w:rPr>
      </w:pPr>
      <w:r>
        <w:rPr>
          <w:rFonts w:hint="eastAsia"/>
        </w:rPr>
        <w:t>据此函，</w:t>
      </w:r>
      <w:r>
        <w:rPr>
          <w:rFonts w:hint="eastAsia"/>
          <w:lang w:val="en-US"/>
        </w:rPr>
        <w:t>声明</w:t>
      </w:r>
      <w:r>
        <w:rPr>
          <w:rFonts w:hint="eastAsia"/>
        </w:rPr>
        <w:t>如下：</w:t>
      </w:r>
    </w:p>
    <w:p w14:paraId="43AF7E62">
      <w:pPr>
        <w:pStyle w:val="11"/>
        <w:tabs>
          <w:tab w:val="left" w:pos="6623"/>
        </w:tabs>
        <w:adjustRightInd w:val="0"/>
        <w:snapToGrid w:val="0"/>
        <w:spacing w:line="560" w:lineRule="exact"/>
        <w:ind w:left="1100"/>
        <w:rPr>
          <w:rFonts w:hint="eastAsia"/>
        </w:rPr>
      </w:pPr>
      <w:r>
        <w:rPr>
          <w:rFonts w:hint="eastAsia"/>
          <w:lang w:val="en-US"/>
        </w:rPr>
        <w:t>1.我方的资格条件符合政府采购法和本次采购要求。</w:t>
      </w:r>
    </w:p>
    <w:p w14:paraId="5997C671">
      <w:pPr>
        <w:pStyle w:val="11"/>
        <w:tabs>
          <w:tab w:val="left" w:pos="6623"/>
        </w:tabs>
        <w:adjustRightInd w:val="0"/>
        <w:snapToGrid w:val="0"/>
        <w:spacing w:line="560" w:lineRule="exact"/>
        <w:ind w:left="1100"/>
        <w:rPr>
          <w:rFonts w:hint="eastAsia"/>
        </w:rPr>
      </w:pPr>
      <w:r>
        <w:rPr>
          <w:rFonts w:hint="eastAsia"/>
          <w:lang w:val="en-US"/>
        </w:rPr>
        <w:t>2.我方参加政府采购活动前三年内，在经营活动中</w:t>
      </w:r>
      <w:r>
        <w:rPr>
          <w:rFonts w:hint="eastAsia"/>
          <w:b/>
          <w:bCs/>
          <w:lang w:val="en-US"/>
        </w:rPr>
        <w:t>没有</w:t>
      </w:r>
      <w:r>
        <w:rPr>
          <w:rFonts w:hint="eastAsia"/>
          <w:lang w:val="en-US"/>
        </w:rPr>
        <w:t>重大违法记录。</w:t>
      </w:r>
    </w:p>
    <w:p w14:paraId="3EC12AED">
      <w:pPr>
        <w:pStyle w:val="11"/>
        <w:tabs>
          <w:tab w:val="left" w:pos="6623"/>
        </w:tabs>
        <w:adjustRightInd w:val="0"/>
        <w:snapToGrid w:val="0"/>
        <w:spacing w:line="560" w:lineRule="exact"/>
        <w:ind w:left="1100"/>
        <w:rPr>
          <w:rFonts w:hint="eastAsia"/>
        </w:rPr>
      </w:pPr>
      <w:r>
        <w:rPr>
          <w:rFonts w:hint="eastAsia"/>
          <w:lang w:val="en-US"/>
        </w:rPr>
        <w:t>3.参加本次采购活动前，我方</w:t>
      </w:r>
      <w:r>
        <w:rPr>
          <w:rFonts w:hint="eastAsia"/>
          <w:b/>
          <w:bCs/>
          <w:lang w:val="en-US"/>
        </w:rPr>
        <w:t>没有</w:t>
      </w:r>
      <w:r>
        <w:rPr>
          <w:rFonts w:hint="eastAsia"/>
          <w:lang w:val="en-US"/>
        </w:rPr>
        <w:t>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p>
    <w:p w14:paraId="428B3E59">
      <w:pPr>
        <w:pStyle w:val="11"/>
        <w:tabs>
          <w:tab w:val="left" w:pos="6623"/>
        </w:tabs>
        <w:adjustRightInd w:val="0"/>
        <w:snapToGrid w:val="0"/>
        <w:spacing w:line="560" w:lineRule="exact"/>
        <w:ind w:left="1100"/>
        <w:rPr>
          <w:rFonts w:hint="eastAsia"/>
        </w:rPr>
      </w:pPr>
      <w:r>
        <w:rPr>
          <w:rFonts w:hint="eastAsia"/>
          <w:lang w:val="en-US"/>
        </w:rPr>
        <w:t>4.我方在全国范围内</w:t>
      </w:r>
      <w:r>
        <w:rPr>
          <w:rFonts w:hint="eastAsia"/>
          <w:b/>
          <w:bCs/>
          <w:lang w:val="en-US"/>
        </w:rPr>
        <w:t>未受过</w:t>
      </w:r>
      <w:r>
        <w:rPr>
          <w:rFonts w:hint="eastAsia"/>
          <w:lang w:val="en-US"/>
        </w:rPr>
        <w:t xml:space="preserve">财政部门禁止参加政府采购活动的处罚期限，或在全国范围内受过财政部门禁止参加政府采购活动的处罚期限已满。 </w:t>
      </w:r>
    </w:p>
    <w:p w14:paraId="3C1C426A">
      <w:pPr>
        <w:pStyle w:val="11"/>
        <w:tabs>
          <w:tab w:val="left" w:pos="6623"/>
        </w:tabs>
        <w:adjustRightInd w:val="0"/>
        <w:snapToGrid w:val="0"/>
        <w:spacing w:line="560" w:lineRule="exact"/>
        <w:ind w:left="1100"/>
        <w:rPr>
          <w:rFonts w:hint="eastAsia"/>
        </w:rPr>
      </w:pPr>
      <w:r>
        <w:rPr>
          <w:rFonts w:hint="eastAsia"/>
          <w:lang w:val="en-US"/>
        </w:rPr>
        <w:t>5.我方</w:t>
      </w:r>
      <w:r>
        <w:rPr>
          <w:rFonts w:hint="eastAsia"/>
          <w:b/>
          <w:bCs/>
          <w:lang w:val="en-US"/>
        </w:rPr>
        <w:t>没有</w:t>
      </w:r>
      <w:r>
        <w:rPr>
          <w:rFonts w:hint="eastAsia"/>
          <w:lang w:val="en-US"/>
        </w:rPr>
        <w:t>为本采购项目提供整体设计、规范编制，以及项目管理、监理、检测等服务。</w:t>
      </w:r>
    </w:p>
    <w:p w14:paraId="35CD1EE0">
      <w:pPr>
        <w:pStyle w:val="11"/>
        <w:tabs>
          <w:tab w:val="left" w:pos="6623"/>
        </w:tabs>
        <w:adjustRightInd w:val="0"/>
        <w:snapToGrid w:val="0"/>
        <w:spacing w:line="560" w:lineRule="exact"/>
        <w:ind w:left="1100"/>
        <w:rPr>
          <w:rFonts w:hint="eastAsia"/>
        </w:rPr>
      </w:pPr>
      <w:r>
        <w:rPr>
          <w:rFonts w:hint="eastAsia"/>
          <w:lang w:val="en-US"/>
        </w:rPr>
        <w:t>6.我方与参与本次采购活动的其他投标人的法定代表人或委托代理人</w:t>
      </w:r>
      <w:r>
        <w:rPr>
          <w:rFonts w:hint="eastAsia"/>
          <w:b/>
          <w:bCs/>
          <w:lang w:val="en-US"/>
        </w:rPr>
        <w:t>无夫妻、直系血亲关系</w:t>
      </w:r>
      <w:r>
        <w:rPr>
          <w:rFonts w:hint="eastAsia"/>
          <w:lang w:val="en-US"/>
        </w:rPr>
        <w:t>；</w:t>
      </w:r>
    </w:p>
    <w:p w14:paraId="415EF63C">
      <w:pPr>
        <w:pStyle w:val="11"/>
        <w:tabs>
          <w:tab w:val="left" w:pos="6623"/>
        </w:tabs>
        <w:adjustRightInd w:val="0"/>
        <w:snapToGrid w:val="0"/>
        <w:spacing w:line="560" w:lineRule="exact"/>
        <w:ind w:left="1100"/>
        <w:rPr>
          <w:rFonts w:hint="eastAsia"/>
        </w:rPr>
      </w:pPr>
      <w:r>
        <w:rPr>
          <w:rFonts w:hint="eastAsia"/>
          <w:lang w:val="en-US"/>
        </w:rPr>
        <w:t>7.我方与参与本次采购活动的其他投标人的负责人</w:t>
      </w:r>
      <w:r>
        <w:rPr>
          <w:rFonts w:hint="eastAsia"/>
          <w:b/>
          <w:bCs/>
          <w:lang w:val="en-US"/>
        </w:rPr>
        <w:t>不是同一人</w:t>
      </w:r>
      <w:r>
        <w:rPr>
          <w:rFonts w:hint="eastAsia"/>
          <w:lang w:val="en-US"/>
        </w:rPr>
        <w:t>，</w:t>
      </w:r>
      <w:r>
        <w:rPr>
          <w:rFonts w:hint="eastAsia"/>
          <w:b/>
          <w:bCs/>
          <w:lang w:val="en-US"/>
        </w:rPr>
        <w:t>也不存在直接控股、管理关系</w:t>
      </w:r>
      <w:r>
        <w:rPr>
          <w:rFonts w:hint="eastAsia"/>
          <w:lang w:val="en-US"/>
        </w:rPr>
        <w:t>。</w:t>
      </w:r>
    </w:p>
    <w:p w14:paraId="78002337">
      <w:pPr>
        <w:pStyle w:val="11"/>
        <w:tabs>
          <w:tab w:val="left" w:pos="6623"/>
        </w:tabs>
        <w:adjustRightInd w:val="0"/>
        <w:snapToGrid w:val="0"/>
        <w:spacing w:line="560" w:lineRule="exact"/>
        <w:ind w:left="1100"/>
        <w:rPr>
          <w:rFonts w:hint="eastAsia"/>
        </w:rPr>
      </w:pPr>
      <w:r>
        <w:rPr>
          <w:rFonts w:hint="eastAsia"/>
          <w:lang w:val="en-US"/>
        </w:rPr>
        <w:t>8.我方同意并向贵方提供了与投标有关的所有证据和资料。</w:t>
      </w:r>
    </w:p>
    <w:p w14:paraId="41C034D5">
      <w:pPr>
        <w:pStyle w:val="11"/>
        <w:tabs>
          <w:tab w:val="left" w:pos="8547"/>
        </w:tabs>
        <w:adjustRightInd w:val="0"/>
        <w:snapToGrid w:val="0"/>
        <w:spacing w:line="560" w:lineRule="exact"/>
        <w:ind w:left="1098"/>
        <w:rPr>
          <w:rFonts w:hint="eastAsia"/>
        </w:rPr>
      </w:pPr>
      <w:r>
        <w:rPr>
          <w:rFonts w:hint="eastAsia"/>
          <w:lang w:val="en-US"/>
        </w:rPr>
        <w:t>9</w:t>
      </w:r>
      <w:r>
        <w:rPr>
          <w:rFonts w:hint="eastAsia"/>
        </w:rPr>
        <w:t>.按招标要求，我们的投标总报价为（大写）</w:t>
      </w:r>
      <w:r>
        <w:rPr>
          <w:rFonts w:hint="eastAsia"/>
          <w:u w:val="single"/>
        </w:rPr>
        <w:t xml:space="preserve"> </w:t>
      </w:r>
      <w:r>
        <w:rPr>
          <w:rFonts w:hint="eastAsia"/>
          <w:u w:val="single"/>
        </w:rPr>
        <w:tab/>
      </w:r>
      <w:r>
        <w:rPr>
          <w:rFonts w:hint="eastAsia"/>
        </w:rPr>
        <w:t>元人民币。</w:t>
      </w:r>
    </w:p>
    <w:p w14:paraId="649171DD">
      <w:pPr>
        <w:pStyle w:val="11"/>
        <w:adjustRightInd w:val="0"/>
        <w:snapToGrid w:val="0"/>
        <w:spacing w:line="560" w:lineRule="exact"/>
        <w:ind w:left="1100"/>
        <w:rPr>
          <w:rFonts w:hint="eastAsia"/>
        </w:rPr>
      </w:pPr>
      <w:r>
        <w:rPr>
          <w:rFonts w:hint="eastAsia"/>
          <w:lang w:val="en-US"/>
        </w:rPr>
        <w:t>10</w:t>
      </w:r>
      <w:r>
        <w:rPr>
          <w:rFonts w:hint="eastAsia"/>
        </w:rPr>
        <w:t>.本项目通过验收并交付时间为：满足招标文件要求。</w:t>
      </w:r>
    </w:p>
    <w:p w14:paraId="4050BFCC">
      <w:pPr>
        <w:pStyle w:val="11"/>
        <w:adjustRightInd w:val="0"/>
        <w:snapToGrid w:val="0"/>
        <w:spacing w:line="560" w:lineRule="exact"/>
        <w:ind w:left="618" w:right="618" w:firstLine="482"/>
        <w:jc w:val="both"/>
        <w:rPr>
          <w:rFonts w:hint="eastAsia"/>
        </w:rPr>
      </w:pPr>
      <w:r>
        <w:rPr>
          <w:rFonts w:hint="eastAsia"/>
          <w:lang w:val="en-US"/>
        </w:rPr>
        <w:t>11.</w:t>
      </w:r>
      <w:r>
        <w:rPr>
          <w:rFonts w:hint="eastAsia"/>
        </w:rPr>
        <w:t>我们已详细审核全部招标文件及其有效补充文件，我们放弃对招标文件任何误</w:t>
      </w:r>
      <w:r>
        <w:rPr>
          <w:rFonts w:hint="eastAsia"/>
          <w:spacing w:val="-7"/>
        </w:rPr>
        <w:t>解的权利，提交投标文件后，不对招标文件本身提出质疑。否则，属于不诚信和故意扰</w:t>
      </w:r>
      <w:r>
        <w:rPr>
          <w:rFonts w:hint="eastAsia"/>
        </w:rPr>
        <w:t>乱政府采购活动行为，我们将无条件接受处罚。</w:t>
      </w:r>
    </w:p>
    <w:p w14:paraId="7D46561E">
      <w:pPr>
        <w:pStyle w:val="11"/>
        <w:adjustRightInd w:val="0"/>
        <w:snapToGrid w:val="0"/>
        <w:spacing w:line="560" w:lineRule="exact"/>
        <w:ind w:left="618" w:right="616" w:firstLine="480"/>
        <w:rPr>
          <w:rFonts w:hint="eastAsia"/>
        </w:rPr>
      </w:pPr>
      <w:r>
        <w:rPr>
          <w:rFonts w:hint="eastAsia"/>
          <w:lang w:val="en-US"/>
        </w:rPr>
        <w:t>12.</w:t>
      </w:r>
      <w:r>
        <w:rPr>
          <w:rFonts w:hint="eastAsia"/>
        </w:rPr>
        <w:t>我们同意从规定的开标日期起遵循本投标文件，并在规定的投标有效期期满之前均具有约束力。</w:t>
      </w:r>
    </w:p>
    <w:p w14:paraId="00C9D001">
      <w:pPr>
        <w:pStyle w:val="11"/>
        <w:adjustRightInd w:val="0"/>
        <w:snapToGrid w:val="0"/>
        <w:spacing w:line="560" w:lineRule="exact"/>
        <w:ind w:left="618" w:right="617" w:firstLine="480"/>
        <w:jc w:val="both"/>
        <w:rPr>
          <w:rFonts w:hint="eastAsia"/>
        </w:rPr>
      </w:pPr>
      <w:r>
        <w:rPr>
          <w:rFonts w:hint="eastAsia"/>
          <w:lang w:val="en-US"/>
        </w:rPr>
        <w:t>13</w:t>
      </w:r>
      <w:r>
        <w:rPr>
          <w:rFonts w:hint="eastAsia"/>
        </w:rPr>
        <w:t>.投标截止时间结束后参加投标的投标人不足三家的，或在评标期间出现符合专</w:t>
      </w:r>
      <w:r>
        <w:rPr>
          <w:rFonts w:hint="eastAsia"/>
          <w:spacing w:val="-3"/>
        </w:rPr>
        <w:t>业条件的投标人或者对招标文件作出实质响应的投标人不足三家情形的，我们酌情决定</w:t>
      </w:r>
      <w:r>
        <w:rPr>
          <w:rFonts w:hint="eastAsia"/>
        </w:rPr>
        <w:t>是否参加当场变更的竞争性谈判或单一来源方式采购。</w:t>
      </w:r>
    </w:p>
    <w:p w14:paraId="0015678C">
      <w:pPr>
        <w:pStyle w:val="11"/>
        <w:adjustRightInd w:val="0"/>
        <w:snapToGrid w:val="0"/>
        <w:spacing w:line="560" w:lineRule="exact"/>
        <w:ind w:left="618" w:right="616" w:firstLine="480"/>
        <w:rPr>
          <w:rFonts w:hint="eastAsia"/>
        </w:rPr>
      </w:pPr>
      <w:r>
        <w:rPr>
          <w:rFonts w:hint="eastAsia"/>
          <w:lang w:val="en-US"/>
        </w:rPr>
        <w:t>14.</w:t>
      </w:r>
      <w:r>
        <w:rPr>
          <w:rFonts w:hint="eastAsia"/>
        </w:rPr>
        <w:t>一旦我方中标，我方将根据招标文件的规定严格履行合同，并保证于承诺的时间完成服务的启动/集成、调试等工作，交付采购人验收、使用。</w:t>
      </w:r>
    </w:p>
    <w:p w14:paraId="26F2603F">
      <w:pPr>
        <w:pStyle w:val="11"/>
        <w:adjustRightInd w:val="0"/>
        <w:snapToGrid w:val="0"/>
        <w:spacing w:line="560" w:lineRule="exact"/>
        <w:ind w:left="618" w:right="497" w:firstLine="480"/>
        <w:rPr>
          <w:rFonts w:hint="eastAsia"/>
        </w:rPr>
      </w:pPr>
      <w:r>
        <w:rPr>
          <w:rFonts w:hint="eastAsia"/>
          <w:lang w:val="en-US"/>
        </w:rPr>
        <w:t>15</w:t>
      </w:r>
      <w:r>
        <w:rPr>
          <w:rFonts w:hint="eastAsia"/>
          <w:spacing w:val="-7"/>
          <w:lang w:val="en-US"/>
        </w:rPr>
        <w:t>.</w:t>
      </w:r>
      <w:r>
        <w:rPr>
          <w:rFonts w:hint="eastAsia"/>
          <w:spacing w:val="-7"/>
        </w:rPr>
        <w:t>我方决不提供虚假材料谋取中标、决不采取不正当手段诋毁、排挤其他投标人、</w:t>
      </w:r>
      <w:r>
        <w:rPr>
          <w:rFonts w:hint="eastAsia"/>
          <w:spacing w:val="-5"/>
        </w:rPr>
        <w:t>决不与采购人、其他投标人或者中茂恶意串通、决不向采购人、中茂</w:t>
      </w:r>
      <w:r>
        <w:rPr>
          <w:rFonts w:hint="eastAsia"/>
          <w:spacing w:val="-8"/>
        </w:rPr>
        <w:t>工作人员和评委进行商业贿赂、决不在采购过程中与采购人进行协商谈判、决不拒绝有关部门监督检查或提供虚假情况，如有违反，无条件接受贵方及相关管理部门的处罚。</w:t>
      </w:r>
    </w:p>
    <w:p w14:paraId="7806ECAC">
      <w:pPr>
        <w:pStyle w:val="11"/>
        <w:tabs>
          <w:tab w:val="left" w:pos="2058"/>
          <w:tab w:val="left" w:pos="7877"/>
        </w:tabs>
        <w:adjustRightInd w:val="0"/>
        <w:snapToGrid w:val="0"/>
        <w:spacing w:line="560" w:lineRule="exact"/>
        <w:ind w:left="1098"/>
        <w:rPr>
          <w:rFonts w:hint="eastAsia"/>
        </w:rPr>
      </w:pPr>
      <w:r>
        <w:rPr>
          <w:rFonts w:hint="eastAsia"/>
          <w:lang w:val="en-US"/>
        </w:rPr>
        <w:t>16.</w:t>
      </w:r>
      <w:r>
        <w:rPr>
          <w:rFonts w:hint="eastAsia"/>
        </w:rPr>
        <w:t>与本投标有关的正式联系方式为：</w:t>
      </w:r>
    </w:p>
    <w:p w14:paraId="2604FEE5">
      <w:pPr>
        <w:pStyle w:val="11"/>
        <w:tabs>
          <w:tab w:val="left" w:pos="2058"/>
          <w:tab w:val="left" w:pos="7877"/>
        </w:tabs>
        <w:adjustRightInd w:val="0"/>
        <w:snapToGrid w:val="0"/>
        <w:spacing w:line="560" w:lineRule="exact"/>
        <w:ind w:left="1098"/>
        <w:rPr>
          <w:rFonts w:hint="eastAsia"/>
          <w:u w:val="single"/>
          <w:lang w:val="en-US"/>
        </w:rPr>
      </w:pPr>
      <w:r>
        <w:rPr>
          <w:rFonts w:hint="eastAsia"/>
        </w:rPr>
        <w:t>地</w:t>
      </w:r>
      <w:r>
        <w:rPr>
          <w:rFonts w:hint="eastAsia"/>
        </w:rPr>
        <w:tab/>
      </w:r>
      <w:r>
        <w:rPr>
          <w:rFonts w:hint="eastAsia"/>
          <w:spacing w:val="-1"/>
        </w:rPr>
        <w:t>址</w:t>
      </w:r>
      <w:r>
        <w:rPr>
          <w:rFonts w:hint="eastAsia"/>
        </w:rPr>
        <w:t>：</w:t>
      </w:r>
      <w:r>
        <w:rPr>
          <w:rFonts w:hint="eastAsia"/>
          <w:u w:val="single"/>
          <w:lang w:val="en-US"/>
        </w:rPr>
        <w:t xml:space="preserve">                          </w:t>
      </w:r>
    </w:p>
    <w:p w14:paraId="256A1DFA">
      <w:pPr>
        <w:pStyle w:val="11"/>
        <w:tabs>
          <w:tab w:val="left" w:pos="7037"/>
          <w:tab w:val="left" w:pos="7877"/>
        </w:tabs>
        <w:adjustRightInd w:val="0"/>
        <w:snapToGrid w:val="0"/>
        <w:spacing w:line="560" w:lineRule="exact"/>
        <w:ind w:left="1098" w:right="2426"/>
        <w:jc w:val="both"/>
        <w:rPr>
          <w:rFonts w:hint="eastAsia"/>
          <w:u w:val="single"/>
          <w:lang w:val="en-US"/>
        </w:rPr>
      </w:pPr>
      <w:r>
        <w:rPr>
          <w:rFonts w:hint="eastAsia"/>
        </w:rPr>
        <w:t xml:space="preserve">电    </w:t>
      </w:r>
      <w:r>
        <w:rPr>
          <w:rFonts w:hint="eastAsia"/>
          <w:spacing w:val="119"/>
        </w:rPr>
        <w:t xml:space="preserve"> </w:t>
      </w:r>
      <w:r>
        <w:rPr>
          <w:rFonts w:hint="eastAsia"/>
        </w:rPr>
        <w:t>话：</w:t>
      </w:r>
      <w:r>
        <w:rPr>
          <w:rFonts w:hint="eastAsia"/>
          <w:u w:val="single"/>
        </w:rPr>
        <w:t xml:space="preserve"> </w:t>
      </w:r>
      <w:r>
        <w:rPr>
          <w:rFonts w:hint="eastAsia"/>
          <w:u w:val="single"/>
          <w:lang w:val="en-US"/>
        </w:rPr>
        <w:t xml:space="preserve">                                                  </w:t>
      </w:r>
    </w:p>
    <w:p w14:paraId="593CF7AD">
      <w:pPr>
        <w:autoSpaceDE/>
        <w:autoSpaceDN/>
        <w:adjustRightInd w:val="0"/>
        <w:snapToGrid w:val="0"/>
        <w:spacing w:line="560" w:lineRule="exact"/>
        <w:ind w:left="1100"/>
        <w:jc w:val="both"/>
        <w:rPr>
          <w:rFonts w:hint="eastAsia"/>
          <w:spacing w:val="-1"/>
          <w:sz w:val="24"/>
          <w:szCs w:val="24"/>
        </w:rPr>
      </w:pPr>
      <w:r>
        <w:rPr>
          <w:rFonts w:hint="eastAsia"/>
          <w:sz w:val="24"/>
          <w:szCs w:val="24"/>
          <w:lang w:val="en-US"/>
        </w:rPr>
        <w:t>17</w:t>
      </w:r>
      <w:r>
        <w:rPr>
          <w:rFonts w:hint="eastAsia"/>
          <w:sz w:val="24"/>
          <w:szCs w:val="24"/>
        </w:rPr>
        <w:t>、我方正式开户银行和账号为：</w:t>
      </w:r>
    </w:p>
    <w:p w14:paraId="665F4DB4">
      <w:pPr>
        <w:pStyle w:val="11"/>
        <w:tabs>
          <w:tab w:val="left" w:pos="7037"/>
          <w:tab w:val="left" w:pos="7877"/>
        </w:tabs>
        <w:adjustRightInd w:val="0"/>
        <w:snapToGrid w:val="0"/>
        <w:spacing w:line="560" w:lineRule="exact"/>
        <w:ind w:left="1100" w:right="2426"/>
        <w:jc w:val="both"/>
        <w:rPr>
          <w:rFonts w:hint="eastAsia"/>
          <w:lang w:val="en-US"/>
        </w:rPr>
      </w:pPr>
      <w:r>
        <w:rPr>
          <w:rFonts w:hint="eastAsia"/>
          <w:spacing w:val="-1"/>
        </w:rPr>
        <w:t>开</w:t>
      </w:r>
      <w:r>
        <w:rPr>
          <w:rFonts w:hint="eastAsia"/>
        </w:rPr>
        <w:t>户银行：</w:t>
      </w:r>
      <w:r>
        <w:rPr>
          <w:rFonts w:hint="eastAsia"/>
          <w:u w:val="single"/>
        </w:rPr>
        <w:t xml:space="preserve"> </w:t>
      </w:r>
      <w:r>
        <w:rPr>
          <w:rFonts w:hint="eastAsia"/>
          <w:u w:val="single"/>
          <w:lang w:val="en-US"/>
        </w:rPr>
        <w:t xml:space="preserve">                                                      </w:t>
      </w:r>
    </w:p>
    <w:p w14:paraId="30E7217E">
      <w:pPr>
        <w:pStyle w:val="11"/>
        <w:tabs>
          <w:tab w:val="left" w:pos="6677"/>
          <w:tab w:val="left" w:pos="7157"/>
        </w:tabs>
        <w:adjustRightInd w:val="0"/>
        <w:snapToGrid w:val="0"/>
        <w:spacing w:line="560" w:lineRule="exact"/>
        <w:ind w:left="1098" w:right="3146"/>
        <w:rPr>
          <w:rFonts w:hint="eastAsia"/>
          <w:spacing w:val="38"/>
          <w:u w:val="single"/>
        </w:rPr>
      </w:pPr>
      <w:r>
        <w:rPr>
          <w:rFonts w:hint="eastAsia"/>
          <w:spacing w:val="-1"/>
        </w:rPr>
        <w:t>银</w:t>
      </w:r>
      <w:r>
        <w:rPr>
          <w:rFonts w:hint="eastAsia"/>
        </w:rPr>
        <w:t>行账号：</w:t>
      </w:r>
      <w:r>
        <w:rPr>
          <w:rFonts w:hint="eastAsia"/>
          <w:u w:val="single"/>
        </w:rPr>
        <w:t xml:space="preserve"> </w:t>
      </w:r>
      <w:r>
        <w:rPr>
          <w:rFonts w:hint="eastAsia"/>
          <w:u w:val="single"/>
          <w:lang w:val="en-US"/>
        </w:rPr>
        <w:t xml:space="preserve">                                       </w:t>
      </w:r>
      <w:r>
        <w:rPr>
          <w:rFonts w:hint="eastAsia"/>
          <w:spacing w:val="-1"/>
          <w:u w:val="single"/>
        </w:rPr>
        <w:t xml:space="preserve">            </w:t>
      </w:r>
      <w:r>
        <w:rPr>
          <w:rFonts w:hint="eastAsia"/>
          <w:spacing w:val="38"/>
          <w:u w:val="single"/>
        </w:rPr>
        <w:t xml:space="preserve"> </w:t>
      </w:r>
    </w:p>
    <w:p w14:paraId="13125281">
      <w:pPr>
        <w:pStyle w:val="11"/>
        <w:tabs>
          <w:tab w:val="left" w:pos="2298"/>
          <w:tab w:val="left" w:pos="4458"/>
          <w:tab w:val="left" w:pos="5658"/>
          <w:tab w:val="left" w:pos="6618"/>
          <w:tab w:val="left" w:pos="6858"/>
        </w:tabs>
        <w:adjustRightInd w:val="0"/>
        <w:snapToGrid w:val="0"/>
        <w:spacing w:line="560" w:lineRule="exact"/>
        <w:ind w:left="1098" w:right="2725"/>
        <w:rPr>
          <w:rFonts w:hint="eastAsia"/>
          <w:spacing w:val="-17"/>
        </w:rPr>
      </w:pPr>
      <w:r>
        <w:rPr>
          <w:rFonts w:hint="eastAsia"/>
        </w:rPr>
        <w:t>投标人名称：</w:t>
      </w:r>
      <w:r>
        <w:rPr>
          <w:rFonts w:hint="eastAsia"/>
          <w:u w:val="single"/>
        </w:rPr>
        <w:t xml:space="preserve"> </w:t>
      </w:r>
      <w:r>
        <w:rPr>
          <w:rFonts w:hint="eastAsia"/>
          <w:u w:val="single"/>
        </w:rPr>
        <w:tab/>
      </w:r>
      <w:r>
        <w:rPr>
          <w:rFonts w:hint="eastAsia"/>
          <w:u w:val="single"/>
        </w:rPr>
        <w:tab/>
      </w:r>
      <w:r>
        <w:rPr>
          <w:rFonts w:hint="eastAsia"/>
        </w:rPr>
        <w:t>（</w:t>
      </w:r>
      <w:r>
        <w:rPr>
          <w:rFonts w:hint="eastAsia"/>
          <w:sz w:val="24"/>
          <w:szCs w:val="24"/>
          <w:lang w:val="en-US" w:eastAsia="zh-CN"/>
        </w:rPr>
        <w:t>加盖电子</w:t>
      </w:r>
      <w:r>
        <w:rPr>
          <w:rFonts w:hint="eastAsia"/>
          <w:sz w:val="24"/>
          <w:szCs w:val="24"/>
        </w:rPr>
        <w:t>公章</w:t>
      </w:r>
      <w:r>
        <w:rPr>
          <w:rFonts w:hint="eastAsia"/>
          <w:spacing w:val="-17"/>
        </w:rPr>
        <w:t xml:space="preserve">） </w:t>
      </w:r>
    </w:p>
    <w:p w14:paraId="40CDE309">
      <w:pPr>
        <w:pStyle w:val="11"/>
        <w:tabs>
          <w:tab w:val="left" w:pos="2298"/>
          <w:tab w:val="left" w:pos="4458"/>
          <w:tab w:val="left" w:pos="5658"/>
          <w:tab w:val="left" w:pos="6618"/>
          <w:tab w:val="left" w:pos="6858"/>
        </w:tabs>
        <w:adjustRightInd w:val="0"/>
        <w:snapToGrid w:val="0"/>
        <w:spacing w:line="560" w:lineRule="exact"/>
        <w:ind w:left="1098" w:right="2725"/>
        <w:rPr>
          <w:rFonts w:hint="eastAsia"/>
        </w:rPr>
      </w:pPr>
      <w:r>
        <w:rPr>
          <w:rFonts w:hint="eastAsia"/>
        </w:rPr>
        <w:t>日</w:t>
      </w:r>
      <w:r>
        <w:rPr>
          <w:rFonts w:hint="eastAsia"/>
        </w:rPr>
        <w:tab/>
      </w:r>
      <w:r>
        <w:rPr>
          <w:rFonts w:hint="eastAsia"/>
        </w:rPr>
        <w:t>期：</w:t>
      </w:r>
      <w:r>
        <w:rPr>
          <w:rFonts w:hint="eastAsia"/>
          <w:u w:val="single"/>
        </w:rPr>
        <w:t xml:space="preserve"> </w:t>
      </w:r>
      <w:r>
        <w:rPr>
          <w:rFonts w:hint="eastAsia"/>
          <w:u w:val="single"/>
          <w:lang w:val="en-US"/>
        </w:rPr>
        <w:t xml:space="preserve">           </w:t>
      </w:r>
      <w:r>
        <w:rPr>
          <w:rFonts w:hint="eastAsia"/>
        </w:rPr>
        <w:t>年</w:t>
      </w:r>
      <w:r>
        <w:rPr>
          <w:rFonts w:hint="eastAsia"/>
          <w:u w:val="single"/>
        </w:rPr>
        <w:t xml:space="preserve"> </w:t>
      </w:r>
      <w:r>
        <w:rPr>
          <w:rFonts w:hint="eastAsia"/>
          <w:u w:val="single"/>
          <w:lang w:val="en-US"/>
        </w:rPr>
        <w:t xml:space="preserve">   </w:t>
      </w:r>
      <w:r>
        <w:rPr>
          <w:rFonts w:hint="eastAsia"/>
        </w:rPr>
        <w:t>月</w:t>
      </w:r>
      <w:r>
        <w:rPr>
          <w:rFonts w:hint="eastAsia"/>
          <w:u w:val="single"/>
        </w:rPr>
        <w:t xml:space="preserve"> </w:t>
      </w:r>
      <w:r>
        <w:rPr>
          <w:rFonts w:hint="eastAsia"/>
          <w:u w:val="single"/>
        </w:rPr>
        <w:tab/>
      </w:r>
      <w:r>
        <w:rPr>
          <w:rFonts w:hint="eastAsia"/>
        </w:rPr>
        <w:t>日</w:t>
      </w:r>
    </w:p>
    <w:p w14:paraId="163FD07E">
      <w:pPr>
        <w:adjustRightInd w:val="0"/>
        <w:snapToGrid w:val="0"/>
        <w:spacing w:line="560" w:lineRule="exact"/>
        <w:rPr>
          <w:rFonts w:hint="eastAsia"/>
          <w:sz w:val="24"/>
          <w:szCs w:val="24"/>
        </w:rPr>
        <w:sectPr>
          <w:pgSz w:w="11910" w:h="16840"/>
          <w:pgMar w:top="1440" w:right="800" w:bottom="920" w:left="800" w:header="492" w:footer="726" w:gutter="0"/>
          <w:cols w:space="720" w:num="1"/>
        </w:sectPr>
      </w:pPr>
    </w:p>
    <w:p w14:paraId="12A82F07">
      <w:pPr>
        <w:pStyle w:val="11"/>
        <w:adjustRightInd w:val="0"/>
        <w:snapToGrid w:val="0"/>
        <w:spacing w:line="560" w:lineRule="exact"/>
        <w:ind w:right="1"/>
        <w:jc w:val="both"/>
        <w:outlineLvl w:val="2"/>
        <w:rPr>
          <w:rFonts w:hint="eastAsia"/>
          <w:b/>
          <w:bCs/>
        </w:rPr>
      </w:pPr>
      <w:r>
        <w:rPr>
          <w:rFonts w:hint="eastAsia"/>
          <w:b/>
          <w:bCs/>
          <w:lang w:val="en-US"/>
        </w:rPr>
        <w:t>3.2</w:t>
      </w:r>
      <w:r>
        <w:rPr>
          <w:rFonts w:hint="eastAsia"/>
          <w:b/>
          <w:bCs/>
        </w:rPr>
        <w:t>、法定代表人身份证明书、法定代表人授权委托书格式</w:t>
      </w:r>
    </w:p>
    <w:p w14:paraId="27E76D90">
      <w:pPr>
        <w:pStyle w:val="11"/>
        <w:adjustRightInd w:val="0"/>
        <w:snapToGrid w:val="0"/>
        <w:spacing w:line="560" w:lineRule="exact"/>
        <w:ind w:left="618" w:right="497" w:firstLine="480"/>
        <w:rPr>
          <w:rFonts w:hint="eastAsia"/>
          <w:b/>
          <w:bCs/>
          <w:sz w:val="24"/>
          <w:szCs w:val="24"/>
        </w:rPr>
      </w:pPr>
      <w:r>
        <w:rPr>
          <w:rFonts w:hint="eastAsia"/>
          <w:spacing w:val="-8"/>
          <w:lang w:val="zh-CN" w:eastAsia="zh-CN"/>
        </w:rPr>
        <w:t>（注：法定代表人参加本项目的提供《法人代表人身份证明书》及其身份证复印件，授权他人参加本项目的提供《法定代表人授权委托书》及其双方身份证复印件）</w:t>
      </w:r>
    </w:p>
    <w:p w14:paraId="322CF5D0">
      <w:pPr>
        <w:adjustRightInd w:val="0"/>
        <w:snapToGrid w:val="0"/>
        <w:spacing w:line="560" w:lineRule="exact"/>
        <w:ind w:left="727"/>
        <w:jc w:val="center"/>
        <w:rPr>
          <w:rFonts w:hint="eastAsia"/>
          <w:b/>
          <w:bCs/>
          <w:sz w:val="24"/>
          <w:szCs w:val="24"/>
        </w:rPr>
      </w:pPr>
      <w:r>
        <w:rPr>
          <w:rFonts w:hint="eastAsia"/>
          <w:b/>
          <w:bCs/>
          <w:sz w:val="24"/>
          <w:szCs w:val="24"/>
        </w:rPr>
        <w:t>法定代表人身份证明书</w:t>
      </w:r>
    </w:p>
    <w:p w14:paraId="791EEEA9">
      <w:pPr>
        <w:adjustRightInd w:val="0"/>
        <w:snapToGrid w:val="0"/>
        <w:spacing w:line="560" w:lineRule="exact"/>
        <w:ind w:left="727"/>
        <w:jc w:val="center"/>
        <w:rPr>
          <w:rFonts w:hint="eastAsia"/>
          <w:b/>
          <w:bCs/>
          <w:sz w:val="24"/>
          <w:szCs w:val="24"/>
        </w:rPr>
      </w:pPr>
    </w:p>
    <w:p w14:paraId="64C9BEDF">
      <w:pPr>
        <w:pStyle w:val="11"/>
        <w:tabs>
          <w:tab w:val="left" w:pos="6138"/>
          <w:tab w:val="left" w:pos="7818"/>
        </w:tabs>
        <w:adjustRightInd w:val="0"/>
        <w:snapToGrid w:val="0"/>
        <w:spacing w:line="560" w:lineRule="exact"/>
        <w:ind w:firstLine="480" w:firstLineChars="200"/>
        <w:rPr>
          <w:rFonts w:hint="eastAsia"/>
        </w:rPr>
      </w:pPr>
      <w:r>
        <w:rPr>
          <w:rFonts w:hint="eastAsia"/>
        </w:rPr>
        <w:t>致：（采购人）</w:t>
      </w:r>
    </w:p>
    <w:p w14:paraId="3914C25D">
      <w:pPr>
        <w:pStyle w:val="11"/>
        <w:tabs>
          <w:tab w:val="left" w:pos="6138"/>
          <w:tab w:val="left" w:pos="7818"/>
        </w:tabs>
        <w:adjustRightInd w:val="0"/>
        <w:snapToGrid w:val="0"/>
        <w:spacing w:line="560" w:lineRule="exact"/>
        <w:ind w:firstLine="480" w:firstLineChars="200"/>
        <w:rPr>
          <w:rFonts w:hint="eastAsia"/>
        </w:rPr>
      </w:pPr>
      <w:r>
        <w:rPr>
          <w:rFonts w:hint="eastAsia"/>
        </w:rPr>
        <w:t xml:space="preserve">        在我单位任        职务，为我单位法定代表人。特此证明。</w:t>
      </w:r>
    </w:p>
    <w:p w14:paraId="6473683F">
      <w:pPr>
        <w:pStyle w:val="11"/>
        <w:tabs>
          <w:tab w:val="left" w:pos="6138"/>
          <w:tab w:val="left" w:pos="7818"/>
        </w:tabs>
        <w:adjustRightInd w:val="0"/>
        <w:snapToGrid w:val="0"/>
        <w:spacing w:line="560" w:lineRule="exact"/>
        <w:ind w:firstLine="480" w:firstLineChars="200"/>
        <w:rPr>
          <w:rFonts w:hint="eastAsia"/>
        </w:rPr>
      </w:pPr>
      <w:r>
        <w:rPr>
          <w:rFonts w:hint="eastAsia"/>
        </w:rPr>
        <w:t>供应商名称：（</w:t>
      </w:r>
      <w:r>
        <w:rPr>
          <w:rFonts w:hint="eastAsia"/>
          <w:sz w:val="24"/>
          <w:szCs w:val="24"/>
        </w:rPr>
        <w:t>加盖电子公章</w:t>
      </w:r>
      <w:r>
        <w:rPr>
          <w:rFonts w:hint="eastAsia"/>
        </w:rPr>
        <w:t>）</w:t>
      </w:r>
    </w:p>
    <w:p w14:paraId="20609989">
      <w:pPr>
        <w:pStyle w:val="11"/>
        <w:tabs>
          <w:tab w:val="left" w:pos="6138"/>
          <w:tab w:val="left" w:pos="7818"/>
        </w:tabs>
        <w:adjustRightInd w:val="0"/>
        <w:snapToGrid w:val="0"/>
        <w:spacing w:line="560" w:lineRule="exact"/>
        <w:ind w:firstLine="480" w:firstLineChars="200"/>
        <w:rPr>
          <w:rFonts w:hint="eastAsia"/>
        </w:rPr>
      </w:pPr>
      <w:r>
        <w:rPr>
          <w:rFonts w:hint="eastAsia"/>
        </w:rPr>
        <w:t>日    期：年月日</w:t>
      </w:r>
    </w:p>
    <w:p w14:paraId="7D9D34E8">
      <w:pPr>
        <w:pStyle w:val="11"/>
        <w:tabs>
          <w:tab w:val="left" w:pos="6138"/>
          <w:tab w:val="left" w:pos="7818"/>
        </w:tabs>
        <w:adjustRightInd w:val="0"/>
        <w:snapToGrid w:val="0"/>
        <w:spacing w:line="560" w:lineRule="exact"/>
        <w:ind w:firstLine="480" w:firstLineChars="200"/>
        <w:rPr>
          <w:rFonts w:hint="eastAsia"/>
        </w:rPr>
      </w:pPr>
      <w:r>
        <w:rPr>
          <w:rFonts w:hint="eastAsia"/>
        </w:rPr>
        <w:t>地址:_____________</w:t>
      </w:r>
    </w:p>
    <w:p w14:paraId="580121DA">
      <w:pPr>
        <w:pStyle w:val="11"/>
        <w:tabs>
          <w:tab w:val="left" w:pos="6138"/>
          <w:tab w:val="left" w:pos="7818"/>
        </w:tabs>
        <w:adjustRightInd w:val="0"/>
        <w:snapToGrid w:val="0"/>
        <w:spacing w:line="560" w:lineRule="exact"/>
        <w:ind w:firstLine="480" w:firstLineChars="200"/>
        <w:rPr>
          <w:rFonts w:hint="eastAsia"/>
          <w:b/>
          <w:bCs/>
          <w:sz w:val="24"/>
          <w:szCs w:val="24"/>
        </w:rPr>
      </w:pPr>
      <w:r>
        <w:rPr>
          <w:rFonts w:hint="eastAsia"/>
        </w:rPr>
        <w:t>附：法人身份证正反面</w:t>
      </w:r>
      <w:r>
        <w:rPr>
          <w:rFonts w:hint="eastAsia"/>
          <w:lang w:val="en-US"/>
        </w:rPr>
        <w:t>复印件</w:t>
      </w:r>
    </w:p>
    <w:p w14:paraId="1DB1E77F">
      <w:pPr>
        <w:adjustRightInd w:val="0"/>
        <w:snapToGrid w:val="0"/>
        <w:spacing w:line="560" w:lineRule="exact"/>
        <w:ind w:left="727"/>
        <w:jc w:val="center"/>
        <w:rPr>
          <w:rFonts w:hint="eastAsia"/>
          <w:b/>
          <w:sz w:val="24"/>
          <w:szCs w:val="24"/>
        </w:rPr>
      </w:pPr>
      <w:r>
        <w:rPr>
          <w:rFonts w:hint="eastAsia"/>
          <w:b/>
          <w:bCs/>
          <w:sz w:val="24"/>
          <w:szCs w:val="24"/>
        </w:rPr>
        <w:t>法定代表人授权委托书</w:t>
      </w:r>
    </w:p>
    <w:p w14:paraId="0317450D">
      <w:pPr>
        <w:widowControl/>
        <w:shd w:val="clear" w:color="auto" w:fill="FFFFFF"/>
        <w:autoSpaceDE/>
        <w:autoSpaceDN/>
        <w:adjustRightInd w:val="0"/>
        <w:snapToGrid w:val="0"/>
        <w:spacing w:line="560" w:lineRule="exact"/>
        <w:ind w:firstLine="480" w:firstLineChars="200"/>
        <w:jc w:val="both"/>
        <w:rPr>
          <w:rFonts w:hint="eastAsia"/>
          <w:bCs/>
          <w:sz w:val="24"/>
          <w:szCs w:val="24"/>
          <w:lang w:val="en-US" w:bidi="ar-SA"/>
        </w:rPr>
      </w:pPr>
      <w:r>
        <w:rPr>
          <w:rFonts w:hint="eastAsia"/>
          <w:sz w:val="24"/>
          <w:szCs w:val="24"/>
          <w:lang w:bidi="ar-SA"/>
        </w:rPr>
        <w:t>致：XXXXXXXX（</w:t>
      </w:r>
      <w:r>
        <w:rPr>
          <w:rFonts w:hint="eastAsia"/>
          <w:sz w:val="24"/>
          <w:szCs w:val="24"/>
          <w:lang w:val="en-US" w:bidi="ar-SA"/>
        </w:rPr>
        <w:t>采购人）</w:t>
      </w:r>
    </w:p>
    <w:p w14:paraId="7D592FC2">
      <w:pPr>
        <w:pStyle w:val="13"/>
        <w:adjustRightInd w:val="0"/>
        <w:snapToGrid w:val="0"/>
        <w:spacing w:line="560" w:lineRule="exact"/>
        <w:ind w:left="0" w:leftChars="0" w:firstLine="960" w:firstLineChars="400"/>
        <w:rPr>
          <w:rFonts w:hint="eastAsia"/>
          <w:sz w:val="24"/>
          <w:szCs w:val="24"/>
        </w:rPr>
      </w:pPr>
      <w:r>
        <w:rPr>
          <w:rFonts w:hint="eastAsia"/>
          <w:sz w:val="24"/>
          <w:szCs w:val="24"/>
          <w:lang w:val="en-US"/>
        </w:rPr>
        <w:t>江苏中茂房地产土地评估造价咨询有限公司</w:t>
      </w:r>
    </w:p>
    <w:p w14:paraId="7ED6DAFB">
      <w:pPr>
        <w:pStyle w:val="11"/>
        <w:tabs>
          <w:tab w:val="left" w:pos="6138"/>
          <w:tab w:val="left" w:pos="7818"/>
        </w:tabs>
        <w:adjustRightInd w:val="0"/>
        <w:snapToGrid w:val="0"/>
        <w:spacing w:line="560" w:lineRule="exact"/>
        <w:ind w:firstLine="480" w:firstLineChars="200"/>
        <w:rPr>
          <w:rFonts w:hint="eastAsia"/>
        </w:rPr>
      </w:pPr>
      <w:r>
        <w:rPr>
          <w:rFonts w:hint="eastAsia"/>
        </w:rPr>
        <w:t>本授权书声明：注册于</w:t>
      </w:r>
      <w:r>
        <w:rPr>
          <w:rFonts w:hint="eastAsia"/>
          <w:u w:val="single"/>
        </w:rPr>
        <w:t xml:space="preserve"> </w:t>
      </w:r>
      <w:r>
        <w:rPr>
          <w:rFonts w:hint="eastAsia"/>
          <w:u w:val="single"/>
        </w:rPr>
        <w:tab/>
      </w:r>
      <w:r>
        <w:rPr>
          <w:rFonts w:hint="eastAsia"/>
          <w:u w:val="single"/>
        </w:rPr>
        <w:t>（</w:t>
      </w:r>
      <w:r>
        <w:rPr>
          <w:rFonts w:hint="eastAsia"/>
        </w:rPr>
        <w:t>投标人住址）的</w:t>
      </w:r>
      <w:r>
        <w:rPr>
          <w:rFonts w:hint="eastAsia"/>
          <w:u w:val="single"/>
        </w:rPr>
        <w:t xml:space="preserve"> </w:t>
      </w:r>
      <w:r>
        <w:rPr>
          <w:rFonts w:hint="eastAsia"/>
          <w:u w:val="single"/>
        </w:rPr>
        <w:tab/>
      </w:r>
      <w:r>
        <w:rPr>
          <w:rFonts w:hint="eastAsia"/>
          <w:u w:val="single"/>
          <w:lang w:val="en-US"/>
        </w:rPr>
        <w:t xml:space="preserve">                （</w:t>
      </w:r>
      <w:r>
        <w:rPr>
          <w:rFonts w:hint="eastAsia"/>
        </w:rPr>
        <w:t>投标人名称）法定代表人</w:t>
      </w:r>
      <w:r>
        <w:rPr>
          <w:rFonts w:hint="eastAsia"/>
          <w:u w:val="single"/>
        </w:rPr>
        <w:t xml:space="preserve"> </w:t>
      </w:r>
      <w:r>
        <w:rPr>
          <w:rFonts w:hint="eastAsia"/>
          <w:u w:val="single"/>
        </w:rPr>
        <w:tab/>
      </w:r>
      <w:r>
        <w:rPr>
          <w:rFonts w:hint="eastAsia"/>
        </w:rPr>
        <w:t>（法定代表人姓名、职务）代表本公司授权</w:t>
      </w:r>
      <w:r>
        <w:rPr>
          <w:rFonts w:hint="eastAsia"/>
          <w:u w:val="single"/>
          <w:lang w:val="en-US"/>
        </w:rPr>
        <w:t xml:space="preserve">                  </w:t>
      </w:r>
      <w:r>
        <w:rPr>
          <w:rFonts w:hint="eastAsia"/>
          <w:spacing w:val="-3"/>
        </w:rPr>
        <w:t>（</w:t>
      </w:r>
      <w:r>
        <w:rPr>
          <w:rFonts w:hint="eastAsia"/>
        </w:rPr>
        <w:t>投标人代表姓名</w:t>
      </w:r>
      <w:r>
        <w:rPr>
          <w:rFonts w:hint="eastAsia"/>
          <w:spacing w:val="-12"/>
        </w:rPr>
        <w:t>、</w:t>
      </w:r>
      <w:r>
        <w:rPr>
          <w:rFonts w:hint="eastAsia"/>
        </w:rPr>
        <w:t>职务</w:t>
      </w:r>
      <w:r>
        <w:rPr>
          <w:rFonts w:hint="eastAsia"/>
          <w:spacing w:val="-12"/>
        </w:rPr>
        <w:t>）</w:t>
      </w:r>
      <w:r>
        <w:rPr>
          <w:rFonts w:hint="eastAsia"/>
        </w:rPr>
        <w:t>为本公司的合法代理人</w:t>
      </w:r>
      <w:r>
        <w:rPr>
          <w:rFonts w:hint="eastAsia"/>
          <w:spacing w:val="-12"/>
        </w:rPr>
        <w:t>，</w:t>
      </w:r>
      <w:r>
        <w:rPr>
          <w:rFonts w:hint="eastAsia"/>
          <w:color w:val="000000"/>
        </w:rPr>
        <w:t>就贵方组织的</w:t>
      </w:r>
      <w:r>
        <w:rPr>
          <w:rFonts w:hint="eastAsia"/>
          <w:b/>
          <w:bCs/>
          <w:color w:val="000000"/>
          <w:u w:val="single"/>
        </w:rPr>
        <w:t xml:space="preserve">  </w:t>
      </w:r>
      <w:r>
        <w:rPr>
          <w:rFonts w:hint="eastAsia"/>
          <w:b/>
          <w:bCs/>
          <w:color w:val="000000"/>
          <w:u w:val="single"/>
          <w:lang w:val="en-US"/>
        </w:rPr>
        <w:t xml:space="preserve">            （</w:t>
      </w:r>
      <w:r>
        <w:rPr>
          <w:rFonts w:hint="eastAsia"/>
          <w:color w:val="000000"/>
        </w:rPr>
        <w:t>项目名称）</w:t>
      </w:r>
      <w:r>
        <w:rPr>
          <w:rFonts w:hint="eastAsia"/>
          <w:color w:val="000000"/>
          <w:u w:val="single"/>
          <w:lang w:val="en-US"/>
        </w:rPr>
        <w:t xml:space="preserve">         </w:t>
      </w:r>
      <w:r>
        <w:rPr>
          <w:rFonts w:hint="eastAsia"/>
          <w:color w:val="000000"/>
        </w:rPr>
        <w:t>（项目编号）</w:t>
      </w:r>
      <w:r>
        <w:rPr>
          <w:rFonts w:hint="eastAsia"/>
        </w:rPr>
        <w:t>进行投标，以本公司名义处理一切与之有关的事务。</w:t>
      </w:r>
    </w:p>
    <w:p w14:paraId="5F7D9935">
      <w:pPr>
        <w:pStyle w:val="60"/>
        <w:spacing w:line="480" w:lineRule="exact"/>
        <w:ind w:firstLine="480"/>
        <w:rPr>
          <w:rFonts w:hint="eastAsia"/>
        </w:rPr>
      </w:pPr>
      <w:r>
        <w:rPr>
          <w:rFonts w:hint="eastAsia"/>
          <w:color w:val="000000"/>
          <w:sz w:val="24"/>
          <w:szCs w:val="24"/>
        </w:rPr>
        <w:t>本授权书</w:t>
      </w:r>
      <w:r>
        <w:rPr>
          <w:rFonts w:hint="eastAsia"/>
          <w:color w:val="000000"/>
          <w:sz w:val="24"/>
          <w:szCs w:val="24"/>
          <w:lang w:val="en-US" w:eastAsia="zh-CN"/>
        </w:rPr>
        <w:t>自</w:t>
      </w:r>
      <w:r>
        <w:rPr>
          <w:rFonts w:hint="eastAsia"/>
          <w:color w:val="000000"/>
          <w:sz w:val="24"/>
          <w:szCs w:val="24"/>
        </w:rPr>
        <w:t>______年____月____日起生效，特此声明。</w:t>
      </w:r>
    </w:p>
    <w:p w14:paraId="05CCC8B3">
      <w:pPr>
        <w:pStyle w:val="11"/>
        <w:adjustRightInd w:val="0"/>
        <w:snapToGrid w:val="0"/>
        <w:spacing w:line="560" w:lineRule="exact"/>
        <w:rPr>
          <w:rFonts w:hint="eastAsia"/>
          <w:sz w:val="24"/>
          <w:szCs w:val="24"/>
        </w:rPr>
      </w:pPr>
      <w:r>
        <w:rPr>
          <w:rFonts w:hint="eastAsia"/>
          <w:sz w:val="24"/>
          <w:szCs w:val="24"/>
        </w:rPr>
        <w:t>被授权人身份证号码：</w:t>
      </w:r>
    </w:p>
    <w:p w14:paraId="7FE46EE6">
      <w:pPr>
        <w:pStyle w:val="11"/>
        <w:adjustRightInd w:val="0"/>
        <w:snapToGrid w:val="0"/>
        <w:spacing w:line="560" w:lineRule="exact"/>
        <w:rPr>
          <w:rFonts w:hint="eastAsia"/>
          <w:sz w:val="24"/>
          <w:szCs w:val="24"/>
        </w:rPr>
      </w:pPr>
      <w:r>
        <w:rPr>
          <w:rFonts w:hint="eastAsia"/>
          <w:sz w:val="24"/>
          <w:szCs w:val="24"/>
        </w:rPr>
        <w:t>被授权人联系电话：（手机）</w:t>
      </w:r>
    </w:p>
    <w:p w14:paraId="49382F5E">
      <w:pPr>
        <w:pStyle w:val="11"/>
        <w:adjustRightInd w:val="0"/>
        <w:snapToGrid w:val="0"/>
        <w:spacing w:line="560" w:lineRule="exact"/>
        <w:rPr>
          <w:rFonts w:hint="eastAsia"/>
          <w:sz w:val="24"/>
          <w:szCs w:val="24"/>
        </w:rPr>
      </w:pPr>
      <w:r>
        <w:rPr>
          <w:rFonts w:hint="eastAsia"/>
          <w:sz w:val="24"/>
          <w:szCs w:val="24"/>
        </w:rPr>
        <w:t>单位名称：（加盖电子公章）</w:t>
      </w:r>
    </w:p>
    <w:p w14:paraId="17643D01">
      <w:pPr>
        <w:pStyle w:val="11"/>
        <w:adjustRightInd w:val="0"/>
        <w:snapToGrid w:val="0"/>
        <w:spacing w:line="560" w:lineRule="exact"/>
        <w:rPr>
          <w:rFonts w:hint="eastAsia"/>
          <w:sz w:val="24"/>
          <w:szCs w:val="24"/>
        </w:rPr>
      </w:pPr>
      <w:r>
        <w:rPr>
          <w:rFonts w:hint="eastAsia"/>
          <w:sz w:val="24"/>
          <w:szCs w:val="24"/>
        </w:rPr>
        <w:t>单位地址：</w:t>
      </w:r>
    </w:p>
    <w:p w14:paraId="13360BCF">
      <w:pPr>
        <w:pStyle w:val="11"/>
        <w:adjustRightInd w:val="0"/>
        <w:snapToGrid w:val="0"/>
        <w:spacing w:line="560" w:lineRule="exact"/>
        <w:rPr>
          <w:rFonts w:hint="eastAsia"/>
          <w:sz w:val="24"/>
          <w:szCs w:val="24"/>
        </w:rPr>
      </w:pPr>
      <w:r>
        <w:rPr>
          <w:rFonts w:hint="eastAsia"/>
          <w:sz w:val="24"/>
          <w:szCs w:val="24"/>
        </w:rPr>
        <w:t>日    期：</w:t>
      </w:r>
    </w:p>
    <w:p w14:paraId="5E838E02">
      <w:pPr>
        <w:pStyle w:val="11"/>
        <w:adjustRightInd w:val="0"/>
        <w:snapToGrid w:val="0"/>
        <w:spacing w:line="560" w:lineRule="exact"/>
        <w:rPr>
          <w:rFonts w:hint="eastAsia" w:eastAsia="宋体"/>
          <w:lang w:val="en-US" w:eastAsia="zh-CN"/>
        </w:rPr>
      </w:pPr>
      <w:r>
        <w:rPr>
          <w:rFonts w:hint="eastAsia"/>
        </w:rPr>
        <w:t>附：法人及被授权人身份证正反面复印</w:t>
      </w:r>
      <w:r>
        <w:rPr>
          <w:rFonts w:hint="eastAsia"/>
          <w:lang w:val="en-US" w:eastAsia="zh-CN"/>
        </w:rPr>
        <w:t>件</w:t>
      </w:r>
    </w:p>
    <w:p w14:paraId="56B180B6">
      <w:pPr>
        <w:rPr>
          <w:rFonts w:hint="eastAsia"/>
          <w:sz w:val="24"/>
          <w:szCs w:val="24"/>
        </w:rPr>
      </w:pPr>
      <w:r>
        <w:rPr>
          <w:rFonts w:hint="eastAsia"/>
        </w:rPr>
        <w:br w:type="page"/>
      </w:r>
    </w:p>
    <w:p w14:paraId="3F8B3489">
      <w:pPr>
        <w:pStyle w:val="11"/>
        <w:adjustRightInd w:val="0"/>
        <w:snapToGrid w:val="0"/>
        <w:spacing w:line="560" w:lineRule="exact"/>
        <w:outlineLvl w:val="2"/>
        <w:rPr>
          <w:rFonts w:hint="eastAsia"/>
        </w:rPr>
      </w:pPr>
      <w:r>
        <w:rPr>
          <w:rFonts w:hint="eastAsia"/>
          <w:b/>
          <w:bCs/>
          <w:lang w:val="en-US"/>
        </w:rPr>
        <w:t>3.3</w:t>
      </w:r>
      <w:r>
        <w:rPr>
          <w:rFonts w:hint="eastAsia"/>
          <w:b/>
          <w:bCs/>
        </w:rPr>
        <w:t>、第一章招标公告中“1.满足《中华人民共和国政府采购法》第二十二条规定”的证明文件</w:t>
      </w:r>
    </w:p>
    <w:p w14:paraId="75F73F37">
      <w:pPr>
        <w:keepNext/>
        <w:keepLines/>
        <w:adjustRightInd w:val="0"/>
        <w:snapToGrid w:val="0"/>
        <w:spacing w:line="560" w:lineRule="exact"/>
        <w:rPr>
          <w:rFonts w:hint="eastAsia"/>
          <w:b/>
          <w:bCs/>
          <w:sz w:val="24"/>
          <w:szCs w:val="24"/>
        </w:rPr>
      </w:pPr>
      <w:r>
        <w:rPr>
          <w:rFonts w:hint="eastAsia"/>
          <w:b/>
          <w:bCs/>
          <w:sz w:val="24"/>
          <w:szCs w:val="24"/>
        </w:rPr>
        <w:t>一、具有独立承担民事责任的能力：</w:t>
      </w:r>
    </w:p>
    <w:p w14:paraId="29B81954">
      <w:pPr>
        <w:pStyle w:val="11"/>
        <w:adjustRightInd w:val="0"/>
        <w:snapToGrid w:val="0"/>
        <w:spacing w:line="560" w:lineRule="exact"/>
        <w:rPr>
          <w:rFonts w:hint="eastAsia"/>
        </w:rPr>
      </w:pPr>
      <w:r>
        <w:rPr>
          <w:rFonts w:hint="eastAsia"/>
        </w:rPr>
        <w:t>1、如投标人是企业（包括合作企业）的，应提供在工商部门注册的有效“企业法</w:t>
      </w:r>
      <w:r>
        <w:rPr>
          <w:rFonts w:hint="eastAsia"/>
          <w:spacing w:val="-5"/>
        </w:rPr>
        <w:t>人营业执照”或“营业执照”</w:t>
      </w:r>
      <w:r>
        <w:rPr>
          <w:rFonts w:hint="eastAsia"/>
          <w:spacing w:val="-10"/>
        </w:rPr>
        <w:t>（</w:t>
      </w:r>
      <w:r>
        <w:rPr>
          <w:rFonts w:hint="eastAsia"/>
          <w:spacing w:val="-2"/>
        </w:rPr>
        <w:t>法人分支机构由于不能独立承担民事责任，不能以分支</w:t>
      </w:r>
      <w:r>
        <w:rPr>
          <w:rFonts w:hint="eastAsia"/>
          <w:spacing w:val="-7"/>
        </w:rPr>
        <w:t>机构的身份参加政府采购，只能以法人身份参加，银行、保险、石油石化、电力、电信</w:t>
      </w:r>
      <w:r>
        <w:rPr>
          <w:rFonts w:hint="eastAsia"/>
        </w:rPr>
        <w:t>等特殊行业的除外）；</w:t>
      </w:r>
    </w:p>
    <w:p w14:paraId="767C62B5">
      <w:pPr>
        <w:pStyle w:val="11"/>
        <w:adjustRightInd w:val="0"/>
        <w:snapToGrid w:val="0"/>
        <w:spacing w:line="560" w:lineRule="exact"/>
        <w:rPr>
          <w:rFonts w:hint="eastAsia"/>
        </w:rPr>
      </w:pPr>
      <w:r>
        <w:rPr>
          <w:rFonts w:hint="eastAsia"/>
        </w:rPr>
        <w:t>2、如投标人是事业单位的，应提供有效的“事业单位法人证书”；</w:t>
      </w:r>
    </w:p>
    <w:p w14:paraId="5EE455B6">
      <w:pPr>
        <w:pStyle w:val="11"/>
        <w:adjustRightInd w:val="0"/>
        <w:snapToGrid w:val="0"/>
        <w:spacing w:line="560" w:lineRule="exact"/>
        <w:rPr>
          <w:rFonts w:hint="eastAsia"/>
        </w:rPr>
      </w:pPr>
      <w:r>
        <w:rPr>
          <w:rFonts w:hint="eastAsia"/>
        </w:rPr>
        <w:t>3、如投标人是非企业专业服务机构的，应提供有效的执业许可证等证明文件；</w:t>
      </w:r>
    </w:p>
    <w:p w14:paraId="43B1EB4A">
      <w:pPr>
        <w:pStyle w:val="11"/>
        <w:adjustRightInd w:val="0"/>
        <w:snapToGrid w:val="0"/>
        <w:spacing w:line="560" w:lineRule="exact"/>
        <w:rPr>
          <w:rFonts w:hint="eastAsia"/>
        </w:rPr>
      </w:pPr>
      <w:r>
        <w:rPr>
          <w:rFonts w:hint="eastAsia"/>
        </w:rPr>
        <w:t>4、如投标人是个体工商户的，应提供有效的“个体工商户营业执照”；</w:t>
      </w:r>
    </w:p>
    <w:p w14:paraId="3DA7A25D">
      <w:pPr>
        <w:pStyle w:val="11"/>
        <w:adjustRightInd w:val="0"/>
        <w:snapToGrid w:val="0"/>
        <w:spacing w:line="560" w:lineRule="exact"/>
        <w:rPr>
          <w:rFonts w:hint="eastAsia"/>
        </w:rPr>
      </w:pPr>
      <w:r>
        <w:rPr>
          <w:rFonts w:hint="eastAsia"/>
        </w:rPr>
        <w:t>5、如投标人是自然人的，应提供有效的自然人身份证明。</w:t>
      </w:r>
    </w:p>
    <w:p w14:paraId="1C12D473">
      <w:pPr>
        <w:keepNext/>
        <w:keepLines/>
        <w:adjustRightInd w:val="0"/>
        <w:snapToGrid w:val="0"/>
        <w:spacing w:line="560" w:lineRule="exact"/>
        <w:rPr>
          <w:rFonts w:hint="eastAsia"/>
          <w:b/>
          <w:bCs/>
          <w:sz w:val="24"/>
          <w:szCs w:val="24"/>
        </w:rPr>
      </w:pPr>
      <w:r>
        <w:rPr>
          <w:rFonts w:hint="eastAsia"/>
          <w:b/>
          <w:bCs/>
          <w:sz w:val="24"/>
          <w:szCs w:val="24"/>
        </w:rPr>
        <w:t>二、南京市政府采购供应商信用记录表暨信用承诺书</w:t>
      </w:r>
    </w:p>
    <w:p w14:paraId="15B1A974">
      <w:pPr>
        <w:pStyle w:val="11"/>
        <w:adjustRightInd w:val="0"/>
        <w:snapToGrid w:val="0"/>
        <w:spacing w:line="560" w:lineRule="exact"/>
        <w:rPr>
          <w:rFonts w:hint="eastAsia"/>
          <w:b/>
          <w:bCs/>
        </w:rPr>
      </w:pPr>
      <w:r>
        <w:rPr>
          <w:rFonts w:hint="eastAsia"/>
          <w:b/>
          <w:bCs/>
        </w:rPr>
        <w:t>属于以下情形，须按照下述要求提供证明材料，不得以信用承诺书替代：</w:t>
      </w:r>
    </w:p>
    <w:p w14:paraId="00AB6047">
      <w:pPr>
        <w:pStyle w:val="11"/>
        <w:adjustRightInd w:val="0"/>
        <w:snapToGrid w:val="0"/>
        <w:spacing w:line="560" w:lineRule="exact"/>
        <w:rPr>
          <w:rFonts w:hint="eastAsia"/>
        </w:rPr>
      </w:pPr>
      <w:r>
        <w:rPr>
          <w:rFonts w:hint="eastAsia"/>
        </w:rPr>
        <w:t>1、供应商被列入严重失信主体名单；</w:t>
      </w:r>
    </w:p>
    <w:p w14:paraId="349D46B0">
      <w:pPr>
        <w:pStyle w:val="11"/>
        <w:adjustRightInd w:val="0"/>
        <w:snapToGrid w:val="0"/>
        <w:spacing w:line="560" w:lineRule="exact"/>
        <w:rPr>
          <w:rFonts w:hint="eastAsia"/>
        </w:rPr>
      </w:pPr>
      <w:r>
        <w:rPr>
          <w:rFonts w:hint="eastAsia"/>
        </w:rPr>
        <w:t>2、南京市政府采购供应商诚信档案管理系统中诚信档案分在40分以下；</w:t>
      </w:r>
    </w:p>
    <w:p w14:paraId="4E2A972B">
      <w:pPr>
        <w:pStyle w:val="11"/>
        <w:adjustRightInd w:val="0"/>
        <w:snapToGrid w:val="0"/>
        <w:spacing w:line="560" w:lineRule="exact"/>
        <w:rPr>
          <w:rFonts w:hint="eastAsia"/>
        </w:rPr>
      </w:pPr>
      <w:r>
        <w:rPr>
          <w:rFonts w:hint="eastAsia"/>
        </w:rPr>
        <w:t>3、被相关监管部门作出行政处罚且尚在处罚有效期内；</w:t>
      </w:r>
    </w:p>
    <w:p w14:paraId="43670339">
      <w:pPr>
        <w:pStyle w:val="11"/>
        <w:adjustRightInd w:val="0"/>
        <w:snapToGrid w:val="0"/>
        <w:spacing w:line="560" w:lineRule="exact"/>
        <w:rPr>
          <w:rFonts w:hint="eastAsia"/>
        </w:rPr>
      </w:pPr>
      <w:r>
        <w:rPr>
          <w:rFonts w:hint="eastAsia"/>
        </w:rPr>
        <w:t>4、其他法律、行政法规规定的不适用信用承诺的情形。</w:t>
      </w:r>
    </w:p>
    <w:p w14:paraId="0B8ACF1C">
      <w:pPr>
        <w:adjustRightInd w:val="0"/>
        <w:snapToGrid w:val="0"/>
        <w:spacing w:line="560" w:lineRule="exact"/>
        <w:rPr>
          <w:rFonts w:hint="eastAsia"/>
          <w:b/>
          <w:bCs/>
          <w:sz w:val="24"/>
          <w:szCs w:val="24"/>
        </w:rPr>
      </w:pPr>
      <w:r>
        <w:rPr>
          <w:rFonts w:hint="eastAsia"/>
          <w:b/>
          <w:bCs/>
          <w:sz w:val="24"/>
          <w:szCs w:val="24"/>
        </w:rPr>
        <w:t>（一）具有良好的商业信誉和健全的财务会计制度：</w:t>
      </w:r>
    </w:p>
    <w:p w14:paraId="3104CD47">
      <w:pPr>
        <w:pStyle w:val="11"/>
        <w:adjustRightInd w:val="0"/>
        <w:snapToGrid w:val="0"/>
        <w:spacing w:line="560" w:lineRule="exact"/>
        <w:rPr>
          <w:rFonts w:hint="eastAsia"/>
        </w:rPr>
      </w:pPr>
      <w:r>
        <w:rPr>
          <w:rFonts w:hint="eastAsia"/>
        </w:rPr>
        <w:t>1、健全的财务会计制度指投标人能够严格执行现行的财务会计管理制度，财务管理制度清晰，能够按规定真实、全面地反映企业的生产经营活动；</w:t>
      </w:r>
    </w:p>
    <w:p w14:paraId="0985849B">
      <w:pPr>
        <w:pStyle w:val="11"/>
        <w:adjustRightInd w:val="0"/>
        <w:snapToGrid w:val="0"/>
        <w:spacing w:line="560" w:lineRule="exact"/>
        <w:rPr>
          <w:rFonts w:hint="eastAsia"/>
        </w:rPr>
      </w:pPr>
      <w:r>
        <w:rPr>
          <w:rFonts w:hint="eastAsia"/>
        </w:rPr>
        <w:t>2、</w:t>
      </w:r>
      <w:r>
        <w:rPr>
          <w:rFonts w:hint="eastAsia"/>
          <w:lang w:val="en-US"/>
        </w:rPr>
        <w:t>依法作出的财务状况报告包括经审计的财务报告或银行出具的资信证明或会计报表（会计报表至少包括资产负债表、利润表、现金流量表，但属于《中小企业划型标准规定》的小企业（含小型、微型）编制的会计报表可以不包括现金流量表（须提供小微企业声明函或小微企业名录查询截图等材料））等，能够清晰反映投标人的商业信誉情况</w:t>
      </w:r>
      <w:r>
        <w:rPr>
          <w:rFonts w:hint="eastAsia"/>
        </w:rPr>
        <w:t>；</w:t>
      </w:r>
    </w:p>
    <w:p w14:paraId="7AE350BA">
      <w:pPr>
        <w:pStyle w:val="11"/>
        <w:adjustRightInd w:val="0"/>
        <w:snapToGrid w:val="0"/>
        <w:spacing w:line="560" w:lineRule="exact"/>
        <w:rPr>
          <w:rFonts w:hint="eastAsia"/>
        </w:rPr>
      </w:pPr>
      <w:r>
        <w:rPr>
          <w:rFonts w:hint="eastAsia"/>
        </w:rPr>
        <w:t>3、投标人成立不满一个月或投标人提供金融机构或担保机构出具的保函则可以不需要提供其他财务状况报告。</w:t>
      </w:r>
    </w:p>
    <w:p w14:paraId="2B0060CF">
      <w:pPr>
        <w:adjustRightInd w:val="0"/>
        <w:snapToGrid w:val="0"/>
        <w:spacing w:line="560" w:lineRule="exact"/>
        <w:rPr>
          <w:rFonts w:hint="eastAsia"/>
          <w:b/>
          <w:bCs/>
          <w:sz w:val="24"/>
          <w:szCs w:val="24"/>
        </w:rPr>
      </w:pPr>
      <w:r>
        <w:rPr>
          <w:rFonts w:hint="eastAsia"/>
          <w:b/>
          <w:bCs/>
          <w:sz w:val="24"/>
          <w:szCs w:val="24"/>
        </w:rPr>
        <w:t>（二）具有履行合同所必需的设备和专业技术能力：</w:t>
      </w:r>
    </w:p>
    <w:p w14:paraId="55085143">
      <w:pPr>
        <w:pStyle w:val="11"/>
        <w:adjustRightInd w:val="0"/>
        <w:snapToGrid w:val="0"/>
        <w:spacing w:line="560" w:lineRule="exact"/>
        <w:rPr>
          <w:rFonts w:hint="eastAsia"/>
        </w:rPr>
      </w:pPr>
      <w:r>
        <w:rPr>
          <w:rFonts w:hint="eastAsia"/>
        </w:rPr>
        <w:t>1、根据项目需求提供履行合同所必需的设备和专业技术能力的证明材料；</w:t>
      </w:r>
    </w:p>
    <w:p w14:paraId="78586A7D">
      <w:pPr>
        <w:pStyle w:val="11"/>
        <w:adjustRightInd w:val="0"/>
        <w:snapToGrid w:val="0"/>
        <w:spacing w:line="560" w:lineRule="exact"/>
        <w:rPr>
          <w:rFonts w:hint="eastAsia"/>
        </w:rPr>
      </w:pPr>
      <w:r>
        <w:rPr>
          <w:rFonts w:hint="eastAsia"/>
        </w:rPr>
        <w:t>2、可提供与项目实施有关的相关设备购置或租赁票据，或者相关服务人员用工合</w:t>
      </w:r>
      <w:r>
        <w:rPr>
          <w:rFonts w:hint="eastAsia"/>
          <w:spacing w:val="-7"/>
        </w:rPr>
        <w:t>同，也可以提供具有履行合同所必需的设备和专业技术能力承诺函</w:t>
      </w:r>
      <w:r>
        <w:rPr>
          <w:rFonts w:hint="eastAsia"/>
        </w:rPr>
        <w:t>（</w:t>
      </w:r>
      <w:r>
        <w:rPr>
          <w:rFonts w:hint="eastAsia"/>
          <w:spacing w:val="-3"/>
        </w:rPr>
        <w:t>格式自拟并加盖公</w:t>
      </w:r>
      <w:r>
        <w:rPr>
          <w:rFonts w:hint="eastAsia"/>
        </w:rPr>
        <w:t>章）。</w:t>
      </w:r>
    </w:p>
    <w:p w14:paraId="7DDA90D4">
      <w:pPr>
        <w:adjustRightInd w:val="0"/>
        <w:snapToGrid w:val="0"/>
        <w:spacing w:line="560" w:lineRule="exact"/>
        <w:rPr>
          <w:rFonts w:hint="eastAsia"/>
          <w:b/>
          <w:bCs/>
          <w:sz w:val="24"/>
          <w:szCs w:val="24"/>
        </w:rPr>
      </w:pPr>
      <w:r>
        <w:rPr>
          <w:rFonts w:hint="eastAsia"/>
          <w:b/>
          <w:bCs/>
          <w:sz w:val="24"/>
          <w:szCs w:val="24"/>
        </w:rPr>
        <w:t>（三）有依法缴纳税收和社会保障资金的良好记录：</w:t>
      </w:r>
    </w:p>
    <w:p w14:paraId="60ACE722">
      <w:pPr>
        <w:pStyle w:val="11"/>
        <w:adjustRightInd w:val="0"/>
        <w:snapToGrid w:val="0"/>
        <w:spacing w:line="560" w:lineRule="exact"/>
        <w:rPr>
          <w:rFonts w:hint="eastAsia"/>
        </w:rPr>
      </w:pPr>
      <w:r>
        <w:rPr>
          <w:rFonts w:hint="eastAsia"/>
        </w:rPr>
        <w:t>1、缴纳税收证明材料：投标人参加政府采购活动前</w:t>
      </w:r>
      <w:r>
        <w:rPr>
          <w:rFonts w:hint="eastAsia"/>
          <w:lang w:val="en-US"/>
        </w:rPr>
        <w:t>一年</w:t>
      </w:r>
      <w:r>
        <w:rPr>
          <w:rFonts w:hint="eastAsia"/>
        </w:rPr>
        <w:t>（至少一个月）内缴纳增值税或营业税或企业所得税凭据；</w:t>
      </w:r>
    </w:p>
    <w:p w14:paraId="2CA0D477">
      <w:pPr>
        <w:pStyle w:val="11"/>
        <w:adjustRightInd w:val="0"/>
        <w:snapToGrid w:val="0"/>
        <w:spacing w:line="560" w:lineRule="exact"/>
        <w:rPr>
          <w:rFonts w:hint="eastAsia"/>
        </w:rPr>
      </w:pPr>
      <w:r>
        <w:rPr>
          <w:rFonts w:hint="eastAsia"/>
        </w:rPr>
        <w:t>2、缴纳社会保障资金证明材料：投标人参加政府采购活动前</w:t>
      </w:r>
      <w:r>
        <w:rPr>
          <w:rFonts w:hint="eastAsia"/>
          <w:lang w:val="en-US"/>
        </w:rPr>
        <w:t>一年</w:t>
      </w:r>
      <w:r>
        <w:rPr>
          <w:rFonts w:hint="eastAsia"/>
        </w:rPr>
        <w:t>（至少一个月）内缴纳社会保险的凭据（专用收据或社会保险缴纳清单）；</w:t>
      </w:r>
    </w:p>
    <w:p w14:paraId="3A187835">
      <w:pPr>
        <w:pStyle w:val="11"/>
        <w:adjustRightInd w:val="0"/>
        <w:snapToGrid w:val="0"/>
        <w:spacing w:line="560" w:lineRule="exact"/>
        <w:rPr>
          <w:rFonts w:hint="eastAsia"/>
        </w:rPr>
      </w:pPr>
      <w:r>
        <w:rPr>
          <w:rFonts w:hint="eastAsia"/>
        </w:rPr>
        <w:t>3、依法免税或不需要缴纳社会保障资金的投标人应提供相关证明材料。</w:t>
      </w:r>
    </w:p>
    <w:p w14:paraId="2290BFFA">
      <w:pPr>
        <w:adjustRightInd w:val="0"/>
        <w:snapToGrid w:val="0"/>
        <w:spacing w:line="560" w:lineRule="exact"/>
        <w:rPr>
          <w:rFonts w:hint="eastAsia"/>
          <w:b/>
          <w:sz w:val="24"/>
          <w:szCs w:val="24"/>
        </w:rPr>
      </w:pPr>
      <w:r>
        <w:rPr>
          <w:rFonts w:hint="eastAsia"/>
          <w:b/>
          <w:sz w:val="24"/>
          <w:szCs w:val="24"/>
        </w:rPr>
        <w:t>（四）参加政府采购活动前三年内，在经营活动中没有重大违法记录</w:t>
      </w:r>
    </w:p>
    <w:p w14:paraId="7E561D05">
      <w:pPr>
        <w:adjustRightInd w:val="0"/>
        <w:snapToGrid w:val="0"/>
        <w:spacing w:line="560" w:lineRule="exact"/>
        <w:rPr>
          <w:rFonts w:hint="eastAsia"/>
          <w:sz w:val="24"/>
          <w:szCs w:val="24"/>
        </w:rPr>
      </w:pPr>
      <w:r>
        <w:rPr>
          <w:rFonts w:hint="eastAsia"/>
          <w:sz w:val="24"/>
          <w:szCs w:val="24"/>
        </w:rPr>
        <w:t>（提供参加本次政府采购活动前3年内在经营活动中没有重大违法记录的书面声明）</w:t>
      </w:r>
    </w:p>
    <w:p w14:paraId="41DCD3F4">
      <w:pPr>
        <w:pStyle w:val="11"/>
        <w:adjustRightInd w:val="0"/>
        <w:snapToGrid w:val="0"/>
        <w:spacing w:line="560" w:lineRule="exact"/>
        <w:ind w:right="1"/>
        <w:jc w:val="center"/>
        <w:rPr>
          <w:rFonts w:hint="eastAsia"/>
        </w:rPr>
      </w:pPr>
      <w:r>
        <w:rPr>
          <w:rFonts w:hint="eastAsia"/>
          <w:b/>
          <w:bCs/>
        </w:rPr>
        <w:t>无重大违法记录声明格式</w:t>
      </w:r>
    </w:p>
    <w:p w14:paraId="2AFA478C">
      <w:pPr>
        <w:widowControl/>
        <w:shd w:val="clear" w:color="auto" w:fill="FFFFFF"/>
        <w:autoSpaceDE/>
        <w:autoSpaceDN/>
        <w:adjustRightInd w:val="0"/>
        <w:snapToGrid w:val="0"/>
        <w:spacing w:line="560" w:lineRule="exact"/>
        <w:ind w:firstLine="480" w:firstLineChars="200"/>
        <w:jc w:val="both"/>
        <w:rPr>
          <w:rFonts w:hint="eastAsia"/>
          <w:bCs/>
          <w:sz w:val="24"/>
          <w:szCs w:val="24"/>
          <w:lang w:val="en-US" w:bidi="ar-SA"/>
        </w:rPr>
      </w:pPr>
      <w:r>
        <w:rPr>
          <w:rFonts w:hint="eastAsia"/>
          <w:sz w:val="24"/>
          <w:szCs w:val="24"/>
          <w:lang w:bidi="ar-SA"/>
        </w:rPr>
        <w:t>致：XXXXXXXX（</w:t>
      </w:r>
      <w:r>
        <w:rPr>
          <w:rFonts w:hint="eastAsia"/>
          <w:sz w:val="24"/>
          <w:szCs w:val="24"/>
          <w:lang w:val="en-US" w:bidi="ar-SA"/>
        </w:rPr>
        <w:t>采购人）</w:t>
      </w:r>
    </w:p>
    <w:p w14:paraId="098FF0D3">
      <w:pPr>
        <w:pStyle w:val="13"/>
        <w:adjustRightInd w:val="0"/>
        <w:snapToGrid w:val="0"/>
        <w:spacing w:line="560" w:lineRule="exact"/>
        <w:ind w:left="0" w:leftChars="0" w:firstLine="960" w:firstLineChars="400"/>
        <w:rPr>
          <w:rFonts w:hint="eastAsia"/>
          <w:sz w:val="24"/>
          <w:szCs w:val="24"/>
        </w:rPr>
      </w:pPr>
      <w:r>
        <w:rPr>
          <w:rFonts w:hint="eastAsia"/>
          <w:sz w:val="24"/>
          <w:szCs w:val="24"/>
          <w:lang w:val="en-US"/>
        </w:rPr>
        <w:t>江苏中茂房地产土地评估造价咨询有限公司</w:t>
      </w:r>
    </w:p>
    <w:p w14:paraId="126467CC">
      <w:pPr>
        <w:pStyle w:val="11"/>
        <w:tabs>
          <w:tab w:val="left" w:pos="4578"/>
        </w:tabs>
        <w:adjustRightInd w:val="0"/>
        <w:snapToGrid w:val="0"/>
        <w:spacing w:line="560" w:lineRule="exact"/>
        <w:ind w:left="1098"/>
        <w:rPr>
          <w:rFonts w:hint="eastAsia"/>
        </w:rPr>
      </w:pPr>
      <w:r>
        <w:rPr>
          <w:rFonts w:hint="eastAsia"/>
        </w:rPr>
        <w:t>我单位</w:t>
      </w:r>
      <w:r>
        <w:rPr>
          <w:rFonts w:hint="eastAsia"/>
          <w:u w:val="single"/>
        </w:rPr>
        <w:t xml:space="preserve"> </w:t>
      </w:r>
      <w:r>
        <w:rPr>
          <w:rFonts w:hint="eastAsia"/>
          <w:u w:val="single"/>
        </w:rPr>
        <w:tab/>
      </w:r>
      <w:r>
        <w:rPr>
          <w:rFonts w:hint="eastAsia"/>
        </w:rPr>
        <w:t>（投标人名称）郑重声明：</w:t>
      </w:r>
    </w:p>
    <w:p w14:paraId="230C1FCC">
      <w:pPr>
        <w:pStyle w:val="11"/>
        <w:tabs>
          <w:tab w:val="left" w:pos="6351"/>
        </w:tabs>
        <w:adjustRightInd w:val="0"/>
        <w:snapToGrid w:val="0"/>
        <w:spacing w:line="560" w:lineRule="exact"/>
        <w:ind w:left="618" w:right="617" w:firstLine="480"/>
        <w:jc w:val="both"/>
        <w:rPr>
          <w:rFonts w:hint="eastAsia"/>
        </w:rPr>
      </w:pPr>
      <w:r>
        <w:rPr>
          <w:rFonts w:hint="eastAsia"/>
        </w:rPr>
        <w:t>参加政府采购活动前</w:t>
      </w:r>
      <w:r>
        <w:rPr>
          <w:rFonts w:hint="eastAsia"/>
          <w:spacing w:val="-61"/>
        </w:rPr>
        <w:t xml:space="preserve"> </w:t>
      </w:r>
      <w:r>
        <w:rPr>
          <w:rFonts w:hint="eastAsia"/>
        </w:rPr>
        <w:t>3</w:t>
      </w:r>
      <w:r>
        <w:rPr>
          <w:rFonts w:hint="eastAsia"/>
          <w:spacing w:val="-60"/>
        </w:rPr>
        <w:t xml:space="preserve"> </w:t>
      </w:r>
      <w:r>
        <w:rPr>
          <w:rFonts w:hint="eastAsia"/>
        </w:rPr>
        <w:t>年内在经营活动中</w:t>
      </w:r>
      <w:r>
        <w:rPr>
          <w:rFonts w:hint="eastAsia"/>
          <w:u w:val="single"/>
        </w:rPr>
        <w:t xml:space="preserve"> </w:t>
      </w:r>
      <w:r>
        <w:rPr>
          <w:rFonts w:hint="eastAsia"/>
          <w:u w:val="single"/>
        </w:rPr>
        <w:tab/>
      </w:r>
      <w:r>
        <w:rPr>
          <w:rFonts w:hint="eastAsia"/>
        </w:rPr>
        <w:t>（在下划线上如实填写</w:t>
      </w:r>
      <w:r>
        <w:rPr>
          <w:rFonts w:hint="eastAsia"/>
          <w:spacing w:val="-24"/>
        </w:rPr>
        <w:t>：</w:t>
      </w:r>
      <w:r>
        <w:rPr>
          <w:rFonts w:hint="eastAsia"/>
        </w:rPr>
        <w:t>有或</w:t>
      </w:r>
      <w:r>
        <w:rPr>
          <w:rFonts w:hint="eastAsia"/>
          <w:spacing w:val="-18"/>
        </w:rPr>
        <w:t>没</w:t>
      </w:r>
      <w:r>
        <w:rPr>
          <w:rFonts w:hint="eastAsia"/>
        </w:rPr>
        <w:t>有）重大违法记录。</w:t>
      </w:r>
    </w:p>
    <w:p w14:paraId="0D81210A">
      <w:pPr>
        <w:pStyle w:val="11"/>
        <w:adjustRightInd w:val="0"/>
        <w:snapToGrid w:val="0"/>
        <w:spacing w:line="560" w:lineRule="exact"/>
        <w:ind w:left="618" w:right="617" w:firstLine="480"/>
        <w:jc w:val="both"/>
        <w:rPr>
          <w:rFonts w:hint="eastAsia"/>
        </w:rPr>
      </w:pPr>
      <w:r>
        <w:rPr>
          <w:rFonts w:hint="eastAsia"/>
        </w:rPr>
        <w:t>（</w:t>
      </w:r>
      <w:r>
        <w:rPr>
          <w:rFonts w:hint="eastAsia"/>
          <w:spacing w:val="-7"/>
        </w:rPr>
        <w:t>说明：政府采购法第二十二条第一款第五项所称重大违法记录，是指投标人因违</w:t>
      </w:r>
      <w:r>
        <w:rPr>
          <w:rFonts w:hint="eastAsia"/>
          <w:spacing w:val="-4"/>
        </w:rPr>
        <w:t>法经营受到刑事处罚或者责令停产停业、吊销许可证或者执照、较大数额罚款等行政处</w:t>
      </w:r>
      <w:r>
        <w:rPr>
          <w:rFonts w:hint="eastAsia"/>
        </w:rPr>
        <w:t>罚。）</w:t>
      </w:r>
    </w:p>
    <w:p w14:paraId="769E156E">
      <w:pPr>
        <w:pStyle w:val="11"/>
        <w:tabs>
          <w:tab w:val="left" w:pos="5298"/>
          <w:tab w:val="left" w:pos="6018"/>
        </w:tabs>
        <w:adjustRightInd w:val="0"/>
        <w:snapToGrid w:val="0"/>
        <w:spacing w:line="560" w:lineRule="exact"/>
        <w:ind w:left="4458" w:right="3925"/>
        <w:jc w:val="center"/>
        <w:rPr>
          <w:rFonts w:hint="eastAsia"/>
        </w:rPr>
      </w:pPr>
      <w:r>
        <w:rPr>
          <w:rFonts w:hint="eastAsia"/>
        </w:rPr>
        <w:t>声明人：（</w:t>
      </w:r>
      <w:r>
        <w:rPr>
          <w:rFonts w:hint="eastAsia"/>
          <w:sz w:val="24"/>
          <w:szCs w:val="24"/>
        </w:rPr>
        <w:t>加盖电子公章</w:t>
      </w:r>
      <w:r>
        <w:rPr>
          <w:rFonts w:hint="eastAsia"/>
          <w:spacing w:val="-17"/>
        </w:rPr>
        <w:t xml:space="preserve">） </w:t>
      </w:r>
      <w:r>
        <w:rPr>
          <w:rFonts w:hint="eastAsia"/>
        </w:rPr>
        <w:t>年</w:t>
      </w:r>
      <w:r>
        <w:rPr>
          <w:rFonts w:hint="eastAsia"/>
        </w:rPr>
        <w:tab/>
      </w:r>
      <w:r>
        <w:rPr>
          <w:rFonts w:hint="eastAsia"/>
        </w:rPr>
        <w:t>月</w:t>
      </w:r>
      <w:r>
        <w:rPr>
          <w:rFonts w:hint="eastAsia"/>
        </w:rPr>
        <w:tab/>
      </w:r>
      <w:r>
        <w:rPr>
          <w:rFonts w:hint="eastAsia"/>
        </w:rPr>
        <w:t>日</w:t>
      </w:r>
    </w:p>
    <w:p w14:paraId="025868DE">
      <w:pPr>
        <w:pStyle w:val="11"/>
        <w:adjustRightInd w:val="0"/>
        <w:snapToGrid w:val="0"/>
        <w:spacing w:line="560" w:lineRule="exact"/>
        <w:outlineLvl w:val="2"/>
        <w:rPr>
          <w:rFonts w:hint="eastAsia"/>
          <w:b/>
          <w:bCs/>
        </w:rPr>
      </w:pPr>
      <w:r>
        <w:rPr>
          <w:rFonts w:hint="eastAsia"/>
          <w:b/>
          <w:bCs/>
          <w:lang w:val="en-US"/>
        </w:rPr>
        <w:t>3.4</w:t>
      </w:r>
      <w:r>
        <w:rPr>
          <w:rFonts w:hint="eastAsia"/>
          <w:b/>
          <w:bCs/>
        </w:rPr>
        <w:t>、第一章招标公告中</w:t>
      </w:r>
      <w:r>
        <w:rPr>
          <w:rFonts w:hint="eastAsia"/>
          <w:b/>
          <w:bCs/>
          <w:lang w:val="en-US"/>
        </w:rPr>
        <w:t>“落实政府采购政策需满足的资格要求”的证明文件</w:t>
      </w:r>
    </w:p>
    <w:p w14:paraId="46F2EB10">
      <w:pPr>
        <w:pStyle w:val="11"/>
        <w:adjustRightInd w:val="0"/>
        <w:snapToGrid w:val="0"/>
        <w:spacing w:line="560" w:lineRule="exact"/>
        <w:ind w:right="617"/>
        <w:rPr>
          <w:rFonts w:hint="eastAsia"/>
        </w:rPr>
      </w:pPr>
      <w:r>
        <w:rPr>
          <w:rFonts w:hint="eastAsia"/>
          <w:spacing w:val="-7"/>
        </w:rPr>
        <w:t>注：投标人应当按照采购文件规定的要求提供相关证明材料，如未作要求，则可以</w:t>
      </w:r>
      <w:r>
        <w:rPr>
          <w:rFonts w:hint="eastAsia"/>
        </w:rPr>
        <w:t>不予提供。</w:t>
      </w:r>
    </w:p>
    <w:p w14:paraId="249A09A4">
      <w:pPr>
        <w:pStyle w:val="11"/>
        <w:adjustRightInd w:val="0"/>
        <w:snapToGrid w:val="0"/>
        <w:spacing w:line="560" w:lineRule="exact"/>
        <w:outlineLvl w:val="2"/>
        <w:rPr>
          <w:rFonts w:hint="eastAsia"/>
        </w:rPr>
      </w:pPr>
      <w:r>
        <w:rPr>
          <w:rFonts w:hint="eastAsia"/>
          <w:b/>
          <w:bCs/>
          <w:lang w:val="en-US"/>
        </w:rPr>
        <w:t>3.5</w:t>
      </w:r>
      <w:r>
        <w:rPr>
          <w:rFonts w:hint="eastAsia"/>
          <w:b/>
          <w:bCs/>
        </w:rPr>
        <w:t>、第一章招标公告</w:t>
      </w:r>
      <w:r>
        <w:rPr>
          <w:rFonts w:hint="eastAsia"/>
          <w:b/>
          <w:bCs/>
          <w:lang w:val="en-US"/>
        </w:rPr>
        <w:t>中“本项目的特定资格要求”的证明文件</w:t>
      </w:r>
    </w:p>
    <w:p w14:paraId="75C15BE7">
      <w:pPr>
        <w:pStyle w:val="11"/>
        <w:adjustRightInd w:val="0"/>
        <w:snapToGrid w:val="0"/>
        <w:spacing w:line="560" w:lineRule="exact"/>
        <w:ind w:right="617"/>
        <w:rPr>
          <w:rFonts w:hint="eastAsia"/>
        </w:rPr>
      </w:pPr>
      <w:r>
        <w:rPr>
          <w:rFonts w:hint="eastAsia"/>
          <w:spacing w:val="-7"/>
        </w:rPr>
        <w:t>注：投标人应当按照采购文件规定的要求提供相关证明材料，如未作要求，则可以</w:t>
      </w:r>
      <w:r>
        <w:rPr>
          <w:rFonts w:hint="eastAsia"/>
        </w:rPr>
        <w:t>不予提供。</w:t>
      </w:r>
    </w:p>
    <w:p w14:paraId="40DDF42C">
      <w:pPr>
        <w:pStyle w:val="11"/>
        <w:adjustRightInd w:val="0"/>
        <w:snapToGrid w:val="0"/>
        <w:spacing w:line="560" w:lineRule="exact"/>
        <w:jc w:val="both"/>
        <w:outlineLvl w:val="2"/>
        <w:rPr>
          <w:rFonts w:hint="eastAsia"/>
          <w:b/>
          <w:bCs/>
        </w:rPr>
      </w:pPr>
      <w:r>
        <w:rPr>
          <w:rFonts w:hint="eastAsia"/>
          <w:b/>
          <w:bCs/>
          <w:lang w:val="en-US"/>
        </w:rPr>
        <w:t>3.6、</w:t>
      </w:r>
      <w:r>
        <w:rPr>
          <w:rFonts w:hint="eastAsia"/>
          <w:b/>
          <w:bCs/>
        </w:rPr>
        <w:t>《南京市政府采购供应商信用记录表》</w:t>
      </w:r>
    </w:p>
    <w:p w14:paraId="7264CCF4">
      <w:pPr>
        <w:pStyle w:val="32"/>
        <w:adjustRightInd w:val="0"/>
        <w:snapToGrid w:val="0"/>
        <w:spacing w:line="560" w:lineRule="exact"/>
        <w:ind w:left="0" w:firstLine="0"/>
        <w:rPr>
          <w:rFonts w:hint="eastAsia"/>
          <w:bCs/>
          <w:sz w:val="24"/>
          <w:szCs w:val="24"/>
        </w:rPr>
      </w:pPr>
      <w:r>
        <w:rPr>
          <w:rFonts w:hint="eastAsia"/>
          <w:bCs/>
          <w:sz w:val="24"/>
          <w:szCs w:val="24"/>
        </w:rPr>
        <w:t>（</w:t>
      </w:r>
      <w:r>
        <w:rPr>
          <w:rFonts w:hint="eastAsia"/>
          <w:bCs/>
          <w:sz w:val="24"/>
          <w:szCs w:val="24"/>
          <w:lang w:val="en-US"/>
        </w:rPr>
        <w:t>1）</w:t>
      </w:r>
      <w:r>
        <w:rPr>
          <w:rFonts w:hint="eastAsia"/>
          <w:bCs/>
          <w:sz w:val="24"/>
          <w:szCs w:val="24"/>
        </w:rPr>
        <w:t>供应商需每次参加政府采购活动时，在采购文件发布之日起至递交投标（响应）文件截止日前，应先登录</w:t>
      </w:r>
      <w:r>
        <w:rPr>
          <w:rFonts w:hint="eastAsia"/>
          <w:bCs/>
          <w:sz w:val="24"/>
          <w:szCs w:val="24"/>
          <w:lang w:val="en-US"/>
        </w:rPr>
        <w:t>诚信管理系统</w:t>
      </w:r>
      <w:r>
        <w:rPr>
          <w:rFonts w:hint="eastAsia"/>
          <w:bCs/>
          <w:sz w:val="24"/>
          <w:szCs w:val="24"/>
        </w:rPr>
        <w:t>在线打印其“南京市政府采购供应商信用记录表”，</w:t>
      </w:r>
      <w:r>
        <w:rPr>
          <w:rFonts w:hint="eastAsia"/>
          <w:b/>
          <w:sz w:val="24"/>
          <w:szCs w:val="24"/>
        </w:rPr>
        <w:t>经法定代表人签名盖章后作为投标文件的组成部分提交。“南京市政府采购供应商信用记录表”是其参加政府采购活动的必备材料</w:t>
      </w:r>
      <w:r>
        <w:rPr>
          <w:rFonts w:hint="eastAsia"/>
          <w:bCs/>
          <w:sz w:val="24"/>
          <w:szCs w:val="24"/>
        </w:rPr>
        <w:t>。</w:t>
      </w:r>
    </w:p>
    <w:p w14:paraId="015F7578">
      <w:pPr>
        <w:pStyle w:val="32"/>
        <w:adjustRightInd w:val="0"/>
        <w:snapToGrid w:val="0"/>
        <w:spacing w:line="560" w:lineRule="exact"/>
        <w:ind w:left="0" w:firstLine="0"/>
        <w:rPr>
          <w:rFonts w:hint="eastAsia"/>
          <w:bCs/>
          <w:sz w:val="24"/>
          <w:szCs w:val="24"/>
          <w:lang w:val="en-US"/>
        </w:rPr>
      </w:pPr>
      <w:r>
        <w:rPr>
          <w:rFonts w:hint="eastAsia"/>
          <w:bCs/>
          <w:sz w:val="24"/>
          <w:szCs w:val="24"/>
          <w:lang w:val="en-US"/>
        </w:rPr>
        <w:t>（2）《南京市政府采购供应商信用管理工作暂行办法》第三十八条规定，</w:t>
      </w:r>
      <w:r>
        <w:rPr>
          <w:rFonts w:hint="eastAsia"/>
          <w:b/>
          <w:sz w:val="24"/>
          <w:szCs w:val="24"/>
          <w:lang w:val="en-US"/>
        </w:rPr>
        <w:t>凡诚信指数在80分（含）以下的供应商不得承接单一来源采购项目</w:t>
      </w:r>
      <w:r>
        <w:rPr>
          <w:rFonts w:hint="eastAsia"/>
          <w:bCs/>
          <w:sz w:val="24"/>
          <w:szCs w:val="24"/>
          <w:lang w:val="en-US"/>
        </w:rPr>
        <w:t>。</w:t>
      </w:r>
    </w:p>
    <w:p w14:paraId="22F25921">
      <w:pPr>
        <w:pStyle w:val="11"/>
        <w:adjustRightInd w:val="0"/>
        <w:snapToGrid w:val="0"/>
        <w:spacing w:line="560" w:lineRule="exact"/>
        <w:rPr>
          <w:rFonts w:hint="eastAsia"/>
        </w:rPr>
      </w:pPr>
    </w:p>
    <w:p w14:paraId="00A89A03">
      <w:pPr>
        <w:pStyle w:val="11"/>
        <w:adjustRightInd w:val="0"/>
        <w:snapToGrid w:val="0"/>
        <w:spacing w:line="560" w:lineRule="exact"/>
        <w:jc w:val="center"/>
        <w:rPr>
          <w:rFonts w:hint="eastAsia"/>
          <w:lang w:val="en-US"/>
        </w:rPr>
      </w:pPr>
    </w:p>
    <w:p w14:paraId="3F53BC57">
      <w:pPr>
        <w:pStyle w:val="11"/>
        <w:adjustRightInd w:val="0"/>
        <w:snapToGrid w:val="0"/>
        <w:spacing w:line="560" w:lineRule="exact"/>
        <w:ind w:left="420"/>
        <w:jc w:val="both"/>
        <w:outlineLvl w:val="2"/>
        <w:rPr>
          <w:rFonts w:hint="eastAsia"/>
          <w:b/>
          <w:bCs/>
        </w:rPr>
      </w:pPr>
      <w:r>
        <w:rPr>
          <w:rFonts w:hint="eastAsia"/>
          <w:b/>
          <w:bCs/>
          <w:lang w:val="en-US"/>
        </w:rPr>
        <w:t>3.7</w:t>
      </w:r>
      <w:r>
        <w:rPr>
          <w:rFonts w:hint="eastAsia"/>
          <w:b/>
          <w:bCs/>
        </w:rPr>
        <w:t>、商务条款偏离表格式</w:t>
      </w:r>
    </w:p>
    <w:p w14:paraId="3F78746D">
      <w:pPr>
        <w:pStyle w:val="11"/>
        <w:adjustRightInd w:val="0"/>
        <w:snapToGrid w:val="0"/>
        <w:spacing w:line="560" w:lineRule="exact"/>
        <w:ind w:left="420"/>
        <w:jc w:val="center"/>
        <w:rPr>
          <w:rFonts w:hint="eastAsia"/>
        </w:rPr>
      </w:pPr>
      <w:r>
        <w:rPr>
          <w:rFonts w:hint="eastAsia"/>
          <w:b/>
          <w:bCs/>
        </w:rPr>
        <w:t>《商务条款偏离表》</w:t>
      </w:r>
    </w:p>
    <w:p w14:paraId="0B834252">
      <w:pPr>
        <w:pStyle w:val="11"/>
        <w:tabs>
          <w:tab w:val="left" w:pos="7407"/>
        </w:tabs>
        <w:adjustRightInd w:val="0"/>
        <w:snapToGrid w:val="0"/>
        <w:spacing w:line="560" w:lineRule="exact"/>
        <w:ind w:left="544"/>
        <w:rPr>
          <w:rFonts w:hint="eastAsia"/>
        </w:rPr>
      </w:pPr>
      <w:bookmarkStart w:id="47" w:name="商务条款偏离表格式"/>
      <w:bookmarkEnd w:id="47"/>
      <w:r>
        <w:rPr>
          <w:rFonts w:hint="eastAsia"/>
        </w:rPr>
        <w:t>项目名称：</w:t>
      </w:r>
      <w:r>
        <w:rPr>
          <w:rFonts w:hint="eastAsia"/>
        </w:rPr>
        <w:tab/>
      </w:r>
      <w:r>
        <w:rPr>
          <w:rFonts w:hint="eastAsia"/>
        </w:rPr>
        <w:t>项目编号：</w:t>
      </w:r>
    </w:p>
    <w:tbl>
      <w:tblPr>
        <w:tblStyle w:val="24"/>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5"/>
        <w:gridCol w:w="1212"/>
        <w:gridCol w:w="2835"/>
        <w:gridCol w:w="2126"/>
        <w:gridCol w:w="1559"/>
        <w:gridCol w:w="1559"/>
      </w:tblGrid>
      <w:tr w14:paraId="01FE4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765" w:type="dxa"/>
            <w:tcBorders>
              <w:top w:val="single" w:color="000000" w:sz="6" w:space="0"/>
              <w:left w:val="single" w:color="000000" w:sz="6" w:space="0"/>
              <w:bottom w:val="single" w:color="000000" w:sz="6" w:space="0"/>
              <w:right w:val="single" w:color="000000" w:sz="6" w:space="0"/>
            </w:tcBorders>
            <w:vAlign w:val="center"/>
          </w:tcPr>
          <w:p w14:paraId="77AE9A06">
            <w:pPr>
              <w:pStyle w:val="33"/>
              <w:keepNext w:val="0"/>
              <w:keepLines w:val="0"/>
              <w:suppressLineNumbers w:val="0"/>
              <w:spacing w:before="0" w:beforeAutospacing="0" w:after="0" w:afterAutospacing="0"/>
              <w:ind w:left="0" w:right="0"/>
              <w:jc w:val="center"/>
              <w:rPr>
                <w:rFonts w:hint="eastAsia"/>
                <w:sz w:val="24"/>
                <w:szCs w:val="24"/>
              </w:rPr>
            </w:pPr>
            <w:r>
              <w:rPr>
                <w:rFonts w:hint="eastAsia"/>
                <w:sz w:val="24"/>
                <w:szCs w:val="24"/>
              </w:rPr>
              <w:t>序号</w:t>
            </w:r>
          </w:p>
        </w:tc>
        <w:tc>
          <w:tcPr>
            <w:tcW w:w="1212" w:type="dxa"/>
            <w:tcBorders>
              <w:top w:val="single" w:color="000000" w:sz="6" w:space="0"/>
              <w:left w:val="nil"/>
              <w:bottom w:val="single" w:color="000000" w:sz="6" w:space="0"/>
              <w:right w:val="single" w:color="000000" w:sz="6" w:space="0"/>
            </w:tcBorders>
            <w:vAlign w:val="center"/>
          </w:tcPr>
          <w:p w14:paraId="5AF6AF33">
            <w:pPr>
              <w:pStyle w:val="33"/>
              <w:keepNext w:val="0"/>
              <w:keepLines w:val="0"/>
              <w:suppressLineNumbers w:val="0"/>
              <w:spacing w:before="0" w:beforeAutospacing="0" w:after="0" w:afterAutospacing="0"/>
              <w:ind w:left="0" w:right="0"/>
              <w:jc w:val="center"/>
              <w:rPr>
                <w:rFonts w:hint="eastAsia"/>
                <w:sz w:val="24"/>
                <w:szCs w:val="24"/>
              </w:rPr>
            </w:pPr>
            <w:r>
              <w:rPr>
                <w:rFonts w:hint="eastAsia"/>
                <w:sz w:val="24"/>
                <w:szCs w:val="24"/>
              </w:rPr>
              <w:t>条目号</w:t>
            </w:r>
          </w:p>
        </w:tc>
        <w:tc>
          <w:tcPr>
            <w:tcW w:w="2835" w:type="dxa"/>
            <w:tcBorders>
              <w:top w:val="single" w:color="000000" w:sz="6" w:space="0"/>
              <w:left w:val="nil"/>
              <w:bottom w:val="single" w:color="000000" w:sz="6" w:space="0"/>
              <w:right w:val="single" w:color="auto" w:sz="4" w:space="0"/>
            </w:tcBorders>
            <w:vAlign w:val="center"/>
          </w:tcPr>
          <w:p w14:paraId="13C10C43">
            <w:pPr>
              <w:pStyle w:val="33"/>
              <w:keepNext w:val="0"/>
              <w:keepLines w:val="0"/>
              <w:suppressLineNumbers w:val="0"/>
              <w:spacing w:before="158" w:beforeAutospacing="0" w:after="0" w:afterAutospacing="0"/>
              <w:ind w:left="250" w:right="235"/>
              <w:jc w:val="center"/>
              <w:rPr>
                <w:rFonts w:hint="eastAsia"/>
                <w:sz w:val="24"/>
                <w:szCs w:val="24"/>
              </w:rPr>
            </w:pPr>
            <w:r>
              <w:rPr>
                <w:rFonts w:hint="eastAsia"/>
                <w:sz w:val="24"/>
                <w:szCs w:val="24"/>
              </w:rPr>
              <w:t>招标文件要求的商务条款</w:t>
            </w:r>
          </w:p>
        </w:tc>
        <w:tc>
          <w:tcPr>
            <w:tcW w:w="2126" w:type="dxa"/>
            <w:tcBorders>
              <w:top w:val="single" w:color="auto" w:sz="4" w:space="0"/>
              <w:left w:val="single" w:color="auto" w:sz="4" w:space="0"/>
              <w:bottom w:val="single" w:color="auto" w:sz="4" w:space="0"/>
              <w:right w:val="single" w:color="auto" w:sz="4" w:space="0"/>
            </w:tcBorders>
            <w:vAlign w:val="center"/>
          </w:tcPr>
          <w:p w14:paraId="26FDF195">
            <w:pPr>
              <w:pStyle w:val="33"/>
              <w:keepNext w:val="0"/>
              <w:keepLines w:val="0"/>
              <w:suppressLineNumbers w:val="0"/>
              <w:spacing w:before="0" w:beforeAutospacing="0" w:after="0" w:afterAutospacing="0"/>
              <w:ind w:left="0" w:right="0"/>
              <w:jc w:val="center"/>
              <w:rPr>
                <w:rFonts w:hint="eastAsia"/>
                <w:sz w:val="24"/>
                <w:szCs w:val="24"/>
              </w:rPr>
            </w:pPr>
            <w:r>
              <w:rPr>
                <w:rFonts w:hint="eastAsia"/>
                <w:sz w:val="24"/>
                <w:szCs w:val="24"/>
              </w:rPr>
              <w:t>投标响应内容对应简述</w:t>
            </w:r>
          </w:p>
        </w:tc>
        <w:tc>
          <w:tcPr>
            <w:tcW w:w="1559" w:type="dxa"/>
            <w:tcBorders>
              <w:top w:val="single" w:color="000000" w:sz="6" w:space="0"/>
              <w:left w:val="single" w:color="auto" w:sz="4" w:space="0"/>
              <w:bottom w:val="single" w:color="000000" w:sz="6" w:space="0"/>
              <w:right w:val="single" w:color="000000" w:sz="6" w:space="0"/>
            </w:tcBorders>
            <w:vAlign w:val="center"/>
          </w:tcPr>
          <w:p w14:paraId="532627D2">
            <w:pPr>
              <w:pStyle w:val="33"/>
              <w:keepNext w:val="0"/>
              <w:keepLines w:val="0"/>
              <w:suppressLineNumbers w:val="0"/>
              <w:spacing w:before="0" w:beforeAutospacing="0" w:after="0" w:afterAutospacing="0"/>
              <w:ind w:left="0" w:right="0"/>
              <w:jc w:val="center"/>
              <w:rPr>
                <w:rFonts w:hint="eastAsia"/>
                <w:sz w:val="24"/>
                <w:szCs w:val="24"/>
              </w:rPr>
            </w:pPr>
            <w:r>
              <w:rPr>
                <w:rFonts w:hint="eastAsia"/>
                <w:sz w:val="24"/>
                <w:szCs w:val="24"/>
              </w:rPr>
              <w:t>偏离</w:t>
            </w:r>
          </w:p>
        </w:tc>
        <w:tc>
          <w:tcPr>
            <w:tcW w:w="1559" w:type="dxa"/>
            <w:tcBorders>
              <w:top w:val="single" w:color="000000" w:sz="6" w:space="0"/>
              <w:left w:val="single" w:color="auto" w:sz="4" w:space="0"/>
              <w:bottom w:val="single" w:color="000000" w:sz="6" w:space="0"/>
              <w:right w:val="single" w:color="000000" w:sz="6" w:space="0"/>
            </w:tcBorders>
            <w:vAlign w:val="center"/>
          </w:tcPr>
          <w:p w14:paraId="211CA73D">
            <w:pPr>
              <w:pStyle w:val="33"/>
              <w:keepNext w:val="0"/>
              <w:keepLines w:val="0"/>
              <w:suppressLineNumbers w:val="0"/>
              <w:spacing w:before="0" w:beforeAutospacing="0" w:after="0" w:afterAutospacing="0"/>
              <w:ind w:left="0" w:right="0"/>
              <w:jc w:val="center"/>
              <w:rPr>
                <w:rFonts w:hint="eastAsia"/>
                <w:sz w:val="24"/>
                <w:szCs w:val="24"/>
              </w:rPr>
            </w:pPr>
            <w:r>
              <w:rPr>
                <w:rFonts w:hint="eastAsia"/>
                <w:sz w:val="24"/>
                <w:szCs w:val="24"/>
              </w:rPr>
              <w:t>偏离情况</w:t>
            </w:r>
          </w:p>
          <w:p w14:paraId="54682B4F">
            <w:pPr>
              <w:pStyle w:val="33"/>
              <w:keepNext w:val="0"/>
              <w:keepLines w:val="0"/>
              <w:suppressLineNumbers w:val="0"/>
              <w:spacing w:before="0" w:beforeAutospacing="0" w:after="0" w:afterAutospacing="0"/>
              <w:ind w:left="0" w:right="0"/>
              <w:jc w:val="center"/>
              <w:rPr>
                <w:rFonts w:hint="eastAsia"/>
                <w:sz w:val="24"/>
                <w:szCs w:val="24"/>
              </w:rPr>
            </w:pPr>
            <w:r>
              <w:rPr>
                <w:rFonts w:hint="eastAsia"/>
                <w:sz w:val="24"/>
                <w:szCs w:val="24"/>
              </w:rPr>
              <w:t>详细说明</w:t>
            </w:r>
          </w:p>
        </w:tc>
      </w:tr>
      <w:tr w14:paraId="5ED3D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5C2AE6E8">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38F9FCE2">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59DBD335">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4DAA836">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3FDD4E7E">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347E0511">
            <w:pPr>
              <w:pStyle w:val="33"/>
              <w:keepNext w:val="0"/>
              <w:keepLines w:val="0"/>
              <w:suppressLineNumbers w:val="0"/>
              <w:spacing w:before="0" w:beforeAutospacing="0" w:after="0" w:afterAutospacing="0"/>
              <w:ind w:left="0" w:right="0"/>
              <w:jc w:val="center"/>
              <w:rPr>
                <w:rFonts w:hint="eastAsia"/>
                <w:sz w:val="24"/>
                <w:szCs w:val="24"/>
              </w:rPr>
            </w:pPr>
          </w:p>
        </w:tc>
      </w:tr>
      <w:tr w14:paraId="619CF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2BD91FA6">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4095CA2A">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370DE452">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420ACCE2">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28753E6C">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0C00F319">
            <w:pPr>
              <w:pStyle w:val="33"/>
              <w:keepNext w:val="0"/>
              <w:keepLines w:val="0"/>
              <w:suppressLineNumbers w:val="0"/>
              <w:spacing w:before="0" w:beforeAutospacing="0" w:after="0" w:afterAutospacing="0"/>
              <w:ind w:left="0" w:right="0"/>
              <w:jc w:val="center"/>
              <w:rPr>
                <w:rFonts w:hint="eastAsia"/>
                <w:sz w:val="24"/>
                <w:szCs w:val="24"/>
              </w:rPr>
            </w:pPr>
          </w:p>
        </w:tc>
      </w:tr>
      <w:tr w14:paraId="62630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4730D973">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04360B3B">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08975937">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42FD5E8F">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160A6BA7">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7A96C7C4">
            <w:pPr>
              <w:pStyle w:val="33"/>
              <w:keepNext w:val="0"/>
              <w:keepLines w:val="0"/>
              <w:suppressLineNumbers w:val="0"/>
              <w:spacing w:before="0" w:beforeAutospacing="0" w:after="0" w:afterAutospacing="0"/>
              <w:ind w:left="0" w:right="0"/>
              <w:jc w:val="center"/>
              <w:rPr>
                <w:rFonts w:hint="eastAsia"/>
                <w:sz w:val="24"/>
                <w:szCs w:val="24"/>
              </w:rPr>
            </w:pPr>
          </w:p>
        </w:tc>
      </w:tr>
      <w:tr w14:paraId="70B4C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0A927150">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54B7A44D">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1C9C339D">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A3CBEF4">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22FC18BC">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0E3BA02D">
            <w:pPr>
              <w:pStyle w:val="33"/>
              <w:keepNext w:val="0"/>
              <w:keepLines w:val="0"/>
              <w:suppressLineNumbers w:val="0"/>
              <w:spacing w:before="0" w:beforeAutospacing="0" w:after="0" w:afterAutospacing="0"/>
              <w:ind w:left="0" w:right="0"/>
              <w:jc w:val="center"/>
              <w:rPr>
                <w:rFonts w:hint="eastAsia"/>
                <w:sz w:val="24"/>
                <w:szCs w:val="24"/>
              </w:rPr>
            </w:pPr>
          </w:p>
        </w:tc>
      </w:tr>
      <w:tr w14:paraId="2E863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33C1EB64">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6C9475BA">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2390CD9D">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4D1CEDD">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46F3D814">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181B3CFF">
            <w:pPr>
              <w:pStyle w:val="33"/>
              <w:keepNext w:val="0"/>
              <w:keepLines w:val="0"/>
              <w:suppressLineNumbers w:val="0"/>
              <w:spacing w:before="0" w:beforeAutospacing="0" w:after="0" w:afterAutospacing="0"/>
              <w:ind w:left="0" w:right="0"/>
              <w:jc w:val="center"/>
              <w:rPr>
                <w:rFonts w:hint="eastAsia"/>
                <w:sz w:val="24"/>
                <w:szCs w:val="24"/>
              </w:rPr>
            </w:pPr>
          </w:p>
        </w:tc>
      </w:tr>
      <w:tr w14:paraId="5A917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0AC3D169">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258E5E58">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2FE14A48">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D32CA1F">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689E6CC6">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54AC2988">
            <w:pPr>
              <w:pStyle w:val="33"/>
              <w:keepNext w:val="0"/>
              <w:keepLines w:val="0"/>
              <w:suppressLineNumbers w:val="0"/>
              <w:spacing w:before="0" w:beforeAutospacing="0" w:after="0" w:afterAutospacing="0"/>
              <w:ind w:left="0" w:right="0"/>
              <w:jc w:val="center"/>
              <w:rPr>
                <w:rFonts w:hint="eastAsia"/>
                <w:sz w:val="24"/>
                <w:szCs w:val="24"/>
              </w:rPr>
            </w:pPr>
          </w:p>
        </w:tc>
      </w:tr>
      <w:tr w14:paraId="77C25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3098E3CB">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73362553">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0802C032">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AA8FA7C">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15565DC1">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6D28A90C">
            <w:pPr>
              <w:pStyle w:val="33"/>
              <w:keepNext w:val="0"/>
              <w:keepLines w:val="0"/>
              <w:suppressLineNumbers w:val="0"/>
              <w:spacing w:before="0" w:beforeAutospacing="0" w:after="0" w:afterAutospacing="0"/>
              <w:ind w:left="0" w:right="0"/>
              <w:jc w:val="center"/>
              <w:rPr>
                <w:rFonts w:hint="eastAsia"/>
                <w:sz w:val="24"/>
                <w:szCs w:val="24"/>
              </w:rPr>
            </w:pPr>
          </w:p>
        </w:tc>
      </w:tr>
      <w:tr w14:paraId="0484D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0DB6026C">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582868EC">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42A962CE">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28D816E7">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0DAED3AC">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43C80FD4">
            <w:pPr>
              <w:pStyle w:val="33"/>
              <w:keepNext w:val="0"/>
              <w:keepLines w:val="0"/>
              <w:suppressLineNumbers w:val="0"/>
              <w:spacing w:before="0" w:beforeAutospacing="0" w:after="0" w:afterAutospacing="0"/>
              <w:ind w:left="0" w:right="0"/>
              <w:jc w:val="center"/>
              <w:rPr>
                <w:rFonts w:hint="eastAsia"/>
                <w:sz w:val="24"/>
                <w:szCs w:val="24"/>
              </w:rPr>
            </w:pPr>
          </w:p>
        </w:tc>
      </w:tr>
      <w:tr w14:paraId="75B32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4DB550EB">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496E39F0">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0C540650">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2B655AE">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06DDC76D">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1E3AD06F">
            <w:pPr>
              <w:pStyle w:val="33"/>
              <w:keepNext w:val="0"/>
              <w:keepLines w:val="0"/>
              <w:suppressLineNumbers w:val="0"/>
              <w:spacing w:before="0" w:beforeAutospacing="0" w:after="0" w:afterAutospacing="0"/>
              <w:ind w:left="0" w:right="0"/>
              <w:jc w:val="center"/>
              <w:rPr>
                <w:rFonts w:hint="eastAsia"/>
                <w:sz w:val="24"/>
                <w:szCs w:val="24"/>
              </w:rPr>
            </w:pPr>
          </w:p>
        </w:tc>
      </w:tr>
    </w:tbl>
    <w:p w14:paraId="6D9AE087">
      <w:pPr>
        <w:pStyle w:val="11"/>
        <w:adjustRightInd w:val="0"/>
        <w:snapToGrid w:val="0"/>
        <w:spacing w:line="560" w:lineRule="exact"/>
        <w:rPr>
          <w:rFonts w:hint="eastAsia"/>
        </w:rPr>
      </w:pPr>
      <w:r>
        <w:rPr>
          <w:rFonts w:hint="eastAsia"/>
        </w:rPr>
        <w:t>说明：1、如果行数不够，请自行增加。</w:t>
      </w:r>
    </w:p>
    <w:p w14:paraId="0153DBBF">
      <w:pPr>
        <w:pStyle w:val="11"/>
        <w:adjustRightInd w:val="0"/>
        <w:snapToGrid w:val="0"/>
        <w:spacing w:line="560" w:lineRule="exact"/>
        <w:rPr>
          <w:rFonts w:hint="eastAsia"/>
          <w:spacing w:val="-9"/>
        </w:rPr>
      </w:pPr>
      <w:r>
        <w:rPr>
          <w:rFonts w:hint="eastAsia"/>
        </w:rPr>
        <w:t>2</w:t>
      </w:r>
      <w:r>
        <w:rPr>
          <w:rFonts w:hint="eastAsia"/>
          <w:spacing w:val="-9"/>
        </w:rPr>
        <w:t>、“偏离”栏应注明“</w:t>
      </w:r>
      <w:r>
        <w:rPr>
          <w:rFonts w:hint="eastAsia"/>
          <w:spacing w:val="-9"/>
          <w:lang w:val="en-US"/>
        </w:rPr>
        <w:t>无偏离</w:t>
      </w:r>
      <w:r>
        <w:rPr>
          <w:rFonts w:hint="eastAsia"/>
          <w:spacing w:val="-9"/>
        </w:rPr>
        <w:t>”或“</w:t>
      </w:r>
      <w:r>
        <w:rPr>
          <w:rFonts w:hint="eastAsia"/>
          <w:spacing w:val="-9"/>
          <w:lang w:val="en-US"/>
        </w:rPr>
        <w:t>正偏离</w:t>
      </w:r>
      <w:r>
        <w:rPr>
          <w:rFonts w:hint="eastAsia"/>
          <w:spacing w:val="-9"/>
        </w:rPr>
        <w:t>”</w:t>
      </w:r>
      <w:r>
        <w:rPr>
          <w:rFonts w:hint="eastAsia"/>
          <w:spacing w:val="-9"/>
          <w:lang w:val="en-US"/>
        </w:rPr>
        <w:t>或</w:t>
      </w:r>
      <w:r>
        <w:rPr>
          <w:rFonts w:hint="eastAsia"/>
          <w:spacing w:val="-9"/>
        </w:rPr>
        <w:t>“</w:t>
      </w:r>
      <w:r>
        <w:rPr>
          <w:rFonts w:hint="eastAsia"/>
          <w:spacing w:val="-9"/>
          <w:lang w:val="en-US"/>
        </w:rPr>
        <w:t>负</w:t>
      </w:r>
      <w:r>
        <w:rPr>
          <w:rFonts w:hint="eastAsia"/>
          <w:spacing w:val="-9"/>
        </w:rPr>
        <w:t>偏离”。</w:t>
      </w:r>
    </w:p>
    <w:p w14:paraId="4E8EC946">
      <w:pPr>
        <w:pStyle w:val="11"/>
        <w:adjustRightInd w:val="0"/>
        <w:snapToGrid w:val="0"/>
        <w:spacing w:line="560" w:lineRule="exact"/>
        <w:rPr>
          <w:rFonts w:hint="eastAsia"/>
          <w:spacing w:val="-9"/>
        </w:rPr>
      </w:pPr>
      <w:r>
        <w:rPr>
          <w:rFonts w:hint="eastAsia"/>
          <w:spacing w:val="-9"/>
          <w:lang w:val="en-US"/>
        </w:rPr>
        <w:t>3、</w:t>
      </w:r>
      <w:r>
        <w:rPr>
          <w:rFonts w:hint="eastAsia"/>
          <w:spacing w:val="-9"/>
        </w:rPr>
        <w:t>投标人应在上表中明确投标文件商务部分与招标文件要求的商务条款偏离情况，如有偏离</w:t>
      </w:r>
      <w:r>
        <w:rPr>
          <w:rFonts w:hint="eastAsia"/>
          <w:b/>
          <w:bCs/>
          <w:spacing w:val="-9"/>
        </w:rPr>
        <w:t>（包括正偏离和负偏离），</w:t>
      </w:r>
      <w:r>
        <w:rPr>
          <w:rFonts w:hint="eastAsia"/>
          <w:spacing w:val="-9"/>
        </w:rPr>
        <w:t>投标人应详细说明，偏离情况详细说明可另页描述，但</w:t>
      </w:r>
      <w:r>
        <w:rPr>
          <w:rFonts w:hint="eastAsia"/>
          <w:b/>
          <w:bCs/>
          <w:spacing w:val="-9"/>
        </w:rPr>
        <w:t>须在“偏离情况详细说明”栏标注其在投标文件对应的页码</w:t>
      </w:r>
      <w:r>
        <w:rPr>
          <w:rFonts w:hint="eastAsia"/>
          <w:spacing w:val="-9"/>
        </w:rPr>
        <w:t>，</w:t>
      </w:r>
      <w:r>
        <w:rPr>
          <w:rFonts w:hint="eastAsia"/>
          <w:spacing w:val="-9"/>
          <w:lang w:val="en-US"/>
        </w:rPr>
        <w:t>本</w:t>
      </w:r>
      <w:r>
        <w:rPr>
          <w:rFonts w:hint="eastAsia"/>
          <w:spacing w:val="-9"/>
        </w:rPr>
        <w:t>表不作为投标人对所投项目关于商务条款等详细描述和说明的替代。</w:t>
      </w:r>
    </w:p>
    <w:p w14:paraId="5906E423">
      <w:pPr>
        <w:pStyle w:val="11"/>
        <w:adjustRightInd w:val="0"/>
        <w:snapToGrid w:val="0"/>
        <w:spacing w:line="560" w:lineRule="exact"/>
        <w:rPr>
          <w:rFonts w:hint="eastAsia"/>
          <w:b/>
          <w:bCs/>
          <w:spacing w:val="-9"/>
          <w:lang w:val="en-US"/>
        </w:rPr>
      </w:pPr>
      <w:r>
        <w:rPr>
          <w:rFonts w:hint="eastAsia"/>
          <w:b/>
          <w:bCs/>
          <w:spacing w:val="-9"/>
          <w:lang w:val="en-US"/>
        </w:rPr>
        <w:t>4、本表所称商务条款包括但不限于招标文件第五章公开招标项目需求中的商务条款、第六章合同条款等。</w:t>
      </w:r>
    </w:p>
    <w:p w14:paraId="251C9B70">
      <w:pPr>
        <w:pStyle w:val="11"/>
        <w:tabs>
          <w:tab w:val="left" w:pos="6978"/>
        </w:tabs>
        <w:adjustRightInd w:val="0"/>
        <w:snapToGrid w:val="0"/>
        <w:spacing w:line="560" w:lineRule="exact"/>
        <w:ind w:left="1098" w:firstLine="2160" w:firstLineChars="900"/>
        <w:rPr>
          <w:rFonts w:hint="eastAsia"/>
        </w:rPr>
      </w:pPr>
      <w:r>
        <w:rPr>
          <w:rFonts w:hint="eastAsia"/>
        </w:rPr>
        <w:t>投标人名称：</w:t>
      </w:r>
      <w:r>
        <w:rPr>
          <w:rFonts w:hint="eastAsia"/>
          <w:u w:val="single"/>
        </w:rPr>
        <w:t xml:space="preserve"> </w:t>
      </w:r>
      <w:r>
        <w:rPr>
          <w:rFonts w:hint="eastAsia"/>
          <w:u w:val="single"/>
        </w:rPr>
        <w:tab/>
      </w:r>
      <w:r>
        <w:rPr>
          <w:rFonts w:hint="eastAsia"/>
        </w:rPr>
        <w:t>（</w:t>
      </w:r>
      <w:r>
        <w:rPr>
          <w:rFonts w:hint="eastAsia"/>
          <w:sz w:val="24"/>
          <w:szCs w:val="24"/>
        </w:rPr>
        <w:t>加盖电子公章</w:t>
      </w:r>
      <w:r>
        <w:rPr>
          <w:rFonts w:hint="eastAsia"/>
        </w:rPr>
        <w:t>）</w:t>
      </w:r>
    </w:p>
    <w:p w14:paraId="5B3D2EE7">
      <w:pPr>
        <w:adjustRightInd w:val="0"/>
        <w:snapToGrid w:val="0"/>
        <w:spacing w:line="560" w:lineRule="exact"/>
        <w:rPr>
          <w:rFonts w:hint="eastAsia"/>
          <w:sz w:val="24"/>
          <w:szCs w:val="24"/>
        </w:rPr>
      </w:pPr>
    </w:p>
    <w:p w14:paraId="29A1D40C">
      <w:pPr>
        <w:rPr>
          <w:rFonts w:hint="eastAsia"/>
          <w:b/>
          <w:bCs/>
          <w:sz w:val="24"/>
          <w:szCs w:val="24"/>
          <w:lang w:val="en-US"/>
        </w:rPr>
        <w:sectPr>
          <w:pgSz w:w="11910" w:h="16840"/>
          <w:pgMar w:top="1440" w:right="800" w:bottom="920" w:left="800" w:header="492" w:footer="726" w:gutter="0"/>
          <w:cols w:space="720" w:num="1"/>
        </w:sectPr>
      </w:pPr>
      <w:r>
        <w:rPr>
          <w:rFonts w:hint="eastAsia"/>
          <w:b/>
          <w:bCs/>
          <w:sz w:val="24"/>
          <w:szCs w:val="24"/>
          <w:lang w:val="en-US"/>
        </w:rPr>
        <w:t>3.8、投标人认为需要提供的其他商务资料</w:t>
      </w:r>
      <w:r>
        <w:rPr>
          <w:rFonts w:hint="eastAsia"/>
          <w:b/>
          <w:bCs/>
          <w:sz w:val="24"/>
          <w:szCs w:val="24"/>
          <w:lang w:val="en-US"/>
        </w:rPr>
        <w:tab/>
      </w:r>
    </w:p>
    <w:p w14:paraId="6C17D2D9">
      <w:pPr>
        <w:pStyle w:val="5"/>
        <w:adjustRightInd w:val="0"/>
        <w:snapToGrid w:val="0"/>
        <w:spacing w:before="120" w:after="120" w:line="560" w:lineRule="exact"/>
        <w:ind w:left="0"/>
        <w:jc w:val="both"/>
        <w:rPr>
          <w:rFonts w:hint="eastAsia"/>
          <w:sz w:val="24"/>
          <w:szCs w:val="24"/>
          <w:u w:val="none"/>
          <w:lang w:val="en-US"/>
        </w:rPr>
      </w:pPr>
      <w:r>
        <w:rPr>
          <w:rFonts w:hint="eastAsia"/>
          <w:sz w:val="24"/>
          <w:szCs w:val="24"/>
          <w:u w:val="none"/>
          <w:lang w:val="en-US"/>
        </w:rPr>
        <w:t>四、技术部分</w:t>
      </w:r>
    </w:p>
    <w:p w14:paraId="35C8F6C5">
      <w:pPr>
        <w:pStyle w:val="6"/>
        <w:tabs>
          <w:tab w:val="left" w:pos="1760"/>
        </w:tabs>
        <w:adjustRightInd w:val="0"/>
        <w:snapToGrid w:val="0"/>
        <w:spacing w:line="560" w:lineRule="exact"/>
        <w:jc w:val="both"/>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4.1、</w:t>
      </w:r>
      <w:r>
        <w:rPr>
          <w:rFonts w:hint="eastAsia" w:ascii="宋体" w:hAnsi="宋体" w:eastAsia="宋体" w:cs="宋体"/>
          <w:b/>
          <w:sz w:val="24"/>
          <w:szCs w:val="24"/>
          <w:lang w:val="ja-JP" w:eastAsia="ja-JP" w:bidi="ja-JP"/>
        </w:rPr>
        <w:t>货物、服务或工程等内容的详细说明</w:t>
      </w:r>
    </w:p>
    <w:p w14:paraId="78A5E553">
      <w:pPr>
        <w:pStyle w:val="11"/>
        <w:adjustRightInd w:val="0"/>
        <w:snapToGrid w:val="0"/>
        <w:spacing w:line="560" w:lineRule="exact"/>
        <w:rPr>
          <w:rFonts w:hint="eastAsia"/>
        </w:rPr>
      </w:pPr>
      <w:r>
        <w:rPr>
          <w:rFonts w:hint="eastAsia"/>
          <w:spacing w:val="-9"/>
        </w:rPr>
        <w:t>各</w:t>
      </w:r>
      <w:r>
        <w:rPr>
          <w:rFonts w:hint="eastAsia"/>
          <w:spacing w:val="-9"/>
          <w:lang w:val="en-US"/>
        </w:rPr>
        <w:t>投标人</w:t>
      </w:r>
      <w:r>
        <w:rPr>
          <w:rFonts w:hint="eastAsia"/>
          <w:spacing w:val="-9"/>
        </w:rPr>
        <w:t>根据所投货物、服务或工程实际情况以及对</w:t>
      </w:r>
      <w:r>
        <w:rPr>
          <w:rFonts w:hint="eastAsia"/>
          <w:spacing w:val="-9"/>
          <w:lang w:val="en-US"/>
        </w:rPr>
        <w:t>招标</w:t>
      </w:r>
      <w:r>
        <w:rPr>
          <w:rFonts w:hint="eastAsia"/>
          <w:spacing w:val="-9"/>
        </w:rPr>
        <w:t>文件响应程度等进行</w:t>
      </w:r>
      <w:r>
        <w:rPr>
          <w:rFonts w:hint="eastAsia"/>
        </w:rPr>
        <w:t>编制相关详细说明，格式自拟。</w:t>
      </w:r>
    </w:p>
    <w:p w14:paraId="250E08B4">
      <w:pPr>
        <w:pStyle w:val="6"/>
        <w:adjustRightInd w:val="0"/>
        <w:snapToGrid w:val="0"/>
        <w:spacing w:line="560" w:lineRule="exact"/>
        <w:jc w:val="both"/>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4.2</w:t>
      </w:r>
      <w:r>
        <w:rPr>
          <w:rFonts w:hint="eastAsia" w:ascii="宋体" w:hAnsi="宋体" w:eastAsia="宋体" w:cs="宋体"/>
          <w:b/>
          <w:sz w:val="24"/>
          <w:szCs w:val="24"/>
          <w:lang w:val="en-US" w:eastAsia="ja-JP" w:bidi="ja-JP"/>
        </w:rPr>
        <w:t>、</w:t>
      </w:r>
      <w:r>
        <w:rPr>
          <w:rFonts w:hint="eastAsia" w:ascii="宋体" w:hAnsi="宋体" w:eastAsia="宋体" w:cs="宋体"/>
          <w:b/>
          <w:sz w:val="24"/>
          <w:szCs w:val="24"/>
          <w:lang w:val="ja-JP" w:eastAsia="ja-JP" w:bidi="ja-JP"/>
        </w:rPr>
        <w:t>技术条款偏离表格式</w:t>
      </w:r>
    </w:p>
    <w:p w14:paraId="0F59D54E">
      <w:pPr>
        <w:pStyle w:val="11"/>
        <w:adjustRightInd w:val="0"/>
        <w:snapToGrid w:val="0"/>
        <w:spacing w:line="560" w:lineRule="exact"/>
        <w:ind w:left="420"/>
        <w:jc w:val="center"/>
        <w:rPr>
          <w:rFonts w:hint="eastAsia"/>
        </w:rPr>
      </w:pPr>
      <w:bookmarkStart w:id="48" w:name="技术条款偏离表"/>
      <w:bookmarkEnd w:id="48"/>
      <w:r>
        <w:rPr>
          <w:rFonts w:hint="eastAsia"/>
          <w:b/>
          <w:bCs/>
        </w:rPr>
        <w:t>技术条款偏离表</w:t>
      </w:r>
    </w:p>
    <w:p w14:paraId="5CE60B3A">
      <w:pPr>
        <w:pStyle w:val="11"/>
        <w:tabs>
          <w:tab w:val="left" w:pos="7002"/>
        </w:tabs>
        <w:adjustRightInd w:val="0"/>
        <w:snapToGrid w:val="0"/>
        <w:spacing w:line="560" w:lineRule="exact"/>
        <w:ind w:left="435"/>
        <w:rPr>
          <w:rFonts w:hint="eastAsia"/>
        </w:rPr>
      </w:pPr>
      <w:r>
        <w:rPr>
          <w:rFonts w:hint="eastAsia"/>
        </w:rPr>
        <w:t>项目名称：</w:t>
      </w:r>
      <w:r>
        <w:rPr>
          <w:rFonts w:hint="eastAsia"/>
        </w:rPr>
        <w:tab/>
      </w:r>
      <w:r>
        <w:rPr>
          <w:rFonts w:hint="eastAsia"/>
        </w:rPr>
        <w:t>项目编号：</w:t>
      </w:r>
    </w:p>
    <w:tbl>
      <w:tblPr>
        <w:tblStyle w:val="24"/>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5"/>
        <w:gridCol w:w="1212"/>
        <w:gridCol w:w="2835"/>
        <w:gridCol w:w="2126"/>
        <w:gridCol w:w="1559"/>
        <w:gridCol w:w="1559"/>
      </w:tblGrid>
      <w:tr w14:paraId="1E8A6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765" w:type="dxa"/>
            <w:tcBorders>
              <w:top w:val="single" w:color="000000" w:sz="6" w:space="0"/>
              <w:left w:val="single" w:color="000000" w:sz="6" w:space="0"/>
              <w:bottom w:val="single" w:color="000000" w:sz="6" w:space="0"/>
              <w:right w:val="single" w:color="000000" w:sz="6" w:space="0"/>
            </w:tcBorders>
            <w:vAlign w:val="center"/>
          </w:tcPr>
          <w:p w14:paraId="52ECC759">
            <w:pPr>
              <w:pStyle w:val="33"/>
              <w:keepNext w:val="0"/>
              <w:keepLines w:val="0"/>
              <w:suppressLineNumbers w:val="0"/>
              <w:adjustRightInd w:val="0"/>
              <w:snapToGrid w:val="0"/>
              <w:spacing w:before="0" w:beforeAutospacing="0" w:after="0" w:afterAutospacing="0"/>
              <w:ind w:left="0" w:right="0"/>
              <w:jc w:val="center"/>
              <w:rPr>
                <w:rFonts w:hint="eastAsia"/>
                <w:sz w:val="24"/>
                <w:szCs w:val="24"/>
              </w:rPr>
            </w:pPr>
            <w:r>
              <w:rPr>
                <w:rFonts w:hint="eastAsia"/>
                <w:sz w:val="24"/>
                <w:szCs w:val="24"/>
              </w:rPr>
              <w:t>序号</w:t>
            </w:r>
          </w:p>
        </w:tc>
        <w:tc>
          <w:tcPr>
            <w:tcW w:w="1212" w:type="dxa"/>
            <w:tcBorders>
              <w:top w:val="single" w:color="000000" w:sz="6" w:space="0"/>
              <w:left w:val="nil"/>
              <w:bottom w:val="single" w:color="000000" w:sz="6" w:space="0"/>
              <w:right w:val="single" w:color="000000" w:sz="6" w:space="0"/>
            </w:tcBorders>
            <w:vAlign w:val="center"/>
          </w:tcPr>
          <w:p w14:paraId="63860129">
            <w:pPr>
              <w:pStyle w:val="33"/>
              <w:keepNext w:val="0"/>
              <w:keepLines w:val="0"/>
              <w:suppressLineNumbers w:val="0"/>
              <w:adjustRightInd w:val="0"/>
              <w:snapToGrid w:val="0"/>
              <w:spacing w:before="0" w:beforeAutospacing="0" w:after="0" w:afterAutospacing="0"/>
              <w:ind w:left="0" w:right="0"/>
              <w:jc w:val="center"/>
              <w:rPr>
                <w:rFonts w:hint="eastAsia"/>
                <w:sz w:val="24"/>
                <w:szCs w:val="24"/>
              </w:rPr>
            </w:pPr>
            <w:r>
              <w:rPr>
                <w:rFonts w:hint="eastAsia"/>
                <w:sz w:val="24"/>
                <w:szCs w:val="24"/>
              </w:rPr>
              <w:t>条目号</w:t>
            </w:r>
          </w:p>
        </w:tc>
        <w:tc>
          <w:tcPr>
            <w:tcW w:w="2835" w:type="dxa"/>
            <w:tcBorders>
              <w:top w:val="single" w:color="000000" w:sz="6" w:space="0"/>
              <w:left w:val="nil"/>
              <w:bottom w:val="single" w:color="000000" w:sz="6" w:space="0"/>
              <w:right w:val="single" w:color="auto" w:sz="4" w:space="0"/>
            </w:tcBorders>
            <w:vAlign w:val="center"/>
          </w:tcPr>
          <w:p w14:paraId="571B5CE9">
            <w:pPr>
              <w:pStyle w:val="33"/>
              <w:keepNext w:val="0"/>
              <w:keepLines w:val="0"/>
              <w:suppressLineNumbers w:val="0"/>
              <w:adjustRightInd w:val="0"/>
              <w:snapToGrid w:val="0"/>
              <w:spacing w:before="158" w:beforeAutospacing="0" w:after="0" w:afterAutospacing="0"/>
              <w:ind w:left="0" w:right="235"/>
              <w:jc w:val="center"/>
              <w:rPr>
                <w:rFonts w:hint="eastAsia"/>
                <w:sz w:val="24"/>
                <w:szCs w:val="24"/>
              </w:rPr>
            </w:pPr>
            <w:r>
              <w:rPr>
                <w:rFonts w:hint="eastAsia"/>
                <w:sz w:val="24"/>
                <w:szCs w:val="24"/>
              </w:rPr>
              <w:t>招标文件要求的</w:t>
            </w:r>
            <w:r>
              <w:rPr>
                <w:rFonts w:hint="eastAsia"/>
                <w:sz w:val="24"/>
                <w:szCs w:val="24"/>
                <w:lang w:val="en-US"/>
              </w:rPr>
              <w:t>技术</w:t>
            </w:r>
            <w:r>
              <w:rPr>
                <w:rFonts w:hint="eastAsia"/>
                <w:sz w:val="24"/>
                <w:szCs w:val="24"/>
              </w:rPr>
              <w:t>条款</w:t>
            </w:r>
          </w:p>
        </w:tc>
        <w:tc>
          <w:tcPr>
            <w:tcW w:w="2126" w:type="dxa"/>
            <w:tcBorders>
              <w:top w:val="single" w:color="auto" w:sz="4" w:space="0"/>
              <w:left w:val="single" w:color="auto" w:sz="4" w:space="0"/>
              <w:bottom w:val="single" w:color="auto" w:sz="4" w:space="0"/>
              <w:right w:val="single" w:color="auto" w:sz="4" w:space="0"/>
            </w:tcBorders>
            <w:vAlign w:val="center"/>
          </w:tcPr>
          <w:p w14:paraId="0F314C77">
            <w:pPr>
              <w:pStyle w:val="33"/>
              <w:keepNext w:val="0"/>
              <w:keepLines w:val="0"/>
              <w:suppressLineNumbers w:val="0"/>
              <w:adjustRightInd w:val="0"/>
              <w:snapToGrid w:val="0"/>
              <w:spacing w:before="0" w:beforeAutospacing="0" w:after="0" w:afterAutospacing="0"/>
              <w:ind w:left="0" w:right="0"/>
              <w:jc w:val="both"/>
              <w:rPr>
                <w:rFonts w:hint="eastAsia"/>
                <w:sz w:val="24"/>
                <w:szCs w:val="24"/>
              </w:rPr>
            </w:pPr>
            <w:r>
              <w:rPr>
                <w:rFonts w:hint="eastAsia"/>
                <w:sz w:val="24"/>
                <w:szCs w:val="24"/>
              </w:rPr>
              <w:t>投标响应内容对应简述</w:t>
            </w:r>
          </w:p>
        </w:tc>
        <w:tc>
          <w:tcPr>
            <w:tcW w:w="1559" w:type="dxa"/>
            <w:tcBorders>
              <w:top w:val="single" w:color="000000" w:sz="6" w:space="0"/>
              <w:left w:val="single" w:color="auto" w:sz="4" w:space="0"/>
              <w:bottom w:val="single" w:color="000000" w:sz="6" w:space="0"/>
              <w:right w:val="single" w:color="000000" w:sz="6" w:space="0"/>
            </w:tcBorders>
            <w:vAlign w:val="center"/>
          </w:tcPr>
          <w:p w14:paraId="5E45EDE1">
            <w:pPr>
              <w:pStyle w:val="33"/>
              <w:keepNext w:val="0"/>
              <w:keepLines w:val="0"/>
              <w:suppressLineNumbers w:val="0"/>
              <w:adjustRightInd w:val="0"/>
              <w:snapToGrid w:val="0"/>
              <w:spacing w:before="0" w:beforeAutospacing="0" w:after="0" w:afterAutospacing="0"/>
              <w:ind w:left="0" w:right="0"/>
              <w:jc w:val="center"/>
              <w:rPr>
                <w:rFonts w:hint="eastAsia"/>
                <w:sz w:val="24"/>
                <w:szCs w:val="24"/>
              </w:rPr>
            </w:pPr>
            <w:r>
              <w:rPr>
                <w:rFonts w:hint="eastAsia"/>
                <w:sz w:val="24"/>
                <w:szCs w:val="24"/>
              </w:rPr>
              <w:t>偏离</w:t>
            </w:r>
          </w:p>
        </w:tc>
        <w:tc>
          <w:tcPr>
            <w:tcW w:w="1559" w:type="dxa"/>
            <w:tcBorders>
              <w:top w:val="single" w:color="000000" w:sz="6" w:space="0"/>
              <w:left w:val="single" w:color="auto" w:sz="4" w:space="0"/>
              <w:bottom w:val="single" w:color="000000" w:sz="6" w:space="0"/>
              <w:right w:val="single" w:color="000000" w:sz="6" w:space="0"/>
            </w:tcBorders>
            <w:vAlign w:val="center"/>
          </w:tcPr>
          <w:p w14:paraId="2451ED5A">
            <w:pPr>
              <w:pStyle w:val="33"/>
              <w:keepNext w:val="0"/>
              <w:keepLines w:val="0"/>
              <w:suppressLineNumbers w:val="0"/>
              <w:adjustRightInd w:val="0"/>
              <w:snapToGrid w:val="0"/>
              <w:spacing w:before="0" w:beforeAutospacing="0" w:after="0" w:afterAutospacing="0"/>
              <w:ind w:left="0" w:right="0"/>
              <w:jc w:val="center"/>
              <w:rPr>
                <w:rFonts w:hint="eastAsia"/>
                <w:sz w:val="24"/>
                <w:szCs w:val="24"/>
              </w:rPr>
            </w:pPr>
            <w:r>
              <w:rPr>
                <w:rFonts w:hint="eastAsia"/>
                <w:sz w:val="24"/>
                <w:szCs w:val="24"/>
              </w:rPr>
              <w:t>偏离情况</w:t>
            </w:r>
          </w:p>
          <w:p w14:paraId="432E8B75">
            <w:pPr>
              <w:pStyle w:val="33"/>
              <w:keepNext w:val="0"/>
              <w:keepLines w:val="0"/>
              <w:suppressLineNumbers w:val="0"/>
              <w:adjustRightInd w:val="0"/>
              <w:snapToGrid w:val="0"/>
              <w:spacing w:before="0" w:beforeAutospacing="0" w:after="0" w:afterAutospacing="0"/>
              <w:ind w:left="0" w:right="0"/>
              <w:jc w:val="center"/>
              <w:rPr>
                <w:rFonts w:hint="eastAsia"/>
                <w:sz w:val="24"/>
                <w:szCs w:val="24"/>
              </w:rPr>
            </w:pPr>
            <w:r>
              <w:rPr>
                <w:rFonts w:hint="eastAsia"/>
                <w:sz w:val="24"/>
                <w:szCs w:val="24"/>
              </w:rPr>
              <w:t>详细说明</w:t>
            </w:r>
          </w:p>
        </w:tc>
      </w:tr>
      <w:tr w14:paraId="58357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7"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10D034D5">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75196389">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65463850">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E5012B1">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357A5036">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1288B06E">
            <w:pPr>
              <w:pStyle w:val="33"/>
              <w:keepNext w:val="0"/>
              <w:keepLines w:val="0"/>
              <w:suppressLineNumbers w:val="0"/>
              <w:spacing w:before="0" w:beforeAutospacing="0" w:after="0" w:afterAutospacing="0"/>
              <w:ind w:left="0" w:right="0"/>
              <w:jc w:val="center"/>
              <w:rPr>
                <w:rFonts w:hint="eastAsia"/>
                <w:sz w:val="24"/>
                <w:szCs w:val="24"/>
              </w:rPr>
            </w:pPr>
          </w:p>
        </w:tc>
      </w:tr>
      <w:tr w14:paraId="3F279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040C151B">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36EBDA3D">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1B1CD5F4">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E0ECF61">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5B0213DC">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463C5E7F">
            <w:pPr>
              <w:pStyle w:val="33"/>
              <w:keepNext w:val="0"/>
              <w:keepLines w:val="0"/>
              <w:suppressLineNumbers w:val="0"/>
              <w:spacing w:before="0" w:beforeAutospacing="0" w:after="0" w:afterAutospacing="0"/>
              <w:ind w:left="0" w:right="0"/>
              <w:jc w:val="center"/>
              <w:rPr>
                <w:rFonts w:hint="eastAsia"/>
                <w:sz w:val="24"/>
                <w:szCs w:val="24"/>
              </w:rPr>
            </w:pPr>
          </w:p>
        </w:tc>
      </w:tr>
      <w:tr w14:paraId="257FB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3FE0EF8E">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7CF1130E">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74238E61">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4DFE7D5A">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6310E2B2">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5F369767">
            <w:pPr>
              <w:pStyle w:val="33"/>
              <w:keepNext w:val="0"/>
              <w:keepLines w:val="0"/>
              <w:suppressLineNumbers w:val="0"/>
              <w:spacing w:before="0" w:beforeAutospacing="0" w:after="0" w:afterAutospacing="0"/>
              <w:ind w:left="0" w:right="0"/>
              <w:jc w:val="center"/>
              <w:rPr>
                <w:rFonts w:hint="eastAsia"/>
                <w:sz w:val="24"/>
                <w:szCs w:val="24"/>
              </w:rPr>
            </w:pPr>
          </w:p>
        </w:tc>
      </w:tr>
      <w:tr w14:paraId="5093F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7"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315BBD02">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4545A4B3">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041D78F2">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78859BDB">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2F26E692">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2C2E495B">
            <w:pPr>
              <w:pStyle w:val="33"/>
              <w:keepNext w:val="0"/>
              <w:keepLines w:val="0"/>
              <w:suppressLineNumbers w:val="0"/>
              <w:spacing w:before="0" w:beforeAutospacing="0" w:after="0" w:afterAutospacing="0"/>
              <w:ind w:left="0" w:right="0"/>
              <w:jc w:val="center"/>
              <w:rPr>
                <w:rFonts w:hint="eastAsia"/>
                <w:sz w:val="24"/>
                <w:szCs w:val="24"/>
              </w:rPr>
            </w:pPr>
          </w:p>
        </w:tc>
      </w:tr>
      <w:tr w14:paraId="3FF55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6D86C89E">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3AD9958A">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328FE51B">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17B8B4EB">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3852D54D">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778E3206">
            <w:pPr>
              <w:pStyle w:val="33"/>
              <w:keepNext w:val="0"/>
              <w:keepLines w:val="0"/>
              <w:suppressLineNumbers w:val="0"/>
              <w:spacing w:before="0" w:beforeAutospacing="0" w:after="0" w:afterAutospacing="0"/>
              <w:ind w:left="0" w:right="0"/>
              <w:jc w:val="center"/>
              <w:rPr>
                <w:rFonts w:hint="eastAsia"/>
                <w:sz w:val="24"/>
                <w:szCs w:val="24"/>
              </w:rPr>
            </w:pPr>
          </w:p>
        </w:tc>
      </w:tr>
      <w:tr w14:paraId="2771E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31EF4AC9">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277DC9B7">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5506989D">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17638986">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3D0694ED">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61B37E6E">
            <w:pPr>
              <w:pStyle w:val="33"/>
              <w:keepNext w:val="0"/>
              <w:keepLines w:val="0"/>
              <w:suppressLineNumbers w:val="0"/>
              <w:spacing w:before="0" w:beforeAutospacing="0" w:after="0" w:afterAutospacing="0"/>
              <w:ind w:left="0" w:right="0"/>
              <w:jc w:val="center"/>
              <w:rPr>
                <w:rFonts w:hint="eastAsia"/>
                <w:sz w:val="24"/>
                <w:szCs w:val="24"/>
              </w:rPr>
            </w:pPr>
          </w:p>
        </w:tc>
      </w:tr>
      <w:tr w14:paraId="3525E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087D3673">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25AAEF4C">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37D0CFE2">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562793A8">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6CDBC76B">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1B392DCE">
            <w:pPr>
              <w:pStyle w:val="33"/>
              <w:keepNext w:val="0"/>
              <w:keepLines w:val="0"/>
              <w:suppressLineNumbers w:val="0"/>
              <w:spacing w:before="0" w:beforeAutospacing="0" w:after="0" w:afterAutospacing="0"/>
              <w:ind w:left="0" w:right="0"/>
              <w:jc w:val="center"/>
              <w:rPr>
                <w:rFonts w:hint="eastAsia"/>
                <w:sz w:val="24"/>
                <w:szCs w:val="24"/>
              </w:rPr>
            </w:pPr>
          </w:p>
        </w:tc>
      </w:tr>
      <w:tr w14:paraId="59FEA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75CC1CC9">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4502B959">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192B23F8">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48346DC2">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07F89F97">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7E136932">
            <w:pPr>
              <w:pStyle w:val="33"/>
              <w:keepNext w:val="0"/>
              <w:keepLines w:val="0"/>
              <w:suppressLineNumbers w:val="0"/>
              <w:spacing w:before="0" w:beforeAutospacing="0" w:after="0" w:afterAutospacing="0"/>
              <w:ind w:left="0" w:right="0"/>
              <w:jc w:val="center"/>
              <w:rPr>
                <w:rFonts w:hint="eastAsia"/>
                <w:sz w:val="24"/>
                <w:szCs w:val="24"/>
              </w:rPr>
            </w:pPr>
          </w:p>
        </w:tc>
      </w:tr>
      <w:tr w14:paraId="39B03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765" w:type="dxa"/>
            <w:tcBorders>
              <w:top w:val="single" w:color="000000" w:sz="6" w:space="0"/>
              <w:left w:val="single" w:color="000000" w:sz="6" w:space="0"/>
              <w:bottom w:val="single" w:color="000000" w:sz="6" w:space="0"/>
              <w:right w:val="single" w:color="000000" w:sz="6" w:space="0"/>
            </w:tcBorders>
          </w:tcPr>
          <w:p w14:paraId="18DC6443">
            <w:pPr>
              <w:pStyle w:val="33"/>
              <w:keepNext w:val="0"/>
              <w:keepLines w:val="0"/>
              <w:suppressLineNumbers w:val="0"/>
              <w:spacing w:before="0" w:beforeAutospacing="0" w:after="0" w:afterAutospacing="0"/>
              <w:ind w:left="0" w:right="0"/>
              <w:rPr>
                <w:rFonts w:hint="eastAsia"/>
                <w:sz w:val="24"/>
                <w:szCs w:val="24"/>
              </w:rPr>
            </w:pPr>
          </w:p>
        </w:tc>
        <w:tc>
          <w:tcPr>
            <w:tcW w:w="1212" w:type="dxa"/>
            <w:tcBorders>
              <w:top w:val="single" w:color="000000" w:sz="6" w:space="0"/>
              <w:left w:val="nil"/>
              <w:bottom w:val="single" w:color="000000" w:sz="6" w:space="0"/>
              <w:right w:val="single" w:color="000000" w:sz="6" w:space="0"/>
            </w:tcBorders>
          </w:tcPr>
          <w:p w14:paraId="74E4026F">
            <w:pPr>
              <w:pStyle w:val="33"/>
              <w:keepNext w:val="0"/>
              <w:keepLines w:val="0"/>
              <w:suppressLineNumbers w:val="0"/>
              <w:spacing w:before="0" w:beforeAutospacing="0" w:after="0" w:afterAutospacing="0"/>
              <w:ind w:left="0" w:right="0"/>
              <w:rPr>
                <w:rFonts w:hint="eastAsia"/>
                <w:sz w:val="24"/>
                <w:szCs w:val="24"/>
              </w:rPr>
            </w:pPr>
          </w:p>
        </w:tc>
        <w:tc>
          <w:tcPr>
            <w:tcW w:w="2835" w:type="dxa"/>
            <w:tcBorders>
              <w:top w:val="single" w:color="000000" w:sz="6" w:space="0"/>
              <w:left w:val="nil"/>
              <w:bottom w:val="single" w:color="000000" w:sz="6" w:space="0"/>
              <w:right w:val="single" w:color="auto" w:sz="4" w:space="0"/>
            </w:tcBorders>
          </w:tcPr>
          <w:p w14:paraId="67B177DB">
            <w:pPr>
              <w:pStyle w:val="33"/>
              <w:keepNext w:val="0"/>
              <w:keepLines w:val="0"/>
              <w:suppressLineNumbers w:val="0"/>
              <w:spacing w:before="0" w:beforeAutospacing="0" w:after="0" w:afterAutospacing="0"/>
              <w:ind w:left="0" w:right="0"/>
              <w:rPr>
                <w:rFonts w:hint="eastAsia"/>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D57E551">
            <w:pPr>
              <w:pStyle w:val="33"/>
              <w:keepNext w:val="0"/>
              <w:keepLines w:val="0"/>
              <w:suppressLineNumbers w:val="0"/>
              <w:spacing w:before="0" w:beforeAutospacing="0" w:after="0" w:afterAutospacing="0"/>
              <w:ind w:left="0" w:right="0"/>
              <w:jc w:val="center"/>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tcPr>
          <w:p w14:paraId="30F7513E">
            <w:pPr>
              <w:pStyle w:val="33"/>
              <w:keepNext w:val="0"/>
              <w:keepLines w:val="0"/>
              <w:suppressLineNumbers w:val="0"/>
              <w:spacing w:before="0" w:beforeAutospacing="0" w:after="0" w:afterAutospacing="0"/>
              <w:ind w:left="0" w:right="0"/>
              <w:rPr>
                <w:rFonts w:hint="eastAsia"/>
                <w:sz w:val="24"/>
                <w:szCs w:val="24"/>
              </w:rPr>
            </w:pPr>
          </w:p>
        </w:tc>
        <w:tc>
          <w:tcPr>
            <w:tcW w:w="1559" w:type="dxa"/>
            <w:tcBorders>
              <w:top w:val="single" w:color="000000" w:sz="6" w:space="0"/>
              <w:left w:val="single" w:color="auto" w:sz="4" w:space="0"/>
              <w:bottom w:val="single" w:color="000000" w:sz="6" w:space="0"/>
              <w:right w:val="single" w:color="000000" w:sz="6" w:space="0"/>
            </w:tcBorders>
            <w:vAlign w:val="center"/>
          </w:tcPr>
          <w:p w14:paraId="2716AEF5">
            <w:pPr>
              <w:pStyle w:val="33"/>
              <w:keepNext w:val="0"/>
              <w:keepLines w:val="0"/>
              <w:suppressLineNumbers w:val="0"/>
              <w:spacing w:before="0" w:beforeAutospacing="0" w:after="0" w:afterAutospacing="0"/>
              <w:ind w:left="0" w:right="0"/>
              <w:jc w:val="center"/>
              <w:rPr>
                <w:rFonts w:hint="eastAsia"/>
                <w:sz w:val="24"/>
                <w:szCs w:val="24"/>
              </w:rPr>
            </w:pPr>
          </w:p>
        </w:tc>
      </w:tr>
    </w:tbl>
    <w:p w14:paraId="57B9BFBF">
      <w:pPr>
        <w:pStyle w:val="11"/>
        <w:adjustRightInd w:val="0"/>
        <w:snapToGrid w:val="0"/>
        <w:spacing w:line="560" w:lineRule="exact"/>
        <w:rPr>
          <w:rFonts w:hint="eastAsia"/>
        </w:rPr>
      </w:pPr>
      <w:r>
        <w:rPr>
          <w:rFonts w:hint="eastAsia"/>
        </w:rPr>
        <w:t>说明：</w:t>
      </w:r>
    </w:p>
    <w:p w14:paraId="7D972095">
      <w:pPr>
        <w:pStyle w:val="11"/>
        <w:numPr>
          <w:ilvl w:val="0"/>
          <w:numId w:val="11"/>
        </w:numPr>
        <w:adjustRightInd w:val="0"/>
        <w:snapToGrid w:val="0"/>
        <w:spacing w:line="560" w:lineRule="exact"/>
        <w:rPr>
          <w:rFonts w:hint="eastAsia"/>
        </w:rPr>
      </w:pPr>
      <w:r>
        <w:rPr>
          <w:rFonts w:hint="eastAsia"/>
        </w:rPr>
        <w:t>如果行数不够，请自行增加。</w:t>
      </w:r>
    </w:p>
    <w:p w14:paraId="1348EA1E">
      <w:pPr>
        <w:pStyle w:val="11"/>
        <w:adjustRightInd w:val="0"/>
        <w:snapToGrid w:val="0"/>
        <w:spacing w:line="560" w:lineRule="exact"/>
        <w:rPr>
          <w:rFonts w:hint="eastAsia"/>
        </w:rPr>
      </w:pPr>
      <w:r>
        <w:rPr>
          <w:rFonts w:hint="eastAsia"/>
        </w:rPr>
        <w:t>2、</w:t>
      </w:r>
      <w:r>
        <w:rPr>
          <w:rFonts w:hint="eastAsia"/>
          <w:spacing w:val="-9"/>
        </w:rPr>
        <w:t>“偏离”栏应注明“</w:t>
      </w:r>
      <w:r>
        <w:rPr>
          <w:rFonts w:hint="eastAsia"/>
          <w:spacing w:val="-9"/>
          <w:lang w:val="en-US"/>
        </w:rPr>
        <w:t>无偏离</w:t>
      </w:r>
      <w:r>
        <w:rPr>
          <w:rFonts w:hint="eastAsia"/>
          <w:spacing w:val="-9"/>
        </w:rPr>
        <w:t>”或“</w:t>
      </w:r>
      <w:r>
        <w:rPr>
          <w:rFonts w:hint="eastAsia"/>
          <w:spacing w:val="-9"/>
          <w:lang w:val="en-US"/>
        </w:rPr>
        <w:t>正偏离</w:t>
      </w:r>
      <w:r>
        <w:rPr>
          <w:rFonts w:hint="eastAsia"/>
          <w:spacing w:val="-9"/>
        </w:rPr>
        <w:t>”</w:t>
      </w:r>
      <w:r>
        <w:rPr>
          <w:rFonts w:hint="eastAsia"/>
          <w:spacing w:val="-9"/>
          <w:lang w:val="en-US"/>
        </w:rPr>
        <w:t>或</w:t>
      </w:r>
      <w:r>
        <w:rPr>
          <w:rFonts w:hint="eastAsia"/>
          <w:spacing w:val="-9"/>
        </w:rPr>
        <w:t>“</w:t>
      </w:r>
      <w:r>
        <w:rPr>
          <w:rFonts w:hint="eastAsia"/>
          <w:spacing w:val="-9"/>
          <w:lang w:val="en-US"/>
        </w:rPr>
        <w:t>负</w:t>
      </w:r>
      <w:r>
        <w:rPr>
          <w:rFonts w:hint="eastAsia"/>
          <w:spacing w:val="-9"/>
        </w:rPr>
        <w:t>偏离”。</w:t>
      </w:r>
    </w:p>
    <w:p w14:paraId="26CE8307">
      <w:pPr>
        <w:pStyle w:val="11"/>
        <w:adjustRightInd w:val="0"/>
        <w:snapToGrid w:val="0"/>
        <w:spacing w:line="560" w:lineRule="exact"/>
        <w:rPr>
          <w:rFonts w:hint="eastAsia"/>
          <w:spacing w:val="-3"/>
        </w:rPr>
      </w:pPr>
      <w:r>
        <w:rPr>
          <w:rFonts w:hint="eastAsia"/>
          <w:lang w:val="en-US"/>
        </w:rPr>
        <w:t>3、</w:t>
      </w:r>
      <w:r>
        <w:rPr>
          <w:rFonts w:hint="eastAsia"/>
          <w:spacing w:val="-9"/>
        </w:rPr>
        <w:t>投标人应在上表中明确投标文件</w:t>
      </w:r>
      <w:r>
        <w:rPr>
          <w:rFonts w:hint="eastAsia"/>
          <w:spacing w:val="-9"/>
          <w:lang w:val="en-US"/>
        </w:rPr>
        <w:t>技术</w:t>
      </w:r>
      <w:r>
        <w:rPr>
          <w:rFonts w:hint="eastAsia"/>
          <w:spacing w:val="-9"/>
        </w:rPr>
        <w:t>部分与招标文件要求的</w:t>
      </w:r>
      <w:r>
        <w:rPr>
          <w:rFonts w:hint="eastAsia"/>
          <w:spacing w:val="-9"/>
          <w:lang w:val="en-US"/>
        </w:rPr>
        <w:t>技术</w:t>
      </w:r>
      <w:r>
        <w:rPr>
          <w:rFonts w:hint="eastAsia"/>
          <w:spacing w:val="-9"/>
        </w:rPr>
        <w:t>条款偏离情况，如有偏离</w:t>
      </w:r>
      <w:r>
        <w:rPr>
          <w:rFonts w:hint="eastAsia"/>
          <w:b/>
          <w:bCs/>
          <w:spacing w:val="-9"/>
        </w:rPr>
        <w:t>（包括正偏离和负偏离），</w:t>
      </w:r>
      <w:r>
        <w:rPr>
          <w:rFonts w:hint="eastAsia"/>
          <w:spacing w:val="-9"/>
        </w:rPr>
        <w:t>投标人应详细说明，偏离情况详细说明可另页描述，但</w:t>
      </w:r>
      <w:r>
        <w:rPr>
          <w:rFonts w:hint="eastAsia"/>
          <w:b/>
          <w:bCs/>
          <w:spacing w:val="-9"/>
        </w:rPr>
        <w:t>须在“偏离情况详细说明”栏标注其在投标文件对应的页码</w:t>
      </w:r>
      <w:r>
        <w:rPr>
          <w:rFonts w:hint="eastAsia"/>
          <w:spacing w:val="-9"/>
        </w:rPr>
        <w:t>，</w:t>
      </w:r>
      <w:r>
        <w:rPr>
          <w:rFonts w:hint="eastAsia"/>
          <w:spacing w:val="-9"/>
          <w:lang w:val="en-US"/>
        </w:rPr>
        <w:t>本</w:t>
      </w:r>
      <w:r>
        <w:rPr>
          <w:rFonts w:hint="eastAsia"/>
          <w:spacing w:val="-9"/>
        </w:rPr>
        <w:t>表不作为投标人对所投项目关于</w:t>
      </w:r>
      <w:r>
        <w:rPr>
          <w:rFonts w:hint="eastAsia"/>
          <w:spacing w:val="-9"/>
          <w:lang w:val="en-US"/>
        </w:rPr>
        <w:t>技术</w:t>
      </w:r>
      <w:r>
        <w:rPr>
          <w:rFonts w:hint="eastAsia"/>
          <w:spacing w:val="-9"/>
        </w:rPr>
        <w:t>条款等详细描述和说明的替代</w:t>
      </w:r>
      <w:r>
        <w:rPr>
          <w:rFonts w:hint="eastAsia"/>
          <w:spacing w:val="-3"/>
        </w:rPr>
        <w:t>。</w:t>
      </w:r>
    </w:p>
    <w:p w14:paraId="6158A1FC">
      <w:pPr>
        <w:pStyle w:val="11"/>
        <w:adjustRightInd w:val="0"/>
        <w:snapToGrid w:val="0"/>
        <w:spacing w:line="560" w:lineRule="exact"/>
        <w:rPr>
          <w:rFonts w:hint="eastAsia"/>
          <w:b/>
          <w:bCs/>
          <w:spacing w:val="-3"/>
          <w:lang w:val="en-US"/>
        </w:rPr>
      </w:pPr>
      <w:r>
        <w:rPr>
          <w:rFonts w:hint="eastAsia"/>
          <w:b/>
          <w:bCs/>
          <w:spacing w:val="-3"/>
          <w:lang w:val="en-US"/>
        </w:rPr>
        <w:t>4、本表所称技术条款主要针对招标文件第五章公开招标项目需求中的相关技术要求等。</w:t>
      </w:r>
    </w:p>
    <w:p w14:paraId="6D85140A">
      <w:pPr>
        <w:pStyle w:val="11"/>
        <w:tabs>
          <w:tab w:val="left" w:pos="6978"/>
        </w:tabs>
        <w:adjustRightInd w:val="0"/>
        <w:snapToGrid w:val="0"/>
        <w:spacing w:line="560" w:lineRule="exact"/>
        <w:ind w:left="1098" w:firstLine="2640" w:firstLineChars="1100"/>
        <w:rPr>
          <w:rFonts w:hint="eastAsia"/>
        </w:rPr>
      </w:pPr>
      <w:r>
        <w:rPr>
          <w:rFonts w:hint="eastAsia"/>
        </w:rPr>
        <w:t>投标人名称：</w:t>
      </w:r>
      <w:r>
        <w:rPr>
          <w:rFonts w:hint="eastAsia"/>
          <w:u w:val="single"/>
        </w:rPr>
        <w:t xml:space="preserve"> </w:t>
      </w:r>
      <w:r>
        <w:rPr>
          <w:rFonts w:hint="eastAsia"/>
          <w:u w:val="single"/>
        </w:rPr>
        <w:tab/>
      </w:r>
      <w:r>
        <w:rPr>
          <w:rFonts w:hint="eastAsia"/>
          <w:u w:val="single"/>
          <w:lang w:val="en-US"/>
        </w:rPr>
        <w:t xml:space="preserve">       </w:t>
      </w:r>
      <w:r>
        <w:rPr>
          <w:rFonts w:hint="eastAsia"/>
        </w:rPr>
        <w:t>（</w:t>
      </w:r>
      <w:r>
        <w:rPr>
          <w:rFonts w:hint="eastAsia"/>
          <w:sz w:val="24"/>
          <w:szCs w:val="24"/>
        </w:rPr>
        <w:t>加盖电子公章</w:t>
      </w:r>
      <w:r>
        <w:rPr>
          <w:rFonts w:hint="eastAsia"/>
        </w:rPr>
        <w:t>）</w:t>
      </w:r>
    </w:p>
    <w:p w14:paraId="6CB33749">
      <w:pPr>
        <w:adjustRightInd w:val="0"/>
        <w:snapToGrid w:val="0"/>
        <w:spacing w:line="560" w:lineRule="exact"/>
        <w:jc w:val="both"/>
        <w:rPr>
          <w:rFonts w:hint="eastAsia"/>
          <w:b/>
          <w:bCs/>
          <w:sz w:val="24"/>
          <w:szCs w:val="24"/>
          <w:lang w:val="en-US"/>
        </w:rPr>
      </w:pPr>
    </w:p>
    <w:p w14:paraId="039E82DE">
      <w:pPr>
        <w:adjustRightInd w:val="0"/>
        <w:snapToGrid w:val="0"/>
        <w:spacing w:line="560" w:lineRule="exact"/>
        <w:jc w:val="both"/>
        <w:rPr>
          <w:rFonts w:hint="eastAsia"/>
          <w:b/>
          <w:bCs/>
          <w:sz w:val="24"/>
          <w:szCs w:val="24"/>
          <w:lang w:val="en-US"/>
        </w:rPr>
      </w:pPr>
    </w:p>
    <w:p w14:paraId="48AFA1E8">
      <w:pPr>
        <w:pStyle w:val="6"/>
        <w:adjustRightInd w:val="0"/>
        <w:snapToGrid w:val="0"/>
        <w:spacing w:line="560" w:lineRule="exact"/>
        <w:jc w:val="both"/>
        <w:rPr>
          <w:rFonts w:hint="eastAsia" w:ascii="宋体" w:hAnsi="宋体" w:eastAsia="宋体" w:cs="宋体"/>
          <w:b/>
          <w:bCs/>
          <w:sz w:val="24"/>
          <w:szCs w:val="24"/>
        </w:rPr>
      </w:pPr>
      <w:r>
        <w:rPr>
          <w:rFonts w:hint="eastAsia" w:ascii="宋体" w:hAnsi="宋体" w:eastAsia="宋体" w:cs="宋体"/>
          <w:b/>
          <w:bCs/>
          <w:sz w:val="24"/>
          <w:szCs w:val="24"/>
          <w:lang w:val="en-US"/>
        </w:rPr>
        <w:t>4.3、</w:t>
      </w:r>
      <w:r>
        <w:rPr>
          <w:rFonts w:hint="eastAsia" w:ascii="宋体" w:hAnsi="宋体" w:eastAsia="宋体" w:cs="宋体"/>
          <w:b/>
          <w:bCs/>
          <w:sz w:val="24"/>
          <w:szCs w:val="24"/>
        </w:rPr>
        <w:t>投标项目主要产品一览表格式</w:t>
      </w:r>
    </w:p>
    <w:p w14:paraId="1D6D09C8">
      <w:pPr>
        <w:pStyle w:val="11"/>
        <w:adjustRightInd w:val="0"/>
        <w:snapToGrid w:val="0"/>
        <w:spacing w:line="560" w:lineRule="exact"/>
        <w:ind w:right="1"/>
        <w:jc w:val="center"/>
        <w:rPr>
          <w:rFonts w:hint="eastAsia"/>
        </w:rPr>
      </w:pPr>
      <w:r>
        <w:rPr>
          <w:rFonts w:hint="eastAsia"/>
        </w:rPr>
        <w:t>投标项目主要产品一览表</w:t>
      </w:r>
    </w:p>
    <w:p w14:paraId="12202C8E">
      <w:pPr>
        <w:pStyle w:val="11"/>
        <w:adjustRightInd w:val="0"/>
        <w:snapToGrid w:val="0"/>
        <w:spacing w:line="560" w:lineRule="exact"/>
        <w:ind w:right="1"/>
        <w:jc w:val="center"/>
        <w:rPr>
          <w:rFonts w:hint="eastAsia"/>
        </w:rPr>
      </w:pPr>
      <w:r>
        <w:rPr>
          <w:rFonts w:hint="eastAsia"/>
        </w:rPr>
        <w:t>（至少填报单价最高的两个</w:t>
      </w:r>
      <w:r>
        <w:rPr>
          <w:rFonts w:hint="eastAsia"/>
          <w:lang w:val="en-US"/>
        </w:rPr>
        <w:t>产品</w:t>
      </w:r>
      <w:r>
        <w:rPr>
          <w:rFonts w:hint="eastAsia"/>
        </w:rPr>
        <w:t>）</w:t>
      </w:r>
    </w:p>
    <w:p w14:paraId="2D651A1D">
      <w:pPr>
        <w:pStyle w:val="11"/>
        <w:tabs>
          <w:tab w:val="left" w:pos="6601"/>
        </w:tabs>
        <w:adjustRightInd w:val="0"/>
        <w:snapToGrid w:val="0"/>
        <w:spacing w:line="560" w:lineRule="exact"/>
        <w:ind w:left="618"/>
        <w:rPr>
          <w:rFonts w:hint="eastAsia"/>
        </w:rPr>
      </w:pPr>
      <w:r>
        <w:rPr>
          <w:rFonts w:hint="eastAsia"/>
        </w:rPr>
        <w:t>项目名称：</w:t>
      </w:r>
      <w:r>
        <w:rPr>
          <w:rFonts w:hint="eastAsia"/>
        </w:rPr>
        <w:tab/>
      </w:r>
      <w:r>
        <w:rPr>
          <w:rFonts w:hint="eastAsia"/>
        </w:rPr>
        <w:t>项目编号：</w:t>
      </w:r>
    </w:p>
    <w:tbl>
      <w:tblPr>
        <w:tblStyle w:val="24"/>
        <w:tblW w:w="9242" w:type="dxa"/>
        <w:tblInd w:w="5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895"/>
        <w:gridCol w:w="2880"/>
        <w:gridCol w:w="1080"/>
        <w:gridCol w:w="1080"/>
        <w:gridCol w:w="1574"/>
      </w:tblGrid>
      <w:tr w14:paraId="7C4A1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733" w:type="dxa"/>
          </w:tcPr>
          <w:p w14:paraId="68756A9D">
            <w:pPr>
              <w:pStyle w:val="33"/>
              <w:keepNext w:val="0"/>
              <w:keepLines w:val="0"/>
              <w:suppressLineNumbers w:val="0"/>
              <w:adjustRightInd w:val="0"/>
              <w:snapToGrid w:val="0"/>
              <w:spacing w:before="0" w:beforeAutospacing="0" w:after="0" w:afterAutospacing="0"/>
              <w:ind w:left="0" w:right="0"/>
              <w:rPr>
                <w:rFonts w:hint="eastAsia"/>
                <w:sz w:val="24"/>
                <w:szCs w:val="24"/>
              </w:rPr>
            </w:pPr>
          </w:p>
          <w:p w14:paraId="237F84EC">
            <w:pPr>
              <w:pStyle w:val="33"/>
              <w:keepNext w:val="0"/>
              <w:keepLines w:val="0"/>
              <w:suppressLineNumbers w:val="0"/>
              <w:adjustRightInd w:val="0"/>
              <w:snapToGrid w:val="0"/>
              <w:spacing w:before="0" w:beforeAutospacing="0" w:after="0" w:afterAutospacing="0"/>
              <w:ind w:left="124" w:right="0"/>
              <w:rPr>
                <w:rFonts w:hint="eastAsia"/>
                <w:sz w:val="24"/>
                <w:szCs w:val="24"/>
              </w:rPr>
            </w:pPr>
            <w:r>
              <w:rPr>
                <w:rFonts w:hint="eastAsia"/>
                <w:sz w:val="24"/>
                <w:szCs w:val="24"/>
              </w:rPr>
              <w:t>序号</w:t>
            </w:r>
          </w:p>
        </w:tc>
        <w:tc>
          <w:tcPr>
            <w:tcW w:w="1895" w:type="dxa"/>
          </w:tcPr>
          <w:p w14:paraId="6C3F5EB9">
            <w:pPr>
              <w:pStyle w:val="33"/>
              <w:keepNext w:val="0"/>
              <w:keepLines w:val="0"/>
              <w:suppressLineNumbers w:val="0"/>
              <w:adjustRightInd w:val="0"/>
              <w:snapToGrid w:val="0"/>
              <w:spacing w:before="0" w:beforeAutospacing="0" w:after="0" w:afterAutospacing="0"/>
              <w:ind w:left="0" w:right="0"/>
              <w:rPr>
                <w:rFonts w:hint="eastAsia"/>
                <w:sz w:val="24"/>
                <w:szCs w:val="24"/>
              </w:rPr>
            </w:pPr>
          </w:p>
          <w:p w14:paraId="30EDA262">
            <w:pPr>
              <w:pStyle w:val="33"/>
              <w:keepNext w:val="0"/>
              <w:keepLines w:val="0"/>
              <w:suppressLineNumbers w:val="0"/>
              <w:adjustRightInd w:val="0"/>
              <w:snapToGrid w:val="0"/>
              <w:spacing w:before="0" w:beforeAutospacing="0" w:after="0" w:afterAutospacing="0"/>
              <w:ind w:left="687" w:right="678"/>
              <w:jc w:val="center"/>
              <w:rPr>
                <w:rFonts w:hint="eastAsia"/>
                <w:sz w:val="24"/>
                <w:szCs w:val="24"/>
              </w:rPr>
            </w:pPr>
            <w:r>
              <w:rPr>
                <w:rFonts w:hint="eastAsia"/>
                <w:sz w:val="24"/>
                <w:szCs w:val="24"/>
              </w:rPr>
              <w:t>名称</w:t>
            </w:r>
          </w:p>
        </w:tc>
        <w:tc>
          <w:tcPr>
            <w:tcW w:w="2880" w:type="dxa"/>
          </w:tcPr>
          <w:p w14:paraId="42175059">
            <w:pPr>
              <w:pStyle w:val="33"/>
              <w:keepNext w:val="0"/>
              <w:keepLines w:val="0"/>
              <w:suppressLineNumbers w:val="0"/>
              <w:adjustRightInd w:val="0"/>
              <w:snapToGrid w:val="0"/>
              <w:spacing w:before="0" w:beforeAutospacing="0" w:after="0" w:afterAutospacing="0"/>
              <w:ind w:left="0" w:right="0"/>
              <w:rPr>
                <w:rFonts w:hint="eastAsia"/>
                <w:sz w:val="24"/>
                <w:szCs w:val="24"/>
              </w:rPr>
            </w:pPr>
          </w:p>
          <w:p w14:paraId="252EC2A0">
            <w:pPr>
              <w:pStyle w:val="33"/>
              <w:keepNext w:val="0"/>
              <w:keepLines w:val="0"/>
              <w:suppressLineNumbers w:val="0"/>
              <w:adjustRightInd w:val="0"/>
              <w:snapToGrid w:val="0"/>
              <w:spacing w:before="0" w:beforeAutospacing="0" w:after="0" w:afterAutospacing="0"/>
              <w:ind w:left="480" w:right="0"/>
              <w:rPr>
                <w:rFonts w:hint="eastAsia"/>
                <w:sz w:val="24"/>
                <w:szCs w:val="24"/>
              </w:rPr>
            </w:pPr>
            <w:r>
              <w:rPr>
                <w:rFonts w:hint="eastAsia"/>
                <w:sz w:val="24"/>
                <w:szCs w:val="24"/>
              </w:rPr>
              <w:t>品牌、规格型号</w:t>
            </w:r>
          </w:p>
        </w:tc>
        <w:tc>
          <w:tcPr>
            <w:tcW w:w="1080" w:type="dxa"/>
          </w:tcPr>
          <w:p w14:paraId="1085CA50">
            <w:pPr>
              <w:pStyle w:val="33"/>
              <w:keepNext w:val="0"/>
              <w:keepLines w:val="0"/>
              <w:suppressLineNumbers w:val="0"/>
              <w:adjustRightInd w:val="0"/>
              <w:snapToGrid w:val="0"/>
              <w:spacing w:before="0" w:beforeAutospacing="0" w:after="0" w:afterAutospacing="0"/>
              <w:ind w:left="0" w:right="0"/>
              <w:rPr>
                <w:rFonts w:hint="eastAsia"/>
                <w:sz w:val="24"/>
                <w:szCs w:val="24"/>
              </w:rPr>
            </w:pPr>
          </w:p>
          <w:p w14:paraId="551FE36C">
            <w:pPr>
              <w:pStyle w:val="33"/>
              <w:keepNext w:val="0"/>
              <w:keepLines w:val="0"/>
              <w:suppressLineNumbers w:val="0"/>
              <w:adjustRightInd w:val="0"/>
              <w:snapToGrid w:val="0"/>
              <w:spacing w:before="0" w:beforeAutospacing="0" w:after="0" w:afterAutospacing="0"/>
              <w:ind w:left="300" w:right="0"/>
              <w:rPr>
                <w:rFonts w:hint="eastAsia"/>
                <w:sz w:val="24"/>
                <w:szCs w:val="24"/>
              </w:rPr>
            </w:pPr>
            <w:r>
              <w:rPr>
                <w:rFonts w:hint="eastAsia"/>
                <w:sz w:val="24"/>
                <w:szCs w:val="24"/>
              </w:rPr>
              <w:t>数量</w:t>
            </w:r>
          </w:p>
        </w:tc>
        <w:tc>
          <w:tcPr>
            <w:tcW w:w="1080" w:type="dxa"/>
          </w:tcPr>
          <w:p w14:paraId="737E5866">
            <w:pPr>
              <w:pStyle w:val="33"/>
              <w:keepNext w:val="0"/>
              <w:keepLines w:val="0"/>
              <w:suppressLineNumbers w:val="0"/>
              <w:adjustRightInd w:val="0"/>
              <w:snapToGrid w:val="0"/>
              <w:spacing w:before="0" w:beforeAutospacing="0" w:after="0" w:afterAutospacing="0"/>
              <w:ind w:left="160" w:right="150"/>
              <w:jc w:val="center"/>
              <w:rPr>
                <w:rFonts w:hint="eastAsia"/>
                <w:sz w:val="24"/>
                <w:szCs w:val="24"/>
              </w:rPr>
            </w:pPr>
            <w:r>
              <w:rPr>
                <w:rFonts w:hint="eastAsia"/>
                <w:sz w:val="24"/>
                <w:szCs w:val="24"/>
              </w:rPr>
              <w:t>单价</w:t>
            </w:r>
          </w:p>
          <w:p w14:paraId="3F077DFA">
            <w:pPr>
              <w:pStyle w:val="33"/>
              <w:keepNext w:val="0"/>
              <w:keepLines w:val="0"/>
              <w:suppressLineNumbers w:val="0"/>
              <w:adjustRightInd w:val="0"/>
              <w:snapToGrid w:val="0"/>
              <w:spacing w:before="0" w:beforeAutospacing="0" w:after="0" w:afterAutospacing="0"/>
              <w:ind w:left="160" w:right="150"/>
              <w:jc w:val="center"/>
              <w:rPr>
                <w:rFonts w:hint="eastAsia"/>
                <w:sz w:val="24"/>
                <w:szCs w:val="24"/>
              </w:rPr>
            </w:pPr>
            <w:r>
              <w:rPr>
                <w:rFonts w:hint="eastAsia"/>
                <w:sz w:val="24"/>
                <w:szCs w:val="24"/>
              </w:rPr>
              <w:t>（元）</w:t>
            </w:r>
          </w:p>
        </w:tc>
        <w:tc>
          <w:tcPr>
            <w:tcW w:w="1574" w:type="dxa"/>
          </w:tcPr>
          <w:p w14:paraId="63BC3965">
            <w:pPr>
              <w:pStyle w:val="33"/>
              <w:keepNext w:val="0"/>
              <w:keepLines w:val="0"/>
              <w:suppressLineNumbers w:val="0"/>
              <w:adjustRightInd w:val="0"/>
              <w:snapToGrid w:val="0"/>
              <w:spacing w:before="0" w:beforeAutospacing="0" w:after="0" w:afterAutospacing="0"/>
              <w:ind w:left="0" w:right="0"/>
              <w:rPr>
                <w:rFonts w:hint="eastAsia"/>
                <w:sz w:val="24"/>
                <w:szCs w:val="24"/>
              </w:rPr>
            </w:pPr>
          </w:p>
          <w:p w14:paraId="3DFAA837">
            <w:pPr>
              <w:pStyle w:val="33"/>
              <w:keepNext w:val="0"/>
              <w:keepLines w:val="0"/>
              <w:suppressLineNumbers w:val="0"/>
              <w:adjustRightInd w:val="0"/>
              <w:snapToGrid w:val="0"/>
              <w:spacing w:before="0" w:beforeAutospacing="0" w:after="0" w:afterAutospacing="0"/>
              <w:ind w:left="307" w:right="0"/>
              <w:rPr>
                <w:rFonts w:hint="eastAsia"/>
                <w:sz w:val="24"/>
                <w:szCs w:val="24"/>
              </w:rPr>
            </w:pPr>
            <w:r>
              <w:rPr>
                <w:rFonts w:hint="eastAsia"/>
                <w:sz w:val="24"/>
                <w:szCs w:val="24"/>
              </w:rPr>
              <w:t>质保年限</w:t>
            </w:r>
          </w:p>
        </w:tc>
      </w:tr>
      <w:tr w14:paraId="03A54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33" w:type="dxa"/>
          </w:tcPr>
          <w:p w14:paraId="01FBF78E">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895" w:type="dxa"/>
          </w:tcPr>
          <w:p w14:paraId="1B8F8074">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880" w:type="dxa"/>
          </w:tcPr>
          <w:p w14:paraId="260A9C13">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33523902">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5E18D294">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574" w:type="dxa"/>
          </w:tcPr>
          <w:p w14:paraId="60E7E4E7">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78FDD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733" w:type="dxa"/>
          </w:tcPr>
          <w:p w14:paraId="056BB35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895" w:type="dxa"/>
          </w:tcPr>
          <w:p w14:paraId="46A5D9B7">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880" w:type="dxa"/>
          </w:tcPr>
          <w:p w14:paraId="612D8E23">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031B34A2">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799F3CDB">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574" w:type="dxa"/>
          </w:tcPr>
          <w:p w14:paraId="44892CDC">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40C70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33" w:type="dxa"/>
          </w:tcPr>
          <w:p w14:paraId="3B543785">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895" w:type="dxa"/>
          </w:tcPr>
          <w:p w14:paraId="0382E8D4">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880" w:type="dxa"/>
          </w:tcPr>
          <w:p w14:paraId="1FE42C8E">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078615EB">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515D0F17">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574" w:type="dxa"/>
          </w:tcPr>
          <w:p w14:paraId="20B52278">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069DF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733" w:type="dxa"/>
          </w:tcPr>
          <w:p w14:paraId="1176739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895" w:type="dxa"/>
          </w:tcPr>
          <w:p w14:paraId="11D1C884">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880" w:type="dxa"/>
          </w:tcPr>
          <w:p w14:paraId="17D740E5">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31973DF3">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07116D50">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574" w:type="dxa"/>
          </w:tcPr>
          <w:p w14:paraId="48C509A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610A1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33" w:type="dxa"/>
          </w:tcPr>
          <w:p w14:paraId="6310E3BB">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895" w:type="dxa"/>
          </w:tcPr>
          <w:p w14:paraId="72121B10">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880" w:type="dxa"/>
          </w:tcPr>
          <w:p w14:paraId="60F4B3AA">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2F065441">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080" w:type="dxa"/>
          </w:tcPr>
          <w:p w14:paraId="7157E1F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574" w:type="dxa"/>
          </w:tcPr>
          <w:p w14:paraId="0BE7335A">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bl>
    <w:p w14:paraId="65917AC4">
      <w:pPr>
        <w:pStyle w:val="11"/>
        <w:tabs>
          <w:tab w:val="left" w:pos="6738"/>
        </w:tabs>
        <w:adjustRightInd w:val="0"/>
        <w:snapToGrid w:val="0"/>
        <w:spacing w:line="560" w:lineRule="exact"/>
        <w:ind w:firstLine="720" w:firstLineChars="300"/>
        <w:rPr>
          <w:rFonts w:hint="eastAsia"/>
        </w:rPr>
      </w:pPr>
      <w:r>
        <w:rPr>
          <w:rFonts w:hint="eastAsia"/>
        </w:rPr>
        <w:t>投标人名称：</w:t>
      </w:r>
      <w:r>
        <w:rPr>
          <w:rFonts w:hint="eastAsia"/>
          <w:u w:val="single"/>
        </w:rPr>
        <w:t xml:space="preserve"> </w:t>
      </w:r>
      <w:r>
        <w:rPr>
          <w:rFonts w:hint="eastAsia"/>
          <w:u w:val="single"/>
        </w:rPr>
        <w:tab/>
      </w:r>
      <w:r>
        <w:rPr>
          <w:rFonts w:hint="eastAsia"/>
        </w:rPr>
        <w:t>（</w:t>
      </w:r>
      <w:r>
        <w:rPr>
          <w:rFonts w:hint="eastAsia"/>
          <w:sz w:val="24"/>
          <w:szCs w:val="24"/>
        </w:rPr>
        <w:t>加盖电子公章</w:t>
      </w:r>
      <w:r>
        <w:rPr>
          <w:rFonts w:hint="eastAsia"/>
        </w:rPr>
        <w:t>）</w:t>
      </w:r>
    </w:p>
    <w:p w14:paraId="29315434">
      <w:pPr>
        <w:pStyle w:val="6"/>
        <w:adjustRightInd w:val="0"/>
        <w:snapToGrid w:val="0"/>
        <w:spacing w:line="560" w:lineRule="exact"/>
        <w:jc w:val="both"/>
        <w:rPr>
          <w:rFonts w:hint="eastAsia" w:ascii="宋体" w:hAnsi="宋体" w:eastAsia="宋体" w:cs="宋体"/>
          <w:b/>
          <w:bCs/>
          <w:sz w:val="24"/>
          <w:szCs w:val="24"/>
        </w:rPr>
      </w:pPr>
      <w:r>
        <w:rPr>
          <w:rFonts w:hint="eastAsia" w:ascii="宋体" w:hAnsi="宋体" w:eastAsia="宋体" w:cs="宋体"/>
          <w:b/>
          <w:bCs/>
          <w:sz w:val="24"/>
          <w:szCs w:val="24"/>
          <w:lang w:val="en-US"/>
        </w:rPr>
        <w:t>4.4、</w:t>
      </w:r>
      <w:r>
        <w:rPr>
          <w:rFonts w:hint="eastAsia" w:ascii="宋体" w:hAnsi="宋体" w:eastAsia="宋体" w:cs="宋体"/>
          <w:b/>
          <w:bCs/>
          <w:sz w:val="24"/>
          <w:szCs w:val="24"/>
        </w:rPr>
        <w:t>供货一览表格式</w:t>
      </w:r>
    </w:p>
    <w:p w14:paraId="4C8778A3">
      <w:pPr>
        <w:pStyle w:val="11"/>
        <w:adjustRightInd w:val="0"/>
        <w:snapToGrid w:val="0"/>
        <w:spacing w:line="560" w:lineRule="exact"/>
        <w:ind w:right="1"/>
        <w:jc w:val="center"/>
        <w:rPr>
          <w:rFonts w:hint="eastAsia"/>
        </w:rPr>
      </w:pPr>
      <w:r>
        <w:rPr>
          <w:rFonts w:hint="eastAsia"/>
        </w:rPr>
        <w:t>供货一览表</w:t>
      </w:r>
    </w:p>
    <w:p w14:paraId="52F55EBC">
      <w:pPr>
        <w:pStyle w:val="11"/>
        <w:adjustRightInd w:val="0"/>
        <w:snapToGrid w:val="0"/>
        <w:spacing w:line="560" w:lineRule="exact"/>
        <w:ind w:right="1"/>
        <w:jc w:val="center"/>
        <w:rPr>
          <w:rFonts w:hint="eastAsia"/>
        </w:rPr>
      </w:pPr>
      <w:r>
        <w:rPr>
          <w:rFonts w:hint="eastAsia"/>
        </w:rPr>
        <w:t>（含配件、备品、消耗材料）</w:t>
      </w:r>
    </w:p>
    <w:p w14:paraId="35642EEE">
      <w:pPr>
        <w:pStyle w:val="11"/>
        <w:tabs>
          <w:tab w:val="left" w:pos="6666"/>
        </w:tabs>
        <w:adjustRightInd w:val="0"/>
        <w:snapToGrid w:val="0"/>
        <w:spacing w:line="560" w:lineRule="exact"/>
        <w:ind w:left="618"/>
        <w:rPr>
          <w:rFonts w:hint="eastAsia"/>
        </w:rPr>
      </w:pPr>
      <w:r>
        <w:rPr>
          <w:rFonts w:hint="eastAsia"/>
        </w:rPr>
        <w:t>项目名称：</w:t>
      </w:r>
      <w:r>
        <w:rPr>
          <w:rFonts w:hint="eastAsia"/>
        </w:rPr>
        <w:tab/>
      </w:r>
      <w:r>
        <w:rPr>
          <w:rFonts w:hint="eastAsia"/>
        </w:rPr>
        <w:t>项目编号：</w:t>
      </w:r>
    </w:p>
    <w:tbl>
      <w:tblPr>
        <w:tblStyle w:val="24"/>
        <w:tblW w:w="9302" w:type="dxa"/>
        <w:tblInd w:w="5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805"/>
        <w:gridCol w:w="380"/>
        <w:gridCol w:w="894"/>
        <w:gridCol w:w="1531"/>
        <w:gridCol w:w="1725"/>
        <w:gridCol w:w="1398"/>
        <w:gridCol w:w="1561"/>
      </w:tblGrid>
      <w:tr w14:paraId="6A707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13" w:type="dxa"/>
            <w:gridSpan w:val="2"/>
          </w:tcPr>
          <w:p w14:paraId="24364422">
            <w:pPr>
              <w:pStyle w:val="33"/>
              <w:keepNext w:val="0"/>
              <w:keepLines w:val="0"/>
              <w:suppressLineNumbers w:val="0"/>
              <w:adjustRightInd w:val="0"/>
              <w:snapToGrid w:val="0"/>
              <w:spacing w:before="0" w:beforeAutospacing="0" w:after="0" w:afterAutospacing="0" w:line="560" w:lineRule="exact"/>
              <w:ind w:left="304" w:right="0"/>
              <w:rPr>
                <w:rFonts w:hint="eastAsia"/>
                <w:sz w:val="24"/>
                <w:szCs w:val="24"/>
              </w:rPr>
            </w:pPr>
            <w:r>
              <w:rPr>
                <w:rFonts w:hint="eastAsia"/>
                <w:sz w:val="24"/>
                <w:szCs w:val="24"/>
              </w:rPr>
              <w:t>货物 1 名称</w:t>
            </w:r>
          </w:p>
        </w:tc>
        <w:tc>
          <w:tcPr>
            <w:tcW w:w="1274" w:type="dxa"/>
            <w:gridSpan w:val="2"/>
          </w:tcPr>
          <w:p w14:paraId="18A8500C">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531" w:type="dxa"/>
          </w:tcPr>
          <w:p w14:paraId="3A99054B">
            <w:pPr>
              <w:pStyle w:val="33"/>
              <w:keepNext w:val="0"/>
              <w:keepLines w:val="0"/>
              <w:suppressLineNumbers w:val="0"/>
              <w:adjustRightInd w:val="0"/>
              <w:snapToGrid w:val="0"/>
              <w:spacing w:before="0" w:beforeAutospacing="0" w:after="0" w:afterAutospacing="0" w:line="560" w:lineRule="exact"/>
              <w:ind w:left="505" w:right="496"/>
              <w:jc w:val="center"/>
              <w:rPr>
                <w:rFonts w:hint="eastAsia"/>
                <w:sz w:val="24"/>
                <w:szCs w:val="24"/>
              </w:rPr>
            </w:pPr>
            <w:r>
              <w:rPr>
                <w:rFonts w:hint="eastAsia"/>
                <w:sz w:val="24"/>
                <w:szCs w:val="24"/>
              </w:rPr>
              <w:t>品牌</w:t>
            </w:r>
          </w:p>
        </w:tc>
        <w:tc>
          <w:tcPr>
            <w:tcW w:w="1725" w:type="dxa"/>
          </w:tcPr>
          <w:p w14:paraId="4D16AF4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398" w:type="dxa"/>
          </w:tcPr>
          <w:p w14:paraId="26154B50">
            <w:pPr>
              <w:pStyle w:val="33"/>
              <w:keepNext w:val="0"/>
              <w:keepLines w:val="0"/>
              <w:suppressLineNumbers w:val="0"/>
              <w:adjustRightInd w:val="0"/>
              <w:snapToGrid w:val="0"/>
              <w:spacing w:before="0" w:beforeAutospacing="0" w:after="0" w:afterAutospacing="0" w:line="560" w:lineRule="exact"/>
              <w:ind w:left="108" w:right="0"/>
              <w:rPr>
                <w:rFonts w:hint="eastAsia"/>
                <w:sz w:val="24"/>
                <w:szCs w:val="24"/>
              </w:rPr>
            </w:pPr>
            <w:r>
              <w:rPr>
                <w:rFonts w:hint="eastAsia"/>
                <w:sz w:val="24"/>
                <w:szCs w:val="24"/>
              </w:rPr>
              <w:t>规格、型号</w:t>
            </w:r>
          </w:p>
        </w:tc>
        <w:tc>
          <w:tcPr>
            <w:tcW w:w="1561" w:type="dxa"/>
          </w:tcPr>
          <w:p w14:paraId="2880356C">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3E3E2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13" w:type="dxa"/>
            <w:gridSpan w:val="2"/>
          </w:tcPr>
          <w:p w14:paraId="6061BF05">
            <w:pPr>
              <w:pStyle w:val="33"/>
              <w:keepNext w:val="0"/>
              <w:keepLines w:val="0"/>
              <w:suppressLineNumbers w:val="0"/>
              <w:adjustRightInd w:val="0"/>
              <w:snapToGrid w:val="0"/>
              <w:spacing w:before="0" w:beforeAutospacing="0" w:after="0" w:afterAutospacing="0" w:line="560" w:lineRule="exact"/>
              <w:ind w:left="184" w:right="0"/>
              <w:rPr>
                <w:rFonts w:hint="eastAsia"/>
                <w:sz w:val="24"/>
                <w:szCs w:val="24"/>
              </w:rPr>
            </w:pPr>
            <w:r>
              <w:rPr>
                <w:rFonts w:hint="eastAsia"/>
                <w:sz w:val="24"/>
                <w:szCs w:val="24"/>
              </w:rPr>
              <w:t>生产企业名称</w:t>
            </w:r>
          </w:p>
        </w:tc>
        <w:tc>
          <w:tcPr>
            <w:tcW w:w="2805" w:type="dxa"/>
            <w:gridSpan w:val="3"/>
          </w:tcPr>
          <w:p w14:paraId="56E75D94">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725" w:type="dxa"/>
          </w:tcPr>
          <w:p w14:paraId="5A05F2BA">
            <w:pPr>
              <w:pStyle w:val="33"/>
              <w:keepNext w:val="0"/>
              <w:keepLines w:val="0"/>
              <w:suppressLineNumbers w:val="0"/>
              <w:adjustRightInd w:val="0"/>
              <w:snapToGrid w:val="0"/>
              <w:spacing w:before="0" w:beforeAutospacing="0" w:after="0" w:afterAutospacing="0" w:line="560" w:lineRule="exact"/>
              <w:ind w:left="141" w:right="0"/>
              <w:rPr>
                <w:rFonts w:hint="eastAsia"/>
                <w:sz w:val="24"/>
                <w:szCs w:val="24"/>
              </w:rPr>
            </w:pPr>
            <w:r>
              <w:rPr>
                <w:rFonts w:hint="eastAsia"/>
                <w:sz w:val="24"/>
                <w:szCs w:val="24"/>
              </w:rPr>
              <w:t>生产企业地址</w:t>
            </w:r>
          </w:p>
        </w:tc>
        <w:tc>
          <w:tcPr>
            <w:tcW w:w="2959" w:type="dxa"/>
            <w:gridSpan w:val="2"/>
          </w:tcPr>
          <w:p w14:paraId="1737CB1B">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618B4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08" w:type="dxa"/>
          </w:tcPr>
          <w:p w14:paraId="5CC5D43D">
            <w:pPr>
              <w:pStyle w:val="33"/>
              <w:keepNext w:val="0"/>
              <w:keepLines w:val="0"/>
              <w:suppressLineNumbers w:val="0"/>
              <w:adjustRightInd w:val="0"/>
              <w:snapToGrid w:val="0"/>
              <w:spacing w:before="0" w:beforeAutospacing="0" w:after="0" w:afterAutospacing="0" w:line="560" w:lineRule="exact"/>
              <w:ind w:left="264" w:right="0"/>
              <w:rPr>
                <w:rFonts w:hint="eastAsia"/>
                <w:sz w:val="24"/>
                <w:szCs w:val="24"/>
              </w:rPr>
            </w:pPr>
            <w:r>
              <w:rPr>
                <w:rFonts w:hint="eastAsia"/>
                <w:sz w:val="24"/>
                <w:szCs w:val="24"/>
              </w:rPr>
              <w:t>序号</w:t>
            </w:r>
          </w:p>
        </w:tc>
        <w:tc>
          <w:tcPr>
            <w:tcW w:w="1185" w:type="dxa"/>
            <w:gridSpan w:val="2"/>
          </w:tcPr>
          <w:p w14:paraId="2074F84C">
            <w:pPr>
              <w:pStyle w:val="33"/>
              <w:keepNext w:val="0"/>
              <w:keepLines w:val="0"/>
              <w:suppressLineNumbers w:val="0"/>
              <w:adjustRightInd w:val="0"/>
              <w:snapToGrid w:val="0"/>
              <w:spacing w:before="0" w:beforeAutospacing="0" w:after="0" w:afterAutospacing="0" w:line="560" w:lineRule="exact"/>
              <w:ind w:left="350" w:right="0"/>
              <w:rPr>
                <w:rFonts w:hint="eastAsia"/>
                <w:sz w:val="24"/>
                <w:szCs w:val="24"/>
              </w:rPr>
            </w:pPr>
            <w:r>
              <w:rPr>
                <w:rFonts w:hint="eastAsia"/>
                <w:sz w:val="24"/>
                <w:szCs w:val="24"/>
              </w:rPr>
              <w:t>名称</w:t>
            </w:r>
          </w:p>
        </w:tc>
        <w:tc>
          <w:tcPr>
            <w:tcW w:w="894" w:type="dxa"/>
          </w:tcPr>
          <w:p w14:paraId="5E0E1689">
            <w:pPr>
              <w:pStyle w:val="33"/>
              <w:keepNext w:val="0"/>
              <w:keepLines w:val="0"/>
              <w:suppressLineNumbers w:val="0"/>
              <w:adjustRightInd w:val="0"/>
              <w:snapToGrid w:val="0"/>
              <w:spacing w:before="0" w:beforeAutospacing="0" w:after="0" w:afterAutospacing="0" w:line="560" w:lineRule="exact"/>
              <w:ind w:left="207" w:right="0"/>
              <w:rPr>
                <w:rFonts w:hint="eastAsia"/>
                <w:sz w:val="24"/>
                <w:szCs w:val="24"/>
              </w:rPr>
            </w:pPr>
            <w:r>
              <w:rPr>
                <w:rFonts w:hint="eastAsia"/>
                <w:sz w:val="24"/>
                <w:szCs w:val="24"/>
              </w:rPr>
              <w:t>数量</w:t>
            </w:r>
          </w:p>
        </w:tc>
        <w:tc>
          <w:tcPr>
            <w:tcW w:w="6215" w:type="dxa"/>
            <w:gridSpan w:val="4"/>
          </w:tcPr>
          <w:p w14:paraId="0FEE7CA0">
            <w:pPr>
              <w:pStyle w:val="33"/>
              <w:keepNext w:val="0"/>
              <w:keepLines w:val="0"/>
              <w:suppressLineNumbers w:val="0"/>
              <w:adjustRightInd w:val="0"/>
              <w:snapToGrid w:val="0"/>
              <w:spacing w:before="0" w:beforeAutospacing="0" w:after="0" w:afterAutospacing="0" w:line="560" w:lineRule="exact"/>
              <w:ind w:left="2367" w:right="2357"/>
              <w:jc w:val="center"/>
              <w:rPr>
                <w:rFonts w:hint="eastAsia"/>
                <w:sz w:val="24"/>
                <w:szCs w:val="24"/>
              </w:rPr>
            </w:pPr>
            <w:r>
              <w:rPr>
                <w:rFonts w:hint="eastAsia"/>
                <w:sz w:val="24"/>
                <w:szCs w:val="24"/>
              </w:rPr>
              <w:t>主要技术参数</w:t>
            </w:r>
          </w:p>
        </w:tc>
      </w:tr>
      <w:tr w14:paraId="17DF6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1008" w:type="dxa"/>
          </w:tcPr>
          <w:p w14:paraId="70CE14E7">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185" w:type="dxa"/>
            <w:gridSpan w:val="2"/>
          </w:tcPr>
          <w:p w14:paraId="47420275">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894" w:type="dxa"/>
          </w:tcPr>
          <w:p w14:paraId="16118205">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6215" w:type="dxa"/>
            <w:gridSpan w:val="4"/>
          </w:tcPr>
          <w:p w14:paraId="6735DC2B">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43A24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08" w:type="dxa"/>
          </w:tcPr>
          <w:p w14:paraId="34CF0EE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185" w:type="dxa"/>
            <w:gridSpan w:val="2"/>
          </w:tcPr>
          <w:p w14:paraId="68E76DF2">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894" w:type="dxa"/>
          </w:tcPr>
          <w:p w14:paraId="3F753666">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6215" w:type="dxa"/>
            <w:gridSpan w:val="4"/>
          </w:tcPr>
          <w:p w14:paraId="36CFB27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44B59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1008" w:type="dxa"/>
          </w:tcPr>
          <w:p w14:paraId="10053C6A">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185" w:type="dxa"/>
            <w:gridSpan w:val="2"/>
          </w:tcPr>
          <w:p w14:paraId="65542E84">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894" w:type="dxa"/>
          </w:tcPr>
          <w:p w14:paraId="01397F03">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6215" w:type="dxa"/>
            <w:gridSpan w:val="4"/>
          </w:tcPr>
          <w:p w14:paraId="4DB875F7">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bl>
    <w:p w14:paraId="130BDE49">
      <w:pPr>
        <w:pStyle w:val="11"/>
        <w:adjustRightInd w:val="0"/>
        <w:snapToGrid w:val="0"/>
        <w:spacing w:line="560" w:lineRule="exact"/>
        <w:ind w:left="618"/>
        <w:rPr>
          <w:rFonts w:hint="eastAsia"/>
        </w:rPr>
      </w:pPr>
      <w:r>
        <w:rPr>
          <w:rFonts w:hint="eastAsia"/>
        </w:rPr>
        <w:t>说明：如果行数不够，请自行增加。</w:t>
      </w:r>
    </w:p>
    <w:p w14:paraId="5E1D62DA">
      <w:pPr>
        <w:pStyle w:val="11"/>
        <w:tabs>
          <w:tab w:val="left" w:pos="6858"/>
        </w:tabs>
        <w:adjustRightInd w:val="0"/>
        <w:snapToGrid w:val="0"/>
        <w:spacing w:line="560" w:lineRule="exact"/>
        <w:ind w:left="618"/>
        <w:rPr>
          <w:rFonts w:hint="eastAsia"/>
        </w:rPr>
        <w:sectPr>
          <w:footerReference r:id="rId10" w:type="default"/>
          <w:pgSz w:w="11910" w:h="16840"/>
          <w:pgMar w:top="1440" w:right="800" w:bottom="920" w:left="800" w:header="492" w:footer="726" w:gutter="0"/>
          <w:cols w:space="720" w:num="1"/>
        </w:sectPr>
      </w:pPr>
      <w:r>
        <w:rPr>
          <w:rFonts w:hint="eastAsia"/>
        </w:rPr>
        <w:t>投标人名称：</w:t>
      </w:r>
      <w:r>
        <w:rPr>
          <w:rFonts w:hint="eastAsia"/>
          <w:u w:val="single"/>
        </w:rPr>
        <w:t xml:space="preserve"> </w:t>
      </w:r>
      <w:r>
        <w:rPr>
          <w:rFonts w:hint="eastAsia"/>
          <w:u w:val="single"/>
        </w:rPr>
        <w:tab/>
      </w:r>
      <w:r>
        <w:rPr>
          <w:rFonts w:hint="eastAsia"/>
        </w:rPr>
        <w:t>（</w:t>
      </w:r>
      <w:r>
        <w:rPr>
          <w:rFonts w:hint="eastAsia"/>
          <w:sz w:val="24"/>
          <w:szCs w:val="24"/>
        </w:rPr>
        <w:t>加盖电子公章</w:t>
      </w:r>
      <w:r>
        <w:rPr>
          <w:rFonts w:hint="eastAsia"/>
        </w:rPr>
        <w:t>）</w:t>
      </w:r>
    </w:p>
    <w:p w14:paraId="082A5EAE">
      <w:pPr>
        <w:pStyle w:val="6"/>
        <w:tabs>
          <w:tab w:val="left" w:pos="440"/>
          <w:tab w:val="left" w:pos="1760"/>
        </w:tabs>
        <w:adjustRightInd w:val="0"/>
        <w:snapToGrid w:val="0"/>
        <w:spacing w:line="560" w:lineRule="exact"/>
        <w:jc w:val="both"/>
        <w:rPr>
          <w:rFonts w:hint="eastAsia" w:ascii="宋体" w:hAnsi="宋体" w:eastAsia="宋体" w:cs="宋体"/>
          <w:b/>
          <w:bCs/>
          <w:sz w:val="24"/>
          <w:szCs w:val="24"/>
          <w:lang w:val="en-US"/>
        </w:rPr>
      </w:pPr>
      <w:r>
        <w:rPr>
          <w:rFonts w:hint="eastAsia" w:ascii="宋体" w:hAnsi="宋体" w:eastAsia="宋体" w:cs="宋体"/>
          <w:b/>
          <w:bCs/>
          <w:sz w:val="24"/>
          <w:szCs w:val="24"/>
          <w:lang w:val="en-US"/>
        </w:rPr>
        <w:t>4.5、评分标准响应材料</w:t>
      </w:r>
    </w:p>
    <w:p w14:paraId="7859D11E">
      <w:pPr>
        <w:tabs>
          <w:tab w:val="left" w:pos="440"/>
          <w:tab w:val="left" w:pos="1760"/>
        </w:tabs>
        <w:adjustRightInd w:val="0"/>
        <w:snapToGrid w:val="0"/>
        <w:spacing w:line="560" w:lineRule="exact"/>
        <w:jc w:val="both"/>
        <w:rPr>
          <w:rFonts w:hint="eastAsia"/>
          <w:sz w:val="24"/>
          <w:szCs w:val="24"/>
          <w:lang w:val="en-US"/>
        </w:rPr>
      </w:pPr>
      <w:r>
        <w:rPr>
          <w:rFonts w:hint="eastAsia"/>
          <w:sz w:val="24"/>
          <w:szCs w:val="24"/>
          <w:lang w:val="en-US"/>
        </w:rPr>
        <w:t>各投标人根据企业自身实际情况以及对本项目的理解，并结合招标文件评分标准中各评审因素提供相关证明文件。</w:t>
      </w:r>
    </w:p>
    <w:p w14:paraId="3F847A79">
      <w:pPr>
        <w:pStyle w:val="6"/>
        <w:tabs>
          <w:tab w:val="left" w:pos="440"/>
          <w:tab w:val="left" w:pos="1760"/>
        </w:tabs>
        <w:adjustRightInd w:val="0"/>
        <w:snapToGrid w:val="0"/>
        <w:spacing w:line="560" w:lineRule="exact"/>
        <w:jc w:val="both"/>
        <w:rPr>
          <w:rFonts w:hint="default" w:ascii="宋体" w:hAnsi="宋体" w:eastAsia="宋体" w:cs="宋体"/>
          <w:b/>
          <w:bCs/>
          <w:sz w:val="24"/>
          <w:szCs w:val="24"/>
          <w:lang w:val="en-US" w:eastAsia="zh-CN" w:bidi="ja-JP"/>
        </w:rPr>
      </w:pPr>
      <w:r>
        <w:rPr>
          <w:rFonts w:hint="eastAsia" w:ascii="宋体" w:hAnsi="宋体" w:eastAsia="宋体" w:cs="宋体"/>
          <w:b/>
          <w:bCs/>
          <w:sz w:val="24"/>
          <w:szCs w:val="24"/>
          <w:lang w:val="en-US"/>
        </w:rPr>
        <w:t>4.6、</w:t>
      </w:r>
      <w:r>
        <w:rPr>
          <w:rFonts w:hint="eastAsia" w:ascii="宋体" w:hAnsi="宋体" w:eastAsia="宋体" w:cs="宋体"/>
          <w:b/>
          <w:bCs/>
          <w:sz w:val="24"/>
          <w:szCs w:val="24"/>
          <w:lang w:val="en-US" w:eastAsia="zh-CN" w:bidi="ja-JP"/>
        </w:rPr>
        <w:t>服务方案</w:t>
      </w:r>
    </w:p>
    <w:p w14:paraId="050FED0F">
      <w:pPr>
        <w:pStyle w:val="11"/>
        <w:adjustRightInd w:val="0"/>
        <w:snapToGrid w:val="0"/>
        <w:spacing w:line="560" w:lineRule="exact"/>
        <w:jc w:val="both"/>
        <w:rPr>
          <w:rFonts w:hint="eastAsia"/>
        </w:rPr>
      </w:pPr>
      <w:r>
        <w:rPr>
          <w:rFonts w:hint="eastAsia"/>
          <w:bCs/>
          <w:lang w:val="en-US"/>
        </w:rPr>
        <w:t>各投标人根据所投产品或服务实际情况，以及对采购文件响应程度编制相应方案，格式自拟。包括但不限于货物安装、验收标准、货物技术资料、项目实施方案、服务承诺等，这些文件可以是文字资料方案、图纸（表）和数据等</w:t>
      </w:r>
      <w:r>
        <w:rPr>
          <w:rFonts w:hint="eastAsia"/>
        </w:rPr>
        <w:t>。</w:t>
      </w:r>
    </w:p>
    <w:p w14:paraId="58F853F6">
      <w:pPr>
        <w:pStyle w:val="6"/>
        <w:tabs>
          <w:tab w:val="left" w:pos="1760"/>
        </w:tabs>
        <w:adjustRightInd w:val="0"/>
        <w:snapToGrid w:val="0"/>
        <w:spacing w:line="560" w:lineRule="exact"/>
        <w:jc w:val="both"/>
        <w:rPr>
          <w:rFonts w:hint="eastAsia" w:ascii="宋体" w:hAnsi="宋体" w:eastAsia="宋体" w:cs="宋体"/>
          <w:b/>
          <w:bCs/>
          <w:sz w:val="24"/>
          <w:szCs w:val="24"/>
        </w:rPr>
      </w:pPr>
      <w:r>
        <w:rPr>
          <w:rFonts w:hint="eastAsia" w:ascii="宋体" w:hAnsi="宋体" w:eastAsia="宋体" w:cs="宋体"/>
          <w:b/>
          <w:bCs/>
          <w:sz w:val="24"/>
          <w:szCs w:val="24"/>
          <w:lang w:val="en-US"/>
        </w:rPr>
        <w:t>4.7</w:t>
      </w:r>
      <w:r>
        <w:rPr>
          <w:rFonts w:hint="eastAsia" w:ascii="宋体" w:hAnsi="宋体" w:eastAsia="宋体" w:cs="宋体"/>
          <w:b/>
          <w:bCs/>
          <w:sz w:val="24"/>
          <w:szCs w:val="24"/>
          <w:lang w:val="ja-JP" w:eastAsia="ja-JP"/>
        </w:rPr>
        <w:t>、</w:t>
      </w:r>
      <w:r>
        <w:rPr>
          <w:rFonts w:hint="eastAsia" w:ascii="宋体" w:hAnsi="宋体" w:eastAsia="宋体" w:cs="宋体"/>
          <w:b/>
          <w:bCs/>
          <w:sz w:val="24"/>
          <w:szCs w:val="24"/>
          <w:lang w:val="en-US"/>
        </w:rPr>
        <w:t>相关</w:t>
      </w:r>
      <w:r>
        <w:rPr>
          <w:rFonts w:hint="eastAsia" w:ascii="宋体" w:hAnsi="宋体" w:eastAsia="宋体" w:cs="宋体"/>
          <w:b/>
          <w:bCs/>
          <w:sz w:val="24"/>
          <w:szCs w:val="24"/>
          <w:lang w:val="ja-JP" w:eastAsia="ja-JP"/>
        </w:rPr>
        <w:t>表格（仅供参考，可按需调整或删除）</w:t>
      </w:r>
    </w:p>
    <w:p w14:paraId="50DD99AC">
      <w:pPr>
        <w:pStyle w:val="7"/>
        <w:adjustRightInd w:val="0"/>
        <w:snapToGrid w:val="0"/>
        <w:spacing w:line="560" w:lineRule="exact"/>
        <w:ind w:left="0"/>
        <w:jc w:val="both"/>
        <w:rPr>
          <w:rFonts w:hint="eastAsia"/>
        </w:rPr>
      </w:pPr>
      <w:r>
        <w:rPr>
          <w:rFonts w:hint="eastAsia"/>
        </w:rPr>
        <w:t>（一）项目负责人简介表</w:t>
      </w:r>
    </w:p>
    <w:p w14:paraId="765D13FC">
      <w:pPr>
        <w:pStyle w:val="11"/>
        <w:tabs>
          <w:tab w:val="left" w:pos="7136"/>
        </w:tabs>
        <w:adjustRightInd w:val="0"/>
        <w:snapToGrid w:val="0"/>
        <w:spacing w:line="560" w:lineRule="exact"/>
        <w:ind w:left="364"/>
        <w:rPr>
          <w:rFonts w:hint="eastAsia"/>
        </w:rPr>
      </w:pPr>
      <w:r>
        <w:rPr>
          <w:rFonts w:hint="eastAsia"/>
        </w:rPr>
        <w:t>项目名称：</w:t>
      </w:r>
      <w:r>
        <w:rPr>
          <w:rFonts w:hint="eastAsia"/>
        </w:rPr>
        <w:tab/>
      </w:r>
      <w:r>
        <w:rPr>
          <w:rFonts w:hint="eastAsia"/>
        </w:rPr>
        <w:t>项目编号：</w:t>
      </w:r>
    </w:p>
    <w:p w14:paraId="02070DB2">
      <w:pPr>
        <w:pStyle w:val="11"/>
        <w:adjustRightInd w:val="0"/>
        <w:snapToGrid w:val="0"/>
        <w:spacing w:line="560" w:lineRule="exact"/>
        <w:rPr>
          <w:rFonts w:hint="eastAsia"/>
        </w:rPr>
      </w:pPr>
    </w:p>
    <w:tbl>
      <w:tblPr>
        <w:tblStyle w:val="24"/>
        <w:tblW w:w="9605"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3"/>
        <w:gridCol w:w="993"/>
        <w:gridCol w:w="1275"/>
        <w:gridCol w:w="1276"/>
        <w:gridCol w:w="1456"/>
        <w:gridCol w:w="1804"/>
        <w:gridCol w:w="1808"/>
      </w:tblGrid>
      <w:tr w14:paraId="45245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93" w:type="dxa"/>
          </w:tcPr>
          <w:p w14:paraId="22164C30">
            <w:pPr>
              <w:pStyle w:val="33"/>
              <w:keepNext w:val="0"/>
              <w:keepLines w:val="0"/>
              <w:suppressLineNumbers w:val="0"/>
              <w:adjustRightInd w:val="0"/>
              <w:snapToGrid w:val="0"/>
              <w:spacing w:before="0" w:beforeAutospacing="0" w:after="0" w:afterAutospacing="0" w:line="560" w:lineRule="exact"/>
              <w:ind w:left="256" w:right="0"/>
              <w:rPr>
                <w:rFonts w:hint="eastAsia"/>
                <w:sz w:val="24"/>
                <w:szCs w:val="24"/>
              </w:rPr>
            </w:pPr>
            <w:r>
              <w:rPr>
                <w:rFonts w:hint="eastAsia"/>
                <w:sz w:val="24"/>
                <w:szCs w:val="24"/>
              </w:rPr>
              <w:t>姓名</w:t>
            </w:r>
          </w:p>
        </w:tc>
        <w:tc>
          <w:tcPr>
            <w:tcW w:w="993" w:type="dxa"/>
          </w:tcPr>
          <w:p w14:paraId="4F244635">
            <w:pPr>
              <w:pStyle w:val="33"/>
              <w:keepNext w:val="0"/>
              <w:keepLines w:val="0"/>
              <w:suppressLineNumbers w:val="0"/>
              <w:adjustRightInd w:val="0"/>
              <w:snapToGrid w:val="0"/>
              <w:spacing w:before="0" w:beforeAutospacing="0" w:after="0" w:afterAutospacing="0" w:line="560" w:lineRule="exact"/>
              <w:ind w:left="256" w:right="0"/>
              <w:rPr>
                <w:rFonts w:hint="eastAsia"/>
                <w:sz w:val="24"/>
                <w:szCs w:val="24"/>
              </w:rPr>
            </w:pPr>
            <w:r>
              <w:rPr>
                <w:rFonts w:hint="eastAsia"/>
                <w:sz w:val="24"/>
                <w:szCs w:val="24"/>
              </w:rPr>
              <w:t>性别</w:t>
            </w:r>
          </w:p>
        </w:tc>
        <w:tc>
          <w:tcPr>
            <w:tcW w:w="1275" w:type="dxa"/>
          </w:tcPr>
          <w:p w14:paraId="383A7FB4">
            <w:pPr>
              <w:pStyle w:val="33"/>
              <w:keepNext w:val="0"/>
              <w:keepLines w:val="0"/>
              <w:suppressLineNumbers w:val="0"/>
              <w:adjustRightInd w:val="0"/>
              <w:snapToGrid w:val="0"/>
              <w:spacing w:before="0" w:beforeAutospacing="0" w:after="0" w:afterAutospacing="0" w:line="560" w:lineRule="exact"/>
              <w:ind w:left="396" w:right="0"/>
              <w:rPr>
                <w:rFonts w:hint="eastAsia"/>
                <w:sz w:val="24"/>
                <w:szCs w:val="24"/>
              </w:rPr>
            </w:pPr>
            <w:r>
              <w:rPr>
                <w:rFonts w:hint="eastAsia"/>
                <w:sz w:val="24"/>
                <w:szCs w:val="24"/>
              </w:rPr>
              <w:t>年龄</w:t>
            </w:r>
          </w:p>
        </w:tc>
        <w:tc>
          <w:tcPr>
            <w:tcW w:w="1276" w:type="dxa"/>
          </w:tcPr>
          <w:p w14:paraId="46F05F84">
            <w:pPr>
              <w:pStyle w:val="33"/>
              <w:keepNext w:val="0"/>
              <w:keepLines w:val="0"/>
              <w:suppressLineNumbers w:val="0"/>
              <w:adjustRightInd w:val="0"/>
              <w:snapToGrid w:val="0"/>
              <w:spacing w:before="0" w:beforeAutospacing="0" w:after="0" w:afterAutospacing="0" w:line="560" w:lineRule="exact"/>
              <w:ind w:left="398" w:right="0"/>
              <w:rPr>
                <w:rFonts w:hint="eastAsia"/>
                <w:sz w:val="24"/>
                <w:szCs w:val="24"/>
              </w:rPr>
            </w:pPr>
            <w:r>
              <w:rPr>
                <w:rFonts w:hint="eastAsia"/>
                <w:sz w:val="24"/>
                <w:szCs w:val="24"/>
              </w:rPr>
              <w:t>专业</w:t>
            </w:r>
          </w:p>
        </w:tc>
        <w:tc>
          <w:tcPr>
            <w:tcW w:w="1456" w:type="dxa"/>
          </w:tcPr>
          <w:p w14:paraId="79577F71">
            <w:pPr>
              <w:pStyle w:val="33"/>
              <w:keepNext w:val="0"/>
              <w:keepLines w:val="0"/>
              <w:suppressLineNumbers w:val="0"/>
              <w:adjustRightInd w:val="0"/>
              <w:snapToGrid w:val="0"/>
              <w:spacing w:before="0" w:beforeAutospacing="0" w:after="0" w:afterAutospacing="0" w:line="560" w:lineRule="exact"/>
              <w:ind w:left="487" w:right="0"/>
              <w:rPr>
                <w:rFonts w:hint="eastAsia"/>
                <w:sz w:val="24"/>
                <w:szCs w:val="24"/>
              </w:rPr>
            </w:pPr>
            <w:r>
              <w:rPr>
                <w:rFonts w:hint="eastAsia"/>
                <w:sz w:val="24"/>
                <w:szCs w:val="24"/>
              </w:rPr>
              <w:t>职称</w:t>
            </w:r>
          </w:p>
        </w:tc>
        <w:tc>
          <w:tcPr>
            <w:tcW w:w="1804" w:type="dxa"/>
          </w:tcPr>
          <w:p w14:paraId="3C7DCFAE">
            <w:pPr>
              <w:pStyle w:val="33"/>
              <w:keepNext w:val="0"/>
              <w:keepLines w:val="0"/>
              <w:suppressLineNumbers w:val="0"/>
              <w:adjustRightInd w:val="0"/>
              <w:snapToGrid w:val="0"/>
              <w:spacing w:before="0" w:beforeAutospacing="0" w:after="0" w:afterAutospacing="0" w:line="560" w:lineRule="exact"/>
              <w:ind w:left="181" w:right="0"/>
              <w:rPr>
                <w:rFonts w:hint="eastAsia"/>
                <w:sz w:val="24"/>
                <w:szCs w:val="24"/>
              </w:rPr>
            </w:pPr>
            <w:r>
              <w:rPr>
                <w:rFonts w:hint="eastAsia"/>
                <w:sz w:val="24"/>
                <w:szCs w:val="24"/>
              </w:rPr>
              <w:t>工作经验年限</w:t>
            </w:r>
          </w:p>
        </w:tc>
        <w:tc>
          <w:tcPr>
            <w:tcW w:w="1808" w:type="dxa"/>
          </w:tcPr>
          <w:p w14:paraId="29A68524">
            <w:pPr>
              <w:pStyle w:val="33"/>
              <w:keepNext w:val="0"/>
              <w:keepLines w:val="0"/>
              <w:suppressLineNumbers w:val="0"/>
              <w:adjustRightInd w:val="0"/>
              <w:snapToGrid w:val="0"/>
              <w:spacing w:before="0" w:beforeAutospacing="0" w:after="0" w:afterAutospacing="0" w:line="560" w:lineRule="exact"/>
              <w:ind w:left="644" w:right="633"/>
              <w:jc w:val="center"/>
              <w:rPr>
                <w:rFonts w:hint="eastAsia"/>
                <w:sz w:val="24"/>
                <w:szCs w:val="24"/>
              </w:rPr>
            </w:pPr>
            <w:r>
              <w:rPr>
                <w:rFonts w:hint="eastAsia"/>
                <w:sz w:val="24"/>
                <w:szCs w:val="24"/>
              </w:rPr>
              <w:t>备注</w:t>
            </w:r>
          </w:p>
        </w:tc>
      </w:tr>
      <w:tr w14:paraId="2936B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8" w:hRule="atLeast"/>
        </w:trPr>
        <w:tc>
          <w:tcPr>
            <w:tcW w:w="993" w:type="dxa"/>
          </w:tcPr>
          <w:p w14:paraId="33B898A0">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993" w:type="dxa"/>
          </w:tcPr>
          <w:p w14:paraId="739F61E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275" w:type="dxa"/>
          </w:tcPr>
          <w:p w14:paraId="6842E050">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276" w:type="dxa"/>
          </w:tcPr>
          <w:p w14:paraId="401429C5">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456" w:type="dxa"/>
          </w:tcPr>
          <w:p w14:paraId="07B64B92">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804" w:type="dxa"/>
          </w:tcPr>
          <w:p w14:paraId="26FDA341">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808" w:type="dxa"/>
          </w:tcPr>
          <w:p w14:paraId="2D3BB43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bl>
    <w:p w14:paraId="60CEE356">
      <w:pPr>
        <w:pStyle w:val="11"/>
        <w:tabs>
          <w:tab w:val="left" w:pos="6618"/>
        </w:tabs>
        <w:adjustRightInd w:val="0"/>
        <w:snapToGrid w:val="0"/>
        <w:spacing w:line="560" w:lineRule="exact"/>
        <w:ind w:firstLine="480" w:firstLineChars="200"/>
        <w:rPr>
          <w:rFonts w:hint="eastAsia"/>
        </w:rPr>
      </w:pPr>
      <w:r>
        <w:rPr>
          <w:rFonts w:hint="eastAsia"/>
        </w:rPr>
        <w:t>投标人名称：</w:t>
      </w:r>
      <w:r>
        <w:rPr>
          <w:rFonts w:hint="eastAsia"/>
          <w:u w:val="single"/>
        </w:rPr>
        <w:t xml:space="preserve"> </w:t>
      </w:r>
      <w:r>
        <w:rPr>
          <w:rFonts w:hint="eastAsia"/>
          <w:u w:val="single"/>
        </w:rPr>
        <w:tab/>
      </w:r>
      <w:r>
        <w:rPr>
          <w:rFonts w:hint="eastAsia"/>
        </w:rPr>
        <w:t>（</w:t>
      </w:r>
      <w:r>
        <w:rPr>
          <w:rFonts w:hint="eastAsia"/>
          <w:sz w:val="24"/>
          <w:szCs w:val="24"/>
        </w:rPr>
        <w:t>加盖电子公章</w:t>
      </w:r>
      <w:r>
        <w:rPr>
          <w:rFonts w:hint="eastAsia"/>
        </w:rPr>
        <w:t>）</w:t>
      </w:r>
    </w:p>
    <w:p w14:paraId="07208C7E">
      <w:pPr>
        <w:pStyle w:val="7"/>
        <w:numPr>
          <w:ilvl w:val="0"/>
          <w:numId w:val="12"/>
        </w:numPr>
        <w:adjustRightInd w:val="0"/>
        <w:snapToGrid w:val="0"/>
        <w:spacing w:line="560" w:lineRule="exact"/>
        <w:ind w:left="0"/>
        <w:jc w:val="both"/>
        <w:rPr>
          <w:rFonts w:hint="eastAsia"/>
        </w:rPr>
      </w:pPr>
      <w:r>
        <w:rPr>
          <w:rFonts w:hint="eastAsia"/>
        </w:rPr>
        <w:t>团队配置表</w:t>
      </w:r>
    </w:p>
    <w:p w14:paraId="6F45E47A">
      <w:pPr>
        <w:numPr>
          <w:ilvl w:val="0"/>
          <w:numId w:val="0"/>
        </w:numPr>
        <w:rPr>
          <w:rFonts w:hint="eastAsia"/>
        </w:rPr>
      </w:pPr>
    </w:p>
    <w:tbl>
      <w:tblPr>
        <w:tblStyle w:val="31"/>
        <w:tblW w:w="95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876"/>
        <w:gridCol w:w="705"/>
        <w:gridCol w:w="1104"/>
        <w:gridCol w:w="1104"/>
        <w:gridCol w:w="1079"/>
        <w:gridCol w:w="1974"/>
        <w:gridCol w:w="2079"/>
      </w:tblGrid>
      <w:tr w14:paraId="4156D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jc w:val="center"/>
        </w:trPr>
        <w:tc>
          <w:tcPr>
            <w:tcW w:w="5509" w:type="dxa"/>
            <w:gridSpan w:val="6"/>
            <w:vAlign w:val="top"/>
          </w:tcPr>
          <w:p w14:paraId="5327B4EE">
            <w:pPr>
              <w:pStyle w:val="58"/>
              <w:spacing w:before="35" w:line="218" w:lineRule="auto"/>
              <w:ind w:left="119"/>
            </w:pPr>
            <w:r>
              <w:rPr>
                <w:spacing w:val="5"/>
              </w:rPr>
              <w:t>项目名称：</w:t>
            </w:r>
          </w:p>
        </w:tc>
        <w:tc>
          <w:tcPr>
            <w:tcW w:w="4053" w:type="dxa"/>
            <w:gridSpan w:val="2"/>
            <w:vAlign w:val="top"/>
          </w:tcPr>
          <w:p w14:paraId="65CE231A">
            <w:pPr>
              <w:pStyle w:val="58"/>
              <w:spacing w:before="35" w:line="218" w:lineRule="auto"/>
              <w:ind w:left="118"/>
            </w:pPr>
            <w:r>
              <w:rPr>
                <w:spacing w:val="5"/>
              </w:rPr>
              <w:t>项目编号：</w:t>
            </w:r>
          </w:p>
        </w:tc>
      </w:tr>
      <w:tr w14:paraId="40975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641" w:type="dxa"/>
            <w:vAlign w:val="top"/>
          </w:tcPr>
          <w:p w14:paraId="424047E0">
            <w:pPr>
              <w:pStyle w:val="58"/>
              <w:spacing w:before="166" w:line="229" w:lineRule="auto"/>
              <w:ind w:left="115"/>
            </w:pPr>
            <w:r>
              <w:rPr>
                <w:spacing w:val="5"/>
              </w:rPr>
              <w:t>序号</w:t>
            </w:r>
          </w:p>
        </w:tc>
        <w:tc>
          <w:tcPr>
            <w:tcW w:w="876" w:type="dxa"/>
            <w:vAlign w:val="top"/>
          </w:tcPr>
          <w:p w14:paraId="056F89BD">
            <w:pPr>
              <w:pStyle w:val="58"/>
              <w:spacing w:before="165" w:line="228" w:lineRule="auto"/>
              <w:ind w:left="231"/>
            </w:pPr>
            <w:r>
              <w:rPr>
                <w:spacing w:val="4"/>
              </w:rPr>
              <w:t>姓名</w:t>
            </w:r>
          </w:p>
        </w:tc>
        <w:tc>
          <w:tcPr>
            <w:tcW w:w="705" w:type="dxa"/>
            <w:vAlign w:val="top"/>
          </w:tcPr>
          <w:p w14:paraId="051C7E7A">
            <w:pPr>
              <w:pStyle w:val="58"/>
              <w:spacing w:before="166" w:line="228" w:lineRule="auto"/>
              <w:ind w:left="147"/>
            </w:pPr>
            <w:r>
              <w:rPr>
                <w:spacing w:val="3"/>
              </w:rPr>
              <w:t>性别</w:t>
            </w:r>
          </w:p>
        </w:tc>
        <w:tc>
          <w:tcPr>
            <w:tcW w:w="1104" w:type="dxa"/>
            <w:vAlign w:val="top"/>
          </w:tcPr>
          <w:p w14:paraId="306DD14F">
            <w:pPr>
              <w:pStyle w:val="58"/>
              <w:spacing w:before="165" w:line="228" w:lineRule="auto"/>
              <w:ind w:left="135"/>
            </w:pPr>
            <w:r>
              <w:rPr>
                <w:spacing w:val="7"/>
              </w:rPr>
              <w:t>执业资格</w:t>
            </w:r>
          </w:p>
        </w:tc>
        <w:tc>
          <w:tcPr>
            <w:tcW w:w="1104" w:type="dxa"/>
            <w:vAlign w:val="top"/>
          </w:tcPr>
          <w:p w14:paraId="7D41103A">
            <w:pPr>
              <w:pStyle w:val="58"/>
              <w:spacing w:before="165" w:line="228" w:lineRule="auto"/>
              <w:ind w:left="347"/>
            </w:pPr>
            <w:r>
              <w:rPr>
                <w:spacing w:val="4"/>
              </w:rPr>
              <w:t>类别</w:t>
            </w:r>
          </w:p>
        </w:tc>
        <w:tc>
          <w:tcPr>
            <w:tcW w:w="1079" w:type="dxa"/>
            <w:vAlign w:val="top"/>
          </w:tcPr>
          <w:p w14:paraId="4E125124">
            <w:pPr>
              <w:pStyle w:val="58"/>
              <w:spacing w:before="165" w:line="227" w:lineRule="auto"/>
              <w:ind w:left="231"/>
            </w:pPr>
            <w:r>
              <w:rPr>
                <w:spacing w:val="6"/>
              </w:rPr>
              <w:t>证书号</w:t>
            </w:r>
          </w:p>
        </w:tc>
        <w:tc>
          <w:tcPr>
            <w:tcW w:w="1974" w:type="dxa"/>
            <w:vAlign w:val="top"/>
          </w:tcPr>
          <w:p w14:paraId="18E6EF91">
            <w:pPr>
              <w:pStyle w:val="58"/>
              <w:spacing w:before="165" w:line="228" w:lineRule="auto"/>
              <w:ind w:left="574"/>
            </w:pPr>
            <w:r>
              <w:rPr>
                <w:spacing w:val="7"/>
              </w:rPr>
              <w:t>技术职称</w:t>
            </w:r>
          </w:p>
        </w:tc>
        <w:tc>
          <w:tcPr>
            <w:tcW w:w="2079" w:type="dxa"/>
            <w:vAlign w:val="top"/>
          </w:tcPr>
          <w:p w14:paraId="3D65AE5B">
            <w:pPr>
              <w:pStyle w:val="58"/>
              <w:spacing w:before="31" w:line="229" w:lineRule="auto"/>
              <w:ind w:left="627"/>
            </w:pPr>
            <w:r>
              <w:rPr>
                <w:spacing w:val="-1"/>
              </w:rPr>
              <w:t>备</w:t>
            </w:r>
            <w:r>
              <w:rPr>
                <w:spacing w:val="7"/>
              </w:rPr>
              <w:t xml:space="preserve">    </w:t>
            </w:r>
            <w:r>
              <w:rPr>
                <w:spacing w:val="-1"/>
              </w:rPr>
              <w:t>注</w:t>
            </w:r>
          </w:p>
          <w:p w14:paraId="68C47A2E">
            <w:pPr>
              <w:pStyle w:val="58"/>
              <w:spacing w:before="23" w:line="217" w:lineRule="auto"/>
              <w:ind w:left="126"/>
            </w:pPr>
            <w:r>
              <w:rPr>
                <w:spacing w:val="6"/>
              </w:rPr>
              <w:t>（本项目担任职务）</w:t>
            </w:r>
          </w:p>
        </w:tc>
      </w:tr>
      <w:tr w14:paraId="799F0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641" w:type="dxa"/>
            <w:vAlign w:val="top"/>
          </w:tcPr>
          <w:p w14:paraId="4C7BBB43">
            <w:pPr>
              <w:rPr>
                <w:rFonts w:ascii="Arial"/>
                <w:sz w:val="21"/>
              </w:rPr>
            </w:pPr>
          </w:p>
        </w:tc>
        <w:tc>
          <w:tcPr>
            <w:tcW w:w="876" w:type="dxa"/>
            <w:vAlign w:val="top"/>
          </w:tcPr>
          <w:p w14:paraId="0DE0A7A9">
            <w:pPr>
              <w:rPr>
                <w:rFonts w:ascii="Arial"/>
                <w:sz w:val="21"/>
              </w:rPr>
            </w:pPr>
          </w:p>
        </w:tc>
        <w:tc>
          <w:tcPr>
            <w:tcW w:w="705" w:type="dxa"/>
            <w:vAlign w:val="top"/>
          </w:tcPr>
          <w:p w14:paraId="1E9E3C19">
            <w:pPr>
              <w:rPr>
                <w:rFonts w:ascii="Arial"/>
                <w:sz w:val="21"/>
              </w:rPr>
            </w:pPr>
          </w:p>
        </w:tc>
        <w:tc>
          <w:tcPr>
            <w:tcW w:w="1104" w:type="dxa"/>
            <w:vAlign w:val="top"/>
          </w:tcPr>
          <w:p w14:paraId="058354C6">
            <w:pPr>
              <w:rPr>
                <w:rFonts w:ascii="Arial"/>
                <w:sz w:val="21"/>
              </w:rPr>
            </w:pPr>
          </w:p>
        </w:tc>
        <w:tc>
          <w:tcPr>
            <w:tcW w:w="1104" w:type="dxa"/>
            <w:vAlign w:val="top"/>
          </w:tcPr>
          <w:p w14:paraId="7F8BD2FF">
            <w:pPr>
              <w:rPr>
                <w:rFonts w:ascii="Arial"/>
                <w:sz w:val="21"/>
              </w:rPr>
            </w:pPr>
          </w:p>
        </w:tc>
        <w:tc>
          <w:tcPr>
            <w:tcW w:w="1079" w:type="dxa"/>
            <w:vAlign w:val="top"/>
          </w:tcPr>
          <w:p w14:paraId="43D33550">
            <w:pPr>
              <w:rPr>
                <w:rFonts w:ascii="Arial"/>
                <w:sz w:val="21"/>
              </w:rPr>
            </w:pPr>
          </w:p>
        </w:tc>
        <w:tc>
          <w:tcPr>
            <w:tcW w:w="1974" w:type="dxa"/>
            <w:vAlign w:val="top"/>
          </w:tcPr>
          <w:p w14:paraId="21F735E4">
            <w:pPr>
              <w:rPr>
                <w:rFonts w:ascii="Arial"/>
                <w:sz w:val="21"/>
              </w:rPr>
            </w:pPr>
          </w:p>
        </w:tc>
        <w:tc>
          <w:tcPr>
            <w:tcW w:w="2079" w:type="dxa"/>
            <w:vAlign w:val="top"/>
          </w:tcPr>
          <w:p w14:paraId="2624952B">
            <w:pPr>
              <w:rPr>
                <w:rFonts w:ascii="Arial"/>
                <w:sz w:val="21"/>
              </w:rPr>
            </w:pPr>
          </w:p>
        </w:tc>
      </w:tr>
      <w:tr w14:paraId="52140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641" w:type="dxa"/>
            <w:vAlign w:val="top"/>
          </w:tcPr>
          <w:p w14:paraId="31B1BD8D">
            <w:pPr>
              <w:rPr>
                <w:rFonts w:ascii="Arial"/>
                <w:sz w:val="21"/>
              </w:rPr>
            </w:pPr>
          </w:p>
        </w:tc>
        <w:tc>
          <w:tcPr>
            <w:tcW w:w="876" w:type="dxa"/>
            <w:vAlign w:val="top"/>
          </w:tcPr>
          <w:p w14:paraId="0674A542">
            <w:pPr>
              <w:rPr>
                <w:rFonts w:ascii="Arial"/>
                <w:sz w:val="21"/>
              </w:rPr>
            </w:pPr>
          </w:p>
        </w:tc>
        <w:tc>
          <w:tcPr>
            <w:tcW w:w="705" w:type="dxa"/>
            <w:vAlign w:val="top"/>
          </w:tcPr>
          <w:p w14:paraId="31CA626A">
            <w:pPr>
              <w:rPr>
                <w:rFonts w:ascii="Arial"/>
                <w:sz w:val="21"/>
              </w:rPr>
            </w:pPr>
          </w:p>
        </w:tc>
        <w:tc>
          <w:tcPr>
            <w:tcW w:w="1104" w:type="dxa"/>
            <w:vAlign w:val="top"/>
          </w:tcPr>
          <w:p w14:paraId="02F9CF0B">
            <w:pPr>
              <w:rPr>
                <w:rFonts w:ascii="Arial"/>
                <w:sz w:val="21"/>
              </w:rPr>
            </w:pPr>
          </w:p>
        </w:tc>
        <w:tc>
          <w:tcPr>
            <w:tcW w:w="1104" w:type="dxa"/>
            <w:vAlign w:val="top"/>
          </w:tcPr>
          <w:p w14:paraId="31DC1B62">
            <w:pPr>
              <w:rPr>
                <w:rFonts w:ascii="Arial"/>
                <w:sz w:val="21"/>
              </w:rPr>
            </w:pPr>
          </w:p>
        </w:tc>
        <w:tc>
          <w:tcPr>
            <w:tcW w:w="1079" w:type="dxa"/>
            <w:vAlign w:val="top"/>
          </w:tcPr>
          <w:p w14:paraId="7CACE48A">
            <w:pPr>
              <w:rPr>
                <w:rFonts w:ascii="Arial"/>
                <w:sz w:val="21"/>
              </w:rPr>
            </w:pPr>
          </w:p>
        </w:tc>
        <w:tc>
          <w:tcPr>
            <w:tcW w:w="1974" w:type="dxa"/>
            <w:vAlign w:val="top"/>
          </w:tcPr>
          <w:p w14:paraId="1E38E9CB">
            <w:pPr>
              <w:rPr>
                <w:rFonts w:ascii="Arial"/>
                <w:sz w:val="21"/>
              </w:rPr>
            </w:pPr>
          </w:p>
        </w:tc>
        <w:tc>
          <w:tcPr>
            <w:tcW w:w="2079" w:type="dxa"/>
            <w:vAlign w:val="top"/>
          </w:tcPr>
          <w:p w14:paraId="73EA8B63">
            <w:pPr>
              <w:rPr>
                <w:rFonts w:ascii="Arial"/>
                <w:sz w:val="21"/>
              </w:rPr>
            </w:pPr>
          </w:p>
        </w:tc>
      </w:tr>
      <w:tr w14:paraId="4A0275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641" w:type="dxa"/>
            <w:vAlign w:val="top"/>
          </w:tcPr>
          <w:p w14:paraId="58B5A1FA">
            <w:pPr>
              <w:rPr>
                <w:rFonts w:ascii="Arial"/>
                <w:sz w:val="21"/>
              </w:rPr>
            </w:pPr>
          </w:p>
        </w:tc>
        <w:tc>
          <w:tcPr>
            <w:tcW w:w="876" w:type="dxa"/>
            <w:vAlign w:val="top"/>
          </w:tcPr>
          <w:p w14:paraId="063D6737">
            <w:pPr>
              <w:rPr>
                <w:rFonts w:ascii="Arial"/>
                <w:sz w:val="21"/>
              </w:rPr>
            </w:pPr>
          </w:p>
        </w:tc>
        <w:tc>
          <w:tcPr>
            <w:tcW w:w="705" w:type="dxa"/>
            <w:vAlign w:val="top"/>
          </w:tcPr>
          <w:p w14:paraId="275F39C5">
            <w:pPr>
              <w:rPr>
                <w:rFonts w:ascii="Arial"/>
                <w:sz w:val="21"/>
              </w:rPr>
            </w:pPr>
          </w:p>
        </w:tc>
        <w:tc>
          <w:tcPr>
            <w:tcW w:w="1104" w:type="dxa"/>
            <w:vAlign w:val="top"/>
          </w:tcPr>
          <w:p w14:paraId="435AD7DC">
            <w:pPr>
              <w:rPr>
                <w:rFonts w:ascii="Arial"/>
                <w:sz w:val="21"/>
              </w:rPr>
            </w:pPr>
          </w:p>
        </w:tc>
        <w:tc>
          <w:tcPr>
            <w:tcW w:w="1104" w:type="dxa"/>
            <w:vAlign w:val="top"/>
          </w:tcPr>
          <w:p w14:paraId="7F0B3A72">
            <w:pPr>
              <w:rPr>
                <w:rFonts w:ascii="Arial"/>
                <w:sz w:val="21"/>
              </w:rPr>
            </w:pPr>
          </w:p>
        </w:tc>
        <w:tc>
          <w:tcPr>
            <w:tcW w:w="1079" w:type="dxa"/>
            <w:vAlign w:val="top"/>
          </w:tcPr>
          <w:p w14:paraId="072C61E7">
            <w:pPr>
              <w:rPr>
                <w:rFonts w:ascii="Arial"/>
                <w:sz w:val="21"/>
              </w:rPr>
            </w:pPr>
          </w:p>
        </w:tc>
        <w:tc>
          <w:tcPr>
            <w:tcW w:w="1974" w:type="dxa"/>
            <w:vAlign w:val="top"/>
          </w:tcPr>
          <w:p w14:paraId="72968E3C">
            <w:pPr>
              <w:rPr>
                <w:rFonts w:ascii="Arial"/>
                <w:sz w:val="21"/>
              </w:rPr>
            </w:pPr>
          </w:p>
        </w:tc>
        <w:tc>
          <w:tcPr>
            <w:tcW w:w="2079" w:type="dxa"/>
            <w:vAlign w:val="top"/>
          </w:tcPr>
          <w:p w14:paraId="3DDFD216">
            <w:pPr>
              <w:rPr>
                <w:rFonts w:ascii="Arial"/>
                <w:sz w:val="21"/>
              </w:rPr>
            </w:pPr>
          </w:p>
        </w:tc>
      </w:tr>
      <w:tr w14:paraId="2D70F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jc w:val="center"/>
        </w:trPr>
        <w:tc>
          <w:tcPr>
            <w:tcW w:w="641" w:type="dxa"/>
            <w:vAlign w:val="top"/>
          </w:tcPr>
          <w:p w14:paraId="32F3B5A3">
            <w:pPr>
              <w:rPr>
                <w:rFonts w:ascii="Arial"/>
                <w:sz w:val="21"/>
              </w:rPr>
            </w:pPr>
          </w:p>
        </w:tc>
        <w:tc>
          <w:tcPr>
            <w:tcW w:w="876" w:type="dxa"/>
            <w:vAlign w:val="top"/>
          </w:tcPr>
          <w:p w14:paraId="35501882">
            <w:pPr>
              <w:rPr>
                <w:rFonts w:ascii="Arial"/>
                <w:sz w:val="21"/>
              </w:rPr>
            </w:pPr>
          </w:p>
        </w:tc>
        <w:tc>
          <w:tcPr>
            <w:tcW w:w="705" w:type="dxa"/>
            <w:vAlign w:val="top"/>
          </w:tcPr>
          <w:p w14:paraId="3298433D">
            <w:pPr>
              <w:rPr>
                <w:rFonts w:ascii="Arial"/>
                <w:sz w:val="21"/>
              </w:rPr>
            </w:pPr>
          </w:p>
        </w:tc>
        <w:tc>
          <w:tcPr>
            <w:tcW w:w="1104" w:type="dxa"/>
            <w:vAlign w:val="top"/>
          </w:tcPr>
          <w:p w14:paraId="5D0617BF">
            <w:pPr>
              <w:rPr>
                <w:rFonts w:ascii="Arial"/>
                <w:sz w:val="21"/>
              </w:rPr>
            </w:pPr>
          </w:p>
        </w:tc>
        <w:tc>
          <w:tcPr>
            <w:tcW w:w="1104" w:type="dxa"/>
            <w:vAlign w:val="top"/>
          </w:tcPr>
          <w:p w14:paraId="393DC869">
            <w:pPr>
              <w:rPr>
                <w:rFonts w:ascii="Arial"/>
                <w:sz w:val="21"/>
              </w:rPr>
            </w:pPr>
          </w:p>
        </w:tc>
        <w:tc>
          <w:tcPr>
            <w:tcW w:w="1079" w:type="dxa"/>
            <w:vAlign w:val="top"/>
          </w:tcPr>
          <w:p w14:paraId="55FE7099">
            <w:pPr>
              <w:rPr>
                <w:rFonts w:ascii="Arial"/>
                <w:sz w:val="21"/>
              </w:rPr>
            </w:pPr>
          </w:p>
        </w:tc>
        <w:tc>
          <w:tcPr>
            <w:tcW w:w="1974" w:type="dxa"/>
            <w:vAlign w:val="top"/>
          </w:tcPr>
          <w:p w14:paraId="637E54C1">
            <w:pPr>
              <w:rPr>
                <w:rFonts w:ascii="Arial"/>
                <w:sz w:val="21"/>
              </w:rPr>
            </w:pPr>
          </w:p>
        </w:tc>
        <w:tc>
          <w:tcPr>
            <w:tcW w:w="2079" w:type="dxa"/>
            <w:vAlign w:val="top"/>
          </w:tcPr>
          <w:p w14:paraId="05259B6A">
            <w:pPr>
              <w:rPr>
                <w:rFonts w:ascii="Arial"/>
                <w:sz w:val="21"/>
              </w:rPr>
            </w:pPr>
          </w:p>
        </w:tc>
      </w:tr>
    </w:tbl>
    <w:p w14:paraId="39B9745A">
      <w:pPr>
        <w:pStyle w:val="11"/>
        <w:adjustRightInd w:val="0"/>
        <w:snapToGrid w:val="0"/>
        <w:spacing w:line="560" w:lineRule="exact"/>
        <w:rPr>
          <w:rFonts w:hint="eastAsia"/>
          <w:b/>
        </w:rPr>
      </w:pPr>
    </w:p>
    <w:p w14:paraId="708A6F45">
      <w:pPr>
        <w:pStyle w:val="11"/>
        <w:adjustRightInd w:val="0"/>
        <w:snapToGrid w:val="0"/>
        <w:spacing w:line="560" w:lineRule="exact"/>
        <w:ind w:left="618"/>
        <w:rPr>
          <w:rFonts w:hint="eastAsia"/>
        </w:rPr>
      </w:pPr>
      <w:r>
        <w:rPr>
          <w:rFonts w:hint="eastAsia"/>
        </w:rPr>
        <w:t>说明：如果行数不够，请自行增加。</w:t>
      </w:r>
    </w:p>
    <w:p w14:paraId="4F8BEC04">
      <w:pPr>
        <w:pStyle w:val="11"/>
        <w:adjustRightInd w:val="0"/>
        <w:snapToGrid w:val="0"/>
        <w:spacing w:line="560" w:lineRule="exact"/>
        <w:rPr>
          <w:rFonts w:hint="eastAsia"/>
        </w:rPr>
      </w:pPr>
    </w:p>
    <w:p w14:paraId="6D5ADD31">
      <w:pPr>
        <w:pStyle w:val="11"/>
        <w:tabs>
          <w:tab w:val="left" w:pos="6618"/>
        </w:tabs>
        <w:adjustRightInd w:val="0"/>
        <w:snapToGrid w:val="0"/>
        <w:spacing w:line="560" w:lineRule="exact"/>
        <w:ind w:left="618"/>
        <w:rPr>
          <w:rFonts w:hint="eastAsia"/>
        </w:rPr>
      </w:pPr>
      <w:r>
        <w:rPr>
          <w:rFonts w:hint="eastAsia"/>
        </w:rPr>
        <w:t>投标人名称：</w:t>
      </w:r>
      <w:r>
        <w:rPr>
          <w:rFonts w:hint="eastAsia"/>
          <w:u w:val="single"/>
        </w:rPr>
        <w:t xml:space="preserve"> </w:t>
      </w:r>
      <w:r>
        <w:rPr>
          <w:rFonts w:hint="eastAsia"/>
          <w:u w:val="single"/>
        </w:rPr>
        <w:tab/>
      </w:r>
      <w:r>
        <w:rPr>
          <w:rFonts w:hint="eastAsia"/>
        </w:rPr>
        <w:t>（</w:t>
      </w:r>
      <w:r>
        <w:rPr>
          <w:rFonts w:hint="eastAsia"/>
          <w:sz w:val="24"/>
          <w:szCs w:val="24"/>
        </w:rPr>
        <w:t>加盖电子公章</w:t>
      </w:r>
      <w:r>
        <w:rPr>
          <w:rFonts w:hint="eastAsia"/>
        </w:rPr>
        <w:t>）</w:t>
      </w:r>
    </w:p>
    <w:p w14:paraId="5517E3DF">
      <w:pPr>
        <w:pStyle w:val="7"/>
        <w:adjustRightInd w:val="0"/>
        <w:snapToGrid w:val="0"/>
        <w:spacing w:line="560" w:lineRule="exact"/>
        <w:ind w:left="0"/>
        <w:jc w:val="both"/>
        <w:rPr>
          <w:rFonts w:hint="eastAsia"/>
        </w:rPr>
      </w:pPr>
      <w:r>
        <w:rPr>
          <w:rFonts w:hint="eastAsia"/>
        </w:rPr>
        <w:t>（</w:t>
      </w:r>
      <w:r>
        <w:rPr>
          <w:rFonts w:hint="eastAsia"/>
          <w:lang w:val="en-US"/>
        </w:rPr>
        <w:t>三</w:t>
      </w:r>
      <w:r>
        <w:rPr>
          <w:rFonts w:hint="eastAsia"/>
        </w:rPr>
        <w:t>）投标人类似业绩情况表格式</w:t>
      </w:r>
    </w:p>
    <w:p w14:paraId="502367AC">
      <w:pPr>
        <w:pStyle w:val="11"/>
        <w:adjustRightInd w:val="0"/>
        <w:snapToGrid w:val="0"/>
        <w:spacing w:line="560" w:lineRule="exact"/>
        <w:ind w:left="3952"/>
        <w:rPr>
          <w:rFonts w:hint="eastAsia"/>
        </w:rPr>
      </w:pPr>
      <w:r>
        <w:rPr>
          <w:rFonts w:hint="eastAsia"/>
        </w:rPr>
        <w:t>投标人类似业绩情况表</w:t>
      </w:r>
    </w:p>
    <w:p w14:paraId="4A239DF7">
      <w:pPr>
        <w:pStyle w:val="11"/>
        <w:adjustRightInd w:val="0"/>
        <w:snapToGrid w:val="0"/>
        <w:spacing w:line="560" w:lineRule="exact"/>
        <w:rPr>
          <w:rFonts w:hint="eastAsia"/>
        </w:rPr>
      </w:pPr>
    </w:p>
    <w:tbl>
      <w:tblPr>
        <w:tblStyle w:val="24"/>
        <w:tblW w:w="1007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2310"/>
        <w:gridCol w:w="2257"/>
        <w:gridCol w:w="1255"/>
        <w:gridCol w:w="1418"/>
        <w:gridCol w:w="1134"/>
        <w:gridCol w:w="969"/>
      </w:tblGrid>
      <w:tr w14:paraId="76AC9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33" w:type="dxa"/>
          </w:tcPr>
          <w:p w14:paraId="36632C72">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p w14:paraId="69B859DB">
            <w:pPr>
              <w:pStyle w:val="33"/>
              <w:keepNext w:val="0"/>
              <w:keepLines w:val="0"/>
              <w:suppressLineNumbers w:val="0"/>
              <w:adjustRightInd w:val="0"/>
              <w:snapToGrid w:val="0"/>
              <w:spacing w:before="0" w:beforeAutospacing="0" w:after="0" w:afterAutospacing="0" w:line="560" w:lineRule="exact"/>
              <w:ind w:left="126" w:right="0"/>
              <w:rPr>
                <w:rFonts w:hint="eastAsia"/>
                <w:sz w:val="24"/>
                <w:szCs w:val="24"/>
              </w:rPr>
            </w:pPr>
            <w:r>
              <w:rPr>
                <w:rFonts w:hint="eastAsia"/>
                <w:sz w:val="24"/>
                <w:szCs w:val="24"/>
              </w:rPr>
              <w:t>序号</w:t>
            </w:r>
          </w:p>
        </w:tc>
        <w:tc>
          <w:tcPr>
            <w:tcW w:w="2310" w:type="dxa"/>
          </w:tcPr>
          <w:p w14:paraId="5FE1DA7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p w14:paraId="675D8214">
            <w:pPr>
              <w:pStyle w:val="33"/>
              <w:keepNext w:val="0"/>
              <w:keepLines w:val="0"/>
              <w:suppressLineNumbers w:val="0"/>
              <w:adjustRightInd w:val="0"/>
              <w:snapToGrid w:val="0"/>
              <w:spacing w:before="0" w:beforeAutospacing="0" w:after="0" w:afterAutospacing="0" w:line="560" w:lineRule="exact"/>
              <w:ind w:left="674" w:right="0"/>
              <w:rPr>
                <w:rFonts w:hint="eastAsia"/>
                <w:sz w:val="24"/>
                <w:szCs w:val="24"/>
              </w:rPr>
            </w:pPr>
            <w:r>
              <w:rPr>
                <w:rFonts w:hint="eastAsia"/>
                <w:sz w:val="24"/>
                <w:szCs w:val="24"/>
              </w:rPr>
              <w:t>项目名称</w:t>
            </w:r>
          </w:p>
        </w:tc>
        <w:tc>
          <w:tcPr>
            <w:tcW w:w="2257" w:type="dxa"/>
          </w:tcPr>
          <w:p w14:paraId="71BBA250">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p w14:paraId="551E3CD4">
            <w:pPr>
              <w:pStyle w:val="33"/>
              <w:keepNext w:val="0"/>
              <w:keepLines w:val="0"/>
              <w:suppressLineNumbers w:val="0"/>
              <w:adjustRightInd w:val="0"/>
              <w:snapToGrid w:val="0"/>
              <w:spacing w:before="0" w:beforeAutospacing="0" w:after="0" w:afterAutospacing="0" w:line="560" w:lineRule="exact"/>
              <w:ind w:left="647" w:right="0"/>
              <w:rPr>
                <w:rFonts w:hint="eastAsia"/>
                <w:sz w:val="24"/>
                <w:szCs w:val="24"/>
              </w:rPr>
            </w:pPr>
            <w:r>
              <w:rPr>
                <w:rFonts w:hint="eastAsia"/>
                <w:sz w:val="24"/>
                <w:szCs w:val="24"/>
              </w:rPr>
              <w:t>采购单位</w:t>
            </w:r>
          </w:p>
        </w:tc>
        <w:tc>
          <w:tcPr>
            <w:tcW w:w="1255" w:type="dxa"/>
          </w:tcPr>
          <w:p w14:paraId="1F6B5BFD">
            <w:pPr>
              <w:pStyle w:val="33"/>
              <w:keepNext w:val="0"/>
              <w:keepLines w:val="0"/>
              <w:suppressLineNumbers w:val="0"/>
              <w:adjustRightInd w:val="0"/>
              <w:snapToGrid w:val="0"/>
              <w:spacing w:before="0" w:beforeAutospacing="0" w:after="0" w:afterAutospacing="0" w:line="560" w:lineRule="exact"/>
              <w:ind w:left="387" w:right="0"/>
              <w:rPr>
                <w:rFonts w:hint="eastAsia"/>
                <w:sz w:val="24"/>
                <w:szCs w:val="24"/>
              </w:rPr>
            </w:pPr>
            <w:r>
              <w:rPr>
                <w:rFonts w:hint="eastAsia"/>
                <w:sz w:val="24"/>
                <w:szCs w:val="24"/>
              </w:rPr>
              <w:t>合同</w:t>
            </w:r>
          </w:p>
          <w:p w14:paraId="5909507E">
            <w:pPr>
              <w:pStyle w:val="33"/>
              <w:keepNext w:val="0"/>
              <w:keepLines w:val="0"/>
              <w:suppressLineNumbers w:val="0"/>
              <w:adjustRightInd w:val="0"/>
              <w:snapToGrid w:val="0"/>
              <w:spacing w:before="0" w:beforeAutospacing="0" w:after="0" w:afterAutospacing="0" w:line="560" w:lineRule="exact"/>
              <w:ind w:left="387" w:right="0"/>
              <w:rPr>
                <w:rFonts w:hint="eastAsia"/>
                <w:sz w:val="24"/>
                <w:szCs w:val="24"/>
              </w:rPr>
            </w:pPr>
            <w:r>
              <w:rPr>
                <w:rFonts w:hint="eastAsia"/>
                <w:sz w:val="24"/>
                <w:szCs w:val="24"/>
              </w:rPr>
              <w:t>金额</w:t>
            </w:r>
          </w:p>
        </w:tc>
        <w:tc>
          <w:tcPr>
            <w:tcW w:w="1418" w:type="dxa"/>
          </w:tcPr>
          <w:p w14:paraId="20BA8236">
            <w:pPr>
              <w:pStyle w:val="33"/>
              <w:keepNext w:val="0"/>
              <w:keepLines w:val="0"/>
              <w:suppressLineNumbers w:val="0"/>
              <w:adjustRightInd w:val="0"/>
              <w:snapToGrid w:val="0"/>
              <w:spacing w:before="0" w:beforeAutospacing="0" w:after="0" w:afterAutospacing="0" w:line="560" w:lineRule="exact"/>
              <w:ind w:left="208" w:right="199"/>
              <w:jc w:val="center"/>
              <w:rPr>
                <w:rFonts w:hint="eastAsia"/>
                <w:sz w:val="24"/>
                <w:szCs w:val="24"/>
              </w:rPr>
            </w:pPr>
            <w:r>
              <w:rPr>
                <w:rFonts w:hint="eastAsia"/>
                <w:sz w:val="24"/>
                <w:szCs w:val="24"/>
              </w:rPr>
              <w:t>合同签订</w:t>
            </w:r>
          </w:p>
          <w:p w14:paraId="35D4ABE8">
            <w:pPr>
              <w:pStyle w:val="33"/>
              <w:keepNext w:val="0"/>
              <w:keepLines w:val="0"/>
              <w:suppressLineNumbers w:val="0"/>
              <w:adjustRightInd w:val="0"/>
              <w:snapToGrid w:val="0"/>
              <w:spacing w:before="0" w:beforeAutospacing="0" w:after="0" w:afterAutospacing="0" w:line="560" w:lineRule="exact"/>
              <w:ind w:left="208" w:right="199"/>
              <w:jc w:val="center"/>
              <w:rPr>
                <w:rFonts w:hint="eastAsia"/>
                <w:sz w:val="24"/>
                <w:szCs w:val="24"/>
              </w:rPr>
            </w:pPr>
            <w:r>
              <w:rPr>
                <w:rFonts w:hint="eastAsia"/>
                <w:sz w:val="24"/>
                <w:szCs w:val="24"/>
              </w:rPr>
              <w:t>时间</w:t>
            </w:r>
          </w:p>
        </w:tc>
        <w:tc>
          <w:tcPr>
            <w:tcW w:w="1134" w:type="dxa"/>
          </w:tcPr>
          <w:p w14:paraId="50F3B502">
            <w:pPr>
              <w:pStyle w:val="33"/>
              <w:keepNext w:val="0"/>
              <w:keepLines w:val="0"/>
              <w:suppressLineNumbers w:val="0"/>
              <w:adjustRightInd w:val="0"/>
              <w:snapToGrid w:val="0"/>
              <w:spacing w:before="0" w:beforeAutospacing="0" w:after="0" w:afterAutospacing="0" w:line="560" w:lineRule="exact"/>
              <w:ind w:left="207" w:right="0"/>
              <w:rPr>
                <w:rFonts w:hint="eastAsia"/>
                <w:sz w:val="24"/>
                <w:szCs w:val="24"/>
              </w:rPr>
            </w:pPr>
            <w:r>
              <w:rPr>
                <w:rFonts w:hint="eastAsia"/>
                <w:sz w:val="24"/>
                <w:szCs w:val="24"/>
              </w:rPr>
              <w:t>联系人</w:t>
            </w:r>
          </w:p>
          <w:p w14:paraId="421402DA">
            <w:pPr>
              <w:pStyle w:val="33"/>
              <w:keepNext w:val="0"/>
              <w:keepLines w:val="0"/>
              <w:suppressLineNumbers w:val="0"/>
              <w:adjustRightInd w:val="0"/>
              <w:snapToGrid w:val="0"/>
              <w:spacing w:before="0" w:beforeAutospacing="0" w:after="0" w:afterAutospacing="0" w:line="560" w:lineRule="exact"/>
              <w:ind w:left="207" w:right="0"/>
              <w:rPr>
                <w:rFonts w:hint="eastAsia"/>
                <w:sz w:val="24"/>
                <w:szCs w:val="24"/>
              </w:rPr>
            </w:pPr>
            <w:r>
              <w:rPr>
                <w:rFonts w:hint="eastAsia"/>
                <w:sz w:val="24"/>
                <w:szCs w:val="24"/>
              </w:rPr>
              <w:t>及电话</w:t>
            </w:r>
          </w:p>
        </w:tc>
        <w:tc>
          <w:tcPr>
            <w:tcW w:w="969" w:type="dxa"/>
          </w:tcPr>
          <w:p w14:paraId="28BD440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p w14:paraId="0EABDCC0">
            <w:pPr>
              <w:pStyle w:val="33"/>
              <w:keepNext w:val="0"/>
              <w:keepLines w:val="0"/>
              <w:suppressLineNumbers w:val="0"/>
              <w:adjustRightInd w:val="0"/>
              <w:snapToGrid w:val="0"/>
              <w:spacing w:before="0" w:beforeAutospacing="0" w:after="0" w:afterAutospacing="0" w:line="560" w:lineRule="exact"/>
              <w:ind w:left="242" w:right="0"/>
              <w:rPr>
                <w:rFonts w:hint="eastAsia"/>
                <w:sz w:val="24"/>
                <w:szCs w:val="24"/>
              </w:rPr>
            </w:pPr>
            <w:r>
              <w:rPr>
                <w:rFonts w:hint="eastAsia"/>
                <w:sz w:val="24"/>
                <w:szCs w:val="24"/>
              </w:rPr>
              <w:t>备注</w:t>
            </w:r>
          </w:p>
        </w:tc>
      </w:tr>
      <w:tr w14:paraId="4662B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733" w:type="dxa"/>
          </w:tcPr>
          <w:p w14:paraId="692EB63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310" w:type="dxa"/>
          </w:tcPr>
          <w:p w14:paraId="1E273930">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257" w:type="dxa"/>
          </w:tcPr>
          <w:p w14:paraId="2F1A953F">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255" w:type="dxa"/>
          </w:tcPr>
          <w:p w14:paraId="1C19AEF7">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418" w:type="dxa"/>
          </w:tcPr>
          <w:p w14:paraId="40AD61A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134" w:type="dxa"/>
          </w:tcPr>
          <w:p w14:paraId="3C54A69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969" w:type="dxa"/>
          </w:tcPr>
          <w:p w14:paraId="5D7FAE8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29379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33" w:type="dxa"/>
          </w:tcPr>
          <w:p w14:paraId="3E8E14F0">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310" w:type="dxa"/>
          </w:tcPr>
          <w:p w14:paraId="79C1DD5F">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257" w:type="dxa"/>
          </w:tcPr>
          <w:p w14:paraId="2C68FB9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255" w:type="dxa"/>
          </w:tcPr>
          <w:p w14:paraId="04B97854">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418" w:type="dxa"/>
          </w:tcPr>
          <w:p w14:paraId="7944340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134" w:type="dxa"/>
          </w:tcPr>
          <w:p w14:paraId="0974BB37">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969" w:type="dxa"/>
          </w:tcPr>
          <w:p w14:paraId="5077E8EB">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15CD7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33" w:type="dxa"/>
          </w:tcPr>
          <w:p w14:paraId="2E83347C">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310" w:type="dxa"/>
          </w:tcPr>
          <w:p w14:paraId="18F19F73">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257" w:type="dxa"/>
          </w:tcPr>
          <w:p w14:paraId="083C3535">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255" w:type="dxa"/>
          </w:tcPr>
          <w:p w14:paraId="275361E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418" w:type="dxa"/>
          </w:tcPr>
          <w:p w14:paraId="6C03F8AA">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134" w:type="dxa"/>
          </w:tcPr>
          <w:p w14:paraId="26A326C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969" w:type="dxa"/>
          </w:tcPr>
          <w:p w14:paraId="4DFEE8F5">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bl>
    <w:p w14:paraId="49058421">
      <w:pPr>
        <w:pStyle w:val="11"/>
        <w:tabs>
          <w:tab w:val="left" w:pos="6618"/>
        </w:tabs>
        <w:adjustRightInd w:val="0"/>
        <w:snapToGrid w:val="0"/>
        <w:spacing w:line="560" w:lineRule="exact"/>
        <w:ind w:left="618" w:right="1765"/>
        <w:rPr>
          <w:rFonts w:hint="eastAsia"/>
        </w:rPr>
      </w:pPr>
      <w:r>
        <w:rPr>
          <w:rFonts w:hint="eastAsia"/>
        </w:rPr>
        <w:t>说明：投标人根据本格式要求如实填写业绩情况表，并附业绩合同复印件</w:t>
      </w:r>
      <w:r>
        <w:rPr>
          <w:rFonts w:hint="eastAsia"/>
          <w:spacing w:val="-17"/>
        </w:rPr>
        <w:t>。</w:t>
      </w:r>
      <w:r>
        <w:rPr>
          <w:rFonts w:hint="eastAsia"/>
        </w:rPr>
        <w:t>投标人名称：</w:t>
      </w:r>
      <w:r>
        <w:rPr>
          <w:rFonts w:hint="eastAsia"/>
          <w:u w:val="single"/>
        </w:rPr>
        <w:t xml:space="preserve"> </w:t>
      </w:r>
      <w:r>
        <w:rPr>
          <w:rFonts w:hint="eastAsia"/>
          <w:u w:val="single"/>
        </w:rPr>
        <w:tab/>
      </w:r>
      <w:r>
        <w:rPr>
          <w:rFonts w:hint="eastAsia"/>
        </w:rPr>
        <w:t>（</w:t>
      </w:r>
      <w:r>
        <w:rPr>
          <w:rFonts w:hint="eastAsia"/>
          <w:sz w:val="24"/>
          <w:szCs w:val="24"/>
        </w:rPr>
        <w:t>加盖电子公章</w:t>
      </w:r>
      <w:r>
        <w:rPr>
          <w:rFonts w:hint="eastAsia"/>
        </w:rPr>
        <w:t>）</w:t>
      </w:r>
    </w:p>
    <w:p w14:paraId="078107D2">
      <w:pPr>
        <w:rPr>
          <w:rFonts w:hint="eastAsia"/>
        </w:rPr>
      </w:pPr>
      <w:r>
        <w:rPr>
          <w:rFonts w:hint="eastAsia"/>
        </w:rPr>
        <w:br w:type="page"/>
      </w:r>
    </w:p>
    <w:p w14:paraId="4004E4F4">
      <w:pPr>
        <w:pStyle w:val="11"/>
        <w:tabs>
          <w:tab w:val="left" w:pos="6618"/>
        </w:tabs>
        <w:adjustRightInd w:val="0"/>
        <w:snapToGrid w:val="0"/>
        <w:spacing w:line="560" w:lineRule="exact"/>
        <w:ind w:left="618" w:right="1765"/>
        <w:rPr>
          <w:rFonts w:hint="eastAsia"/>
        </w:rPr>
      </w:pPr>
    </w:p>
    <w:p w14:paraId="57D79420">
      <w:pPr>
        <w:pStyle w:val="13"/>
        <w:numPr>
          <w:numId w:val="0"/>
        </w:numPr>
        <w:rPr>
          <w:rFonts w:hint="default"/>
          <w:b/>
          <w:bCs/>
          <w:sz w:val="24"/>
          <w:szCs w:val="24"/>
          <w:lang w:val="en-US" w:eastAsia="zh-CN"/>
        </w:rPr>
      </w:pPr>
      <w:r>
        <w:rPr>
          <w:rFonts w:hint="eastAsia"/>
          <w:b/>
          <w:bCs/>
          <w:sz w:val="24"/>
          <w:szCs w:val="24"/>
          <w:lang w:val="en-US" w:eastAsia="zh-CN"/>
        </w:rPr>
        <w:t>4.8拟投入本项目车辆一览表及承诺书</w:t>
      </w:r>
    </w:p>
    <w:p w14:paraId="206DC5A7">
      <w:pPr>
        <w:widowControl/>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项目名称：</w:t>
      </w:r>
    </w:p>
    <w:p w14:paraId="39A3837E">
      <w:pPr>
        <w:widowControl/>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项目编号：</w:t>
      </w:r>
    </w:p>
    <w:p w14:paraId="7BC9E681">
      <w:pPr>
        <w:pStyle w:val="2"/>
        <w:ind w:left="0" w:leftChars="0" w:firstLine="480" w:firstLineChars="200"/>
        <w:rPr>
          <w:rFonts w:hint="default" w:eastAsia="宋体"/>
          <w:lang w:val="en-US" w:eastAsia="zh-CN"/>
        </w:rPr>
      </w:pPr>
      <w:r>
        <w:rPr>
          <w:rFonts w:hint="eastAsia" w:ascii="宋体" w:hAnsi="宋体" w:eastAsia="宋体" w:cs="宋体"/>
          <w:b w:val="0"/>
          <w:bCs w:val="0"/>
          <w:color w:val="auto"/>
          <w:sz w:val="24"/>
          <w:szCs w:val="24"/>
          <w:highlight w:val="none"/>
          <w:lang w:val="en-US" w:eastAsia="zh-CN"/>
        </w:rPr>
        <w:t>分包号：</w:t>
      </w:r>
    </w:p>
    <w:tbl>
      <w:tblPr>
        <w:tblStyle w:val="24"/>
        <w:tblW w:w="0" w:type="auto"/>
        <w:jc w:val="center"/>
        <w:tblLayout w:type="fixed"/>
        <w:tblCellMar>
          <w:top w:w="0" w:type="dxa"/>
          <w:left w:w="108" w:type="dxa"/>
          <w:bottom w:w="0" w:type="dxa"/>
          <w:right w:w="108" w:type="dxa"/>
        </w:tblCellMar>
      </w:tblPr>
      <w:tblGrid>
        <w:gridCol w:w="1281"/>
        <w:gridCol w:w="1923"/>
        <w:gridCol w:w="1832"/>
        <w:gridCol w:w="1523"/>
        <w:gridCol w:w="1330"/>
        <w:gridCol w:w="1330"/>
      </w:tblGrid>
      <w:tr w14:paraId="2919095B">
        <w:tblPrEx>
          <w:tblCellMar>
            <w:top w:w="0" w:type="dxa"/>
            <w:left w:w="108" w:type="dxa"/>
            <w:bottom w:w="0" w:type="dxa"/>
            <w:right w:w="108" w:type="dxa"/>
          </w:tblCellMar>
        </w:tblPrEx>
        <w:trPr>
          <w:trHeight w:val="633"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center"/>
          </w:tcPr>
          <w:p w14:paraId="55362825">
            <w:pPr>
              <w:widowControl/>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序号</w:t>
            </w:r>
          </w:p>
        </w:tc>
        <w:tc>
          <w:tcPr>
            <w:tcW w:w="1923" w:type="dxa"/>
            <w:tcBorders>
              <w:top w:val="single" w:color="000000" w:sz="4" w:space="0"/>
              <w:left w:val="nil"/>
              <w:bottom w:val="single" w:color="000000" w:sz="4" w:space="0"/>
              <w:right w:val="single" w:color="000000" w:sz="4" w:space="0"/>
            </w:tcBorders>
            <w:noWrap w:val="0"/>
            <w:vAlign w:val="center"/>
          </w:tcPr>
          <w:p w14:paraId="3380C98D">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车辆名称</w:t>
            </w:r>
          </w:p>
        </w:tc>
        <w:tc>
          <w:tcPr>
            <w:tcW w:w="1832" w:type="dxa"/>
            <w:tcBorders>
              <w:top w:val="single" w:color="000000" w:sz="4" w:space="0"/>
              <w:left w:val="nil"/>
              <w:bottom w:val="single" w:color="000000" w:sz="4" w:space="0"/>
              <w:right w:val="single" w:color="000000" w:sz="4" w:space="0"/>
            </w:tcBorders>
            <w:noWrap w:val="0"/>
            <w:vAlign w:val="center"/>
          </w:tcPr>
          <w:p w14:paraId="00981060">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车辆属性</w:t>
            </w:r>
          </w:p>
          <w:p w14:paraId="2B97B44E">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（自有/租赁）</w:t>
            </w:r>
          </w:p>
        </w:tc>
        <w:tc>
          <w:tcPr>
            <w:tcW w:w="1523" w:type="dxa"/>
            <w:tcBorders>
              <w:top w:val="single" w:color="000000" w:sz="4" w:space="0"/>
              <w:left w:val="nil"/>
              <w:bottom w:val="single" w:color="000000" w:sz="4" w:space="0"/>
              <w:right w:val="single" w:color="000000" w:sz="4" w:space="0"/>
            </w:tcBorders>
            <w:noWrap w:val="0"/>
            <w:vAlign w:val="center"/>
          </w:tcPr>
          <w:p w14:paraId="789C86AF">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数量</w:t>
            </w:r>
          </w:p>
        </w:tc>
        <w:tc>
          <w:tcPr>
            <w:tcW w:w="1330" w:type="dxa"/>
            <w:tcBorders>
              <w:top w:val="single" w:color="000000" w:sz="4" w:space="0"/>
              <w:left w:val="nil"/>
              <w:bottom w:val="single" w:color="000000" w:sz="4" w:space="0"/>
              <w:right w:val="single" w:color="000000" w:sz="4" w:space="0"/>
            </w:tcBorders>
            <w:noWrap w:val="0"/>
            <w:vAlign w:val="center"/>
          </w:tcPr>
          <w:p w14:paraId="342B724F">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用途</w:t>
            </w:r>
          </w:p>
        </w:tc>
        <w:tc>
          <w:tcPr>
            <w:tcW w:w="1330" w:type="dxa"/>
            <w:tcBorders>
              <w:top w:val="single" w:color="000000" w:sz="4" w:space="0"/>
              <w:left w:val="nil"/>
              <w:bottom w:val="single" w:color="000000" w:sz="4" w:space="0"/>
              <w:right w:val="single" w:color="000000" w:sz="4" w:space="0"/>
            </w:tcBorders>
            <w:noWrap w:val="0"/>
            <w:vAlign w:val="center"/>
          </w:tcPr>
          <w:p w14:paraId="55878BCC">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备注</w:t>
            </w:r>
          </w:p>
        </w:tc>
      </w:tr>
      <w:tr w14:paraId="6A050D7D">
        <w:tblPrEx>
          <w:tblCellMar>
            <w:top w:w="0" w:type="dxa"/>
            <w:left w:w="108" w:type="dxa"/>
            <w:bottom w:w="0" w:type="dxa"/>
            <w:right w:w="108" w:type="dxa"/>
          </w:tblCellMar>
        </w:tblPrEx>
        <w:trPr>
          <w:trHeight w:val="519"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top"/>
          </w:tcPr>
          <w:p w14:paraId="0E3ADCF6">
            <w:pPr>
              <w:widowControl/>
              <w:rPr>
                <w:rFonts w:hint="eastAsia" w:ascii="宋体" w:hAnsi="宋体" w:eastAsia="宋体" w:cs="宋体"/>
                <w:b w:val="0"/>
                <w:bCs w:val="0"/>
                <w:color w:val="auto"/>
                <w:sz w:val="24"/>
                <w:szCs w:val="24"/>
                <w:highlight w:val="none"/>
              </w:rPr>
            </w:pPr>
          </w:p>
        </w:tc>
        <w:tc>
          <w:tcPr>
            <w:tcW w:w="1923" w:type="dxa"/>
            <w:tcBorders>
              <w:top w:val="single" w:color="000000" w:sz="4" w:space="0"/>
              <w:left w:val="nil"/>
              <w:bottom w:val="single" w:color="000000" w:sz="4" w:space="0"/>
              <w:right w:val="single" w:color="000000" w:sz="4" w:space="0"/>
            </w:tcBorders>
            <w:noWrap w:val="0"/>
            <w:vAlign w:val="top"/>
          </w:tcPr>
          <w:p w14:paraId="1546EE0D">
            <w:pPr>
              <w:widowControl/>
              <w:rPr>
                <w:rFonts w:hint="eastAsia" w:ascii="宋体" w:hAnsi="宋体" w:eastAsia="宋体" w:cs="宋体"/>
                <w:b w:val="0"/>
                <w:bCs w:val="0"/>
                <w:color w:val="auto"/>
                <w:sz w:val="24"/>
                <w:szCs w:val="24"/>
                <w:highlight w:val="none"/>
              </w:rPr>
            </w:pPr>
          </w:p>
        </w:tc>
        <w:tc>
          <w:tcPr>
            <w:tcW w:w="1832" w:type="dxa"/>
            <w:tcBorders>
              <w:top w:val="single" w:color="000000" w:sz="4" w:space="0"/>
              <w:left w:val="nil"/>
              <w:bottom w:val="single" w:color="000000" w:sz="4" w:space="0"/>
              <w:right w:val="single" w:color="000000" w:sz="4" w:space="0"/>
            </w:tcBorders>
            <w:noWrap w:val="0"/>
            <w:vAlign w:val="top"/>
          </w:tcPr>
          <w:p w14:paraId="47B61C53">
            <w:pPr>
              <w:widowControl/>
              <w:rPr>
                <w:rFonts w:hint="eastAsia" w:ascii="宋体" w:hAnsi="宋体" w:eastAsia="宋体" w:cs="宋体"/>
                <w:b w:val="0"/>
                <w:bCs w:val="0"/>
                <w:color w:val="auto"/>
                <w:sz w:val="24"/>
                <w:szCs w:val="24"/>
                <w:highlight w:val="none"/>
              </w:rPr>
            </w:pPr>
          </w:p>
        </w:tc>
        <w:tc>
          <w:tcPr>
            <w:tcW w:w="1523" w:type="dxa"/>
            <w:tcBorders>
              <w:top w:val="single" w:color="000000" w:sz="4" w:space="0"/>
              <w:left w:val="nil"/>
              <w:bottom w:val="single" w:color="000000" w:sz="4" w:space="0"/>
              <w:right w:val="single" w:color="000000" w:sz="4" w:space="0"/>
            </w:tcBorders>
            <w:noWrap w:val="0"/>
            <w:vAlign w:val="top"/>
          </w:tcPr>
          <w:p w14:paraId="4ABDCE38">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42F2DCBF">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5AABB2B9">
            <w:pPr>
              <w:widowControl/>
              <w:rPr>
                <w:rFonts w:hint="eastAsia" w:ascii="宋体" w:hAnsi="宋体" w:eastAsia="宋体" w:cs="宋体"/>
                <w:b w:val="0"/>
                <w:bCs w:val="0"/>
                <w:color w:val="auto"/>
                <w:sz w:val="24"/>
                <w:szCs w:val="24"/>
                <w:highlight w:val="none"/>
              </w:rPr>
            </w:pPr>
          </w:p>
        </w:tc>
      </w:tr>
      <w:tr w14:paraId="3FBE110F">
        <w:trPr>
          <w:trHeight w:val="519"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top"/>
          </w:tcPr>
          <w:p w14:paraId="6AB2ED92">
            <w:pPr>
              <w:widowControl/>
              <w:rPr>
                <w:rFonts w:hint="eastAsia" w:ascii="宋体" w:hAnsi="宋体" w:eastAsia="宋体" w:cs="宋体"/>
                <w:b w:val="0"/>
                <w:bCs w:val="0"/>
                <w:color w:val="auto"/>
                <w:sz w:val="24"/>
                <w:szCs w:val="24"/>
                <w:highlight w:val="none"/>
              </w:rPr>
            </w:pPr>
          </w:p>
        </w:tc>
        <w:tc>
          <w:tcPr>
            <w:tcW w:w="1923" w:type="dxa"/>
            <w:tcBorders>
              <w:top w:val="single" w:color="000000" w:sz="4" w:space="0"/>
              <w:left w:val="nil"/>
              <w:bottom w:val="single" w:color="000000" w:sz="4" w:space="0"/>
              <w:right w:val="single" w:color="000000" w:sz="4" w:space="0"/>
            </w:tcBorders>
            <w:noWrap w:val="0"/>
            <w:vAlign w:val="top"/>
          </w:tcPr>
          <w:p w14:paraId="0D51EA1F">
            <w:pPr>
              <w:widowControl/>
              <w:rPr>
                <w:rFonts w:hint="eastAsia" w:ascii="宋体" w:hAnsi="宋体" w:eastAsia="宋体" w:cs="宋体"/>
                <w:b w:val="0"/>
                <w:bCs w:val="0"/>
                <w:color w:val="auto"/>
                <w:sz w:val="24"/>
                <w:szCs w:val="24"/>
                <w:highlight w:val="none"/>
              </w:rPr>
            </w:pPr>
          </w:p>
        </w:tc>
        <w:tc>
          <w:tcPr>
            <w:tcW w:w="1832" w:type="dxa"/>
            <w:tcBorders>
              <w:top w:val="single" w:color="000000" w:sz="4" w:space="0"/>
              <w:left w:val="nil"/>
              <w:bottom w:val="single" w:color="000000" w:sz="4" w:space="0"/>
              <w:right w:val="single" w:color="000000" w:sz="4" w:space="0"/>
            </w:tcBorders>
            <w:noWrap w:val="0"/>
            <w:vAlign w:val="top"/>
          </w:tcPr>
          <w:p w14:paraId="61379FD7">
            <w:pPr>
              <w:widowControl/>
              <w:rPr>
                <w:rFonts w:hint="eastAsia" w:ascii="宋体" w:hAnsi="宋体" w:eastAsia="宋体" w:cs="宋体"/>
                <w:b w:val="0"/>
                <w:bCs w:val="0"/>
                <w:color w:val="auto"/>
                <w:sz w:val="24"/>
                <w:szCs w:val="24"/>
                <w:highlight w:val="none"/>
              </w:rPr>
            </w:pPr>
          </w:p>
        </w:tc>
        <w:tc>
          <w:tcPr>
            <w:tcW w:w="1523" w:type="dxa"/>
            <w:tcBorders>
              <w:top w:val="single" w:color="000000" w:sz="4" w:space="0"/>
              <w:left w:val="nil"/>
              <w:bottom w:val="single" w:color="000000" w:sz="4" w:space="0"/>
              <w:right w:val="single" w:color="000000" w:sz="4" w:space="0"/>
            </w:tcBorders>
            <w:noWrap w:val="0"/>
            <w:vAlign w:val="top"/>
          </w:tcPr>
          <w:p w14:paraId="43DDB4F1">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23FA4CC1">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2BFC65E8">
            <w:pPr>
              <w:widowControl/>
              <w:rPr>
                <w:rFonts w:hint="eastAsia" w:ascii="宋体" w:hAnsi="宋体" w:eastAsia="宋体" w:cs="宋体"/>
                <w:b w:val="0"/>
                <w:bCs w:val="0"/>
                <w:color w:val="auto"/>
                <w:sz w:val="24"/>
                <w:szCs w:val="24"/>
                <w:highlight w:val="none"/>
              </w:rPr>
            </w:pPr>
          </w:p>
        </w:tc>
      </w:tr>
      <w:tr w14:paraId="7AB05845">
        <w:tblPrEx>
          <w:tblCellMar>
            <w:top w:w="0" w:type="dxa"/>
            <w:left w:w="108" w:type="dxa"/>
            <w:bottom w:w="0" w:type="dxa"/>
            <w:right w:w="108" w:type="dxa"/>
          </w:tblCellMar>
        </w:tblPrEx>
        <w:trPr>
          <w:trHeight w:val="519"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top"/>
          </w:tcPr>
          <w:p w14:paraId="311902DC">
            <w:pPr>
              <w:widowControl/>
              <w:rPr>
                <w:rFonts w:hint="eastAsia" w:ascii="宋体" w:hAnsi="宋体" w:eastAsia="宋体" w:cs="宋体"/>
                <w:b w:val="0"/>
                <w:bCs w:val="0"/>
                <w:color w:val="auto"/>
                <w:sz w:val="24"/>
                <w:szCs w:val="24"/>
                <w:highlight w:val="none"/>
              </w:rPr>
            </w:pPr>
          </w:p>
        </w:tc>
        <w:tc>
          <w:tcPr>
            <w:tcW w:w="1923" w:type="dxa"/>
            <w:tcBorders>
              <w:top w:val="single" w:color="000000" w:sz="4" w:space="0"/>
              <w:left w:val="nil"/>
              <w:bottom w:val="single" w:color="000000" w:sz="4" w:space="0"/>
              <w:right w:val="single" w:color="000000" w:sz="4" w:space="0"/>
            </w:tcBorders>
            <w:noWrap w:val="0"/>
            <w:vAlign w:val="top"/>
          </w:tcPr>
          <w:p w14:paraId="1AE15004">
            <w:pPr>
              <w:widowControl/>
              <w:rPr>
                <w:rFonts w:hint="eastAsia" w:ascii="宋体" w:hAnsi="宋体" w:eastAsia="宋体" w:cs="宋体"/>
                <w:b w:val="0"/>
                <w:bCs w:val="0"/>
                <w:color w:val="auto"/>
                <w:sz w:val="24"/>
                <w:szCs w:val="24"/>
                <w:highlight w:val="none"/>
              </w:rPr>
            </w:pPr>
          </w:p>
        </w:tc>
        <w:tc>
          <w:tcPr>
            <w:tcW w:w="1832" w:type="dxa"/>
            <w:tcBorders>
              <w:top w:val="single" w:color="000000" w:sz="4" w:space="0"/>
              <w:left w:val="nil"/>
              <w:bottom w:val="single" w:color="000000" w:sz="4" w:space="0"/>
              <w:right w:val="single" w:color="000000" w:sz="4" w:space="0"/>
            </w:tcBorders>
            <w:noWrap w:val="0"/>
            <w:vAlign w:val="top"/>
          </w:tcPr>
          <w:p w14:paraId="60564517">
            <w:pPr>
              <w:widowControl/>
              <w:rPr>
                <w:rFonts w:hint="eastAsia" w:ascii="宋体" w:hAnsi="宋体" w:eastAsia="宋体" w:cs="宋体"/>
                <w:b w:val="0"/>
                <w:bCs w:val="0"/>
                <w:color w:val="auto"/>
                <w:sz w:val="24"/>
                <w:szCs w:val="24"/>
                <w:highlight w:val="none"/>
              </w:rPr>
            </w:pPr>
          </w:p>
        </w:tc>
        <w:tc>
          <w:tcPr>
            <w:tcW w:w="1523" w:type="dxa"/>
            <w:tcBorders>
              <w:top w:val="single" w:color="000000" w:sz="4" w:space="0"/>
              <w:left w:val="nil"/>
              <w:bottom w:val="single" w:color="000000" w:sz="4" w:space="0"/>
              <w:right w:val="single" w:color="000000" w:sz="4" w:space="0"/>
            </w:tcBorders>
            <w:noWrap w:val="0"/>
            <w:vAlign w:val="top"/>
          </w:tcPr>
          <w:p w14:paraId="021F5955">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20246113">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4C866F7B">
            <w:pPr>
              <w:widowControl/>
              <w:rPr>
                <w:rFonts w:hint="eastAsia" w:ascii="宋体" w:hAnsi="宋体" w:eastAsia="宋体" w:cs="宋体"/>
                <w:b w:val="0"/>
                <w:bCs w:val="0"/>
                <w:color w:val="auto"/>
                <w:sz w:val="24"/>
                <w:szCs w:val="24"/>
                <w:highlight w:val="none"/>
              </w:rPr>
            </w:pPr>
          </w:p>
        </w:tc>
      </w:tr>
      <w:tr w14:paraId="564B3F8D">
        <w:trPr>
          <w:trHeight w:val="519"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top"/>
          </w:tcPr>
          <w:p w14:paraId="3141EAD1">
            <w:pPr>
              <w:widowControl/>
              <w:rPr>
                <w:rFonts w:hint="eastAsia" w:ascii="宋体" w:hAnsi="宋体" w:eastAsia="宋体" w:cs="宋体"/>
                <w:b w:val="0"/>
                <w:bCs w:val="0"/>
                <w:color w:val="auto"/>
                <w:sz w:val="24"/>
                <w:szCs w:val="24"/>
                <w:highlight w:val="none"/>
              </w:rPr>
            </w:pPr>
          </w:p>
        </w:tc>
        <w:tc>
          <w:tcPr>
            <w:tcW w:w="1923" w:type="dxa"/>
            <w:tcBorders>
              <w:top w:val="single" w:color="000000" w:sz="4" w:space="0"/>
              <w:left w:val="nil"/>
              <w:bottom w:val="single" w:color="000000" w:sz="4" w:space="0"/>
              <w:right w:val="single" w:color="000000" w:sz="4" w:space="0"/>
            </w:tcBorders>
            <w:noWrap w:val="0"/>
            <w:vAlign w:val="top"/>
          </w:tcPr>
          <w:p w14:paraId="037C7ECC">
            <w:pPr>
              <w:widowControl/>
              <w:rPr>
                <w:rFonts w:hint="eastAsia" w:ascii="宋体" w:hAnsi="宋体" w:eastAsia="宋体" w:cs="宋体"/>
                <w:b w:val="0"/>
                <w:bCs w:val="0"/>
                <w:color w:val="auto"/>
                <w:sz w:val="24"/>
                <w:szCs w:val="24"/>
                <w:highlight w:val="none"/>
              </w:rPr>
            </w:pPr>
          </w:p>
        </w:tc>
        <w:tc>
          <w:tcPr>
            <w:tcW w:w="1832" w:type="dxa"/>
            <w:tcBorders>
              <w:top w:val="single" w:color="000000" w:sz="4" w:space="0"/>
              <w:left w:val="nil"/>
              <w:bottom w:val="single" w:color="000000" w:sz="4" w:space="0"/>
              <w:right w:val="single" w:color="000000" w:sz="4" w:space="0"/>
            </w:tcBorders>
            <w:noWrap w:val="0"/>
            <w:vAlign w:val="top"/>
          </w:tcPr>
          <w:p w14:paraId="799FA3AC">
            <w:pPr>
              <w:widowControl/>
              <w:rPr>
                <w:rFonts w:hint="eastAsia" w:ascii="宋体" w:hAnsi="宋体" w:eastAsia="宋体" w:cs="宋体"/>
                <w:b w:val="0"/>
                <w:bCs w:val="0"/>
                <w:color w:val="auto"/>
                <w:sz w:val="24"/>
                <w:szCs w:val="24"/>
                <w:highlight w:val="none"/>
              </w:rPr>
            </w:pPr>
          </w:p>
        </w:tc>
        <w:tc>
          <w:tcPr>
            <w:tcW w:w="1523" w:type="dxa"/>
            <w:tcBorders>
              <w:top w:val="single" w:color="000000" w:sz="4" w:space="0"/>
              <w:left w:val="nil"/>
              <w:bottom w:val="single" w:color="000000" w:sz="4" w:space="0"/>
              <w:right w:val="single" w:color="000000" w:sz="4" w:space="0"/>
            </w:tcBorders>
            <w:noWrap w:val="0"/>
            <w:vAlign w:val="top"/>
          </w:tcPr>
          <w:p w14:paraId="7408C957">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6DB62DE5">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7EDF10A7">
            <w:pPr>
              <w:widowControl/>
              <w:rPr>
                <w:rFonts w:hint="eastAsia" w:ascii="宋体" w:hAnsi="宋体" w:eastAsia="宋体" w:cs="宋体"/>
                <w:b w:val="0"/>
                <w:bCs w:val="0"/>
                <w:color w:val="auto"/>
                <w:sz w:val="24"/>
                <w:szCs w:val="24"/>
                <w:highlight w:val="none"/>
              </w:rPr>
            </w:pPr>
          </w:p>
        </w:tc>
      </w:tr>
      <w:tr w14:paraId="5DA0CD10">
        <w:tblPrEx>
          <w:tblCellMar>
            <w:top w:w="0" w:type="dxa"/>
            <w:left w:w="108" w:type="dxa"/>
            <w:bottom w:w="0" w:type="dxa"/>
            <w:right w:w="108" w:type="dxa"/>
          </w:tblCellMar>
        </w:tblPrEx>
        <w:trPr>
          <w:trHeight w:val="519"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top"/>
          </w:tcPr>
          <w:p w14:paraId="63889892">
            <w:pPr>
              <w:widowControl/>
              <w:rPr>
                <w:rFonts w:hint="eastAsia" w:ascii="宋体" w:hAnsi="宋体" w:eastAsia="宋体" w:cs="宋体"/>
                <w:b w:val="0"/>
                <w:bCs w:val="0"/>
                <w:color w:val="auto"/>
                <w:sz w:val="24"/>
                <w:szCs w:val="24"/>
                <w:highlight w:val="none"/>
              </w:rPr>
            </w:pPr>
          </w:p>
        </w:tc>
        <w:tc>
          <w:tcPr>
            <w:tcW w:w="1923" w:type="dxa"/>
            <w:tcBorders>
              <w:top w:val="single" w:color="000000" w:sz="4" w:space="0"/>
              <w:left w:val="nil"/>
              <w:bottom w:val="single" w:color="000000" w:sz="4" w:space="0"/>
              <w:right w:val="single" w:color="000000" w:sz="4" w:space="0"/>
            </w:tcBorders>
            <w:noWrap w:val="0"/>
            <w:vAlign w:val="top"/>
          </w:tcPr>
          <w:p w14:paraId="4A642B8B">
            <w:pPr>
              <w:widowControl/>
              <w:rPr>
                <w:rFonts w:hint="eastAsia" w:ascii="宋体" w:hAnsi="宋体" w:eastAsia="宋体" w:cs="宋体"/>
                <w:b w:val="0"/>
                <w:bCs w:val="0"/>
                <w:color w:val="auto"/>
                <w:sz w:val="24"/>
                <w:szCs w:val="24"/>
                <w:highlight w:val="none"/>
              </w:rPr>
            </w:pPr>
          </w:p>
        </w:tc>
        <w:tc>
          <w:tcPr>
            <w:tcW w:w="1832" w:type="dxa"/>
            <w:tcBorders>
              <w:top w:val="single" w:color="000000" w:sz="4" w:space="0"/>
              <w:left w:val="nil"/>
              <w:bottom w:val="single" w:color="000000" w:sz="4" w:space="0"/>
              <w:right w:val="single" w:color="000000" w:sz="4" w:space="0"/>
            </w:tcBorders>
            <w:noWrap w:val="0"/>
            <w:vAlign w:val="top"/>
          </w:tcPr>
          <w:p w14:paraId="18E1931F">
            <w:pPr>
              <w:widowControl/>
              <w:rPr>
                <w:rFonts w:hint="eastAsia" w:ascii="宋体" w:hAnsi="宋体" w:eastAsia="宋体" w:cs="宋体"/>
                <w:b w:val="0"/>
                <w:bCs w:val="0"/>
                <w:color w:val="auto"/>
                <w:sz w:val="24"/>
                <w:szCs w:val="24"/>
                <w:highlight w:val="none"/>
              </w:rPr>
            </w:pPr>
          </w:p>
        </w:tc>
        <w:tc>
          <w:tcPr>
            <w:tcW w:w="1523" w:type="dxa"/>
            <w:tcBorders>
              <w:top w:val="single" w:color="000000" w:sz="4" w:space="0"/>
              <w:left w:val="nil"/>
              <w:bottom w:val="single" w:color="000000" w:sz="4" w:space="0"/>
              <w:right w:val="single" w:color="000000" w:sz="4" w:space="0"/>
            </w:tcBorders>
            <w:noWrap w:val="0"/>
            <w:vAlign w:val="top"/>
          </w:tcPr>
          <w:p w14:paraId="4ECC0692">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295C438D">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727E0588">
            <w:pPr>
              <w:widowControl/>
              <w:rPr>
                <w:rFonts w:hint="eastAsia" w:ascii="宋体" w:hAnsi="宋体" w:eastAsia="宋体" w:cs="宋体"/>
                <w:b w:val="0"/>
                <w:bCs w:val="0"/>
                <w:color w:val="auto"/>
                <w:sz w:val="24"/>
                <w:szCs w:val="24"/>
                <w:highlight w:val="none"/>
              </w:rPr>
            </w:pPr>
          </w:p>
        </w:tc>
      </w:tr>
      <w:tr w14:paraId="79A0DF45">
        <w:trPr>
          <w:trHeight w:val="519"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top"/>
          </w:tcPr>
          <w:p w14:paraId="3F65BFCD">
            <w:pPr>
              <w:widowControl/>
              <w:rPr>
                <w:rFonts w:hint="eastAsia" w:ascii="宋体" w:hAnsi="宋体" w:eastAsia="宋体" w:cs="宋体"/>
                <w:b w:val="0"/>
                <w:bCs w:val="0"/>
                <w:color w:val="auto"/>
                <w:sz w:val="24"/>
                <w:szCs w:val="24"/>
                <w:highlight w:val="none"/>
              </w:rPr>
            </w:pPr>
          </w:p>
        </w:tc>
        <w:tc>
          <w:tcPr>
            <w:tcW w:w="1923" w:type="dxa"/>
            <w:tcBorders>
              <w:top w:val="single" w:color="000000" w:sz="4" w:space="0"/>
              <w:left w:val="nil"/>
              <w:bottom w:val="single" w:color="000000" w:sz="4" w:space="0"/>
              <w:right w:val="single" w:color="000000" w:sz="4" w:space="0"/>
            </w:tcBorders>
            <w:noWrap w:val="0"/>
            <w:vAlign w:val="top"/>
          </w:tcPr>
          <w:p w14:paraId="4F56D5A3">
            <w:pPr>
              <w:widowControl/>
              <w:rPr>
                <w:rFonts w:hint="eastAsia" w:ascii="宋体" w:hAnsi="宋体" w:eastAsia="宋体" w:cs="宋体"/>
                <w:b w:val="0"/>
                <w:bCs w:val="0"/>
                <w:color w:val="auto"/>
                <w:sz w:val="24"/>
                <w:szCs w:val="24"/>
                <w:highlight w:val="none"/>
              </w:rPr>
            </w:pPr>
          </w:p>
        </w:tc>
        <w:tc>
          <w:tcPr>
            <w:tcW w:w="1832" w:type="dxa"/>
            <w:tcBorders>
              <w:top w:val="single" w:color="000000" w:sz="4" w:space="0"/>
              <w:left w:val="nil"/>
              <w:bottom w:val="single" w:color="000000" w:sz="4" w:space="0"/>
              <w:right w:val="single" w:color="000000" w:sz="4" w:space="0"/>
            </w:tcBorders>
            <w:noWrap w:val="0"/>
            <w:vAlign w:val="top"/>
          </w:tcPr>
          <w:p w14:paraId="45150F12">
            <w:pPr>
              <w:widowControl/>
              <w:rPr>
                <w:rFonts w:hint="eastAsia" w:ascii="宋体" w:hAnsi="宋体" w:eastAsia="宋体" w:cs="宋体"/>
                <w:b w:val="0"/>
                <w:bCs w:val="0"/>
                <w:color w:val="auto"/>
                <w:sz w:val="24"/>
                <w:szCs w:val="24"/>
                <w:highlight w:val="none"/>
              </w:rPr>
            </w:pPr>
          </w:p>
        </w:tc>
        <w:tc>
          <w:tcPr>
            <w:tcW w:w="1523" w:type="dxa"/>
            <w:tcBorders>
              <w:top w:val="single" w:color="000000" w:sz="4" w:space="0"/>
              <w:left w:val="nil"/>
              <w:bottom w:val="single" w:color="000000" w:sz="4" w:space="0"/>
              <w:right w:val="single" w:color="000000" w:sz="4" w:space="0"/>
            </w:tcBorders>
            <w:noWrap w:val="0"/>
            <w:vAlign w:val="top"/>
          </w:tcPr>
          <w:p w14:paraId="41C421EE">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7C751439">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4E6B6932">
            <w:pPr>
              <w:widowControl/>
              <w:rPr>
                <w:rFonts w:hint="eastAsia" w:ascii="宋体" w:hAnsi="宋体" w:eastAsia="宋体" w:cs="宋体"/>
                <w:b w:val="0"/>
                <w:bCs w:val="0"/>
                <w:color w:val="auto"/>
                <w:sz w:val="24"/>
                <w:szCs w:val="24"/>
                <w:highlight w:val="none"/>
              </w:rPr>
            </w:pPr>
          </w:p>
        </w:tc>
      </w:tr>
      <w:tr w14:paraId="1A8A1F51">
        <w:tblPrEx>
          <w:tblCellMar>
            <w:top w:w="0" w:type="dxa"/>
            <w:left w:w="108" w:type="dxa"/>
            <w:bottom w:w="0" w:type="dxa"/>
            <w:right w:w="108" w:type="dxa"/>
          </w:tblCellMar>
        </w:tblPrEx>
        <w:trPr>
          <w:trHeight w:val="519"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top"/>
          </w:tcPr>
          <w:p w14:paraId="5B23134F">
            <w:pPr>
              <w:widowControl/>
              <w:rPr>
                <w:rFonts w:hint="eastAsia" w:ascii="宋体" w:hAnsi="宋体" w:eastAsia="宋体" w:cs="宋体"/>
                <w:b w:val="0"/>
                <w:bCs w:val="0"/>
                <w:color w:val="auto"/>
                <w:sz w:val="24"/>
                <w:szCs w:val="24"/>
                <w:highlight w:val="none"/>
              </w:rPr>
            </w:pPr>
          </w:p>
        </w:tc>
        <w:tc>
          <w:tcPr>
            <w:tcW w:w="1923" w:type="dxa"/>
            <w:tcBorders>
              <w:top w:val="single" w:color="000000" w:sz="4" w:space="0"/>
              <w:left w:val="nil"/>
              <w:bottom w:val="single" w:color="000000" w:sz="4" w:space="0"/>
              <w:right w:val="single" w:color="000000" w:sz="4" w:space="0"/>
            </w:tcBorders>
            <w:noWrap w:val="0"/>
            <w:vAlign w:val="top"/>
          </w:tcPr>
          <w:p w14:paraId="0EECD23B">
            <w:pPr>
              <w:widowControl/>
              <w:rPr>
                <w:rFonts w:hint="eastAsia" w:ascii="宋体" w:hAnsi="宋体" w:eastAsia="宋体" w:cs="宋体"/>
                <w:b w:val="0"/>
                <w:bCs w:val="0"/>
                <w:color w:val="auto"/>
                <w:sz w:val="24"/>
                <w:szCs w:val="24"/>
                <w:highlight w:val="none"/>
              </w:rPr>
            </w:pPr>
          </w:p>
        </w:tc>
        <w:tc>
          <w:tcPr>
            <w:tcW w:w="1832" w:type="dxa"/>
            <w:tcBorders>
              <w:top w:val="single" w:color="000000" w:sz="4" w:space="0"/>
              <w:left w:val="nil"/>
              <w:bottom w:val="single" w:color="000000" w:sz="4" w:space="0"/>
              <w:right w:val="single" w:color="000000" w:sz="4" w:space="0"/>
            </w:tcBorders>
            <w:noWrap w:val="0"/>
            <w:vAlign w:val="top"/>
          </w:tcPr>
          <w:p w14:paraId="385A0535">
            <w:pPr>
              <w:widowControl/>
              <w:rPr>
                <w:rFonts w:hint="eastAsia" w:ascii="宋体" w:hAnsi="宋体" w:eastAsia="宋体" w:cs="宋体"/>
                <w:b w:val="0"/>
                <w:bCs w:val="0"/>
                <w:color w:val="auto"/>
                <w:sz w:val="24"/>
                <w:szCs w:val="24"/>
                <w:highlight w:val="none"/>
              </w:rPr>
            </w:pPr>
          </w:p>
        </w:tc>
        <w:tc>
          <w:tcPr>
            <w:tcW w:w="1523" w:type="dxa"/>
            <w:tcBorders>
              <w:top w:val="single" w:color="000000" w:sz="4" w:space="0"/>
              <w:left w:val="nil"/>
              <w:bottom w:val="single" w:color="000000" w:sz="4" w:space="0"/>
              <w:right w:val="single" w:color="000000" w:sz="4" w:space="0"/>
            </w:tcBorders>
            <w:noWrap w:val="0"/>
            <w:vAlign w:val="top"/>
          </w:tcPr>
          <w:p w14:paraId="608E3C6A">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126333FB">
            <w:pPr>
              <w:widowControl/>
              <w:rPr>
                <w:rFonts w:hint="eastAsia" w:ascii="宋体" w:hAnsi="宋体" w:eastAsia="宋体" w:cs="宋体"/>
                <w:b w:val="0"/>
                <w:bCs w:val="0"/>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73A7CB5D">
            <w:pPr>
              <w:widowControl/>
              <w:rPr>
                <w:rFonts w:hint="eastAsia" w:ascii="宋体" w:hAnsi="宋体" w:eastAsia="宋体" w:cs="宋体"/>
                <w:b w:val="0"/>
                <w:bCs w:val="0"/>
                <w:color w:val="auto"/>
                <w:sz w:val="24"/>
                <w:szCs w:val="24"/>
                <w:highlight w:val="none"/>
              </w:rPr>
            </w:pPr>
          </w:p>
        </w:tc>
      </w:tr>
      <w:tr w14:paraId="3D6D3AF4">
        <w:trPr>
          <w:trHeight w:val="593" w:hRule="atLeast"/>
          <w:jc w:val="center"/>
        </w:trPr>
        <w:tc>
          <w:tcPr>
            <w:tcW w:w="1281" w:type="dxa"/>
            <w:tcBorders>
              <w:top w:val="single" w:color="000000" w:sz="4" w:space="0"/>
              <w:left w:val="single" w:color="000000" w:sz="4" w:space="0"/>
              <w:bottom w:val="single" w:color="000000" w:sz="4" w:space="0"/>
              <w:right w:val="single" w:color="000000" w:sz="4" w:space="0"/>
            </w:tcBorders>
            <w:noWrap w:val="0"/>
            <w:vAlign w:val="top"/>
          </w:tcPr>
          <w:p w14:paraId="4EFE1F9B">
            <w:pPr>
              <w:widowControl/>
              <w:rPr>
                <w:rFonts w:hint="eastAsia" w:ascii="宋体" w:hAnsi="宋体" w:eastAsia="宋体" w:cs="宋体"/>
                <w:color w:val="auto"/>
                <w:sz w:val="24"/>
                <w:szCs w:val="24"/>
                <w:highlight w:val="none"/>
              </w:rPr>
            </w:pPr>
          </w:p>
        </w:tc>
        <w:tc>
          <w:tcPr>
            <w:tcW w:w="1923" w:type="dxa"/>
            <w:tcBorders>
              <w:top w:val="single" w:color="000000" w:sz="4" w:space="0"/>
              <w:left w:val="nil"/>
              <w:bottom w:val="single" w:color="000000" w:sz="4" w:space="0"/>
              <w:right w:val="single" w:color="000000" w:sz="4" w:space="0"/>
            </w:tcBorders>
            <w:noWrap w:val="0"/>
            <w:vAlign w:val="top"/>
          </w:tcPr>
          <w:p w14:paraId="27C5287D">
            <w:pPr>
              <w:widowControl/>
              <w:rPr>
                <w:rFonts w:hint="eastAsia" w:ascii="宋体" w:hAnsi="宋体" w:eastAsia="宋体" w:cs="宋体"/>
                <w:color w:val="auto"/>
                <w:sz w:val="24"/>
                <w:szCs w:val="24"/>
                <w:highlight w:val="none"/>
              </w:rPr>
            </w:pPr>
          </w:p>
        </w:tc>
        <w:tc>
          <w:tcPr>
            <w:tcW w:w="1832" w:type="dxa"/>
            <w:tcBorders>
              <w:top w:val="single" w:color="000000" w:sz="4" w:space="0"/>
              <w:left w:val="nil"/>
              <w:bottom w:val="single" w:color="000000" w:sz="4" w:space="0"/>
              <w:right w:val="single" w:color="000000" w:sz="4" w:space="0"/>
            </w:tcBorders>
            <w:noWrap w:val="0"/>
            <w:vAlign w:val="top"/>
          </w:tcPr>
          <w:p w14:paraId="7809A336">
            <w:pPr>
              <w:widowControl/>
              <w:rPr>
                <w:rFonts w:hint="eastAsia" w:ascii="宋体" w:hAnsi="宋体" w:eastAsia="宋体" w:cs="宋体"/>
                <w:color w:val="auto"/>
                <w:sz w:val="24"/>
                <w:szCs w:val="24"/>
                <w:highlight w:val="none"/>
              </w:rPr>
            </w:pPr>
          </w:p>
        </w:tc>
        <w:tc>
          <w:tcPr>
            <w:tcW w:w="1523" w:type="dxa"/>
            <w:tcBorders>
              <w:top w:val="single" w:color="000000" w:sz="4" w:space="0"/>
              <w:left w:val="nil"/>
              <w:bottom w:val="single" w:color="000000" w:sz="4" w:space="0"/>
              <w:right w:val="single" w:color="000000" w:sz="4" w:space="0"/>
            </w:tcBorders>
            <w:noWrap w:val="0"/>
            <w:vAlign w:val="top"/>
          </w:tcPr>
          <w:p w14:paraId="21512D11">
            <w:pPr>
              <w:widowControl/>
              <w:rPr>
                <w:rFonts w:hint="eastAsia" w:ascii="宋体" w:hAnsi="宋体" w:eastAsia="宋体" w:cs="宋体"/>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7E638760">
            <w:pPr>
              <w:widowControl/>
              <w:rPr>
                <w:rFonts w:hint="eastAsia" w:ascii="宋体" w:hAnsi="宋体" w:eastAsia="宋体" w:cs="宋体"/>
                <w:color w:val="auto"/>
                <w:sz w:val="24"/>
                <w:szCs w:val="24"/>
                <w:highlight w:val="none"/>
              </w:rPr>
            </w:pPr>
          </w:p>
        </w:tc>
        <w:tc>
          <w:tcPr>
            <w:tcW w:w="1330" w:type="dxa"/>
            <w:tcBorders>
              <w:top w:val="single" w:color="000000" w:sz="4" w:space="0"/>
              <w:left w:val="nil"/>
              <w:bottom w:val="single" w:color="000000" w:sz="4" w:space="0"/>
              <w:right w:val="single" w:color="000000" w:sz="4" w:space="0"/>
            </w:tcBorders>
            <w:noWrap w:val="0"/>
            <w:vAlign w:val="top"/>
          </w:tcPr>
          <w:p w14:paraId="0FD8C3B8">
            <w:pPr>
              <w:widowControl/>
              <w:rPr>
                <w:rFonts w:hint="eastAsia" w:ascii="宋体" w:hAnsi="宋体" w:eastAsia="宋体" w:cs="宋体"/>
                <w:color w:val="auto"/>
                <w:sz w:val="24"/>
                <w:szCs w:val="24"/>
                <w:highlight w:val="none"/>
              </w:rPr>
            </w:pPr>
          </w:p>
        </w:tc>
      </w:tr>
    </w:tbl>
    <w:p w14:paraId="45FF4A6C">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224D6FD">
      <w:pPr>
        <w:keepNext w:val="0"/>
        <w:keepLines w:val="0"/>
        <w:pageBreakBefore w:val="0"/>
        <w:widowControl w:val="0"/>
        <w:numPr>
          <w:ilvl w:val="0"/>
          <w:numId w:val="0"/>
        </w:numPr>
        <w:kinsoku/>
        <w:wordWrap/>
        <w:overflowPunct/>
        <w:topLinePunct w:val="0"/>
        <w:autoSpaceDE w:val="0"/>
        <w:autoSpaceDN w:val="0"/>
        <w:bidi w:val="0"/>
        <w:adjustRightInd/>
        <w:snapToGrid/>
        <w:ind w:firstLine="520" w:firstLineChars="200"/>
        <w:textAlignment w:val="auto"/>
        <w:rPr>
          <w:rFonts w:hint="eastAsia"/>
          <w:sz w:val="28"/>
          <w:szCs w:val="28"/>
        </w:rPr>
      </w:pPr>
      <w:r>
        <w:rPr>
          <w:rFonts w:hint="eastAsia" w:cs="宋体"/>
          <w:spacing w:val="-10"/>
          <w:sz w:val="28"/>
          <w:szCs w:val="28"/>
          <w:highlight w:val="none"/>
          <w:lang w:val="en-US" w:eastAsia="zh-CN"/>
        </w:rPr>
        <w:t>我方</w:t>
      </w:r>
      <w:r>
        <w:rPr>
          <w:rFonts w:hint="eastAsia" w:ascii="宋体" w:hAnsi="宋体" w:eastAsia="宋体" w:cs="宋体"/>
          <w:spacing w:val="-10"/>
          <w:sz w:val="28"/>
          <w:szCs w:val="28"/>
          <w:highlight w:val="none"/>
          <w:lang w:eastAsia="zh-CN"/>
        </w:rPr>
        <w:t>承诺</w:t>
      </w:r>
      <w:r>
        <w:rPr>
          <w:rFonts w:hint="eastAsia" w:cs="宋体"/>
          <w:spacing w:val="-10"/>
          <w:sz w:val="28"/>
          <w:szCs w:val="28"/>
          <w:highlight w:val="none"/>
          <w:lang w:val="en-US" w:eastAsia="zh-CN"/>
        </w:rPr>
        <w:t>所提供的</w:t>
      </w:r>
      <w:r>
        <w:rPr>
          <w:rFonts w:hint="eastAsia" w:ascii="宋体" w:hAnsi="宋体" w:eastAsia="宋体" w:cs="宋体"/>
          <w:spacing w:val="-10"/>
          <w:sz w:val="28"/>
          <w:szCs w:val="28"/>
          <w:highlight w:val="none"/>
          <w:lang w:eastAsia="zh-CN"/>
        </w:rPr>
        <w:t>车辆不随意变更，如有变更需经采购人同意且不能影响效率和服务质量</w:t>
      </w:r>
    </w:p>
    <w:p w14:paraId="3B412756">
      <w:pPr>
        <w:shd w:val="clear" w:color="auto"/>
        <w:spacing w:line="360" w:lineRule="auto"/>
        <w:ind w:firstLine="240"/>
        <w:rPr>
          <w:rFonts w:hint="eastAsia" w:ascii="宋体" w:hAnsi="宋体" w:eastAsia="宋体" w:cs="宋体"/>
          <w:color w:val="auto"/>
          <w:sz w:val="24"/>
          <w:szCs w:val="24"/>
          <w:highlight w:val="none"/>
        </w:rPr>
      </w:pPr>
    </w:p>
    <w:p w14:paraId="3CA7A5AE">
      <w:pPr>
        <w:shd w:val="clear" w:color="auto"/>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val="en-US" w:eastAsia="zh-CN" w:bidi="ar"/>
        </w:rPr>
        <w:t>（加盖公章）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p>
    <w:p w14:paraId="55183D13">
      <w:pPr>
        <w:shd w:val="clear" w:color="auto"/>
        <w:spacing w:line="360" w:lineRule="auto"/>
        <w:ind w:firstLine="240"/>
        <w:jc w:val="left"/>
        <w:rPr>
          <w:rFonts w:hint="eastAsia"/>
        </w:rPr>
      </w:pPr>
      <w:r>
        <w:rPr>
          <w:rFonts w:hint="eastAsia" w:ascii="宋体" w:hAnsi="宋体" w:eastAsia="宋体" w:cs="宋体"/>
          <w:color w:val="auto"/>
          <w:sz w:val="24"/>
          <w:szCs w:val="24"/>
          <w:highlight w:val="none"/>
        </w:rPr>
        <w:t>日    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年月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111C940D">
      <w:pPr>
        <w:pStyle w:val="11"/>
        <w:tabs>
          <w:tab w:val="left" w:pos="6618"/>
        </w:tabs>
        <w:adjustRightInd w:val="0"/>
        <w:snapToGrid w:val="0"/>
        <w:spacing w:line="560" w:lineRule="exact"/>
        <w:ind w:left="618" w:right="1765"/>
        <w:rPr>
          <w:rFonts w:hint="default" w:eastAsia="宋体"/>
          <w:lang w:val="en-US" w:eastAsia="zh-CN"/>
        </w:rPr>
      </w:pPr>
      <w:r>
        <w:rPr>
          <w:rFonts w:hint="eastAsia" w:ascii="宋体" w:hAnsi="宋体" w:eastAsia="宋体" w:cs="宋体"/>
          <w:color w:val="auto"/>
          <w:sz w:val="24"/>
          <w:szCs w:val="24"/>
          <w:highlight w:val="none"/>
          <w:lang w:val="en-US" w:eastAsia="zh-CN" w:bidi="ar"/>
        </w:rPr>
        <w:t>注：1、请各供应商在此表的基础上进行填写，如果行数不够，请自行增加。</w:t>
      </w:r>
    </w:p>
    <w:p w14:paraId="6A33CA12">
      <w:pPr>
        <w:pStyle w:val="11"/>
        <w:tabs>
          <w:tab w:val="left" w:pos="6618"/>
        </w:tabs>
        <w:adjustRightInd w:val="0"/>
        <w:snapToGrid w:val="0"/>
        <w:spacing w:line="560" w:lineRule="exact"/>
        <w:ind w:right="1765"/>
        <w:rPr>
          <w:rFonts w:hint="eastAsia"/>
        </w:rPr>
      </w:pPr>
      <w:r>
        <w:rPr>
          <w:rFonts w:hint="eastAsia"/>
          <w:b/>
          <w:bCs/>
          <w:lang w:val="en-US"/>
        </w:rPr>
        <w:t>4.</w:t>
      </w:r>
      <w:r>
        <w:rPr>
          <w:rFonts w:hint="eastAsia"/>
          <w:b/>
          <w:bCs/>
          <w:lang w:val="en-US" w:eastAsia="zh-CN"/>
        </w:rPr>
        <w:t>9</w:t>
      </w:r>
      <w:r>
        <w:rPr>
          <w:rFonts w:hint="eastAsia"/>
          <w:b/>
          <w:bCs/>
          <w:lang w:val="en-US"/>
        </w:rPr>
        <w:t>、投标人认为需要提供的其他技术资料</w:t>
      </w:r>
    </w:p>
    <w:p w14:paraId="5FC3736A">
      <w:pPr>
        <w:pStyle w:val="11"/>
        <w:adjustRightInd w:val="0"/>
        <w:snapToGrid w:val="0"/>
        <w:spacing w:line="560" w:lineRule="exact"/>
        <w:rPr>
          <w:rFonts w:hint="eastAsia"/>
        </w:rPr>
      </w:pPr>
    </w:p>
    <w:p w14:paraId="495F3925">
      <w:pPr>
        <w:pStyle w:val="11"/>
        <w:adjustRightInd w:val="0"/>
        <w:snapToGrid w:val="0"/>
        <w:spacing w:line="560" w:lineRule="exact"/>
        <w:rPr>
          <w:rFonts w:hint="eastAsia"/>
        </w:rPr>
      </w:pPr>
    </w:p>
    <w:p w14:paraId="0F98DD56">
      <w:pPr>
        <w:adjustRightInd w:val="0"/>
        <w:snapToGrid w:val="0"/>
        <w:spacing w:line="560" w:lineRule="exact"/>
        <w:rPr>
          <w:rFonts w:hint="eastAsia"/>
          <w:sz w:val="24"/>
          <w:szCs w:val="24"/>
        </w:rPr>
        <w:sectPr>
          <w:footerReference r:id="rId11" w:type="default"/>
          <w:pgSz w:w="11910" w:h="16840"/>
          <w:pgMar w:top="1460" w:right="800" w:bottom="920" w:left="800" w:header="492" w:footer="726" w:gutter="0"/>
          <w:cols w:space="720" w:num="1"/>
        </w:sectPr>
      </w:pPr>
    </w:p>
    <w:p w14:paraId="5C02B142">
      <w:pPr>
        <w:pStyle w:val="5"/>
        <w:adjustRightInd w:val="0"/>
        <w:snapToGrid w:val="0"/>
        <w:spacing w:before="120" w:after="120" w:line="560" w:lineRule="exact"/>
        <w:ind w:left="0"/>
        <w:jc w:val="both"/>
        <w:rPr>
          <w:rFonts w:hint="eastAsia"/>
          <w:sz w:val="24"/>
          <w:szCs w:val="24"/>
          <w:u w:val="none"/>
          <w:lang w:val="en-US"/>
        </w:rPr>
      </w:pPr>
      <w:r>
        <w:rPr>
          <w:rFonts w:hint="eastAsia"/>
          <w:sz w:val="24"/>
          <w:szCs w:val="24"/>
          <w:u w:val="none"/>
          <w:lang w:val="en-US"/>
        </w:rPr>
        <w:t>五、价格部分</w:t>
      </w:r>
    </w:p>
    <w:p w14:paraId="625771E2">
      <w:pPr>
        <w:pStyle w:val="6"/>
        <w:adjustRightInd w:val="0"/>
        <w:snapToGrid w:val="0"/>
        <w:spacing w:line="560" w:lineRule="exact"/>
        <w:jc w:val="both"/>
        <w:rPr>
          <w:rFonts w:hint="eastAsia" w:ascii="宋体" w:hAnsi="宋体" w:eastAsia="宋体" w:cs="宋体"/>
          <w:b/>
          <w:bCs/>
          <w:sz w:val="24"/>
          <w:szCs w:val="24"/>
        </w:rPr>
      </w:pPr>
      <w:r>
        <w:rPr>
          <w:rFonts w:hint="eastAsia" w:ascii="宋体" w:hAnsi="宋体" w:eastAsia="宋体" w:cs="宋体"/>
          <w:b/>
          <w:bCs/>
          <w:sz w:val="24"/>
          <w:szCs w:val="24"/>
          <w:lang w:val="en-US"/>
        </w:rPr>
        <w:t>5.1</w:t>
      </w:r>
      <w:r>
        <w:rPr>
          <w:rFonts w:hint="eastAsia" w:ascii="宋体" w:hAnsi="宋体" w:eastAsia="宋体" w:cs="宋体"/>
          <w:b/>
          <w:bCs/>
          <w:sz w:val="24"/>
          <w:szCs w:val="24"/>
        </w:rPr>
        <w:t>、开标一览表</w:t>
      </w:r>
    </w:p>
    <w:p w14:paraId="5FA598D5">
      <w:pPr>
        <w:pStyle w:val="11"/>
        <w:adjustRightInd w:val="0"/>
        <w:snapToGrid w:val="0"/>
        <w:spacing w:line="560" w:lineRule="exact"/>
        <w:rPr>
          <w:rFonts w:hint="eastAsia"/>
        </w:rPr>
      </w:pPr>
    </w:p>
    <w:p w14:paraId="12BDA70F">
      <w:pPr>
        <w:pStyle w:val="11"/>
        <w:adjustRightInd w:val="0"/>
        <w:snapToGrid w:val="0"/>
        <w:spacing w:line="560" w:lineRule="exact"/>
        <w:ind w:right="1"/>
        <w:jc w:val="center"/>
        <w:rPr>
          <w:rFonts w:hint="eastAsia"/>
        </w:rPr>
      </w:pPr>
      <w:bookmarkStart w:id="49" w:name="开标一览表格式"/>
      <w:bookmarkEnd w:id="49"/>
      <w:r>
        <w:rPr>
          <w:rFonts w:hint="eastAsia"/>
        </w:rPr>
        <w:t>开标一览表格式</w:t>
      </w:r>
    </w:p>
    <w:p w14:paraId="55EFB767">
      <w:pPr>
        <w:pStyle w:val="11"/>
        <w:adjustRightInd w:val="0"/>
        <w:snapToGrid w:val="0"/>
        <w:spacing w:line="560" w:lineRule="exact"/>
        <w:rPr>
          <w:rFonts w:hint="eastAsia"/>
        </w:rPr>
      </w:pPr>
    </w:p>
    <w:p w14:paraId="2D5C7384">
      <w:pPr>
        <w:pStyle w:val="11"/>
        <w:tabs>
          <w:tab w:val="left" w:pos="6944"/>
        </w:tabs>
        <w:adjustRightInd w:val="0"/>
        <w:snapToGrid w:val="0"/>
        <w:spacing w:line="560" w:lineRule="exact"/>
        <w:ind w:left="591"/>
        <w:rPr>
          <w:rFonts w:hint="eastAsia"/>
        </w:rPr>
      </w:pPr>
      <w:r>
        <w:rPr>
          <w:rFonts w:hint="eastAsia"/>
        </w:rPr>
        <w:t>项目名称：</w:t>
      </w:r>
      <w:r>
        <w:rPr>
          <w:rFonts w:hint="eastAsia"/>
        </w:rPr>
        <w:tab/>
      </w:r>
      <w:r>
        <w:rPr>
          <w:rFonts w:hint="eastAsia"/>
        </w:rPr>
        <w:t>项目编号：</w:t>
      </w:r>
    </w:p>
    <w:tbl>
      <w:tblPr>
        <w:tblStyle w:val="24"/>
        <w:tblW w:w="9385" w:type="dxa"/>
        <w:tblInd w:w="6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5"/>
        <w:gridCol w:w="2160"/>
        <w:gridCol w:w="2340"/>
        <w:gridCol w:w="2158"/>
        <w:gridCol w:w="1622"/>
      </w:tblGrid>
      <w:tr w14:paraId="7C8FB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5" w:hRule="atLeast"/>
        </w:trPr>
        <w:tc>
          <w:tcPr>
            <w:tcW w:w="1105" w:type="dxa"/>
          </w:tcPr>
          <w:p w14:paraId="6BF9B0F3">
            <w:pPr>
              <w:pStyle w:val="33"/>
              <w:keepNext w:val="0"/>
              <w:keepLines w:val="0"/>
              <w:suppressLineNumbers w:val="0"/>
              <w:adjustRightInd w:val="0"/>
              <w:snapToGrid w:val="0"/>
              <w:spacing w:before="0" w:beforeAutospacing="0" w:after="0" w:afterAutospacing="0" w:line="560" w:lineRule="exact"/>
              <w:ind w:left="310" w:right="0"/>
              <w:rPr>
                <w:rFonts w:hint="eastAsia"/>
                <w:sz w:val="24"/>
                <w:szCs w:val="24"/>
              </w:rPr>
            </w:pPr>
            <w:r>
              <w:rPr>
                <w:rFonts w:hint="eastAsia"/>
                <w:sz w:val="24"/>
                <w:szCs w:val="24"/>
              </w:rPr>
              <w:t>序号</w:t>
            </w:r>
          </w:p>
        </w:tc>
        <w:tc>
          <w:tcPr>
            <w:tcW w:w="4500" w:type="dxa"/>
            <w:gridSpan w:val="2"/>
          </w:tcPr>
          <w:p w14:paraId="224E621D">
            <w:pPr>
              <w:pStyle w:val="33"/>
              <w:keepNext w:val="0"/>
              <w:keepLines w:val="0"/>
              <w:suppressLineNumbers w:val="0"/>
              <w:tabs>
                <w:tab w:val="left" w:pos="3148"/>
              </w:tabs>
              <w:adjustRightInd w:val="0"/>
              <w:snapToGrid w:val="0"/>
              <w:spacing w:before="0" w:beforeAutospacing="0" w:after="0" w:afterAutospacing="0" w:line="560" w:lineRule="exact"/>
              <w:ind w:left="1108" w:right="0"/>
              <w:rPr>
                <w:rFonts w:hint="eastAsia"/>
                <w:sz w:val="24"/>
                <w:szCs w:val="24"/>
              </w:rPr>
            </w:pPr>
            <w:r>
              <w:rPr>
                <w:rFonts w:hint="eastAsia"/>
                <w:sz w:val="24"/>
                <w:szCs w:val="24"/>
              </w:rPr>
              <w:t>名</w:t>
            </w:r>
            <w:r>
              <w:rPr>
                <w:rFonts w:hint="eastAsia"/>
                <w:sz w:val="24"/>
                <w:szCs w:val="24"/>
              </w:rPr>
              <w:tab/>
            </w:r>
            <w:r>
              <w:rPr>
                <w:rFonts w:hint="eastAsia"/>
                <w:sz w:val="24"/>
                <w:szCs w:val="24"/>
              </w:rPr>
              <w:t>称</w:t>
            </w:r>
          </w:p>
        </w:tc>
        <w:tc>
          <w:tcPr>
            <w:tcW w:w="2158" w:type="dxa"/>
          </w:tcPr>
          <w:p w14:paraId="3D3C349A">
            <w:pPr>
              <w:pStyle w:val="33"/>
              <w:keepNext w:val="0"/>
              <w:keepLines w:val="0"/>
              <w:suppressLineNumbers w:val="0"/>
              <w:adjustRightInd w:val="0"/>
              <w:snapToGrid w:val="0"/>
              <w:spacing w:before="0" w:beforeAutospacing="0" w:after="0" w:afterAutospacing="0" w:line="560" w:lineRule="exact"/>
              <w:ind w:left="477" w:right="0"/>
              <w:rPr>
                <w:rFonts w:hint="eastAsia"/>
                <w:sz w:val="24"/>
                <w:szCs w:val="24"/>
              </w:rPr>
            </w:pPr>
            <w:r>
              <w:rPr>
                <w:rFonts w:hint="eastAsia"/>
                <w:sz w:val="24"/>
                <w:szCs w:val="24"/>
              </w:rPr>
              <w:t>报价（元）</w:t>
            </w:r>
          </w:p>
        </w:tc>
        <w:tc>
          <w:tcPr>
            <w:tcW w:w="1622" w:type="dxa"/>
          </w:tcPr>
          <w:p w14:paraId="5E4F566B">
            <w:pPr>
              <w:pStyle w:val="33"/>
              <w:keepNext w:val="0"/>
              <w:keepLines w:val="0"/>
              <w:suppressLineNumbers w:val="0"/>
              <w:adjustRightInd w:val="0"/>
              <w:snapToGrid w:val="0"/>
              <w:spacing w:before="0" w:beforeAutospacing="0" w:after="0" w:afterAutospacing="0" w:line="560" w:lineRule="exact"/>
              <w:ind w:left="550" w:right="536"/>
              <w:jc w:val="center"/>
              <w:rPr>
                <w:rFonts w:hint="eastAsia"/>
                <w:sz w:val="24"/>
                <w:szCs w:val="24"/>
              </w:rPr>
            </w:pPr>
            <w:r>
              <w:rPr>
                <w:rFonts w:hint="eastAsia"/>
                <w:sz w:val="24"/>
                <w:szCs w:val="24"/>
              </w:rPr>
              <w:t>备注</w:t>
            </w:r>
          </w:p>
        </w:tc>
      </w:tr>
      <w:tr w14:paraId="67A3D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1105" w:type="dxa"/>
          </w:tcPr>
          <w:p w14:paraId="2CCC1DC8">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4500" w:type="dxa"/>
            <w:gridSpan w:val="2"/>
          </w:tcPr>
          <w:p w14:paraId="717A77DB">
            <w:pPr>
              <w:pStyle w:val="33"/>
              <w:keepNext w:val="0"/>
              <w:keepLines w:val="0"/>
              <w:suppressLineNumbers w:val="0"/>
              <w:adjustRightInd w:val="0"/>
              <w:snapToGrid w:val="0"/>
              <w:spacing w:before="0" w:beforeAutospacing="0" w:after="0" w:afterAutospacing="0" w:line="560" w:lineRule="exact"/>
              <w:ind w:left="0" w:right="0"/>
              <w:rPr>
                <w:rFonts w:hint="default" w:eastAsia="宋体"/>
                <w:sz w:val="24"/>
                <w:szCs w:val="24"/>
                <w:lang w:val="en-US" w:eastAsia="zh-CN"/>
              </w:rPr>
            </w:pPr>
            <w:r>
              <w:rPr>
                <w:rFonts w:hint="eastAsia"/>
                <w:sz w:val="24"/>
                <w:szCs w:val="24"/>
                <w:lang w:val="en-US" w:eastAsia="zh-CN"/>
              </w:rPr>
              <w:t>食材费</w:t>
            </w:r>
          </w:p>
        </w:tc>
        <w:tc>
          <w:tcPr>
            <w:tcW w:w="2158" w:type="dxa"/>
          </w:tcPr>
          <w:p w14:paraId="563661C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622" w:type="dxa"/>
          </w:tcPr>
          <w:p w14:paraId="3B40E18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2E26A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5" w:hRule="atLeast"/>
        </w:trPr>
        <w:tc>
          <w:tcPr>
            <w:tcW w:w="1105" w:type="dxa"/>
          </w:tcPr>
          <w:p w14:paraId="6FC4EBF3">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4500" w:type="dxa"/>
            <w:gridSpan w:val="2"/>
          </w:tcPr>
          <w:p w14:paraId="7F4328C6">
            <w:pPr>
              <w:pStyle w:val="33"/>
              <w:keepNext w:val="0"/>
              <w:keepLines w:val="0"/>
              <w:suppressLineNumbers w:val="0"/>
              <w:adjustRightInd w:val="0"/>
              <w:snapToGrid w:val="0"/>
              <w:spacing w:before="0" w:beforeAutospacing="0" w:after="0" w:afterAutospacing="0" w:line="560" w:lineRule="exact"/>
              <w:ind w:left="0" w:right="0"/>
              <w:rPr>
                <w:rFonts w:hint="default" w:eastAsia="宋体"/>
                <w:sz w:val="24"/>
                <w:szCs w:val="24"/>
                <w:lang w:val="en-US" w:eastAsia="zh-CN"/>
              </w:rPr>
            </w:pPr>
            <w:r>
              <w:rPr>
                <w:rFonts w:hint="eastAsia"/>
                <w:sz w:val="24"/>
                <w:szCs w:val="24"/>
                <w:lang w:val="en-US" w:eastAsia="zh-CN"/>
              </w:rPr>
              <w:t>管理服务费</w:t>
            </w:r>
          </w:p>
        </w:tc>
        <w:tc>
          <w:tcPr>
            <w:tcW w:w="2158" w:type="dxa"/>
          </w:tcPr>
          <w:p w14:paraId="1A8E264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622" w:type="dxa"/>
          </w:tcPr>
          <w:p w14:paraId="6DF9F351">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6B7C0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1105" w:type="dxa"/>
          </w:tcPr>
          <w:p w14:paraId="1C248E1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4500" w:type="dxa"/>
            <w:gridSpan w:val="2"/>
          </w:tcPr>
          <w:p w14:paraId="124491FF">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2158" w:type="dxa"/>
          </w:tcPr>
          <w:p w14:paraId="5DB1CD06">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1622" w:type="dxa"/>
          </w:tcPr>
          <w:p w14:paraId="0D2C89B2">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r>
      <w:tr w14:paraId="39CF0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3265" w:type="dxa"/>
            <w:gridSpan w:val="2"/>
          </w:tcPr>
          <w:p w14:paraId="5B8CF27D">
            <w:pPr>
              <w:pStyle w:val="33"/>
              <w:keepNext w:val="0"/>
              <w:keepLines w:val="0"/>
              <w:suppressLineNumbers w:val="0"/>
              <w:adjustRightInd w:val="0"/>
              <w:snapToGrid w:val="0"/>
              <w:spacing w:before="0" w:beforeAutospacing="0" w:after="0" w:afterAutospacing="0" w:line="560" w:lineRule="exact"/>
              <w:ind w:left="190" w:right="0"/>
              <w:rPr>
                <w:rFonts w:hint="eastAsia"/>
                <w:sz w:val="24"/>
                <w:szCs w:val="24"/>
              </w:rPr>
            </w:pPr>
            <w:r>
              <w:rPr>
                <w:rFonts w:hint="eastAsia"/>
                <w:sz w:val="24"/>
                <w:szCs w:val="24"/>
              </w:rPr>
              <w:t>投标总价（人民币，大写）</w:t>
            </w:r>
          </w:p>
        </w:tc>
        <w:tc>
          <w:tcPr>
            <w:tcW w:w="6120" w:type="dxa"/>
            <w:gridSpan w:val="3"/>
          </w:tcPr>
          <w:p w14:paraId="0E155071">
            <w:pPr>
              <w:pStyle w:val="33"/>
              <w:keepNext w:val="0"/>
              <w:keepLines w:val="0"/>
              <w:suppressLineNumbers w:val="0"/>
              <w:adjustRightInd w:val="0"/>
              <w:snapToGrid w:val="0"/>
              <w:spacing w:before="0" w:beforeAutospacing="0" w:after="0" w:afterAutospacing="0" w:line="560" w:lineRule="exact"/>
              <w:ind w:left="0" w:right="-15"/>
              <w:jc w:val="right"/>
              <w:rPr>
                <w:rFonts w:hint="eastAsia"/>
                <w:sz w:val="24"/>
                <w:szCs w:val="24"/>
              </w:rPr>
            </w:pPr>
            <w:r>
              <w:rPr>
                <w:rFonts w:hint="eastAsia"/>
                <w:sz w:val="24"/>
                <w:szCs w:val="24"/>
              </w:rPr>
              <w:t>元</w:t>
            </w:r>
          </w:p>
        </w:tc>
      </w:tr>
    </w:tbl>
    <w:p w14:paraId="09125FAE">
      <w:pPr>
        <w:pStyle w:val="11"/>
        <w:tabs>
          <w:tab w:val="left" w:pos="6018"/>
        </w:tabs>
        <w:adjustRightInd w:val="0"/>
        <w:snapToGrid w:val="0"/>
        <w:spacing w:line="560" w:lineRule="exact"/>
        <w:ind w:firstLine="720" w:firstLineChars="300"/>
        <w:rPr>
          <w:rFonts w:hint="eastAsia"/>
        </w:rPr>
      </w:pPr>
    </w:p>
    <w:p w14:paraId="106A9744">
      <w:pPr>
        <w:pStyle w:val="11"/>
        <w:adjustRightInd w:val="0"/>
        <w:snapToGrid w:val="0"/>
        <w:spacing w:line="560" w:lineRule="exact"/>
        <w:ind w:left="618"/>
        <w:rPr>
          <w:rFonts w:hint="eastAsia"/>
          <w:b/>
        </w:rPr>
      </w:pPr>
      <w:r>
        <w:rPr>
          <w:rFonts w:hint="eastAsia"/>
        </w:rPr>
        <w:t>说明：1</w:t>
      </w:r>
      <w:r>
        <w:rPr>
          <w:rFonts w:hint="eastAsia"/>
          <w:b/>
          <w:bCs/>
        </w:rPr>
        <w:t>、未加盖单位公章的， 将作为无效投标处理</w:t>
      </w:r>
      <w:r>
        <w:rPr>
          <w:rFonts w:hint="eastAsia"/>
          <w:b/>
          <w:bCs/>
          <w:lang w:eastAsia="zh-CN"/>
        </w:rPr>
        <w:t>，</w:t>
      </w:r>
      <w:r>
        <w:rPr>
          <w:rFonts w:hint="eastAsia"/>
          <w:b/>
          <w:bCs/>
          <w:spacing w:val="-8"/>
        </w:rPr>
        <w:t>以便唱标时使用。</w:t>
      </w:r>
    </w:p>
    <w:p w14:paraId="5C5825AA">
      <w:pPr>
        <w:pStyle w:val="11"/>
        <w:tabs>
          <w:tab w:val="left" w:pos="5691"/>
          <w:tab w:val="left" w:pos="7971"/>
          <w:tab w:val="left" w:pos="8727"/>
        </w:tabs>
        <w:adjustRightInd w:val="0"/>
        <w:snapToGrid w:val="0"/>
        <w:spacing w:line="560" w:lineRule="exact"/>
        <w:ind w:left="3892" w:right="617" w:firstLine="36"/>
        <w:jc w:val="both"/>
        <w:rPr>
          <w:rFonts w:hint="eastAsia"/>
          <w:spacing w:val="-18"/>
        </w:rPr>
      </w:pPr>
      <w:r>
        <w:rPr>
          <w:rFonts w:hint="eastAsia"/>
        </w:rPr>
        <w:t>投标人：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rPr>
        <w:t>（</w:t>
      </w:r>
      <w:r>
        <w:rPr>
          <w:rFonts w:hint="eastAsia"/>
          <w:sz w:val="24"/>
          <w:szCs w:val="24"/>
        </w:rPr>
        <w:t>加盖电子公章</w:t>
      </w:r>
      <w:r>
        <w:rPr>
          <w:rFonts w:hint="eastAsia"/>
          <w:spacing w:val="-18"/>
        </w:rPr>
        <w:t xml:space="preserve">） </w:t>
      </w:r>
    </w:p>
    <w:p w14:paraId="314922DB">
      <w:pPr>
        <w:pStyle w:val="11"/>
        <w:tabs>
          <w:tab w:val="left" w:pos="5691"/>
          <w:tab w:val="left" w:pos="7971"/>
          <w:tab w:val="left" w:pos="8727"/>
        </w:tabs>
        <w:adjustRightInd w:val="0"/>
        <w:snapToGrid w:val="0"/>
        <w:spacing w:line="560" w:lineRule="exact"/>
        <w:ind w:left="3892" w:right="617" w:firstLine="36"/>
        <w:jc w:val="both"/>
        <w:rPr>
          <w:rFonts w:hint="default" w:eastAsia="宋体"/>
          <w:spacing w:val="-18"/>
          <w:u w:val="single"/>
          <w:lang w:val="en-US" w:eastAsia="zh-CN"/>
        </w:rPr>
      </w:pPr>
      <w:r>
        <w:rPr>
          <w:rFonts w:hint="eastAsia"/>
          <w:spacing w:val="-18"/>
          <w:lang w:val="en-US" w:eastAsia="zh-CN"/>
        </w:rPr>
        <w:t xml:space="preserve">分包号:     </w:t>
      </w:r>
      <w:r>
        <w:rPr>
          <w:rFonts w:hint="eastAsia"/>
          <w:spacing w:val="-18"/>
          <w:u w:val="single"/>
          <w:lang w:val="en-US" w:eastAsia="zh-CN"/>
        </w:rPr>
        <w:t xml:space="preserve">                                   </w:t>
      </w:r>
    </w:p>
    <w:p w14:paraId="53E8A92D">
      <w:pPr>
        <w:pStyle w:val="11"/>
        <w:tabs>
          <w:tab w:val="left" w:pos="5691"/>
          <w:tab w:val="left" w:pos="7971"/>
          <w:tab w:val="left" w:pos="8727"/>
        </w:tabs>
        <w:adjustRightInd w:val="0"/>
        <w:snapToGrid w:val="0"/>
        <w:spacing w:line="560" w:lineRule="exact"/>
        <w:ind w:left="3892" w:right="617" w:firstLine="36"/>
        <w:jc w:val="both"/>
        <w:rPr>
          <w:rFonts w:hint="eastAsia"/>
        </w:rPr>
      </w:pPr>
      <w:r>
        <w:rPr>
          <w:rFonts w:hint="eastAsia"/>
        </w:rPr>
        <w:t xml:space="preserve"> 日   期：</w:t>
      </w:r>
      <w:r>
        <w:rPr>
          <w:rFonts w:hint="eastAsia"/>
          <w:u w:val="single"/>
        </w:rPr>
        <w:t xml:space="preserve"> </w:t>
      </w:r>
      <w:r>
        <w:rPr>
          <w:rFonts w:hint="eastAsia"/>
          <w:u w:val="single"/>
        </w:rPr>
        <w:tab/>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605568B9">
      <w:pPr>
        <w:adjustRightInd w:val="0"/>
        <w:snapToGrid w:val="0"/>
        <w:spacing w:line="560" w:lineRule="exact"/>
        <w:jc w:val="both"/>
        <w:rPr>
          <w:rFonts w:hint="eastAsia"/>
          <w:sz w:val="24"/>
          <w:szCs w:val="24"/>
        </w:rPr>
        <w:sectPr>
          <w:pgSz w:w="11910" w:h="16840"/>
          <w:pgMar w:top="1440" w:right="800" w:bottom="920" w:left="800" w:header="492" w:footer="726" w:gutter="0"/>
          <w:cols w:space="720" w:num="1"/>
        </w:sectPr>
      </w:pPr>
    </w:p>
    <w:p w14:paraId="36AF8E5A">
      <w:pPr>
        <w:pStyle w:val="6"/>
        <w:adjustRightInd w:val="0"/>
        <w:snapToGrid w:val="0"/>
        <w:spacing w:line="560" w:lineRule="exact"/>
        <w:jc w:val="both"/>
        <w:rPr>
          <w:rFonts w:hint="eastAsia" w:ascii="宋体" w:hAnsi="宋体" w:eastAsia="宋体" w:cs="宋体"/>
          <w:b/>
          <w:bCs/>
          <w:sz w:val="24"/>
          <w:szCs w:val="24"/>
          <w:lang w:eastAsia="zh-CN"/>
        </w:rPr>
      </w:pPr>
      <w:r>
        <w:rPr>
          <w:rFonts w:hint="eastAsia" w:ascii="宋体" w:hAnsi="宋体" w:eastAsia="宋体" w:cs="宋体"/>
          <w:b/>
          <w:bCs/>
          <w:sz w:val="24"/>
          <w:szCs w:val="24"/>
          <w:lang w:val="en-US"/>
        </w:rPr>
        <w:t>5.2、</w:t>
      </w:r>
      <w:r>
        <w:rPr>
          <w:rFonts w:hint="eastAsia" w:ascii="宋体" w:hAnsi="宋体" w:eastAsia="宋体" w:cs="宋体"/>
          <w:b/>
          <w:bCs/>
          <w:sz w:val="24"/>
          <w:szCs w:val="24"/>
        </w:rPr>
        <w:t>分项报价表</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如需</w:t>
      </w:r>
      <w:r>
        <w:rPr>
          <w:rFonts w:hint="eastAsia" w:ascii="宋体" w:hAnsi="宋体" w:eastAsia="宋体" w:cs="宋体"/>
          <w:b/>
          <w:bCs/>
          <w:sz w:val="24"/>
          <w:szCs w:val="24"/>
          <w:lang w:eastAsia="zh-CN"/>
        </w:rPr>
        <w:t>）</w:t>
      </w:r>
    </w:p>
    <w:p w14:paraId="0B167DF4">
      <w:pPr>
        <w:pStyle w:val="13"/>
        <w:ind w:left="0" w:leftChars="0"/>
        <w:rPr>
          <w:rFonts w:hint="eastAsia"/>
          <w:sz w:val="24"/>
          <w:szCs w:val="24"/>
        </w:rPr>
      </w:pPr>
      <w:r>
        <w:rPr>
          <w:rFonts w:hint="eastAsia"/>
          <w:sz w:val="24"/>
          <w:szCs w:val="24"/>
        </w:rPr>
        <w:t>项目名称：</w:t>
      </w:r>
      <w:r>
        <w:rPr>
          <w:rFonts w:hint="eastAsia"/>
          <w:sz w:val="24"/>
          <w:szCs w:val="24"/>
          <w:lang w:val="en-US"/>
        </w:rPr>
        <w:t xml:space="preserve">                                                           </w:t>
      </w:r>
      <w:r>
        <w:rPr>
          <w:rFonts w:hint="eastAsia"/>
          <w:sz w:val="24"/>
          <w:szCs w:val="24"/>
        </w:rPr>
        <w:t>项目编号：</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1732"/>
        <w:gridCol w:w="847"/>
        <w:gridCol w:w="862"/>
        <w:gridCol w:w="1293"/>
        <w:gridCol w:w="1508"/>
        <w:gridCol w:w="1782"/>
        <w:gridCol w:w="1637"/>
      </w:tblGrid>
      <w:tr w14:paraId="67C6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409" w:type="pct"/>
            <w:tcBorders>
              <w:top w:val="single" w:color="auto" w:sz="4" w:space="0"/>
              <w:left w:val="single" w:color="auto" w:sz="4" w:space="0"/>
              <w:bottom w:val="single" w:color="auto" w:sz="4" w:space="0"/>
              <w:right w:val="single" w:color="auto" w:sz="4" w:space="0"/>
            </w:tcBorders>
            <w:vAlign w:val="center"/>
          </w:tcPr>
          <w:p w14:paraId="704A8298">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color w:val="000000"/>
                <w:sz w:val="24"/>
                <w:szCs w:val="24"/>
              </w:rPr>
              <w:t>序号</w:t>
            </w:r>
          </w:p>
        </w:tc>
        <w:tc>
          <w:tcPr>
            <w:tcW w:w="822" w:type="pct"/>
            <w:tcBorders>
              <w:top w:val="single" w:color="auto" w:sz="4" w:space="0"/>
              <w:left w:val="nil"/>
              <w:bottom w:val="single" w:color="auto" w:sz="4" w:space="0"/>
              <w:right w:val="single" w:color="auto" w:sz="4" w:space="0"/>
            </w:tcBorders>
            <w:vAlign w:val="center"/>
          </w:tcPr>
          <w:p w14:paraId="225D67E6">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color w:val="000000"/>
                <w:sz w:val="24"/>
                <w:szCs w:val="24"/>
              </w:rPr>
              <w:t>名称</w:t>
            </w:r>
          </w:p>
        </w:tc>
        <w:tc>
          <w:tcPr>
            <w:tcW w:w="402" w:type="pct"/>
            <w:tcBorders>
              <w:top w:val="single" w:color="auto" w:sz="4" w:space="0"/>
              <w:left w:val="single" w:color="auto" w:sz="4" w:space="0"/>
              <w:bottom w:val="single" w:color="auto" w:sz="4" w:space="0"/>
              <w:right w:val="single" w:color="auto" w:sz="4" w:space="0"/>
            </w:tcBorders>
            <w:vAlign w:val="center"/>
          </w:tcPr>
          <w:p w14:paraId="35B690B1">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color w:val="000000"/>
                <w:sz w:val="24"/>
                <w:szCs w:val="24"/>
              </w:rPr>
              <w:t>数量</w:t>
            </w:r>
          </w:p>
        </w:tc>
        <w:tc>
          <w:tcPr>
            <w:tcW w:w="409" w:type="pct"/>
            <w:tcBorders>
              <w:top w:val="single" w:color="auto" w:sz="4" w:space="0"/>
              <w:left w:val="nil"/>
              <w:bottom w:val="single" w:color="auto" w:sz="4" w:space="0"/>
              <w:right w:val="single" w:color="auto" w:sz="4" w:space="0"/>
            </w:tcBorders>
            <w:vAlign w:val="center"/>
          </w:tcPr>
          <w:p w14:paraId="55F0D022">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color w:val="000000"/>
                <w:sz w:val="24"/>
                <w:szCs w:val="24"/>
              </w:rPr>
              <w:t>单位</w:t>
            </w:r>
          </w:p>
        </w:tc>
        <w:tc>
          <w:tcPr>
            <w:tcW w:w="614" w:type="pct"/>
            <w:tcBorders>
              <w:top w:val="single" w:color="auto" w:sz="4" w:space="0"/>
              <w:left w:val="nil"/>
              <w:bottom w:val="single" w:color="auto" w:sz="4" w:space="0"/>
              <w:right w:val="single" w:color="auto" w:sz="4" w:space="0"/>
            </w:tcBorders>
            <w:vAlign w:val="center"/>
          </w:tcPr>
          <w:p w14:paraId="4F15BA91">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color w:val="000000"/>
                <w:sz w:val="24"/>
                <w:szCs w:val="24"/>
              </w:rPr>
              <w:t>单价</w:t>
            </w:r>
          </w:p>
          <w:p w14:paraId="6B99D640">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color w:val="000000"/>
                <w:sz w:val="24"/>
                <w:szCs w:val="24"/>
              </w:rPr>
              <w:t>（元）</w:t>
            </w:r>
          </w:p>
        </w:tc>
        <w:tc>
          <w:tcPr>
            <w:tcW w:w="716" w:type="pct"/>
            <w:tcBorders>
              <w:top w:val="single" w:color="auto" w:sz="4" w:space="0"/>
              <w:left w:val="nil"/>
              <w:bottom w:val="single" w:color="auto" w:sz="4" w:space="0"/>
              <w:right w:val="single" w:color="auto" w:sz="4" w:space="0"/>
            </w:tcBorders>
            <w:vAlign w:val="center"/>
          </w:tcPr>
          <w:p w14:paraId="24F1FD76">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color w:val="000000"/>
                <w:sz w:val="24"/>
                <w:szCs w:val="24"/>
              </w:rPr>
              <w:t>总价</w:t>
            </w:r>
          </w:p>
          <w:p w14:paraId="201E5130">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color w:val="000000"/>
                <w:sz w:val="24"/>
                <w:szCs w:val="24"/>
              </w:rPr>
              <w:t>（元）</w:t>
            </w:r>
          </w:p>
        </w:tc>
        <w:tc>
          <w:tcPr>
            <w:tcW w:w="846" w:type="pct"/>
            <w:tcBorders>
              <w:top w:val="single" w:color="auto" w:sz="4" w:space="0"/>
              <w:left w:val="nil"/>
              <w:bottom w:val="single" w:color="auto" w:sz="4" w:space="0"/>
              <w:right w:val="single" w:color="auto" w:sz="4" w:space="0"/>
            </w:tcBorders>
          </w:tcPr>
          <w:p w14:paraId="26FEDB98">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sz w:val="24"/>
                <w:szCs w:val="24"/>
              </w:rPr>
              <w:t>是否属于残疾人福利单位的产品</w:t>
            </w:r>
          </w:p>
        </w:tc>
        <w:tc>
          <w:tcPr>
            <w:tcW w:w="777" w:type="pct"/>
            <w:tcBorders>
              <w:top w:val="single" w:color="auto" w:sz="4" w:space="0"/>
              <w:left w:val="nil"/>
              <w:bottom w:val="single" w:color="auto" w:sz="4" w:space="0"/>
              <w:right w:val="single" w:color="auto" w:sz="4" w:space="0"/>
            </w:tcBorders>
          </w:tcPr>
          <w:p w14:paraId="4EAB8206">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r>
              <w:rPr>
                <w:rFonts w:hint="eastAsia"/>
                <w:sz w:val="24"/>
                <w:szCs w:val="24"/>
              </w:rPr>
              <w:t>是否属于监狱企业的产品</w:t>
            </w:r>
          </w:p>
        </w:tc>
      </w:tr>
      <w:tr w14:paraId="1F74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tcBorders>
              <w:top w:val="single" w:color="auto" w:sz="4" w:space="0"/>
              <w:left w:val="single" w:color="auto" w:sz="4" w:space="0"/>
              <w:bottom w:val="single" w:color="auto" w:sz="4" w:space="0"/>
              <w:right w:val="single" w:color="auto" w:sz="4" w:space="0"/>
            </w:tcBorders>
            <w:vAlign w:val="center"/>
          </w:tcPr>
          <w:p w14:paraId="172E056E">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22" w:type="pct"/>
            <w:tcBorders>
              <w:top w:val="single" w:color="auto" w:sz="4" w:space="0"/>
              <w:left w:val="nil"/>
              <w:bottom w:val="single" w:color="auto" w:sz="4" w:space="0"/>
              <w:right w:val="single" w:color="auto" w:sz="4" w:space="0"/>
            </w:tcBorders>
            <w:vAlign w:val="center"/>
          </w:tcPr>
          <w:p w14:paraId="336B8B31">
            <w:pPr>
              <w:keepNext w:val="0"/>
              <w:keepLines w:val="0"/>
              <w:widowControl/>
              <w:suppressLineNumbers w:val="0"/>
              <w:adjustRightInd w:val="0"/>
              <w:spacing w:before="0" w:beforeAutospacing="0" w:after="0" w:afterAutospacing="0"/>
              <w:ind w:left="0" w:right="0"/>
              <w:jc w:val="center"/>
              <w:rPr>
                <w:rFonts w:hint="default" w:eastAsia="宋体"/>
                <w:color w:val="000000"/>
                <w:sz w:val="24"/>
                <w:szCs w:val="24"/>
                <w:lang w:val="en-US" w:eastAsia="zh-CN"/>
              </w:rPr>
            </w:pPr>
            <w:r>
              <w:rPr>
                <w:rFonts w:hint="eastAsia"/>
                <w:color w:val="000000"/>
                <w:sz w:val="24"/>
                <w:szCs w:val="24"/>
                <w:lang w:val="en-US" w:eastAsia="zh-CN"/>
              </w:rPr>
              <w:t>食材费</w:t>
            </w:r>
          </w:p>
        </w:tc>
        <w:tc>
          <w:tcPr>
            <w:tcW w:w="402" w:type="pct"/>
            <w:tcBorders>
              <w:top w:val="single" w:color="auto" w:sz="4" w:space="0"/>
              <w:left w:val="single" w:color="auto" w:sz="4" w:space="0"/>
              <w:bottom w:val="single" w:color="auto" w:sz="4" w:space="0"/>
              <w:right w:val="single" w:color="auto" w:sz="4" w:space="0"/>
            </w:tcBorders>
            <w:vAlign w:val="center"/>
          </w:tcPr>
          <w:p w14:paraId="6D5A421B">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9" w:type="pct"/>
            <w:tcBorders>
              <w:top w:val="single" w:color="auto" w:sz="4" w:space="0"/>
              <w:left w:val="nil"/>
              <w:bottom w:val="single" w:color="auto" w:sz="4" w:space="0"/>
              <w:right w:val="single" w:color="auto" w:sz="4" w:space="0"/>
            </w:tcBorders>
            <w:vAlign w:val="center"/>
          </w:tcPr>
          <w:p w14:paraId="2544BD96">
            <w:pPr>
              <w:keepNext w:val="0"/>
              <w:keepLines w:val="0"/>
              <w:widowControl/>
              <w:suppressLineNumbers w:val="0"/>
              <w:adjustRightInd w:val="0"/>
              <w:spacing w:before="0" w:beforeAutospacing="0" w:after="0" w:afterAutospacing="0"/>
              <w:ind w:left="0" w:right="0"/>
              <w:jc w:val="center"/>
              <w:rPr>
                <w:rFonts w:hint="eastAsia" w:eastAsia="宋体"/>
                <w:color w:val="000000"/>
                <w:sz w:val="24"/>
                <w:szCs w:val="24"/>
                <w:lang w:val="en-US" w:eastAsia="zh-CN"/>
              </w:rPr>
            </w:pPr>
            <w:r>
              <w:rPr>
                <w:rFonts w:hint="eastAsia"/>
                <w:color w:val="000000"/>
                <w:sz w:val="24"/>
                <w:szCs w:val="24"/>
                <w:lang w:val="en-US" w:eastAsia="zh-CN"/>
              </w:rPr>
              <w:t>月</w:t>
            </w:r>
          </w:p>
        </w:tc>
        <w:tc>
          <w:tcPr>
            <w:tcW w:w="614" w:type="pct"/>
            <w:tcBorders>
              <w:top w:val="single" w:color="auto" w:sz="4" w:space="0"/>
              <w:left w:val="nil"/>
              <w:bottom w:val="single" w:color="auto" w:sz="4" w:space="0"/>
              <w:right w:val="single" w:color="auto" w:sz="4" w:space="0"/>
            </w:tcBorders>
            <w:vAlign w:val="center"/>
          </w:tcPr>
          <w:p w14:paraId="325667BA">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16" w:type="pct"/>
            <w:tcBorders>
              <w:top w:val="single" w:color="auto" w:sz="4" w:space="0"/>
              <w:left w:val="nil"/>
              <w:bottom w:val="single" w:color="auto" w:sz="4" w:space="0"/>
              <w:right w:val="single" w:color="auto" w:sz="4" w:space="0"/>
            </w:tcBorders>
            <w:vAlign w:val="center"/>
          </w:tcPr>
          <w:p w14:paraId="6BDE129F">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46" w:type="pct"/>
            <w:tcBorders>
              <w:top w:val="single" w:color="auto" w:sz="4" w:space="0"/>
              <w:left w:val="nil"/>
              <w:bottom w:val="single" w:color="auto" w:sz="4" w:space="0"/>
              <w:right w:val="single" w:color="auto" w:sz="4" w:space="0"/>
            </w:tcBorders>
          </w:tcPr>
          <w:p w14:paraId="75B8A198">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77" w:type="pct"/>
            <w:tcBorders>
              <w:top w:val="single" w:color="auto" w:sz="4" w:space="0"/>
              <w:left w:val="nil"/>
              <w:bottom w:val="single" w:color="auto" w:sz="4" w:space="0"/>
              <w:right w:val="single" w:color="auto" w:sz="4" w:space="0"/>
            </w:tcBorders>
          </w:tcPr>
          <w:p w14:paraId="656A6B8E">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r>
      <w:tr w14:paraId="64505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tcBorders>
              <w:top w:val="single" w:color="auto" w:sz="4" w:space="0"/>
              <w:left w:val="single" w:color="auto" w:sz="4" w:space="0"/>
              <w:bottom w:val="single" w:color="auto" w:sz="4" w:space="0"/>
              <w:right w:val="single" w:color="auto" w:sz="4" w:space="0"/>
            </w:tcBorders>
            <w:vAlign w:val="center"/>
          </w:tcPr>
          <w:p w14:paraId="4DD7021A">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22" w:type="pct"/>
            <w:tcBorders>
              <w:top w:val="single" w:color="auto" w:sz="4" w:space="0"/>
              <w:left w:val="nil"/>
              <w:bottom w:val="single" w:color="auto" w:sz="4" w:space="0"/>
              <w:right w:val="single" w:color="auto" w:sz="4" w:space="0"/>
            </w:tcBorders>
            <w:vAlign w:val="center"/>
          </w:tcPr>
          <w:p w14:paraId="2D3D3D22">
            <w:pPr>
              <w:keepNext w:val="0"/>
              <w:keepLines w:val="0"/>
              <w:widowControl/>
              <w:suppressLineNumbers w:val="0"/>
              <w:adjustRightInd w:val="0"/>
              <w:spacing w:before="0" w:beforeAutospacing="0" w:after="0" w:afterAutospacing="0"/>
              <w:ind w:left="0" w:right="0"/>
              <w:jc w:val="center"/>
              <w:rPr>
                <w:rFonts w:hint="default" w:eastAsia="宋体"/>
                <w:color w:val="000000"/>
                <w:sz w:val="24"/>
                <w:szCs w:val="24"/>
                <w:lang w:val="en-US" w:eastAsia="zh-CN"/>
              </w:rPr>
            </w:pPr>
            <w:r>
              <w:rPr>
                <w:rFonts w:hint="eastAsia"/>
                <w:color w:val="000000"/>
                <w:sz w:val="24"/>
                <w:szCs w:val="24"/>
                <w:lang w:val="en-US" w:eastAsia="zh-CN"/>
              </w:rPr>
              <w:t>食堂管理服务费</w:t>
            </w:r>
          </w:p>
        </w:tc>
        <w:tc>
          <w:tcPr>
            <w:tcW w:w="402" w:type="pct"/>
            <w:tcBorders>
              <w:top w:val="single" w:color="auto" w:sz="4" w:space="0"/>
              <w:left w:val="single" w:color="auto" w:sz="4" w:space="0"/>
              <w:bottom w:val="single" w:color="auto" w:sz="4" w:space="0"/>
              <w:right w:val="single" w:color="auto" w:sz="4" w:space="0"/>
            </w:tcBorders>
            <w:vAlign w:val="center"/>
          </w:tcPr>
          <w:p w14:paraId="5ADED0C6">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9" w:type="pct"/>
            <w:tcBorders>
              <w:top w:val="single" w:color="auto" w:sz="4" w:space="0"/>
              <w:left w:val="nil"/>
              <w:bottom w:val="single" w:color="auto" w:sz="4" w:space="0"/>
              <w:right w:val="single" w:color="auto" w:sz="4" w:space="0"/>
            </w:tcBorders>
            <w:vAlign w:val="center"/>
          </w:tcPr>
          <w:p w14:paraId="63DEA85B">
            <w:pPr>
              <w:keepNext w:val="0"/>
              <w:keepLines w:val="0"/>
              <w:widowControl/>
              <w:suppressLineNumbers w:val="0"/>
              <w:adjustRightInd w:val="0"/>
              <w:spacing w:before="0" w:beforeAutospacing="0" w:after="0" w:afterAutospacing="0"/>
              <w:ind w:left="0" w:right="0"/>
              <w:jc w:val="center"/>
              <w:rPr>
                <w:rFonts w:hint="eastAsia" w:eastAsia="宋体"/>
                <w:color w:val="000000"/>
                <w:sz w:val="24"/>
                <w:szCs w:val="24"/>
                <w:lang w:val="en-US" w:eastAsia="zh-CN"/>
              </w:rPr>
            </w:pPr>
            <w:r>
              <w:rPr>
                <w:rFonts w:hint="eastAsia"/>
                <w:color w:val="000000"/>
                <w:sz w:val="24"/>
                <w:szCs w:val="24"/>
                <w:lang w:val="en-US" w:eastAsia="zh-CN"/>
              </w:rPr>
              <w:t>月</w:t>
            </w:r>
          </w:p>
        </w:tc>
        <w:tc>
          <w:tcPr>
            <w:tcW w:w="614" w:type="pct"/>
            <w:tcBorders>
              <w:top w:val="single" w:color="auto" w:sz="4" w:space="0"/>
              <w:left w:val="nil"/>
              <w:bottom w:val="single" w:color="auto" w:sz="4" w:space="0"/>
              <w:right w:val="single" w:color="auto" w:sz="4" w:space="0"/>
            </w:tcBorders>
            <w:vAlign w:val="center"/>
          </w:tcPr>
          <w:p w14:paraId="1F7D4EA2">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16" w:type="pct"/>
            <w:tcBorders>
              <w:top w:val="single" w:color="auto" w:sz="4" w:space="0"/>
              <w:left w:val="nil"/>
              <w:bottom w:val="single" w:color="auto" w:sz="4" w:space="0"/>
              <w:right w:val="single" w:color="auto" w:sz="4" w:space="0"/>
            </w:tcBorders>
            <w:vAlign w:val="center"/>
          </w:tcPr>
          <w:p w14:paraId="5412F61A">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46" w:type="pct"/>
            <w:tcBorders>
              <w:top w:val="single" w:color="auto" w:sz="4" w:space="0"/>
              <w:left w:val="nil"/>
              <w:bottom w:val="single" w:color="auto" w:sz="4" w:space="0"/>
              <w:right w:val="single" w:color="auto" w:sz="4" w:space="0"/>
            </w:tcBorders>
          </w:tcPr>
          <w:p w14:paraId="38E93315">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77" w:type="pct"/>
            <w:tcBorders>
              <w:top w:val="single" w:color="auto" w:sz="4" w:space="0"/>
              <w:left w:val="nil"/>
              <w:bottom w:val="single" w:color="auto" w:sz="4" w:space="0"/>
              <w:right w:val="single" w:color="auto" w:sz="4" w:space="0"/>
            </w:tcBorders>
          </w:tcPr>
          <w:p w14:paraId="70621C30">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r>
      <w:tr w14:paraId="7F87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tcBorders>
              <w:top w:val="single" w:color="auto" w:sz="4" w:space="0"/>
              <w:left w:val="single" w:color="auto" w:sz="4" w:space="0"/>
              <w:bottom w:val="single" w:color="auto" w:sz="4" w:space="0"/>
              <w:right w:val="single" w:color="auto" w:sz="4" w:space="0"/>
            </w:tcBorders>
            <w:vAlign w:val="center"/>
          </w:tcPr>
          <w:p w14:paraId="63427933">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22" w:type="pct"/>
            <w:tcBorders>
              <w:top w:val="single" w:color="auto" w:sz="4" w:space="0"/>
              <w:left w:val="nil"/>
              <w:bottom w:val="single" w:color="auto" w:sz="4" w:space="0"/>
              <w:right w:val="single" w:color="auto" w:sz="4" w:space="0"/>
            </w:tcBorders>
            <w:vAlign w:val="center"/>
          </w:tcPr>
          <w:p w14:paraId="24BDBAFA">
            <w:pPr>
              <w:keepNext w:val="0"/>
              <w:keepLines w:val="0"/>
              <w:widowControl/>
              <w:suppressLineNumbers w:val="0"/>
              <w:adjustRightInd w:val="0"/>
              <w:spacing w:before="0" w:beforeAutospacing="0" w:after="0" w:afterAutospacing="0"/>
              <w:ind w:left="0" w:right="0"/>
              <w:jc w:val="center"/>
              <w:rPr>
                <w:rFonts w:hint="eastAsia" w:eastAsia="宋体"/>
                <w:color w:val="000000"/>
                <w:sz w:val="24"/>
                <w:szCs w:val="24"/>
                <w:lang w:val="en-US" w:eastAsia="zh-CN"/>
              </w:rPr>
            </w:pPr>
          </w:p>
        </w:tc>
        <w:tc>
          <w:tcPr>
            <w:tcW w:w="402" w:type="pct"/>
            <w:tcBorders>
              <w:top w:val="single" w:color="auto" w:sz="4" w:space="0"/>
              <w:left w:val="single" w:color="auto" w:sz="4" w:space="0"/>
              <w:bottom w:val="single" w:color="auto" w:sz="4" w:space="0"/>
              <w:right w:val="single" w:color="auto" w:sz="4" w:space="0"/>
            </w:tcBorders>
            <w:vAlign w:val="center"/>
          </w:tcPr>
          <w:p w14:paraId="3FC1AB2B">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9" w:type="pct"/>
            <w:tcBorders>
              <w:top w:val="single" w:color="auto" w:sz="4" w:space="0"/>
              <w:left w:val="nil"/>
              <w:bottom w:val="single" w:color="auto" w:sz="4" w:space="0"/>
              <w:right w:val="single" w:color="auto" w:sz="4" w:space="0"/>
            </w:tcBorders>
            <w:vAlign w:val="center"/>
          </w:tcPr>
          <w:p w14:paraId="7694157B">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614" w:type="pct"/>
            <w:tcBorders>
              <w:top w:val="single" w:color="auto" w:sz="4" w:space="0"/>
              <w:left w:val="nil"/>
              <w:bottom w:val="single" w:color="auto" w:sz="4" w:space="0"/>
              <w:right w:val="single" w:color="auto" w:sz="4" w:space="0"/>
            </w:tcBorders>
            <w:vAlign w:val="center"/>
          </w:tcPr>
          <w:p w14:paraId="09A04634">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16" w:type="pct"/>
            <w:tcBorders>
              <w:top w:val="single" w:color="auto" w:sz="4" w:space="0"/>
              <w:left w:val="nil"/>
              <w:bottom w:val="single" w:color="auto" w:sz="4" w:space="0"/>
              <w:right w:val="single" w:color="auto" w:sz="4" w:space="0"/>
            </w:tcBorders>
            <w:vAlign w:val="center"/>
          </w:tcPr>
          <w:p w14:paraId="6A6004FF">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46" w:type="pct"/>
            <w:tcBorders>
              <w:top w:val="single" w:color="auto" w:sz="4" w:space="0"/>
              <w:left w:val="nil"/>
              <w:bottom w:val="single" w:color="auto" w:sz="4" w:space="0"/>
              <w:right w:val="single" w:color="auto" w:sz="4" w:space="0"/>
            </w:tcBorders>
          </w:tcPr>
          <w:p w14:paraId="200B769C">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77" w:type="pct"/>
            <w:tcBorders>
              <w:top w:val="single" w:color="auto" w:sz="4" w:space="0"/>
              <w:left w:val="nil"/>
              <w:bottom w:val="single" w:color="auto" w:sz="4" w:space="0"/>
              <w:right w:val="single" w:color="auto" w:sz="4" w:space="0"/>
            </w:tcBorders>
          </w:tcPr>
          <w:p w14:paraId="10CB8852">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r>
      <w:tr w14:paraId="6E3A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tcBorders>
              <w:top w:val="single" w:color="auto" w:sz="4" w:space="0"/>
              <w:left w:val="single" w:color="auto" w:sz="4" w:space="0"/>
              <w:bottom w:val="single" w:color="auto" w:sz="4" w:space="0"/>
              <w:right w:val="single" w:color="auto" w:sz="4" w:space="0"/>
            </w:tcBorders>
            <w:vAlign w:val="center"/>
          </w:tcPr>
          <w:p w14:paraId="78DBABB8">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22" w:type="pct"/>
            <w:tcBorders>
              <w:top w:val="single" w:color="auto" w:sz="4" w:space="0"/>
              <w:left w:val="nil"/>
              <w:bottom w:val="single" w:color="auto" w:sz="4" w:space="0"/>
              <w:right w:val="single" w:color="auto" w:sz="4" w:space="0"/>
            </w:tcBorders>
            <w:vAlign w:val="center"/>
          </w:tcPr>
          <w:p w14:paraId="033553B5">
            <w:pPr>
              <w:keepNext w:val="0"/>
              <w:keepLines w:val="0"/>
              <w:widowControl/>
              <w:suppressLineNumbers w:val="0"/>
              <w:adjustRightInd w:val="0"/>
              <w:spacing w:before="0" w:beforeAutospacing="0" w:after="0" w:afterAutospacing="0"/>
              <w:ind w:left="0" w:right="0"/>
              <w:jc w:val="center"/>
              <w:rPr>
                <w:rFonts w:hint="default" w:eastAsia="宋体"/>
                <w:color w:val="000000"/>
                <w:sz w:val="24"/>
                <w:szCs w:val="24"/>
                <w:lang w:val="en-US" w:eastAsia="zh-CN"/>
              </w:rPr>
            </w:pPr>
          </w:p>
        </w:tc>
        <w:tc>
          <w:tcPr>
            <w:tcW w:w="402" w:type="pct"/>
            <w:tcBorders>
              <w:top w:val="single" w:color="auto" w:sz="4" w:space="0"/>
              <w:left w:val="single" w:color="auto" w:sz="4" w:space="0"/>
              <w:bottom w:val="single" w:color="auto" w:sz="4" w:space="0"/>
              <w:right w:val="single" w:color="auto" w:sz="4" w:space="0"/>
            </w:tcBorders>
            <w:vAlign w:val="center"/>
          </w:tcPr>
          <w:p w14:paraId="3D2D870F">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9" w:type="pct"/>
            <w:tcBorders>
              <w:top w:val="single" w:color="auto" w:sz="4" w:space="0"/>
              <w:left w:val="nil"/>
              <w:bottom w:val="single" w:color="auto" w:sz="4" w:space="0"/>
              <w:right w:val="single" w:color="auto" w:sz="4" w:space="0"/>
            </w:tcBorders>
            <w:vAlign w:val="center"/>
          </w:tcPr>
          <w:p w14:paraId="18CF9AF0">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614" w:type="pct"/>
            <w:tcBorders>
              <w:top w:val="single" w:color="auto" w:sz="4" w:space="0"/>
              <w:left w:val="nil"/>
              <w:bottom w:val="single" w:color="auto" w:sz="4" w:space="0"/>
              <w:right w:val="single" w:color="auto" w:sz="4" w:space="0"/>
            </w:tcBorders>
            <w:vAlign w:val="center"/>
          </w:tcPr>
          <w:p w14:paraId="52D52477">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16" w:type="pct"/>
            <w:tcBorders>
              <w:top w:val="single" w:color="auto" w:sz="4" w:space="0"/>
              <w:left w:val="nil"/>
              <w:bottom w:val="single" w:color="auto" w:sz="4" w:space="0"/>
              <w:right w:val="single" w:color="auto" w:sz="4" w:space="0"/>
            </w:tcBorders>
            <w:vAlign w:val="center"/>
          </w:tcPr>
          <w:p w14:paraId="428420B7">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46" w:type="pct"/>
            <w:tcBorders>
              <w:top w:val="single" w:color="auto" w:sz="4" w:space="0"/>
              <w:left w:val="nil"/>
              <w:bottom w:val="single" w:color="auto" w:sz="4" w:space="0"/>
              <w:right w:val="single" w:color="auto" w:sz="4" w:space="0"/>
            </w:tcBorders>
          </w:tcPr>
          <w:p w14:paraId="5550980C">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77" w:type="pct"/>
            <w:tcBorders>
              <w:top w:val="single" w:color="auto" w:sz="4" w:space="0"/>
              <w:left w:val="nil"/>
              <w:bottom w:val="single" w:color="auto" w:sz="4" w:space="0"/>
              <w:right w:val="single" w:color="auto" w:sz="4" w:space="0"/>
            </w:tcBorders>
          </w:tcPr>
          <w:p w14:paraId="638C8DB7">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r>
      <w:tr w14:paraId="10F9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tcBorders>
              <w:top w:val="single" w:color="auto" w:sz="4" w:space="0"/>
              <w:left w:val="single" w:color="auto" w:sz="4" w:space="0"/>
              <w:bottom w:val="single" w:color="auto" w:sz="4" w:space="0"/>
              <w:right w:val="single" w:color="auto" w:sz="4" w:space="0"/>
            </w:tcBorders>
            <w:vAlign w:val="center"/>
          </w:tcPr>
          <w:p w14:paraId="7D5946C9">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22" w:type="pct"/>
            <w:tcBorders>
              <w:top w:val="single" w:color="auto" w:sz="4" w:space="0"/>
              <w:left w:val="nil"/>
              <w:bottom w:val="single" w:color="auto" w:sz="4" w:space="0"/>
              <w:right w:val="single" w:color="auto" w:sz="4" w:space="0"/>
            </w:tcBorders>
            <w:vAlign w:val="center"/>
          </w:tcPr>
          <w:p w14:paraId="029E16B2">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7B4CFFC0">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9" w:type="pct"/>
            <w:tcBorders>
              <w:top w:val="single" w:color="auto" w:sz="4" w:space="0"/>
              <w:left w:val="nil"/>
              <w:bottom w:val="single" w:color="auto" w:sz="4" w:space="0"/>
              <w:right w:val="single" w:color="auto" w:sz="4" w:space="0"/>
            </w:tcBorders>
            <w:vAlign w:val="center"/>
          </w:tcPr>
          <w:p w14:paraId="6F7F53A7">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614" w:type="pct"/>
            <w:tcBorders>
              <w:top w:val="single" w:color="auto" w:sz="4" w:space="0"/>
              <w:left w:val="nil"/>
              <w:bottom w:val="single" w:color="auto" w:sz="4" w:space="0"/>
              <w:right w:val="single" w:color="auto" w:sz="4" w:space="0"/>
            </w:tcBorders>
            <w:vAlign w:val="center"/>
          </w:tcPr>
          <w:p w14:paraId="4ACC8206">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16" w:type="pct"/>
            <w:tcBorders>
              <w:top w:val="single" w:color="auto" w:sz="4" w:space="0"/>
              <w:left w:val="nil"/>
              <w:bottom w:val="single" w:color="auto" w:sz="4" w:space="0"/>
              <w:right w:val="single" w:color="auto" w:sz="4" w:space="0"/>
            </w:tcBorders>
            <w:vAlign w:val="center"/>
          </w:tcPr>
          <w:p w14:paraId="12F12034">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46" w:type="pct"/>
            <w:tcBorders>
              <w:top w:val="single" w:color="auto" w:sz="4" w:space="0"/>
              <w:left w:val="nil"/>
              <w:bottom w:val="single" w:color="auto" w:sz="4" w:space="0"/>
              <w:right w:val="single" w:color="auto" w:sz="4" w:space="0"/>
            </w:tcBorders>
          </w:tcPr>
          <w:p w14:paraId="72426F7B">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77" w:type="pct"/>
            <w:tcBorders>
              <w:top w:val="single" w:color="auto" w:sz="4" w:space="0"/>
              <w:left w:val="nil"/>
              <w:bottom w:val="single" w:color="auto" w:sz="4" w:space="0"/>
              <w:right w:val="single" w:color="auto" w:sz="4" w:space="0"/>
            </w:tcBorders>
          </w:tcPr>
          <w:p w14:paraId="6569D0D3">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r>
      <w:tr w14:paraId="3252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tcBorders>
              <w:top w:val="single" w:color="auto" w:sz="4" w:space="0"/>
              <w:left w:val="single" w:color="auto" w:sz="4" w:space="0"/>
              <w:bottom w:val="single" w:color="auto" w:sz="4" w:space="0"/>
              <w:right w:val="single" w:color="auto" w:sz="4" w:space="0"/>
            </w:tcBorders>
            <w:vAlign w:val="center"/>
          </w:tcPr>
          <w:p w14:paraId="3FF7E120">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22" w:type="pct"/>
            <w:tcBorders>
              <w:top w:val="single" w:color="auto" w:sz="4" w:space="0"/>
              <w:left w:val="nil"/>
              <w:bottom w:val="single" w:color="auto" w:sz="4" w:space="0"/>
              <w:right w:val="single" w:color="auto" w:sz="4" w:space="0"/>
            </w:tcBorders>
            <w:vAlign w:val="center"/>
          </w:tcPr>
          <w:p w14:paraId="35DF108A">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019702B8">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9" w:type="pct"/>
            <w:tcBorders>
              <w:top w:val="single" w:color="auto" w:sz="4" w:space="0"/>
              <w:left w:val="nil"/>
              <w:bottom w:val="single" w:color="auto" w:sz="4" w:space="0"/>
              <w:right w:val="single" w:color="auto" w:sz="4" w:space="0"/>
            </w:tcBorders>
            <w:vAlign w:val="center"/>
          </w:tcPr>
          <w:p w14:paraId="0C38D398">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614" w:type="pct"/>
            <w:tcBorders>
              <w:top w:val="single" w:color="auto" w:sz="4" w:space="0"/>
              <w:left w:val="nil"/>
              <w:bottom w:val="single" w:color="auto" w:sz="4" w:space="0"/>
              <w:right w:val="single" w:color="auto" w:sz="4" w:space="0"/>
            </w:tcBorders>
            <w:vAlign w:val="center"/>
          </w:tcPr>
          <w:p w14:paraId="3440D036">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16" w:type="pct"/>
            <w:tcBorders>
              <w:top w:val="single" w:color="auto" w:sz="4" w:space="0"/>
              <w:left w:val="nil"/>
              <w:bottom w:val="single" w:color="auto" w:sz="4" w:space="0"/>
              <w:right w:val="single" w:color="auto" w:sz="4" w:space="0"/>
            </w:tcBorders>
            <w:vAlign w:val="center"/>
          </w:tcPr>
          <w:p w14:paraId="4D1E1013">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46" w:type="pct"/>
            <w:tcBorders>
              <w:top w:val="single" w:color="auto" w:sz="4" w:space="0"/>
              <w:left w:val="nil"/>
              <w:bottom w:val="single" w:color="auto" w:sz="4" w:space="0"/>
              <w:right w:val="single" w:color="auto" w:sz="4" w:space="0"/>
            </w:tcBorders>
          </w:tcPr>
          <w:p w14:paraId="1CB4C1F2">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77" w:type="pct"/>
            <w:tcBorders>
              <w:top w:val="single" w:color="auto" w:sz="4" w:space="0"/>
              <w:left w:val="nil"/>
              <w:bottom w:val="single" w:color="auto" w:sz="4" w:space="0"/>
              <w:right w:val="single" w:color="auto" w:sz="4" w:space="0"/>
            </w:tcBorders>
          </w:tcPr>
          <w:p w14:paraId="08442B33">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r>
      <w:tr w14:paraId="7010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tcBorders>
              <w:top w:val="single" w:color="auto" w:sz="4" w:space="0"/>
              <w:left w:val="single" w:color="auto" w:sz="4" w:space="0"/>
              <w:bottom w:val="single" w:color="auto" w:sz="4" w:space="0"/>
              <w:right w:val="single" w:color="auto" w:sz="4" w:space="0"/>
            </w:tcBorders>
            <w:vAlign w:val="center"/>
          </w:tcPr>
          <w:p w14:paraId="72197160">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22" w:type="pct"/>
            <w:tcBorders>
              <w:top w:val="single" w:color="auto" w:sz="4" w:space="0"/>
              <w:left w:val="nil"/>
              <w:bottom w:val="single" w:color="auto" w:sz="4" w:space="0"/>
              <w:right w:val="single" w:color="auto" w:sz="4" w:space="0"/>
            </w:tcBorders>
            <w:vAlign w:val="center"/>
          </w:tcPr>
          <w:p w14:paraId="0F413855">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2AE950BD">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9" w:type="pct"/>
            <w:tcBorders>
              <w:top w:val="single" w:color="auto" w:sz="4" w:space="0"/>
              <w:left w:val="nil"/>
              <w:bottom w:val="single" w:color="auto" w:sz="4" w:space="0"/>
              <w:right w:val="single" w:color="auto" w:sz="4" w:space="0"/>
            </w:tcBorders>
            <w:vAlign w:val="center"/>
          </w:tcPr>
          <w:p w14:paraId="17DEE4E6">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614" w:type="pct"/>
            <w:tcBorders>
              <w:top w:val="single" w:color="auto" w:sz="4" w:space="0"/>
              <w:left w:val="nil"/>
              <w:bottom w:val="single" w:color="auto" w:sz="4" w:space="0"/>
              <w:right w:val="single" w:color="auto" w:sz="4" w:space="0"/>
            </w:tcBorders>
            <w:vAlign w:val="center"/>
          </w:tcPr>
          <w:p w14:paraId="00BC50BA">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16" w:type="pct"/>
            <w:tcBorders>
              <w:top w:val="single" w:color="auto" w:sz="4" w:space="0"/>
              <w:left w:val="nil"/>
              <w:bottom w:val="single" w:color="auto" w:sz="4" w:space="0"/>
              <w:right w:val="single" w:color="auto" w:sz="4" w:space="0"/>
            </w:tcBorders>
            <w:vAlign w:val="center"/>
          </w:tcPr>
          <w:p w14:paraId="34947703">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46" w:type="pct"/>
            <w:tcBorders>
              <w:top w:val="single" w:color="auto" w:sz="4" w:space="0"/>
              <w:left w:val="nil"/>
              <w:bottom w:val="single" w:color="auto" w:sz="4" w:space="0"/>
              <w:right w:val="single" w:color="auto" w:sz="4" w:space="0"/>
            </w:tcBorders>
          </w:tcPr>
          <w:p w14:paraId="2843A655">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77" w:type="pct"/>
            <w:tcBorders>
              <w:top w:val="single" w:color="auto" w:sz="4" w:space="0"/>
              <w:left w:val="nil"/>
              <w:bottom w:val="single" w:color="auto" w:sz="4" w:space="0"/>
              <w:right w:val="single" w:color="auto" w:sz="4" w:space="0"/>
            </w:tcBorders>
          </w:tcPr>
          <w:p w14:paraId="22DC1416">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r>
      <w:tr w14:paraId="59531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tcBorders>
              <w:top w:val="single" w:color="auto" w:sz="4" w:space="0"/>
              <w:left w:val="single" w:color="auto" w:sz="4" w:space="0"/>
              <w:bottom w:val="single" w:color="auto" w:sz="4" w:space="0"/>
              <w:right w:val="single" w:color="auto" w:sz="4" w:space="0"/>
            </w:tcBorders>
            <w:vAlign w:val="center"/>
          </w:tcPr>
          <w:p w14:paraId="68207E3F">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22" w:type="pct"/>
            <w:tcBorders>
              <w:top w:val="single" w:color="auto" w:sz="4" w:space="0"/>
              <w:left w:val="nil"/>
              <w:bottom w:val="single" w:color="auto" w:sz="4" w:space="0"/>
              <w:right w:val="single" w:color="auto" w:sz="4" w:space="0"/>
            </w:tcBorders>
            <w:vAlign w:val="center"/>
          </w:tcPr>
          <w:p w14:paraId="30A406C1">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2" w:type="pct"/>
            <w:tcBorders>
              <w:top w:val="single" w:color="auto" w:sz="4" w:space="0"/>
              <w:left w:val="single" w:color="auto" w:sz="4" w:space="0"/>
              <w:bottom w:val="single" w:color="auto" w:sz="4" w:space="0"/>
              <w:right w:val="single" w:color="auto" w:sz="4" w:space="0"/>
            </w:tcBorders>
            <w:vAlign w:val="center"/>
          </w:tcPr>
          <w:p w14:paraId="321DDA3B">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409" w:type="pct"/>
            <w:tcBorders>
              <w:top w:val="single" w:color="auto" w:sz="4" w:space="0"/>
              <w:left w:val="nil"/>
              <w:bottom w:val="single" w:color="auto" w:sz="4" w:space="0"/>
              <w:right w:val="single" w:color="auto" w:sz="4" w:space="0"/>
            </w:tcBorders>
            <w:vAlign w:val="center"/>
          </w:tcPr>
          <w:p w14:paraId="382AC503">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614" w:type="pct"/>
            <w:tcBorders>
              <w:top w:val="single" w:color="auto" w:sz="4" w:space="0"/>
              <w:left w:val="nil"/>
              <w:bottom w:val="single" w:color="auto" w:sz="4" w:space="0"/>
              <w:right w:val="single" w:color="auto" w:sz="4" w:space="0"/>
            </w:tcBorders>
            <w:vAlign w:val="center"/>
          </w:tcPr>
          <w:p w14:paraId="0B6C81A0">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16" w:type="pct"/>
            <w:tcBorders>
              <w:top w:val="single" w:color="auto" w:sz="4" w:space="0"/>
              <w:left w:val="nil"/>
              <w:bottom w:val="single" w:color="auto" w:sz="4" w:space="0"/>
              <w:right w:val="single" w:color="auto" w:sz="4" w:space="0"/>
            </w:tcBorders>
            <w:vAlign w:val="center"/>
          </w:tcPr>
          <w:p w14:paraId="3AD25778">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846" w:type="pct"/>
            <w:tcBorders>
              <w:top w:val="single" w:color="auto" w:sz="4" w:space="0"/>
              <w:left w:val="nil"/>
              <w:bottom w:val="single" w:color="auto" w:sz="4" w:space="0"/>
              <w:right w:val="single" w:color="auto" w:sz="4" w:space="0"/>
            </w:tcBorders>
          </w:tcPr>
          <w:p w14:paraId="4B1D65F3">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c>
          <w:tcPr>
            <w:tcW w:w="777" w:type="pct"/>
            <w:tcBorders>
              <w:top w:val="single" w:color="auto" w:sz="4" w:space="0"/>
              <w:left w:val="nil"/>
              <w:bottom w:val="single" w:color="auto" w:sz="4" w:space="0"/>
              <w:right w:val="single" w:color="auto" w:sz="4" w:space="0"/>
            </w:tcBorders>
          </w:tcPr>
          <w:p w14:paraId="2E09CF2E">
            <w:pPr>
              <w:keepNext w:val="0"/>
              <w:keepLines w:val="0"/>
              <w:widowControl/>
              <w:suppressLineNumbers w:val="0"/>
              <w:adjustRightInd w:val="0"/>
              <w:spacing w:before="0" w:beforeAutospacing="0" w:after="0" w:afterAutospacing="0"/>
              <w:ind w:left="0" w:right="0"/>
              <w:jc w:val="center"/>
              <w:rPr>
                <w:rFonts w:hint="eastAsia"/>
                <w:color w:val="000000"/>
                <w:sz w:val="24"/>
                <w:szCs w:val="24"/>
              </w:rPr>
            </w:pPr>
          </w:p>
        </w:tc>
      </w:tr>
    </w:tbl>
    <w:p w14:paraId="767FEF61">
      <w:pPr>
        <w:pStyle w:val="11"/>
        <w:adjustRightInd w:val="0"/>
        <w:snapToGrid w:val="0"/>
        <w:spacing w:line="560" w:lineRule="exact"/>
        <w:rPr>
          <w:rFonts w:hint="eastAsia"/>
        </w:rPr>
      </w:pPr>
      <w:r>
        <w:rPr>
          <w:rFonts w:hint="eastAsia"/>
        </w:rPr>
        <w:t>投标人名称：</w:t>
      </w:r>
      <w:r>
        <w:rPr>
          <w:rFonts w:hint="eastAsia"/>
          <w:u w:val="single"/>
        </w:rPr>
        <w:t xml:space="preserve">                                                      </w:t>
      </w:r>
      <w:r>
        <w:rPr>
          <w:rFonts w:hint="eastAsia"/>
        </w:rPr>
        <w:t>（</w:t>
      </w:r>
      <w:r>
        <w:rPr>
          <w:rFonts w:hint="eastAsia"/>
          <w:sz w:val="24"/>
          <w:szCs w:val="24"/>
        </w:rPr>
        <w:t>加盖电子公章</w:t>
      </w:r>
      <w:r>
        <w:rPr>
          <w:rFonts w:hint="eastAsia"/>
        </w:rPr>
        <w:t>）</w:t>
      </w:r>
    </w:p>
    <w:p w14:paraId="6A0DB826">
      <w:pPr>
        <w:pStyle w:val="11"/>
        <w:adjustRightInd w:val="0"/>
        <w:snapToGrid w:val="0"/>
        <w:spacing w:line="560" w:lineRule="exact"/>
        <w:rPr>
          <w:rFonts w:hint="default" w:eastAsia="宋体"/>
          <w:lang w:val="en-US" w:eastAsia="zh-CN"/>
        </w:rPr>
      </w:pPr>
      <w:r>
        <w:rPr>
          <w:rFonts w:hint="eastAsia"/>
          <w:lang w:val="en-US" w:eastAsia="zh-CN"/>
        </w:rPr>
        <w:t>分包号：</w:t>
      </w:r>
      <w:r>
        <w:rPr>
          <w:rFonts w:hint="eastAsia"/>
          <w:u w:val="single"/>
          <w:lang w:val="en-US" w:eastAsia="zh-CN"/>
        </w:rPr>
        <w:t xml:space="preserve">                                                 </w:t>
      </w:r>
      <w:r>
        <w:rPr>
          <w:rFonts w:hint="eastAsia"/>
          <w:lang w:val="en-US" w:eastAsia="zh-CN"/>
        </w:rPr>
        <w:t xml:space="preserve"> </w:t>
      </w:r>
    </w:p>
    <w:p w14:paraId="3E222076">
      <w:pPr>
        <w:pStyle w:val="11"/>
        <w:adjustRightInd w:val="0"/>
        <w:snapToGrid w:val="0"/>
        <w:spacing w:line="560" w:lineRule="exact"/>
        <w:rPr>
          <w:rFonts w:hint="eastAsia"/>
        </w:rPr>
      </w:pPr>
      <w:r>
        <w:rPr>
          <w:rFonts w:hint="eastAsia"/>
        </w:rPr>
        <w:t>说明：</w:t>
      </w:r>
      <w:r>
        <w:rPr>
          <w:rFonts w:hint="eastAsia"/>
          <w:lang w:val="en-US"/>
        </w:rPr>
        <w:t xml:space="preserve"> </w:t>
      </w:r>
      <w:r>
        <w:rPr>
          <w:rFonts w:hint="eastAsia"/>
        </w:rPr>
        <w:t>1、如果行数不够，请自行增加。</w:t>
      </w:r>
    </w:p>
    <w:p w14:paraId="54437B7F">
      <w:pPr>
        <w:pStyle w:val="11"/>
        <w:numPr>
          <w:ilvl w:val="0"/>
          <w:numId w:val="13"/>
        </w:numPr>
        <w:adjustRightInd w:val="0"/>
        <w:snapToGrid w:val="0"/>
        <w:spacing w:line="560" w:lineRule="exact"/>
        <w:rPr>
          <w:rFonts w:hint="eastAsia"/>
        </w:rPr>
      </w:pPr>
      <w:r>
        <w:rPr>
          <w:rFonts w:hint="eastAsia"/>
        </w:rPr>
        <w:t>在“是否属于残疾人福利单位的产品”“是否属于监狱企业型企业的产品”栏内，填写“是”或“否”，如果残疾人福利单位、监狱企业的产品报价无法划分计算的，评标时将不予认可。</w:t>
      </w:r>
    </w:p>
    <w:p w14:paraId="44157546">
      <w:pPr>
        <w:rPr>
          <w:rFonts w:hint="eastAsia"/>
        </w:rPr>
      </w:pPr>
      <w:r>
        <w:rPr>
          <w:rFonts w:hint="eastAsia"/>
        </w:rPr>
        <w:br w:type="page"/>
      </w:r>
    </w:p>
    <w:p w14:paraId="69F137A6">
      <w:pPr>
        <w:pStyle w:val="11"/>
        <w:numPr>
          <w:numId w:val="0"/>
        </w:numPr>
        <w:adjustRightInd w:val="0"/>
        <w:snapToGrid w:val="0"/>
        <w:spacing w:line="560" w:lineRule="exact"/>
        <w:ind w:left="738" w:leftChars="0"/>
        <w:rPr>
          <w:rFonts w:hint="eastAsia"/>
        </w:rPr>
      </w:pPr>
    </w:p>
    <w:p w14:paraId="4FFFFBF1">
      <w:pPr>
        <w:pStyle w:val="32"/>
        <w:spacing w:line="560" w:lineRule="exact"/>
        <w:ind w:left="0" w:firstLine="0"/>
        <w:outlineLvl w:val="2"/>
        <w:rPr>
          <w:rFonts w:hint="eastAsia"/>
          <w:b/>
          <w:sz w:val="24"/>
          <w:szCs w:val="24"/>
          <w:lang w:val="ja-JP" w:bidi="ja-JP"/>
        </w:rPr>
      </w:pPr>
      <w:r>
        <w:rPr>
          <w:rFonts w:hint="eastAsia"/>
          <w:b/>
          <w:sz w:val="24"/>
          <w:szCs w:val="24"/>
          <w:lang w:val="en-US" w:bidi="ja-JP"/>
        </w:rPr>
        <w:t>5.3</w:t>
      </w:r>
      <w:r>
        <w:rPr>
          <w:rFonts w:hint="eastAsia"/>
          <w:b/>
          <w:sz w:val="24"/>
          <w:szCs w:val="24"/>
          <w:lang w:val="ja-JP" w:bidi="ja-JP"/>
        </w:rPr>
        <w:t>享受政府采购政策优惠的证明资料和清单表</w:t>
      </w:r>
    </w:p>
    <w:p w14:paraId="50932674">
      <w:pPr>
        <w:spacing w:line="560" w:lineRule="exact"/>
        <w:outlineLvl w:val="3"/>
        <w:rPr>
          <w:rFonts w:hint="eastAsia"/>
          <w:b/>
          <w:sz w:val="24"/>
          <w:szCs w:val="24"/>
        </w:rPr>
      </w:pPr>
      <w:r>
        <w:rPr>
          <w:rFonts w:hint="eastAsia"/>
          <w:b/>
          <w:sz w:val="24"/>
          <w:szCs w:val="24"/>
        </w:rPr>
        <w:t>（</w:t>
      </w:r>
      <w:r>
        <w:rPr>
          <w:rFonts w:hint="eastAsia"/>
          <w:b/>
          <w:sz w:val="24"/>
          <w:szCs w:val="24"/>
          <w:lang w:val="en-US"/>
        </w:rPr>
        <w:t>1</w:t>
      </w:r>
      <w:r>
        <w:rPr>
          <w:rFonts w:hint="eastAsia"/>
          <w:b/>
          <w:sz w:val="24"/>
          <w:szCs w:val="24"/>
        </w:rPr>
        <w:t>）中小企业声明函格式</w:t>
      </w:r>
    </w:p>
    <w:p w14:paraId="5901ED87">
      <w:pPr>
        <w:pStyle w:val="11"/>
        <w:tabs>
          <w:tab w:val="left" w:pos="7098"/>
        </w:tabs>
        <w:autoSpaceDE/>
        <w:autoSpaceDN/>
        <w:spacing w:line="560" w:lineRule="exact"/>
        <w:jc w:val="center"/>
        <w:rPr>
          <w:rFonts w:hint="eastAsia"/>
          <w:b/>
          <w:bCs/>
        </w:rPr>
      </w:pPr>
      <w:bookmarkStart w:id="50" w:name="_Hlk66863893"/>
      <w:r>
        <w:rPr>
          <w:rFonts w:hint="eastAsia"/>
          <w:b/>
          <w:bCs/>
        </w:rPr>
        <w:t>中小企业声明函（货物）</w:t>
      </w:r>
    </w:p>
    <w:p w14:paraId="63698D0F">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（单位名称）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（项目名称）</w:t>
      </w:r>
      <w:r>
        <w:rPr>
          <w:rFonts w:hint="eastAsia" w:ascii="宋体" w:hAnsi="宋体" w:eastAsia="宋体" w:cs="宋体"/>
          <w:color w:val="auto"/>
          <w:sz w:val="24"/>
          <w:szCs w:val="24"/>
          <w:highlight w:val="none"/>
          <w:lang w:eastAsia="zh-CN"/>
        </w:rPr>
        <w:t>采购活动，提供的货物全部由符合政策要求的中小企业制造。相关企业（含联合体中的中小企业、签订分包意向协议的中小企业）的具体情况如下：</w:t>
      </w:r>
    </w:p>
    <w:p w14:paraId="387B4BAF">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u w:val="single"/>
          <w:lang w:eastAsia="zh-CN"/>
        </w:rPr>
        <w:t xml:space="preserve">  肉类 </w:t>
      </w:r>
      <w:r>
        <w:rPr>
          <w:rFonts w:hint="eastAsia" w:ascii="宋体" w:hAnsi="宋体" w:eastAsia="宋体" w:cs="宋体"/>
          <w:iCs/>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w:t>
      </w:r>
      <w:r>
        <w:rPr>
          <w:rFonts w:hint="eastAsia" w:ascii="宋体" w:hAnsi="宋体" w:eastAsia="宋体" w:cs="宋体"/>
          <w:b/>
          <w:bCs/>
          <w:color w:val="auto"/>
          <w:sz w:val="24"/>
          <w:szCs w:val="24"/>
          <w:highlight w:val="none"/>
          <w:vertAlign w:val="superscript"/>
          <w:lang w:eastAsia="zh-CN"/>
        </w:rPr>
        <w:t>1</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44E24E98">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u w:val="single"/>
          <w:lang w:eastAsia="zh-CN"/>
        </w:rPr>
        <w:t xml:space="preserve"> 水产类 </w:t>
      </w:r>
      <w:r>
        <w:rPr>
          <w:rFonts w:hint="eastAsia" w:ascii="宋体" w:hAnsi="宋体" w:eastAsia="宋体" w:cs="宋体"/>
          <w:iCs/>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4B6574CF">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禽蛋类 </w:t>
      </w:r>
      <w:r>
        <w:rPr>
          <w:rFonts w:hint="eastAsia" w:ascii="宋体" w:hAnsi="宋体" w:eastAsia="宋体" w:cs="宋体"/>
          <w:iCs/>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505C9618">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瓜果蔬菜类 </w:t>
      </w:r>
      <w:r>
        <w:rPr>
          <w:rFonts w:hint="eastAsia" w:ascii="宋体" w:hAnsi="宋体" w:eastAsia="宋体" w:cs="宋体"/>
          <w:iCs/>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6CC2600A">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干货调味品类 </w:t>
      </w:r>
      <w:r>
        <w:rPr>
          <w:rFonts w:hint="eastAsia" w:ascii="宋体" w:hAnsi="宋体" w:eastAsia="宋体" w:cs="宋体"/>
          <w:iCs/>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1D51FE87">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饮料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55744C39">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乳制品</w:t>
      </w:r>
      <w:r>
        <w:rPr>
          <w:rFonts w:hint="eastAsia" w:ascii="宋体" w:hAnsi="宋体" w:eastAsia="宋体" w:cs="宋体"/>
          <w:iCs/>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0843ACE9">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点心熟食类 </w:t>
      </w:r>
      <w:r>
        <w:rPr>
          <w:rFonts w:hint="eastAsia" w:ascii="宋体" w:hAnsi="宋体" w:eastAsia="宋体" w:cs="宋体"/>
          <w:iCs/>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28DB2E17">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21526D65">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以上企业，不属于大企业的分支机构，不存在控股股东为大企业的情形，也不存在与大企业的负责人为同一人的情形。</w:t>
      </w:r>
    </w:p>
    <w:p w14:paraId="6FBC9FD3">
      <w:pPr>
        <w:pStyle w:val="11"/>
        <w:tabs>
          <w:tab w:val="left" w:pos="7098"/>
        </w:tabs>
        <w:autoSpaceDE/>
        <w:autoSpaceDN/>
        <w:spacing w:line="560" w:lineRule="exact"/>
        <w:ind w:firstLine="6240" w:firstLineChars="26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16CF428F">
      <w:pPr>
        <w:pStyle w:val="11"/>
        <w:tabs>
          <w:tab w:val="left" w:pos="7098"/>
        </w:tabs>
        <w:autoSpaceDE/>
        <w:autoSpaceDN/>
        <w:spacing w:line="560" w:lineRule="exact"/>
        <w:ind w:firstLine="6240" w:firstLineChars="2600"/>
        <w:rPr>
          <w:rFonts w:hint="eastAsia"/>
        </w:rPr>
      </w:pPr>
      <w:r>
        <w:rPr>
          <w:rFonts w:hint="eastAsia"/>
        </w:rPr>
        <w:t>企业名称（</w:t>
      </w:r>
      <w:r>
        <w:rPr>
          <w:rFonts w:hint="eastAsia"/>
          <w:sz w:val="24"/>
          <w:szCs w:val="24"/>
        </w:rPr>
        <w:t>加盖电子公章</w:t>
      </w:r>
      <w:r>
        <w:rPr>
          <w:rFonts w:hint="eastAsia"/>
        </w:rPr>
        <w:t>）：</w:t>
      </w:r>
    </w:p>
    <w:p w14:paraId="2935566E">
      <w:pPr>
        <w:pStyle w:val="11"/>
        <w:tabs>
          <w:tab w:val="left" w:pos="7098"/>
        </w:tabs>
        <w:autoSpaceDE/>
        <w:autoSpaceDN/>
        <w:spacing w:line="560" w:lineRule="exact"/>
        <w:ind w:firstLine="6240" w:firstLineChars="2600"/>
        <w:rPr>
          <w:rFonts w:hint="eastAsia"/>
        </w:rPr>
      </w:pPr>
      <w:r>
        <w:rPr>
          <w:rFonts w:hint="eastAsia"/>
        </w:rPr>
        <w:t>日 期：</w:t>
      </w:r>
    </w:p>
    <w:p w14:paraId="507F17DF">
      <w:pPr>
        <w:pStyle w:val="11"/>
        <w:tabs>
          <w:tab w:val="left" w:pos="7098"/>
        </w:tabs>
        <w:autoSpaceDE/>
        <w:autoSpaceDN/>
        <w:spacing w:line="560" w:lineRule="exact"/>
        <w:rPr>
          <w:rFonts w:hint="eastAsia"/>
        </w:rPr>
      </w:pPr>
      <w:r>
        <w:rPr>
          <w:rFonts w:hint="eastAsia"/>
        </w:rPr>
        <w:t>备注1：从业人员、营业收入、资产总额填报上一年度数据，无上一年度数据的新成立企业可不填报。</w:t>
      </w:r>
    </w:p>
    <w:p w14:paraId="76384556">
      <w:pPr>
        <w:pStyle w:val="11"/>
        <w:tabs>
          <w:tab w:val="left" w:pos="7098"/>
        </w:tabs>
        <w:autoSpaceDE/>
        <w:autoSpaceDN/>
        <w:spacing w:line="560" w:lineRule="exact"/>
        <w:rPr>
          <w:rFonts w:hint="eastAsia"/>
        </w:rPr>
      </w:pPr>
      <w:r>
        <w:rPr>
          <w:rFonts w:hint="eastAsia"/>
        </w:rPr>
        <w:t>备注2：供应商如不提供此声明函，价格将不做相应扣除。</w:t>
      </w:r>
    </w:p>
    <w:p w14:paraId="52D281A6">
      <w:pPr>
        <w:pStyle w:val="11"/>
        <w:tabs>
          <w:tab w:val="left" w:pos="7098"/>
        </w:tabs>
        <w:autoSpaceDE/>
        <w:autoSpaceDN/>
        <w:spacing w:line="560" w:lineRule="exact"/>
        <w:rPr>
          <w:rFonts w:hint="eastAsia"/>
          <w:b/>
          <w:bCs/>
          <w:color w:val="FF0000"/>
        </w:rPr>
      </w:pPr>
      <w:r>
        <w:rPr>
          <w:rFonts w:hint="eastAsia"/>
          <w:b/>
          <w:bCs/>
          <w:color w:val="FF0000"/>
        </w:rPr>
        <w:t>备注3：“中小企业划型标准”详见《关于印发中小企业划型标准规定的通知》工信部联企业〔2011〕300号，供应商也可登录中华人民共和国工信部官网，使用“中小企业规模类型自测小程序”进行企业规模自测。</w:t>
      </w:r>
    </w:p>
    <w:p w14:paraId="76DA2409">
      <w:pPr>
        <w:pStyle w:val="11"/>
        <w:tabs>
          <w:tab w:val="left" w:pos="7098"/>
        </w:tabs>
        <w:autoSpaceDE/>
        <w:autoSpaceDN/>
        <w:spacing w:line="560" w:lineRule="exact"/>
        <w:ind w:right="1680"/>
        <w:rPr>
          <w:rFonts w:hint="eastAsia"/>
          <w:b/>
          <w:bCs/>
          <w:color w:val="FF0000"/>
        </w:rPr>
      </w:pPr>
      <w:r>
        <w:rPr>
          <w:rFonts w:hint="eastAsia"/>
          <w:b/>
          <w:bCs/>
          <w:color w:val="FF0000"/>
        </w:rPr>
        <w:t>（自测小程序链接：</w:t>
      </w:r>
      <w:r>
        <w:rPr>
          <w:rFonts w:hint="eastAsia"/>
          <w:b/>
          <w:bCs/>
          <w:color w:val="FF0000"/>
        </w:rPr>
        <w:fldChar w:fldCharType="begin"/>
      </w:r>
      <w:r>
        <w:rPr>
          <w:rFonts w:hint="eastAsia"/>
          <w:b/>
          <w:bCs/>
          <w:color w:val="FF0000"/>
        </w:rPr>
        <w:instrText xml:space="preserve"> HYPERLINK "http://202.106.120.146/baosong/appweb/orgScale.html）" </w:instrText>
      </w:r>
      <w:r>
        <w:rPr>
          <w:rFonts w:hint="eastAsia"/>
          <w:b/>
          <w:bCs/>
          <w:color w:val="FF0000"/>
        </w:rPr>
        <w:fldChar w:fldCharType="separate"/>
      </w:r>
      <w:r>
        <w:rPr>
          <w:rStyle w:val="28"/>
          <w:rFonts w:hint="eastAsia"/>
          <w:b/>
          <w:bCs/>
        </w:rPr>
        <w:t>http://202.106.120.146/baosong/appweb/orgScale.html）</w:t>
      </w:r>
      <w:r>
        <w:rPr>
          <w:rStyle w:val="28"/>
          <w:rFonts w:hint="eastAsia"/>
          <w:b/>
          <w:bCs/>
        </w:rPr>
        <w:br w:type="page"/>
      </w:r>
      <w:r>
        <w:rPr>
          <w:rFonts w:hint="eastAsia"/>
          <w:b/>
          <w:bCs/>
          <w:color w:val="FF0000"/>
        </w:rPr>
        <w:fldChar w:fldCharType="end"/>
      </w:r>
    </w:p>
    <w:p w14:paraId="5DED7F38">
      <w:pPr>
        <w:pStyle w:val="11"/>
        <w:tabs>
          <w:tab w:val="left" w:pos="7098"/>
        </w:tabs>
        <w:autoSpaceDE/>
        <w:autoSpaceDN/>
        <w:spacing w:line="560" w:lineRule="exact"/>
        <w:ind w:right="1680"/>
        <w:rPr>
          <w:rFonts w:hint="eastAsia"/>
          <w:b/>
          <w:bCs/>
          <w:color w:val="FF0000"/>
        </w:rPr>
      </w:pPr>
    </w:p>
    <w:p w14:paraId="20F98D98">
      <w:pPr>
        <w:rPr>
          <w:rFonts w:hint="eastAsia"/>
          <w:b/>
          <w:bCs/>
          <w:color w:val="FF0000"/>
        </w:rPr>
      </w:pPr>
    </w:p>
    <w:p w14:paraId="7D9C9B9D">
      <w:pPr>
        <w:pStyle w:val="11"/>
        <w:tabs>
          <w:tab w:val="left" w:pos="7098"/>
        </w:tabs>
        <w:autoSpaceDE/>
        <w:autoSpaceDN/>
        <w:spacing w:line="560" w:lineRule="exact"/>
        <w:rPr>
          <w:rFonts w:hint="eastAsia"/>
        </w:rPr>
      </w:pPr>
    </w:p>
    <w:p w14:paraId="41D9D1AF">
      <w:pPr>
        <w:pStyle w:val="11"/>
        <w:tabs>
          <w:tab w:val="left" w:pos="7098"/>
        </w:tabs>
        <w:autoSpaceDE/>
        <w:autoSpaceDN/>
        <w:spacing w:line="560" w:lineRule="exact"/>
        <w:jc w:val="center"/>
        <w:rPr>
          <w:rFonts w:hint="eastAsia"/>
          <w:b/>
          <w:bCs/>
        </w:rPr>
      </w:pPr>
      <w:r>
        <w:rPr>
          <w:rFonts w:hint="eastAsia"/>
          <w:b/>
          <w:bCs/>
        </w:rPr>
        <w:t>中小企业声明函（工程、服务）</w:t>
      </w:r>
    </w:p>
    <w:p w14:paraId="3AD79AFC">
      <w:pPr>
        <w:pStyle w:val="11"/>
        <w:tabs>
          <w:tab w:val="left" w:pos="7098"/>
        </w:tabs>
        <w:autoSpaceDE/>
        <w:autoSpaceDN/>
        <w:spacing w:line="560" w:lineRule="exact"/>
        <w:ind w:firstLine="480" w:firstLineChars="200"/>
        <w:rPr>
          <w:rFonts w:hint="eastAsia"/>
        </w:rPr>
      </w:pPr>
      <w:r>
        <w:rPr>
          <w:rFonts w:hint="eastAsia"/>
        </w:rPr>
        <w:t>本公司（联合体）郑重声明，根据《政府采购促进中小企业发展管理办法》（财库﹝2020﹞46号）的规定，本公司（联合体）参加</w:t>
      </w:r>
      <w:r>
        <w:rPr>
          <w:rFonts w:hint="eastAsia"/>
          <w:u w:val="single"/>
        </w:rPr>
        <w:t>（单位名称）</w:t>
      </w:r>
      <w:r>
        <w:rPr>
          <w:rFonts w:hint="eastAsia"/>
        </w:rPr>
        <w:t>的</w:t>
      </w:r>
      <w:r>
        <w:rPr>
          <w:rFonts w:hint="eastAsia"/>
          <w:u w:val="single"/>
        </w:rPr>
        <w:t>（项目名称）</w:t>
      </w:r>
      <w:r>
        <w:rPr>
          <w:rFonts w:hint="eastAsia"/>
        </w:rPr>
        <w:t>采购活动，工程的施工单位全部为符合政策要求的中小企业（或者：服务 全部由符合政策要求的中小企业承接）。相关企业（含联合 体中的中小企业、签订分包意向协议的中小企业）的具体情况如下：</w:t>
      </w:r>
    </w:p>
    <w:p w14:paraId="7E5F95E4">
      <w:pPr>
        <w:pStyle w:val="11"/>
        <w:tabs>
          <w:tab w:val="left" w:pos="7098"/>
        </w:tabs>
        <w:autoSpaceDE/>
        <w:autoSpaceDN/>
        <w:spacing w:line="560" w:lineRule="exact"/>
        <w:ind w:firstLine="480" w:firstLineChars="200"/>
        <w:rPr>
          <w:rFonts w:hint="eastAsia"/>
        </w:rPr>
      </w:pPr>
      <w:r>
        <w:rPr>
          <w:rFonts w:hint="eastAsia"/>
        </w:rPr>
        <w:t>1.</w:t>
      </w:r>
      <w:r>
        <w:rPr>
          <w:rFonts w:hint="eastAsia"/>
          <w:u w:val="single"/>
        </w:rPr>
        <w:t xml:space="preserve"> （标的名称） </w:t>
      </w:r>
      <w:r>
        <w:rPr>
          <w:rFonts w:hint="eastAsia"/>
        </w:rPr>
        <w:t>，属于</w:t>
      </w:r>
      <w:r>
        <w:rPr>
          <w:rFonts w:hint="eastAsia"/>
          <w:u w:val="single"/>
        </w:rPr>
        <w:t>（采购文件中明确的所属行业）</w:t>
      </w:r>
      <w:r>
        <w:rPr>
          <w:rFonts w:hint="eastAsia"/>
        </w:rPr>
        <w:t>； 承建（承接）企业为</w:t>
      </w:r>
      <w:r>
        <w:rPr>
          <w:rFonts w:hint="eastAsia"/>
          <w:u w:val="single"/>
        </w:rPr>
        <w:t>（企业名称）</w:t>
      </w:r>
      <w:r>
        <w:rPr>
          <w:rFonts w:hint="eastAsia"/>
        </w:rPr>
        <w:t>，从业人员</w:t>
      </w:r>
      <w:r>
        <w:rPr>
          <w:rFonts w:hint="eastAsia"/>
          <w:u w:val="single"/>
        </w:rPr>
        <w:t xml:space="preserve">  </w:t>
      </w:r>
      <w:r>
        <w:rPr>
          <w:rFonts w:hint="eastAsia"/>
        </w:rPr>
        <w:t>人，营业</w:t>
      </w:r>
      <w:r>
        <w:rPr>
          <w:rFonts w:hint="eastAsia"/>
          <w:u w:val="single"/>
        </w:rPr>
        <w:t xml:space="preserve">  </w:t>
      </w:r>
      <w:r>
        <w:rPr>
          <w:rFonts w:hint="eastAsia"/>
        </w:rPr>
        <w:t>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 小型企业、微型企业）</w:t>
      </w:r>
      <w:r>
        <w:rPr>
          <w:rFonts w:hint="eastAsia"/>
        </w:rPr>
        <w:t>；</w:t>
      </w:r>
    </w:p>
    <w:p w14:paraId="55234569">
      <w:pPr>
        <w:pStyle w:val="11"/>
        <w:tabs>
          <w:tab w:val="left" w:pos="7098"/>
        </w:tabs>
        <w:autoSpaceDE/>
        <w:autoSpaceDN/>
        <w:spacing w:line="560" w:lineRule="exact"/>
        <w:ind w:firstLine="480" w:firstLineChars="200"/>
        <w:rPr>
          <w:rFonts w:hint="eastAsia"/>
        </w:rPr>
      </w:pPr>
      <w:r>
        <w:rPr>
          <w:rFonts w:hint="eastAsia"/>
        </w:rPr>
        <w:t>2.</w:t>
      </w:r>
      <w:r>
        <w:rPr>
          <w:rFonts w:hint="eastAsia"/>
          <w:u w:val="single"/>
        </w:rPr>
        <w:t xml:space="preserve"> （标的名称） </w:t>
      </w:r>
      <w:r>
        <w:rPr>
          <w:rFonts w:hint="eastAsia"/>
        </w:rPr>
        <w:t>，属于</w:t>
      </w:r>
      <w:r>
        <w:rPr>
          <w:rFonts w:hint="eastAsia"/>
          <w:u w:val="single"/>
        </w:rPr>
        <w:t>（采购文件中明确的所属行业）</w:t>
      </w:r>
      <w:r>
        <w:rPr>
          <w:rFonts w:hint="eastAsia"/>
        </w:rPr>
        <w:t>； 承建（承接）企业为</w:t>
      </w:r>
      <w:r>
        <w:rPr>
          <w:rFonts w:hint="eastAsia"/>
          <w:u w:val="single"/>
        </w:rPr>
        <w:t>（企业名称）</w:t>
      </w:r>
      <w:r>
        <w:rPr>
          <w:rFonts w:hint="eastAsia"/>
        </w:rPr>
        <w:t>，从业人员</w:t>
      </w:r>
      <w:r>
        <w:rPr>
          <w:rFonts w:hint="eastAsia"/>
          <w:u w:val="single"/>
        </w:rPr>
        <w:t xml:space="preserve">  </w:t>
      </w:r>
      <w:r>
        <w:rPr>
          <w:rFonts w:hint="eastAsia"/>
        </w:rPr>
        <w:t>人，营业</w:t>
      </w:r>
      <w:r>
        <w:rPr>
          <w:rFonts w:hint="eastAsia"/>
          <w:u w:val="single"/>
        </w:rPr>
        <w:t xml:space="preserve">  </w:t>
      </w:r>
      <w:r>
        <w:rPr>
          <w:rFonts w:hint="eastAsia"/>
        </w:rPr>
        <w:t>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 小型企业、微型企业）</w:t>
      </w:r>
      <w:r>
        <w:rPr>
          <w:rFonts w:hint="eastAsia"/>
        </w:rPr>
        <w:t>；</w:t>
      </w:r>
    </w:p>
    <w:p w14:paraId="57481CD4">
      <w:pPr>
        <w:pStyle w:val="11"/>
        <w:tabs>
          <w:tab w:val="left" w:pos="7098"/>
        </w:tabs>
        <w:autoSpaceDE/>
        <w:autoSpaceDN/>
        <w:spacing w:line="560" w:lineRule="exact"/>
        <w:ind w:firstLine="480" w:firstLineChars="200"/>
        <w:rPr>
          <w:rFonts w:hint="eastAsia"/>
        </w:rPr>
      </w:pPr>
      <w:r>
        <w:rPr>
          <w:rFonts w:hint="eastAsia"/>
        </w:rPr>
        <w:t xml:space="preserve"> ……</w:t>
      </w:r>
    </w:p>
    <w:p w14:paraId="5401D89D">
      <w:pPr>
        <w:pStyle w:val="11"/>
        <w:tabs>
          <w:tab w:val="left" w:pos="7098"/>
        </w:tabs>
        <w:autoSpaceDE/>
        <w:autoSpaceDN/>
        <w:spacing w:line="560" w:lineRule="exact"/>
        <w:ind w:firstLine="480" w:firstLineChars="200"/>
        <w:rPr>
          <w:rFonts w:hint="eastAsia"/>
        </w:rPr>
      </w:pPr>
      <w:r>
        <w:rPr>
          <w:rFonts w:hint="eastAsia"/>
        </w:rPr>
        <w:t>以上企业，不属于大企业的分支机构，不存在控股股东 为大企业的情形，也不存在与大企业的负责人为同一人的情 形。</w:t>
      </w:r>
    </w:p>
    <w:p w14:paraId="52C73C2C">
      <w:pPr>
        <w:pStyle w:val="11"/>
        <w:tabs>
          <w:tab w:val="left" w:pos="7098"/>
        </w:tabs>
        <w:autoSpaceDE/>
        <w:autoSpaceDN/>
        <w:spacing w:line="560" w:lineRule="exact"/>
        <w:ind w:firstLine="480" w:firstLineChars="200"/>
        <w:rPr>
          <w:rFonts w:hint="eastAsia"/>
        </w:rPr>
      </w:pPr>
      <w:r>
        <w:rPr>
          <w:rFonts w:hint="eastAsia"/>
        </w:rPr>
        <w:t xml:space="preserve">本企业对上述声明内容的真实性负责。如有虚假，将依法承担相应责任。 </w:t>
      </w:r>
    </w:p>
    <w:p w14:paraId="14927D2F">
      <w:pPr>
        <w:pStyle w:val="11"/>
        <w:tabs>
          <w:tab w:val="left" w:pos="7098"/>
        </w:tabs>
        <w:autoSpaceDE/>
        <w:autoSpaceDN/>
        <w:spacing w:line="560" w:lineRule="exact"/>
        <w:ind w:right="1680" w:firstLine="6000" w:firstLineChars="2500"/>
        <w:rPr>
          <w:rFonts w:hint="eastAsia"/>
        </w:rPr>
      </w:pPr>
      <w:r>
        <w:rPr>
          <w:rFonts w:hint="eastAsia"/>
        </w:rPr>
        <w:t>企业名称（</w:t>
      </w:r>
      <w:r>
        <w:rPr>
          <w:rFonts w:hint="eastAsia"/>
          <w:sz w:val="24"/>
          <w:szCs w:val="24"/>
        </w:rPr>
        <w:t>加盖电子公章</w:t>
      </w:r>
      <w:r>
        <w:rPr>
          <w:rFonts w:hint="eastAsia"/>
        </w:rPr>
        <w:t>）：</w:t>
      </w:r>
    </w:p>
    <w:p w14:paraId="0BB8B0AE">
      <w:pPr>
        <w:pStyle w:val="11"/>
        <w:tabs>
          <w:tab w:val="left" w:pos="7098"/>
        </w:tabs>
        <w:autoSpaceDE/>
        <w:autoSpaceDN/>
        <w:spacing w:line="560" w:lineRule="exact"/>
        <w:ind w:right="1680" w:firstLine="6000" w:firstLineChars="2500"/>
        <w:rPr>
          <w:rFonts w:hint="eastAsia"/>
        </w:rPr>
      </w:pPr>
      <w:r>
        <w:rPr>
          <w:rFonts w:hint="eastAsia"/>
        </w:rPr>
        <w:t>日 期：</w:t>
      </w:r>
    </w:p>
    <w:p w14:paraId="29EE890C">
      <w:pPr>
        <w:pStyle w:val="11"/>
        <w:tabs>
          <w:tab w:val="left" w:pos="7098"/>
        </w:tabs>
        <w:autoSpaceDE/>
        <w:autoSpaceDN/>
        <w:spacing w:line="560" w:lineRule="exact"/>
        <w:ind w:right="1680"/>
        <w:rPr>
          <w:rFonts w:hint="eastAsia"/>
        </w:rPr>
      </w:pPr>
      <w:r>
        <w:rPr>
          <w:rFonts w:hint="eastAsia"/>
        </w:rPr>
        <w:t>备注1：从业人员、营业收入、资产总额填报上一年度数据，无上一年度数据的新成立企业可不填报。</w:t>
      </w:r>
    </w:p>
    <w:p w14:paraId="12A5324D">
      <w:pPr>
        <w:pStyle w:val="11"/>
        <w:tabs>
          <w:tab w:val="left" w:pos="7098"/>
        </w:tabs>
        <w:autoSpaceDE/>
        <w:autoSpaceDN/>
        <w:spacing w:line="560" w:lineRule="exact"/>
        <w:ind w:right="1680"/>
        <w:rPr>
          <w:rFonts w:hint="eastAsia"/>
        </w:rPr>
      </w:pPr>
      <w:r>
        <w:rPr>
          <w:rFonts w:hint="eastAsia"/>
        </w:rPr>
        <w:t>备注2：供应商如不提供此声明函，价格将不做相应扣除。</w:t>
      </w:r>
    </w:p>
    <w:p w14:paraId="2A4637B1">
      <w:pPr>
        <w:pStyle w:val="11"/>
        <w:tabs>
          <w:tab w:val="left" w:pos="7098"/>
        </w:tabs>
        <w:autoSpaceDE/>
        <w:autoSpaceDN/>
        <w:spacing w:line="560" w:lineRule="exact"/>
        <w:rPr>
          <w:rFonts w:hint="eastAsia"/>
          <w:b/>
          <w:bCs/>
          <w:color w:val="FF0000"/>
        </w:rPr>
      </w:pPr>
      <w:r>
        <w:rPr>
          <w:rFonts w:hint="eastAsia"/>
          <w:b/>
          <w:bCs/>
          <w:color w:val="FF0000"/>
        </w:rPr>
        <w:t>备注3：“中小企业划型标准”详见《关于印发中小企业划型标准规定的通知》工信部联企业〔2011〕300号，供应商也可登录中华人民共和国工信部官网，使用“中小企业规模类型自测小程序”进行企业规模自测。</w:t>
      </w:r>
    </w:p>
    <w:p w14:paraId="316A2A3D">
      <w:pPr>
        <w:pStyle w:val="11"/>
        <w:tabs>
          <w:tab w:val="left" w:pos="7098"/>
        </w:tabs>
        <w:autoSpaceDE/>
        <w:autoSpaceDN/>
        <w:spacing w:line="560" w:lineRule="exact"/>
        <w:rPr>
          <w:rFonts w:hint="eastAsia"/>
          <w:b/>
          <w:bCs/>
          <w:color w:val="FF0000"/>
        </w:rPr>
      </w:pPr>
      <w:r>
        <w:rPr>
          <w:rFonts w:hint="eastAsia"/>
          <w:b/>
          <w:bCs/>
          <w:color w:val="FF0000"/>
        </w:rPr>
        <w:t>（自测小程序链接：http://202.106.120.146/baosong/appweb/orgScale.html）</w:t>
      </w:r>
      <w:bookmarkEnd w:id="50"/>
    </w:p>
    <w:p w14:paraId="67B142E5">
      <w:pPr>
        <w:spacing w:line="560" w:lineRule="exact"/>
        <w:ind w:left="100"/>
        <w:outlineLvl w:val="3"/>
        <w:rPr>
          <w:rFonts w:hint="eastAsia"/>
          <w:b/>
          <w:sz w:val="24"/>
          <w:szCs w:val="24"/>
        </w:rPr>
      </w:pPr>
      <w:r>
        <w:rPr>
          <w:rFonts w:hint="eastAsia"/>
          <w:b/>
          <w:sz w:val="24"/>
          <w:szCs w:val="24"/>
        </w:rPr>
        <w:t>（</w:t>
      </w:r>
      <w:r>
        <w:rPr>
          <w:rFonts w:hint="eastAsia"/>
          <w:b/>
          <w:sz w:val="24"/>
          <w:szCs w:val="24"/>
          <w:lang w:val="en-US"/>
        </w:rPr>
        <w:t>2</w:t>
      </w:r>
      <w:r>
        <w:rPr>
          <w:rFonts w:hint="eastAsia"/>
          <w:b/>
          <w:sz w:val="24"/>
          <w:szCs w:val="24"/>
        </w:rPr>
        <w:t>）残疾人福利性单位声明函格式</w:t>
      </w:r>
    </w:p>
    <w:p w14:paraId="7EB83606">
      <w:pPr>
        <w:spacing w:line="560" w:lineRule="exact"/>
        <w:ind w:firstLine="482" w:firstLineChars="200"/>
        <w:jc w:val="center"/>
        <w:rPr>
          <w:rFonts w:hint="eastAsia"/>
          <w:sz w:val="24"/>
          <w:szCs w:val="24"/>
        </w:rPr>
      </w:pPr>
      <w:r>
        <w:rPr>
          <w:rFonts w:hint="eastAsia"/>
          <w:b/>
          <w:sz w:val="24"/>
          <w:szCs w:val="24"/>
        </w:rPr>
        <w:t>残疾人福利性单位声明函</w:t>
      </w:r>
    </w:p>
    <w:p w14:paraId="214CE9CC">
      <w:pPr>
        <w:spacing w:line="560" w:lineRule="exact"/>
        <w:ind w:firstLine="480" w:firstLineChars="200"/>
        <w:rPr>
          <w:rFonts w:hint="eastAsia"/>
          <w:sz w:val="24"/>
          <w:szCs w:val="24"/>
        </w:rPr>
      </w:pPr>
      <w:r>
        <w:rPr>
          <w:rFonts w:hint="eastAsia"/>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sz w:val="24"/>
          <w:szCs w:val="24"/>
          <w:u w:val="single"/>
        </w:rPr>
        <w:t xml:space="preserve">               </w:t>
      </w:r>
      <w:r>
        <w:rPr>
          <w:rFonts w:hint="eastAsia"/>
          <w:sz w:val="24"/>
          <w:szCs w:val="24"/>
        </w:rPr>
        <w:t>单位的</w:t>
      </w:r>
      <w:r>
        <w:rPr>
          <w:rFonts w:hint="eastAsia"/>
          <w:sz w:val="24"/>
          <w:szCs w:val="24"/>
          <w:u w:val="single"/>
        </w:rPr>
        <w:t xml:space="preserve">              </w:t>
      </w:r>
      <w:r>
        <w:rPr>
          <w:rFonts w:hint="eastAsia"/>
          <w:sz w:val="24"/>
          <w:szCs w:val="24"/>
        </w:rPr>
        <w:t>项目采购活动提供本单位制造的货物（由本单位承担工程/提供服务），或者提供其他残疾人福利性单位制造的货物（不包括使用非残疾人福利性单位注册商标的货物）。</w:t>
      </w:r>
    </w:p>
    <w:p w14:paraId="5F9119E0">
      <w:pPr>
        <w:spacing w:line="560" w:lineRule="exact"/>
        <w:rPr>
          <w:rFonts w:hint="eastAsia"/>
          <w:sz w:val="24"/>
          <w:szCs w:val="24"/>
        </w:rPr>
      </w:pPr>
      <w:r>
        <w:rPr>
          <w:rFonts w:hint="eastAsia"/>
          <w:sz w:val="24"/>
          <w:szCs w:val="24"/>
        </w:rPr>
        <w:t>本单位对上述声明的真实性负责。如有虚假，将依法承担相应责任。</w:t>
      </w:r>
    </w:p>
    <w:p w14:paraId="30B288C8">
      <w:pPr>
        <w:spacing w:line="560" w:lineRule="exact"/>
        <w:ind w:firstLine="4560" w:firstLineChars="1900"/>
        <w:rPr>
          <w:rFonts w:hint="eastAsia"/>
          <w:sz w:val="24"/>
          <w:szCs w:val="24"/>
        </w:rPr>
      </w:pPr>
      <w:r>
        <w:rPr>
          <w:rFonts w:hint="eastAsia"/>
          <w:sz w:val="24"/>
          <w:szCs w:val="24"/>
        </w:rPr>
        <w:t xml:space="preserve">单位名称（加盖电子公章）： </w:t>
      </w:r>
    </w:p>
    <w:p w14:paraId="75F6D68C">
      <w:pPr>
        <w:spacing w:line="560" w:lineRule="exact"/>
        <w:ind w:firstLine="4560" w:firstLineChars="1900"/>
        <w:rPr>
          <w:rFonts w:hint="eastAsia"/>
          <w:sz w:val="24"/>
          <w:szCs w:val="24"/>
        </w:rPr>
      </w:pPr>
      <w:r>
        <w:rPr>
          <w:rFonts w:hint="eastAsia"/>
          <w:sz w:val="24"/>
          <w:szCs w:val="24"/>
        </w:rPr>
        <w:t>日</w:t>
      </w:r>
      <w:r>
        <w:rPr>
          <w:rFonts w:hint="eastAsia"/>
          <w:sz w:val="24"/>
          <w:szCs w:val="24"/>
        </w:rPr>
        <w:tab/>
      </w:r>
      <w:r>
        <w:rPr>
          <w:rFonts w:hint="eastAsia"/>
          <w:sz w:val="24"/>
          <w:szCs w:val="24"/>
        </w:rPr>
        <w:t>期：</w:t>
      </w:r>
    </w:p>
    <w:p w14:paraId="533A4290">
      <w:pPr>
        <w:spacing w:line="560" w:lineRule="exact"/>
        <w:ind w:left="100"/>
        <w:outlineLvl w:val="3"/>
        <w:rPr>
          <w:rFonts w:hint="eastAsia"/>
          <w:b/>
          <w:sz w:val="24"/>
          <w:szCs w:val="24"/>
        </w:rPr>
      </w:pPr>
      <w:r>
        <w:rPr>
          <w:rFonts w:hint="eastAsia"/>
          <w:b/>
          <w:sz w:val="24"/>
          <w:szCs w:val="24"/>
        </w:rPr>
        <w:t>（</w:t>
      </w:r>
      <w:r>
        <w:rPr>
          <w:rFonts w:hint="eastAsia"/>
          <w:b/>
          <w:sz w:val="24"/>
          <w:szCs w:val="24"/>
          <w:lang w:val="en-US"/>
        </w:rPr>
        <w:t>3</w:t>
      </w:r>
      <w:r>
        <w:rPr>
          <w:rFonts w:hint="eastAsia"/>
          <w:b/>
          <w:sz w:val="24"/>
          <w:szCs w:val="24"/>
        </w:rPr>
        <w:t>）属于监狱企业的证明文件</w:t>
      </w:r>
    </w:p>
    <w:p w14:paraId="1967CD8B">
      <w:pPr>
        <w:spacing w:line="560" w:lineRule="exact"/>
        <w:ind w:firstLine="480" w:firstLineChars="200"/>
        <w:rPr>
          <w:rFonts w:hint="eastAsia"/>
          <w:sz w:val="24"/>
          <w:szCs w:val="24"/>
        </w:rPr>
      </w:pPr>
      <w:r>
        <w:rPr>
          <w:rFonts w:hint="eastAsia"/>
          <w:sz w:val="24"/>
          <w:szCs w:val="24"/>
        </w:rPr>
        <w:t>提供由省级以上监狱管理局、戒毒管理局（含新疆生产建设兵团）出具的属于监狱企业的证明文件</w:t>
      </w:r>
    </w:p>
    <w:p w14:paraId="22CE6669">
      <w:pPr>
        <w:spacing w:line="560" w:lineRule="exact"/>
        <w:ind w:left="100"/>
        <w:outlineLvl w:val="3"/>
        <w:rPr>
          <w:rFonts w:hint="eastAsia"/>
          <w:b/>
          <w:sz w:val="24"/>
          <w:szCs w:val="24"/>
        </w:rPr>
      </w:pPr>
      <w:r>
        <w:rPr>
          <w:rFonts w:hint="eastAsia"/>
          <w:b/>
          <w:sz w:val="24"/>
          <w:szCs w:val="24"/>
        </w:rPr>
        <w:t>（</w:t>
      </w:r>
      <w:r>
        <w:rPr>
          <w:rFonts w:hint="eastAsia"/>
          <w:b/>
          <w:sz w:val="24"/>
          <w:szCs w:val="24"/>
          <w:lang w:val="en-US"/>
        </w:rPr>
        <w:t>4</w:t>
      </w:r>
      <w:r>
        <w:rPr>
          <w:rFonts w:hint="eastAsia"/>
          <w:b/>
          <w:sz w:val="24"/>
          <w:szCs w:val="24"/>
        </w:rPr>
        <w:t>）节能产品认证文件</w:t>
      </w:r>
    </w:p>
    <w:p w14:paraId="4A43C35A">
      <w:pPr>
        <w:spacing w:line="560" w:lineRule="exact"/>
        <w:ind w:left="100"/>
        <w:rPr>
          <w:rFonts w:hint="eastAsia"/>
          <w:sz w:val="24"/>
          <w:szCs w:val="24"/>
        </w:rPr>
      </w:pPr>
      <w:r>
        <w:rPr>
          <w:rFonts w:hint="eastAsia"/>
          <w:sz w:val="24"/>
          <w:szCs w:val="24"/>
        </w:rPr>
        <w:t>提供有效的节能产品认证证书复印件</w:t>
      </w:r>
    </w:p>
    <w:p w14:paraId="03B63877">
      <w:pPr>
        <w:spacing w:line="560" w:lineRule="exact"/>
        <w:ind w:left="100"/>
        <w:outlineLvl w:val="3"/>
        <w:rPr>
          <w:rFonts w:hint="eastAsia"/>
          <w:b/>
          <w:sz w:val="24"/>
          <w:szCs w:val="24"/>
        </w:rPr>
      </w:pPr>
      <w:r>
        <w:rPr>
          <w:rFonts w:hint="eastAsia"/>
          <w:b/>
          <w:sz w:val="24"/>
          <w:szCs w:val="24"/>
        </w:rPr>
        <w:t>（</w:t>
      </w:r>
      <w:r>
        <w:rPr>
          <w:rFonts w:hint="eastAsia"/>
          <w:b/>
          <w:sz w:val="24"/>
          <w:szCs w:val="24"/>
          <w:lang w:val="en-US"/>
        </w:rPr>
        <w:t>5</w:t>
      </w:r>
      <w:r>
        <w:rPr>
          <w:rFonts w:hint="eastAsia"/>
          <w:b/>
          <w:sz w:val="24"/>
          <w:szCs w:val="24"/>
        </w:rPr>
        <w:t>）环境标志产品认证文件</w:t>
      </w:r>
    </w:p>
    <w:p w14:paraId="7430AE88">
      <w:pPr>
        <w:spacing w:line="560" w:lineRule="exact"/>
        <w:ind w:left="100"/>
        <w:rPr>
          <w:rFonts w:hint="eastAsia"/>
          <w:sz w:val="24"/>
          <w:szCs w:val="24"/>
        </w:rPr>
      </w:pPr>
      <w:r>
        <w:rPr>
          <w:rFonts w:hint="eastAsia"/>
          <w:sz w:val="24"/>
          <w:szCs w:val="24"/>
        </w:rPr>
        <w:t>提供有效的环境标志产品认证证书复印件</w:t>
      </w:r>
    </w:p>
    <w:p w14:paraId="7B59D71E">
      <w:pPr>
        <w:spacing w:line="560" w:lineRule="exact"/>
        <w:ind w:left="100"/>
        <w:outlineLvl w:val="3"/>
        <w:rPr>
          <w:rFonts w:hint="eastAsia"/>
          <w:b/>
          <w:sz w:val="24"/>
          <w:szCs w:val="24"/>
        </w:rPr>
      </w:pPr>
      <w:r>
        <w:rPr>
          <w:rFonts w:hint="eastAsia"/>
          <w:b/>
          <w:sz w:val="24"/>
          <w:szCs w:val="24"/>
          <w:lang w:val="en-US"/>
        </w:rPr>
        <w:t>（6）</w:t>
      </w:r>
      <w:r>
        <w:rPr>
          <w:rFonts w:hint="eastAsia"/>
          <w:b/>
          <w:sz w:val="24"/>
          <w:szCs w:val="24"/>
        </w:rPr>
        <w:t>提供节能</w:t>
      </w:r>
      <w:bookmarkStart w:id="51" w:name="_Hlk49158630"/>
      <w:r>
        <w:rPr>
          <w:rFonts w:hint="eastAsia"/>
          <w:b/>
          <w:sz w:val="24"/>
          <w:szCs w:val="24"/>
        </w:rPr>
        <w:t>产品、环境标志产品</w:t>
      </w:r>
      <w:bookmarkEnd w:id="51"/>
      <w:r>
        <w:rPr>
          <w:rFonts w:hint="eastAsia"/>
          <w:b/>
          <w:sz w:val="24"/>
          <w:szCs w:val="24"/>
        </w:rPr>
        <w:t>清单表</w:t>
      </w:r>
    </w:p>
    <w:tbl>
      <w:tblPr>
        <w:tblStyle w:val="24"/>
        <w:tblW w:w="8500"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704"/>
        <w:gridCol w:w="1985"/>
        <w:gridCol w:w="985"/>
        <w:gridCol w:w="1424"/>
        <w:gridCol w:w="1276"/>
        <w:gridCol w:w="2126"/>
      </w:tblGrid>
      <w:tr w14:paraId="2E4D7E7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500" w:type="dxa"/>
            <w:gridSpan w:val="6"/>
            <w:tcBorders>
              <w:top w:val="single" w:color="auto" w:sz="4" w:space="0"/>
              <w:left w:val="single" w:color="auto" w:sz="4" w:space="0"/>
              <w:bottom w:val="single" w:color="auto" w:sz="4" w:space="0"/>
              <w:right w:val="single" w:color="auto" w:sz="4" w:space="0"/>
            </w:tcBorders>
            <w:vAlign w:val="center"/>
          </w:tcPr>
          <w:p w14:paraId="1FD33FB6">
            <w:pPr>
              <w:pStyle w:val="40"/>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b/>
                <w:bCs/>
                <w:sz w:val="24"/>
                <w:szCs w:val="24"/>
              </w:rPr>
            </w:pPr>
            <w:r>
              <w:rPr>
                <w:rFonts w:hint="eastAsia" w:ascii="宋体" w:hAnsi="宋体" w:cs="宋体"/>
                <w:b/>
                <w:bCs/>
                <w:sz w:val="24"/>
                <w:szCs w:val="24"/>
              </w:rPr>
              <w:t>项目编号：</w:t>
            </w:r>
          </w:p>
        </w:tc>
      </w:tr>
      <w:tr w14:paraId="39C9FDA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8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F3B9FE0">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序号</w:t>
            </w:r>
          </w:p>
        </w:tc>
        <w:tc>
          <w:tcPr>
            <w:tcW w:w="1985" w:type="dxa"/>
            <w:tcBorders>
              <w:top w:val="single" w:color="auto" w:sz="6" w:space="0"/>
              <w:left w:val="single" w:color="auto" w:sz="4" w:space="0"/>
              <w:bottom w:val="single" w:color="auto" w:sz="6" w:space="0"/>
              <w:right w:val="single" w:color="auto" w:sz="6" w:space="0"/>
            </w:tcBorders>
            <w:vAlign w:val="center"/>
          </w:tcPr>
          <w:p w14:paraId="0FEAE83C">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产品名称</w:t>
            </w:r>
          </w:p>
        </w:tc>
        <w:tc>
          <w:tcPr>
            <w:tcW w:w="985" w:type="dxa"/>
            <w:tcBorders>
              <w:top w:val="single" w:color="auto" w:sz="6" w:space="0"/>
              <w:left w:val="single" w:color="auto" w:sz="6" w:space="0"/>
              <w:bottom w:val="single" w:color="auto" w:sz="6" w:space="0"/>
              <w:right w:val="single" w:color="auto" w:sz="4" w:space="0"/>
            </w:tcBorders>
            <w:vAlign w:val="center"/>
          </w:tcPr>
          <w:p w14:paraId="46B3A843">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数量</w:t>
            </w:r>
          </w:p>
        </w:tc>
        <w:tc>
          <w:tcPr>
            <w:tcW w:w="1424" w:type="dxa"/>
            <w:tcBorders>
              <w:top w:val="single" w:color="auto" w:sz="4" w:space="0"/>
              <w:left w:val="single" w:color="auto" w:sz="4" w:space="0"/>
              <w:bottom w:val="single" w:color="auto" w:sz="4" w:space="0"/>
              <w:right w:val="single" w:color="auto" w:sz="4" w:space="0"/>
            </w:tcBorders>
            <w:vAlign w:val="center"/>
          </w:tcPr>
          <w:p w14:paraId="19A80446">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单价（元）</w:t>
            </w:r>
          </w:p>
        </w:tc>
        <w:tc>
          <w:tcPr>
            <w:tcW w:w="1276" w:type="dxa"/>
            <w:tcBorders>
              <w:top w:val="single" w:color="auto" w:sz="4" w:space="0"/>
              <w:left w:val="single" w:color="auto" w:sz="4" w:space="0"/>
              <w:bottom w:val="single" w:color="auto" w:sz="4" w:space="0"/>
              <w:right w:val="single" w:color="auto" w:sz="4" w:space="0"/>
            </w:tcBorders>
            <w:vAlign w:val="center"/>
          </w:tcPr>
          <w:p w14:paraId="49E408D6">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总额（元）</w:t>
            </w:r>
          </w:p>
        </w:tc>
        <w:tc>
          <w:tcPr>
            <w:tcW w:w="2126" w:type="dxa"/>
            <w:tcBorders>
              <w:top w:val="single" w:color="auto" w:sz="4" w:space="0"/>
              <w:left w:val="single" w:color="auto" w:sz="4" w:space="0"/>
              <w:bottom w:val="single" w:color="auto" w:sz="4" w:space="0"/>
              <w:right w:val="single" w:color="auto" w:sz="4" w:space="0"/>
            </w:tcBorders>
            <w:vAlign w:val="center"/>
          </w:tcPr>
          <w:p w14:paraId="2AE60310">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r>
              <w:rPr>
                <w:rFonts w:hint="eastAsia" w:ascii="宋体" w:hAnsi="宋体" w:cs="宋体"/>
                <w:sz w:val="24"/>
                <w:szCs w:val="24"/>
              </w:rPr>
              <w:t>产品制造商名称</w:t>
            </w:r>
          </w:p>
        </w:tc>
      </w:tr>
      <w:tr w14:paraId="59983824">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500" w:type="dxa"/>
            <w:gridSpan w:val="6"/>
            <w:tcBorders>
              <w:top w:val="single" w:color="auto" w:sz="4" w:space="0"/>
              <w:left w:val="single" w:color="auto" w:sz="4" w:space="0"/>
              <w:bottom w:val="single" w:color="auto" w:sz="4" w:space="0"/>
              <w:right w:val="single" w:color="auto" w:sz="4" w:space="0"/>
            </w:tcBorders>
            <w:vAlign w:val="center"/>
          </w:tcPr>
          <w:p w14:paraId="34869F52">
            <w:pPr>
              <w:pStyle w:val="40"/>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b/>
                <w:bCs/>
                <w:sz w:val="24"/>
                <w:szCs w:val="24"/>
              </w:rPr>
            </w:pPr>
            <w:r>
              <w:rPr>
                <w:rFonts w:hint="eastAsia" w:ascii="宋体" w:hAnsi="宋体" w:cs="宋体"/>
                <w:b/>
                <w:bCs/>
                <w:sz w:val="24"/>
                <w:szCs w:val="24"/>
              </w:rPr>
              <w:t>节能产品</w:t>
            </w:r>
          </w:p>
        </w:tc>
      </w:tr>
      <w:tr w14:paraId="5F1FCD6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40A276F">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1985" w:type="dxa"/>
            <w:tcBorders>
              <w:top w:val="single" w:color="auto" w:sz="6" w:space="0"/>
              <w:left w:val="single" w:color="auto" w:sz="4" w:space="0"/>
              <w:bottom w:val="single" w:color="auto" w:sz="6" w:space="0"/>
              <w:right w:val="single" w:color="auto" w:sz="6" w:space="0"/>
            </w:tcBorders>
            <w:vAlign w:val="center"/>
          </w:tcPr>
          <w:p w14:paraId="37953D7F">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985" w:type="dxa"/>
            <w:tcBorders>
              <w:top w:val="single" w:color="auto" w:sz="6" w:space="0"/>
              <w:left w:val="single" w:color="auto" w:sz="6" w:space="0"/>
              <w:bottom w:val="single" w:color="auto" w:sz="6" w:space="0"/>
              <w:right w:val="single" w:color="auto" w:sz="4" w:space="0"/>
            </w:tcBorders>
            <w:vAlign w:val="center"/>
          </w:tcPr>
          <w:p w14:paraId="1D884B8B">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5CA173E3">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7EC5896">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1536A259">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r>
      <w:tr w14:paraId="2CD39B7F">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500" w:type="dxa"/>
            <w:gridSpan w:val="6"/>
            <w:tcBorders>
              <w:top w:val="single" w:color="auto" w:sz="4" w:space="0"/>
              <w:left w:val="single" w:color="auto" w:sz="4" w:space="0"/>
              <w:bottom w:val="single" w:color="auto" w:sz="4" w:space="0"/>
              <w:right w:val="single" w:color="auto" w:sz="4" w:space="0"/>
            </w:tcBorders>
            <w:vAlign w:val="center"/>
          </w:tcPr>
          <w:p w14:paraId="0D194AA0">
            <w:pPr>
              <w:pStyle w:val="40"/>
              <w:keepNext w:val="0"/>
              <w:keepLines w:val="0"/>
              <w:widowControl/>
              <w:suppressLineNumbers w:val="0"/>
              <w:adjustRightInd w:val="0"/>
              <w:snapToGrid w:val="0"/>
              <w:spacing w:before="0" w:beforeAutospacing="0" w:after="0" w:afterAutospacing="0" w:line="360" w:lineRule="auto"/>
              <w:ind w:left="0" w:right="0"/>
              <w:rPr>
                <w:rFonts w:hint="eastAsia" w:ascii="宋体" w:hAnsi="宋体" w:cs="宋体"/>
                <w:b/>
                <w:bCs/>
                <w:sz w:val="24"/>
                <w:szCs w:val="24"/>
              </w:rPr>
            </w:pPr>
            <w:r>
              <w:rPr>
                <w:rFonts w:hint="eastAsia" w:ascii="宋体" w:hAnsi="宋体" w:cs="宋体"/>
                <w:b/>
                <w:bCs/>
                <w:sz w:val="24"/>
                <w:szCs w:val="24"/>
              </w:rPr>
              <w:t>环境标志产品</w:t>
            </w:r>
          </w:p>
        </w:tc>
      </w:tr>
      <w:tr w14:paraId="2AA4671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93D8BC6">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1985" w:type="dxa"/>
            <w:tcBorders>
              <w:top w:val="single" w:color="auto" w:sz="6" w:space="0"/>
              <w:left w:val="single" w:color="auto" w:sz="4" w:space="0"/>
              <w:bottom w:val="single" w:color="auto" w:sz="6" w:space="0"/>
              <w:right w:val="single" w:color="auto" w:sz="6" w:space="0"/>
            </w:tcBorders>
            <w:vAlign w:val="center"/>
          </w:tcPr>
          <w:p w14:paraId="25289375">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985" w:type="dxa"/>
            <w:tcBorders>
              <w:top w:val="single" w:color="auto" w:sz="6" w:space="0"/>
              <w:left w:val="single" w:color="auto" w:sz="6" w:space="0"/>
              <w:bottom w:val="single" w:color="auto" w:sz="6" w:space="0"/>
              <w:right w:val="single" w:color="auto" w:sz="4" w:space="0"/>
            </w:tcBorders>
            <w:vAlign w:val="center"/>
          </w:tcPr>
          <w:p w14:paraId="50C6F0C3">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1424" w:type="dxa"/>
            <w:tcBorders>
              <w:top w:val="single" w:color="auto" w:sz="4" w:space="0"/>
              <w:left w:val="single" w:color="auto" w:sz="4" w:space="0"/>
              <w:bottom w:val="single" w:color="auto" w:sz="4" w:space="0"/>
              <w:right w:val="single" w:color="auto" w:sz="4" w:space="0"/>
            </w:tcBorders>
            <w:vAlign w:val="center"/>
          </w:tcPr>
          <w:p w14:paraId="7FB1E155">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A933183">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BE8806C">
            <w:pPr>
              <w:pStyle w:val="40"/>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cs="宋体"/>
                <w:sz w:val="24"/>
                <w:szCs w:val="24"/>
              </w:rPr>
            </w:pPr>
          </w:p>
        </w:tc>
      </w:tr>
    </w:tbl>
    <w:p w14:paraId="49DDE746">
      <w:pPr>
        <w:spacing w:line="560" w:lineRule="exact"/>
        <w:ind w:firstLine="1200" w:firstLineChars="500"/>
        <w:rPr>
          <w:rFonts w:hint="eastAsia"/>
          <w:sz w:val="24"/>
          <w:szCs w:val="24"/>
        </w:rPr>
      </w:pPr>
      <w:r>
        <w:rPr>
          <w:rFonts w:hint="eastAsia"/>
          <w:sz w:val="24"/>
          <w:szCs w:val="24"/>
          <w:lang w:val="en-US"/>
        </w:rPr>
        <w:t>投标人</w:t>
      </w:r>
      <w:r>
        <w:rPr>
          <w:rFonts w:hint="eastAsia"/>
          <w:sz w:val="24"/>
          <w:szCs w:val="24"/>
        </w:rPr>
        <w:t>名称：</w:t>
      </w:r>
      <w:r>
        <w:rPr>
          <w:rFonts w:hint="eastAsia"/>
          <w:sz w:val="24"/>
          <w:szCs w:val="24"/>
          <w:u w:val="single"/>
        </w:rPr>
        <w:t xml:space="preserve">                                                      </w:t>
      </w:r>
      <w:r>
        <w:rPr>
          <w:rFonts w:hint="eastAsia"/>
          <w:sz w:val="24"/>
          <w:szCs w:val="24"/>
        </w:rPr>
        <w:t>（加盖电子公章）</w:t>
      </w:r>
    </w:p>
    <w:p w14:paraId="1D9AADAC">
      <w:pPr>
        <w:spacing w:line="560" w:lineRule="exact"/>
        <w:rPr>
          <w:rFonts w:hint="eastAsia"/>
          <w:sz w:val="24"/>
          <w:szCs w:val="24"/>
        </w:rPr>
      </w:pPr>
      <w:r>
        <w:rPr>
          <w:rFonts w:hint="eastAsia"/>
          <w:sz w:val="24"/>
          <w:szCs w:val="24"/>
        </w:rPr>
        <w:t>说明：</w:t>
      </w:r>
    </w:p>
    <w:p w14:paraId="3D5A111B">
      <w:pPr>
        <w:spacing w:line="560" w:lineRule="exact"/>
        <w:rPr>
          <w:rFonts w:hint="eastAsia"/>
          <w:sz w:val="24"/>
          <w:szCs w:val="24"/>
        </w:rPr>
      </w:pPr>
      <w:r>
        <w:rPr>
          <w:rFonts w:hint="eastAsia"/>
          <w:sz w:val="24"/>
          <w:szCs w:val="24"/>
        </w:rPr>
        <w:t>1、本表用于计算节能产品、环境标志产品应享受的政策功能加分或价格扣除。</w:t>
      </w:r>
    </w:p>
    <w:p w14:paraId="0B65E72A">
      <w:pPr>
        <w:spacing w:line="560" w:lineRule="exact"/>
        <w:rPr>
          <w:rFonts w:hint="eastAsia"/>
          <w:sz w:val="24"/>
          <w:szCs w:val="24"/>
        </w:rPr>
      </w:pPr>
      <w:r>
        <w:rPr>
          <w:rFonts w:hint="eastAsia"/>
          <w:sz w:val="24"/>
          <w:szCs w:val="24"/>
        </w:rPr>
        <w:t>2、上表中的产品名称、数量、单价、总额信息须与分项报价表中相关数据一致，若出现数据不一致造成的价格扣除无法计算，其不利后果由</w:t>
      </w:r>
      <w:r>
        <w:rPr>
          <w:rFonts w:hint="eastAsia"/>
          <w:sz w:val="24"/>
          <w:szCs w:val="24"/>
          <w:lang w:val="en-US"/>
        </w:rPr>
        <w:t>投标人</w:t>
      </w:r>
      <w:r>
        <w:rPr>
          <w:rFonts w:hint="eastAsia"/>
          <w:sz w:val="24"/>
          <w:szCs w:val="24"/>
        </w:rPr>
        <w:t>承担。</w:t>
      </w:r>
    </w:p>
    <w:p w14:paraId="48EC17F3">
      <w:pPr>
        <w:spacing w:line="560" w:lineRule="exact"/>
        <w:rPr>
          <w:rFonts w:hint="eastAsia"/>
          <w:sz w:val="24"/>
          <w:szCs w:val="24"/>
        </w:rPr>
      </w:pPr>
      <w:r>
        <w:rPr>
          <w:rFonts w:hint="eastAsia"/>
          <w:sz w:val="24"/>
          <w:szCs w:val="24"/>
        </w:rPr>
        <w:t>3、未提供节能产品、环境标志产品证明及未按上述要求填写的，评审时本表所有优惠不予以考虑。</w:t>
      </w:r>
    </w:p>
    <w:p w14:paraId="532D451E">
      <w:pPr>
        <w:rPr>
          <w:rFonts w:hint="eastAsia"/>
          <w:sz w:val="24"/>
          <w:szCs w:val="24"/>
        </w:rPr>
      </w:pPr>
      <w:r>
        <w:rPr>
          <w:rFonts w:hint="eastAsia"/>
          <w:sz w:val="24"/>
          <w:szCs w:val="24"/>
        </w:rPr>
        <w:br w:type="page"/>
      </w:r>
    </w:p>
    <w:p w14:paraId="3D131D01">
      <w:pPr>
        <w:spacing w:line="560" w:lineRule="exact"/>
        <w:rPr>
          <w:rFonts w:hint="eastAsia"/>
          <w:sz w:val="24"/>
          <w:szCs w:val="24"/>
        </w:rPr>
      </w:pPr>
    </w:p>
    <w:p w14:paraId="74124E28">
      <w:pPr>
        <w:pStyle w:val="5"/>
        <w:adjustRightInd w:val="0"/>
        <w:snapToGrid w:val="0"/>
        <w:spacing w:before="120" w:after="120" w:line="560" w:lineRule="exact"/>
        <w:ind w:left="0"/>
        <w:jc w:val="both"/>
        <w:rPr>
          <w:rFonts w:hint="eastAsia"/>
          <w:sz w:val="24"/>
          <w:szCs w:val="24"/>
          <w:u w:val="none"/>
          <w:lang w:val="en-US"/>
        </w:rPr>
      </w:pPr>
      <w:r>
        <w:rPr>
          <w:rFonts w:hint="eastAsia"/>
          <w:sz w:val="24"/>
          <w:szCs w:val="24"/>
          <w:u w:val="none"/>
          <w:lang w:val="en-US"/>
        </w:rPr>
        <w:t>六、其他部分</w:t>
      </w:r>
    </w:p>
    <w:p w14:paraId="48F7F360">
      <w:pPr>
        <w:pStyle w:val="6"/>
        <w:adjustRightInd w:val="0"/>
        <w:snapToGrid w:val="0"/>
        <w:spacing w:line="560" w:lineRule="exact"/>
        <w:jc w:val="both"/>
        <w:rPr>
          <w:rFonts w:hint="eastAsia" w:ascii="宋体" w:hAnsi="宋体" w:eastAsia="宋体" w:cs="宋体"/>
          <w:b/>
          <w:sz w:val="24"/>
          <w:szCs w:val="24"/>
        </w:rPr>
      </w:pPr>
      <w:r>
        <w:rPr>
          <w:rFonts w:hint="eastAsia" w:ascii="宋体" w:hAnsi="宋体" w:eastAsia="宋体" w:cs="宋体"/>
          <w:b/>
          <w:bCs/>
          <w:sz w:val="24"/>
          <w:szCs w:val="24"/>
          <w:lang w:val="en-US" w:bidi="ja-JP"/>
        </w:rPr>
        <w:t>6.1</w:t>
      </w:r>
      <w:r>
        <w:rPr>
          <w:rFonts w:hint="eastAsia" w:ascii="宋体" w:hAnsi="宋体" w:eastAsia="宋体" w:cs="宋体"/>
          <w:b/>
          <w:bCs/>
          <w:sz w:val="24"/>
          <w:szCs w:val="24"/>
          <w:lang w:val="ja-JP" w:bidi="ja-JP"/>
        </w:rPr>
        <w:t>、</w:t>
      </w:r>
      <w:r>
        <w:rPr>
          <w:rFonts w:hint="eastAsia" w:ascii="宋体" w:hAnsi="宋体" w:eastAsia="宋体" w:cs="宋体"/>
          <w:b/>
          <w:bCs/>
          <w:sz w:val="24"/>
          <w:szCs w:val="24"/>
          <w:lang w:val="en-US" w:bidi="ja-JP"/>
        </w:rPr>
        <w:t>联合体共同投标协议格式（如有需要）</w:t>
      </w:r>
    </w:p>
    <w:p w14:paraId="42BF7E4A">
      <w:pPr>
        <w:pStyle w:val="11"/>
        <w:adjustRightInd w:val="0"/>
        <w:snapToGrid w:val="0"/>
        <w:spacing w:line="560" w:lineRule="exact"/>
        <w:ind w:right="1"/>
        <w:jc w:val="center"/>
        <w:rPr>
          <w:rFonts w:hint="eastAsia"/>
        </w:rPr>
      </w:pPr>
      <w:r>
        <w:rPr>
          <w:rFonts w:hint="eastAsia"/>
        </w:rPr>
        <w:t>联合体共同投标协议</w:t>
      </w:r>
    </w:p>
    <w:p w14:paraId="1D27BF07">
      <w:pPr>
        <w:pStyle w:val="11"/>
        <w:adjustRightInd w:val="0"/>
        <w:snapToGrid w:val="0"/>
        <w:spacing w:line="560" w:lineRule="exact"/>
        <w:ind w:left="618"/>
        <w:rPr>
          <w:rFonts w:hint="eastAsia"/>
          <w:lang w:val="en-US"/>
        </w:rPr>
      </w:pPr>
      <w:r>
        <w:rPr>
          <w:rFonts w:hint="eastAsia"/>
        </w:rPr>
        <w:t>致：</w:t>
      </w:r>
      <w:r>
        <w:rPr>
          <w:rFonts w:hint="eastAsia"/>
          <w:lang w:val="en-US"/>
        </w:rPr>
        <w:t>XXXX</w:t>
      </w:r>
      <w:r>
        <w:rPr>
          <w:rFonts w:hint="eastAsia"/>
        </w:rPr>
        <w:t>XXXXXXXXXX（</w:t>
      </w:r>
      <w:r>
        <w:rPr>
          <w:rFonts w:hint="eastAsia"/>
          <w:lang w:val="en-US"/>
        </w:rPr>
        <w:t>采购人）</w:t>
      </w:r>
    </w:p>
    <w:p w14:paraId="632D365D">
      <w:pPr>
        <w:pStyle w:val="11"/>
        <w:adjustRightInd w:val="0"/>
        <w:snapToGrid w:val="0"/>
        <w:spacing w:line="560" w:lineRule="exact"/>
        <w:ind w:left="1098"/>
        <w:rPr>
          <w:rFonts w:hint="eastAsia"/>
        </w:rPr>
      </w:pPr>
      <w:r>
        <w:rPr>
          <w:rFonts w:hint="eastAsia"/>
        </w:rPr>
        <w:t>江苏中茂房地产土地评估造价咨询有限公司</w:t>
      </w:r>
    </w:p>
    <w:p w14:paraId="4B8B8C71">
      <w:pPr>
        <w:pStyle w:val="11"/>
        <w:tabs>
          <w:tab w:val="left" w:pos="5521"/>
          <w:tab w:val="left" w:pos="8367"/>
        </w:tabs>
        <w:adjustRightInd w:val="0"/>
        <w:snapToGrid w:val="0"/>
        <w:spacing w:line="560" w:lineRule="exact"/>
        <w:ind w:left="618" w:right="497"/>
        <w:rPr>
          <w:rFonts w:hint="eastAsia"/>
        </w:rPr>
      </w:pPr>
      <w:r>
        <w:rPr>
          <w:rFonts w:hint="eastAsia"/>
        </w:rPr>
        <w:t>根据</w:t>
      </w:r>
      <w:r>
        <w:rPr>
          <w:rFonts w:hint="eastAsia"/>
          <w:u w:val="single"/>
        </w:rPr>
        <w:t xml:space="preserve"> </w:t>
      </w:r>
      <w:r>
        <w:rPr>
          <w:rFonts w:hint="eastAsia"/>
          <w:u w:val="single"/>
        </w:rPr>
        <w:tab/>
      </w:r>
      <w:r>
        <w:rPr>
          <w:rFonts w:hint="eastAsia"/>
        </w:rPr>
        <w:t>（项目名称</w:t>
      </w:r>
      <w:r>
        <w:rPr>
          <w:rFonts w:hint="eastAsia"/>
          <w:spacing w:val="-18"/>
        </w:rPr>
        <w:t>）</w:t>
      </w:r>
      <w:r>
        <w:rPr>
          <w:rFonts w:hint="eastAsia"/>
          <w:spacing w:val="-18"/>
          <w:u w:val="single"/>
        </w:rPr>
        <w:t xml:space="preserve"> </w:t>
      </w:r>
      <w:r>
        <w:rPr>
          <w:rFonts w:hint="eastAsia"/>
          <w:spacing w:val="-18"/>
          <w:u w:val="single"/>
        </w:rPr>
        <w:tab/>
      </w:r>
      <w:r>
        <w:rPr>
          <w:rFonts w:hint="eastAsia"/>
        </w:rPr>
        <w:t>（项目编号</w:t>
      </w:r>
      <w:r>
        <w:rPr>
          <w:rFonts w:hint="eastAsia"/>
          <w:spacing w:val="-18"/>
        </w:rPr>
        <w:t xml:space="preserve">） </w:t>
      </w:r>
      <w:r>
        <w:rPr>
          <w:rFonts w:hint="eastAsia"/>
        </w:rPr>
        <w:t>的招标公告</w:t>
      </w:r>
      <w:r>
        <w:rPr>
          <w:rFonts w:hint="eastAsia"/>
          <w:spacing w:val="-8"/>
        </w:rPr>
        <w:t>，甲</w:t>
      </w:r>
      <w:r>
        <w:rPr>
          <w:rFonts w:hint="eastAsia"/>
        </w:rPr>
        <w:t>（牵头单位</w:t>
      </w:r>
      <w:r>
        <w:rPr>
          <w:rFonts w:hint="eastAsia"/>
          <w:spacing w:val="-8"/>
        </w:rPr>
        <w:t>）</w:t>
      </w:r>
      <w:r>
        <w:rPr>
          <w:rFonts w:hint="eastAsia"/>
          <w:spacing w:val="-5"/>
        </w:rPr>
        <w:t>、</w:t>
      </w:r>
      <w:r>
        <w:rPr>
          <w:rFonts w:hint="eastAsia"/>
          <w:spacing w:val="-8"/>
        </w:rPr>
        <w:t>乙</w:t>
      </w:r>
      <w:r>
        <w:rPr>
          <w:rFonts w:hint="eastAsia"/>
        </w:rPr>
        <w:t>（联合体成员</w:t>
      </w:r>
      <w:r>
        <w:rPr>
          <w:rFonts w:hint="eastAsia"/>
          <w:spacing w:val="-8"/>
        </w:rPr>
        <w:t>）</w:t>
      </w:r>
      <w:r>
        <w:rPr>
          <w:rFonts w:hint="eastAsia"/>
        </w:rPr>
        <w:t>双方经平等协商</w:t>
      </w:r>
      <w:r>
        <w:rPr>
          <w:rFonts w:hint="eastAsia"/>
          <w:spacing w:val="-8"/>
        </w:rPr>
        <w:t>，</w:t>
      </w:r>
      <w:r>
        <w:rPr>
          <w:rFonts w:hint="eastAsia"/>
        </w:rPr>
        <w:t>决定组成联合体共同参加该项目政府采购活动</w:t>
      </w:r>
      <w:r>
        <w:rPr>
          <w:rFonts w:hint="eastAsia"/>
          <w:spacing w:val="-17"/>
        </w:rPr>
        <w:t>。</w:t>
      </w:r>
      <w:r>
        <w:rPr>
          <w:rFonts w:hint="eastAsia"/>
        </w:rPr>
        <w:t>如我方中标</w:t>
      </w:r>
      <w:r>
        <w:rPr>
          <w:rFonts w:hint="eastAsia"/>
          <w:spacing w:val="-17"/>
        </w:rPr>
        <w:t>，</w:t>
      </w:r>
      <w:r>
        <w:rPr>
          <w:rFonts w:hint="eastAsia"/>
        </w:rPr>
        <w:t>将共同与采购人签订采购合同</w:t>
      </w:r>
      <w:r>
        <w:rPr>
          <w:rFonts w:hint="eastAsia"/>
          <w:spacing w:val="-17"/>
        </w:rPr>
        <w:t>，</w:t>
      </w:r>
      <w:r>
        <w:rPr>
          <w:rFonts w:hint="eastAsia"/>
        </w:rPr>
        <w:t>就采购合同约定的事项对采购人承担连带责任。</w:t>
      </w:r>
    </w:p>
    <w:p w14:paraId="45AE8573">
      <w:pPr>
        <w:pStyle w:val="11"/>
        <w:tabs>
          <w:tab w:val="left" w:pos="8597"/>
        </w:tabs>
        <w:adjustRightInd w:val="0"/>
        <w:snapToGrid w:val="0"/>
        <w:spacing w:line="560" w:lineRule="exact"/>
        <w:ind w:left="618"/>
        <w:rPr>
          <w:rFonts w:hint="eastAsia"/>
        </w:rPr>
      </w:pPr>
      <w:r>
        <w:rPr>
          <w:rFonts w:hint="eastAsia"/>
          <w:spacing w:val="-1"/>
        </w:rPr>
        <w:t>甲</w:t>
      </w:r>
      <w:r>
        <w:rPr>
          <w:rFonts w:hint="eastAsia"/>
        </w:rPr>
        <w:t>方承担的工作和义务是：</w:t>
      </w:r>
      <w:r>
        <w:rPr>
          <w:rFonts w:hint="eastAsia"/>
          <w:u w:val="single"/>
        </w:rPr>
        <w:t xml:space="preserve"> </w:t>
      </w:r>
      <w:r>
        <w:rPr>
          <w:rFonts w:hint="eastAsia"/>
          <w:u w:val="single"/>
        </w:rPr>
        <w:tab/>
      </w:r>
    </w:p>
    <w:p w14:paraId="2570DA20">
      <w:pPr>
        <w:pStyle w:val="11"/>
        <w:tabs>
          <w:tab w:val="left" w:pos="8597"/>
        </w:tabs>
        <w:adjustRightInd w:val="0"/>
        <w:snapToGrid w:val="0"/>
        <w:spacing w:line="560" w:lineRule="exact"/>
        <w:ind w:left="618"/>
        <w:rPr>
          <w:rFonts w:hint="eastAsia"/>
        </w:rPr>
      </w:pPr>
      <w:r>
        <w:rPr>
          <w:rFonts w:hint="eastAsia"/>
          <w:spacing w:val="-1"/>
        </w:rPr>
        <w:t>乙</w:t>
      </w:r>
      <w:r>
        <w:rPr>
          <w:rFonts w:hint="eastAsia"/>
        </w:rPr>
        <w:t>方承担的工作和义务是：</w:t>
      </w:r>
      <w:r>
        <w:rPr>
          <w:rFonts w:hint="eastAsia"/>
          <w:u w:val="single"/>
        </w:rPr>
        <w:t xml:space="preserve"> </w:t>
      </w:r>
      <w:r>
        <w:rPr>
          <w:rFonts w:hint="eastAsia"/>
          <w:u w:val="single"/>
        </w:rPr>
        <w:tab/>
      </w:r>
    </w:p>
    <w:tbl>
      <w:tblPr>
        <w:tblStyle w:val="24"/>
        <w:tblW w:w="8500" w:type="dxa"/>
        <w:tblInd w:w="575" w:type="dxa"/>
        <w:tblLayout w:type="fixed"/>
        <w:tblCellMar>
          <w:top w:w="0" w:type="dxa"/>
          <w:left w:w="0" w:type="dxa"/>
          <w:bottom w:w="0" w:type="dxa"/>
          <w:right w:w="0" w:type="dxa"/>
        </w:tblCellMar>
      </w:tblPr>
      <w:tblGrid>
        <w:gridCol w:w="2270"/>
        <w:gridCol w:w="1980"/>
        <w:gridCol w:w="4250"/>
      </w:tblGrid>
      <w:tr w14:paraId="02A25A06">
        <w:tblPrEx>
          <w:tblCellMar>
            <w:top w:w="0" w:type="dxa"/>
            <w:left w:w="0" w:type="dxa"/>
            <w:bottom w:w="0" w:type="dxa"/>
            <w:right w:w="0" w:type="dxa"/>
          </w:tblCellMar>
        </w:tblPrEx>
        <w:trPr>
          <w:trHeight w:val="392" w:hRule="atLeast"/>
        </w:trPr>
        <w:tc>
          <w:tcPr>
            <w:tcW w:w="2270" w:type="dxa"/>
          </w:tcPr>
          <w:p w14:paraId="6092573B">
            <w:pPr>
              <w:pStyle w:val="33"/>
              <w:keepNext w:val="0"/>
              <w:keepLines w:val="0"/>
              <w:suppressLineNumbers w:val="0"/>
              <w:adjustRightInd w:val="0"/>
              <w:snapToGrid w:val="0"/>
              <w:spacing w:before="0" w:beforeAutospacing="0" w:after="0" w:afterAutospacing="0" w:line="560" w:lineRule="exact"/>
              <w:ind w:left="50" w:right="0"/>
              <w:rPr>
                <w:rFonts w:hint="eastAsia"/>
                <w:sz w:val="24"/>
                <w:szCs w:val="24"/>
              </w:rPr>
            </w:pPr>
            <w:r>
              <w:rPr>
                <w:rFonts w:hint="eastAsia"/>
                <w:sz w:val="24"/>
                <w:szCs w:val="24"/>
              </w:rPr>
              <w:t>甲方：（盖章）</w:t>
            </w:r>
          </w:p>
        </w:tc>
        <w:tc>
          <w:tcPr>
            <w:tcW w:w="1980" w:type="dxa"/>
          </w:tcPr>
          <w:p w14:paraId="43376DEE">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4250" w:type="dxa"/>
          </w:tcPr>
          <w:p w14:paraId="4812A7C0">
            <w:pPr>
              <w:pStyle w:val="33"/>
              <w:keepNext w:val="0"/>
              <w:keepLines w:val="0"/>
              <w:suppressLineNumbers w:val="0"/>
              <w:adjustRightInd w:val="0"/>
              <w:snapToGrid w:val="0"/>
              <w:spacing w:before="0" w:beforeAutospacing="0" w:after="0" w:afterAutospacing="0" w:line="560" w:lineRule="exact"/>
              <w:ind w:left="1559" w:right="0"/>
              <w:rPr>
                <w:rFonts w:hint="eastAsia"/>
                <w:sz w:val="24"/>
                <w:szCs w:val="24"/>
              </w:rPr>
            </w:pPr>
            <w:r>
              <w:rPr>
                <w:rFonts w:hint="eastAsia"/>
                <w:sz w:val="24"/>
                <w:szCs w:val="24"/>
              </w:rPr>
              <w:t>乙方：（盖章）</w:t>
            </w:r>
          </w:p>
        </w:tc>
      </w:tr>
      <w:tr w14:paraId="66AB0B4C">
        <w:tblPrEx>
          <w:tblCellMar>
            <w:top w:w="0" w:type="dxa"/>
            <w:left w:w="0" w:type="dxa"/>
            <w:bottom w:w="0" w:type="dxa"/>
            <w:right w:w="0" w:type="dxa"/>
          </w:tblCellMar>
        </w:tblPrEx>
        <w:trPr>
          <w:trHeight w:val="544" w:hRule="atLeast"/>
        </w:trPr>
        <w:tc>
          <w:tcPr>
            <w:tcW w:w="2270" w:type="dxa"/>
          </w:tcPr>
          <w:p w14:paraId="16DB1D60">
            <w:pPr>
              <w:pStyle w:val="33"/>
              <w:keepNext w:val="0"/>
              <w:keepLines w:val="0"/>
              <w:suppressLineNumbers w:val="0"/>
              <w:adjustRightInd w:val="0"/>
              <w:snapToGrid w:val="0"/>
              <w:spacing w:before="0" w:beforeAutospacing="0" w:after="0" w:afterAutospacing="0" w:line="560" w:lineRule="exact"/>
              <w:ind w:left="50" w:right="0"/>
              <w:rPr>
                <w:rFonts w:hint="eastAsia"/>
                <w:sz w:val="24"/>
                <w:szCs w:val="24"/>
              </w:rPr>
            </w:pPr>
            <w:r>
              <w:rPr>
                <w:rFonts w:hint="eastAsia"/>
                <w:sz w:val="24"/>
                <w:szCs w:val="24"/>
              </w:rPr>
              <w:t>住所：</w:t>
            </w:r>
          </w:p>
        </w:tc>
        <w:tc>
          <w:tcPr>
            <w:tcW w:w="1980" w:type="dxa"/>
          </w:tcPr>
          <w:p w14:paraId="5B3E10F9">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4250" w:type="dxa"/>
          </w:tcPr>
          <w:p w14:paraId="7FAF0835">
            <w:pPr>
              <w:pStyle w:val="33"/>
              <w:keepNext w:val="0"/>
              <w:keepLines w:val="0"/>
              <w:suppressLineNumbers w:val="0"/>
              <w:adjustRightInd w:val="0"/>
              <w:snapToGrid w:val="0"/>
              <w:spacing w:before="0" w:beforeAutospacing="0" w:after="0" w:afterAutospacing="0" w:line="560" w:lineRule="exact"/>
              <w:ind w:left="1559" w:right="0"/>
              <w:rPr>
                <w:rFonts w:hint="eastAsia"/>
                <w:sz w:val="24"/>
                <w:szCs w:val="24"/>
              </w:rPr>
            </w:pPr>
            <w:r>
              <w:rPr>
                <w:rFonts w:hint="eastAsia"/>
                <w:sz w:val="24"/>
                <w:szCs w:val="24"/>
              </w:rPr>
              <w:t>住所：</w:t>
            </w:r>
          </w:p>
        </w:tc>
      </w:tr>
      <w:tr w14:paraId="45CA69CF">
        <w:tblPrEx>
          <w:tblCellMar>
            <w:top w:w="0" w:type="dxa"/>
            <w:left w:w="0" w:type="dxa"/>
            <w:bottom w:w="0" w:type="dxa"/>
            <w:right w:w="0" w:type="dxa"/>
          </w:tblCellMar>
        </w:tblPrEx>
        <w:trPr>
          <w:trHeight w:val="544" w:hRule="atLeast"/>
        </w:trPr>
        <w:tc>
          <w:tcPr>
            <w:tcW w:w="2270" w:type="dxa"/>
          </w:tcPr>
          <w:p w14:paraId="35B58FC3">
            <w:pPr>
              <w:pStyle w:val="33"/>
              <w:keepNext w:val="0"/>
              <w:keepLines w:val="0"/>
              <w:suppressLineNumbers w:val="0"/>
              <w:adjustRightInd w:val="0"/>
              <w:snapToGrid w:val="0"/>
              <w:spacing w:before="0" w:beforeAutospacing="0" w:after="0" w:afterAutospacing="0" w:line="560" w:lineRule="exact"/>
              <w:ind w:left="50" w:right="0"/>
              <w:rPr>
                <w:rFonts w:hint="eastAsia"/>
                <w:sz w:val="24"/>
                <w:szCs w:val="24"/>
              </w:rPr>
            </w:pPr>
            <w:r>
              <w:rPr>
                <w:rFonts w:hint="eastAsia"/>
                <w:sz w:val="24"/>
                <w:szCs w:val="24"/>
              </w:rPr>
              <w:t>通信地址：</w:t>
            </w:r>
          </w:p>
        </w:tc>
        <w:tc>
          <w:tcPr>
            <w:tcW w:w="1980" w:type="dxa"/>
          </w:tcPr>
          <w:p w14:paraId="6DE2217C">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4250" w:type="dxa"/>
          </w:tcPr>
          <w:p w14:paraId="524B3F9F">
            <w:pPr>
              <w:pStyle w:val="33"/>
              <w:keepNext w:val="0"/>
              <w:keepLines w:val="0"/>
              <w:suppressLineNumbers w:val="0"/>
              <w:adjustRightInd w:val="0"/>
              <w:snapToGrid w:val="0"/>
              <w:spacing w:before="0" w:beforeAutospacing="0" w:after="0" w:afterAutospacing="0" w:line="560" w:lineRule="exact"/>
              <w:ind w:left="1559" w:right="0"/>
              <w:rPr>
                <w:rFonts w:hint="eastAsia"/>
                <w:sz w:val="24"/>
                <w:szCs w:val="24"/>
              </w:rPr>
            </w:pPr>
            <w:r>
              <w:rPr>
                <w:rFonts w:hint="eastAsia"/>
                <w:sz w:val="24"/>
                <w:szCs w:val="24"/>
              </w:rPr>
              <w:t>通信地址：</w:t>
            </w:r>
          </w:p>
        </w:tc>
      </w:tr>
      <w:tr w14:paraId="5BF79A5F">
        <w:tblPrEx>
          <w:tblCellMar>
            <w:top w:w="0" w:type="dxa"/>
            <w:left w:w="0" w:type="dxa"/>
            <w:bottom w:w="0" w:type="dxa"/>
            <w:right w:w="0" w:type="dxa"/>
          </w:tblCellMar>
        </w:tblPrEx>
        <w:trPr>
          <w:trHeight w:val="544" w:hRule="atLeast"/>
        </w:trPr>
        <w:tc>
          <w:tcPr>
            <w:tcW w:w="2270" w:type="dxa"/>
          </w:tcPr>
          <w:p w14:paraId="25D1ECFD">
            <w:pPr>
              <w:pStyle w:val="33"/>
              <w:keepNext w:val="0"/>
              <w:keepLines w:val="0"/>
              <w:suppressLineNumbers w:val="0"/>
              <w:adjustRightInd w:val="0"/>
              <w:snapToGrid w:val="0"/>
              <w:spacing w:before="0" w:beforeAutospacing="0" w:after="0" w:afterAutospacing="0" w:line="560" w:lineRule="exact"/>
              <w:ind w:left="50" w:right="0"/>
              <w:rPr>
                <w:rFonts w:hint="eastAsia"/>
                <w:sz w:val="24"/>
                <w:szCs w:val="24"/>
              </w:rPr>
            </w:pPr>
            <w:r>
              <w:rPr>
                <w:rFonts w:hint="eastAsia"/>
                <w:sz w:val="24"/>
                <w:szCs w:val="24"/>
              </w:rPr>
              <w:t>法定代表人签字：</w:t>
            </w:r>
          </w:p>
        </w:tc>
        <w:tc>
          <w:tcPr>
            <w:tcW w:w="1980" w:type="dxa"/>
          </w:tcPr>
          <w:p w14:paraId="59E7D7A2">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4250" w:type="dxa"/>
          </w:tcPr>
          <w:p w14:paraId="7ED3DA22">
            <w:pPr>
              <w:pStyle w:val="33"/>
              <w:keepNext w:val="0"/>
              <w:keepLines w:val="0"/>
              <w:suppressLineNumbers w:val="0"/>
              <w:adjustRightInd w:val="0"/>
              <w:snapToGrid w:val="0"/>
              <w:spacing w:before="0" w:beforeAutospacing="0" w:after="0" w:afterAutospacing="0" w:line="560" w:lineRule="exact"/>
              <w:ind w:left="1559" w:right="0"/>
              <w:rPr>
                <w:rFonts w:hint="eastAsia"/>
                <w:sz w:val="24"/>
                <w:szCs w:val="24"/>
              </w:rPr>
            </w:pPr>
            <w:r>
              <w:rPr>
                <w:rFonts w:hint="eastAsia"/>
                <w:sz w:val="24"/>
                <w:szCs w:val="24"/>
              </w:rPr>
              <w:t>法定代表人签字：</w:t>
            </w:r>
          </w:p>
        </w:tc>
      </w:tr>
      <w:tr w14:paraId="6CAF73A0">
        <w:tblPrEx>
          <w:tblCellMar>
            <w:top w:w="0" w:type="dxa"/>
            <w:left w:w="0" w:type="dxa"/>
            <w:bottom w:w="0" w:type="dxa"/>
            <w:right w:w="0" w:type="dxa"/>
          </w:tblCellMar>
        </w:tblPrEx>
        <w:trPr>
          <w:trHeight w:val="544" w:hRule="atLeast"/>
        </w:trPr>
        <w:tc>
          <w:tcPr>
            <w:tcW w:w="2270" w:type="dxa"/>
          </w:tcPr>
          <w:p w14:paraId="536C5FAF">
            <w:pPr>
              <w:pStyle w:val="33"/>
              <w:keepNext w:val="0"/>
              <w:keepLines w:val="0"/>
              <w:suppressLineNumbers w:val="0"/>
              <w:adjustRightInd w:val="0"/>
              <w:snapToGrid w:val="0"/>
              <w:spacing w:before="0" w:beforeAutospacing="0" w:after="0" w:afterAutospacing="0" w:line="560" w:lineRule="exact"/>
              <w:ind w:left="50" w:right="0"/>
              <w:rPr>
                <w:rFonts w:hint="eastAsia"/>
                <w:sz w:val="24"/>
                <w:szCs w:val="24"/>
              </w:rPr>
            </w:pPr>
            <w:r>
              <w:rPr>
                <w:rFonts w:hint="eastAsia"/>
                <w:sz w:val="24"/>
                <w:szCs w:val="24"/>
              </w:rPr>
              <w:t>电话：</w:t>
            </w:r>
          </w:p>
        </w:tc>
        <w:tc>
          <w:tcPr>
            <w:tcW w:w="1980" w:type="dxa"/>
          </w:tcPr>
          <w:p w14:paraId="23DB5FBD">
            <w:pPr>
              <w:pStyle w:val="33"/>
              <w:keepNext w:val="0"/>
              <w:keepLines w:val="0"/>
              <w:suppressLineNumbers w:val="0"/>
              <w:adjustRightInd w:val="0"/>
              <w:snapToGrid w:val="0"/>
              <w:spacing w:before="0" w:beforeAutospacing="0" w:after="0" w:afterAutospacing="0" w:line="560" w:lineRule="exact"/>
              <w:ind w:left="0" w:right="0"/>
              <w:rPr>
                <w:rFonts w:hint="eastAsia"/>
                <w:sz w:val="24"/>
                <w:szCs w:val="24"/>
              </w:rPr>
            </w:pPr>
          </w:p>
        </w:tc>
        <w:tc>
          <w:tcPr>
            <w:tcW w:w="4250" w:type="dxa"/>
          </w:tcPr>
          <w:p w14:paraId="0C470A57">
            <w:pPr>
              <w:pStyle w:val="33"/>
              <w:keepNext w:val="0"/>
              <w:keepLines w:val="0"/>
              <w:suppressLineNumbers w:val="0"/>
              <w:adjustRightInd w:val="0"/>
              <w:snapToGrid w:val="0"/>
              <w:spacing w:before="0" w:beforeAutospacing="0" w:after="0" w:afterAutospacing="0" w:line="560" w:lineRule="exact"/>
              <w:ind w:left="1559" w:right="0"/>
              <w:rPr>
                <w:rFonts w:hint="eastAsia"/>
                <w:sz w:val="24"/>
                <w:szCs w:val="24"/>
              </w:rPr>
            </w:pPr>
            <w:r>
              <w:rPr>
                <w:rFonts w:hint="eastAsia"/>
                <w:sz w:val="24"/>
                <w:szCs w:val="24"/>
              </w:rPr>
              <w:t>电话：</w:t>
            </w:r>
          </w:p>
        </w:tc>
      </w:tr>
      <w:tr w14:paraId="629AD54C">
        <w:tblPrEx>
          <w:tblCellMar>
            <w:top w:w="0" w:type="dxa"/>
            <w:left w:w="0" w:type="dxa"/>
            <w:bottom w:w="0" w:type="dxa"/>
            <w:right w:w="0" w:type="dxa"/>
          </w:tblCellMar>
        </w:tblPrEx>
        <w:trPr>
          <w:trHeight w:val="392" w:hRule="atLeast"/>
        </w:trPr>
        <w:tc>
          <w:tcPr>
            <w:tcW w:w="2270" w:type="dxa"/>
          </w:tcPr>
          <w:p w14:paraId="04C8E022">
            <w:pPr>
              <w:pStyle w:val="33"/>
              <w:keepNext w:val="0"/>
              <w:keepLines w:val="0"/>
              <w:suppressLineNumbers w:val="0"/>
              <w:tabs>
                <w:tab w:val="left" w:pos="1249"/>
                <w:tab w:val="left" w:pos="1849"/>
              </w:tabs>
              <w:adjustRightInd w:val="0"/>
              <w:snapToGrid w:val="0"/>
              <w:spacing w:before="0" w:beforeAutospacing="0" w:after="0" w:afterAutospacing="0" w:line="560" w:lineRule="exact"/>
              <w:ind w:left="50" w:right="0"/>
              <w:rPr>
                <w:rFonts w:hint="eastAsia"/>
                <w:sz w:val="24"/>
                <w:szCs w:val="24"/>
              </w:rPr>
            </w:pPr>
            <w:r>
              <w:rPr>
                <w:rFonts w:hint="eastAsia"/>
                <w:sz w:val="24"/>
                <w:szCs w:val="24"/>
              </w:rPr>
              <w:t>日 期：</w:t>
            </w:r>
            <w:r>
              <w:rPr>
                <w:rFonts w:hint="eastAsia"/>
                <w:sz w:val="24"/>
                <w:szCs w:val="24"/>
              </w:rPr>
              <w:tab/>
            </w:r>
            <w:r>
              <w:rPr>
                <w:rFonts w:hint="eastAsia"/>
                <w:sz w:val="24"/>
                <w:szCs w:val="24"/>
              </w:rPr>
              <w:t>年</w:t>
            </w:r>
            <w:r>
              <w:rPr>
                <w:rFonts w:hint="eastAsia"/>
                <w:sz w:val="24"/>
                <w:szCs w:val="24"/>
              </w:rPr>
              <w:tab/>
            </w:r>
            <w:r>
              <w:rPr>
                <w:rFonts w:hint="eastAsia"/>
                <w:sz w:val="24"/>
                <w:szCs w:val="24"/>
              </w:rPr>
              <w:t>月</w:t>
            </w:r>
          </w:p>
        </w:tc>
        <w:tc>
          <w:tcPr>
            <w:tcW w:w="1980" w:type="dxa"/>
          </w:tcPr>
          <w:p w14:paraId="11844F7D">
            <w:pPr>
              <w:pStyle w:val="33"/>
              <w:keepNext w:val="0"/>
              <w:keepLines w:val="0"/>
              <w:suppressLineNumbers w:val="0"/>
              <w:adjustRightInd w:val="0"/>
              <w:snapToGrid w:val="0"/>
              <w:spacing w:before="0" w:beforeAutospacing="0" w:after="0" w:afterAutospacing="0" w:line="560" w:lineRule="exact"/>
              <w:ind w:left="179" w:right="0"/>
              <w:rPr>
                <w:rFonts w:hint="eastAsia"/>
                <w:sz w:val="24"/>
                <w:szCs w:val="24"/>
              </w:rPr>
            </w:pPr>
            <w:r>
              <w:rPr>
                <w:rFonts w:hint="eastAsia"/>
                <w:sz w:val="24"/>
                <w:szCs w:val="24"/>
              </w:rPr>
              <w:t>日</w:t>
            </w:r>
          </w:p>
        </w:tc>
        <w:tc>
          <w:tcPr>
            <w:tcW w:w="4250" w:type="dxa"/>
          </w:tcPr>
          <w:p w14:paraId="575E6C04">
            <w:pPr>
              <w:pStyle w:val="33"/>
              <w:keepNext w:val="0"/>
              <w:keepLines w:val="0"/>
              <w:suppressLineNumbers w:val="0"/>
              <w:tabs>
                <w:tab w:val="left" w:pos="2759"/>
                <w:tab w:val="left" w:pos="3359"/>
                <w:tab w:val="left" w:pos="3959"/>
              </w:tabs>
              <w:adjustRightInd w:val="0"/>
              <w:snapToGrid w:val="0"/>
              <w:spacing w:before="0" w:beforeAutospacing="0" w:after="0" w:afterAutospacing="0" w:line="560" w:lineRule="exact"/>
              <w:ind w:left="1559" w:right="0"/>
              <w:rPr>
                <w:rFonts w:hint="eastAsia"/>
                <w:sz w:val="24"/>
                <w:szCs w:val="24"/>
              </w:rPr>
            </w:pPr>
            <w:r>
              <w:rPr>
                <w:rFonts w:hint="eastAsia"/>
                <w:sz w:val="24"/>
                <w:szCs w:val="24"/>
              </w:rPr>
              <w:t>日 期：</w:t>
            </w:r>
            <w:r>
              <w:rPr>
                <w:rFonts w:hint="eastAsia"/>
                <w:sz w:val="24"/>
                <w:szCs w:val="24"/>
              </w:rPr>
              <w:tab/>
            </w:r>
            <w:r>
              <w:rPr>
                <w:rFonts w:hint="eastAsia"/>
                <w:sz w:val="24"/>
                <w:szCs w:val="24"/>
              </w:rPr>
              <w:t>年</w:t>
            </w:r>
            <w:r>
              <w:rPr>
                <w:rFonts w:hint="eastAsia"/>
                <w:sz w:val="24"/>
                <w:szCs w:val="24"/>
              </w:rPr>
              <w:tab/>
            </w:r>
            <w:r>
              <w:rPr>
                <w:rFonts w:hint="eastAsia"/>
                <w:sz w:val="24"/>
                <w:szCs w:val="24"/>
              </w:rPr>
              <w:t>月</w:t>
            </w:r>
            <w:r>
              <w:rPr>
                <w:rFonts w:hint="eastAsia"/>
                <w:sz w:val="24"/>
                <w:szCs w:val="24"/>
              </w:rPr>
              <w:tab/>
            </w:r>
            <w:r>
              <w:rPr>
                <w:rFonts w:hint="eastAsia"/>
                <w:sz w:val="24"/>
                <w:szCs w:val="24"/>
              </w:rPr>
              <w:t>日</w:t>
            </w:r>
          </w:p>
        </w:tc>
      </w:tr>
    </w:tbl>
    <w:p w14:paraId="2F3465D8">
      <w:pPr>
        <w:rPr>
          <w:rFonts w:hint="eastAsia" w:ascii="宋体" w:hAnsi="宋体" w:eastAsia="宋体" w:cs="宋体"/>
          <w:b/>
          <w:bCs/>
          <w:sz w:val="24"/>
          <w:szCs w:val="24"/>
          <w:lang w:val="en-US" w:bidi="ja-JP"/>
        </w:rPr>
      </w:pPr>
      <w:r>
        <w:rPr>
          <w:rFonts w:hint="eastAsia" w:ascii="宋体" w:hAnsi="宋体" w:eastAsia="宋体" w:cs="宋体"/>
          <w:b/>
          <w:bCs/>
          <w:sz w:val="24"/>
          <w:szCs w:val="24"/>
          <w:lang w:val="en-US" w:bidi="ja-JP"/>
        </w:rPr>
        <w:br w:type="page"/>
      </w:r>
    </w:p>
    <w:p w14:paraId="0F89D4F0">
      <w:pPr>
        <w:pStyle w:val="6"/>
        <w:adjustRightInd w:val="0"/>
        <w:snapToGrid w:val="0"/>
        <w:spacing w:line="560" w:lineRule="exact"/>
        <w:jc w:val="both"/>
        <w:rPr>
          <w:rFonts w:hint="eastAsia" w:ascii="宋体" w:hAnsi="宋体" w:eastAsia="宋体" w:cs="宋体"/>
          <w:b/>
          <w:sz w:val="24"/>
          <w:szCs w:val="24"/>
        </w:rPr>
      </w:pPr>
      <w:r>
        <w:rPr>
          <w:rFonts w:hint="eastAsia" w:ascii="宋体" w:hAnsi="宋体" w:eastAsia="宋体" w:cs="宋体"/>
          <w:b/>
          <w:bCs/>
          <w:sz w:val="24"/>
          <w:szCs w:val="24"/>
          <w:lang w:val="en-US" w:bidi="ja-JP"/>
        </w:rPr>
        <w:t>6.2、政府采购投标担保函（如有需要）</w:t>
      </w:r>
    </w:p>
    <w:p w14:paraId="2AB33CAA">
      <w:pPr>
        <w:pStyle w:val="11"/>
        <w:adjustRightInd w:val="0"/>
        <w:snapToGrid w:val="0"/>
        <w:spacing w:line="560" w:lineRule="exact"/>
        <w:ind w:left="618"/>
        <w:rPr>
          <w:rFonts w:hint="eastAsia"/>
        </w:rPr>
      </w:pPr>
      <w:r>
        <w:rPr>
          <w:rFonts w:hint="eastAsia"/>
        </w:rPr>
        <w:t>致：江苏中茂房地产土地评估造价咨询有限公司</w:t>
      </w:r>
    </w:p>
    <w:p w14:paraId="6E404E1A">
      <w:pPr>
        <w:pStyle w:val="11"/>
        <w:tabs>
          <w:tab w:val="left" w:pos="3817"/>
          <w:tab w:val="left" w:pos="9337"/>
        </w:tabs>
        <w:adjustRightInd w:val="0"/>
        <w:snapToGrid w:val="0"/>
        <w:spacing w:line="560" w:lineRule="exact"/>
        <w:ind w:left="1177"/>
        <w:rPr>
          <w:rFonts w:hint="eastAsia"/>
        </w:rPr>
      </w:pPr>
      <w:r>
        <w:rPr>
          <w:rFonts w:hint="eastAsia"/>
        </w:rPr>
        <w:t>鉴于</w:t>
      </w:r>
      <w:r>
        <w:rPr>
          <w:rFonts w:hint="eastAsia"/>
          <w:u w:val="single"/>
        </w:rPr>
        <w:t xml:space="preserve"> </w:t>
      </w:r>
      <w:r>
        <w:rPr>
          <w:rFonts w:hint="eastAsia"/>
          <w:u w:val="single"/>
        </w:rPr>
        <w:tab/>
      </w:r>
      <w:r>
        <w:rPr>
          <w:rFonts w:hint="eastAsia"/>
        </w:rPr>
        <w:t>（以下简称“投标人”）拟参加编号为</w:t>
      </w:r>
      <w:r>
        <w:rPr>
          <w:rFonts w:hint="eastAsia"/>
          <w:u w:val="single"/>
        </w:rPr>
        <w:t xml:space="preserve"> </w:t>
      </w:r>
      <w:r>
        <w:rPr>
          <w:rFonts w:hint="eastAsia"/>
          <w:u w:val="single"/>
        </w:rPr>
        <w:tab/>
      </w:r>
      <w:r>
        <w:rPr>
          <w:rFonts w:hint="eastAsia"/>
        </w:rPr>
        <w:t>的</w:t>
      </w:r>
    </w:p>
    <w:p w14:paraId="19D38274">
      <w:pPr>
        <w:pStyle w:val="11"/>
        <w:tabs>
          <w:tab w:val="left" w:pos="2898"/>
        </w:tabs>
        <w:adjustRightInd w:val="0"/>
        <w:snapToGrid w:val="0"/>
        <w:spacing w:line="560" w:lineRule="exact"/>
        <w:ind w:left="618" w:right="617" w:hanging="1"/>
        <w:jc w:val="both"/>
        <w:rPr>
          <w:rFonts w:hint="eastAsia"/>
        </w:rPr>
      </w:pPr>
      <w:r>
        <w:rPr>
          <w:rFonts w:hint="eastAsia"/>
          <w:u w:val="single"/>
        </w:rPr>
        <w:t xml:space="preserve"> </w:t>
      </w:r>
      <w:r>
        <w:rPr>
          <w:rFonts w:hint="eastAsia"/>
          <w:u w:val="single"/>
        </w:rPr>
        <w:tab/>
      </w:r>
      <w:r>
        <w:rPr>
          <w:rFonts w:hint="eastAsia"/>
        </w:rPr>
        <w:t>项目（以下简称“本项目”</w:t>
      </w:r>
      <w:r>
        <w:rPr>
          <w:rFonts w:hint="eastAsia"/>
          <w:spacing w:val="3"/>
        </w:rPr>
        <w:t>）</w:t>
      </w:r>
      <w:r>
        <w:rPr>
          <w:rFonts w:hint="eastAsia"/>
        </w:rPr>
        <w:t>投标，根据本项目招标文件，投标人</w:t>
      </w:r>
      <w:r>
        <w:rPr>
          <w:rFonts w:hint="eastAsia"/>
          <w:spacing w:val="-4"/>
        </w:rPr>
        <w:t>参加投标时应向你方交纳投标保证金，且可以投标担保函的形式交纳投标保证金。应</w:t>
      </w:r>
      <w:r>
        <w:rPr>
          <w:rFonts w:hint="eastAsia"/>
        </w:rPr>
        <w:t>投标人的申请，我方以保证的方式向你方提供如下投标保证金担保：</w:t>
      </w:r>
    </w:p>
    <w:p w14:paraId="3A79787B">
      <w:pPr>
        <w:pStyle w:val="11"/>
        <w:adjustRightInd w:val="0"/>
        <w:snapToGrid w:val="0"/>
        <w:spacing w:line="560" w:lineRule="exact"/>
        <w:ind w:left="618"/>
        <w:jc w:val="both"/>
        <w:rPr>
          <w:rFonts w:hint="eastAsia"/>
        </w:rPr>
      </w:pPr>
      <w:r>
        <w:rPr>
          <w:rFonts w:hint="eastAsia"/>
        </w:rPr>
        <w:t>一、保证责任的情形及保证金额</w:t>
      </w:r>
    </w:p>
    <w:p w14:paraId="0FA4C204">
      <w:pPr>
        <w:pStyle w:val="11"/>
        <w:adjustRightInd w:val="0"/>
        <w:snapToGrid w:val="0"/>
        <w:spacing w:line="560" w:lineRule="exact"/>
        <w:ind w:left="618"/>
        <w:jc w:val="both"/>
        <w:rPr>
          <w:rFonts w:hint="eastAsia"/>
        </w:rPr>
      </w:pPr>
      <w:r>
        <w:rPr>
          <w:rFonts w:hint="eastAsia"/>
        </w:rPr>
        <w:t>（一）在投标人出现下列情形之一时，我方承担保证责任：</w:t>
      </w:r>
    </w:p>
    <w:p w14:paraId="4BDF33EB">
      <w:pPr>
        <w:pStyle w:val="32"/>
        <w:numPr>
          <w:ilvl w:val="0"/>
          <w:numId w:val="14"/>
        </w:numPr>
        <w:tabs>
          <w:tab w:val="left" w:pos="980"/>
        </w:tabs>
        <w:adjustRightInd w:val="0"/>
        <w:snapToGrid w:val="0"/>
        <w:spacing w:line="560" w:lineRule="exact"/>
        <w:jc w:val="both"/>
        <w:rPr>
          <w:rFonts w:hint="eastAsia"/>
          <w:sz w:val="24"/>
          <w:szCs w:val="24"/>
        </w:rPr>
      </w:pPr>
      <w:r>
        <w:rPr>
          <w:rFonts w:hint="eastAsia"/>
          <w:sz w:val="24"/>
          <w:szCs w:val="24"/>
        </w:rPr>
        <w:t>中标后投标人无正当理由不与采购人签订《政府采购合同》；</w:t>
      </w:r>
    </w:p>
    <w:p w14:paraId="5343490C">
      <w:pPr>
        <w:pStyle w:val="32"/>
        <w:numPr>
          <w:ilvl w:val="0"/>
          <w:numId w:val="14"/>
        </w:numPr>
        <w:tabs>
          <w:tab w:val="left" w:pos="980"/>
        </w:tabs>
        <w:adjustRightInd w:val="0"/>
        <w:snapToGrid w:val="0"/>
        <w:spacing w:line="560" w:lineRule="exact"/>
        <w:jc w:val="both"/>
        <w:rPr>
          <w:rFonts w:hint="eastAsia"/>
          <w:sz w:val="24"/>
          <w:szCs w:val="24"/>
        </w:rPr>
      </w:pPr>
      <w:r>
        <w:rPr>
          <w:rFonts w:hint="eastAsia"/>
          <w:sz w:val="24"/>
          <w:szCs w:val="24"/>
        </w:rPr>
        <w:t>招标文件规定的投标人应当缴纳保证金的其他情形。</w:t>
      </w:r>
    </w:p>
    <w:p w14:paraId="5455989E">
      <w:pPr>
        <w:pStyle w:val="11"/>
        <w:tabs>
          <w:tab w:val="left" w:pos="6126"/>
          <w:tab w:val="left" w:pos="8514"/>
        </w:tabs>
        <w:adjustRightInd w:val="0"/>
        <w:snapToGrid w:val="0"/>
        <w:spacing w:line="560" w:lineRule="exact"/>
        <w:ind w:left="618" w:right="617"/>
        <w:rPr>
          <w:rFonts w:hint="eastAsia"/>
        </w:rPr>
      </w:pPr>
      <w:r>
        <w:rPr>
          <w:rFonts w:hint="eastAsia"/>
        </w:rPr>
        <w:t>（二</w:t>
      </w:r>
      <w:r>
        <w:rPr>
          <w:rFonts w:hint="eastAsia"/>
          <w:spacing w:val="-15"/>
        </w:rPr>
        <w:t>）</w:t>
      </w:r>
      <w:r>
        <w:rPr>
          <w:rFonts w:hint="eastAsia"/>
        </w:rPr>
        <w:t>我方承担保证责任的最高金额为人民币</w:t>
      </w:r>
      <w:r>
        <w:rPr>
          <w:rFonts w:hint="eastAsia"/>
          <w:u w:val="single"/>
        </w:rPr>
        <w:t xml:space="preserve"> </w:t>
      </w:r>
      <w:r>
        <w:rPr>
          <w:rFonts w:hint="eastAsia"/>
          <w:u w:val="single"/>
        </w:rPr>
        <w:tab/>
      </w:r>
      <w:r>
        <w:rPr>
          <w:rFonts w:hint="eastAsia"/>
          <w:spacing w:val="-12"/>
        </w:rPr>
        <w:t>元</w:t>
      </w:r>
      <w:r>
        <w:rPr>
          <w:rFonts w:hint="eastAsia"/>
        </w:rPr>
        <w:t>（大写</w:t>
      </w:r>
      <w:r>
        <w:rPr>
          <w:rFonts w:hint="eastAsia"/>
          <w:u w:val="single"/>
        </w:rPr>
        <w:t xml:space="preserve"> </w:t>
      </w:r>
      <w:r>
        <w:rPr>
          <w:rFonts w:hint="eastAsia"/>
          <w:u w:val="single"/>
        </w:rPr>
        <w:tab/>
      </w:r>
      <w:r>
        <w:rPr>
          <w:rFonts w:hint="eastAsia"/>
          <w:spacing w:val="-14"/>
        </w:rPr>
        <w:t>），</w:t>
      </w:r>
      <w:r>
        <w:rPr>
          <w:rFonts w:hint="eastAsia"/>
        </w:rPr>
        <w:t>即本</w:t>
      </w:r>
      <w:r>
        <w:rPr>
          <w:rFonts w:hint="eastAsia"/>
          <w:spacing w:val="-18"/>
        </w:rPr>
        <w:t>项</w:t>
      </w:r>
      <w:r>
        <w:rPr>
          <w:rFonts w:hint="eastAsia"/>
        </w:rPr>
        <w:t>目的投标保证金金额。</w:t>
      </w:r>
    </w:p>
    <w:p w14:paraId="2B4189E1">
      <w:pPr>
        <w:pStyle w:val="11"/>
        <w:adjustRightInd w:val="0"/>
        <w:snapToGrid w:val="0"/>
        <w:spacing w:line="560" w:lineRule="exact"/>
        <w:ind w:left="618"/>
        <w:rPr>
          <w:rFonts w:hint="eastAsia"/>
        </w:rPr>
      </w:pPr>
      <w:r>
        <w:rPr>
          <w:rFonts w:hint="eastAsia"/>
        </w:rPr>
        <w:t>二、保证的方式及保证期间</w:t>
      </w:r>
    </w:p>
    <w:p w14:paraId="55F42180">
      <w:pPr>
        <w:pStyle w:val="11"/>
        <w:adjustRightInd w:val="0"/>
        <w:snapToGrid w:val="0"/>
        <w:spacing w:line="560" w:lineRule="exact"/>
        <w:ind w:left="618"/>
        <w:rPr>
          <w:rFonts w:hint="eastAsia"/>
        </w:rPr>
      </w:pPr>
      <w:r>
        <w:rPr>
          <w:rFonts w:hint="eastAsia"/>
        </w:rPr>
        <w:t>我方保证的方式为：连带责任保证。</w:t>
      </w:r>
    </w:p>
    <w:p w14:paraId="78079328">
      <w:pPr>
        <w:pStyle w:val="11"/>
        <w:tabs>
          <w:tab w:val="left" w:pos="5418"/>
        </w:tabs>
        <w:adjustRightInd w:val="0"/>
        <w:snapToGrid w:val="0"/>
        <w:spacing w:line="560" w:lineRule="exact"/>
        <w:ind w:left="618" w:right="3925"/>
        <w:rPr>
          <w:rFonts w:hint="eastAsia"/>
        </w:rPr>
      </w:pPr>
      <w:r>
        <w:rPr>
          <w:rFonts w:hint="eastAsia"/>
        </w:rPr>
        <w:t>我方的保证期间为：自本保函生效之日起</w:t>
      </w:r>
      <w:r>
        <w:rPr>
          <w:rFonts w:hint="eastAsia"/>
          <w:u w:val="single"/>
        </w:rPr>
        <w:t xml:space="preserve"> </w:t>
      </w:r>
      <w:r>
        <w:rPr>
          <w:rFonts w:hint="eastAsia"/>
          <w:u w:val="single"/>
        </w:rPr>
        <w:tab/>
      </w:r>
      <w:r>
        <w:rPr>
          <w:rFonts w:hint="eastAsia"/>
        </w:rPr>
        <w:t>个月止</w:t>
      </w:r>
      <w:r>
        <w:rPr>
          <w:rFonts w:hint="eastAsia"/>
          <w:spacing w:val="-17"/>
        </w:rPr>
        <w:t>。</w:t>
      </w:r>
      <w:r>
        <w:rPr>
          <w:rFonts w:hint="eastAsia"/>
        </w:rPr>
        <w:t>三、承担保证责任的程序</w:t>
      </w:r>
    </w:p>
    <w:p w14:paraId="4C25725C">
      <w:pPr>
        <w:pStyle w:val="32"/>
        <w:numPr>
          <w:ilvl w:val="0"/>
          <w:numId w:val="15"/>
        </w:numPr>
        <w:tabs>
          <w:tab w:val="left" w:pos="981"/>
        </w:tabs>
        <w:adjustRightInd w:val="0"/>
        <w:snapToGrid w:val="0"/>
        <w:spacing w:line="560" w:lineRule="exact"/>
        <w:ind w:right="617" w:firstLine="0"/>
        <w:jc w:val="both"/>
        <w:rPr>
          <w:rFonts w:hint="eastAsia"/>
          <w:sz w:val="24"/>
          <w:szCs w:val="24"/>
        </w:rPr>
      </w:pPr>
      <w:r>
        <w:rPr>
          <w:rFonts w:hint="eastAsia"/>
          <w:sz w:val="24"/>
          <w:szCs w:val="24"/>
        </w:rPr>
        <w:t>你方要求我方承担保证责任的，应在本保函保证期间内向我方发出书面索赔通知。</w:t>
      </w:r>
      <w:r>
        <w:rPr>
          <w:rFonts w:hint="eastAsia"/>
          <w:spacing w:val="-4"/>
          <w:sz w:val="24"/>
          <w:szCs w:val="24"/>
        </w:rPr>
        <w:t>索赔通知应写明要求索赔的金额，支付款项应到达的账号，并附有证明投标人发生我方</w:t>
      </w:r>
      <w:r>
        <w:rPr>
          <w:rFonts w:hint="eastAsia"/>
          <w:sz w:val="24"/>
          <w:szCs w:val="24"/>
        </w:rPr>
        <w:t>应承担保证责任情形的事实材料。</w:t>
      </w:r>
    </w:p>
    <w:p w14:paraId="355E9701">
      <w:pPr>
        <w:pStyle w:val="32"/>
        <w:numPr>
          <w:ilvl w:val="0"/>
          <w:numId w:val="15"/>
        </w:numPr>
        <w:tabs>
          <w:tab w:val="left" w:pos="981"/>
          <w:tab w:val="left" w:pos="6061"/>
        </w:tabs>
        <w:adjustRightInd w:val="0"/>
        <w:snapToGrid w:val="0"/>
        <w:spacing w:line="560" w:lineRule="exact"/>
        <w:ind w:right="618" w:firstLine="0"/>
        <w:rPr>
          <w:rFonts w:hint="eastAsia"/>
          <w:sz w:val="24"/>
          <w:szCs w:val="24"/>
        </w:rPr>
      </w:pPr>
      <w:r>
        <w:rPr>
          <w:rFonts w:hint="eastAsia"/>
          <w:sz w:val="24"/>
          <w:szCs w:val="24"/>
        </w:rPr>
        <w:t>我方在收到索赔通知及相关证明材料后，在</w:t>
      </w:r>
      <w:r>
        <w:rPr>
          <w:rFonts w:hint="eastAsia"/>
          <w:sz w:val="24"/>
          <w:szCs w:val="24"/>
          <w:u w:val="single"/>
        </w:rPr>
        <w:t xml:space="preserve"> </w:t>
      </w:r>
      <w:r>
        <w:rPr>
          <w:rFonts w:hint="eastAsia"/>
          <w:sz w:val="24"/>
          <w:szCs w:val="24"/>
          <w:u w:val="single"/>
        </w:rPr>
        <w:tab/>
      </w:r>
      <w:r>
        <w:rPr>
          <w:rFonts w:hint="eastAsia"/>
          <w:sz w:val="24"/>
          <w:szCs w:val="24"/>
        </w:rPr>
        <w:t>个工作日内进行审查，符合应承</w:t>
      </w:r>
      <w:r>
        <w:rPr>
          <w:rFonts w:hint="eastAsia"/>
          <w:spacing w:val="-13"/>
          <w:sz w:val="24"/>
          <w:szCs w:val="24"/>
        </w:rPr>
        <w:t>担</w:t>
      </w:r>
      <w:r>
        <w:rPr>
          <w:rFonts w:hint="eastAsia"/>
          <w:sz w:val="24"/>
          <w:szCs w:val="24"/>
        </w:rPr>
        <w:t>保证责任情形的，我方应按照你方的要求代投标人向你方支付投标保证金。</w:t>
      </w:r>
    </w:p>
    <w:p w14:paraId="66FCEF21">
      <w:pPr>
        <w:pStyle w:val="11"/>
        <w:adjustRightInd w:val="0"/>
        <w:snapToGrid w:val="0"/>
        <w:spacing w:line="560" w:lineRule="exact"/>
        <w:ind w:left="618"/>
        <w:rPr>
          <w:rFonts w:hint="eastAsia"/>
        </w:rPr>
      </w:pPr>
      <w:r>
        <w:rPr>
          <w:rFonts w:hint="eastAsia"/>
        </w:rPr>
        <w:t>四、保证责任的终止</w:t>
      </w:r>
    </w:p>
    <w:p w14:paraId="5AC1A0F9">
      <w:pPr>
        <w:pStyle w:val="32"/>
        <w:numPr>
          <w:ilvl w:val="0"/>
          <w:numId w:val="16"/>
        </w:numPr>
        <w:tabs>
          <w:tab w:val="left" w:pos="981"/>
        </w:tabs>
        <w:adjustRightInd w:val="0"/>
        <w:snapToGrid w:val="0"/>
        <w:spacing w:line="560" w:lineRule="exact"/>
        <w:ind w:right="618" w:firstLine="0"/>
        <w:rPr>
          <w:rFonts w:hint="eastAsia"/>
          <w:sz w:val="24"/>
          <w:szCs w:val="24"/>
        </w:rPr>
      </w:pPr>
      <w:r>
        <w:rPr>
          <w:rFonts w:hint="eastAsia"/>
          <w:sz w:val="24"/>
          <w:szCs w:val="24"/>
        </w:rPr>
        <w:t>保证期间届满你方未向我方书面主张保证责任的，自保证期间届满次日起，我方保证责任自动终止。</w:t>
      </w:r>
    </w:p>
    <w:p w14:paraId="43F6EC9B">
      <w:pPr>
        <w:pStyle w:val="32"/>
        <w:numPr>
          <w:ilvl w:val="0"/>
          <w:numId w:val="16"/>
        </w:numPr>
        <w:tabs>
          <w:tab w:val="left" w:pos="981"/>
        </w:tabs>
        <w:adjustRightInd w:val="0"/>
        <w:snapToGrid w:val="0"/>
        <w:spacing w:line="560" w:lineRule="exact"/>
        <w:ind w:right="618" w:firstLine="0"/>
        <w:rPr>
          <w:rFonts w:hint="eastAsia"/>
          <w:sz w:val="24"/>
          <w:szCs w:val="24"/>
        </w:rPr>
      </w:pPr>
      <w:r>
        <w:rPr>
          <w:rFonts w:hint="eastAsia"/>
          <w:sz w:val="24"/>
          <w:szCs w:val="24"/>
        </w:rPr>
        <w:t>我方按照本保函向你贵方履行了保证责任后，自我方向你贵方支付款项（支付款项从我方账户划出）之日起，保证责任终止。</w:t>
      </w:r>
    </w:p>
    <w:p w14:paraId="09D76A0F">
      <w:pPr>
        <w:pStyle w:val="11"/>
        <w:adjustRightInd w:val="0"/>
        <w:snapToGrid w:val="0"/>
        <w:spacing w:line="560" w:lineRule="exact"/>
        <w:ind w:left="618"/>
        <w:rPr>
          <w:rFonts w:hint="eastAsia"/>
        </w:rPr>
      </w:pPr>
      <w:r>
        <w:rPr>
          <w:rFonts w:hint="eastAsia"/>
        </w:rPr>
        <w:t>按照法律法规的规定或出现我方保证责任终止的其他情形的，我方在本保函项下的保证责任亦终止。</w:t>
      </w:r>
      <w:bookmarkStart w:id="52" w:name="_bookmark1"/>
      <w:bookmarkEnd w:id="52"/>
    </w:p>
    <w:p w14:paraId="549515A0">
      <w:pPr>
        <w:pStyle w:val="11"/>
        <w:adjustRightInd w:val="0"/>
        <w:snapToGrid w:val="0"/>
        <w:spacing w:line="560" w:lineRule="exact"/>
        <w:ind w:left="618"/>
        <w:rPr>
          <w:rFonts w:hint="eastAsia"/>
        </w:rPr>
      </w:pPr>
      <w:r>
        <w:rPr>
          <w:rFonts w:hint="eastAsia"/>
        </w:rPr>
        <w:t>五、免责条款</w:t>
      </w:r>
    </w:p>
    <w:p w14:paraId="01D0D0CC">
      <w:pPr>
        <w:pStyle w:val="32"/>
        <w:numPr>
          <w:ilvl w:val="0"/>
          <w:numId w:val="17"/>
        </w:numPr>
        <w:tabs>
          <w:tab w:val="left" w:pos="981"/>
        </w:tabs>
        <w:adjustRightInd w:val="0"/>
        <w:snapToGrid w:val="0"/>
        <w:spacing w:line="560" w:lineRule="exact"/>
        <w:ind w:right="618" w:firstLine="0"/>
        <w:rPr>
          <w:rFonts w:hint="eastAsia"/>
          <w:sz w:val="24"/>
          <w:szCs w:val="24"/>
        </w:rPr>
      </w:pPr>
      <w:r>
        <w:rPr>
          <w:rFonts w:hint="eastAsia"/>
          <w:sz w:val="24"/>
          <w:szCs w:val="24"/>
        </w:rPr>
        <w:t>依照法律规定或你方与投标人的另行约定，全部或者部分免除投标人投标保证金义务时，我方亦免除相应的保证责任。</w:t>
      </w:r>
    </w:p>
    <w:p w14:paraId="5B2AE6B5">
      <w:pPr>
        <w:pStyle w:val="32"/>
        <w:numPr>
          <w:ilvl w:val="0"/>
          <w:numId w:val="17"/>
        </w:numPr>
        <w:tabs>
          <w:tab w:val="left" w:pos="981"/>
        </w:tabs>
        <w:adjustRightInd w:val="0"/>
        <w:snapToGrid w:val="0"/>
        <w:spacing w:line="560" w:lineRule="exact"/>
        <w:ind w:right="618" w:firstLine="0"/>
        <w:rPr>
          <w:rFonts w:hint="eastAsia"/>
          <w:sz w:val="24"/>
          <w:szCs w:val="24"/>
        </w:rPr>
      </w:pPr>
      <w:r>
        <w:rPr>
          <w:rFonts w:hint="eastAsia"/>
          <w:sz w:val="24"/>
          <w:szCs w:val="24"/>
        </w:rPr>
        <w:t>因你方原因致使投标人发生本保函第一条第（一）款约定情形的，我方不承担保证责任。</w:t>
      </w:r>
    </w:p>
    <w:p w14:paraId="4C77107D">
      <w:pPr>
        <w:pStyle w:val="32"/>
        <w:numPr>
          <w:ilvl w:val="0"/>
          <w:numId w:val="17"/>
        </w:numPr>
        <w:tabs>
          <w:tab w:val="left" w:pos="980"/>
        </w:tabs>
        <w:adjustRightInd w:val="0"/>
        <w:snapToGrid w:val="0"/>
        <w:spacing w:line="560" w:lineRule="exact"/>
        <w:ind w:left="979" w:hanging="361"/>
        <w:rPr>
          <w:rFonts w:hint="eastAsia"/>
          <w:sz w:val="24"/>
          <w:szCs w:val="24"/>
        </w:rPr>
      </w:pPr>
      <w:r>
        <w:rPr>
          <w:rFonts w:hint="eastAsia"/>
          <w:sz w:val="24"/>
          <w:szCs w:val="24"/>
        </w:rPr>
        <w:t>因不可抗力造成投标人发生本保函第一条约定情形的，我方不承担保证责任。</w:t>
      </w:r>
    </w:p>
    <w:p w14:paraId="0769A16A">
      <w:pPr>
        <w:pStyle w:val="32"/>
        <w:numPr>
          <w:ilvl w:val="0"/>
          <w:numId w:val="17"/>
        </w:numPr>
        <w:tabs>
          <w:tab w:val="left" w:pos="981"/>
        </w:tabs>
        <w:adjustRightInd w:val="0"/>
        <w:snapToGrid w:val="0"/>
        <w:spacing w:line="560" w:lineRule="exact"/>
        <w:ind w:right="618" w:firstLine="0"/>
        <w:rPr>
          <w:rFonts w:hint="eastAsia"/>
          <w:sz w:val="24"/>
          <w:szCs w:val="24"/>
        </w:rPr>
      </w:pPr>
      <w:r>
        <w:rPr>
          <w:rFonts w:hint="eastAsia"/>
          <w:sz w:val="24"/>
          <w:szCs w:val="24"/>
        </w:rPr>
        <w:t>你方或其他有权机关对招标文件进行任何澄清或修改，加重我方保证责任的，我方对加重部分不承担保证责任，但该澄清或修改经我方事先书面同意的除外。</w:t>
      </w:r>
    </w:p>
    <w:p w14:paraId="10685268">
      <w:pPr>
        <w:pStyle w:val="11"/>
        <w:adjustRightInd w:val="0"/>
        <w:snapToGrid w:val="0"/>
        <w:spacing w:line="560" w:lineRule="exact"/>
        <w:ind w:left="618"/>
        <w:rPr>
          <w:rFonts w:hint="eastAsia"/>
        </w:rPr>
      </w:pPr>
      <w:r>
        <w:rPr>
          <w:rFonts w:hint="eastAsia"/>
        </w:rPr>
        <w:t>六、争议的解决</w:t>
      </w:r>
    </w:p>
    <w:p w14:paraId="08FE6039">
      <w:pPr>
        <w:pStyle w:val="11"/>
        <w:tabs>
          <w:tab w:val="left" w:pos="3018"/>
        </w:tabs>
        <w:adjustRightInd w:val="0"/>
        <w:snapToGrid w:val="0"/>
        <w:spacing w:line="560" w:lineRule="exact"/>
        <w:ind w:left="618" w:right="617"/>
        <w:rPr>
          <w:rFonts w:hint="eastAsia"/>
        </w:rPr>
      </w:pPr>
      <w:r>
        <w:rPr>
          <w:rFonts w:hint="eastAsia"/>
        </w:rPr>
        <w:t>因本保函发生的纠纷</w:t>
      </w:r>
      <w:r>
        <w:rPr>
          <w:rFonts w:hint="eastAsia"/>
          <w:spacing w:val="-12"/>
        </w:rPr>
        <w:t>，</w:t>
      </w:r>
      <w:r>
        <w:rPr>
          <w:rFonts w:hint="eastAsia"/>
        </w:rPr>
        <w:t>由你我双方协商解决</w:t>
      </w:r>
      <w:r>
        <w:rPr>
          <w:rFonts w:hint="eastAsia"/>
          <w:spacing w:val="-12"/>
        </w:rPr>
        <w:t>，</w:t>
      </w:r>
      <w:r>
        <w:rPr>
          <w:rFonts w:hint="eastAsia"/>
        </w:rPr>
        <w:t>协商不成的</w:t>
      </w:r>
      <w:r>
        <w:rPr>
          <w:rFonts w:hint="eastAsia"/>
          <w:spacing w:val="-15"/>
        </w:rPr>
        <w:t>，</w:t>
      </w:r>
      <w:r>
        <w:rPr>
          <w:rFonts w:hint="eastAsia"/>
        </w:rPr>
        <w:t>通过诉讼程序解决</w:t>
      </w:r>
      <w:r>
        <w:rPr>
          <w:rFonts w:hint="eastAsia"/>
          <w:spacing w:val="-15"/>
        </w:rPr>
        <w:t>，</w:t>
      </w:r>
      <w:r>
        <w:rPr>
          <w:rFonts w:hint="eastAsia"/>
        </w:rPr>
        <w:t>诉讼</w:t>
      </w:r>
      <w:r>
        <w:rPr>
          <w:rFonts w:hint="eastAsia"/>
          <w:spacing w:val="-17"/>
        </w:rPr>
        <w:t>管</w:t>
      </w:r>
      <w:r>
        <w:rPr>
          <w:rFonts w:hint="eastAsia"/>
        </w:rPr>
        <w:t>辖地法院为</w:t>
      </w:r>
      <w:r>
        <w:rPr>
          <w:rFonts w:hint="eastAsia"/>
          <w:u w:val="single"/>
        </w:rPr>
        <w:t xml:space="preserve"> </w:t>
      </w:r>
      <w:r>
        <w:rPr>
          <w:rFonts w:hint="eastAsia"/>
          <w:u w:val="single"/>
        </w:rPr>
        <w:tab/>
      </w:r>
      <w:r>
        <w:rPr>
          <w:rFonts w:hint="eastAsia"/>
        </w:rPr>
        <w:t>法院。</w:t>
      </w:r>
    </w:p>
    <w:p w14:paraId="214A4279">
      <w:pPr>
        <w:pStyle w:val="11"/>
        <w:adjustRightInd w:val="0"/>
        <w:snapToGrid w:val="0"/>
        <w:spacing w:line="560" w:lineRule="exact"/>
        <w:ind w:left="618"/>
        <w:rPr>
          <w:rFonts w:hint="eastAsia"/>
        </w:rPr>
      </w:pPr>
      <w:r>
        <w:rPr>
          <w:rFonts w:hint="eastAsia"/>
        </w:rPr>
        <w:t>七、保函的生效</w:t>
      </w:r>
    </w:p>
    <w:p w14:paraId="00C3F764">
      <w:pPr>
        <w:pStyle w:val="11"/>
        <w:adjustRightInd w:val="0"/>
        <w:snapToGrid w:val="0"/>
        <w:spacing w:line="560" w:lineRule="exact"/>
        <w:ind w:left="618"/>
        <w:rPr>
          <w:rFonts w:hint="eastAsia"/>
        </w:rPr>
      </w:pPr>
      <w:r>
        <w:rPr>
          <w:rFonts w:hint="eastAsia"/>
        </w:rPr>
        <w:t>本保函自我方加盖公章之日起生效。</w:t>
      </w:r>
    </w:p>
    <w:p w14:paraId="192AF394">
      <w:pPr>
        <w:pStyle w:val="11"/>
        <w:tabs>
          <w:tab w:val="left" w:pos="7371"/>
          <w:tab w:val="left" w:pos="8331"/>
        </w:tabs>
        <w:adjustRightInd w:val="0"/>
        <w:snapToGrid w:val="0"/>
        <w:spacing w:line="560" w:lineRule="exact"/>
        <w:ind w:left="6532" w:right="1733" w:firstLine="60"/>
        <w:rPr>
          <w:rFonts w:hint="eastAsia"/>
        </w:rPr>
      </w:pPr>
      <w:r>
        <w:rPr>
          <w:rFonts w:hint="eastAsia"/>
        </w:rPr>
        <w:t>保证人：（</w:t>
      </w:r>
      <w:r>
        <w:rPr>
          <w:rFonts w:hint="eastAsia"/>
          <w:sz w:val="24"/>
          <w:szCs w:val="24"/>
        </w:rPr>
        <w:t>加盖电子公章</w:t>
      </w:r>
      <w:r>
        <w:rPr>
          <w:rFonts w:hint="eastAsia"/>
        </w:rPr>
        <w:t>）</w:t>
      </w:r>
    </w:p>
    <w:p w14:paraId="05A72EB2">
      <w:pPr>
        <w:pStyle w:val="11"/>
        <w:tabs>
          <w:tab w:val="left" w:pos="7371"/>
          <w:tab w:val="left" w:pos="8331"/>
        </w:tabs>
        <w:adjustRightInd w:val="0"/>
        <w:snapToGrid w:val="0"/>
        <w:spacing w:line="560" w:lineRule="exact"/>
        <w:ind w:left="6532" w:right="1733" w:firstLine="60"/>
        <w:rPr>
          <w:rFonts w:hint="eastAsia"/>
          <w:spacing w:val="-17"/>
        </w:rPr>
        <w:sectPr>
          <w:footerReference r:id="rId12" w:type="default"/>
          <w:pgSz w:w="11910" w:h="16840"/>
          <w:pgMar w:top="1460" w:right="800" w:bottom="920" w:left="800" w:header="492" w:footer="726" w:gutter="0"/>
          <w:cols w:space="720" w:num="1"/>
        </w:sectPr>
      </w:pPr>
      <w:r>
        <w:rPr>
          <w:rFonts w:hint="eastAsia"/>
        </w:rPr>
        <w:t xml:space="preserve"> 年</w:t>
      </w:r>
      <w:r>
        <w:rPr>
          <w:rFonts w:hint="eastAsia"/>
        </w:rPr>
        <w:tab/>
      </w:r>
      <w:r>
        <w:rPr>
          <w:rFonts w:hint="eastAsia"/>
        </w:rPr>
        <w:t>月</w:t>
      </w:r>
      <w:r>
        <w:rPr>
          <w:rFonts w:hint="eastAsia"/>
        </w:rPr>
        <w:tab/>
      </w:r>
    </w:p>
    <w:p w14:paraId="21D55920">
      <w:pPr>
        <w:spacing w:before="78" w:line="220" w:lineRule="auto"/>
        <w:rPr>
          <w:rFonts w:ascii="宋体" w:hAnsi="宋体" w:eastAsia="宋体" w:cs="宋体"/>
          <w:spacing w:val="-2"/>
          <w:sz w:val="24"/>
          <w:szCs w:val="24"/>
        </w:rPr>
      </w:pPr>
    </w:p>
    <w:p w14:paraId="02322A40">
      <w:pPr>
        <w:spacing w:before="78" w:line="220" w:lineRule="auto"/>
        <w:ind w:left="4000"/>
        <w:rPr>
          <w:rFonts w:ascii="宋体" w:hAnsi="宋体" w:eastAsia="宋体" w:cs="宋体"/>
          <w:sz w:val="24"/>
          <w:szCs w:val="24"/>
        </w:rPr>
      </w:pPr>
      <w:r>
        <w:rPr>
          <w:rFonts w:ascii="宋体" w:hAnsi="宋体" w:eastAsia="宋体" w:cs="宋体"/>
          <w:spacing w:val="-2"/>
          <w:sz w:val="24"/>
          <w:szCs w:val="24"/>
        </w:rPr>
        <w:t>企业业绩汇总表</w:t>
      </w:r>
    </w:p>
    <w:p w14:paraId="44335E9C">
      <w:pPr>
        <w:spacing w:before="59"/>
      </w:pPr>
    </w:p>
    <w:tbl>
      <w:tblPr>
        <w:tblStyle w:val="31"/>
        <w:tblW w:w="96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08"/>
        <w:gridCol w:w="2404"/>
        <w:gridCol w:w="2404"/>
        <w:gridCol w:w="2408"/>
      </w:tblGrid>
      <w:tr w14:paraId="5754C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408" w:type="dxa"/>
            <w:vAlign w:val="top"/>
          </w:tcPr>
          <w:p w14:paraId="2B6987E7">
            <w:pPr>
              <w:pStyle w:val="58"/>
              <w:spacing w:before="34" w:line="218" w:lineRule="auto"/>
              <w:ind w:left="794"/>
            </w:pPr>
            <w:r>
              <w:rPr>
                <w:spacing w:val="6"/>
              </w:rPr>
              <w:t>项目名称</w:t>
            </w:r>
          </w:p>
        </w:tc>
        <w:tc>
          <w:tcPr>
            <w:tcW w:w="2404" w:type="dxa"/>
            <w:vAlign w:val="top"/>
          </w:tcPr>
          <w:p w14:paraId="65FC145C">
            <w:pPr>
              <w:pStyle w:val="58"/>
              <w:spacing w:before="34" w:line="218" w:lineRule="auto"/>
              <w:ind w:left="889"/>
            </w:pPr>
            <w:r>
              <w:rPr>
                <w:spacing w:val="7"/>
              </w:rPr>
              <w:t>委托人</w:t>
            </w:r>
          </w:p>
        </w:tc>
        <w:tc>
          <w:tcPr>
            <w:tcW w:w="2404" w:type="dxa"/>
            <w:vAlign w:val="top"/>
          </w:tcPr>
          <w:p w14:paraId="3734F392">
            <w:pPr>
              <w:pStyle w:val="58"/>
              <w:spacing w:before="34" w:line="218" w:lineRule="auto"/>
              <w:ind w:left="788"/>
            </w:pPr>
            <w:r>
              <w:rPr>
                <w:spacing w:val="7"/>
              </w:rPr>
              <w:t>服务人次</w:t>
            </w:r>
          </w:p>
        </w:tc>
        <w:tc>
          <w:tcPr>
            <w:tcW w:w="2408" w:type="dxa"/>
            <w:vAlign w:val="top"/>
          </w:tcPr>
          <w:p w14:paraId="3C2C9643">
            <w:pPr>
              <w:pStyle w:val="58"/>
              <w:spacing w:before="34" w:line="218" w:lineRule="auto"/>
              <w:ind w:left="578"/>
            </w:pPr>
            <w:r>
              <w:rPr>
                <w:spacing w:val="8"/>
              </w:rPr>
              <w:t>合同签订时间</w:t>
            </w:r>
          </w:p>
        </w:tc>
      </w:tr>
      <w:tr w14:paraId="3693E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2408" w:type="dxa"/>
            <w:vAlign w:val="top"/>
          </w:tcPr>
          <w:p w14:paraId="0C2EB055">
            <w:pPr>
              <w:rPr>
                <w:rFonts w:ascii="Arial"/>
                <w:sz w:val="21"/>
              </w:rPr>
            </w:pPr>
          </w:p>
        </w:tc>
        <w:tc>
          <w:tcPr>
            <w:tcW w:w="2404" w:type="dxa"/>
            <w:vAlign w:val="top"/>
          </w:tcPr>
          <w:p w14:paraId="66ED04D4">
            <w:pPr>
              <w:rPr>
                <w:rFonts w:ascii="Arial"/>
                <w:sz w:val="21"/>
              </w:rPr>
            </w:pPr>
          </w:p>
        </w:tc>
        <w:tc>
          <w:tcPr>
            <w:tcW w:w="2404" w:type="dxa"/>
            <w:vAlign w:val="top"/>
          </w:tcPr>
          <w:p w14:paraId="1669932C">
            <w:pPr>
              <w:rPr>
                <w:rFonts w:ascii="Arial"/>
                <w:sz w:val="21"/>
              </w:rPr>
            </w:pPr>
          </w:p>
        </w:tc>
        <w:tc>
          <w:tcPr>
            <w:tcW w:w="2408" w:type="dxa"/>
            <w:vAlign w:val="top"/>
          </w:tcPr>
          <w:p w14:paraId="0A183F49">
            <w:pPr>
              <w:rPr>
                <w:rFonts w:ascii="Arial"/>
                <w:sz w:val="21"/>
              </w:rPr>
            </w:pPr>
          </w:p>
        </w:tc>
      </w:tr>
      <w:tr w14:paraId="08DA27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408" w:type="dxa"/>
            <w:vAlign w:val="top"/>
          </w:tcPr>
          <w:p w14:paraId="0E6D50C5">
            <w:pPr>
              <w:rPr>
                <w:rFonts w:ascii="Arial"/>
                <w:sz w:val="21"/>
              </w:rPr>
            </w:pPr>
          </w:p>
        </w:tc>
        <w:tc>
          <w:tcPr>
            <w:tcW w:w="2404" w:type="dxa"/>
            <w:vAlign w:val="top"/>
          </w:tcPr>
          <w:p w14:paraId="0D560659">
            <w:pPr>
              <w:rPr>
                <w:rFonts w:ascii="Arial"/>
                <w:sz w:val="21"/>
              </w:rPr>
            </w:pPr>
          </w:p>
        </w:tc>
        <w:tc>
          <w:tcPr>
            <w:tcW w:w="2404" w:type="dxa"/>
            <w:vAlign w:val="top"/>
          </w:tcPr>
          <w:p w14:paraId="16D8267C">
            <w:pPr>
              <w:rPr>
                <w:rFonts w:ascii="Arial"/>
                <w:sz w:val="21"/>
              </w:rPr>
            </w:pPr>
          </w:p>
        </w:tc>
        <w:tc>
          <w:tcPr>
            <w:tcW w:w="2408" w:type="dxa"/>
            <w:vAlign w:val="top"/>
          </w:tcPr>
          <w:p w14:paraId="5E484B7A">
            <w:pPr>
              <w:rPr>
                <w:rFonts w:ascii="Arial"/>
                <w:sz w:val="21"/>
              </w:rPr>
            </w:pPr>
          </w:p>
        </w:tc>
      </w:tr>
      <w:tr w14:paraId="3D6187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408" w:type="dxa"/>
            <w:vAlign w:val="top"/>
          </w:tcPr>
          <w:p w14:paraId="708340BE">
            <w:pPr>
              <w:rPr>
                <w:rFonts w:ascii="Arial"/>
                <w:sz w:val="21"/>
              </w:rPr>
            </w:pPr>
          </w:p>
        </w:tc>
        <w:tc>
          <w:tcPr>
            <w:tcW w:w="2404" w:type="dxa"/>
            <w:vAlign w:val="top"/>
          </w:tcPr>
          <w:p w14:paraId="56E0D0A4">
            <w:pPr>
              <w:rPr>
                <w:rFonts w:ascii="Arial"/>
                <w:sz w:val="21"/>
              </w:rPr>
            </w:pPr>
          </w:p>
        </w:tc>
        <w:tc>
          <w:tcPr>
            <w:tcW w:w="2404" w:type="dxa"/>
            <w:vAlign w:val="top"/>
          </w:tcPr>
          <w:p w14:paraId="404F686A">
            <w:pPr>
              <w:rPr>
                <w:rFonts w:ascii="Arial"/>
                <w:sz w:val="21"/>
              </w:rPr>
            </w:pPr>
          </w:p>
        </w:tc>
        <w:tc>
          <w:tcPr>
            <w:tcW w:w="2408" w:type="dxa"/>
            <w:vAlign w:val="top"/>
          </w:tcPr>
          <w:p w14:paraId="35C07F72">
            <w:pPr>
              <w:rPr>
                <w:rFonts w:ascii="Arial"/>
                <w:sz w:val="21"/>
              </w:rPr>
            </w:pPr>
          </w:p>
        </w:tc>
      </w:tr>
      <w:tr w14:paraId="7547A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408" w:type="dxa"/>
            <w:vAlign w:val="top"/>
          </w:tcPr>
          <w:p w14:paraId="5E70ABA4">
            <w:pPr>
              <w:rPr>
                <w:rFonts w:ascii="Arial"/>
                <w:sz w:val="21"/>
              </w:rPr>
            </w:pPr>
          </w:p>
        </w:tc>
        <w:tc>
          <w:tcPr>
            <w:tcW w:w="2404" w:type="dxa"/>
            <w:vAlign w:val="top"/>
          </w:tcPr>
          <w:p w14:paraId="42C88AE6">
            <w:pPr>
              <w:rPr>
                <w:rFonts w:ascii="Arial"/>
                <w:sz w:val="21"/>
              </w:rPr>
            </w:pPr>
          </w:p>
        </w:tc>
        <w:tc>
          <w:tcPr>
            <w:tcW w:w="2404" w:type="dxa"/>
            <w:vAlign w:val="top"/>
          </w:tcPr>
          <w:p w14:paraId="2DE34F3F">
            <w:pPr>
              <w:rPr>
                <w:rFonts w:ascii="Arial"/>
                <w:sz w:val="21"/>
              </w:rPr>
            </w:pPr>
          </w:p>
        </w:tc>
        <w:tc>
          <w:tcPr>
            <w:tcW w:w="2408" w:type="dxa"/>
            <w:vAlign w:val="top"/>
          </w:tcPr>
          <w:p w14:paraId="4FFFACCD">
            <w:pPr>
              <w:rPr>
                <w:rFonts w:ascii="Arial"/>
                <w:sz w:val="21"/>
              </w:rPr>
            </w:pPr>
          </w:p>
        </w:tc>
      </w:tr>
      <w:tr w14:paraId="36D0B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2408" w:type="dxa"/>
            <w:vAlign w:val="top"/>
          </w:tcPr>
          <w:p w14:paraId="0264BE16">
            <w:pPr>
              <w:rPr>
                <w:rFonts w:ascii="Arial"/>
                <w:sz w:val="21"/>
              </w:rPr>
            </w:pPr>
          </w:p>
        </w:tc>
        <w:tc>
          <w:tcPr>
            <w:tcW w:w="2404" w:type="dxa"/>
            <w:vAlign w:val="top"/>
          </w:tcPr>
          <w:p w14:paraId="20FD9354">
            <w:pPr>
              <w:rPr>
                <w:rFonts w:ascii="Arial"/>
                <w:sz w:val="21"/>
              </w:rPr>
            </w:pPr>
          </w:p>
        </w:tc>
        <w:tc>
          <w:tcPr>
            <w:tcW w:w="2404" w:type="dxa"/>
            <w:vAlign w:val="top"/>
          </w:tcPr>
          <w:p w14:paraId="7D0BE9FB">
            <w:pPr>
              <w:rPr>
                <w:rFonts w:ascii="Arial"/>
                <w:sz w:val="21"/>
              </w:rPr>
            </w:pPr>
          </w:p>
        </w:tc>
        <w:tc>
          <w:tcPr>
            <w:tcW w:w="2408" w:type="dxa"/>
            <w:vAlign w:val="top"/>
          </w:tcPr>
          <w:p w14:paraId="4657F567">
            <w:pPr>
              <w:rPr>
                <w:rFonts w:ascii="Arial"/>
                <w:sz w:val="21"/>
              </w:rPr>
            </w:pPr>
          </w:p>
        </w:tc>
      </w:tr>
      <w:tr w14:paraId="49024F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2408" w:type="dxa"/>
            <w:vAlign w:val="top"/>
          </w:tcPr>
          <w:p w14:paraId="52EDF436">
            <w:pPr>
              <w:rPr>
                <w:rFonts w:ascii="Arial"/>
                <w:sz w:val="21"/>
              </w:rPr>
            </w:pPr>
          </w:p>
        </w:tc>
        <w:tc>
          <w:tcPr>
            <w:tcW w:w="2404" w:type="dxa"/>
            <w:vAlign w:val="top"/>
          </w:tcPr>
          <w:p w14:paraId="57EA5358">
            <w:pPr>
              <w:rPr>
                <w:rFonts w:ascii="Arial"/>
                <w:sz w:val="21"/>
              </w:rPr>
            </w:pPr>
          </w:p>
        </w:tc>
        <w:tc>
          <w:tcPr>
            <w:tcW w:w="2404" w:type="dxa"/>
            <w:vAlign w:val="top"/>
          </w:tcPr>
          <w:p w14:paraId="1D51CF22">
            <w:pPr>
              <w:rPr>
                <w:rFonts w:ascii="Arial"/>
                <w:sz w:val="21"/>
              </w:rPr>
            </w:pPr>
          </w:p>
        </w:tc>
        <w:tc>
          <w:tcPr>
            <w:tcW w:w="2408" w:type="dxa"/>
            <w:vAlign w:val="top"/>
          </w:tcPr>
          <w:p w14:paraId="0AB114FB">
            <w:pPr>
              <w:rPr>
                <w:rFonts w:ascii="Arial"/>
                <w:sz w:val="21"/>
              </w:rPr>
            </w:pPr>
          </w:p>
        </w:tc>
      </w:tr>
      <w:tr w14:paraId="11490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2408" w:type="dxa"/>
            <w:vAlign w:val="top"/>
          </w:tcPr>
          <w:p w14:paraId="795BCBB0">
            <w:pPr>
              <w:rPr>
                <w:rFonts w:ascii="Arial"/>
                <w:sz w:val="21"/>
              </w:rPr>
            </w:pPr>
          </w:p>
        </w:tc>
        <w:tc>
          <w:tcPr>
            <w:tcW w:w="2404" w:type="dxa"/>
            <w:vAlign w:val="top"/>
          </w:tcPr>
          <w:p w14:paraId="5288651C">
            <w:pPr>
              <w:rPr>
                <w:rFonts w:ascii="Arial"/>
                <w:sz w:val="21"/>
              </w:rPr>
            </w:pPr>
          </w:p>
        </w:tc>
        <w:tc>
          <w:tcPr>
            <w:tcW w:w="2404" w:type="dxa"/>
            <w:vAlign w:val="top"/>
          </w:tcPr>
          <w:p w14:paraId="0B27E568">
            <w:pPr>
              <w:rPr>
                <w:rFonts w:ascii="Arial"/>
                <w:sz w:val="21"/>
              </w:rPr>
            </w:pPr>
          </w:p>
        </w:tc>
        <w:tc>
          <w:tcPr>
            <w:tcW w:w="2408" w:type="dxa"/>
            <w:vAlign w:val="top"/>
          </w:tcPr>
          <w:p w14:paraId="1348ECD6">
            <w:pPr>
              <w:rPr>
                <w:rFonts w:ascii="Arial"/>
                <w:sz w:val="21"/>
              </w:rPr>
            </w:pPr>
          </w:p>
        </w:tc>
      </w:tr>
      <w:tr w14:paraId="226C6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408" w:type="dxa"/>
            <w:vAlign w:val="top"/>
          </w:tcPr>
          <w:p w14:paraId="7FFE362D">
            <w:pPr>
              <w:rPr>
                <w:rFonts w:ascii="Arial"/>
                <w:sz w:val="21"/>
              </w:rPr>
            </w:pPr>
          </w:p>
        </w:tc>
        <w:tc>
          <w:tcPr>
            <w:tcW w:w="2404" w:type="dxa"/>
            <w:vAlign w:val="top"/>
          </w:tcPr>
          <w:p w14:paraId="180FA196">
            <w:pPr>
              <w:rPr>
                <w:rFonts w:ascii="Arial"/>
                <w:sz w:val="21"/>
              </w:rPr>
            </w:pPr>
          </w:p>
        </w:tc>
        <w:tc>
          <w:tcPr>
            <w:tcW w:w="2404" w:type="dxa"/>
            <w:vAlign w:val="top"/>
          </w:tcPr>
          <w:p w14:paraId="08AC62AC">
            <w:pPr>
              <w:rPr>
                <w:rFonts w:ascii="Arial"/>
                <w:sz w:val="21"/>
              </w:rPr>
            </w:pPr>
          </w:p>
        </w:tc>
        <w:tc>
          <w:tcPr>
            <w:tcW w:w="2408" w:type="dxa"/>
            <w:vAlign w:val="top"/>
          </w:tcPr>
          <w:p w14:paraId="654E58BA">
            <w:pPr>
              <w:rPr>
                <w:rFonts w:ascii="Arial"/>
                <w:sz w:val="21"/>
              </w:rPr>
            </w:pPr>
          </w:p>
        </w:tc>
      </w:tr>
    </w:tbl>
    <w:p w14:paraId="18404264">
      <w:pPr>
        <w:pStyle w:val="11"/>
        <w:spacing w:line="266" w:lineRule="auto"/>
      </w:pPr>
    </w:p>
    <w:p w14:paraId="5FD6B920">
      <w:pPr>
        <w:spacing w:before="79" w:line="230" w:lineRule="auto"/>
        <w:ind w:left="7511" w:right="507" w:hanging="239"/>
        <w:rPr>
          <w:rFonts w:ascii="宋体" w:hAnsi="宋体" w:eastAsia="宋体" w:cs="宋体"/>
          <w:sz w:val="24"/>
          <w:szCs w:val="24"/>
        </w:rPr>
      </w:pPr>
      <w:r>
        <w:rPr>
          <w:rFonts w:ascii="宋体" w:hAnsi="宋体" w:eastAsia="宋体" w:cs="宋体"/>
          <w:spacing w:val="-2"/>
          <w:sz w:val="24"/>
          <w:szCs w:val="24"/>
        </w:rPr>
        <w:t>供应商（盖章</w:t>
      </w:r>
      <w:r>
        <w:rPr>
          <w:rFonts w:ascii="宋体" w:hAnsi="宋体" w:eastAsia="宋体" w:cs="宋体"/>
          <w:spacing w:val="-30"/>
          <w:sz w:val="24"/>
          <w:szCs w:val="24"/>
        </w:rPr>
        <w:t>）：</w:t>
      </w:r>
      <w:r>
        <w:rPr>
          <w:rFonts w:ascii="宋体" w:hAnsi="宋体" w:eastAsia="宋体" w:cs="宋体"/>
          <w:spacing w:val="1"/>
          <w:sz w:val="24"/>
          <w:szCs w:val="24"/>
        </w:rPr>
        <w:t xml:space="preserve"> </w:t>
      </w:r>
      <w:r>
        <w:rPr>
          <w:rFonts w:ascii="宋体" w:hAnsi="宋体" w:eastAsia="宋体" w:cs="宋体"/>
          <w:spacing w:val="-10"/>
          <w:sz w:val="24"/>
          <w:szCs w:val="24"/>
        </w:rPr>
        <w:t>授权代表签字：</w:t>
      </w:r>
    </w:p>
    <w:p w14:paraId="5906D826">
      <w:pPr>
        <w:spacing w:before="25" w:line="219" w:lineRule="auto"/>
        <w:ind w:left="7793"/>
        <w:rPr>
          <w:rFonts w:ascii="宋体" w:hAnsi="宋体" w:eastAsia="宋体" w:cs="宋体"/>
          <w:sz w:val="24"/>
          <w:szCs w:val="24"/>
        </w:rPr>
      </w:pPr>
      <w:r>
        <w:rPr>
          <w:rFonts w:ascii="宋体" w:hAnsi="宋体" w:eastAsia="宋体" w:cs="宋体"/>
          <w:spacing w:val="-9"/>
          <w:sz w:val="24"/>
          <w:szCs w:val="24"/>
        </w:rPr>
        <w:t>日期：年月日</w:t>
      </w:r>
    </w:p>
    <w:p w14:paraId="160E496C">
      <w:pPr>
        <w:rPr>
          <w:rFonts w:hint="eastAsia" w:eastAsia="宋体"/>
          <w:b/>
          <w:bCs/>
          <w:sz w:val="24"/>
          <w:szCs w:val="24"/>
        </w:rPr>
      </w:pPr>
      <w:r>
        <w:rPr>
          <w:rFonts w:hint="eastAsia" w:eastAsia="宋体"/>
          <w:b/>
          <w:bCs/>
          <w:sz w:val="24"/>
          <w:szCs w:val="24"/>
        </w:rPr>
        <w:br w:type="page"/>
      </w:r>
    </w:p>
    <w:p w14:paraId="51ED0290">
      <w:pPr>
        <w:numPr>
          <w:ilvl w:val="0"/>
          <w:numId w:val="0"/>
        </w:numPr>
        <w:spacing w:before="47" w:line="219" w:lineRule="auto"/>
        <w:ind w:leftChars="0"/>
        <w:outlineLvl w:val="2"/>
        <w:rPr>
          <w:rFonts w:ascii="宋体" w:hAnsi="宋体" w:eastAsia="宋体" w:cs="宋体"/>
          <w:b/>
          <w:bCs/>
          <w:spacing w:val="-1"/>
          <w:sz w:val="24"/>
          <w:szCs w:val="24"/>
        </w:rPr>
      </w:pPr>
      <w:r>
        <w:rPr>
          <w:rFonts w:hint="eastAsia" w:ascii="宋体" w:hAnsi="宋体" w:eastAsia="宋体" w:cs="宋体"/>
          <w:b/>
          <w:bCs/>
          <w:spacing w:val="-1"/>
          <w:sz w:val="24"/>
          <w:szCs w:val="24"/>
          <w:lang w:val="en-US" w:eastAsia="zh-CN"/>
        </w:rPr>
        <w:t>七、</w:t>
      </w:r>
      <w:r>
        <w:rPr>
          <w:rFonts w:ascii="宋体" w:hAnsi="宋体" w:eastAsia="宋体" w:cs="宋体"/>
          <w:b/>
          <w:bCs/>
          <w:spacing w:val="-1"/>
          <w:sz w:val="24"/>
          <w:szCs w:val="24"/>
        </w:rPr>
        <w:t>南京市政府采购供应商信用记录表</w:t>
      </w:r>
    </w:p>
    <w:p w14:paraId="46C4DEEB">
      <w:pPr>
        <w:numPr>
          <w:ilvl w:val="0"/>
          <w:numId w:val="0"/>
        </w:numPr>
        <w:spacing w:before="47" w:line="219" w:lineRule="auto"/>
        <w:ind w:leftChars="0"/>
        <w:outlineLvl w:val="2"/>
        <w:rPr>
          <w:rFonts w:hint="eastAsia" w:ascii="宋体" w:hAnsi="宋体" w:eastAsia="宋体" w:cs="宋体"/>
          <w:spacing w:val="-1"/>
          <w:sz w:val="24"/>
          <w:szCs w:val="24"/>
        </w:rPr>
      </w:pPr>
    </w:p>
    <w:p w14:paraId="0126FB55">
      <w:pPr>
        <w:pStyle w:val="23"/>
        <w:tabs>
          <w:tab w:val="left" w:pos="439"/>
        </w:tabs>
        <w:ind w:left="440" w:firstLine="1446" w:firstLineChars="600"/>
        <w:jc w:val="both"/>
        <w:outlineLvl w:val="1"/>
        <w:rPr>
          <w:rFonts w:hint="eastAsia" w:eastAsia="宋体"/>
          <w:b/>
          <w:bCs/>
          <w:sz w:val="24"/>
          <w:szCs w:val="24"/>
        </w:rPr>
      </w:pPr>
      <w:r>
        <w:rPr>
          <w:rFonts w:hint="eastAsia" w:eastAsia="宋体"/>
          <w:b/>
          <w:bCs/>
          <w:sz w:val="24"/>
          <w:szCs w:val="24"/>
        </w:rPr>
        <w:t>附件</w:t>
      </w:r>
      <w:r>
        <w:rPr>
          <w:rFonts w:hint="eastAsia" w:eastAsia="宋体"/>
          <w:b/>
          <w:bCs/>
          <w:sz w:val="24"/>
          <w:szCs w:val="24"/>
          <w:lang w:eastAsia="zh-CN"/>
        </w:rPr>
        <w:t>：</w:t>
      </w:r>
      <w:r>
        <w:rPr>
          <w:rFonts w:hint="eastAsia" w:eastAsia="宋体"/>
          <w:b/>
          <w:bCs/>
          <w:sz w:val="24"/>
          <w:szCs w:val="24"/>
        </w:rPr>
        <w:t>南京市政府采购供应商信用记录表暨信用承诺书</w:t>
      </w:r>
    </w:p>
    <w:p w14:paraId="3FD158A0">
      <w:pPr>
        <w:pStyle w:val="23"/>
        <w:tabs>
          <w:tab w:val="left" w:pos="439"/>
        </w:tabs>
        <w:ind w:left="440" w:firstLine="0" w:firstLineChars="0"/>
        <w:jc w:val="center"/>
        <w:outlineLvl w:val="1"/>
        <w:rPr>
          <w:rFonts w:hint="eastAsia" w:eastAsia="宋体"/>
          <w:b/>
          <w:bCs/>
          <w:sz w:val="24"/>
          <w:szCs w:val="24"/>
        </w:rPr>
      </w:pPr>
      <w:r>
        <w:rPr>
          <w:rFonts w:hint="eastAsia" w:eastAsia="宋体"/>
          <w:b/>
          <w:bCs/>
          <w:sz w:val="24"/>
          <w:szCs w:val="24"/>
          <w:lang w:eastAsia="zh-CN"/>
        </w:rPr>
        <w:t>（</w:t>
      </w:r>
      <w:r>
        <w:rPr>
          <w:rFonts w:hint="eastAsia" w:eastAsia="宋体"/>
          <w:b/>
          <w:bCs/>
          <w:sz w:val="24"/>
          <w:szCs w:val="24"/>
        </w:rPr>
        <w:t>仅为示范格式，直接填写无效，需至“南京政府采购供应商诚信档案管理系统 ”在线打印）</w:t>
      </w:r>
    </w:p>
    <w:tbl>
      <w:tblPr>
        <w:tblStyle w:val="24"/>
        <w:tblW w:w="10560" w:type="dxa"/>
        <w:jc w:val="center"/>
        <w:tblLayout w:type="fixed"/>
        <w:tblCellMar>
          <w:top w:w="15" w:type="dxa"/>
          <w:left w:w="15" w:type="dxa"/>
          <w:bottom w:w="15" w:type="dxa"/>
          <w:right w:w="15" w:type="dxa"/>
        </w:tblCellMar>
      </w:tblPr>
      <w:tblGrid>
        <w:gridCol w:w="2025"/>
        <w:gridCol w:w="2760"/>
        <w:gridCol w:w="2610"/>
        <w:gridCol w:w="3165"/>
      </w:tblGrid>
      <w:tr w14:paraId="41B93AF6">
        <w:tblPrEx>
          <w:tblCellMar>
            <w:top w:w="15" w:type="dxa"/>
            <w:left w:w="15" w:type="dxa"/>
            <w:bottom w:w="15" w:type="dxa"/>
            <w:right w:w="15" w:type="dxa"/>
          </w:tblCellMar>
        </w:tblPrEx>
        <w:trPr>
          <w:trHeight w:val="603" w:hRule="atLeast"/>
          <w:jc w:val="center"/>
        </w:trPr>
        <w:tc>
          <w:tcPr>
            <w:tcW w:w="10560" w:type="dxa"/>
            <w:gridSpan w:val="4"/>
            <w:vAlign w:val="center"/>
          </w:tcPr>
          <w:p w14:paraId="7F507626">
            <w:pPr>
              <w:pStyle w:val="23"/>
              <w:keepNext w:val="0"/>
              <w:keepLines w:val="0"/>
              <w:suppressLineNumbers w:val="0"/>
              <w:tabs>
                <w:tab w:val="left" w:pos="439"/>
              </w:tabs>
              <w:spacing w:before="0" w:beforeAutospacing="0" w:afterAutospacing="0"/>
              <w:ind w:left="440" w:right="0" w:firstLine="0" w:firstLineChars="0"/>
              <w:jc w:val="center"/>
              <w:rPr>
                <w:rFonts w:hint="eastAsia" w:eastAsia="宋体"/>
                <w:b/>
                <w:bCs/>
                <w:sz w:val="24"/>
                <w:szCs w:val="24"/>
              </w:rPr>
            </w:pPr>
            <w:r>
              <w:rPr>
                <w:rFonts w:hint="eastAsia" w:eastAsia="宋体"/>
                <w:b/>
                <w:bCs/>
                <w:sz w:val="24"/>
                <w:szCs w:val="24"/>
              </w:rPr>
              <w:t>南京市政府采购供应商信用记录表暨信用承诺书</w:t>
            </w:r>
          </w:p>
        </w:tc>
      </w:tr>
      <w:tr w14:paraId="434FD18E">
        <w:tblPrEx>
          <w:tblCellMar>
            <w:top w:w="15" w:type="dxa"/>
            <w:left w:w="15" w:type="dxa"/>
            <w:bottom w:w="15" w:type="dxa"/>
            <w:right w:w="15" w:type="dxa"/>
          </w:tblCellMar>
        </w:tblPrEx>
        <w:trPr>
          <w:trHeight w:val="626" w:hRule="atLeast"/>
          <w:jc w:val="center"/>
        </w:trPr>
        <w:tc>
          <w:tcPr>
            <w:tcW w:w="2025" w:type="dxa"/>
            <w:vAlign w:val="center"/>
          </w:tcPr>
          <w:p w14:paraId="3A46E297">
            <w:pPr>
              <w:pStyle w:val="23"/>
              <w:keepNext w:val="0"/>
              <w:keepLines w:val="0"/>
              <w:suppressLineNumbers w:val="0"/>
              <w:tabs>
                <w:tab w:val="left" w:pos="439"/>
              </w:tabs>
              <w:spacing w:before="0" w:beforeAutospacing="0" w:afterAutospacing="0"/>
              <w:ind w:left="440" w:right="0" w:firstLine="0" w:firstLineChars="0"/>
              <w:jc w:val="center"/>
              <w:rPr>
                <w:rFonts w:hint="eastAsia" w:eastAsia="宋体"/>
                <w:b/>
                <w:bCs/>
                <w:sz w:val="24"/>
                <w:szCs w:val="24"/>
              </w:rPr>
            </w:pPr>
          </w:p>
        </w:tc>
        <w:tc>
          <w:tcPr>
            <w:tcW w:w="2760" w:type="dxa"/>
            <w:vAlign w:val="center"/>
          </w:tcPr>
          <w:p w14:paraId="5C6B2DE6">
            <w:pPr>
              <w:pStyle w:val="23"/>
              <w:keepNext w:val="0"/>
              <w:keepLines w:val="0"/>
              <w:suppressLineNumbers w:val="0"/>
              <w:tabs>
                <w:tab w:val="left" w:pos="439"/>
              </w:tabs>
              <w:spacing w:before="0" w:beforeAutospacing="0" w:afterAutospacing="0"/>
              <w:ind w:left="440" w:right="0" w:firstLine="0" w:firstLineChars="0"/>
              <w:jc w:val="center"/>
              <w:rPr>
                <w:rFonts w:hint="eastAsia" w:eastAsia="宋体"/>
                <w:b/>
                <w:bCs/>
                <w:sz w:val="24"/>
                <w:szCs w:val="24"/>
              </w:rPr>
            </w:pPr>
          </w:p>
        </w:tc>
        <w:tc>
          <w:tcPr>
            <w:tcW w:w="2610" w:type="dxa"/>
            <w:vAlign w:val="center"/>
          </w:tcPr>
          <w:p w14:paraId="0BF1D112">
            <w:pPr>
              <w:pStyle w:val="23"/>
              <w:keepNext w:val="0"/>
              <w:keepLines w:val="0"/>
              <w:suppressLineNumbers w:val="0"/>
              <w:tabs>
                <w:tab w:val="left" w:pos="439"/>
              </w:tabs>
              <w:spacing w:before="0" w:beforeAutospacing="0" w:afterAutospacing="0"/>
              <w:ind w:left="440" w:right="0" w:firstLine="0" w:firstLineChars="0"/>
              <w:jc w:val="center"/>
              <w:rPr>
                <w:rFonts w:hint="eastAsia" w:eastAsia="宋体"/>
                <w:b/>
                <w:bCs/>
                <w:sz w:val="24"/>
                <w:szCs w:val="24"/>
              </w:rPr>
            </w:pPr>
          </w:p>
        </w:tc>
        <w:tc>
          <w:tcPr>
            <w:tcW w:w="3165" w:type="dxa"/>
            <w:vAlign w:val="center"/>
          </w:tcPr>
          <w:p w14:paraId="5EF030D2">
            <w:pPr>
              <w:pStyle w:val="23"/>
              <w:keepNext w:val="0"/>
              <w:keepLines w:val="0"/>
              <w:suppressLineNumbers w:val="0"/>
              <w:tabs>
                <w:tab w:val="left" w:pos="439"/>
              </w:tabs>
              <w:spacing w:before="0" w:beforeAutospacing="0" w:afterAutospacing="0"/>
              <w:ind w:left="440" w:right="0" w:firstLine="0" w:firstLineChars="0"/>
              <w:jc w:val="center"/>
              <w:rPr>
                <w:rFonts w:hint="eastAsia" w:eastAsia="宋体"/>
                <w:b/>
                <w:bCs/>
                <w:sz w:val="24"/>
                <w:szCs w:val="24"/>
              </w:rPr>
            </w:pPr>
            <w:r>
              <w:rPr>
                <w:rFonts w:hint="eastAsia" w:eastAsia="宋体"/>
                <w:b/>
                <w:bCs/>
                <w:sz w:val="24"/>
                <w:szCs w:val="24"/>
              </w:rPr>
              <w:t>202</w:t>
            </w:r>
            <w:r>
              <w:rPr>
                <w:rFonts w:hint="eastAsia" w:eastAsia="宋体"/>
                <w:b/>
                <w:bCs/>
                <w:sz w:val="24"/>
                <w:szCs w:val="24"/>
                <w:lang w:val="en-US" w:eastAsia="zh-CN"/>
              </w:rPr>
              <w:t>4</w:t>
            </w:r>
            <w:r>
              <w:rPr>
                <w:rFonts w:hint="eastAsia" w:eastAsia="宋体"/>
                <w:b/>
                <w:bCs/>
                <w:sz w:val="24"/>
                <w:szCs w:val="24"/>
              </w:rPr>
              <w:t>年  月  日</w:t>
            </w:r>
          </w:p>
        </w:tc>
      </w:tr>
      <w:tr w14:paraId="7481FE4C">
        <w:tblPrEx>
          <w:tblCellMar>
            <w:top w:w="15" w:type="dxa"/>
            <w:left w:w="15" w:type="dxa"/>
            <w:bottom w:w="15" w:type="dxa"/>
            <w:right w:w="15" w:type="dxa"/>
          </w:tblCellMar>
        </w:tblPrEx>
        <w:trPr>
          <w:trHeight w:val="761" w:hRule="atLeast"/>
          <w:jc w:val="center"/>
        </w:trPr>
        <w:tc>
          <w:tcPr>
            <w:tcW w:w="2025" w:type="dxa"/>
            <w:tcBorders>
              <w:top w:val="single" w:color="000000" w:sz="18" w:space="0"/>
              <w:left w:val="single" w:color="000000" w:sz="18" w:space="0"/>
              <w:bottom w:val="single" w:color="000000" w:sz="4" w:space="0"/>
              <w:right w:val="single" w:color="000000" w:sz="4" w:space="0"/>
            </w:tcBorders>
            <w:vAlign w:val="center"/>
          </w:tcPr>
          <w:p w14:paraId="1C3AFADE">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单位名称</w:t>
            </w:r>
          </w:p>
        </w:tc>
        <w:tc>
          <w:tcPr>
            <w:tcW w:w="2760" w:type="dxa"/>
            <w:tcBorders>
              <w:top w:val="single" w:color="000000" w:sz="18" w:space="0"/>
              <w:left w:val="single" w:color="000000" w:sz="4" w:space="0"/>
              <w:bottom w:val="single" w:color="000000" w:sz="4" w:space="0"/>
              <w:right w:val="single" w:color="000000" w:sz="4" w:space="0"/>
            </w:tcBorders>
            <w:vAlign w:val="center"/>
          </w:tcPr>
          <w:p w14:paraId="23D6CB91">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c>
          <w:tcPr>
            <w:tcW w:w="2610" w:type="dxa"/>
            <w:tcBorders>
              <w:top w:val="single" w:color="000000" w:sz="18" w:space="0"/>
              <w:left w:val="single" w:color="000000" w:sz="4" w:space="0"/>
              <w:bottom w:val="single" w:color="000000" w:sz="4" w:space="0"/>
              <w:right w:val="single" w:color="000000" w:sz="4" w:space="0"/>
            </w:tcBorders>
            <w:vAlign w:val="center"/>
          </w:tcPr>
          <w:p w14:paraId="5AF1D4C7">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统一社会信用代码</w:t>
            </w:r>
          </w:p>
        </w:tc>
        <w:tc>
          <w:tcPr>
            <w:tcW w:w="3165" w:type="dxa"/>
            <w:tcBorders>
              <w:top w:val="single" w:color="000000" w:sz="18" w:space="0"/>
              <w:left w:val="single" w:color="000000" w:sz="4" w:space="0"/>
              <w:bottom w:val="single" w:color="000000" w:sz="4" w:space="0"/>
              <w:right w:val="single" w:color="000000" w:sz="18" w:space="0"/>
            </w:tcBorders>
            <w:vAlign w:val="center"/>
          </w:tcPr>
          <w:p w14:paraId="34FBE9EB">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r>
      <w:tr w14:paraId="3D944C06">
        <w:tblPrEx>
          <w:tblCellMar>
            <w:top w:w="15" w:type="dxa"/>
            <w:left w:w="15" w:type="dxa"/>
            <w:bottom w:w="15" w:type="dxa"/>
            <w:right w:w="15" w:type="dxa"/>
          </w:tblCellMar>
        </w:tblPrEx>
        <w:trPr>
          <w:trHeight w:val="685" w:hRule="atLeast"/>
          <w:jc w:val="center"/>
        </w:trPr>
        <w:tc>
          <w:tcPr>
            <w:tcW w:w="2025" w:type="dxa"/>
            <w:tcBorders>
              <w:top w:val="single" w:color="000000" w:sz="4" w:space="0"/>
              <w:left w:val="single" w:color="000000" w:sz="18" w:space="0"/>
              <w:bottom w:val="single" w:color="000000" w:sz="4" w:space="0"/>
              <w:right w:val="single" w:color="000000" w:sz="4" w:space="0"/>
            </w:tcBorders>
            <w:vAlign w:val="center"/>
          </w:tcPr>
          <w:p w14:paraId="0D894699">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法定代表人</w:t>
            </w:r>
          </w:p>
        </w:tc>
        <w:tc>
          <w:tcPr>
            <w:tcW w:w="2760" w:type="dxa"/>
            <w:tcBorders>
              <w:top w:val="single" w:color="000000" w:sz="4" w:space="0"/>
              <w:left w:val="single" w:color="000000" w:sz="4" w:space="0"/>
              <w:bottom w:val="single" w:color="000000" w:sz="4" w:space="0"/>
              <w:right w:val="single" w:color="000000" w:sz="4" w:space="0"/>
            </w:tcBorders>
            <w:vAlign w:val="center"/>
          </w:tcPr>
          <w:p w14:paraId="0FAA672F">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c>
          <w:tcPr>
            <w:tcW w:w="2610" w:type="dxa"/>
            <w:tcBorders>
              <w:top w:val="single" w:color="000000" w:sz="4" w:space="0"/>
              <w:left w:val="single" w:color="000000" w:sz="4" w:space="0"/>
              <w:bottom w:val="single" w:color="000000" w:sz="4" w:space="0"/>
              <w:right w:val="single" w:color="000000" w:sz="4" w:space="0"/>
            </w:tcBorders>
            <w:vAlign w:val="center"/>
          </w:tcPr>
          <w:p w14:paraId="0A751BE7">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联系人</w:t>
            </w:r>
          </w:p>
        </w:tc>
        <w:tc>
          <w:tcPr>
            <w:tcW w:w="3165" w:type="dxa"/>
            <w:tcBorders>
              <w:top w:val="single" w:color="000000" w:sz="4" w:space="0"/>
              <w:left w:val="single" w:color="000000" w:sz="4" w:space="0"/>
              <w:bottom w:val="single" w:color="000000" w:sz="4" w:space="0"/>
              <w:right w:val="single" w:color="000000" w:sz="18" w:space="0"/>
            </w:tcBorders>
            <w:vAlign w:val="center"/>
          </w:tcPr>
          <w:p w14:paraId="608DD5FD">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r>
      <w:tr w14:paraId="28A28044">
        <w:tblPrEx>
          <w:tblCellMar>
            <w:top w:w="15" w:type="dxa"/>
            <w:left w:w="15" w:type="dxa"/>
            <w:bottom w:w="15" w:type="dxa"/>
            <w:right w:w="15" w:type="dxa"/>
          </w:tblCellMar>
        </w:tblPrEx>
        <w:trPr>
          <w:trHeight w:val="728" w:hRule="atLeast"/>
          <w:jc w:val="center"/>
        </w:trPr>
        <w:tc>
          <w:tcPr>
            <w:tcW w:w="2025" w:type="dxa"/>
            <w:tcBorders>
              <w:top w:val="single" w:color="000000" w:sz="4" w:space="0"/>
              <w:left w:val="single" w:color="000000" w:sz="18" w:space="0"/>
              <w:bottom w:val="single" w:color="000000" w:sz="4" w:space="0"/>
              <w:right w:val="single" w:color="000000" w:sz="4" w:space="0"/>
            </w:tcBorders>
            <w:vAlign w:val="center"/>
          </w:tcPr>
          <w:p w14:paraId="59343FD6">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联系地址</w:t>
            </w:r>
          </w:p>
        </w:tc>
        <w:tc>
          <w:tcPr>
            <w:tcW w:w="2760" w:type="dxa"/>
            <w:tcBorders>
              <w:top w:val="single" w:color="000000" w:sz="4" w:space="0"/>
              <w:left w:val="single" w:color="000000" w:sz="4" w:space="0"/>
              <w:bottom w:val="single" w:color="000000" w:sz="4" w:space="0"/>
              <w:right w:val="single" w:color="000000" w:sz="4" w:space="0"/>
            </w:tcBorders>
            <w:vAlign w:val="center"/>
          </w:tcPr>
          <w:p w14:paraId="7EC793F6">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c>
          <w:tcPr>
            <w:tcW w:w="2610" w:type="dxa"/>
            <w:tcBorders>
              <w:top w:val="single" w:color="000000" w:sz="4" w:space="0"/>
              <w:left w:val="single" w:color="000000" w:sz="4" w:space="0"/>
              <w:bottom w:val="single" w:color="000000" w:sz="4" w:space="0"/>
              <w:right w:val="single" w:color="000000" w:sz="4" w:space="0"/>
            </w:tcBorders>
            <w:vAlign w:val="center"/>
          </w:tcPr>
          <w:p w14:paraId="70F84DCF">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联系电话</w:t>
            </w:r>
          </w:p>
        </w:tc>
        <w:tc>
          <w:tcPr>
            <w:tcW w:w="3165" w:type="dxa"/>
            <w:tcBorders>
              <w:top w:val="single" w:color="000000" w:sz="4" w:space="0"/>
              <w:left w:val="single" w:color="000000" w:sz="4" w:space="0"/>
              <w:bottom w:val="single" w:color="000000" w:sz="4" w:space="0"/>
              <w:right w:val="single" w:color="000000" w:sz="18" w:space="0"/>
            </w:tcBorders>
            <w:vAlign w:val="center"/>
          </w:tcPr>
          <w:p w14:paraId="7F19FAC1">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r>
      <w:tr w14:paraId="3D7C5785">
        <w:tblPrEx>
          <w:tblCellMar>
            <w:top w:w="15" w:type="dxa"/>
            <w:left w:w="15" w:type="dxa"/>
            <w:bottom w:w="15" w:type="dxa"/>
            <w:right w:w="15" w:type="dxa"/>
          </w:tblCellMar>
        </w:tblPrEx>
        <w:trPr>
          <w:trHeight w:val="785" w:hRule="atLeast"/>
          <w:jc w:val="center"/>
        </w:trPr>
        <w:tc>
          <w:tcPr>
            <w:tcW w:w="2025" w:type="dxa"/>
            <w:tcBorders>
              <w:top w:val="single" w:color="000000" w:sz="4" w:space="0"/>
              <w:left w:val="single" w:color="000000" w:sz="18" w:space="0"/>
              <w:bottom w:val="single" w:color="000000" w:sz="4" w:space="0"/>
              <w:right w:val="single" w:color="000000" w:sz="4" w:space="0"/>
            </w:tcBorders>
            <w:vAlign w:val="center"/>
          </w:tcPr>
          <w:p w14:paraId="3D65C907">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信用得分</w:t>
            </w:r>
          </w:p>
        </w:tc>
        <w:tc>
          <w:tcPr>
            <w:tcW w:w="2760" w:type="dxa"/>
            <w:tcBorders>
              <w:top w:val="single" w:color="000000" w:sz="4" w:space="0"/>
              <w:left w:val="single" w:color="000000" w:sz="4" w:space="0"/>
              <w:bottom w:val="single" w:color="000000" w:sz="4" w:space="0"/>
              <w:right w:val="single" w:color="000000" w:sz="4" w:space="0"/>
            </w:tcBorders>
            <w:vAlign w:val="center"/>
          </w:tcPr>
          <w:p w14:paraId="32CC3580">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c>
          <w:tcPr>
            <w:tcW w:w="2610" w:type="dxa"/>
            <w:tcBorders>
              <w:top w:val="single" w:color="000000" w:sz="4" w:space="0"/>
              <w:left w:val="single" w:color="000000" w:sz="4" w:space="0"/>
              <w:bottom w:val="single" w:color="000000" w:sz="4" w:space="0"/>
              <w:right w:val="single" w:color="000000" w:sz="4" w:space="0"/>
            </w:tcBorders>
            <w:vAlign w:val="center"/>
          </w:tcPr>
          <w:p w14:paraId="4B8F4FF8">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星级</w:t>
            </w:r>
          </w:p>
        </w:tc>
        <w:tc>
          <w:tcPr>
            <w:tcW w:w="3165" w:type="dxa"/>
            <w:tcBorders>
              <w:top w:val="single" w:color="000000" w:sz="4" w:space="0"/>
              <w:left w:val="single" w:color="000000" w:sz="4" w:space="0"/>
              <w:bottom w:val="single" w:color="000000" w:sz="4" w:space="0"/>
              <w:right w:val="single" w:color="000000" w:sz="18" w:space="0"/>
            </w:tcBorders>
            <w:vAlign w:val="center"/>
          </w:tcPr>
          <w:p w14:paraId="0475C103">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r>
      <w:tr w14:paraId="16B2B846">
        <w:tblPrEx>
          <w:tblCellMar>
            <w:top w:w="15" w:type="dxa"/>
            <w:left w:w="15" w:type="dxa"/>
            <w:bottom w:w="15" w:type="dxa"/>
            <w:right w:w="15" w:type="dxa"/>
          </w:tblCellMar>
        </w:tblPrEx>
        <w:trPr>
          <w:trHeight w:val="1314" w:hRule="atLeast"/>
          <w:jc w:val="center"/>
        </w:trPr>
        <w:tc>
          <w:tcPr>
            <w:tcW w:w="2025" w:type="dxa"/>
            <w:tcBorders>
              <w:top w:val="single" w:color="000000" w:sz="4" w:space="0"/>
              <w:left w:val="single" w:color="000000" w:sz="18" w:space="0"/>
              <w:bottom w:val="single" w:color="000000" w:sz="4" w:space="0"/>
              <w:right w:val="single" w:color="000000" w:sz="4" w:space="0"/>
            </w:tcBorders>
            <w:vAlign w:val="center"/>
          </w:tcPr>
          <w:p w14:paraId="3EDA151E">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诚信档案记录情况</w:t>
            </w:r>
          </w:p>
        </w:tc>
        <w:tc>
          <w:tcPr>
            <w:tcW w:w="8535" w:type="dxa"/>
            <w:gridSpan w:val="3"/>
            <w:tcBorders>
              <w:top w:val="single" w:color="000000" w:sz="4" w:space="0"/>
              <w:left w:val="single" w:color="000000" w:sz="4" w:space="0"/>
              <w:bottom w:val="single" w:color="000000" w:sz="4" w:space="0"/>
              <w:right w:val="single" w:color="000000" w:sz="18" w:space="0"/>
            </w:tcBorders>
            <w:vAlign w:val="center"/>
          </w:tcPr>
          <w:p w14:paraId="633B746A">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tc>
      </w:tr>
      <w:tr w14:paraId="0A460822">
        <w:tblPrEx>
          <w:tblCellMar>
            <w:top w:w="15" w:type="dxa"/>
            <w:left w:w="15" w:type="dxa"/>
            <w:bottom w:w="15" w:type="dxa"/>
            <w:right w:w="15" w:type="dxa"/>
          </w:tblCellMar>
        </w:tblPrEx>
        <w:trPr>
          <w:trHeight w:val="6052" w:hRule="atLeast"/>
          <w:jc w:val="center"/>
        </w:trPr>
        <w:tc>
          <w:tcPr>
            <w:tcW w:w="2025" w:type="dxa"/>
            <w:tcBorders>
              <w:top w:val="single" w:color="000000" w:sz="4" w:space="0"/>
              <w:left w:val="single" w:color="000000" w:sz="18" w:space="0"/>
              <w:bottom w:val="single" w:color="000000" w:sz="18" w:space="0"/>
              <w:right w:val="single" w:color="000000" w:sz="4" w:space="0"/>
            </w:tcBorders>
            <w:vAlign w:val="center"/>
          </w:tcPr>
          <w:p w14:paraId="1FD2676F">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信用承诺</w:t>
            </w:r>
          </w:p>
        </w:tc>
        <w:tc>
          <w:tcPr>
            <w:tcW w:w="8535" w:type="dxa"/>
            <w:gridSpan w:val="3"/>
            <w:tcBorders>
              <w:top w:val="single" w:color="000000" w:sz="4" w:space="0"/>
              <w:left w:val="single" w:color="000000" w:sz="4" w:space="0"/>
              <w:bottom w:val="single" w:color="000000" w:sz="18" w:space="0"/>
              <w:right w:val="single" w:color="000000" w:sz="18" w:space="0"/>
            </w:tcBorders>
            <w:vAlign w:val="center"/>
          </w:tcPr>
          <w:p w14:paraId="508339FF">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 xml:space="preserve">    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w:t>
            </w:r>
          </w:p>
          <w:p w14:paraId="5A54D0C0">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前三年内，在经营活动中没有重大违法记录；符合法律、行政法规和采购文件规定的其他条件。如有弄虚作假或其他违法违规行为，愿承担一切法律责任，接受各级政府采购监管部门和有权机关的审查和处罚。</w:t>
            </w:r>
          </w:p>
          <w:p w14:paraId="3A6B796E">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p w14:paraId="3EF228F3">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p w14:paraId="0E1569E7">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 xml:space="preserve">                      供应商名称（盖章）：</w:t>
            </w:r>
          </w:p>
          <w:p w14:paraId="7D345132">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p w14:paraId="6FE11CBA">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 xml:space="preserve">                      法定代表人（签字）：</w:t>
            </w:r>
          </w:p>
          <w:p w14:paraId="731A33ED">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p>
          <w:p w14:paraId="153E10F9">
            <w:pPr>
              <w:pStyle w:val="23"/>
              <w:keepNext w:val="0"/>
              <w:keepLines w:val="0"/>
              <w:suppressLineNumbers w:val="0"/>
              <w:tabs>
                <w:tab w:val="left" w:pos="439"/>
              </w:tabs>
              <w:spacing w:before="0" w:beforeAutospacing="0" w:afterAutospacing="0"/>
              <w:ind w:left="440" w:right="0" w:firstLine="0" w:firstLineChars="0"/>
              <w:rPr>
                <w:rFonts w:hint="eastAsia" w:eastAsia="宋体"/>
                <w:b/>
                <w:bCs/>
                <w:sz w:val="24"/>
                <w:szCs w:val="24"/>
              </w:rPr>
            </w:pPr>
            <w:r>
              <w:rPr>
                <w:rFonts w:hint="eastAsia" w:eastAsia="宋体"/>
                <w:b/>
                <w:bCs/>
                <w:sz w:val="24"/>
                <w:szCs w:val="24"/>
              </w:rPr>
              <w:t xml:space="preserve">                      二〇    年  月    日</w:t>
            </w:r>
          </w:p>
        </w:tc>
      </w:tr>
    </w:tbl>
    <w:p w14:paraId="4ECDE162">
      <w:pPr>
        <w:pStyle w:val="11"/>
        <w:spacing w:line="365" w:lineRule="auto"/>
        <w:ind w:left="618" w:firstLine="720"/>
        <w:jc w:val="both"/>
        <w:rPr>
          <w:rFonts w:hint="eastAsia"/>
        </w:rPr>
      </w:pPr>
    </w:p>
    <w:p w14:paraId="5B1189E1">
      <w:pPr>
        <w:pStyle w:val="13"/>
        <w:numPr>
          <w:ilvl w:val="0"/>
          <w:numId w:val="18"/>
        </w:numPr>
        <w:ind w:left="0" w:leftChars="0"/>
        <w:rPr>
          <w:rFonts w:hint="eastAsia"/>
          <w:b/>
          <w:bCs/>
          <w:sz w:val="24"/>
          <w:szCs w:val="24"/>
          <w:lang w:val="en-US" w:eastAsia="zh-CN"/>
        </w:rPr>
      </w:pPr>
      <w:r>
        <w:rPr>
          <w:rFonts w:hint="eastAsia"/>
          <w:b/>
          <w:bCs/>
          <w:sz w:val="24"/>
          <w:szCs w:val="24"/>
          <w:lang w:val="en-US" w:eastAsia="zh-CN"/>
        </w:rPr>
        <w:t>服务方案</w:t>
      </w:r>
    </w:p>
    <w:p w14:paraId="048D4156">
      <w:pPr>
        <w:widowControl w:val="0"/>
        <w:numPr>
          <w:ilvl w:val="0"/>
          <w:numId w:val="0"/>
        </w:numPr>
        <w:autoSpaceDE w:val="0"/>
        <w:autoSpaceDN w:val="0"/>
        <w:rPr>
          <w:rFonts w:hint="default"/>
          <w:lang w:val="en-US" w:eastAsia="zh-CN"/>
        </w:rPr>
      </w:pPr>
    </w:p>
    <w:p w14:paraId="449B4EAF">
      <w:pPr>
        <w:keepNext w:val="0"/>
        <w:keepLines w:val="0"/>
        <w:widowControl/>
        <w:suppressLineNumbers w:val="0"/>
        <w:spacing w:line="360" w:lineRule="auto"/>
        <w:ind w:firstLine="72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方案</w:t>
      </w:r>
      <w:r>
        <w:rPr>
          <w:rFonts w:hint="eastAsia" w:ascii="宋体" w:hAnsi="宋体" w:eastAsia="宋体" w:cs="宋体"/>
          <w:color w:val="auto"/>
          <w:sz w:val="24"/>
          <w:szCs w:val="24"/>
          <w:highlight w:val="none"/>
          <w:lang w:val="en-US" w:eastAsia="zh-CN" w:bidi="ar"/>
        </w:rPr>
        <w:t>应根据采购人对项目的要求、评标标准的要求及项目本身的特点编写</w:t>
      </w:r>
      <w:r>
        <w:rPr>
          <w:rFonts w:hint="eastAsia" w:ascii="宋体" w:hAnsi="宋体" w:eastAsia="宋体" w:cs="宋体"/>
          <w:b w:val="0"/>
          <w:bCs/>
          <w:color w:val="auto"/>
          <w:sz w:val="24"/>
          <w:szCs w:val="24"/>
          <w:highlight w:val="none"/>
          <w:lang w:eastAsia="zh-CN"/>
        </w:rPr>
        <w:t>）</w:t>
      </w:r>
      <w:r>
        <w:rPr>
          <w:rFonts w:hint="eastAsia" w:ascii="宋体" w:hAnsi="宋体" w:eastAsia="宋体" w:cs="宋体"/>
          <w:color w:val="auto"/>
          <w:sz w:val="24"/>
          <w:szCs w:val="24"/>
          <w:highlight w:val="none"/>
          <w:lang w:val="en-US" w:eastAsia="zh-CN" w:bidi="ar"/>
        </w:rPr>
        <w:t xml:space="preserve"> </w:t>
      </w:r>
    </w:p>
    <w:p w14:paraId="7DB3973E">
      <w:pPr>
        <w:rPr>
          <w:rFonts w:hint="default"/>
          <w:lang w:val="en-US" w:eastAsia="zh-CN"/>
        </w:rPr>
      </w:pPr>
      <w:r>
        <w:rPr>
          <w:rFonts w:hint="eastAsia" w:ascii="宋体" w:hAnsi="宋体" w:eastAsia="宋体" w:cs="宋体"/>
          <w:color w:val="auto"/>
          <w:sz w:val="24"/>
          <w:szCs w:val="24"/>
          <w:highlight w:val="none"/>
          <w:lang w:val="en-US" w:eastAsia="zh-CN" w:bidi="ar"/>
        </w:rPr>
        <w:t xml:space="preserve"> </w:t>
      </w:r>
    </w:p>
    <w:p w14:paraId="5A6DC92F">
      <w:pPr>
        <w:pStyle w:val="2"/>
        <w:rPr>
          <w:rFonts w:hint="default"/>
          <w:lang w:val="en-US" w:eastAsia="zh-CN"/>
        </w:rPr>
      </w:pPr>
    </w:p>
    <w:p w14:paraId="4005A28B">
      <w:pPr>
        <w:pStyle w:val="13"/>
        <w:ind w:left="0" w:leftChars="0"/>
        <w:rPr>
          <w:rFonts w:hint="eastAsia" w:eastAsia="宋体"/>
          <w:b/>
          <w:bCs/>
          <w:sz w:val="24"/>
          <w:szCs w:val="24"/>
          <w:lang w:val="en-US" w:eastAsia="zh-CN"/>
        </w:rPr>
      </w:pPr>
      <w:r>
        <w:rPr>
          <w:rFonts w:hint="eastAsia"/>
          <w:b/>
          <w:bCs/>
          <w:sz w:val="24"/>
          <w:szCs w:val="24"/>
          <w:lang w:val="en-US" w:eastAsia="zh-CN"/>
        </w:rPr>
        <w:t>十、供应商认为需要提供的其他资格证明文件和商务资料</w:t>
      </w:r>
    </w:p>
    <w:sectPr>
      <w:footerReference r:id="rId13" w:type="default"/>
      <w:pgSz w:w="11910" w:h="16840"/>
      <w:pgMar w:top="1440" w:right="799" w:bottom="919" w:left="799" w:header="493" w:footer="72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宋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317FA">
    <w:pPr>
      <w:snapToGrid w:val="0"/>
      <w:rPr>
        <w:rFonts w:hint="eastAsia"/>
      </w:rPr>
    </w:pPr>
    <w:r>
      <w:rPr>
        <w:sz w:val="18"/>
        <w:lang w:val="en-US" w:bidi="ar-SA"/>
      </w:rPr>
      <mc:AlternateContent>
        <mc:Choice Requires="wps">
          <w:drawing>
            <wp:anchor distT="0" distB="0" distL="0" distR="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4097" name="文本框 6"/>
              <wp:cNvGraphicFramePr/>
              <a:graphic xmlns:a="http://schemas.openxmlformats.org/drawingml/2006/main">
                <a:graphicData uri="http://schemas.microsoft.com/office/word/2010/wordprocessingShape">
                  <wps:wsp>
                    <wps:cNvSpPr/>
                    <wps:spPr>
                      <a:xfrm>
                        <a:off x="0" y="0"/>
                        <a:ext cx="114300" cy="159385"/>
                      </a:xfrm>
                      <a:prstGeom prst="rect">
                        <a:avLst/>
                      </a:prstGeom>
                      <a:ln>
                        <a:noFill/>
                      </a:ln>
                    </wps:spPr>
                    <wps:txbx>
                      <w:txbxContent>
                        <w:p w14:paraId="60F8C242">
                          <w:pPr>
                            <w:snapToGrid w:val="0"/>
                            <w:rPr>
                              <w:rFonts w:hint="eastAsia"/>
                              <w:sz w:val="18"/>
                            </w:rPr>
                          </w:pPr>
                        </w:p>
                      </w:txbxContent>
                    </wps:txbx>
                    <wps:bodyPr lIns="0" tIns="0" rIns="0" bIns="0" upright="1"/>
                  </wps:wsp>
                </a:graphicData>
              </a:graphic>
            </wp:anchor>
          </w:drawing>
        </mc:Choice>
        <mc:Fallback>
          <w:pict>
            <v:rect id="文本框 6" o:spid="_x0000_s1026" o:spt="1" style="position:absolute;left:0pt;margin-left:211pt;margin-top:6.6pt;height:12.55pt;width:9pt;mso-position-horizontal-relative:margin;z-index:251659264;mso-width-relative:page;mso-height-relative:page;" filled="f" stroked="f" coordsize="21600,21600" o:gfxdata="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kC61nZAAAACQEAAA8AAAAAAAAAAQAgAAAAIgAAAGRycy9kb3ducmV2LnhtbFBLAQIUABQAAAAI&#10;AIdO4kBHpQe1swEAAF8DAAAOAAAAAAAAAAEAIAAAACgBAABkcnMvZTJvRG9jLnhtbFBLBQYAAAAA&#10;BgAGAFkBAABNBQAAAAA=&#10;">
              <v:fill on="f" focussize="0,0"/>
              <v:stroke on="f"/>
              <v:imagedata o:title=""/>
              <o:lock v:ext="edit" aspectratio="f"/>
              <v:textbox inset="0mm,0mm,0mm,0mm">
                <w:txbxContent>
                  <w:p w14:paraId="60F8C242">
                    <w:pPr>
                      <w:snapToGrid w:val="0"/>
                      <w:rPr>
                        <w:rFonts w:hint="eastAsia"/>
                        <w:sz w:val="18"/>
                      </w:rPr>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A7ABF">
    <w:pPr>
      <w:pStyle w:val="11"/>
      <w:spacing w:line="14" w:lineRule="auto"/>
      <w:rPr>
        <w:rFonts w:hint="eastAsia"/>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6440F">
    <w:pPr>
      <w:spacing w:line="176" w:lineRule="auto"/>
      <w:jc w:val="center"/>
      <w:rPr>
        <w:rFonts w:ascii="Times New Roman" w:hAnsi="Times New Roman" w:cs="Times New Roman"/>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1FCC6">
    <w:pPr>
      <w:pStyle w:val="11"/>
      <w:spacing w:line="14" w:lineRule="auto"/>
      <w:rPr>
        <w:rFonts w:hint="eastAsia"/>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D3FBB">
    <w:pPr>
      <w:pStyle w:val="11"/>
      <w:spacing w:line="14" w:lineRule="auto"/>
      <w:rPr>
        <w:rFonts w:hint="eastAsia"/>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FAB5D">
    <w:pPr>
      <w:pStyle w:val="11"/>
      <w:spacing w:line="14" w:lineRule="auto"/>
      <w:rPr>
        <w:rFonts w:hint="eastAsia"/>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BFB56">
    <w:pPr>
      <w:pStyle w:val="11"/>
      <w:spacing w:line="14" w:lineRule="auto"/>
      <w:rPr>
        <w:rFonts w:hint="eastAsia"/>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5C639">
    <w:pPr>
      <w:pStyle w:val="11"/>
      <w:spacing w:line="14" w:lineRule="auto"/>
      <w:rPr>
        <w:rFonts w:hint="eastAsia"/>
        <w:sz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1212D">
    <w:pPr>
      <w:pStyle w:val="11"/>
      <w:spacing w:line="14" w:lineRule="auto"/>
      <w:rPr>
        <w:rFonts w:hint="eastAsia"/>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2386B">
    <w:pPr>
      <w:tabs>
        <w:tab w:val="left" w:pos="238"/>
      </w:tabs>
      <w:rPr>
        <w:rFonts w:hint="eastAsia" w:ascii="宋体" w:hAnsi="宋体" w:eastAsia="宋体"/>
        <w:sz w:val="18"/>
      </w:rPr>
    </w:pPr>
  </w:p>
  <w:p w14:paraId="2D24CD63">
    <w:pPr>
      <w:tabs>
        <w:tab w:val="left" w:pos="238"/>
      </w:tabs>
      <w:jc w:val="center"/>
      <w:rPr>
        <w:rFonts w:hint="eastAsia" w:ascii="宋体" w:hAnsi="宋体" w:eastAsia="宋体"/>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AB97B">
    <w:pPr>
      <w:pStyle w:val="11"/>
      <w:spacing w:line="14" w:lineRule="auto"/>
      <w:rPr>
        <w:rFonts w:hint="eastAsia"/>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496D4E"/>
    <w:multiLevelType w:val="singleLevel"/>
    <w:tmpl w:val="D8496D4E"/>
    <w:lvl w:ilvl="0" w:tentative="0">
      <w:start w:val="2"/>
      <w:numFmt w:val="chineseCounting"/>
      <w:suff w:val="nothing"/>
      <w:lvlText w:val="（%1）"/>
      <w:lvlJc w:val="left"/>
      <w:rPr>
        <w:rFonts w:hint="eastAsia"/>
      </w:rPr>
    </w:lvl>
  </w:abstractNum>
  <w:abstractNum w:abstractNumId="1">
    <w:nsid w:val="0000000F"/>
    <w:multiLevelType w:val="singleLevel"/>
    <w:tmpl w:val="0000000F"/>
    <w:lvl w:ilvl="0" w:tentative="0">
      <w:start w:val="2"/>
      <w:numFmt w:val="decimal"/>
      <w:suff w:val="nothing"/>
      <w:lvlText w:val="%1、"/>
      <w:lvlJc w:val="left"/>
      <w:pPr>
        <w:ind w:left="738" w:firstLine="0"/>
      </w:pPr>
    </w:lvl>
  </w:abstractNum>
  <w:abstractNum w:abstractNumId="2">
    <w:nsid w:val="00000010"/>
    <w:multiLevelType w:val="singleLevel"/>
    <w:tmpl w:val="00000010"/>
    <w:lvl w:ilvl="0" w:tentative="0">
      <w:start w:val="1"/>
      <w:numFmt w:val="chineseCounting"/>
      <w:suff w:val="nothing"/>
      <w:lvlText w:val="%1、"/>
      <w:lvlJc w:val="left"/>
      <w:rPr>
        <w:rFonts w:hint="eastAsia"/>
      </w:rPr>
    </w:lvl>
  </w:abstractNum>
  <w:abstractNum w:abstractNumId="3">
    <w:nsid w:val="00000013"/>
    <w:multiLevelType w:val="multilevel"/>
    <w:tmpl w:val="00000013"/>
    <w:lvl w:ilvl="0" w:tentative="0">
      <w:start w:val="1"/>
      <w:numFmt w:val="decimal"/>
      <w:lvlText w:val="%1."/>
      <w:lvlJc w:val="left"/>
      <w:pPr>
        <w:ind w:left="979" w:hanging="361"/>
      </w:pPr>
      <w:rPr>
        <w:rFonts w:hint="default" w:ascii="宋体" w:hAnsi="宋体" w:eastAsia="宋体" w:cs="宋体"/>
        <w:w w:val="100"/>
        <w:sz w:val="22"/>
        <w:szCs w:val="22"/>
        <w:lang w:val="zh-CN" w:eastAsia="zh-CN" w:bidi="zh-CN"/>
      </w:rPr>
    </w:lvl>
    <w:lvl w:ilvl="1" w:tentative="0">
      <w:start w:val="0"/>
      <w:numFmt w:val="bullet"/>
      <w:lvlText w:val="•"/>
      <w:lvlJc w:val="left"/>
      <w:pPr>
        <w:ind w:left="1912" w:hanging="361"/>
      </w:pPr>
      <w:rPr>
        <w:rFonts w:hint="default"/>
        <w:lang w:val="zh-CN" w:eastAsia="zh-CN" w:bidi="zh-CN"/>
      </w:rPr>
    </w:lvl>
    <w:lvl w:ilvl="2" w:tentative="0">
      <w:start w:val="0"/>
      <w:numFmt w:val="bullet"/>
      <w:lvlText w:val="•"/>
      <w:lvlJc w:val="left"/>
      <w:pPr>
        <w:ind w:left="2845" w:hanging="361"/>
      </w:pPr>
      <w:rPr>
        <w:rFonts w:hint="default"/>
        <w:lang w:val="zh-CN" w:eastAsia="zh-CN" w:bidi="zh-CN"/>
      </w:rPr>
    </w:lvl>
    <w:lvl w:ilvl="3" w:tentative="0">
      <w:start w:val="0"/>
      <w:numFmt w:val="bullet"/>
      <w:lvlText w:val="•"/>
      <w:lvlJc w:val="left"/>
      <w:pPr>
        <w:ind w:left="3777" w:hanging="361"/>
      </w:pPr>
      <w:rPr>
        <w:rFonts w:hint="default"/>
        <w:lang w:val="zh-CN" w:eastAsia="zh-CN" w:bidi="zh-CN"/>
      </w:rPr>
    </w:lvl>
    <w:lvl w:ilvl="4" w:tentative="0">
      <w:start w:val="0"/>
      <w:numFmt w:val="bullet"/>
      <w:lvlText w:val="•"/>
      <w:lvlJc w:val="left"/>
      <w:pPr>
        <w:ind w:left="4710" w:hanging="361"/>
      </w:pPr>
      <w:rPr>
        <w:rFonts w:hint="default"/>
        <w:lang w:val="zh-CN" w:eastAsia="zh-CN" w:bidi="zh-CN"/>
      </w:rPr>
    </w:lvl>
    <w:lvl w:ilvl="5" w:tentative="0">
      <w:start w:val="0"/>
      <w:numFmt w:val="bullet"/>
      <w:lvlText w:val="•"/>
      <w:lvlJc w:val="left"/>
      <w:pPr>
        <w:ind w:left="5643" w:hanging="361"/>
      </w:pPr>
      <w:rPr>
        <w:rFonts w:hint="default"/>
        <w:lang w:val="zh-CN" w:eastAsia="zh-CN" w:bidi="zh-CN"/>
      </w:rPr>
    </w:lvl>
    <w:lvl w:ilvl="6" w:tentative="0">
      <w:start w:val="0"/>
      <w:numFmt w:val="bullet"/>
      <w:lvlText w:val="•"/>
      <w:lvlJc w:val="left"/>
      <w:pPr>
        <w:ind w:left="6575" w:hanging="361"/>
      </w:pPr>
      <w:rPr>
        <w:rFonts w:hint="default"/>
        <w:lang w:val="zh-CN" w:eastAsia="zh-CN" w:bidi="zh-CN"/>
      </w:rPr>
    </w:lvl>
    <w:lvl w:ilvl="7" w:tentative="0">
      <w:start w:val="0"/>
      <w:numFmt w:val="bullet"/>
      <w:lvlText w:val="•"/>
      <w:lvlJc w:val="left"/>
      <w:pPr>
        <w:ind w:left="7508" w:hanging="361"/>
      </w:pPr>
      <w:rPr>
        <w:rFonts w:hint="default"/>
        <w:lang w:val="zh-CN" w:eastAsia="zh-CN" w:bidi="zh-CN"/>
      </w:rPr>
    </w:lvl>
    <w:lvl w:ilvl="8" w:tentative="0">
      <w:start w:val="0"/>
      <w:numFmt w:val="bullet"/>
      <w:lvlText w:val="•"/>
      <w:lvlJc w:val="left"/>
      <w:pPr>
        <w:ind w:left="8440" w:hanging="361"/>
      </w:pPr>
      <w:rPr>
        <w:rFonts w:hint="default"/>
        <w:lang w:val="zh-CN" w:eastAsia="zh-CN" w:bidi="zh-CN"/>
      </w:rPr>
    </w:lvl>
  </w:abstractNum>
  <w:abstractNum w:abstractNumId="4">
    <w:nsid w:val="00000014"/>
    <w:multiLevelType w:val="singleLevel"/>
    <w:tmpl w:val="00000014"/>
    <w:lvl w:ilvl="0" w:tentative="0">
      <w:start w:val="5"/>
      <w:numFmt w:val="chineseCounting"/>
      <w:suff w:val="nothing"/>
      <w:lvlText w:val="（%1）"/>
      <w:lvlJc w:val="left"/>
      <w:rPr>
        <w:rFonts w:hint="eastAsia"/>
      </w:rPr>
    </w:lvl>
  </w:abstractNum>
  <w:abstractNum w:abstractNumId="5">
    <w:nsid w:val="00000015"/>
    <w:multiLevelType w:val="multilevel"/>
    <w:tmpl w:val="00000015"/>
    <w:lvl w:ilvl="0" w:tentative="0">
      <w:start w:val="1"/>
      <w:numFmt w:val="decimal"/>
      <w:lvlText w:val="%1."/>
      <w:lvlJc w:val="left"/>
      <w:pPr>
        <w:ind w:left="618" w:hanging="363"/>
      </w:pPr>
      <w:rPr>
        <w:rFonts w:hint="default" w:ascii="宋体" w:hAnsi="宋体" w:eastAsia="宋体" w:cs="宋体"/>
        <w:w w:val="100"/>
        <w:sz w:val="22"/>
        <w:szCs w:val="22"/>
        <w:lang w:val="zh-CN" w:eastAsia="zh-CN" w:bidi="zh-CN"/>
      </w:rPr>
    </w:lvl>
    <w:lvl w:ilvl="1" w:tentative="0">
      <w:start w:val="0"/>
      <w:numFmt w:val="bullet"/>
      <w:lvlText w:val="•"/>
      <w:lvlJc w:val="left"/>
      <w:pPr>
        <w:ind w:left="1588" w:hanging="363"/>
      </w:pPr>
      <w:rPr>
        <w:rFonts w:hint="default"/>
        <w:lang w:val="zh-CN" w:eastAsia="zh-CN" w:bidi="zh-CN"/>
      </w:rPr>
    </w:lvl>
    <w:lvl w:ilvl="2" w:tentative="0">
      <w:start w:val="0"/>
      <w:numFmt w:val="bullet"/>
      <w:lvlText w:val="•"/>
      <w:lvlJc w:val="left"/>
      <w:pPr>
        <w:ind w:left="2557" w:hanging="363"/>
      </w:pPr>
      <w:rPr>
        <w:rFonts w:hint="default"/>
        <w:lang w:val="zh-CN" w:eastAsia="zh-CN" w:bidi="zh-CN"/>
      </w:rPr>
    </w:lvl>
    <w:lvl w:ilvl="3" w:tentative="0">
      <w:start w:val="0"/>
      <w:numFmt w:val="bullet"/>
      <w:lvlText w:val="•"/>
      <w:lvlJc w:val="left"/>
      <w:pPr>
        <w:ind w:left="3525" w:hanging="363"/>
      </w:pPr>
      <w:rPr>
        <w:rFonts w:hint="default"/>
        <w:lang w:val="zh-CN" w:eastAsia="zh-CN" w:bidi="zh-CN"/>
      </w:rPr>
    </w:lvl>
    <w:lvl w:ilvl="4" w:tentative="0">
      <w:start w:val="0"/>
      <w:numFmt w:val="bullet"/>
      <w:lvlText w:val="•"/>
      <w:lvlJc w:val="left"/>
      <w:pPr>
        <w:ind w:left="4494" w:hanging="363"/>
      </w:pPr>
      <w:rPr>
        <w:rFonts w:hint="default"/>
        <w:lang w:val="zh-CN" w:eastAsia="zh-CN" w:bidi="zh-CN"/>
      </w:rPr>
    </w:lvl>
    <w:lvl w:ilvl="5" w:tentative="0">
      <w:start w:val="0"/>
      <w:numFmt w:val="bullet"/>
      <w:lvlText w:val="•"/>
      <w:lvlJc w:val="left"/>
      <w:pPr>
        <w:ind w:left="5463" w:hanging="363"/>
      </w:pPr>
      <w:rPr>
        <w:rFonts w:hint="default"/>
        <w:lang w:val="zh-CN" w:eastAsia="zh-CN" w:bidi="zh-CN"/>
      </w:rPr>
    </w:lvl>
    <w:lvl w:ilvl="6" w:tentative="0">
      <w:start w:val="0"/>
      <w:numFmt w:val="bullet"/>
      <w:lvlText w:val="•"/>
      <w:lvlJc w:val="left"/>
      <w:pPr>
        <w:ind w:left="6431" w:hanging="363"/>
      </w:pPr>
      <w:rPr>
        <w:rFonts w:hint="default"/>
        <w:lang w:val="zh-CN" w:eastAsia="zh-CN" w:bidi="zh-CN"/>
      </w:rPr>
    </w:lvl>
    <w:lvl w:ilvl="7" w:tentative="0">
      <w:start w:val="0"/>
      <w:numFmt w:val="bullet"/>
      <w:lvlText w:val="•"/>
      <w:lvlJc w:val="left"/>
      <w:pPr>
        <w:ind w:left="7400" w:hanging="363"/>
      </w:pPr>
      <w:rPr>
        <w:rFonts w:hint="default"/>
        <w:lang w:val="zh-CN" w:eastAsia="zh-CN" w:bidi="zh-CN"/>
      </w:rPr>
    </w:lvl>
    <w:lvl w:ilvl="8" w:tentative="0">
      <w:start w:val="0"/>
      <w:numFmt w:val="bullet"/>
      <w:lvlText w:val="•"/>
      <w:lvlJc w:val="left"/>
      <w:pPr>
        <w:ind w:left="8368" w:hanging="363"/>
      </w:pPr>
      <w:rPr>
        <w:rFonts w:hint="default"/>
        <w:lang w:val="zh-CN" w:eastAsia="zh-CN" w:bidi="zh-CN"/>
      </w:rPr>
    </w:lvl>
  </w:abstractNum>
  <w:abstractNum w:abstractNumId="6">
    <w:nsid w:val="00000016"/>
    <w:multiLevelType w:val="singleLevel"/>
    <w:tmpl w:val="00000016"/>
    <w:lvl w:ilvl="0" w:tentative="0">
      <w:start w:val="2"/>
      <w:numFmt w:val="chineseCounting"/>
      <w:lvlText w:val="第%1章"/>
      <w:lvlJc w:val="left"/>
      <w:rPr>
        <w:rFonts w:hint="eastAsia"/>
      </w:rPr>
    </w:lvl>
  </w:abstractNum>
  <w:abstractNum w:abstractNumId="7">
    <w:nsid w:val="00000019"/>
    <w:multiLevelType w:val="multilevel"/>
    <w:tmpl w:val="00000019"/>
    <w:lvl w:ilvl="0" w:tentative="0">
      <w:start w:val="1"/>
      <w:numFmt w:val="decimal"/>
      <w:lvlText w:val="%1."/>
      <w:lvlJc w:val="left"/>
      <w:pPr>
        <w:ind w:left="618" w:hanging="363"/>
      </w:pPr>
      <w:rPr>
        <w:rFonts w:hint="default" w:ascii="宋体" w:hAnsi="宋体" w:eastAsia="宋体" w:cs="宋体"/>
        <w:w w:val="100"/>
        <w:sz w:val="22"/>
        <w:szCs w:val="22"/>
        <w:lang w:val="zh-CN" w:eastAsia="zh-CN" w:bidi="zh-CN"/>
      </w:rPr>
    </w:lvl>
    <w:lvl w:ilvl="1" w:tentative="0">
      <w:start w:val="0"/>
      <w:numFmt w:val="bullet"/>
      <w:lvlText w:val="•"/>
      <w:lvlJc w:val="left"/>
      <w:pPr>
        <w:ind w:left="1588" w:hanging="363"/>
      </w:pPr>
      <w:rPr>
        <w:rFonts w:hint="default"/>
        <w:lang w:val="zh-CN" w:eastAsia="zh-CN" w:bidi="zh-CN"/>
      </w:rPr>
    </w:lvl>
    <w:lvl w:ilvl="2" w:tentative="0">
      <w:start w:val="0"/>
      <w:numFmt w:val="bullet"/>
      <w:lvlText w:val="•"/>
      <w:lvlJc w:val="left"/>
      <w:pPr>
        <w:ind w:left="2557" w:hanging="363"/>
      </w:pPr>
      <w:rPr>
        <w:rFonts w:hint="default"/>
        <w:lang w:val="zh-CN" w:eastAsia="zh-CN" w:bidi="zh-CN"/>
      </w:rPr>
    </w:lvl>
    <w:lvl w:ilvl="3" w:tentative="0">
      <w:start w:val="0"/>
      <w:numFmt w:val="bullet"/>
      <w:lvlText w:val="•"/>
      <w:lvlJc w:val="left"/>
      <w:pPr>
        <w:ind w:left="3525" w:hanging="363"/>
      </w:pPr>
      <w:rPr>
        <w:rFonts w:hint="default"/>
        <w:lang w:val="zh-CN" w:eastAsia="zh-CN" w:bidi="zh-CN"/>
      </w:rPr>
    </w:lvl>
    <w:lvl w:ilvl="4" w:tentative="0">
      <w:start w:val="0"/>
      <w:numFmt w:val="bullet"/>
      <w:lvlText w:val="•"/>
      <w:lvlJc w:val="left"/>
      <w:pPr>
        <w:ind w:left="4494" w:hanging="363"/>
      </w:pPr>
      <w:rPr>
        <w:rFonts w:hint="default"/>
        <w:lang w:val="zh-CN" w:eastAsia="zh-CN" w:bidi="zh-CN"/>
      </w:rPr>
    </w:lvl>
    <w:lvl w:ilvl="5" w:tentative="0">
      <w:start w:val="0"/>
      <w:numFmt w:val="bullet"/>
      <w:lvlText w:val="•"/>
      <w:lvlJc w:val="left"/>
      <w:pPr>
        <w:ind w:left="5463" w:hanging="363"/>
      </w:pPr>
      <w:rPr>
        <w:rFonts w:hint="default"/>
        <w:lang w:val="zh-CN" w:eastAsia="zh-CN" w:bidi="zh-CN"/>
      </w:rPr>
    </w:lvl>
    <w:lvl w:ilvl="6" w:tentative="0">
      <w:start w:val="0"/>
      <w:numFmt w:val="bullet"/>
      <w:lvlText w:val="•"/>
      <w:lvlJc w:val="left"/>
      <w:pPr>
        <w:ind w:left="6431" w:hanging="363"/>
      </w:pPr>
      <w:rPr>
        <w:rFonts w:hint="default"/>
        <w:lang w:val="zh-CN" w:eastAsia="zh-CN" w:bidi="zh-CN"/>
      </w:rPr>
    </w:lvl>
    <w:lvl w:ilvl="7" w:tentative="0">
      <w:start w:val="0"/>
      <w:numFmt w:val="bullet"/>
      <w:lvlText w:val="•"/>
      <w:lvlJc w:val="left"/>
      <w:pPr>
        <w:ind w:left="7400" w:hanging="363"/>
      </w:pPr>
      <w:rPr>
        <w:rFonts w:hint="default"/>
        <w:lang w:val="zh-CN" w:eastAsia="zh-CN" w:bidi="zh-CN"/>
      </w:rPr>
    </w:lvl>
    <w:lvl w:ilvl="8" w:tentative="0">
      <w:start w:val="0"/>
      <w:numFmt w:val="bullet"/>
      <w:lvlText w:val="•"/>
      <w:lvlJc w:val="left"/>
      <w:pPr>
        <w:ind w:left="8368" w:hanging="363"/>
      </w:pPr>
      <w:rPr>
        <w:rFonts w:hint="default"/>
        <w:lang w:val="zh-CN" w:eastAsia="zh-CN" w:bidi="zh-CN"/>
      </w:rPr>
    </w:lvl>
  </w:abstractNum>
  <w:abstractNum w:abstractNumId="8">
    <w:nsid w:val="0000001B"/>
    <w:multiLevelType w:val="multilevel"/>
    <w:tmpl w:val="0000001B"/>
    <w:lvl w:ilvl="0" w:tentative="0">
      <w:start w:val="1"/>
      <w:numFmt w:val="decimal"/>
      <w:lvlText w:val="%1."/>
      <w:lvlJc w:val="left"/>
      <w:pPr>
        <w:ind w:left="618" w:hanging="363"/>
      </w:pPr>
      <w:rPr>
        <w:rFonts w:hint="default" w:ascii="宋体" w:hAnsi="宋体" w:eastAsia="宋体" w:cs="宋体"/>
        <w:w w:val="100"/>
        <w:sz w:val="22"/>
        <w:szCs w:val="22"/>
        <w:lang w:val="zh-CN" w:eastAsia="zh-CN" w:bidi="zh-CN"/>
      </w:rPr>
    </w:lvl>
    <w:lvl w:ilvl="1" w:tentative="0">
      <w:start w:val="0"/>
      <w:numFmt w:val="bullet"/>
      <w:lvlText w:val="•"/>
      <w:lvlJc w:val="left"/>
      <w:pPr>
        <w:ind w:left="1588" w:hanging="363"/>
      </w:pPr>
      <w:rPr>
        <w:rFonts w:hint="default"/>
        <w:lang w:val="zh-CN" w:eastAsia="zh-CN" w:bidi="zh-CN"/>
      </w:rPr>
    </w:lvl>
    <w:lvl w:ilvl="2" w:tentative="0">
      <w:start w:val="0"/>
      <w:numFmt w:val="bullet"/>
      <w:lvlText w:val="•"/>
      <w:lvlJc w:val="left"/>
      <w:pPr>
        <w:ind w:left="2557" w:hanging="363"/>
      </w:pPr>
      <w:rPr>
        <w:rFonts w:hint="default"/>
        <w:lang w:val="zh-CN" w:eastAsia="zh-CN" w:bidi="zh-CN"/>
      </w:rPr>
    </w:lvl>
    <w:lvl w:ilvl="3" w:tentative="0">
      <w:start w:val="0"/>
      <w:numFmt w:val="bullet"/>
      <w:lvlText w:val="•"/>
      <w:lvlJc w:val="left"/>
      <w:pPr>
        <w:ind w:left="3525" w:hanging="363"/>
      </w:pPr>
      <w:rPr>
        <w:rFonts w:hint="default"/>
        <w:lang w:val="zh-CN" w:eastAsia="zh-CN" w:bidi="zh-CN"/>
      </w:rPr>
    </w:lvl>
    <w:lvl w:ilvl="4" w:tentative="0">
      <w:start w:val="0"/>
      <w:numFmt w:val="bullet"/>
      <w:lvlText w:val="•"/>
      <w:lvlJc w:val="left"/>
      <w:pPr>
        <w:ind w:left="4494" w:hanging="363"/>
      </w:pPr>
      <w:rPr>
        <w:rFonts w:hint="default"/>
        <w:lang w:val="zh-CN" w:eastAsia="zh-CN" w:bidi="zh-CN"/>
      </w:rPr>
    </w:lvl>
    <w:lvl w:ilvl="5" w:tentative="0">
      <w:start w:val="0"/>
      <w:numFmt w:val="bullet"/>
      <w:lvlText w:val="•"/>
      <w:lvlJc w:val="left"/>
      <w:pPr>
        <w:ind w:left="5463" w:hanging="363"/>
      </w:pPr>
      <w:rPr>
        <w:rFonts w:hint="default"/>
        <w:lang w:val="zh-CN" w:eastAsia="zh-CN" w:bidi="zh-CN"/>
      </w:rPr>
    </w:lvl>
    <w:lvl w:ilvl="6" w:tentative="0">
      <w:start w:val="0"/>
      <w:numFmt w:val="bullet"/>
      <w:lvlText w:val="•"/>
      <w:lvlJc w:val="left"/>
      <w:pPr>
        <w:ind w:left="6431" w:hanging="363"/>
      </w:pPr>
      <w:rPr>
        <w:rFonts w:hint="default"/>
        <w:lang w:val="zh-CN" w:eastAsia="zh-CN" w:bidi="zh-CN"/>
      </w:rPr>
    </w:lvl>
    <w:lvl w:ilvl="7" w:tentative="0">
      <w:start w:val="0"/>
      <w:numFmt w:val="bullet"/>
      <w:lvlText w:val="•"/>
      <w:lvlJc w:val="left"/>
      <w:pPr>
        <w:ind w:left="7400" w:hanging="363"/>
      </w:pPr>
      <w:rPr>
        <w:rFonts w:hint="default"/>
        <w:lang w:val="zh-CN" w:eastAsia="zh-CN" w:bidi="zh-CN"/>
      </w:rPr>
    </w:lvl>
    <w:lvl w:ilvl="8" w:tentative="0">
      <w:start w:val="0"/>
      <w:numFmt w:val="bullet"/>
      <w:lvlText w:val="•"/>
      <w:lvlJc w:val="left"/>
      <w:pPr>
        <w:ind w:left="8368" w:hanging="363"/>
      </w:pPr>
      <w:rPr>
        <w:rFonts w:hint="default"/>
        <w:lang w:val="zh-CN" w:eastAsia="zh-CN" w:bidi="zh-CN"/>
      </w:rPr>
    </w:lvl>
  </w:abstractNum>
  <w:abstractNum w:abstractNumId="9">
    <w:nsid w:val="0000001D"/>
    <w:multiLevelType w:val="singleLevel"/>
    <w:tmpl w:val="0000001D"/>
    <w:lvl w:ilvl="0" w:tentative="0">
      <w:start w:val="1"/>
      <w:numFmt w:val="chineseCounting"/>
      <w:suff w:val="space"/>
      <w:lvlText w:val="第%1条"/>
      <w:lvlJc w:val="left"/>
      <w:rPr>
        <w:rFonts w:hint="eastAsia"/>
      </w:rPr>
    </w:lvl>
  </w:abstractNum>
  <w:abstractNum w:abstractNumId="10">
    <w:nsid w:val="0000001E"/>
    <w:multiLevelType w:val="singleLevel"/>
    <w:tmpl w:val="0000001E"/>
    <w:lvl w:ilvl="0" w:tentative="0">
      <w:start w:val="1"/>
      <w:numFmt w:val="decimal"/>
      <w:suff w:val="nothing"/>
      <w:lvlText w:val="（%1）"/>
      <w:lvlJc w:val="left"/>
    </w:lvl>
  </w:abstractNum>
  <w:abstractNum w:abstractNumId="11">
    <w:nsid w:val="0000001F"/>
    <w:multiLevelType w:val="multilevel"/>
    <w:tmpl w:val="0000001F"/>
    <w:lvl w:ilvl="0" w:tentative="0">
      <w:start w:val="1"/>
      <w:numFmt w:val="chineseCountingThousand"/>
      <w:pStyle w:val="50"/>
      <w:suff w:val="nothing"/>
      <w:lvlText w:val="%1、"/>
      <w:lvlJc w:val="left"/>
      <w:pPr>
        <w:ind w:left="2126" w:hanging="425"/>
      </w:pPr>
      <w:rPr>
        <w:rFonts w:hint="default" w:ascii="Times New Roman" w:hAnsi="Times New Roman" w:eastAsia="华文宋体"/>
        <w:b/>
        <w:i w:val="0"/>
        <w:sz w:val="30"/>
      </w:rPr>
    </w:lvl>
    <w:lvl w:ilvl="1" w:tentative="0">
      <w:start w:val="1"/>
      <w:numFmt w:val="decimal"/>
      <w:pStyle w:val="48"/>
      <w:isLgl/>
      <w:suff w:val="space"/>
      <w:lvlText w:val="%1.%2"/>
      <w:lvlJc w:val="left"/>
      <w:pPr>
        <w:ind w:left="2268" w:hanging="567"/>
      </w:pPr>
      <w:rPr>
        <w:rFonts w:hint="default" w:ascii="Times New Roman" w:hAnsi="Times New Roman" w:eastAsia="宋体"/>
        <w:b/>
        <w:i w:val="0"/>
        <w:sz w:val="28"/>
      </w:rPr>
    </w:lvl>
    <w:lvl w:ilvl="2" w:tentative="0">
      <w:start w:val="1"/>
      <w:numFmt w:val="decimal"/>
      <w:isLgl/>
      <w:suff w:val="space"/>
      <w:lvlText w:val="%1.%2.%3"/>
      <w:lvlJc w:val="left"/>
      <w:pPr>
        <w:ind w:left="1986" w:hanging="567"/>
      </w:pPr>
      <w:rPr>
        <w:rFonts w:hint="default" w:ascii="Times New Roman" w:hAnsi="Times New Roman" w:eastAsia="宋体"/>
        <w:b/>
        <w:i w:val="0"/>
        <w:sz w:val="24"/>
      </w:rPr>
    </w:lvl>
    <w:lvl w:ilvl="3" w:tentative="0">
      <w:start w:val="1"/>
      <w:numFmt w:val="decimal"/>
      <w:isLgl/>
      <w:lvlText w:val="%1.%2.%3.%4"/>
      <w:lvlJc w:val="left"/>
      <w:pPr>
        <w:ind w:left="2835" w:hanging="708"/>
      </w:pPr>
      <w:rPr>
        <w:rFonts w:hint="eastAsia"/>
      </w:rPr>
    </w:lvl>
    <w:lvl w:ilvl="4" w:tentative="0">
      <w:start w:val="1"/>
      <w:numFmt w:val="decimal"/>
      <w:isLgl/>
      <w:lvlText w:val="%1.%2.%3.%4.%5"/>
      <w:lvlJc w:val="left"/>
      <w:pPr>
        <w:ind w:left="3402" w:hanging="850"/>
      </w:pPr>
      <w:rPr>
        <w:rFonts w:hint="eastAsia"/>
      </w:rPr>
    </w:lvl>
    <w:lvl w:ilvl="5" w:tentative="0">
      <w:start w:val="1"/>
      <w:numFmt w:val="decimal"/>
      <w:isLgl/>
      <w:lvlText w:val="%1.%2.%3.%4.%5.%6"/>
      <w:lvlJc w:val="left"/>
      <w:pPr>
        <w:ind w:left="4111" w:hanging="1134"/>
      </w:pPr>
      <w:rPr>
        <w:rFonts w:hint="eastAsia"/>
      </w:rPr>
    </w:lvl>
    <w:lvl w:ilvl="6" w:tentative="0">
      <w:start w:val="1"/>
      <w:numFmt w:val="decimal"/>
      <w:isLgl/>
      <w:lvlText w:val="%1.%2.%3.%4.%5.%6.%7"/>
      <w:lvlJc w:val="left"/>
      <w:pPr>
        <w:ind w:left="4678" w:hanging="1276"/>
      </w:pPr>
      <w:rPr>
        <w:rFonts w:hint="eastAsia"/>
      </w:rPr>
    </w:lvl>
    <w:lvl w:ilvl="7" w:tentative="0">
      <w:start w:val="1"/>
      <w:numFmt w:val="decimal"/>
      <w:isLgl/>
      <w:lvlText w:val="%1.%2.%3.%4.%5.%6.%7.%8"/>
      <w:lvlJc w:val="left"/>
      <w:pPr>
        <w:ind w:left="5245" w:hanging="1418"/>
      </w:pPr>
      <w:rPr>
        <w:rFonts w:hint="eastAsia"/>
      </w:rPr>
    </w:lvl>
    <w:lvl w:ilvl="8" w:tentative="0">
      <w:start w:val="1"/>
      <w:numFmt w:val="decimal"/>
      <w:isLgl/>
      <w:lvlText w:val="%1.%2.%3.%4.%5.%6.%7.%8.%9"/>
      <w:lvlJc w:val="left"/>
      <w:pPr>
        <w:ind w:left="5953" w:hanging="1700"/>
      </w:pPr>
      <w:rPr>
        <w:rFonts w:hint="eastAsia"/>
      </w:rPr>
    </w:lvl>
  </w:abstractNum>
  <w:abstractNum w:abstractNumId="12">
    <w:nsid w:val="00000022"/>
    <w:multiLevelType w:val="multilevel"/>
    <w:tmpl w:val="0000002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0000023"/>
    <w:multiLevelType w:val="singleLevel"/>
    <w:tmpl w:val="00000023"/>
    <w:lvl w:ilvl="0" w:tentative="0">
      <w:start w:val="7"/>
      <w:numFmt w:val="chineseCounting"/>
      <w:suff w:val="space"/>
      <w:lvlText w:val="第%1章"/>
      <w:lvlJc w:val="left"/>
      <w:rPr>
        <w:rFonts w:hint="eastAsia"/>
      </w:rPr>
    </w:lvl>
  </w:abstractNum>
  <w:abstractNum w:abstractNumId="14">
    <w:nsid w:val="00000024"/>
    <w:multiLevelType w:val="multilevel"/>
    <w:tmpl w:val="00000024"/>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0000025"/>
    <w:multiLevelType w:val="multilevel"/>
    <w:tmpl w:val="00000025"/>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0000026"/>
    <w:multiLevelType w:val="singleLevel"/>
    <w:tmpl w:val="00000026"/>
    <w:lvl w:ilvl="0" w:tentative="0">
      <w:start w:val="1"/>
      <w:numFmt w:val="decimal"/>
      <w:suff w:val="nothing"/>
      <w:lvlText w:val="%1、"/>
      <w:lvlJc w:val="left"/>
    </w:lvl>
  </w:abstractNum>
  <w:abstractNum w:abstractNumId="17">
    <w:nsid w:val="6317DD23"/>
    <w:multiLevelType w:val="singleLevel"/>
    <w:tmpl w:val="6317DD23"/>
    <w:lvl w:ilvl="0" w:tentative="0">
      <w:start w:val="8"/>
      <w:numFmt w:val="chineseCounting"/>
      <w:suff w:val="nothing"/>
      <w:lvlText w:val="%1、"/>
      <w:lvlJc w:val="left"/>
      <w:rPr>
        <w:rFonts w:hint="eastAsia"/>
      </w:rPr>
    </w:lvl>
  </w:abstractNum>
  <w:num w:numId="1">
    <w:abstractNumId w:val="11"/>
  </w:num>
  <w:num w:numId="2">
    <w:abstractNumId w:val="6"/>
  </w:num>
  <w:num w:numId="3">
    <w:abstractNumId w:val="14"/>
  </w:num>
  <w:num w:numId="4">
    <w:abstractNumId w:val="10"/>
  </w:num>
  <w:num w:numId="5">
    <w:abstractNumId w:val="15"/>
  </w:num>
  <w:num w:numId="6">
    <w:abstractNumId w:val="12"/>
  </w:num>
  <w:num w:numId="7">
    <w:abstractNumId w:val="4"/>
  </w:num>
  <w:num w:numId="8">
    <w:abstractNumId w:val="9"/>
  </w:num>
  <w:num w:numId="9">
    <w:abstractNumId w:val="13"/>
  </w:num>
  <w:num w:numId="10">
    <w:abstractNumId w:val="2"/>
  </w:num>
  <w:num w:numId="11">
    <w:abstractNumId w:val="16"/>
  </w:num>
  <w:num w:numId="12">
    <w:abstractNumId w:val="0"/>
  </w:num>
  <w:num w:numId="13">
    <w:abstractNumId w:val="1"/>
  </w:num>
  <w:num w:numId="14">
    <w:abstractNumId w:val="3"/>
  </w:num>
  <w:num w:numId="15">
    <w:abstractNumId w:val="8"/>
  </w:num>
  <w:num w:numId="16">
    <w:abstractNumId w:val="7"/>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cumentProtection w:enforcement="0"/>
  <w:defaultTabStop w:val="0"/>
  <w:drawingGridHorizontalSpacing w:val="11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MWEyOGVhMDU3ZGQ3MWU3NTliMTBjMGE5NDNmMDQifQ=="/>
  </w:docVars>
  <w:rsids>
    <w:rsidRoot w:val="00000000"/>
    <w:rsid w:val="07B24873"/>
    <w:rsid w:val="139D3458"/>
    <w:rsid w:val="17351C04"/>
    <w:rsid w:val="261B54F2"/>
    <w:rsid w:val="2B0978F2"/>
    <w:rsid w:val="2CBE57F2"/>
    <w:rsid w:val="40435BAA"/>
    <w:rsid w:val="428143C6"/>
    <w:rsid w:val="4C243F0A"/>
    <w:rsid w:val="4C9D136D"/>
    <w:rsid w:val="586E5FC7"/>
    <w:rsid w:val="5A916011"/>
    <w:rsid w:val="6D4B6467"/>
    <w:rsid w:val="73D72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qFormat/>
    <w:uiPriority w:val="1"/>
    <w:pPr>
      <w:outlineLvl w:val="0"/>
    </w:pPr>
    <w:rPr>
      <w:rFonts w:ascii="黑体" w:hAnsi="黑体" w:eastAsia="黑体" w:cs="黑体"/>
      <w:sz w:val="32"/>
      <w:szCs w:val="32"/>
    </w:rPr>
  </w:style>
  <w:style w:type="paragraph" w:styleId="5">
    <w:name w:val="heading 2"/>
    <w:basedOn w:val="1"/>
    <w:next w:val="1"/>
    <w:link w:val="45"/>
    <w:qFormat/>
    <w:uiPriority w:val="1"/>
    <w:pPr>
      <w:spacing w:before="50" w:beforeLines="50" w:after="50" w:afterLines="50"/>
      <w:ind w:left="2534" w:right="3028"/>
      <w:jc w:val="right"/>
      <w:outlineLvl w:val="1"/>
    </w:pPr>
    <w:rPr>
      <w:b/>
      <w:bCs/>
      <w:sz w:val="30"/>
      <w:szCs w:val="30"/>
      <w:u w:val="single" w:color="000000"/>
    </w:rPr>
  </w:style>
  <w:style w:type="paragraph" w:styleId="6">
    <w:name w:val="heading 3"/>
    <w:basedOn w:val="1"/>
    <w:next w:val="1"/>
    <w:link w:val="46"/>
    <w:qFormat/>
    <w:uiPriority w:val="1"/>
    <w:pPr>
      <w:spacing w:line="320" w:lineRule="exact"/>
      <w:jc w:val="center"/>
      <w:outlineLvl w:val="2"/>
    </w:pPr>
    <w:rPr>
      <w:rFonts w:ascii="黑体" w:hAnsi="黑体" w:eastAsia="黑体" w:cs="黑体"/>
      <w:sz w:val="28"/>
      <w:szCs w:val="28"/>
    </w:rPr>
  </w:style>
  <w:style w:type="paragraph" w:styleId="7">
    <w:name w:val="heading 4"/>
    <w:basedOn w:val="1"/>
    <w:next w:val="1"/>
    <w:qFormat/>
    <w:uiPriority w:val="1"/>
    <w:pPr>
      <w:ind w:left="858"/>
      <w:outlineLvl w:val="3"/>
    </w:pPr>
    <w:rPr>
      <w:b/>
      <w:bCs/>
      <w:sz w:val="24"/>
      <w:szCs w:val="24"/>
    </w:rPr>
  </w:style>
  <w:style w:type="paragraph" w:styleId="8">
    <w:name w:val="heading 5"/>
    <w:basedOn w:val="1"/>
    <w:next w:val="1"/>
    <w:qFormat/>
    <w:uiPriority w:val="0"/>
    <w:pPr>
      <w:keepNext/>
      <w:keepLines/>
      <w:spacing w:before="280" w:after="290" w:line="372" w:lineRule="auto"/>
      <w:outlineLvl w:val="4"/>
    </w:pPr>
    <w:rPr>
      <w:b/>
      <w:sz w:val="28"/>
    </w:rPr>
  </w:style>
  <w:style w:type="character" w:default="1" w:styleId="26">
    <w:name w:val="Default Paragraph Font"/>
    <w:qFormat/>
    <w:uiPriority w:val="1"/>
  </w:style>
  <w:style w:type="table" w:default="1" w:styleId="24">
    <w:name w:val="Normal Table"/>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索引 41"/>
    <w:basedOn w:val="3"/>
    <w:next w:val="1"/>
    <w:semiHidden/>
    <w:qFormat/>
    <w:uiPriority w:val="0"/>
    <w:pPr>
      <w:ind w:left="1260" w:firstLine="0"/>
    </w:pPr>
    <w:rPr>
      <w:rFonts w:ascii="Calibri" w:hAnsi="Calibri" w:eastAsia="Calibri" w:cs="宋体"/>
      <w:sz w:val="20"/>
      <w:lang w:val="zh-CN"/>
    </w:rPr>
  </w:style>
  <w:style w:type="paragraph" w:customStyle="1" w:styleId="3">
    <w:name w:val="正文1"/>
    <w:next w:val="2"/>
    <w:qFormat/>
    <w:uiPriority w:val="0"/>
    <w:pPr>
      <w:widowControl w:val="0"/>
      <w:spacing w:beforeAutospacing="0" w:afterAutospacing="0" w:line="360" w:lineRule="auto"/>
      <w:ind w:firstLine="0"/>
      <w:jc w:val="both"/>
    </w:pPr>
    <w:rPr>
      <w:rFonts w:hint="default" w:ascii="Times New Roman" w:hAnsi="Times New Roman" w:eastAsia="宋体" w:cstheme="minorBidi"/>
      <w:color w:val="auto"/>
      <w:sz w:val="24"/>
      <w:szCs w:val="22"/>
      <w:lang w:val="en-US" w:eastAsia="zh-CN" w:bidi="ar-SA"/>
    </w:rPr>
  </w:style>
  <w:style w:type="paragraph" w:styleId="9">
    <w:name w:val="Normal Indent"/>
    <w:basedOn w:val="1"/>
    <w:qFormat/>
    <w:uiPriority w:val="0"/>
    <w:pPr>
      <w:autoSpaceDE/>
      <w:autoSpaceDN/>
      <w:ind w:firstLine="420"/>
      <w:jc w:val="both"/>
    </w:pPr>
    <w:rPr>
      <w:rFonts w:ascii="等线" w:hAnsi="等线" w:eastAsia="等线" w:cs="Arial"/>
      <w:b/>
      <w:kern w:val="2"/>
      <w:sz w:val="24"/>
      <w:szCs w:val="20"/>
      <w:lang w:val="en-US" w:bidi="ar-SA"/>
    </w:rPr>
  </w:style>
  <w:style w:type="paragraph" w:styleId="10">
    <w:name w:val="annotation text"/>
    <w:basedOn w:val="1"/>
    <w:link w:val="35"/>
    <w:qFormat/>
    <w:uiPriority w:val="99"/>
  </w:style>
  <w:style w:type="paragraph" w:styleId="11">
    <w:name w:val="Body Text"/>
    <w:basedOn w:val="1"/>
    <w:link w:val="43"/>
    <w:qFormat/>
    <w:uiPriority w:val="0"/>
    <w:rPr>
      <w:sz w:val="24"/>
      <w:szCs w:val="24"/>
    </w:rPr>
  </w:style>
  <w:style w:type="paragraph" w:styleId="12">
    <w:name w:val="Body Text Indent"/>
    <w:basedOn w:val="1"/>
    <w:qFormat/>
    <w:uiPriority w:val="0"/>
    <w:pPr>
      <w:ind w:firstLine="645"/>
    </w:pPr>
    <w:rPr>
      <w:rFonts w:ascii="楷体_GB2312" w:eastAsia="楷体_GB2312"/>
      <w:sz w:val="32"/>
      <w:szCs w:val="20"/>
    </w:rPr>
  </w:style>
  <w:style w:type="paragraph" w:styleId="13">
    <w:name w:val="index 4"/>
    <w:basedOn w:val="1"/>
    <w:next w:val="1"/>
    <w:qFormat/>
    <w:uiPriority w:val="99"/>
    <w:pPr>
      <w:ind w:left="600" w:leftChars="600"/>
    </w:pPr>
  </w:style>
  <w:style w:type="paragraph" w:styleId="14">
    <w:name w:val="toc 3"/>
    <w:basedOn w:val="1"/>
    <w:next w:val="1"/>
    <w:qFormat/>
    <w:uiPriority w:val="39"/>
    <w:pPr>
      <w:spacing w:line="360" w:lineRule="auto"/>
      <w:ind w:left="840" w:leftChars="400" w:firstLine="200" w:firstLineChars="200"/>
    </w:pPr>
    <w:rPr>
      <w:rFonts w:ascii="Times New Roman" w:hAnsi="Times New Roman" w:eastAsia="仿宋_GB2312" w:cs="黑体"/>
      <w:sz w:val="24"/>
    </w:rPr>
  </w:style>
  <w:style w:type="paragraph" w:styleId="15">
    <w:name w:val="Plain Text"/>
    <w:basedOn w:val="1"/>
    <w:link w:val="39"/>
    <w:qFormat/>
    <w:uiPriority w:val="0"/>
    <w:pPr>
      <w:autoSpaceDE/>
      <w:autoSpaceDN/>
      <w:jc w:val="both"/>
    </w:pPr>
    <w:rPr>
      <w:rFonts w:hAnsi="Courier New" w:eastAsia="宋体" w:cs="宋体"/>
      <w:kern w:val="2"/>
      <w:sz w:val="21"/>
      <w:lang w:val="en-US" w:bidi="ar-SA"/>
    </w:rPr>
  </w:style>
  <w:style w:type="paragraph" w:styleId="16">
    <w:name w:val="Balloon Text"/>
    <w:basedOn w:val="1"/>
    <w:link w:val="34"/>
    <w:qFormat/>
    <w:uiPriority w:val="0"/>
    <w:rPr>
      <w:sz w:val="18"/>
      <w:szCs w:val="18"/>
    </w:rPr>
  </w:style>
  <w:style w:type="paragraph" w:styleId="17">
    <w:name w:val="footer"/>
    <w:basedOn w:val="1"/>
    <w:qFormat/>
    <w:uiPriority w:val="99"/>
    <w:pPr>
      <w:tabs>
        <w:tab w:val="center" w:pos="4153"/>
        <w:tab w:val="right" w:pos="8306"/>
      </w:tabs>
      <w:snapToGrid w:val="0"/>
    </w:pPr>
    <w:rPr>
      <w:sz w:val="18"/>
      <w:szCs w:val="18"/>
    </w:rPr>
  </w:style>
  <w:style w:type="paragraph" w:styleId="1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1"/>
    <w:pPr>
      <w:spacing w:before="278"/>
      <w:ind w:left="618"/>
    </w:pPr>
    <w:rPr>
      <w:b/>
      <w:bCs/>
      <w:sz w:val="24"/>
      <w:szCs w:val="24"/>
    </w:rPr>
  </w:style>
  <w:style w:type="paragraph" w:styleId="20">
    <w:name w:val="Normal (Web)"/>
    <w:basedOn w:val="1"/>
    <w:qFormat/>
    <w:uiPriority w:val="99"/>
    <w:pPr>
      <w:widowControl/>
      <w:autoSpaceDE/>
      <w:autoSpaceDN/>
      <w:spacing w:before="100" w:beforeAutospacing="1" w:after="100" w:afterAutospacing="1"/>
    </w:pPr>
    <w:rPr>
      <w:sz w:val="24"/>
      <w:szCs w:val="24"/>
      <w:lang w:val="en-US" w:bidi="ar-SA"/>
    </w:rPr>
  </w:style>
  <w:style w:type="paragraph" w:styleId="21">
    <w:name w:val="Title"/>
    <w:basedOn w:val="1"/>
    <w:next w:val="1"/>
    <w:link w:val="44"/>
    <w:qFormat/>
    <w:uiPriority w:val="10"/>
    <w:pPr>
      <w:spacing w:before="240" w:after="60"/>
      <w:jc w:val="center"/>
      <w:outlineLvl w:val="0"/>
    </w:pPr>
    <w:rPr>
      <w:rFonts w:ascii="Cambria" w:hAnsi="Cambria" w:eastAsia="宋体" w:cs="宋体"/>
      <w:b/>
      <w:bCs/>
      <w:sz w:val="32"/>
      <w:szCs w:val="32"/>
    </w:rPr>
  </w:style>
  <w:style w:type="paragraph" w:styleId="22">
    <w:name w:val="annotation subject"/>
    <w:basedOn w:val="10"/>
    <w:next w:val="10"/>
    <w:link w:val="36"/>
    <w:qFormat/>
    <w:uiPriority w:val="0"/>
    <w:rPr>
      <w:b/>
      <w:bCs/>
    </w:rPr>
  </w:style>
  <w:style w:type="paragraph" w:styleId="23">
    <w:name w:val="Body Text First Indent 2"/>
    <w:basedOn w:val="12"/>
    <w:qFormat/>
    <w:uiPriority w:val="0"/>
    <w:pPr>
      <w:spacing w:after="120"/>
      <w:ind w:left="420" w:leftChars="200" w:firstLine="420" w:firstLineChars="200"/>
    </w:pPr>
    <w:rPr>
      <w:rFonts w:ascii="等线" w:eastAsia="等线"/>
      <w:sz w:val="21"/>
      <w:szCs w:val="22"/>
    </w:rPr>
  </w:style>
  <w:style w:type="table" w:styleId="25">
    <w:name w:val="Table Grid"/>
    <w:basedOn w:val="24"/>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Hyperlink"/>
    <w:qFormat/>
    <w:uiPriority w:val="0"/>
    <w:rPr>
      <w:color w:val="0000FF"/>
      <w:u w:val="single"/>
    </w:rPr>
  </w:style>
  <w:style w:type="character" w:styleId="29">
    <w:name w:val="annotation reference"/>
    <w:basedOn w:val="26"/>
    <w:qFormat/>
    <w:uiPriority w:val="99"/>
    <w:rPr>
      <w:sz w:val="21"/>
      <w:szCs w:val="21"/>
    </w:rPr>
  </w:style>
  <w:style w:type="paragraph" w:customStyle="1" w:styleId="30">
    <w:name w:val="BodyText"/>
    <w:basedOn w:val="1"/>
    <w:qFormat/>
    <w:uiPriority w:val="0"/>
    <w:pPr>
      <w:spacing w:line="60" w:lineRule="auto"/>
      <w:jc w:val="both"/>
      <w:textAlignment w:val="baseline"/>
    </w:pPr>
    <w:rPr>
      <w:rFonts w:ascii="仿宋_GB2312" w:hAnsi="Calibri" w:eastAsia="仿宋_GB2312"/>
      <w:kern w:val="2"/>
      <w:sz w:val="32"/>
      <w:szCs w:val="24"/>
      <w:lang w:val="en-US" w:bidi="ar-SA"/>
    </w:rPr>
  </w:style>
  <w:style w:type="table" w:customStyle="1" w:styleId="31">
    <w:name w:val="Table Normal"/>
    <w:qFormat/>
    <w:uiPriority w:val="2"/>
    <w:tblPr>
      <w:tblCellMar>
        <w:top w:w="0" w:type="dxa"/>
        <w:left w:w="0" w:type="dxa"/>
        <w:bottom w:w="0" w:type="dxa"/>
        <w:right w:w="0" w:type="dxa"/>
      </w:tblCellMar>
    </w:tblPr>
  </w:style>
  <w:style w:type="paragraph" w:styleId="32">
    <w:name w:val="List Paragraph"/>
    <w:basedOn w:val="1"/>
    <w:qFormat/>
    <w:uiPriority w:val="1"/>
    <w:pPr>
      <w:ind w:left="618" w:firstLine="240"/>
    </w:pPr>
  </w:style>
  <w:style w:type="paragraph" w:customStyle="1" w:styleId="33">
    <w:name w:val="Table Paragraph"/>
    <w:basedOn w:val="1"/>
    <w:qFormat/>
    <w:uiPriority w:val="1"/>
  </w:style>
  <w:style w:type="character" w:customStyle="1" w:styleId="34">
    <w:name w:val="批注框文本 字符"/>
    <w:basedOn w:val="26"/>
    <w:link w:val="16"/>
    <w:qFormat/>
    <w:uiPriority w:val="0"/>
    <w:rPr>
      <w:rFonts w:ascii="宋体" w:hAnsi="宋体" w:eastAsia="宋体" w:cs="宋体"/>
      <w:sz w:val="18"/>
      <w:szCs w:val="18"/>
      <w:lang w:val="zh-CN" w:bidi="zh-CN"/>
    </w:rPr>
  </w:style>
  <w:style w:type="character" w:customStyle="1" w:styleId="35">
    <w:name w:val="批注文字 字符"/>
    <w:basedOn w:val="26"/>
    <w:link w:val="10"/>
    <w:qFormat/>
    <w:uiPriority w:val="99"/>
    <w:rPr>
      <w:rFonts w:ascii="宋体" w:hAnsi="宋体" w:eastAsia="宋体" w:cs="宋体"/>
      <w:sz w:val="22"/>
      <w:szCs w:val="22"/>
      <w:lang w:val="zh-CN" w:bidi="zh-CN"/>
    </w:rPr>
  </w:style>
  <w:style w:type="character" w:customStyle="1" w:styleId="36">
    <w:name w:val="批注主题 字符"/>
    <w:basedOn w:val="35"/>
    <w:link w:val="22"/>
    <w:qFormat/>
    <w:uiPriority w:val="0"/>
    <w:rPr>
      <w:rFonts w:ascii="宋体" w:hAnsi="宋体" w:eastAsia="宋体" w:cs="宋体"/>
      <w:b/>
      <w:bCs/>
      <w:sz w:val="22"/>
      <w:szCs w:val="22"/>
      <w:lang w:val="zh-CN" w:bidi="zh-CN"/>
    </w:rPr>
  </w:style>
  <w:style w:type="paragraph" w:customStyle="1" w:styleId="37">
    <w:name w:val="列出段落1"/>
    <w:basedOn w:val="1"/>
    <w:qFormat/>
    <w:uiPriority w:val="0"/>
    <w:pPr>
      <w:widowControl/>
      <w:ind w:left="720"/>
      <w:contextualSpacing/>
    </w:pPr>
    <w:rPr>
      <w:rFonts w:ascii="Arial" w:hAnsi="Arial" w:eastAsia="黑体"/>
      <w:sz w:val="24"/>
      <w:szCs w:val="24"/>
      <w:lang w:eastAsia="en-US"/>
    </w:rPr>
  </w:style>
  <w:style w:type="character" w:customStyle="1" w:styleId="38">
    <w:name w:val="纯文本 字符"/>
    <w:basedOn w:val="26"/>
    <w:qFormat/>
    <w:uiPriority w:val="0"/>
    <w:rPr>
      <w:rFonts w:ascii="宋体" w:hAnsi="Courier New" w:eastAsia="宋体" w:cs="Courier New"/>
      <w:sz w:val="22"/>
      <w:szCs w:val="22"/>
      <w:lang w:val="zh-CN" w:bidi="zh-CN"/>
    </w:rPr>
  </w:style>
  <w:style w:type="character" w:customStyle="1" w:styleId="39">
    <w:name w:val="纯文本 字符1"/>
    <w:basedOn w:val="26"/>
    <w:link w:val="15"/>
    <w:qFormat/>
    <w:uiPriority w:val="0"/>
    <w:rPr>
      <w:rFonts w:ascii="宋体" w:hAnsi="Courier New" w:eastAsia="宋体" w:cs="宋体"/>
      <w:kern w:val="2"/>
      <w:sz w:val="21"/>
      <w:szCs w:val="22"/>
    </w:rPr>
  </w:style>
  <w:style w:type="paragraph" w:customStyle="1" w:styleId="40">
    <w:name w:val="正文_2_62"/>
    <w:basedOn w:val="1"/>
    <w:qFormat/>
    <w:uiPriority w:val="0"/>
    <w:rPr>
      <w:rFonts w:ascii="Times New Roman" w:hAnsi="Times New Roman" w:cs="Times New Roman"/>
      <w:szCs w:val="21"/>
    </w:rPr>
  </w:style>
  <w:style w:type="character" w:customStyle="1" w:styleId="41">
    <w:name w:val="未处理的提及1"/>
    <w:basedOn w:val="26"/>
    <w:qFormat/>
    <w:uiPriority w:val="99"/>
    <w:rPr>
      <w:color w:val="605E5C"/>
      <w:shd w:val="clear" w:color="auto" w:fill="E1DFDD"/>
    </w:rPr>
  </w:style>
  <w:style w:type="paragraph" w:customStyle="1" w:styleId="42">
    <w:name w:val="普通正文"/>
    <w:basedOn w:val="1"/>
    <w:qFormat/>
    <w:uiPriority w:val="0"/>
    <w:pPr>
      <w:autoSpaceDE/>
      <w:autoSpaceDN/>
      <w:adjustRightInd w:val="0"/>
      <w:spacing w:before="120" w:after="120" w:line="360" w:lineRule="auto"/>
      <w:ind w:firstLine="480"/>
      <w:textAlignment w:val="baseline"/>
    </w:pPr>
    <w:rPr>
      <w:rFonts w:ascii="Arial" w:hAnsi="Arial" w:cs="Times New Roman"/>
      <w:sz w:val="24"/>
      <w:szCs w:val="24"/>
      <w:lang w:val="en-US" w:bidi="ar-SA"/>
    </w:rPr>
  </w:style>
  <w:style w:type="character" w:customStyle="1" w:styleId="43">
    <w:name w:val="正文文本 字符"/>
    <w:basedOn w:val="26"/>
    <w:link w:val="11"/>
    <w:qFormat/>
    <w:uiPriority w:val="0"/>
    <w:rPr>
      <w:rFonts w:ascii="宋体" w:hAnsi="宋体" w:eastAsia="宋体" w:cs="宋体"/>
      <w:sz w:val="24"/>
      <w:szCs w:val="24"/>
      <w:lang w:val="zh-CN" w:bidi="zh-CN"/>
    </w:rPr>
  </w:style>
  <w:style w:type="character" w:customStyle="1" w:styleId="44">
    <w:name w:val="标题 字符"/>
    <w:basedOn w:val="26"/>
    <w:link w:val="21"/>
    <w:qFormat/>
    <w:uiPriority w:val="10"/>
    <w:rPr>
      <w:rFonts w:ascii="Cambria" w:hAnsi="Cambria" w:eastAsia="宋体" w:cs="宋体"/>
      <w:b/>
      <w:bCs/>
      <w:sz w:val="32"/>
      <w:szCs w:val="32"/>
      <w:lang w:val="zh-CN" w:bidi="zh-CN"/>
    </w:rPr>
  </w:style>
  <w:style w:type="character" w:customStyle="1" w:styleId="45">
    <w:name w:val="标题 2 字符"/>
    <w:basedOn w:val="26"/>
    <w:link w:val="5"/>
    <w:qFormat/>
    <w:uiPriority w:val="1"/>
    <w:rPr>
      <w:rFonts w:ascii="宋体" w:hAnsi="宋体" w:eastAsia="宋体" w:cs="宋体"/>
      <w:b/>
      <w:bCs/>
      <w:sz w:val="30"/>
      <w:szCs w:val="30"/>
      <w:u w:val="single" w:color="000000"/>
      <w:lang w:val="zh-CN" w:bidi="zh-CN"/>
    </w:rPr>
  </w:style>
  <w:style w:type="character" w:customStyle="1" w:styleId="46">
    <w:name w:val="标题 3 字符"/>
    <w:basedOn w:val="26"/>
    <w:link w:val="6"/>
    <w:qFormat/>
    <w:uiPriority w:val="1"/>
    <w:rPr>
      <w:rFonts w:ascii="黑体" w:hAnsi="黑体" w:eastAsia="黑体" w:cs="黑体"/>
      <w:sz w:val="28"/>
      <w:szCs w:val="28"/>
      <w:lang w:val="zh-CN" w:bidi="zh-CN"/>
    </w:rPr>
  </w:style>
  <w:style w:type="paragraph" w:customStyle="1" w:styleId="47">
    <w:name w:val="GM正文2"/>
    <w:basedOn w:val="1"/>
    <w:qFormat/>
    <w:uiPriority w:val="0"/>
    <w:pPr>
      <w:widowControl/>
      <w:spacing w:line="360" w:lineRule="auto"/>
      <w:ind w:firstLine="200" w:firstLineChars="200"/>
    </w:pPr>
    <w:rPr>
      <w:rFonts w:ascii="Times New Roman" w:hAnsi="Times New Roman" w:cs="Times New Roman"/>
      <w:kern w:val="21"/>
    </w:rPr>
  </w:style>
  <w:style w:type="paragraph" w:customStyle="1" w:styleId="48">
    <w:name w:val="GM标题2"/>
    <w:basedOn w:val="5"/>
    <w:next w:val="1"/>
    <w:qFormat/>
    <w:uiPriority w:val="0"/>
    <w:pPr>
      <w:numPr>
        <w:ilvl w:val="1"/>
        <w:numId w:val="1"/>
      </w:numPr>
      <w:spacing w:beforeAutospacing="1" w:afterAutospacing="1" w:line="312" w:lineRule="auto"/>
      <w:ind w:left="100" w:leftChars="100" w:right="0" w:firstLine="0" w:firstLineChars="200"/>
      <w:jc w:val="left"/>
    </w:pPr>
    <w:rPr>
      <w:rFonts w:ascii="Times New Roman" w:hAnsi="Times New Roman"/>
      <w:bCs w:val="0"/>
      <w:sz w:val="28"/>
      <w:u w:val="none"/>
    </w:rPr>
  </w:style>
  <w:style w:type="character" w:customStyle="1" w:styleId="49">
    <w:name w:val="GM标题1 Char"/>
    <w:link w:val="50"/>
    <w:qFormat/>
    <w:uiPriority w:val="0"/>
    <w:rPr>
      <w:sz w:val="30"/>
    </w:rPr>
  </w:style>
  <w:style w:type="paragraph" w:customStyle="1" w:styleId="50">
    <w:name w:val="GM标题1"/>
    <w:basedOn w:val="4"/>
    <w:next w:val="1"/>
    <w:link w:val="49"/>
    <w:qFormat/>
    <w:uiPriority w:val="0"/>
    <w:pPr>
      <w:numPr>
        <w:ilvl w:val="0"/>
        <w:numId w:val="1"/>
      </w:numPr>
      <w:spacing w:line="312" w:lineRule="auto"/>
      <w:ind w:left="0" w:firstLine="0"/>
    </w:pPr>
    <w:rPr>
      <w:rFonts w:ascii="Calibri" w:hAnsi="Calibri" w:eastAsia="宋体" w:cs="宋体"/>
      <w:sz w:val="30"/>
      <w:szCs w:val="20"/>
      <w:lang w:val="en-US" w:bidi="ar-SA"/>
    </w:rPr>
  </w:style>
  <w:style w:type="paragraph" w:customStyle="1" w:styleId="51">
    <w:name w:val="GM正文"/>
    <w:qFormat/>
    <w:uiPriority w:val="0"/>
    <w:pPr>
      <w:spacing w:line="360" w:lineRule="auto"/>
    </w:pPr>
    <w:rPr>
      <w:rFonts w:ascii="Times New Roman" w:hAnsi="Times New Roman" w:eastAsia="宋体" w:cs="Times New Roman"/>
      <w:kern w:val="21"/>
      <w:sz w:val="21"/>
      <w:szCs w:val="22"/>
      <w:lang w:val="en-US" w:eastAsia="zh-CN" w:bidi="ar-SA"/>
    </w:rPr>
  </w:style>
  <w:style w:type="paragraph" w:customStyle="1" w:styleId="52">
    <w:name w:val="ZK_标题1"/>
    <w:basedOn w:val="1"/>
    <w:next w:val="1"/>
    <w:qFormat/>
    <w:uiPriority w:val="0"/>
    <w:pPr>
      <w:tabs>
        <w:tab w:val="left" w:pos="2160"/>
        <w:tab w:val="left" w:pos="3060"/>
        <w:tab w:val="left" w:pos="4500"/>
        <w:tab w:val="left" w:pos="4815"/>
      </w:tabs>
      <w:spacing w:beforeLines="100" w:afterLines="100" w:line="300" w:lineRule="auto"/>
      <w:ind w:left="4815" w:hanging="420"/>
      <w:jc w:val="center"/>
      <w:outlineLvl w:val="0"/>
    </w:pPr>
    <w:rPr>
      <w:rFonts w:hAnsi="Calibri" w:eastAsia="黑体"/>
      <w:b/>
      <w:sz w:val="52"/>
    </w:rPr>
  </w:style>
  <w:style w:type="character" w:customStyle="1" w:styleId="53">
    <w:name w:val="font61"/>
    <w:basedOn w:val="26"/>
    <w:qFormat/>
    <w:uiPriority w:val="0"/>
    <w:rPr>
      <w:rFonts w:ascii="Courier New" w:hAnsi="Courier New" w:cs="Courier New"/>
      <w:color w:val="000000"/>
      <w:sz w:val="24"/>
      <w:szCs w:val="24"/>
      <w:u w:val="none"/>
    </w:rPr>
  </w:style>
  <w:style w:type="character" w:customStyle="1" w:styleId="54">
    <w:name w:val="font21"/>
    <w:basedOn w:val="26"/>
    <w:qFormat/>
    <w:uiPriority w:val="0"/>
    <w:rPr>
      <w:rFonts w:hint="default" w:ascii="Symbol" w:hAnsi="Symbol" w:cs="Symbol"/>
      <w:color w:val="000000"/>
      <w:sz w:val="21"/>
      <w:szCs w:val="21"/>
      <w:u w:val="none"/>
    </w:rPr>
  </w:style>
  <w:style w:type="character" w:customStyle="1" w:styleId="55">
    <w:name w:val="font11"/>
    <w:basedOn w:val="26"/>
    <w:qFormat/>
    <w:uiPriority w:val="0"/>
    <w:rPr>
      <w:rFonts w:hint="eastAsia" w:ascii="宋体" w:hAnsi="宋体" w:eastAsia="宋体" w:cs="宋体"/>
      <w:color w:val="000000"/>
      <w:sz w:val="21"/>
      <w:szCs w:val="21"/>
      <w:u w:val="none"/>
    </w:rPr>
  </w:style>
  <w:style w:type="paragraph" w:customStyle="1" w:styleId="56">
    <w:name w:val="首行缩进"/>
    <w:basedOn w:val="1"/>
    <w:qFormat/>
    <w:uiPriority w:val="0"/>
    <w:pPr>
      <w:adjustRightInd w:val="0"/>
      <w:ind w:firstLine="720"/>
    </w:pPr>
    <w:rPr>
      <w:rFonts w:ascii="Times New Roman" w:hAnsi="Times New Roman" w:cs="Times New Roman"/>
      <w:sz w:val="24"/>
      <w:szCs w:val="20"/>
    </w:rPr>
  </w:style>
  <w:style w:type="character" w:customStyle="1" w:styleId="57">
    <w:name w:val="font41"/>
    <w:basedOn w:val="26"/>
    <w:qFormat/>
    <w:uiPriority w:val="0"/>
    <w:rPr>
      <w:rFonts w:hint="eastAsia" w:ascii="宋体" w:hAnsi="宋体" w:eastAsia="宋体" w:cs="宋体"/>
      <w:color w:val="000000"/>
      <w:sz w:val="21"/>
      <w:szCs w:val="21"/>
      <w:u w:val="none"/>
    </w:rPr>
  </w:style>
  <w:style w:type="paragraph" w:customStyle="1" w:styleId="58">
    <w:name w:val="Table Text"/>
    <w:basedOn w:val="1"/>
    <w:qFormat/>
    <w:uiPriority w:val="0"/>
    <w:rPr>
      <w:sz w:val="20"/>
      <w:szCs w:val="20"/>
      <w:lang w:val="en-US" w:eastAsia="en-US" w:bidi="ar-SA"/>
    </w:rPr>
  </w:style>
  <w:style w:type="paragraph" w:customStyle="1" w:styleId="59">
    <w:name w:val="列出段落2"/>
    <w:basedOn w:val="1"/>
    <w:qFormat/>
    <w:uiPriority w:val="0"/>
    <w:pPr>
      <w:ind w:firstLine="420" w:firstLineChars="200"/>
    </w:pPr>
    <w:rPr>
      <w:szCs w:val="24"/>
    </w:rPr>
  </w:style>
  <w:style w:type="paragraph" w:customStyle="1" w:styleId="60">
    <w:name w:val="Char"/>
    <w:basedOn w:val="1"/>
    <w:qFormat/>
    <w:uiPriority w:val="0"/>
    <w:pPr>
      <w:tabs>
        <w:tab w:val="left" w:pos="360"/>
      </w:tabs>
      <w:ind w:firstLine="200"/>
    </w:pPr>
    <w:rPr>
      <w:sz w:val="28"/>
      <w:szCs w:val="30"/>
    </w:rPr>
  </w:style>
  <w:style w:type="paragraph" w:customStyle="1" w:styleId="61">
    <w:name w:val="正文文本缩进11"/>
    <w:basedOn w:val="1"/>
    <w:next w:val="62"/>
    <w:unhideWhenUsed/>
    <w:qFormat/>
    <w:uiPriority w:val="0"/>
    <w:pPr>
      <w:spacing w:after="120"/>
      <w:ind w:left="420"/>
    </w:pPr>
  </w:style>
  <w:style w:type="paragraph" w:customStyle="1" w:styleId="62">
    <w:name w:val="正文首行缩进 211"/>
    <w:basedOn w:val="61"/>
    <w:qFormat/>
    <w:uiPriority w:val="0"/>
    <w:pPr>
      <w:spacing w:after="0" w:line="360" w:lineRule="auto"/>
      <w:ind w:left="0" w:firstLine="420"/>
    </w:pPr>
    <w:rPr>
      <w:rFonts w:ascii="宋体" w:hAnsi="宋体"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77</Pages>
  <Words>40583</Words>
  <Characters>42485</Characters>
  <Paragraphs>2345</Paragraphs>
  <TotalTime>100</TotalTime>
  <ScaleCrop>false</ScaleCrop>
  <LinksUpToDate>false</LinksUpToDate>
  <CharactersWithSpaces>44877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2018-08-23T02:41:00Z</dcterms:created>
  <dc:creator>whh</dc:creator>
  <cp:lastModifiedBy>yf</cp:lastModifiedBy>
  <cp:lastPrinted>2024-07-23T09:38:00Z</cp:lastPrinted>
  <dcterms:modified xsi:type="dcterms:W3CDTF">2024-09-06T08:55:53Z</dcterms:modified>
  <cp:revision>532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2018-08-20T00:00:00Z</vt:filetime>
  </property>
  <property fmtid="{D5CDD505-2E9C-101B-9397-08002B2CF9AE}" pid="3" name="Creator">
    <vt:lpwstr>WPS Office</vt:lpwstr>
  </property>
  <property fmtid="{D5CDD505-2E9C-101B-9397-08002B2CF9AE}" pid="4" name="LastSaved">
    <vt:filetime>2018-08-23T00:00:00Z</vt:filetime>
  </property>
  <property fmtid="{D5CDD505-2E9C-101B-9397-08002B2CF9AE}" pid="5" name="KSOProductBuildVer">
    <vt:lpwstr>2052-12.1.0.17857</vt:lpwstr>
  </property>
  <property fmtid="{D5CDD505-2E9C-101B-9397-08002B2CF9AE}" pid="6" name="ICV">
    <vt:lpwstr>8709CFE5BA4446E1AD88E25791635392_13</vt:lpwstr>
  </property>
</Properties>
</file>