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C792CD">
      <w:pPr>
        <w:jc w:val="center"/>
        <w:rPr>
          <w:rFonts w:ascii="宋体" w:hAnsi="宋体"/>
          <w:b/>
          <w:bCs/>
          <w:color w:val="000000"/>
          <w:sz w:val="52"/>
          <w:highlight w:val="none"/>
        </w:rPr>
      </w:pPr>
      <w:r>
        <w:rPr>
          <w:rFonts w:hint="eastAsia" w:ascii="宋体" w:hAnsi="宋体"/>
          <w:b/>
          <w:bCs/>
          <w:color w:val="000000"/>
          <w:sz w:val="52"/>
          <w:highlight w:val="none"/>
        </w:rPr>
        <w:t>宜 兴 市 政 府 采 购</w:t>
      </w:r>
    </w:p>
    <w:p w14:paraId="37DC2D97">
      <w:pPr>
        <w:jc w:val="center"/>
        <w:rPr>
          <w:rFonts w:ascii="宋体" w:hAnsi="宋体"/>
          <w:b/>
          <w:bCs/>
          <w:color w:val="000000"/>
          <w:sz w:val="52"/>
          <w:highlight w:val="none"/>
        </w:rPr>
      </w:pPr>
    </w:p>
    <w:p w14:paraId="3C008030">
      <w:pPr>
        <w:jc w:val="center"/>
        <w:rPr>
          <w:rFonts w:ascii="黑体" w:hAnsi="黑体" w:eastAsia="黑体"/>
          <w:b/>
          <w:bCs/>
          <w:color w:val="000000"/>
          <w:sz w:val="96"/>
          <w:szCs w:val="96"/>
          <w:highlight w:val="none"/>
        </w:rPr>
      </w:pPr>
      <w:r>
        <w:rPr>
          <w:rFonts w:hint="eastAsia" w:ascii="黑体" w:hAnsi="黑体" w:eastAsia="黑体"/>
          <w:b/>
          <w:bCs/>
          <w:color w:val="000000"/>
          <w:sz w:val="96"/>
          <w:szCs w:val="96"/>
          <w:highlight w:val="none"/>
        </w:rPr>
        <w:t>招</w:t>
      </w:r>
    </w:p>
    <w:p w14:paraId="6D677169">
      <w:pPr>
        <w:jc w:val="center"/>
        <w:rPr>
          <w:rFonts w:ascii="黑体" w:hAnsi="黑体" w:eastAsia="黑体"/>
          <w:b/>
          <w:bCs/>
          <w:color w:val="000000"/>
          <w:sz w:val="72"/>
          <w:szCs w:val="72"/>
          <w:highlight w:val="none"/>
        </w:rPr>
      </w:pPr>
      <w:r>
        <w:rPr>
          <w:rFonts w:hint="eastAsia" w:ascii="黑体" w:hAnsi="黑体" w:eastAsia="黑体"/>
          <w:b/>
          <w:bCs/>
          <w:color w:val="000000"/>
          <w:sz w:val="96"/>
          <w:szCs w:val="96"/>
          <w:highlight w:val="none"/>
        </w:rPr>
        <w:t>标</w:t>
      </w:r>
    </w:p>
    <w:p w14:paraId="5B3417D3">
      <w:pPr>
        <w:jc w:val="center"/>
        <w:rPr>
          <w:rFonts w:ascii="黑体" w:hAnsi="黑体" w:eastAsia="黑体"/>
          <w:b/>
          <w:bCs/>
          <w:color w:val="000000"/>
          <w:sz w:val="96"/>
          <w:szCs w:val="96"/>
          <w:highlight w:val="none"/>
        </w:rPr>
      </w:pPr>
      <w:r>
        <w:rPr>
          <w:rFonts w:hint="eastAsia" w:ascii="黑体" w:hAnsi="黑体" w:eastAsia="黑体"/>
          <w:b/>
          <w:bCs/>
          <w:color w:val="000000"/>
          <w:sz w:val="96"/>
          <w:szCs w:val="96"/>
          <w:highlight w:val="none"/>
        </w:rPr>
        <w:t>文</w:t>
      </w:r>
    </w:p>
    <w:p w14:paraId="7F84710A">
      <w:pPr>
        <w:jc w:val="center"/>
        <w:rPr>
          <w:rFonts w:ascii="黑体" w:hAnsi="黑体" w:eastAsia="黑体"/>
          <w:b/>
          <w:bCs/>
          <w:color w:val="000000"/>
          <w:sz w:val="96"/>
          <w:szCs w:val="96"/>
          <w:highlight w:val="none"/>
        </w:rPr>
      </w:pPr>
      <w:r>
        <w:rPr>
          <w:rFonts w:hint="eastAsia" w:ascii="黑体" w:hAnsi="黑体" w:eastAsia="黑体"/>
          <w:b/>
          <w:bCs/>
          <w:color w:val="000000"/>
          <w:sz w:val="96"/>
          <w:szCs w:val="96"/>
          <w:highlight w:val="none"/>
        </w:rPr>
        <w:t>件</w:t>
      </w:r>
    </w:p>
    <w:p w14:paraId="4EF809D4">
      <w:pPr>
        <w:jc w:val="center"/>
        <w:rPr>
          <w:rFonts w:ascii="宋体" w:hAnsi="宋体"/>
          <w:b/>
          <w:bCs/>
          <w:color w:val="000000"/>
          <w:sz w:val="84"/>
          <w:highlight w:val="none"/>
        </w:rPr>
      </w:pPr>
      <w:r>
        <w:rPr>
          <w:rFonts w:hint="eastAsia" w:ascii="宋体" w:hAnsi="宋体" w:cs="宋体"/>
          <w:b/>
          <w:bCs/>
          <w:color w:val="000000"/>
          <w:sz w:val="84"/>
          <w:szCs w:val="84"/>
          <w:highlight w:val="none"/>
        </w:rPr>
        <w:t>（电子标）</w:t>
      </w:r>
    </w:p>
    <w:p w14:paraId="4FAD50DC">
      <w:pPr>
        <w:pStyle w:val="222"/>
        <w:ind w:firstLine="480"/>
        <w:rPr>
          <w:color w:val="000000"/>
          <w:highlight w:val="none"/>
        </w:rPr>
      </w:pPr>
    </w:p>
    <w:p w14:paraId="2FC13056">
      <w:pPr>
        <w:pStyle w:val="222"/>
        <w:ind w:firstLine="480"/>
        <w:rPr>
          <w:color w:val="000000"/>
          <w:highlight w:val="none"/>
        </w:rPr>
      </w:pPr>
    </w:p>
    <w:p w14:paraId="5567E9A6">
      <w:pPr>
        <w:spacing w:line="360" w:lineRule="auto"/>
        <w:ind w:firstLine="960"/>
        <w:rPr>
          <w:rFonts w:ascii="宋体" w:hAnsi="宋体" w:cs="宋体"/>
          <w:color w:val="000000"/>
          <w:sz w:val="32"/>
          <w:szCs w:val="32"/>
          <w:highlight w:val="none"/>
        </w:rPr>
      </w:pPr>
    </w:p>
    <w:p w14:paraId="25749371">
      <w:pPr>
        <w:spacing w:line="360" w:lineRule="auto"/>
        <w:ind w:firstLine="960"/>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项目名称：</w:t>
      </w:r>
      <w:bookmarkStart w:id="0" w:name="OLE_LINK3"/>
      <w:bookmarkStart w:id="1" w:name="OLE_LINK1"/>
      <w:r>
        <w:rPr>
          <w:rFonts w:hint="eastAsia" w:ascii="宋体" w:hAnsi="宋体" w:cs="宋体"/>
          <w:color w:val="000000"/>
          <w:sz w:val="32"/>
          <w:szCs w:val="32"/>
          <w:highlight w:val="none"/>
          <w:lang w:eastAsia="zh-CN"/>
        </w:rPr>
        <w:t>宜兴市老旧工业集聚区更新提升专项规划工作</w:t>
      </w:r>
    </w:p>
    <w:bookmarkEnd w:id="0"/>
    <w:bookmarkEnd w:id="1"/>
    <w:p w14:paraId="458A3447">
      <w:pPr>
        <w:spacing w:line="360" w:lineRule="auto"/>
        <w:ind w:firstLine="960"/>
        <w:rPr>
          <w:rFonts w:ascii="宋体" w:hAnsi="宋体" w:cs="宋体"/>
          <w:color w:val="000000"/>
          <w:sz w:val="32"/>
          <w:szCs w:val="32"/>
          <w:highlight w:val="none"/>
        </w:rPr>
      </w:pPr>
      <w:r>
        <w:rPr>
          <w:rFonts w:hint="eastAsia" w:ascii="宋体" w:hAnsi="宋体" w:cs="宋体"/>
          <w:color w:val="000000"/>
          <w:sz w:val="32"/>
          <w:szCs w:val="32"/>
          <w:highlight w:val="none"/>
        </w:rPr>
        <w:t>项目编号：</w:t>
      </w:r>
      <w:r>
        <w:rPr>
          <w:rFonts w:hint="eastAsia" w:ascii="宋体" w:hAnsi="宋体" w:cs="宋体"/>
          <w:color w:val="000000"/>
          <w:sz w:val="32"/>
          <w:szCs w:val="32"/>
          <w:highlight w:val="none"/>
          <w:lang w:eastAsia="zh-CN"/>
        </w:rPr>
        <w:t>JSZC-320282-HCCG-G2026-0004</w:t>
      </w:r>
      <w:r>
        <w:rPr>
          <w:rFonts w:hint="eastAsia" w:ascii="宋体" w:hAnsi="宋体" w:cs="宋体"/>
          <w:color w:val="000000"/>
          <w:sz w:val="32"/>
          <w:szCs w:val="32"/>
          <w:highlight w:val="none"/>
        </w:rPr>
        <w:t xml:space="preserve">   </w:t>
      </w:r>
    </w:p>
    <w:p w14:paraId="43B9C82A">
      <w:pPr>
        <w:spacing w:line="360" w:lineRule="auto"/>
        <w:ind w:firstLine="960"/>
        <w:rPr>
          <w:rFonts w:ascii="宋体" w:hAnsi="宋体" w:cs="宋体"/>
          <w:color w:val="000000"/>
          <w:sz w:val="32"/>
          <w:szCs w:val="32"/>
          <w:highlight w:val="none"/>
        </w:rPr>
      </w:pPr>
      <w:r>
        <w:rPr>
          <w:rFonts w:hint="eastAsia" w:ascii="宋体" w:hAnsi="宋体" w:cs="宋体"/>
          <w:color w:val="000000"/>
          <w:sz w:val="32"/>
          <w:szCs w:val="32"/>
          <w:highlight w:val="none"/>
        </w:rPr>
        <w:t>采购人：宜兴市自然资源和规划局</w:t>
      </w:r>
    </w:p>
    <w:p w14:paraId="099B4BAD">
      <w:pPr>
        <w:spacing w:line="360" w:lineRule="auto"/>
        <w:ind w:firstLine="960"/>
        <w:rPr>
          <w:rFonts w:ascii="宋体" w:hAnsi="宋体" w:cs="宋体"/>
          <w:color w:val="000000"/>
          <w:sz w:val="32"/>
          <w:szCs w:val="32"/>
          <w:highlight w:val="none"/>
        </w:rPr>
      </w:pPr>
      <w:r>
        <w:rPr>
          <w:rFonts w:hint="eastAsia" w:ascii="宋体" w:hAnsi="宋体" w:cs="宋体"/>
          <w:color w:val="000000"/>
          <w:sz w:val="32"/>
          <w:szCs w:val="32"/>
          <w:highlight w:val="none"/>
        </w:rPr>
        <w:t>招标代理机构：江苏鸿成工程项目管理有限公司</w:t>
      </w:r>
    </w:p>
    <w:p w14:paraId="226846A8">
      <w:pPr>
        <w:spacing w:line="360" w:lineRule="auto"/>
        <w:jc w:val="center"/>
        <w:rPr>
          <w:rFonts w:ascii="宋体" w:hAnsi="宋体" w:cs="宋体"/>
          <w:color w:val="000000"/>
          <w:sz w:val="32"/>
          <w:szCs w:val="32"/>
          <w:highlight w:val="none"/>
        </w:rPr>
      </w:pPr>
    </w:p>
    <w:p w14:paraId="73B1BD6E">
      <w:pPr>
        <w:spacing w:line="360" w:lineRule="auto"/>
        <w:jc w:val="center"/>
        <w:rPr>
          <w:rFonts w:ascii="宋体" w:hAnsi="宋体" w:cs="宋体"/>
          <w:color w:val="000000"/>
          <w:sz w:val="28"/>
          <w:szCs w:val="28"/>
          <w:highlight w:val="none"/>
        </w:rPr>
      </w:pPr>
      <w:r>
        <w:rPr>
          <w:rFonts w:hint="eastAsia" w:ascii="宋体" w:hAnsi="宋体" w:cs="宋体"/>
          <w:color w:val="000000"/>
          <w:sz w:val="32"/>
          <w:szCs w:val="32"/>
          <w:highlight w:val="none"/>
        </w:rPr>
        <w:t>二〇二</w:t>
      </w:r>
      <w:r>
        <w:rPr>
          <w:rFonts w:hint="eastAsia" w:ascii="宋体" w:hAnsi="宋体" w:cs="宋体"/>
          <w:color w:val="000000"/>
          <w:sz w:val="32"/>
          <w:szCs w:val="32"/>
          <w:highlight w:val="none"/>
          <w:lang w:val="en-US" w:eastAsia="zh-CN"/>
        </w:rPr>
        <w:t>六</w:t>
      </w:r>
      <w:r>
        <w:rPr>
          <w:rFonts w:hint="eastAsia" w:ascii="宋体" w:hAnsi="宋体" w:cs="宋体"/>
          <w:color w:val="000000"/>
          <w:sz w:val="32"/>
          <w:szCs w:val="32"/>
          <w:highlight w:val="none"/>
        </w:rPr>
        <w:t>年</w:t>
      </w:r>
      <w:r>
        <w:rPr>
          <w:rFonts w:hint="eastAsia" w:ascii="宋体" w:hAnsi="宋体" w:cs="宋体"/>
          <w:color w:val="000000"/>
          <w:sz w:val="32"/>
          <w:szCs w:val="32"/>
          <w:highlight w:val="none"/>
          <w:lang w:val="en-US" w:eastAsia="zh-CN"/>
        </w:rPr>
        <w:t>一</w:t>
      </w:r>
      <w:r>
        <w:rPr>
          <w:rFonts w:hint="eastAsia" w:ascii="宋体" w:hAnsi="宋体" w:cs="宋体"/>
          <w:color w:val="000000"/>
          <w:sz w:val="32"/>
          <w:szCs w:val="32"/>
          <w:highlight w:val="none"/>
        </w:rPr>
        <w:t>月</w:t>
      </w:r>
    </w:p>
    <w:p w14:paraId="04FA3623">
      <w:pPr>
        <w:rPr>
          <w:rStyle w:val="225"/>
          <w:rFonts w:eastAsia="黑体"/>
          <w:bCs/>
          <w:sz w:val="48"/>
          <w:highlight w:val="none"/>
        </w:rPr>
      </w:pPr>
      <w:r>
        <w:rPr>
          <w:rFonts w:hint="eastAsia"/>
          <w:color w:val="000000"/>
          <w:highlight w:val="none"/>
        </w:rPr>
        <w:t xml:space="preserve">                    </w:t>
      </w:r>
    </w:p>
    <w:p w14:paraId="0E053978">
      <w:pPr>
        <w:rPr>
          <w:rStyle w:val="225"/>
          <w:rFonts w:eastAsia="黑体"/>
          <w:bCs/>
          <w:sz w:val="48"/>
          <w:highlight w:val="none"/>
        </w:rPr>
        <w:sectPr>
          <w:headerReference r:id="rId3" w:type="default"/>
          <w:footerReference r:id="rId4" w:type="default"/>
          <w:pgSz w:w="11907" w:h="16840"/>
          <w:pgMar w:top="1134" w:right="1134" w:bottom="1134" w:left="1134" w:header="851" w:footer="850" w:gutter="0"/>
          <w:pgNumType w:start="1"/>
          <w:cols w:space="1701" w:num="1"/>
          <w:titlePg/>
          <w:docGrid w:linePitch="360" w:charSpace="0"/>
        </w:sectPr>
      </w:pPr>
    </w:p>
    <w:p w14:paraId="391BE785">
      <w:pPr>
        <w:jc w:val="center"/>
        <w:rPr>
          <w:rStyle w:val="225"/>
          <w:rFonts w:eastAsia="黑体"/>
          <w:bCs/>
          <w:sz w:val="48"/>
          <w:highlight w:val="none"/>
        </w:rPr>
      </w:pPr>
      <w:r>
        <w:rPr>
          <w:rStyle w:val="225"/>
          <w:rFonts w:hint="eastAsia" w:eastAsia="黑体"/>
          <w:bCs/>
          <w:sz w:val="48"/>
          <w:highlight w:val="none"/>
        </w:rPr>
        <w:t>目     录</w:t>
      </w:r>
    </w:p>
    <w:p w14:paraId="181B0E7A">
      <w:pPr>
        <w:jc w:val="center"/>
        <w:rPr>
          <w:rFonts w:ascii="黑体" w:eastAsia="黑体"/>
          <w:bCs/>
          <w:color w:val="000000"/>
          <w:sz w:val="30"/>
          <w:highlight w:val="none"/>
        </w:rPr>
      </w:pPr>
    </w:p>
    <w:p w14:paraId="0A7A99EE">
      <w:pPr>
        <w:jc w:val="center"/>
        <w:rPr>
          <w:rFonts w:ascii="黑体" w:eastAsia="黑体"/>
          <w:bCs/>
          <w:color w:val="000000"/>
          <w:sz w:val="30"/>
          <w:highlight w:val="none"/>
        </w:rPr>
      </w:pPr>
    </w:p>
    <w:p w14:paraId="03E7CA44">
      <w:pPr>
        <w:pStyle w:val="216"/>
        <w:tabs>
          <w:tab w:val="right" w:leader="dot" w:pos="9639"/>
        </w:tabs>
        <w:spacing w:line="360" w:lineRule="auto"/>
        <w:rPr>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TOC \o "1-1" \h  \u </w:instrText>
      </w:r>
      <w:r>
        <w:rPr>
          <w:rFonts w:hint="eastAsia" w:ascii="黑体" w:hAnsi="黑体" w:eastAsia="黑体" w:cs="黑体"/>
          <w:color w:val="000000"/>
          <w:sz w:val="32"/>
          <w:szCs w:val="32"/>
          <w:highlight w:val="none"/>
        </w:rPr>
        <w:fldChar w:fldCharType="separate"/>
      </w:r>
      <w:r>
        <w:rPr>
          <w:highlight w:val="none"/>
        </w:rPr>
        <w:fldChar w:fldCharType="begin"/>
      </w:r>
      <w:r>
        <w:rPr>
          <w:highlight w:val="none"/>
        </w:rPr>
        <w:instrText xml:space="preserve"> HYPERLINK \l "_Toc2870" </w:instrText>
      </w:r>
      <w:r>
        <w:rPr>
          <w:highlight w:val="none"/>
        </w:rPr>
        <w:fldChar w:fldCharType="separate"/>
      </w:r>
      <w:r>
        <w:rPr>
          <w:rFonts w:hint="eastAsia" w:ascii="黑体" w:hAnsi="黑体" w:eastAsia="黑体"/>
          <w:color w:val="000000"/>
          <w:sz w:val="32"/>
          <w:szCs w:val="32"/>
          <w:highlight w:val="none"/>
        </w:rPr>
        <w:t>第一章 投标邀请函</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_Toc2870 </w:instrText>
      </w:r>
      <w:r>
        <w:rPr>
          <w:color w:val="000000"/>
          <w:sz w:val="32"/>
          <w:szCs w:val="32"/>
          <w:highlight w:val="none"/>
        </w:rPr>
        <w:fldChar w:fldCharType="separate"/>
      </w:r>
      <w:r>
        <w:rPr>
          <w:color w:val="000000"/>
          <w:sz w:val="32"/>
          <w:szCs w:val="32"/>
          <w:highlight w:val="none"/>
        </w:rPr>
        <w:t>1</w:t>
      </w:r>
      <w:r>
        <w:rPr>
          <w:color w:val="000000"/>
          <w:sz w:val="32"/>
          <w:szCs w:val="32"/>
          <w:highlight w:val="none"/>
        </w:rPr>
        <w:fldChar w:fldCharType="end"/>
      </w:r>
      <w:r>
        <w:rPr>
          <w:color w:val="000000"/>
          <w:sz w:val="32"/>
          <w:szCs w:val="32"/>
          <w:highlight w:val="none"/>
        </w:rPr>
        <w:fldChar w:fldCharType="end"/>
      </w:r>
    </w:p>
    <w:p w14:paraId="076649C2">
      <w:pPr>
        <w:pStyle w:val="216"/>
        <w:tabs>
          <w:tab w:val="right" w:leader="dot" w:pos="9639"/>
        </w:tabs>
        <w:spacing w:line="360" w:lineRule="auto"/>
        <w:rPr>
          <w:color w:val="000000"/>
          <w:sz w:val="32"/>
          <w:szCs w:val="32"/>
          <w:highlight w:val="none"/>
        </w:rPr>
      </w:pPr>
      <w:r>
        <w:rPr>
          <w:highlight w:val="none"/>
        </w:rPr>
        <w:fldChar w:fldCharType="begin"/>
      </w:r>
      <w:r>
        <w:rPr>
          <w:highlight w:val="none"/>
        </w:rPr>
        <w:instrText xml:space="preserve"> HYPERLINK \l "_Toc24238" </w:instrText>
      </w:r>
      <w:r>
        <w:rPr>
          <w:highlight w:val="none"/>
        </w:rPr>
        <w:fldChar w:fldCharType="separate"/>
      </w:r>
      <w:r>
        <w:rPr>
          <w:rFonts w:hint="eastAsia" w:ascii="黑体" w:hAnsi="黑体" w:eastAsia="黑体"/>
          <w:color w:val="000000"/>
          <w:sz w:val="32"/>
          <w:szCs w:val="32"/>
          <w:highlight w:val="none"/>
        </w:rPr>
        <w:t>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_Toc24238 </w:instrText>
      </w:r>
      <w:r>
        <w:rPr>
          <w:color w:val="000000"/>
          <w:sz w:val="32"/>
          <w:szCs w:val="32"/>
          <w:highlight w:val="none"/>
        </w:rPr>
        <w:fldChar w:fldCharType="separate"/>
      </w:r>
      <w:r>
        <w:rPr>
          <w:color w:val="000000"/>
          <w:sz w:val="32"/>
          <w:szCs w:val="32"/>
          <w:highlight w:val="none"/>
        </w:rPr>
        <w:t>4</w:t>
      </w:r>
      <w:r>
        <w:rPr>
          <w:color w:val="000000"/>
          <w:sz w:val="32"/>
          <w:szCs w:val="32"/>
          <w:highlight w:val="none"/>
        </w:rPr>
        <w:fldChar w:fldCharType="end"/>
      </w:r>
      <w:r>
        <w:rPr>
          <w:color w:val="000000"/>
          <w:sz w:val="32"/>
          <w:szCs w:val="32"/>
          <w:highlight w:val="none"/>
        </w:rPr>
        <w:fldChar w:fldCharType="end"/>
      </w:r>
    </w:p>
    <w:p w14:paraId="5F8C7B5A">
      <w:pPr>
        <w:pStyle w:val="216"/>
        <w:tabs>
          <w:tab w:val="right" w:leader="dot" w:pos="9639"/>
        </w:tabs>
        <w:spacing w:line="360" w:lineRule="auto"/>
        <w:rPr>
          <w:rFonts w:eastAsia="黑体"/>
          <w:color w:val="000000"/>
          <w:sz w:val="32"/>
          <w:szCs w:val="32"/>
          <w:highlight w:val="none"/>
        </w:rPr>
      </w:pPr>
      <w:r>
        <w:rPr>
          <w:highlight w:val="none"/>
        </w:rPr>
        <w:fldChar w:fldCharType="begin"/>
      </w:r>
      <w:r>
        <w:rPr>
          <w:highlight w:val="none"/>
        </w:rPr>
        <w:instrText xml:space="preserve"> HYPERLINK \l "_Toc4094" </w:instrText>
      </w:r>
      <w:r>
        <w:rPr>
          <w:highlight w:val="none"/>
        </w:rPr>
        <w:fldChar w:fldCharType="separate"/>
      </w:r>
      <w:r>
        <w:rPr>
          <w:rFonts w:hint="eastAsia" w:ascii="黑体" w:hAnsi="黑体" w:eastAsia="黑体"/>
          <w:color w:val="000000"/>
          <w:sz w:val="32"/>
          <w:szCs w:val="32"/>
          <w:highlight w:val="none"/>
        </w:rPr>
        <w:t>第三章 项目技术要求和有关说明</w:t>
      </w:r>
      <w:r>
        <w:rPr>
          <w:color w:val="000000"/>
          <w:sz w:val="32"/>
          <w:szCs w:val="32"/>
          <w:highlight w:val="none"/>
        </w:rPr>
        <w:tab/>
      </w:r>
      <w:r>
        <w:rPr>
          <w:rFonts w:hint="eastAsia"/>
          <w:color w:val="000000"/>
          <w:sz w:val="32"/>
          <w:szCs w:val="32"/>
          <w:highlight w:val="none"/>
        </w:rPr>
        <w:t>1</w:t>
      </w:r>
      <w:r>
        <w:rPr>
          <w:rFonts w:hint="eastAsia"/>
          <w:color w:val="000000"/>
          <w:sz w:val="32"/>
          <w:szCs w:val="32"/>
          <w:highlight w:val="none"/>
        </w:rPr>
        <w:fldChar w:fldCharType="end"/>
      </w:r>
      <w:r>
        <w:rPr>
          <w:rFonts w:hint="eastAsia" w:ascii="黑体" w:hAnsi="黑体" w:eastAsia="黑体" w:cs="黑体"/>
          <w:color w:val="000000"/>
          <w:sz w:val="32"/>
          <w:szCs w:val="32"/>
          <w:highlight w:val="none"/>
        </w:rPr>
        <w:t>8</w:t>
      </w:r>
    </w:p>
    <w:p w14:paraId="428174AC">
      <w:pPr>
        <w:pStyle w:val="216"/>
        <w:tabs>
          <w:tab w:val="right" w:leader="dot" w:pos="9639"/>
        </w:tabs>
        <w:spacing w:line="360" w:lineRule="auto"/>
        <w:rPr>
          <w:rFonts w:eastAsia="黑体"/>
          <w:color w:val="000000"/>
          <w:sz w:val="32"/>
          <w:szCs w:val="32"/>
          <w:highlight w:val="none"/>
        </w:rPr>
      </w:pPr>
      <w:r>
        <w:rPr>
          <w:highlight w:val="none"/>
        </w:rPr>
        <w:fldChar w:fldCharType="begin"/>
      </w:r>
      <w:r>
        <w:rPr>
          <w:highlight w:val="none"/>
        </w:rPr>
        <w:instrText xml:space="preserve"> HYPERLINK \l "_Toc27472" </w:instrText>
      </w:r>
      <w:r>
        <w:rPr>
          <w:highlight w:val="none"/>
        </w:rPr>
        <w:fldChar w:fldCharType="separate"/>
      </w:r>
      <w:r>
        <w:rPr>
          <w:rFonts w:hint="eastAsia" w:ascii="黑体" w:hAnsi="黑体" w:eastAsia="黑体"/>
          <w:color w:val="000000"/>
          <w:sz w:val="32"/>
          <w:szCs w:val="32"/>
          <w:highlight w:val="none"/>
        </w:rPr>
        <w:t>第四章 评标方法和标准</w:t>
      </w:r>
      <w:r>
        <w:rPr>
          <w:color w:val="000000"/>
          <w:sz w:val="32"/>
          <w:szCs w:val="32"/>
          <w:highlight w:val="none"/>
        </w:rPr>
        <w:tab/>
      </w:r>
      <w:r>
        <w:rPr>
          <w:rFonts w:hint="eastAsia"/>
          <w:color w:val="000000"/>
          <w:sz w:val="32"/>
          <w:szCs w:val="32"/>
          <w:highlight w:val="none"/>
        </w:rPr>
        <w:t>3</w:t>
      </w:r>
      <w:r>
        <w:rPr>
          <w:rFonts w:hint="eastAsia"/>
          <w:color w:val="000000"/>
          <w:sz w:val="32"/>
          <w:szCs w:val="32"/>
          <w:highlight w:val="none"/>
        </w:rPr>
        <w:fldChar w:fldCharType="end"/>
      </w:r>
      <w:r>
        <w:rPr>
          <w:rFonts w:hint="eastAsia" w:ascii="黑体" w:hAnsi="黑体" w:eastAsia="黑体" w:cs="黑体"/>
          <w:color w:val="000000"/>
          <w:sz w:val="32"/>
          <w:szCs w:val="32"/>
          <w:highlight w:val="none"/>
        </w:rPr>
        <w:t>0</w:t>
      </w:r>
    </w:p>
    <w:p w14:paraId="29392FC8">
      <w:pPr>
        <w:pStyle w:val="216"/>
        <w:tabs>
          <w:tab w:val="right" w:leader="dot" w:pos="9639"/>
        </w:tabs>
        <w:spacing w:line="360" w:lineRule="auto"/>
        <w:rPr>
          <w:color w:val="000000"/>
          <w:sz w:val="32"/>
          <w:szCs w:val="32"/>
          <w:highlight w:val="none"/>
        </w:rPr>
      </w:pPr>
      <w:r>
        <w:rPr>
          <w:highlight w:val="none"/>
        </w:rPr>
        <w:fldChar w:fldCharType="begin"/>
      </w:r>
      <w:r>
        <w:rPr>
          <w:highlight w:val="none"/>
        </w:rPr>
        <w:instrText xml:space="preserve"> HYPERLINK \l "_Toc29764" </w:instrText>
      </w:r>
      <w:r>
        <w:rPr>
          <w:highlight w:val="none"/>
        </w:rPr>
        <w:fldChar w:fldCharType="separate"/>
      </w:r>
      <w:r>
        <w:rPr>
          <w:rFonts w:hint="eastAsia" w:ascii="黑体" w:hAnsi="黑体" w:eastAsia="黑体"/>
          <w:color w:val="000000"/>
          <w:sz w:val="32"/>
          <w:szCs w:val="32"/>
          <w:highlight w:val="none"/>
        </w:rPr>
        <w:t>第五章 政府采购合同（格式）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_Toc29764 </w:instrText>
      </w:r>
      <w:r>
        <w:rPr>
          <w:color w:val="000000"/>
          <w:sz w:val="32"/>
          <w:szCs w:val="32"/>
          <w:highlight w:val="none"/>
        </w:rPr>
        <w:fldChar w:fldCharType="separate"/>
      </w:r>
      <w:r>
        <w:rPr>
          <w:color w:val="000000"/>
          <w:sz w:val="32"/>
          <w:szCs w:val="32"/>
          <w:highlight w:val="none"/>
        </w:rPr>
        <w:t>25</w:t>
      </w:r>
      <w:r>
        <w:rPr>
          <w:color w:val="000000"/>
          <w:sz w:val="32"/>
          <w:szCs w:val="32"/>
          <w:highlight w:val="none"/>
        </w:rPr>
        <w:fldChar w:fldCharType="end"/>
      </w:r>
      <w:r>
        <w:rPr>
          <w:color w:val="000000"/>
          <w:sz w:val="32"/>
          <w:szCs w:val="32"/>
          <w:highlight w:val="none"/>
        </w:rPr>
        <w:fldChar w:fldCharType="end"/>
      </w:r>
    </w:p>
    <w:p w14:paraId="5F3A86B1">
      <w:pPr>
        <w:pStyle w:val="216"/>
        <w:tabs>
          <w:tab w:val="right" w:leader="dot" w:pos="9639"/>
        </w:tabs>
        <w:spacing w:line="360" w:lineRule="auto"/>
        <w:rPr>
          <w:color w:val="000000"/>
          <w:sz w:val="32"/>
          <w:szCs w:val="32"/>
          <w:highlight w:val="none"/>
        </w:rPr>
      </w:pPr>
      <w:r>
        <w:rPr>
          <w:highlight w:val="none"/>
        </w:rPr>
        <w:fldChar w:fldCharType="begin"/>
      </w:r>
      <w:r>
        <w:rPr>
          <w:highlight w:val="none"/>
        </w:rPr>
        <w:instrText xml:space="preserve"> HYPERLINK \l "_Toc3743" </w:instrText>
      </w:r>
      <w:r>
        <w:rPr>
          <w:highlight w:val="none"/>
        </w:rPr>
        <w:fldChar w:fldCharType="separate"/>
      </w:r>
      <w:r>
        <w:rPr>
          <w:rFonts w:hint="eastAsia" w:ascii="黑体" w:hAnsi="黑体" w:eastAsia="黑体"/>
          <w:color w:val="000000"/>
          <w:sz w:val="32"/>
          <w:szCs w:val="32"/>
          <w:highlight w:val="none"/>
        </w:rPr>
        <w:t>第六章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_Toc3743 </w:instrText>
      </w:r>
      <w:r>
        <w:rPr>
          <w:color w:val="000000"/>
          <w:sz w:val="32"/>
          <w:szCs w:val="32"/>
          <w:highlight w:val="none"/>
        </w:rPr>
        <w:fldChar w:fldCharType="separate"/>
      </w:r>
      <w:r>
        <w:rPr>
          <w:color w:val="000000"/>
          <w:sz w:val="32"/>
          <w:szCs w:val="32"/>
          <w:highlight w:val="none"/>
        </w:rPr>
        <w:t>29</w:t>
      </w:r>
      <w:r>
        <w:rPr>
          <w:color w:val="000000"/>
          <w:sz w:val="32"/>
          <w:szCs w:val="32"/>
          <w:highlight w:val="none"/>
        </w:rPr>
        <w:fldChar w:fldCharType="end"/>
      </w:r>
      <w:r>
        <w:rPr>
          <w:color w:val="000000"/>
          <w:sz w:val="32"/>
          <w:szCs w:val="32"/>
          <w:highlight w:val="none"/>
        </w:rPr>
        <w:fldChar w:fldCharType="end"/>
      </w:r>
    </w:p>
    <w:p w14:paraId="64ADA6FB">
      <w:pPr>
        <w:spacing w:line="360" w:lineRule="auto"/>
        <w:rPr>
          <w:rFonts w:ascii="黑体" w:hAnsi="黑体" w:eastAsia="黑体"/>
          <w:color w:val="000000"/>
          <w:sz w:val="28"/>
          <w:highlight w:val="none"/>
        </w:rPr>
        <w:sectPr>
          <w:pgSz w:w="11907" w:h="16840"/>
          <w:pgMar w:top="1134" w:right="1134" w:bottom="1134" w:left="1134" w:header="851" w:footer="850" w:gutter="0"/>
          <w:pgNumType w:start="1"/>
          <w:cols w:space="1701" w:num="1"/>
          <w:docGrid w:linePitch="360" w:charSpace="0"/>
        </w:sectPr>
      </w:pPr>
      <w:r>
        <w:rPr>
          <w:rFonts w:hint="eastAsia" w:ascii="黑体" w:hAnsi="黑体" w:eastAsia="黑体" w:cs="黑体"/>
          <w:color w:val="000000"/>
          <w:sz w:val="32"/>
          <w:szCs w:val="32"/>
          <w:highlight w:val="none"/>
        </w:rPr>
        <w:fldChar w:fldCharType="end"/>
      </w:r>
      <w:bookmarkStart w:id="2" w:name="_Toc30211"/>
    </w:p>
    <w:p w14:paraId="60B3DF0B">
      <w:pPr>
        <w:tabs>
          <w:tab w:val="center" w:pos="4879"/>
          <w:tab w:val="left" w:pos="8218"/>
        </w:tabs>
        <w:jc w:val="left"/>
        <w:outlineLvl w:val="0"/>
        <w:rPr>
          <w:rFonts w:ascii="黑体" w:hAnsi="黑体" w:eastAsia="黑体"/>
          <w:color w:val="000000"/>
          <w:sz w:val="28"/>
          <w:highlight w:val="none"/>
        </w:rPr>
      </w:pPr>
      <w:r>
        <w:rPr>
          <w:rFonts w:hint="eastAsia" w:ascii="黑体" w:hAnsi="黑体" w:eastAsia="黑体"/>
          <w:color w:val="000000"/>
          <w:sz w:val="28"/>
          <w:highlight w:val="none"/>
        </w:rPr>
        <w:tab/>
      </w:r>
      <w:bookmarkStart w:id="3" w:name="_Toc2870"/>
    </w:p>
    <w:p w14:paraId="18B39434">
      <w:pPr>
        <w:tabs>
          <w:tab w:val="center" w:pos="4879"/>
          <w:tab w:val="left" w:pos="8218"/>
        </w:tabs>
        <w:jc w:val="center"/>
        <w:outlineLvl w:val="0"/>
        <w:rPr>
          <w:rFonts w:ascii="黑体" w:hAnsi="黑体" w:eastAsia="黑体"/>
          <w:color w:val="000000"/>
          <w:sz w:val="28"/>
          <w:highlight w:val="none"/>
        </w:rPr>
      </w:pPr>
      <w:r>
        <w:rPr>
          <w:rFonts w:hint="eastAsia" w:ascii="黑体" w:hAnsi="黑体" w:eastAsia="黑体"/>
          <w:color w:val="000000"/>
          <w:sz w:val="28"/>
          <w:highlight w:val="none"/>
        </w:rPr>
        <w:t>第一章 投标邀请函</w:t>
      </w:r>
      <w:bookmarkEnd w:id="2"/>
      <w:bookmarkEnd w:id="3"/>
    </w:p>
    <w:p w14:paraId="2A1C3AA5">
      <w:pPr>
        <w:spacing w:line="360" w:lineRule="auto"/>
        <w:ind w:firstLine="480"/>
        <w:rPr>
          <w:rFonts w:ascii="宋体" w:hAnsi="宋体"/>
          <w:color w:val="000000"/>
          <w:sz w:val="24"/>
          <w:szCs w:val="28"/>
          <w:highlight w:val="none"/>
        </w:rPr>
      </w:pPr>
    </w:p>
    <w:p w14:paraId="5728DAD9">
      <w:pPr>
        <w:spacing w:line="360" w:lineRule="auto"/>
        <w:ind w:firstLine="480"/>
        <w:rPr>
          <w:rFonts w:ascii="宋体" w:hAnsi="宋体"/>
          <w:bCs/>
          <w:color w:val="000000"/>
          <w:sz w:val="24"/>
          <w:szCs w:val="24"/>
          <w:highlight w:val="none"/>
        </w:rPr>
      </w:pPr>
      <w:r>
        <w:rPr>
          <w:rFonts w:hint="eastAsia" w:ascii="宋体" w:hAnsi="宋体"/>
          <w:color w:val="000000"/>
          <w:sz w:val="24"/>
          <w:szCs w:val="28"/>
          <w:highlight w:val="none"/>
        </w:rPr>
        <w:t>本项目招标公告已在江苏政府采购网发布，现对本项目进行公开招标，欢迎符合相关条件的供应商参与投标并</w:t>
      </w:r>
      <w:r>
        <w:rPr>
          <w:rFonts w:hint="eastAsia" w:ascii="宋体" w:hAnsi="宋体"/>
          <w:bCs/>
          <w:color w:val="000000"/>
          <w:sz w:val="24"/>
          <w:szCs w:val="24"/>
          <w:highlight w:val="none"/>
        </w:rPr>
        <w:t>提请遵守下表中的相关事项：</w:t>
      </w:r>
    </w:p>
    <w:tbl>
      <w:tblPr>
        <w:tblStyle w:val="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9"/>
        <w:gridCol w:w="799"/>
        <w:gridCol w:w="1770"/>
        <w:gridCol w:w="6282"/>
      </w:tblGrid>
      <w:tr w14:paraId="4AA805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29" w:type="dxa"/>
          </w:tcPr>
          <w:p w14:paraId="32362032">
            <w:pPr>
              <w:jc w:val="center"/>
              <w:rPr>
                <w:rFonts w:ascii="宋体" w:hAnsi="宋体"/>
                <w:bCs/>
                <w:color w:val="000000"/>
                <w:sz w:val="24"/>
                <w:szCs w:val="24"/>
                <w:highlight w:val="none"/>
              </w:rPr>
            </w:pPr>
            <w:bookmarkStart w:id="4" w:name="OLE_LINK37"/>
            <w:bookmarkStart w:id="5" w:name="_Toc29543"/>
            <w:r>
              <w:rPr>
                <w:rFonts w:hint="eastAsia" w:ascii="宋体" w:hAnsi="宋体"/>
                <w:bCs/>
                <w:color w:val="000000"/>
                <w:sz w:val="24"/>
                <w:szCs w:val="24"/>
                <w:highlight w:val="none"/>
              </w:rPr>
              <w:t>序号</w:t>
            </w:r>
          </w:p>
        </w:tc>
        <w:tc>
          <w:tcPr>
            <w:tcW w:w="799" w:type="dxa"/>
          </w:tcPr>
          <w:p w14:paraId="3AC8A385">
            <w:pPr>
              <w:jc w:val="center"/>
              <w:rPr>
                <w:rFonts w:ascii="宋体" w:hAnsi="宋体"/>
                <w:bCs/>
                <w:color w:val="000000"/>
                <w:sz w:val="24"/>
                <w:szCs w:val="24"/>
                <w:highlight w:val="none"/>
              </w:rPr>
            </w:pPr>
            <w:r>
              <w:rPr>
                <w:rFonts w:hint="eastAsia" w:ascii="宋体" w:hAnsi="宋体"/>
                <w:bCs/>
                <w:color w:val="000000"/>
                <w:sz w:val="24"/>
                <w:szCs w:val="24"/>
                <w:highlight w:val="none"/>
              </w:rPr>
              <w:t>事项</w:t>
            </w:r>
          </w:p>
        </w:tc>
        <w:tc>
          <w:tcPr>
            <w:tcW w:w="8052" w:type="dxa"/>
            <w:gridSpan w:val="2"/>
          </w:tcPr>
          <w:p w14:paraId="4EBE762A">
            <w:pPr>
              <w:jc w:val="center"/>
              <w:rPr>
                <w:rFonts w:ascii="宋体" w:hAnsi="宋体"/>
                <w:bCs/>
                <w:color w:val="000000"/>
                <w:sz w:val="24"/>
                <w:szCs w:val="24"/>
                <w:highlight w:val="none"/>
              </w:rPr>
            </w:pPr>
            <w:r>
              <w:rPr>
                <w:rFonts w:hint="eastAsia" w:ascii="宋体" w:hAnsi="宋体"/>
                <w:bCs/>
                <w:color w:val="000000"/>
                <w:sz w:val="24"/>
                <w:szCs w:val="24"/>
                <w:highlight w:val="none"/>
              </w:rPr>
              <w:t>内</w:t>
            </w:r>
            <w:r>
              <w:rPr>
                <w:rFonts w:ascii="宋体" w:hAnsi="宋体"/>
                <w:bCs/>
                <w:color w:val="000000"/>
                <w:sz w:val="24"/>
                <w:szCs w:val="24"/>
                <w:highlight w:val="none"/>
              </w:rPr>
              <w:t xml:space="preserve">    </w:t>
            </w:r>
            <w:r>
              <w:rPr>
                <w:rFonts w:hint="eastAsia" w:ascii="宋体" w:hAnsi="宋体"/>
                <w:bCs/>
                <w:color w:val="000000"/>
                <w:sz w:val="24"/>
                <w:szCs w:val="24"/>
                <w:highlight w:val="none"/>
              </w:rPr>
              <w:t>容</w:t>
            </w:r>
          </w:p>
        </w:tc>
      </w:tr>
      <w:tr w14:paraId="5F9FA8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2" w:hRule="atLeast"/>
          <w:jc w:val="center"/>
        </w:trPr>
        <w:tc>
          <w:tcPr>
            <w:tcW w:w="729" w:type="dxa"/>
            <w:vAlign w:val="center"/>
          </w:tcPr>
          <w:p w14:paraId="41467EF6">
            <w:pPr>
              <w:jc w:val="center"/>
              <w:rPr>
                <w:rFonts w:ascii="宋体" w:hAnsi="宋体"/>
                <w:bCs/>
                <w:color w:val="000000"/>
                <w:sz w:val="24"/>
                <w:szCs w:val="24"/>
                <w:highlight w:val="none"/>
              </w:rPr>
            </w:pPr>
            <w:r>
              <w:rPr>
                <w:rFonts w:ascii="宋体" w:hAnsi="宋体"/>
                <w:bCs/>
                <w:color w:val="000000"/>
                <w:sz w:val="24"/>
                <w:szCs w:val="24"/>
                <w:highlight w:val="none"/>
              </w:rPr>
              <w:t>1</w:t>
            </w:r>
          </w:p>
        </w:tc>
        <w:tc>
          <w:tcPr>
            <w:tcW w:w="799" w:type="dxa"/>
            <w:vAlign w:val="center"/>
          </w:tcPr>
          <w:p w14:paraId="51A42E84">
            <w:pPr>
              <w:jc w:val="center"/>
              <w:rPr>
                <w:rFonts w:ascii="宋体" w:hAnsi="宋体"/>
                <w:b/>
                <w:color w:val="000000"/>
                <w:sz w:val="24"/>
                <w:szCs w:val="24"/>
                <w:highlight w:val="none"/>
                <w:lang w:val="zh-CN"/>
              </w:rPr>
            </w:pPr>
            <w:r>
              <w:rPr>
                <w:rFonts w:hint="eastAsia" w:ascii="宋体" w:hAnsi="宋体"/>
                <w:b/>
                <w:color w:val="000000"/>
                <w:sz w:val="24"/>
                <w:szCs w:val="24"/>
                <w:highlight w:val="none"/>
                <w:lang w:val="zh-CN"/>
              </w:rPr>
              <w:t>项</w:t>
            </w:r>
          </w:p>
          <w:p w14:paraId="20C40602">
            <w:pPr>
              <w:jc w:val="center"/>
              <w:rPr>
                <w:rFonts w:ascii="宋体" w:hAnsi="宋体"/>
                <w:b/>
                <w:color w:val="000000"/>
                <w:sz w:val="24"/>
                <w:szCs w:val="24"/>
                <w:highlight w:val="none"/>
                <w:lang w:val="zh-CN"/>
              </w:rPr>
            </w:pPr>
            <w:r>
              <w:rPr>
                <w:rFonts w:hint="eastAsia" w:ascii="宋体" w:hAnsi="宋体"/>
                <w:b/>
                <w:color w:val="000000"/>
                <w:sz w:val="24"/>
                <w:szCs w:val="24"/>
                <w:highlight w:val="none"/>
                <w:lang w:val="zh-CN"/>
              </w:rPr>
              <w:t>目</w:t>
            </w:r>
          </w:p>
          <w:p w14:paraId="4FC2874B">
            <w:pPr>
              <w:jc w:val="center"/>
              <w:rPr>
                <w:rFonts w:ascii="宋体" w:hAnsi="宋体"/>
                <w:b/>
                <w:color w:val="000000"/>
                <w:sz w:val="24"/>
                <w:szCs w:val="24"/>
                <w:highlight w:val="none"/>
                <w:lang w:val="zh-CN"/>
              </w:rPr>
            </w:pPr>
            <w:r>
              <w:rPr>
                <w:rFonts w:hint="eastAsia" w:ascii="宋体" w:hAnsi="宋体"/>
                <w:b/>
                <w:color w:val="000000"/>
                <w:sz w:val="24"/>
                <w:szCs w:val="24"/>
                <w:highlight w:val="none"/>
                <w:lang w:val="zh-CN"/>
              </w:rPr>
              <w:t>信</w:t>
            </w:r>
          </w:p>
          <w:p w14:paraId="358FB9F3">
            <w:pPr>
              <w:jc w:val="center"/>
              <w:rPr>
                <w:rFonts w:ascii="宋体" w:hAnsi="宋体"/>
                <w:bCs/>
                <w:color w:val="000000"/>
                <w:sz w:val="24"/>
                <w:szCs w:val="24"/>
                <w:highlight w:val="none"/>
              </w:rPr>
            </w:pPr>
            <w:r>
              <w:rPr>
                <w:rFonts w:hint="eastAsia" w:ascii="宋体" w:hAnsi="宋体"/>
                <w:b/>
                <w:color w:val="000000"/>
                <w:sz w:val="24"/>
                <w:szCs w:val="24"/>
                <w:highlight w:val="none"/>
                <w:lang w:val="zh-CN"/>
              </w:rPr>
              <w:t>息</w:t>
            </w:r>
            <w:bookmarkStart w:id="6" w:name="OLE_LINK108"/>
            <w:bookmarkEnd w:id="6"/>
          </w:p>
        </w:tc>
        <w:tc>
          <w:tcPr>
            <w:tcW w:w="8052" w:type="dxa"/>
            <w:gridSpan w:val="2"/>
          </w:tcPr>
          <w:p w14:paraId="5F6A173C">
            <w:pPr>
              <w:jc w:val="left"/>
              <w:rPr>
                <w:rFonts w:ascii="宋体" w:hAnsi="宋体"/>
                <w:bCs/>
                <w:color w:val="000000"/>
                <w:sz w:val="24"/>
                <w:szCs w:val="24"/>
                <w:highlight w:val="none"/>
              </w:rPr>
            </w:pPr>
            <w:bookmarkStart w:id="7" w:name="OLE_LINK192"/>
            <w:r>
              <w:rPr>
                <w:rFonts w:hint="eastAsia" w:ascii="宋体" w:hAnsi="宋体"/>
                <w:bCs/>
                <w:color w:val="000000"/>
                <w:sz w:val="24"/>
                <w:szCs w:val="24"/>
                <w:highlight w:val="none"/>
              </w:rPr>
              <w:t>项目名称：</w:t>
            </w:r>
            <w:r>
              <w:rPr>
                <w:rFonts w:hint="eastAsia" w:ascii="宋体" w:hAnsi="宋体"/>
                <w:bCs/>
                <w:color w:val="000000"/>
                <w:sz w:val="24"/>
                <w:szCs w:val="24"/>
                <w:highlight w:val="none"/>
                <w:lang w:eastAsia="zh-CN"/>
              </w:rPr>
              <w:t>宜兴市老旧工业集聚区更新提升专项规划工作</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p>
          <w:p w14:paraId="189069C4">
            <w:pPr>
              <w:jc w:val="left"/>
              <w:rPr>
                <w:rFonts w:ascii="宋体" w:hAnsi="宋体"/>
                <w:bCs/>
                <w:color w:val="000000"/>
                <w:sz w:val="24"/>
                <w:szCs w:val="24"/>
                <w:highlight w:val="none"/>
              </w:rPr>
            </w:pPr>
            <w:r>
              <w:rPr>
                <w:rFonts w:hint="eastAsia" w:ascii="宋体" w:hAnsi="宋体"/>
                <w:bCs/>
                <w:color w:val="000000"/>
                <w:sz w:val="24"/>
                <w:szCs w:val="24"/>
                <w:highlight w:val="none"/>
              </w:rPr>
              <w:t>项目编号：</w:t>
            </w:r>
            <w:r>
              <w:rPr>
                <w:rFonts w:hint="eastAsia" w:ascii="宋体" w:hAnsi="宋体"/>
                <w:bCs/>
                <w:color w:val="000000"/>
                <w:sz w:val="24"/>
                <w:szCs w:val="24"/>
                <w:highlight w:val="none"/>
                <w:lang w:eastAsia="zh-CN"/>
              </w:rPr>
              <w:t>JSZC-320282-HCCG-G2026-0004</w:t>
            </w:r>
            <w:r>
              <w:rPr>
                <w:rFonts w:hint="eastAsia" w:ascii="宋体" w:hAnsi="宋体"/>
                <w:bCs/>
                <w:color w:val="000000"/>
                <w:sz w:val="24"/>
                <w:szCs w:val="24"/>
                <w:highlight w:val="none"/>
              </w:rPr>
              <w:t xml:space="preserve">                            </w:t>
            </w:r>
          </w:p>
          <w:p w14:paraId="0B1C853D">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品    目：服务                          </w:t>
            </w:r>
          </w:p>
          <w:p w14:paraId="603EE519">
            <w:pPr>
              <w:jc w:val="left"/>
              <w:rPr>
                <w:rFonts w:ascii="宋体" w:hAnsi="宋体"/>
                <w:bCs/>
                <w:color w:val="000000"/>
                <w:sz w:val="24"/>
                <w:szCs w:val="24"/>
                <w:highlight w:val="none"/>
              </w:rPr>
            </w:pPr>
            <w:r>
              <w:rPr>
                <w:rFonts w:hint="eastAsia" w:ascii="宋体" w:hAnsi="宋体"/>
                <w:bCs/>
                <w:color w:val="000000"/>
                <w:sz w:val="24"/>
                <w:szCs w:val="24"/>
                <w:highlight w:val="none"/>
              </w:rPr>
              <w:t>本项目是否专门面向中小企业：是</w:t>
            </w:r>
          </w:p>
          <w:p w14:paraId="631648C7">
            <w:pPr>
              <w:jc w:val="left"/>
              <w:rPr>
                <w:rFonts w:ascii="宋体" w:hAnsi="宋体"/>
                <w:bCs/>
                <w:color w:val="000000"/>
                <w:sz w:val="24"/>
                <w:szCs w:val="24"/>
                <w:highlight w:val="none"/>
              </w:rPr>
            </w:pPr>
            <w:r>
              <w:rPr>
                <w:rFonts w:hint="eastAsia" w:ascii="宋体" w:hAnsi="宋体"/>
                <w:bCs/>
                <w:color w:val="000000"/>
                <w:sz w:val="24"/>
                <w:szCs w:val="24"/>
                <w:highlight w:val="none"/>
              </w:rPr>
              <w:t>本项目标的所属行业：其他未列明行业</w:t>
            </w:r>
          </w:p>
          <w:p w14:paraId="0647E374">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采购方式：公开招标                                  </w:t>
            </w:r>
          </w:p>
          <w:p w14:paraId="26FF5ABC">
            <w:pPr>
              <w:jc w:val="left"/>
              <w:rPr>
                <w:rFonts w:ascii="宋体" w:hAnsi="宋体"/>
                <w:bCs/>
                <w:color w:val="000000"/>
                <w:sz w:val="24"/>
                <w:szCs w:val="24"/>
                <w:highlight w:val="none"/>
              </w:rPr>
            </w:pPr>
            <w:r>
              <w:rPr>
                <w:rFonts w:hint="eastAsia" w:ascii="宋体" w:hAnsi="宋体"/>
                <w:bCs/>
                <w:color w:val="000000"/>
                <w:sz w:val="24"/>
                <w:szCs w:val="24"/>
                <w:highlight w:val="none"/>
              </w:rPr>
              <w:t>评标方法：综合评分法</w:t>
            </w:r>
          </w:p>
          <w:bookmarkEnd w:id="7"/>
          <w:p w14:paraId="7A35FCDD">
            <w:pPr>
              <w:jc w:val="left"/>
              <w:rPr>
                <w:rFonts w:ascii="宋体" w:hAnsi="宋体"/>
                <w:bCs/>
                <w:sz w:val="24"/>
                <w:szCs w:val="24"/>
                <w:highlight w:val="none"/>
              </w:rPr>
            </w:pPr>
            <w:r>
              <w:rPr>
                <w:rFonts w:hint="eastAsia" w:ascii="宋体" w:hAnsi="宋体"/>
                <w:bCs/>
                <w:color w:val="000000"/>
                <w:sz w:val="24"/>
                <w:szCs w:val="24"/>
                <w:highlight w:val="none"/>
              </w:rPr>
              <w:t>预算金额：</w:t>
            </w:r>
            <w:r>
              <w:rPr>
                <w:rFonts w:hint="eastAsia" w:ascii="宋体" w:hAnsi="宋体"/>
                <w:bCs/>
                <w:color w:val="000000"/>
                <w:sz w:val="24"/>
                <w:szCs w:val="24"/>
                <w:highlight w:val="none"/>
                <w:lang w:val="en-US" w:eastAsia="zh-CN"/>
              </w:rPr>
              <w:t>197.4</w:t>
            </w:r>
            <w:r>
              <w:rPr>
                <w:rFonts w:hint="eastAsia" w:ascii="宋体" w:hAnsi="宋体" w:cs="宋体"/>
                <w:bCs/>
                <w:sz w:val="24"/>
                <w:szCs w:val="24"/>
                <w:highlight w:val="none"/>
              </w:rPr>
              <w:t>万元</w:t>
            </w:r>
          </w:p>
          <w:p w14:paraId="7AE52CAD">
            <w:pPr>
              <w:rPr>
                <w:rFonts w:ascii="宋体" w:hAnsi="宋体"/>
                <w:bCs/>
                <w:sz w:val="24"/>
                <w:szCs w:val="24"/>
                <w:highlight w:val="none"/>
              </w:rPr>
            </w:pPr>
            <w:r>
              <w:rPr>
                <w:rFonts w:hint="eastAsia" w:ascii="宋体" w:hAnsi="宋体"/>
                <w:bCs/>
                <w:sz w:val="24"/>
                <w:szCs w:val="24"/>
                <w:highlight w:val="none"/>
              </w:rPr>
              <w:t xml:space="preserve">最高限价： </w:t>
            </w:r>
            <w:r>
              <w:rPr>
                <w:rFonts w:hint="eastAsia" w:ascii="宋体" w:hAnsi="宋体" w:cs="宋体"/>
                <w:bCs/>
                <w:sz w:val="24"/>
                <w:szCs w:val="24"/>
                <w:highlight w:val="none"/>
              </w:rPr>
              <w:t>同预算金额</w:t>
            </w:r>
            <w:r>
              <w:rPr>
                <w:rFonts w:hint="eastAsia" w:ascii="宋体" w:hAnsi="宋体"/>
                <w:bCs/>
                <w:sz w:val="24"/>
                <w:szCs w:val="24"/>
                <w:highlight w:val="none"/>
              </w:rPr>
              <w:t>。</w:t>
            </w:r>
          </w:p>
          <w:p w14:paraId="270C3690">
            <w:pPr>
              <w:jc w:val="left"/>
              <w:rPr>
                <w:rFonts w:ascii="宋体" w:hAnsi="宋体"/>
                <w:bCs/>
                <w:color w:val="000000"/>
                <w:sz w:val="24"/>
                <w:szCs w:val="24"/>
                <w:highlight w:val="none"/>
              </w:rPr>
            </w:pPr>
            <w:r>
              <w:rPr>
                <w:rFonts w:hint="eastAsia" w:ascii="宋体" w:hAnsi="宋体"/>
                <w:bCs/>
                <w:color w:val="000000"/>
                <w:sz w:val="24"/>
                <w:szCs w:val="24"/>
                <w:highlight w:val="none"/>
              </w:rPr>
              <w:t>本项目标的所属行业：其他未列明行业</w:t>
            </w:r>
          </w:p>
          <w:p w14:paraId="6C060919">
            <w:pPr>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集中考察或答疑：无</w:t>
            </w:r>
          </w:p>
          <w:p w14:paraId="510AD6A5">
            <w:pPr>
              <w:spacing w:line="320" w:lineRule="exact"/>
              <w:rPr>
                <w:color w:val="000000"/>
                <w:highlight w:val="none"/>
                <w:lang w:val="zh-CN"/>
              </w:rPr>
            </w:pPr>
            <w:r>
              <w:rPr>
                <w:rFonts w:hint="eastAsia" w:ascii="宋体" w:hAnsi="宋体"/>
                <w:bCs/>
                <w:color w:val="000000"/>
                <w:sz w:val="24"/>
                <w:szCs w:val="24"/>
                <w:highlight w:val="none"/>
              </w:rPr>
              <w:t>本项目不接受联合体，不接受中标后分包。</w:t>
            </w:r>
          </w:p>
        </w:tc>
      </w:tr>
      <w:tr w14:paraId="546CC1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56" w:hRule="atLeast"/>
          <w:jc w:val="center"/>
        </w:trPr>
        <w:tc>
          <w:tcPr>
            <w:tcW w:w="729" w:type="dxa"/>
            <w:vAlign w:val="center"/>
          </w:tcPr>
          <w:p w14:paraId="05C06B48">
            <w:pPr>
              <w:jc w:val="center"/>
              <w:rPr>
                <w:rFonts w:ascii="宋体" w:hAnsi="宋体"/>
                <w:bCs/>
                <w:color w:val="000000"/>
                <w:sz w:val="24"/>
                <w:szCs w:val="24"/>
                <w:highlight w:val="none"/>
              </w:rPr>
            </w:pPr>
            <w:bookmarkStart w:id="8" w:name="OLE_LINK61"/>
            <w:r>
              <w:rPr>
                <w:rFonts w:ascii="宋体" w:hAnsi="宋体"/>
                <w:bCs/>
                <w:color w:val="000000"/>
                <w:sz w:val="24"/>
                <w:szCs w:val="24"/>
                <w:highlight w:val="none"/>
              </w:rPr>
              <w:t>2</w:t>
            </w:r>
          </w:p>
        </w:tc>
        <w:tc>
          <w:tcPr>
            <w:tcW w:w="799" w:type="dxa"/>
            <w:vAlign w:val="center"/>
          </w:tcPr>
          <w:p w14:paraId="5CFE1382">
            <w:pPr>
              <w:pStyle w:val="235"/>
              <w:spacing w:line="276" w:lineRule="auto"/>
              <w:jc w:val="center"/>
              <w:rPr>
                <w:b/>
                <w:bCs/>
                <w:color w:val="000000"/>
                <w:highlight w:val="none"/>
                <w:lang w:val="zh-CN"/>
              </w:rPr>
            </w:pPr>
            <w:bookmarkStart w:id="9" w:name="OLE_LINK208"/>
            <w:r>
              <w:rPr>
                <w:rFonts w:hint="eastAsia"/>
                <w:b/>
                <w:bCs/>
                <w:color w:val="000000"/>
                <w:highlight w:val="none"/>
                <w:lang w:val="zh-CN"/>
              </w:rPr>
              <w:t>资</w:t>
            </w:r>
          </w:p>
          <w:p w14:paraId="49B7CFF9">
            <w:pPr>
              <w:pStyle w:val="235"/>
              <w:spacing w:line="276" w:lineRule="auto"/>
              <w:jc w:val="center"/>
              <w:rPr>
                <w:b/>
                <w:bCs/>
                <w:color w:val="000000"/>
                <w:highlight w:val="none"/>
                <w:lang w:val="zh-CN"/>
              </w:rPr>
            </w:pPr>
            <w:r>
              <w:rPr>
                <w:rFonts w:hint="eastAsia"/>
                <w:b/>
                <w:bCs/>
                <w:color w:val="000000"/>
                <w:highlight w:val="none"/>
                <w:lang w:val="zh-CN"/>
              </w:rPr>
              <w:t>格</w:t>
            </w:r>
          </w:p>
          <w:p w14:paraId="24F95516">
            <w:pPr>
              <w:pStyle w:val="235"/>
              <w:spacing w:line="276" w:lineRule="auto"/>
              <w:jc w:val="center"/>
              <w:rPr>
                <w:b/>
                <w:bCs/>
                <w:color w:val="000000"/>
                <w:highlight w:val="none"/>
                <w:lang w:val="zh-CN"/>
              </w:rPr>
            </w:pPr>
            <w:r>
              <w:rPr>
                <w:rFonts w:hint="eastAsia"/>
                <w:b/>
                <w:bCs/>
                <w:color w:val="000000"/>
                <w:highlight w:val="none"/>
                <w:lang w:val="zh-CN"/>
              </w:rPr>
              <w:t>审</w:t>
            </w:r>
          </w:p>
          <w:p w14:paraId="7759B20E">
            <w:pPr>
              <w:pStyle w:val="235"/>
              <w:spacing w:line="276" w:lineRule="auto"/>
              <w:jc w:val="center"/>
              <w:rPr>
                <w:color w:val="000000"/>
                <w:highlight w:val="none"/>
              </w:rPr>
            </w:pPr>
            <w:r>
              <w:rPr>
                <w:rFonts w:hint="eastAsia"/>
                <w:b/>
                <w:bCs/>
                <w:color w:val="000000"/>
                <w:highlight w:val="none"/>
                <w:lang w:val="zh-CN"/>
              </w:rPr>
              <w:t>查</w:t>
            </w:r>
            <w:bookmarkEnd w:id="9"/>
          </w:p>
        </w:tc>
        <w:tc>
          <w:tcPr>
            <w:tcW w:w="8052" w:type="dxa"/>
            <w:gridSpan w:val="2"/>
          </w:tcPr>
          <w:p w14:paraId="7A21D974">
            <w:pPr>
              <w:spacing w:line="32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1</w:t>
            </w:r>
            <w:r>
              <w:rPr>
                <w:rFonts w:ascii="宋体" w:hAnsi="宋体" w:cs="宋体"/>
                <w:bCs/>
                <w:color w:val="000000"/>
                <w:sz w:val="24"/>
                <w:szCs w:val="24"/>
                <w:highlight w:val="none"/>
              </w:rPr>
              <w:t>.</w:t>
            </w:r>
            <w:r>
              <w:rPr>
                <w:rFonts w:hint="eastAsia" w:ascii="宋体" w:hAnsi="宋体" w:cs="宋体"/>
                <w:bCs/>
                <w:color w:val="000000"/>
                <w:sz w:val="24"/>
                <w:szCs w:val="24"/>
                <w:highlight w:val="none"/>
              </w:rPr>
              <w:t>满足《中华人民共和国政府采购法》第二十二条规定，详见“第二章 投标人须知”投标文件的组成中的“资格条件”；</w:t>
            </w:r>
          </w:p>
          <w:p w14:paraId="1889BFAE">
            <w:pPr>
              <w:spacing w:line="320" w:lineRule="exact"/>
              <w:rPr>
                <w:rFonts w:ascii="宋体" w:hAnsi="宋体" w:cs="宋体"/>
                <w:bCs/>
                <w:color w:val="000000"/>
                <w:sz w:val="24"/>
                <w:szCs w:val="24"/>
                <w:highlight w:val="none"/>
              </w:rPr>
            </w:pPr>
            <w:r>
              <w:rPr>
                <w:rFonts w:hint="eastAsia" w:ascii="宋体" w:hAnsi="宋体" w:cs="宋体"/>
                <w:color w:val="000000"/>
                <w:sz w:val="24"/>
                <w:highlight w:val="none"/>
              </w:rPr>
              <w:t>2</w:t>
            </w:r>
            <w:r>
              <w:rPr>
                <w:rFonts w:ascii="宋体" w:hAnsi="宋体" w:cs="宋体"/>
                <w:color w:val="000000"/>
                <w:sz w:val="24"/>
                <w:highlight w:val="none"/>
              </w:rPr>
              <w:t>.</w:t>
            </w:r>
            <w:r>
              <w:rPr>
                <w:rFonts w:hint="eastAsia" w:ascii="宋体" w:hAnsi="宋体" w:cs="宋体"/>
                <w:bCs/>
                <w:color w:val="000000"/>
                <w:sz w:val="24"/>
                <w:szCs w:val="24"/>
                <w:highlight w:val="none"/>
              </w:rPr>
              <w:t>落实政府采购政策需满足的资格要求：本项目专门面向中小企业采购</w:t>
            </w:r>
          </w:p>
          <w:p w14:paraId="19F93707">
            <w:pPr>
              <w:numPr>
                <w:ilvl w:val="0"/>
                <w:numId w:val="2"/>
              </w:numPr>
              <w:rPr>
                <w:highlight w:val="none"/>
                <w:lang w:val="zh-CN"/>
              </w:rPr>
            </w:pPr>
            <w:r>
              <w:rPr>
                <w:rFonts w:hint="eastAsia" w:ascii="宋体" w:hAnsi="宋体" w:cs="宋体"/>
                <w:bCs/>
                <w:color w:val="000000"/>
                <w:sz w:val="24"/>
                <w:szCs w:val="24"/>
                <w:highlight w:val="none"/>
              </w:rPr>
              <w:t>本项目的特定资格要求：</w:t>
            </w:r>
            <w:r>
              <w:rPr>
                <w:rFonts w:hint="eastAsia" w:ascii="宋体" w:hAnsi="宋体" w:cs="宋体"/>
                <w:bCs/>
                <w:sz w:val="24"/>
                <w:szCs w:val="24"/>
                <w:highlight w:val="none"/>
              </w:rPr>
              <w:t>供应商须具备城乡规划编制乙级</w:t>
            </w:r>
            <w:r>
              <w:rPr>
                <w:rFonts w:hint="eastAsia" w:ascii="宋体" w:hAnsi="宋体" w:cs="宋体"/>
                <w:bCs/>
                <w:sz w:val="24"/>
                <w:szCs w:val="24"/>
                <w:highlight w:val="none"/>
                <w:lang w:val="en-US" w:eastAsia="zh-CN"/>
              </w:rPr>
              <w:t>及以上</w:t>
            </w:r>
            <w:r>
              <w:rPr>
                <w:rFonts w:hint="eastAsia" w:ascii="宋体" w:hAnsi="宋体" w:cs="宋体"/>
                <w:bCs/>
                <w:sz w:val="24"/>
                <w:szCs w:val="24"/>
                <w:highlight w:val="none"/>
              </w:rPr>
              <w:t>资质</w:t>
            </w:r>
            <w:r>
              <w:rPr>
                <w:rFonts w:hint="eastAsia" w:ascii="宋体" w:hAnsi="宋体" w:cs="宋体"/>
                <w:bCs/>
                <w:sz w:val="24"/>
                <w:szCs w:val="24"/>
                <w:highlight w:val="none"/>
                <w:lang w:eastAsia="zh-CN"/>
              </w:rPr>
              <w:t>。</w:t>
            </w:r>
          </w:p>
        </w:tc>
      </w:tr>
      <w:bookmarkEnd w:id="8"/>
      <w:tr w14:paraId="2B2FF4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jc w:val="center"/>
        </w:trPr>
        <w:tc>
          <w:tcPr>
            <w:tcW w:w="729" w:type="dxa"/>
            <w:vAlign w:val="center"/>
          </w:tcPr>
          <w:p w14:paraId="5EBC8E26">
            <w:pPr>
              <w:jc w:val="center"/>
              <w:rPr>
                <w:rFonts w:ascii="宋体" w:hAnsi="宋体"/>
                <w:bCs/>
                <w:color w:val="000000"/>
                <w:sz w:val="24"/>
                <w:szCs w:val="24"/>
                <w:highlight w:val="none"/>
              </w:rPr>
            </w:pPr>
            <w:r>
              <w:rPr>
                <w:rFonts w:hint="eastAsia" w:ascii="宋体" w:hAnsi="宋体"/>
                <w:bCs/>
                <w:color w:val="000000"/>
                <w:sz w:val="24"/>
                <w:szCs w:val="24"/>
                <w:highlight w:val="none"/>
              </w:rPr>
              <w:t>3</w:t>
            </w:r>
          </w:p>
        </w:tc>
        <w:tc>
          <w:tcPr>
            <w:tcW w:w="799" w:type="dxa"/>
            <w:vAlign w:val="center"/>
          </w:tcPr>
          <w:p w14:paraId="0512CE60">
            <w:pPr>
              <w:jc w:val="center"/>
              <w:rPr>
                <w:rFonts w:ascii="宋体" w:hAnsi="宋体"/>
                <w:bCs/>
                <w:color w:val="000000"/>
                <w:sz w:val="24"/>
                <w:szCs w:val="24"/>
                <w:highlight w:val="none"/>
              </w:rPr>
            </w:pPr>
            <w:r>
              <w:rPr>
                <w:rFonts w:hint="eastAsia" w:ascii="宋体" w:hAnsi="宋体"/>
                <w:b/>
                <w:color w:val="000000"/>
                <w:sz w:val="24"/>
                <w:szCs w:val="24"/>
                <w:highlight w:val="none"/>
              </w:rPr>
              <w:t>招标文件</w:t>
            </w:r>
          </w:p>
        </w:tc>
        <w:tc>
          <w:tcPr>
            <w:tcW w:w="8052" w:type="dxa"/>
            <w:gridSpan w:val="2"/>
          </w:tcPr>
          <w:p w14:paraId="447734C5">
            <w:pPr>
              <w:rPr>
                <w:rFonts w:ascii="宋体" w:hAnsi="宋体" w:cs="宋体"/>
                <w:bCs/>
                <w:color w:val="000000"/>
                <w:sz w:val="24"/>
                <w:szCs w:val="21"/>
                <w:highlight w:val="none"/>
              </w:rPr>
            </w:pPr>
            <w:r>
              <w:rPr>
                <w:rFonts w:hint="eastAsia" w:ascii="宋体" w:hAnsi="宋体" w:cs="宋体"/>
                <w:bCs/>
                <w:color w:val="000000"/>
                <w:sz w:val="24"/>
                <w:szCs w:val="21"/>
                <w:highlight w:val="none"/>
              </w:rPr>
              <w:t>1.“招标文件”的获取：投标文件提交截止时间前，</w:t>
            </w:r>
            <w:r>
              <w:rPr>
                <w:rFonts w:ascii="宋体" w:hAnsi="宋体" w:cs="宋体"/>
                <w:bCs/>
                <w:color w:val="000000"/>
                <w:sz w:val="24"/>
                <w:szCs w:val="21"/>
                <w:highlight w:val="none"/>
              </w:rPr>
              <w:t>通过“江苏政府采购网”首页“苏采云”标签进入系统</w:t>
            </w:r>
            <w:r>
              <w:rPr>
                <w:rFonts w:hint="eastAsia" w:ascii="宋体" w:hAnsi="宋体" w:cs="宋体"/>
                <w:bCs/>
                <w:color w:val="000000"/>
                <w:sz w:val="24"/>
                <w:szCs w:val="21"/>
                <w:highlight w:val="none"/>
              </w:rPr>
              <w:t>，应在“项目参与”中后下载电子招标文件(后缀名为“.kedt”)；可在“江苏政府采购网”采购公告附件中下载w</w:t>
            </w:r>
            <w:r>
              <w:rPr>
                <w:rFonts w:ascii="宋体" w:hAnsi="宋体" w:cs="宋体"/>
                <w:bCs/>
                <w:color w:val="000000"/>
                <w:sz w:val="24"/>
                <w:szCs w:val="21"/>
                <w:highlight w:val="none"/>
              </w:rPr>
              <w:t>ord</w:t>
            </w:r>
            <w:r>
              <w:rPr>
                <w:rFonts w:hint="eastAsia" w:ascii="宋体" w:hAnsi="宋体" w:cs="宋体"/>
                <w:bCs/>
                <w:color w:val="000000"/>
                <w:sz w:val="24"/>
                <w:szCs w:val="21"/>
                <w:highlight w:val="none"/>
              </w:rPr>
              <w:t>版招标文件。</w:t>
            </w:r>
          </w:p>
          <w:p w14:paraId="0EE3181E">
            <w:pPr>
              <w:rPr>
                <w:rFonts w:ascii="宋体" w:hAnsi="宋体" w:cs="宋体"/>
                <w:bCs/>
                <w:color w:val="000000"/>
                <w:sz w:val="24"/>
                <w:szCs w:val="21"/>
                <w:highlight w:val="none"/>
              </w:rPr>
            </w:pPr>
            <w:r>
              <w:rPr>
                <w:rFonts w:hint="eastAsia" w:ascii="宋体" w:hAnsi="宋体" w:cs="宋体"/>
                <w:bCs/>
                <w:color w:val="000000"/>
                <w:sz w:val="24"/>
                <w:szCs w:val="21"/>
                <w:highlight w:val="none"/>
              </w:rPr>
              <w:t>2.“CA锁”的使用：投标人须办理有效的CA锁（即有效的CA数字证书及电子签章）才可参与全流程电子政府采购活动，省内各地区办理的“苏采云”系统下的CA锁全省通用。</w:t>
            </w:r>
          </w:p>
          <w:p w14:paraId="69BA5B62">
            <w:pPr>
              <w:rPr>
                <w:rFonts w:ascii="宋体" w:hAnsi="宋体" w:cs="宋体"/>
                <w:bCs/>
                <w:color w:val="000000"/>
                <w:sz w:val="24"/>
                <w:szCs w:val="21"/>
                <w:highlight w:val="none"/>
              </w:rPr>
            </w:pPr>
            <w:r>
              <w:rPr>
                <w:rFonts w:hint="eastAsia" w:ascii="宋体" w:hAnsi="宋体" w:cs="宋体"/>
                <w:bCs/>
                <w:color w:val="000000"/>
                <w:sz w:val="24"/>
                <w:szCs w:val="21"/>
                <w:highlight w:val="none"/>
              </w:rPr>
              <w:t>3.CA锁办理方式、</w:t>
            </w:r>
            <w:r>
              <w:rPr>
                <w:rFonts w:ascii="宋体" w:hAnsi="宋体" w:cs="宋体"/>
                <w:bCs/>
                <w:color w:val="000000"/>
                <w:sz w:val="24"/>
                <w:szCs w:val="21"/>
                <w:highlight w:val="none"/>
              </w:rPr>
              <w:t>“苏采云”</w:t>
            </w:r>
            <w:r>
              <w:rPr>
                <w:rFonts w:hint="eastAsia" w:ascii="宋体" w:hAnsi="宋体" w:cs="宋体"/>
                <w:bCs/>
                <w:color w:val="000000"/>
                <w:sz w:val="24"/>
                <w:szCs w:val="21"/>
                <w:highlight w:val="none"/>
              </w:rPr>
              <w:t>系统供应商操作手册及政府采购客户端工具详见江苏政府采购网“办事指南”中的资料下载专栏中的《江苏省政府采购管理交易系统（苏采云)供应商操作指南》。</w:t>
            </w:r>
          </w:p>
        </w:tc>
      </w:tr>
      <w:tr w14:paraId="37B8FD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1" w:hRule="atLeast"/>
          <w:jc w:val="center"/>
        </w:trPr>
        <w:tc>
          <w:tcPr>
            <w:tcW w:w="729" w:type="dxa"/>
            <w:vAlign w:val="center"/>
          </w:tcPr>
          <w:p w14:paraId="4979A9F4">
            <w:pPr>
              <w:jc w:val="center"/>
              <w:rPr>
                <w:rFonts w:ascii="宋体" w:hAnsi="宋体"/>
                <w:bCs/>
                <w:color w:val="000000"/>
                <w:sz w:val="24"/>
                <w:szCs w:val="24"/>
                <w:highlight w:val="none"/>
              </w:rPr>
            </w:pPr>
            <w:r>
              <w:rPr>
                <w:rFonts w:hint="eastAsia" w:ascii="宋体" w:hAnsi="宋体"/>
                <w:bCs/>
                <w:color w:val="000000"/>
                <w:sz w:val="24"/>
                <w:szCs w:val="24"/>
                <w:highlight w:val="none"/>
              </w:rPr>
              <w:t>4</w:t>
            </w:r>
          </w:p>
        </w:tc>
        <w:tc>
          <w:tcPr>
            <w:tcW w:w="799" w:type="dxa"/>
            <w:vAlign w:val="center"/>
          </w:tcPr>
          <w:p w14:paraId="58B7552A">
            <w:pPr>
              <w:jc w:val="center"/>
              <w:rPr>
                <w:rFonts w:ascii="宋体" w:hAnsi="宋体"/>
                <w:b/>
                <w:color w:val="000000"/>
                <w:sz w:val="24"/>
                <w:szCs w:val="24"/>
                <w:highlight w:val="none"/>
              </w:rPr>
            </w:pPr>
            <w:r>
              <w:rPr>
                <w:rFonts w:hint="eastAsia" w:ascii="宋体" w:hAnsi="宋体"/>
                <w:b/>
                <w:color w:val="000000"/>
                <w:sz w:val="24"/>
                <w:szCs w:val="24"/>
                <w:highlight w:val="none"/>
              </w:rPr>
              <w:t>投标文件</w:t>
            </w:r>
          </w:p>
        </w:tc>
        <w:tc>
          <w:tcPr>
            <w:tcW w:w="8052" w:type="dxa"/>
            <w:gridSpan w:val="2"/>
          </w:tcPr>
          <w:p w14:paraId="228F6DA8">
            <w:pPr>
              <w:rPr>
                <w:rFonts w:ascii="宋体" w:hAnsi="宋体" w:cs="宋体"/>
                <w:bCs/>
                <w:color w:val="000000"/>
                <w:sz w:val="24"/>
                <w:szCs w:val="21"/>
                <w:highlight w:val="none"/>
              </w:rPr>
            </w:pPr>
            <w:bookmarkStart w:id="10" w:name="_Hlk127868380"/>
            <w:r>
              <w:rPr>
                <w:rFonts w:hint="eastAsia" w:ascii="宋体" w:hAnsi="宋体" w:cs="宋体"/>
                <w:bCs/>
                <w:color w:val="000000"/>
                <w:sz w:val="24"/>
                <w:szCs w:val="21"/>
                <w:highlight w:val="none"/>
              </w:rPr>
              <w:t>1</w:t>
            </w:r>
            <w:r>
              <w:rPr>
                <w:rFonts w:ascii="宋体" w:hAnsi="宋体" w:cs="宋体"/>
                <w:bCs/>
                <w:color w:val="000000"/>
                <w:sz w:val="24"/>
                <w:szCs w:val="21"/>
                <w:highlight w:val="none"/>
              </w:rPr>
              <w:t>.</w:t>
            </w:r>
            <w:r>
              <w:rPr>
                <w:rFonts w:hint="eastAsia" w:ascii="宋体" w:hAnsi="宋体" w:cs="宋体"/>
                <w:bCs/>
                <w:color w:val="000000"/>
                <w:sz w:val="24"/>
                <w:szCs w:val="21"/>
                <w:highlight w:val="none"/>
              </w:rPr>
              <w:t>“投标</w:t>
            </w:r>
            <w:r>
              <w:rPr>
                <w:rFonts w:ascii="宋体" w:hAnsi="宋体" w:cs="宋体"/>
                <w:bCs/>
                <w:color w:val="000000"/>
                <w:sz w:val="24"/>
                <w:szCs w:val="21"/>
                <w:highlight w:val="none"/>
              </w:rPr>
              <w:t>文件</w:t>
            </w:r>
            <w:r>
              <w:rPr>
                <w:rFonts w:hint="eastAsia" w:ascii="宋体" w:hAnsi="宋体" w:cs="宋体"/>
                <w:bCs/>
                <w:color w:val="000000"/>
                <w:sz w:val="24"/>
                <w:szCs w:val="21"/>
                <w:highlight w:val="none"/>
              </w:rPr>
              <w:t>”</w:t>
            </w:r>
            <w:r>
              <w:rPr>
                <w:rFonts w:ascii="宋体" w:hAnsi="宋体" w:cs="宋体"/>
                <w:bCs/>
                <w:color w:val="000000"/>
                <w:sz w:val="24"/>
                <w:szCs w:val="21"/>
                <w:highlight w:val="none"/>
              </w:rPr>
              <w:t>制作</w:t>
            </w:r>
            <w:r>
              <w:rPr>
                <w:rFonts w:hint="eastAsia" w:ascii="宋体" w:hAnsi="宋体" w:cs="宋体"/>
                <w:bCs/>
                <w:color w:val="000000"/>
                <w:sz w:val="24"/>
                <w:szCs w:val="21"/>
                <w:highlight w:val="none"/>
              </w:rPr>
              <w:t>及</w:t>
            </w:r>
            <w:r>
              <w:rPr>
                <w:rFonts w:ascii="宋体" w:hAnsi="宋体" w:cs="宋体"/>
                <w:bCs/>
                <w:color w:val="000000"/>
                <w:sz w:val="24"/>
                <w:szCs w:val="21"/>
                <w:highlight w:val="none"/>
              </w:rPr>
              <w:t>提交</w:t>
            </w:r>
            <w:r>
              <w:rPr>
                <w:rFonts w:hint="eastAsia" w:ascii="宋体" w:hAnsi="宋体" w:cs="宋体"/>
                <w:bCs/>
                <w:color w:val="000000"/>
                <w:sz w:val="24"/>
                <w:szCs w:val="21"/>
                <w:highlight w:val="none"/>
              </w:rPr>
              <w:t>：将后缀名为“.kedt”的招标文件导入政府采购客户端工具制作投标文件,导出加密的投标文件(后缀名为zip)</w:t>
            </w:r>
            <w:r>
              <w:rPr>
                <w:rFonts w:ascii="宋体" w:hAnsi="宋体" w:cs="宋体"/>
                <w:bCs/>
                <w:color w:val="000000"/>
                <w:sz w:val="24"/>
                <w:szCs w:val="21"/>
                <w:highlight w:val="none"/>
              </w:rPr>
              <w:t>,</w:t>
            </w:r>
            <w:r>
              <w:rPr>
                <w:rFonts w:hint="eastAsia" w:ascii="宋体" w:hAnsi="宋体" w:cs="宋体"/>
                <w:bCs/>
                <w:color w:val="000000"/>
                <w:sz w:val="24"/>
                <w:szCs w:val="21"/>
                <w:highlight w:val="none"/>
              </w:rPr>
              <w:t>通过“苏采云”系统上传投标文件。</w:t>
            </w:r>
            <w:bookmarkEnd w:id="10"/>
          </w:p>
          <w:p w14:paraId="464DB82B">
            <w:pPr>
              <w:rPr>
                <w:rFonts w:ascii="宋体" w:hAnsi="宋体" w:cs="宋体"/>
                <w:bCs/>
                <w:color w:val="000000"/>
                <w:sz w:val="24"/>
                <w:szCs w:val="21"/>
                <w:highlight w:val="none"/>
              </w:rPr>
            </w:pPr>
            <w:r>
              <w:rPr>
                <w:rFonts w:hint="eastAsia" w:ascii="宋体" w:hAnsi="宋体" w:cs="宋体"/>
                <w:bCs/>
                <w:color w:val="000000"/>
                <w:sz w:val="24"/>
                <w:szCs w:val="21"/>
                <w:highlight w:val="none"/>
              </w:rPr>
              <w:t>2</w:t>
            </w:r>
            <w:r>
              <w:rPr>
                <w:rFonts w:ascii="宋体" w:hAnsi="宋体" w:cs="宋体"/>
                <w:bCs/>
                <w:color w:val="000000"/>
                <w:sz w:val="24"/>
                <w:szCs w:val="21"/>
                <w:highlight w:val="none"/>
              </w:rPr>
              <w:t>.</w:t>
            </w:r>
            <w:r>
              <w:rPr>
                <w:rFonts w:hint="eastAsia" w:ascii="宋体" w:hAnsi="宋体" w:cs="宋体"/>
                <w:bCs/>
                <w:color w:val="000000"/>
                <w:sz w:val="24"/>
                <w:szCs w:val="21"/>
                <w:highlight w:val="none"/>
              </w:rPr>
              <w:t>提交投标文件截止时间后的投标文件，恕不接受。</w:t>
            </w:r>
          </w:p>
          <w:p w14:paraId="67250AC2">
            <w:pPr>
              <w:rPr>
                <w:rFonts w:ascii="宋体" w:hAnsi="宋体" w:cs="宋体"/>
                <w:bCs/>
                <w:color w:val="000000"/>
                <w:sz w:val="24"/>
                <w:szCs w:val="21"/>
                <w:highlight w:val="none"/>
              </w:rPr>
            </w:pPr>
            <w:r>
              <w:rPr>
                <w:rFonts w:hint="eastAsia" w:ascii="宋体" w:hAnsi="宋体" w:cs="宋体"/>
                <w:bCs/>
                <w:color w:val="000000"/>
                <w:sz w:val="24"/>
                <w:szCs w:val="21"/>
                <w:highlight w:val="none"/>
              </w:rPr>
              <w:t>3.中标供应商在领取中标通知书前，提供贰份纸质投标文件(必须与电子响应文件一致)。</w:t>
            </w:r>
          </w:p>
        </w:tc>
      </w:tr>
      <w:tr w14:paraId="3309B1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1" w:hRule="atLeast"/>
          <w:jc w:val="center"/>
        </w:trPr>
        <w:tc>
          <w:tcPr>
            <w:tcW w:w="729" w:type="dxa"/>
            <w:vAlign w:val="center"/>
          </w:tcPr>
          <w:p w14:paraId="26479CE2">
            <w:pPr>
              <w:jc w:val="center"/>
              <w:rPr>
                <w:rFonts w:ascii="宋体" w:hAnsi="宋体"/>
                <w:bCs/>
                <w:color w:val="000000"/>
                <w:sz w:val="24"/>
                <w:szCs w:val="24"/>
                <w:highlight w:val="none"/>
              </w:rPr>
            </w:pPr>
            <w:r>
              <w:rPr>
                <w:rFonts w:hint="eastAsia" w:ascii="宋体" w:hAnsi="宋体"/>
                <w:bCs/>
                <w:color w:val="000000"/>
                <w:sz w:val="24"/>
                <w:szCs w:val="24"/>
                <w:highlight w:val="none"/>
              </w:rPr>
              <w:t>5</w:t>
            </w:r>
          </w:p>
        </w:tc>
        <w:tc>
          <w:tcPr>
            <w:tcW w:w="799" w:type="dxa"/>
            <w:vAlign w:val="center"/>
          </w:tcPr>
          <w:p w14:paraId="19BD1FF7">
            <w:pPr>
              <w:pStyle w:val="235"/>
              <w:jc w:val="center"/>
              <w:rPr>
                <w:b/>
                <w:bCs/>
                <w:color w:val="000000"/>
                <w:szCs w:val="22"/>
                <w:highlight w:val="none"/>
                <w:lang w:val="zh-CN"/>
              </w:rPr>
            </w:pPr>
            <w:r>
              <w:rPr>
                <w:rFonts w:hint="eastAsia"/>
                <w:b/>
                <w:bCs/>
                <w:color w:val="000000"/>
                <w:szCs w:val="22"/>
                <w:highlight w:val="none"/>
                <w:lang w:val="zh-CN"/>
              </w:rPr>
              <w:t>投标</w:t>
            </w:r>
          </w:p>
          <w:p w14:paraId="772A673D">
            <w:pPr>
              <w:jc w:val="center"/>
              <w:rPr>
                <w:rFonts w:ascii="宋体" w:hAnsi="宋体"/>
                <w:b/>
                <w:color w:val="000000"/>
                <w:sz w:val="24"/>
                <w:szCs w:val="24"/>
                <w:highlight w:val="none"/>
              </w:rPr>
            </w:pPr>
            <w:r>
              <w:rPr>
                <w:rFonts w:hint="eastAsia"/>
                <w:b/>
                <w:bCs/>
                <w:color w:val="000000"/>
                <w:sz w:val="24"/>
                <w:szCs w:val="22"/>
                <w:highlight w:val="none"/>
                <w:lang w:val="zh-CN"/>
              </w:rPr>
              <w:t>保证金</w:t>
            </w:r>
          </w:p>
        </w:tc>
        <w:tc>
          <w:tcPr>
            <w:tcW w:w="8052" w:type="dxa"/>
            <w:gridSpan w:val="2"/>
            <w:vAlign w:val="center"/>
          </w:tcPr>
          <w:p w14:paraId="1EE8E9F6">
            <w:pPr>
              <w:jc w:val="left"/>
              <w:rPr>
                <w:rFonts w:ascii="宋体" w:hAnsi="宋体" w:cs="宋体"/>
                <w:bCs/>
                <w:color w:val="000000"/>
                <w:sz w:val="24"/>
                <w:szCs w:val="21"/>
                <w:highlight w:val="none"/>
              </w:rPr>
            </w:pPr>
            <w:r>
              <w:rPr>
                <w:rFonts w:hint="eastAsia" w:ascii="宋体" w:hAnsi="宋体"/>
                <w:bCs/>
                <w:color w:val="000000"/>
                <w:sz w:val="24"/>
                <w:szCs w:val="24"/>
                <w:highlight w:val="none"/>
              </w:rPr>
              <w:t>本项目免收投标保证金。</w:t>
            </w:r>
          </w:p>
        </w:tc>
      </w:tr>
      <w:tr w14:paraId="4DE3A7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1" w:hRule="atLeast"/>
          <w:jc w:val="center"/>
        </w:trPr>
        <w:tc>
          <w:tcPr>
            <w:tcW w:w="729" w:type="dxa"/>
            <w:vAlign w:val="center"/>
          </w:tcPr>
          <w:p w14:paraId="67765972">
            <w:pPr>
              <w:jc w:val="center"/>
              <w:rPr>
                <w:rFonts w:ascii="宋体" w:hAnsi="宋体"/>
                <w:bCs/>
                <w:color w:val="000000"/>
                <w:sz w:val="24"/>
                <w:szCs w:val="24"/>
                <w:highlight w:val="none"/>
              </w:rPr>
            </w:pPr>
            <w:r>
              <w:rPr>
                <w:rFonts w:hint="eastAsia" w:ascii="宋体" w:hAnsi="宋体"/>
                <w:bCs/>
                <w:color w:val="000000"/>
                <w:sz w:val="24"/>
                <w:szCs w:val="24"/>
                <w:highlight w:val="none"/>
              </w:rPr>
              <w:t>6</w:t>
            </w:r>
          </w:p>
        </w:tc>
        <w:tc>
          <w:tcPr>
            <w:tcW w:w="799" w:type="dxa"/>
            <w:vAlign w:val="center"/>
          </w:tcPr>
          <w:p w14:paraId="7406CA81">
            <w:pPr>
              <w:pStyle w:val="235"/>
              <w:jc w:val="center"/>
              <w:rPr>
                <w:b/>
                <w:bCs/>
                <w:color w:val="000000"/>
                <w:szCs w:val="22"/>
                <w:highlight w:val="none"/>
                <w:lang w:val="zh-CN"/>
              </w:rPr>
            </w:pPr>
            <w:r>
              <w:rPr>
                <w:rFonts w:hint="eastAsia"/>
                <w:b/>
                <w:bCs/>
                <w:color w:val="000000"/>
                <w:szCs w:val="22"/>
                <w:highlight w:val="none"/>
                <w:lang w:val="zh-CN"/>
              </w:rPr>
              <w:t>其他</w:t>
            </w:r>
          </w:p>
          <w:p w14:paraId="4BC68FAD">
            <w:pPr>
              <w:pStyle w:val="235"/>
              <w:jc w:val="center"/>
              <w:rPr>
                <w:b/>
                <w:bCs/>
                <w:color w:val="000000"/>
                <w:szCs w:val="22"/>
                <w:highlight w:val="none"/>
                <w:lang w:val="zh-CN"/>
              </w:rPr>
            </w:pPr>
            <w:r>
              <w:rPr>
                <w:rFonts w:hint="eastAsia"/>
                <w:b/>
                <w:bCs/>
                <w:color w:val="000000"/>
                <w:szCs w:val="22"/>
                <w:highlight w:val="none"/>
                <w:lang w:val="zh-CN"/>
              </w:rPr>
              <w:t>要求</w:t>
            </w:r>
          </w:p>
        </w:tc>
        <w:tc>
          <w:tcPr>
            <w:tcW w:w="8052" w:type="dxa"/>
            <w:gridSpan w:val="2"/>
            <w:vAlign w:val="center"/>
          </w:tcPr>
          <w:p w14:paraId="037EDA85">
            <w:pPr>
              <w:spacing w:line="32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1</w:t>
            </w:r>
            <w:r>
              <w:rPr>
                <w:rFonts w:ascii="宋体" w:hAnsi="宋体" w:cs="宋体"/>
                <w:bCs/>
                <w:color w:val="000000"/>
                <w:sz w:val="24"/>
                <w:szCs w:val="24"/>
                <w:highlight w:val="none"/>
              </w:rPr>
              <w:t>.</w:t>
            </w:r>
            <w:r>
              <w:rPr>
                <w:rFonts w:hint="eastAsia" w:ascii="宋体" w:hAnsi="宋体" w:cs="宋体"/>
                <w:bCs/>
                <w:color w:val="000000"/>
                <w:sz w:val="24"/>
                <w:szCs w:val="24"/>
                <w:highlight w:val="none"/>
              </w:rPr>
              <w:t>单位负责人为同一人或者存在直接控股、管理关系的不同供应商（投标人），不得参加同一合同项下的政府采购活动，否则均以无效投标处理。</w:t>
            </w:r>
          </w:p>
          <w:p w14:paraId="585B22A8">
            <w:pPr>
              <w:jc w:val="left"/>
              <w:rPr>
                <w:rFonts w:ascii="宋体" w:hAnsi="宋体"/>
                <w:bCs/>
                <w:color w:val="000000"/>
                <w:sz w:val="24"/>
                <w:szCs w:val="24"/>
                <w:highlight w:val="none"/>
              </w:rPr>
            </w:pPr>
            <w:r>
              <w:rPr>
                <w:rFonts w:hint="eastAsia" w:ascii="宋体" w:hAnsi="宋体" w:cs="宋体"/>
                <w:bCs/>
                <w:color w:val="000000"/>
                <w:sz w:val="24"/>
                <w:szCs w:val="24"/>
                <w:highlight w:val="none"/>
              </w:rPr>
              <w:t>2</w:t>
            </w:r>
            <w:r>
              <w:rPr>
                <w:rFonts w:ascii="宋体" w:hAnsi="宋体" w:cs="宋体"/>
                <w:bCs/>
                <w:color w:val="000000"/>
                <w:sz w:val="24"/>
                <w:szCs w:val="24"/>
                <w:highlight w:val="none"/>
              </w:rPr>
              <w:t>.</w:t>
            </w:r>
            <w:r>
              <w:rPr>
                <w:rFonts w:hint="eastAsia" w:ascii="宋体" w:hAnsi="宋体" w:cs="宋体"/>
                <w:bCs/>
                <w:color w:val="000000"/>
                <w:sz w:val="24"/>
                <w:szCs w:val="24"/>
                <w:highlight w:val="none"/>
              </w:rPr>
              <w:t>为本采购项目提供整体设计、规范编制或者项目管理、监理、检测等服务的供应商（投标人），不得再参加本采购项目的采购活动。</w:t>
            </w:r>
          </w:p>
        </w:tc>
      </w:tr>
      <w:tr w14:paraId="250652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1" w:hRule="atLeast"/>
          <w:jc w:val="center"/>
        </w:trPr>
        <w:tc>
          <w:tcPr>
            <w:tcW w:w="729" w:type="dxa"/>
            <w:vAlign w:val="center"/>
          </w:tcPr>
          <w:p w14:paraId="65F17173">
            <w:pPr>
              <w:jc w:val="center"/>
              <w:rPr>
                <w:rFonts w:ascii="宋体" w:hAnsi="宋体"/>
                <w:bCs/>
                <w:color w:val="000000"/>
                <w:sz w:val="24"/>
                <w:szCs w:val="24"/>
                <w:highlight w:val="none"/>
              </w:rPr>
            </w:pPr>
            <w:r>
              <w:rPr>
                <w:rFonts w:hint="eastAsia" w:ascii="宋体" w:hAnsi="宋体"/>
                <w:bCs/>
                <w:color w:val="000000"/>
                <w:sz w:val="24"/>
                <w:szCs w:val="24"/>
                <w:highlight w:val="none"/>
              </w:rPr>
              <w:t>7</w:t>
            </w:r>
          </w:p>
        </w:tc>
        <w:tc>
          <w:tcPr>
            <w:tcW w:w="799" w:type="dxa"/>
            <w:vAlign w:val="center"/>
          </w:tcPr>
          <w:p w14:paraId="63455BF7">
            <w:pPr>
              <w:jc w:val="center"/>
              <w:rPr>
                <w:rFonts w:ascii="宋体" w:hAnsi="宋体"/>
                <w:bCs/>
                <w:color w:val="000000"/>
                <w:sz w:val="24"/>
                <w:szCs w:val="24"/>
                <w:highlight w:val="none"/>
              </w:rPr>
            </w:pPr>
            <w:r>
              <w:rPr>
                <w:rFonts w:hint="eastAsia" w:ascii="宋体" w:hAnsi="宋体"/>
                <w:b/>
                <w:color w:val="000000"/>
                <w:sz w:val="24"/>
                <w:szCs w:val="24"/>
                <w:highlight w:val="none"/>
              </w:rPr>
              <w:t>不见面开标</w:t>
            </w:r>
          </w:p>
        </w:tc>
        <w:tc>
          <w:tcPr>
            <w:tcW w:w="8052" w:type="dxa"/>
            <w:gridSpan w:val="2"/>
          </w:tcPr>
          <w:p w14:paraId="3B9CC4F1">
            <w:pPr>
              <w:ind w:firstLine="480"/>
              <w:rPr>
                <w:rFonts w:ascii="宋体" w:hAnsi="宋体" w:cs="宋体"/>
                <w:bCs/>
                <w:color w:val="000000"/>
                <w:sz w:val="24"/>
                <w:szCs w:val="21"/>
                <w:highlight w:val="none"/>
              </w:rPr>
            </w:pPr>
            <w:bookmarkStart w:id="11" w:name="_Hlk127868748"/>
            <w:r>
              <w:rPr>
                <w:rFonts w:hint="eastAsia" w:ascii="宋体" w:hAnsi="宋体" w:cs="宋体"/>
                <w:bCs/>
                <w:color w:val="000000"/>
                <w:sz w:val="24"/>
                <w:szCs w:val="21"/>
                <w:highlight w:val="none"/>
              </w:rPr>
              <w:t>本项目采用远程不见面交易模式，通过不见面交易系统及相应的配套硬件设备（摄像头、话筒、麦克风等）完成远程解密、开标现场异议及回复、开标唱标等交互环节。</w:t>
            </w:r>
          </w:p>
          <w:bookmarkEnd w:id="11"/>
          <w:p w14:paraId="190E6DC8">
            <w:pPr>
              <w:numPr>
                <w:ilvl w:val="0"/>
                <w:numId w:val="3"/>
              </w:numPr>
              <w:jc w:val="left"/>
              <w:rPr>
                <w:rFonts w:ascii="宋体" w:hAnsi="宋体" w:cs="宋体"/>
                <w:bCs/>
                <w:color w:val="000000"/>
                <w:sz w:val="24"/>
                <w:szCs w:val="21"/>
                <w:highlight w:val="none"/>
              </w:rPr>
            </w:pPr>
            <w:r>
              <w:rPr>
                <w:rFonts w:hint="eastAsia" w:ascii="宋体" w:hAnsi="宋体" w:cs="宋体"/>
                <w:bCs/>
                <w:color w:val="000000"/>
                <w:sz w:val="24"/>
                <w:szCs w:val="21"/>
                <w:highlight w:val="none"/>
              </w:rPr>
              <w:t>不见面开标注意事项：</w:t>
            </w:r>
          </w:p>
          <w:p w14:paraId="170B52E1">
            <w:pPr>
              <w:rPr>
                <w:rFonts w:ascii="宋体" w:hAnsi="宋体" w:cs="宋体"/>
                <w:bCs/>
                <w:color w:val="000000"/>
                <w:sz w:val="24"/>
                <w:szCs w:val="21"/>
                <w:highlight w:val="none"/>
              </w:rPr>
            </w:pPr>
            <w:r>
              <w:rPr>
                <w:rFonts w:hint="eastAsia" w:ascii="宋体" w:hAnsi="宋体" w:cs="宋体"/>
                <w:bCs/>
                <w:color w:val="000000"/>
                <w:sz w:val="24"/>
                <w:szCs w:val="21"/>
                <w:highlight w:val="none"/>
              </w:rPr>
              <w:t>1</w:t>
            </w:r>
            <w:r>
              <w:rPr>
                <w:rFonts w:ascii="宋体" w:hAnsi="宋体" w:cs="宋体"/>
                <w:bCs/>
                <w:color w:val="000000"/>
                <w:sz w:val="24"/>
                <w:szCs w:val="21"/>
                <w:highlight w:val="none"/>
              </w:rPr>
              <w:t>.1</w:t>
            </w:r>
            <w:r>
              <w:rPr>
                <w:rFonts w:hint="eastAsia" w:ascii="宋体" w:hAnsi="宋体" w:cs="宋体"/>
                <w:bCs/>
                <w:color w:val="000000"/>
                <w:sz w:val="24"/>
                <w:szCs w:val="21"/>
                <w:highlight w:val="none"/>
              </w:rPr>
              <w:t>不见面开标项目的时间均以国家授时中心发布的时间为准；</w:t>
            </w:r>
          </w:p>
          <w:p w14:paraId="619FBB31">
            <w:pPr>
              <w:rPr>
                <w:rFonts w:ascii="宋体" w:hAnsi="宋体" w:cs="宋体"/>
                <w:bCs/>
                <w:color w:val="000000"/>
                <w:sz w:val="24"/>
                <w:szCs w:val="21"/>
                <w:highlight w:val="none"/>
              </w:rPr>
            </w:pPr>
            <w:bookmarkStart w:id="12" w:name="_Hlk127868774"/>
            <w:r>
              <w:rPr>
                <w:rFonts w:hint="eastAsia" w:ascii="宋体" w:hAnsi="宋体" w:cs="宋体"/>
                <w:bCs/>
                <w:color w:val="000000"/>
                <w:sz w:val="24"/>
                <w:szCs w:val="21"/>
                <w:highlight w:val="none"/>
              </w:rPr>
              <w:t>1</w:t>
            </w:r>
            <w:r>
              <w:rPr>
                <w:rFonts w:ascii="宋体" w:hAnsi="宋体" w:cs="宋体"/>
                <w:bCs/>
                <w:color w:val="000000"/>
                <w:sz w:val="24"/>
                <w:szCs w:val="21"/>
                <w:highlight w:val="none"/>
              </w:rPr>
              <w:t>.2</w:t>
            </w:r>
            <w:r>
              <w:rPr>
                <w:rFonts w:hint="eastAsia" w:ascii="宋体" w:hAnsi="宋体" w:cs="宋体"/>
                <w:bCs/>
                <w:color w:val="000000"/>
                <w:sz w:val="24"/>
                <w:szCs w:val="21"/>
                <w:highlight w:val="none"/>
              </w:rPr>
              <w:t>开标当日，投标人不必抵达开标现场，仅需在任意地点通过“苏采云”系统</w:t>
            </w:r>
            <w:r>
              <w:rPr>
                <w:highlight w:val="none"/>
              </w:rPr>
              <w:fldChar w:fldCharType="begin"/>
            </w:r>
            <w:r>
              <w:rPr>
                <w:highlight w:val="none"/>
              </w:rPr>
              <w:instrText xml:space="preserve"> HYPERLINK "http://jszfcg.jsczt.cn/）“开标大厅”参与开标过程；" </w:instrText>
            </w:r>
            <w:r>
              <w:rPr>
                <w:highlight w:val="none"/>
              </w:rPr>
              <w:fldChar w:fldCharType="separate"/>
            </w:r>
            <w:r>
              <w:rPr>
                <w:rFonts w:hint="eastAsia" w:ascii="宋体" w:hAnsi="宋体" w:cs="宋体"/>
                <w:bCs/>
                <w:color w:val="000000"/>
                <w:sz w:val="24"/>
                <w:szCs w:val="21"/>
                <w:highlight w:val="none"/>
              </w:rPr>
              <w:t>“开标大厅”参与开标过程；</w:t>
            </w:r>
            <w:r>
              <w:rPr>
                <w:rFonts w:hint="eastAsia" w:ascii="宋体" w:hAnsi="宋体" w:cs="宋体"/>
                <w:bCs/>
                <w:color w:val="000000"/>
                <w:sz w:val="24"/>
                <w:szCs w:val="21"/>
                <w:highlight w:val="none"/>
              </w:rPr>
              <w:fldChar w:fldCharType="end"/>
            </w:r>
            <w:bookmarkEnd w:id="12"/>
          </w:p>
          <w:p w14:paraId="4CBBE032">
            <w:pPr>
              <w:rPr>
                <w:rFonts w:ascii="宋体" w:hAnsi="宋体" w:cs="宋体"/>
                <w:bCs/>
                <w:color w:val="000000"/>
                <w:sz w:val="24"/>
                <w:szCs w:val="21"/>
                <w:highlight w:val="none"/>
              </w:rPr>
            </w:pPr>
            <w:r>
              <w:rPr>
                <w:rFonts w:hint="eastAsia" w:ascii="宋体" w:hAnsi="宋体" w:cs="宋体"/>
                <w:bCs/>
                <w:color w:val="000000"/>
                <w:sz w:val="24"/>
                <w:szCs w:val="21"/>
                <w:highlight w:val="none"/>
              </w:rPr>
              <w:t>1</w:t>
            </w:r>
            <w:r>
              <w:rPr>
                <w:rFonts w:ascii="宋体" w:hAnsi="宋体" w:cs="宋体"/>
                <w:bCs/>
                <w:color w:val="000000"/>
                <w:sz w:val="24"/>
                <w:szCs w:val="21"/>
                <w:highlight w:val="none"/>
              </w:rPr>
              <w:t>.3</w:t>
            </w:r>
            <w:r>
              <w:rPr>
                <w:rFonts w:hint="eastAsia" w:ascii="宋体" w:hAnsi="宋体" w:cs="宋体"/>
                <w:bCs/>
                <w:color w:val="000000"/>
                <w:sz w:val="24"/>
                <w:szCs w:val="21"/>
                <w:highlight w:val="none"/>
              </w:rPr>
              <w:t>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p>
          <w:p w14:paraId="2E9905AA">
            <w:pPr>
              <w:rPr>
                <w:rFonts w:ascii="宋体" w:hAnsi="宋体" w:cs="宋体"/>
                <w:bCs/>
                <w:color w:val="000000"/>
                <w:sz w:val="24"/>
                <w:szCs w:val="21"/>
                <w:highlight w:val="none"/>
              </w:rPr>
            </w:pPr>
            <w:r>
              <w:rPr>
                <w:rFonts w:hint="eastAsia" w:ascii="宋体" w:hAnsi="宋体" w:cs="宋体"/>
                <w:bCs/>
                <w:color w:val="000000"/>
                <w:sz w:val="24"/>
                <w:szCs w:val="21"/>
                <w:highlight w:val="none"/>
              </w:rPr>
              <w:t>1</w:t>
            </w:r>
            <w:r>
              <w:rPr>
                <w:rFonts w:ascii="宋体" w:hAnsi="宋体" w:cs="宋体"/>
                <w:bCs/>
                <w:color w:val="000000"/>
                <w:sz w:val="24"/>
                <w:szCs w:val="21"/>
                <w:highlight w:val="none"/>
              </w:rPr>
              <w:t>.4</w:t>
            </w:r>
            <w:r>
              <w:rPr>
                <w:rFonts w:hint="eastAsia" w:ascii="宋体" w:hAnsi="宋体" w:cs="宋体"/>
                <w:bCs/>
                <w:color w:val="000000"/>
                <w:sz w:val="24"/>
                <w:szCs w:val="21"/>
                <w:highlight w:val="none"/>
              </w:rPr>
              <w:t>投标文件提交截止时间后，采购人或采购代理机构将在系统内公布投标人名单，通过开标会议区发出投标文件解密的指令，投标人在各自地点按规定时间自行实施远程解密，</w:t>
            </w:r>
            <w:r>
              <w:rPr>
                <w:rFonts w:hint="eastAsia" w:ascii="宋体" w:hAnsi="宋体" w:cs="宋体"/>
                <w:b/>
                <w:color w:val="000000"/>
                <w:sz w:val="24"/>
                <w:szCs w:val="21"/>
                <w:highlight w:val="none"/>
              </w:rPr>
              <w:t>投标人解密限定在解密时间开始起30分钟内完成</w:t>
            </w:r>
            <w:r>
              <w:rPr>
                <w:rFonts w:hint="eastAsia" w:ascii="宋体" w:hAnsi="宋体" w:cs="宋体"/>
                <w:bCs/>
                <w:color w:val="000000"/>
                <w:sz w:val="24"/>
                <w:szCs w:val="21"/>
                <w:highlight w:val="none"/>
              </w:rPr>
              <w:t>，并在规定时间内确认报价，规定时间内未确认报价的视同已确认。因投标人网络与电源不稳定、未按操作手册要求配置软硬件、解密锁发生故障或用错、故意不在要求时限内完成解密等自身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p>
          <w:p w14:paraId="125074CC">
            <w:pPr>
              <w:rPr>
                <w:rFonts w:ascii="宋体" w:hAnsi="宋体" w:cs="宋体"/>
                <w:bCs/>
                <w:color w:val="000000"/>
                <w:sz w:val="24"/>
                <w:szCs w:val="21"/>
                <w:highlight w:val="none"/>
              </w:rPr>
            </w:pPr>
            <w:r>
              <w:rPr>
                <w:rFonts w:hint="eastAsia" w:ascii="宋体" w:hAnsi="宋体" w:cs="宋体"/>
                <w:bCs/>
                <w:color w:val="000000"/>
                <w:sz w:val="24"/>
                <w:szCs w:val="21"/>
                <w:highlight w:val="none"/>
              </w:rPr>
              <w:t>1</w:t>
            </w:r>
            <w:r>
              <w:rPr>
                <w:rFonts w:ascii="宋体" w:hAnsi="宋体" w:cs="宋体"/>
                <w:bCs/>
                <w:color w:val="000000"/>
                <w:sz w:val="24"/>
                <w:szCs w:val="21"/>
                <w:highlight w:val="none"/>
              </w:rPr>
              <w:t>.5</w:t>
            </w:r>
            <w:r>
              <w:rPr>
                <w:rFonts w:hint="eastAsia" w:ascii="宋体" w:hAnsi="宋体" w:cs="宋体"/>
                <w:bCs/>
                <w:color w:val="000000"/>
                <w:sz w:val="24"/>
                <w:szCs w:val="21"/>
                <w:highlight w:val="none"/>
              </w:rPr>
              <w:t>在评审结束前，各投标人应当随时关注不见面开标大厅，并按照要求在规定时间内进行响应，且承担未及时作出响应的一切后果。参与远程交互的应当为授权委托人或法人代表，中途不得随意更换，作出响应的人员将均被视为是投标人的授权委托人或法人代表。</w:t>
            </w:r>
          </w:p>
          <w:p w14:paraId="564CE348">
            <w:pPr>
              <w:numPr>
                <w:ilvl w:val="0"/>
                <w:numId w:val="3"/>
              </w:numPr>
              <w:jc w:val="left"/>
              <w:rPr>
                <w:rFonts w:ascii="宋体" w:hAnsi="宋体" w:cs="宋体"/>
                <w:bCs/>
                <w:color w:val="000000"/>
                <w:sz w:val="24"/>
                <w:szCs w:val="21"/>
                <w:highlight w:val="none"/>
              </w:rPr>
            </w:pPr>
            <w:r>
              <w:rPr>
                <w:rFonts w:hint="eastAsia" w:ascii="宋体" w:hAnsi="宋体" w:cs="宋体"/>
                <w:bCs/>
                <w:color w:val="000000"/>
                <w:sz w:val="24"/>
                <w:szCs w:val="21"/>
                <w:highlight w:val="none"/>
              </w:rPr>
              <w:t>采购活动时间：</w:t>
            </w:r>
          </w:p>
          <w:p w14:paraId="5C255917">
            <w:pPr>
              <w:rPr>
                <w:rFonts w:ascii="宋体" w:hAnsi="宋体" w:cs="宋体"/>
                <w:bCs/>
                <w:color w:val="000000"/>
                <w:sz w:val="24"/>
                <w:szCs w:val="21"/>
                <w:highlight w:val="none"/>
              </w:rPr>
            </w:pPr>
            <w:r>
              <w:rPr>
                <w:rFonts w:hint="eastAsia" w:ascii="宋体" w:hAnsi="宋体" w:cs="宋体"/>
                <w:bCs/>
                <w:color w:val="000000"/>
                <w:sz w:val="24"/>
                <w:szCs w:val="21"/>
                <w:highlight w:val="none"/>
              </w:rPr>
              <w:t>2</w:t>
            </w:r>
            <w:r>
              <w:rPr>
                <w:rFonts w:ascii="宋体" w:hAnsi="宋体" w:cs="宋体"/>
                <w:bCs/>
                <w:color w:val="000000"/>
                <w:sz w:val="24"/>
                <w:szCs w:val="21"/>
                <w:highlight w:val="none"/>
              </w:rPr>
              <w:t>.1</w:t>
            </w:r>
            <w:r>
              <w:rPr>
                <w:rFonts w:hint="eastAsia" w:ascii="宋体" w:hAnsi="宋体" w:cs="宋体"/>
                <w:bCs/>
                <w:color w:val="000000"/>
                <w:sz w:val="24"/>
                <w:szCs w:val="21"/>
                <w:highlight w:val="none"/>
              </w:rPr>
              <w:t>提交投标文件截止（即投标截止）时间及开标时间：详见招标公告</w:t>
            </w:r>
          </w:p>
          <w:p w14:paraId="07489BD2">
            <w:pPr>
              <w:rPr>
                <w:rFonts w:ascii="宋体" w:hAnsi="宋体"/>
                <w:bCs/>
                <w:color w:val="000000"/>
                <w:sz w:val="24"/>
                <w:szCs w:val="24"/>
                <w:highlight w:val="none"/>
                <w:lang w:val="zh-CN"/>
              </w:rPr>
            </w:pPr>
            <w:r>
              <w:rPr>
                <w:rFonts w:hint="eastAsia" w:ascii="宋体" w:hAnsi="宋体" w:cs="宋体"/>
                <w:bCs/>
                <w:color w:val="000000"/>
                <w:sz w:val="24"/>
                <w:szCs w:val="21"/>
                <w:highlight w:val="none"/>
              </w:rPr>
              <w:t>2</w:t>
            </w:r>
            <w:r>
              <w:rPr>
                <w:rFonts w:ascii="宋体" w:hAnsi="宋体" w:cs="宋体"/>
                <w:bCs/>
                <w:color w:val="000000"/>
                <w:sz w:val="24"/>
                <w:szCs w:val="21"/>
                <w:highlight w:val="none"/>
              </w:rPr>
              <w:t>.2</w:t>
            </w:r>
            <w:r>
              <w:rPr>
                <w:rFonts w:hint="eastAsia" w:ascii="宋体" w:hAnsi="宋体" w:cs="宋体"/>
                <w:bCs/>
                <w:color w:val="000000"/>
                <w:sz w:val="24"/>
                <w:szCs w:val="21"/>
                <w:highlight w:val="none"/>
              </w:rPr>
              <w:t>确定中标人时间：评标结束后</w:t>
            </w:r>
            <w:r>
              <w:rPr>
                <w:rFonts w:hint="eastAsia" w:ascii="宋体" w:hAnsi="宋体" w:cs="宋体"/>
                <w:bCs/>
                <w:color w:val="000000"/>
                <w:sz w:val="24"/>
                <w:szCs w:val="24"/>
                <w:highlight w:val="none"/>
              </w:rPr>
              <w:t>，详见中标结果公告。</w:t>
            </w:r>
          </w:p>
        </w:tc>
      </w:tr>
      <w:tr w14:paraId="2167DC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jc w:val="center"/>
        </w:trPr>
        <w:tc>
          <w:tcPr>
            <w:tcW w:w="729" w:type="dxa"/>
            <w:vMerge w:val="restart"/>
            <w:vAlign w:val="center"/>
          </w:tcPr>
          <w:p w14:paraId="54ED503D">
            <w:pPr>
              <w:jc w:val="center"/>
              <w:rPr>
                <w:rFonts w:ascii="宋体" w:hAnsi="宋体"/>
                <w:bCs/>
                <w:color w:val="000000"/>
                <w:sz w:val="24"/>
                <w:szCs w:val="24"/>
                <w:highlight w:val="none"/>
              </w:rPr>
            </w:pPr>
            <w:bookmarkStart w:id="13" w:name="OLE_LINK84"/>
            <w:r>
              <w:rPr>
                <w:rFonts w:hint="eastAsia" w:ascii="宋体" w:hAnsi="宋体"/>
                <w:bCs/>
                <w:color w:val="000000"/>
                <w:sz w:val="24"/>
                <w:szCs w:val="24"/>
                <w:highlight w:val="none"/>
              </w:rPr>
              <w:t>8</w:t>
            </w:r>
          </w:p>
        </w:tc>
        <w:tc>
          <w:tcPr>
            <w:tcW w:w="799" w:type="dxa"/>
            <w:vMerge w:val="restart"/>
            <w:vAlign w:val="center"/>
          </w:tcPr>
          <w:p w14:paraId="30B0F446">
            <w:pPr>
              <w:jc w:val="center"/>
              <w:rPr>
                <w:rFonts w:ascii="宋体" w:hAnsi="宋体"/>
                <w:bCs/>
                <w:color w:val="000000"/>
                <w:sz w:val="24"/>
                <w:szCs w:val="24"/>
                <w:highlight w:val="none"/>
              </w:rPr>
            </w:pPr>
            <w:r>
              <w:rPr>
                <w:rFonts w:hint="eastAsia" w:ascii="宋体" w:hAnsi="宋体"/>
                <w:b/>
                <w:color w:val="000000"/>
                <w:sz w:val="24"/>
                <w:szCs w:val="24"/>
                <w:highlight w:val="none"/>
              </w:rPr>
              <w:t>联系方式</w:t>
            </w:r>
          </w:p>
        </w:tc>
        <w:tc>
          <w:tcPr>
            <w:tcW w:w="1770" w:type="dxa"/>
            <w:vAlign w:val="center"/>
          </w:tcPr>
          <w:p w14:paraId="63DB50F9">
            <w:pPr>
              <w:jc w:val="center"/>
              <w:rPr>
                <w:rFonts w:ascii="宋体" w:hAnsi="宋体"/>
                <w:bCs/>
                <w:color w:val="000000"/>
                <w:sz w:val="24"/>
                <w:szCs w:val="24"/>
                <w:highlight w:val="none"/>
              </w:rPr>
            </w:pPr>
            <w:r>
              <w:rPr>
                <w:rFonts w:hint="eastAsia" w:ascii="宋体" w:hAnsi="宋体"/>
                <w:bCs/>
                <w:color w:val="000000"/>
                <w:sz w:val="24"/>
                <w:szCs w:val="24"/>
                <w:highlight w:val="none"/>
              </w:rPr>
              <w:t>采购人</w:t>
            </w:r>
          </w:p>
        </w:tc>
        <w:tc>
          <w:tcPr>
            <w:tcW w:w="6282" w:type="dxa"/>
            <w:vAlign w:val="center"/>
          </w:tcPr>
          <w:p w14:paraId="12E403FC">
            <w:pPr>
              <w:jc w:val="lef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采购人：宜兴市自然资源和规划局</w:t>
            </w:r>
          </w:p>
          <w:p w14:paraId="625F1E0B">
            <w:pPr>
              <w:jc w:val="left"/>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联系人：</w:t>
            </w:r>
            <w:r>
              <w:rPr>
                <w:rFonts w:hint="eastAsia" w:ascii="宋体" w:hAnsi="宋体" w:eastAsia="宋体" w:cs="Times New Roman"/>
                <w:bCs/>
                <w:color w:val="000000"/>
                <w:sz w:val="24"/>
                <w:szCs w:val="24"/>
                <w:highlight w:val="none"/>
                <w:lang w:val="en-US" w:eastAsia="zh-CN"/>
              </w:rPr>
              <w:t>胡女士</w:t>
            </w:r>
          </w:p>
          <w:p w14:paraId="68231DD5">
            <w:pPr>
              <w:jc w:val="lef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联系电话：0510-87669961</w:t>
            </w:r>
          </w:p>
          <w:p w14:paraId="0053ACD9">
            <w:pPr>
              <w:jc w:val="lef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联系地址：宜兴市解放东路191号</w:t>
            </w:r>
          </w:p>
          <w:p w14:paraId="6A0517B9">
            <w:pPr>
              <w:jc w:val="left"/>
              <w:rPr>
                <w:rFonts w:ascii="宋体" w:hAnsi="宋体"/>
                <w:bCs/>
                <w:color w:val="000000"/>
                <w:sz w:val="24"/>
                <w:szCs w:val="24"/>
                <w:highlight w:val="none"/>
              </w:rPr>
            </w:pPr>
            <w:r>
              <w:rPr>
                <w:rFonts w:hint="eastAsia" w:ascii="宋体" w:hAnsi="宋体" w:eastAsia="宋体" w:cs="Times New Roman"/>
                <w:bCs/>
                <w:color w:val="000000"/>
                <w:sz w:val="24"/>
                <w:szCs w:val="24"/>
                <w:highlight w:val="none"/>
              </w:rPr>
              <w:t>邮政编码：214200</w:t>
            </w:r>
          </w:p>
        </w:tc>
      </w:tr>
      <w:tr w14:paraId="29482A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29" w:type="dxa"/>
            <w:vMerge w:val="continue"/>
            <w:vAlign w:val="center"/>
          </w:tcPr>
          <w:p w14:paraId="586BE969">
            <w:pPr>
              <w:jc w:val="center"/>
              <w:rPr>
                <w:rFonts w:ascii="宋体" w:hAnsi="宋体"/>
                <w:bCs/>
                <w:color w:val="000000"/>
                <w:sz w:val="24"/>
                <w:szCs w:val="24"/>
                <w:highlight w:val="none"/>
              </w:rPr>
            </w:pPr>
          </w:p>
        </w:tc>
        <w:tc>
          <w:tcPr>
            <w:tcW w:w="799" w:type="dxa"/>
            <w:vMerge w:val="continue"/>
          </w:tcPr>
          <w:p w14:paraId="7CF5F55E">
            <w:pPr>
              <w:jc w:val="left"/>
              <w:rPr>
                <w:rFonts w:ascii="宋体" w:hAnsi="宋体"/>
                <w:bCs/>
                <w:color w:val="000000"/>
                <w:sz w:val="24"/>
                <w:szCs w:val="24"/>
                <w:highlight w:val="none"/>
              </w:rPr>
            </w:pPr>
          </w:p>
        </w:tc>
        <w:tc>
          <w:tcPr>
            <w:tcW w:w="1770" w:type="dxa"/>
            <w:vAlign w:val="center"/>
          </w:tcPr>
          <w:p w14:paraId="13F6F322">
            <w:pPr>
              <w:jc w:val="center"/>
              <w:rPr>
                <w:rFonts w:ascii="宋体" w:hAnsi="宋体"/>
                <w:bCs/>
                <w:color w:val="000000"/>
                <w:sz w:val="24"/>
                <w:szCs w:val="24"/>
                <w:highlight w:val="none"/>
              </w:rPr>
            </w:pPr>
            <w:r>
              <w:rPr>
                <w:rFonts w:hint="eastAsia" w:ascii="宋体" w:hAnsi="宋体"/>
                <w:bCs/>
                <w:color w:val="000000"/>
                <w:sz w:val="24"/>
                <w:szCs w:val="24"/>
                <w:highlight w:val="none"/>
              </w:rPr>
              <w:t>采购代理机构</w:t>
            </w:r>
          </w:p>
        </w:tc>
        <w:tc>
          <w:tcPr>
            <w:tcW w:w="6282" w:type="dxa"/>
          </w:tcPr>
          <w:p w14:paraId="2725A5BE">
            <w:pPr>
              <w:jc w:val="left"/>
              <w:rPr>
                <w:rFonts w:ascii="宋体" w:hAnsi="宋体"/>
                <w:bCs/>
                <w:color w:val="000000"/>
                <w:sz w:val="24"/>
                <w:szCs w:val="24"/>
                <w:highlight w:val="none"/>
              </w:rPr>
            </w:pPr>
            <w:r>
              <w:rPr>
                <w:rFonts w:hint="eastAsia" w:ascii="宋体" w:hAnsi="宋体"/>
                <w:bCs/>
                <w:color w:val="000000"/>
                <w:sz w:val="24"/>
                <w:szCs w:val="24"/>
                <w:highlight w:val="none"/>
              </w:rPr>
              <w:t>采购代理机构：江苏鸿成工程项目管理有限公司</w:t>
            </w:r>
          </w:p>
          <w:p w14:paraId="0B5A243C">
            <w:pPr>
              <w:jc w:val="left"/>
              <w:rPr>
                <w:rFonts w:ascii="宋体" w:hAnsi="宋体"/>
                <w:bCs/>
                <w:color w:val="000000"/>
                <w:sz w:val="24"/>
                <w:szCs w:val="24"/>
                <w:highlight w:val="none"/>
              </w:rPr>
            </w:pPr>
            <w:r>
              <w:rPr>
                <w:rFonts w:hint="eastAsia" w:ascii="宋体" w:hAnsi="宋体"/>
                <w:bCs/>
                <w:color w:val="000000"/>
                <w:sz w:val="24"/>
                <w:szCs w:val="24"/>
                <w:highlight w:val="none"/>
              </w:rPr>
              <w:t>联系人：段女士</w:t>
            </w:r>
          </w:p>
          <w:p w14:paraId="1A5D93B3">
            <w:pPr>
              <w:jc w:val="left"/>
              <w:rPr>
                <w:rFonts w:ascii="宋体" w:hAnsi="宋体"/>
                <w:bCs/>
                <w:color w:val="000000"/>
                <w:sz w:val="24"/>
                <w:szCs w:val="24"/>
                <w:highlight w:val="none"/>
              </w:rPr>
            </w:pPr>
            <w:r>
              <w:rPr>
                <w:rFonts w:hint="eastAsia" w:ascii="宋体" w:hAnsi="宋体"/>
                <w:bCs/>
                <w:color w:val="000000"/>
                <w:sz w:val="24"/>
                <w:szCs w:val="24"/>
                <w:highlight w:val="none"/>
              </w:rPr>
              <w:t>联系电话：</w:t>
            </w:r>
            <w:r>
              <w:rPr>
                <w:rFonts w:hint="eastAsia" w:ascii="宋体" w:hAnsi="宋体" w:cs="宋体"/>
                <w:bCs/>
                <w:color w:val="000000"/>
                <w:sz w:val="24"/>
                <w:szCs w:val="24"/>
                <w:highlight w:val="none"/>
              </w:rPr>
              <w:t>18800520402</w:t>
            </w:r>
          </w:p>
          <w:p w14:paraId="08167153">
            <w:pPr>
              <w:jc w:val="left"/>
              <w:rPr>
                <w:rFonts w:ascii="宋体" w:hAnsi="宋体"/>
                <w:bCs/>
                <w:color w:val="000000"/>
                <w:sz w:val="24"/>
                <w:szCs w:val="24"/>
                <w:highlight w:val="none"/>
              </w:rPr>
            </w:pPr>
            <w:r>
              <w:rPr>
                <w:rFonts w:hint="eastAsia" w:ascii="宋体" w:hAnsi="宋体"/>
                <w:bCs/>
                <w:color w:val="000000"/>
                <w:sz w:val="24"/>
                <w:szCs w:val="24"/>
                <w:highlight w:val="none"/>
              </w:rPr>
              <w:t>联系地址：</w:t>
            </w:r>
            <w:bookmarkStart w:id="14" w:name="OLE_LINK4"/>
            <w:r>
              <w:rPr>
                <w:rFonts w:hint="eastAsia" w:ascii="宋体" w:hAnsi="宋体"/>
                <w:bCs/>
                <w:sz w:val="24"/>
                <w:szCs w:val="24"/>
                <w:highlight w:val="none"/>
              </w:rPr>
              <w:t>宜兴市杏园路</w:t>
            </w:r>
            <w:r>
              <w:rPr>
                <w:rFonts w:ascii="宋体" w:hAnsi="宋体"/>
                <w:bCs/>
                <w:sz w:val="24"/>
                <w:szCs w:val="24"/>
                <w:highlight w:val="none"/>
              </w:rPr>
              <w:t>108号科创商务中心5号楼</w:t>
            </w:r>
            <w:bookmarkEnd w:id="14"/>
          </w:p>
          <w:p w14:paraId="65C70E1D">
            <w:pPr>
              <w:jc w:val="left"/>
              <w:rPr>
                <w:rFonts w:ascii="宋体" w:hAnsi="宋体"/>
                <w:bCs/>
                <w:color w:val="000000"/>
                <w:sz w:val="24"/>
                <w:szCs w:val="24"/>
                <w:highlight w:val="none"/>
              </w:rPr>
            </w:pPr>
            <w:r>
              <w:rPr>
                <w:rFonts w:hint="eastAsia" w:ascii="宋体" w:hAnsi="宋体"/>
                <w:bCs/>
                <w:color w:val="000000"/>
                <w:sz w:val="24"/>
                <w:szCs w:val="24"/>
                <w:highlight w:val="none"/>
              </w:rPr>
              <w:t>邮政编码：214200</w:t>
            </w:r>
          </w:p>
        </w:tc>
      </w:tr>
      <w:tr w14:paraId="21E3EF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729" w:type="dxa"/>
            <w:vMerge w:val="continue"/>
            <w:vAlign w:val="center"/>
          </w:tcPr>
          <w:p w14:paraId="67665408">
            <w:pPr>
              <w:jc w:val="center"/>
              <w:rPr>
                <w:rFonts w:ascii="宋体" w:hAnsi="宋体"/>
                <w:bCs/>
                <w:color w:val="000000"/>
                <w:sz w:val="24"/>
                <w:szCs w:val="24"/>
                <w:highlight w:val="none"/>
              </w:rPr>
            </w:pPr>
          </w:p>
        </w:tc>
        <w:tc>
          <w:tcPr>
            <w:tcW w:w="799" w:type="dxa"/>
            <w:vMerge w:val="continue"/>
          </w:tcPr>
          <w:p w14:paraId="45C109EC">
            <w:pPr>
              <w:jc w:val="left"/>
              <w:rPr>
                <w:rFonts w:ascii="宋体" w:hAnsi="宋体"/>
                <w:bCs/>
                <w:color w:val="000000"/>
                <w:sz w:val="24"/>
                <w:szCs w:val="24"/>
                <w:highlight w:val="none"/>
              </w:rPr>
            </w:pPr>
          </w:p>
        </w:tc>
        <w:tc>
          <w:tcPr>
            <w:tcW w:w="1770" w:type="dxa"/>
            <w:vAlign w:val="center"/>
          </w:tcPr>
          <w:p w14:paraId="7604CD41">
            <w:pPr>
              <w:jc w:val="center"/>
              <w:rPr>
                <w:rFonts w:ascii="宋体" w:hAnsi="宋体"/>
                <w:bCs/>
                <w:color w:val="000000"/>
                <w:sz w:val="24"/>
                <w:szCs w:val="24"/>
                <w:highlight w:val="none"/>
              </w:rPr>
            </w:pPr>
            <w:r>
              <w:rPr>
                <w:rFonts w:hint="eastAsia" w:ascii="宋体" w:hAnsi="宋体"/>
                <w:bCs/>
                <w:color w:val="000000"/>
                <w:sz w:val="24"/>
                <w:szCs w:val="24"/>
                <w:highlight w:val="none"/>
              </w:rPr>
              <w:t>“苏采云”</w:t>
            </w:r>
          </w:p>
          <w:p w14:paraId="4BCADD14">
            <w:pPr>
              <w:jc w:val="center"/>
              <w:rPr>
                <w:rFonts w:ascii="宋体" w:hAnsi="宋体"/>
                <w:bCs/>
                <w:color w:val="000000"/>
                <w:sz w:val="24"/>
                <w:szCs w:val="24"/>
                <w:highlight w:val="none"/>
              </w:rPr>
            </w:pPr>
            <w:r>
              <w:rPr>
                <w:rFonts w:hint="eastAsia" w:ascii="宋体" w:hAnsi="宋体"/>
                <w:bCs/>
                <w:color w:val="000000"/>
                <w:sz w:val="24"/>
                <w:szCs w:val="24"/>
                <w:highlight w:val="none"/>
              </w:rPr>
              <w:t>客服</w:t>
            </w:r>
          </w:p>
        </w:tc>
        <w:tc>
          <w:tcPr>
            <w:tcW w:w="6282" w:type="dxa"/>
            <w:vAlign w:val="center"/>
          </w:tcPr>
          <w:p w14:paraId="7D4B0BAB">
            <w:pPr>
              <w:jc w:val="left"/>
              <w:rPr>
                <w:rFonts w:ascii="宋体" w:hAnsi="宋体"/>
                <w:bCs/>
                <w:color w:val="000000"/>
                <w:sz w:val="24"/>
                <w:szCs w:val="24"/>
                <w:highlight w:val="none"/>
              </w:rPr>
            </w:pPr>
            <w:r>
              <w:rPr>
                <w:rFonts w:hint="eastAsia" w:ascii="宋体" w:hAnsi="宋体"/>
                <w:bCs/>
                <w:color w:val="000000"/>
                <w:sz w:val="24"/>
                <w:szCs w:val="24"/>
                <w:highlight w:val="none"/>
                <w:lang w:val="zh-CN"/>
              </w:rPr>
              <w:t>投标人(</w:t>
            </w:r>
            <w:r>
              <w:rPr>
                <w:rFonts w:ascii="宋体" w:hAnsi="宋体"/>
                <w:bCs/>
                <w:color w:val="000000"/>
                <w:sz w:val="24"/>
                <w:szCs w:val="24"/>
                <w:highlight w:val="none"/>
              </w:rPr>
              <w:t>供应商</w:t>
            </w:r>
            <w:r>
              <w:rPr>
                <w:rFonts w:hint="eastAsia" w:ascii="宋体" w:hAnsi="宋体"/>
                <w:bCs/>
                <w:color w:val="000000"/>
                <w:sz w:val="24"/>
                <w:szCs w:val="24"/>
                <w:highlight w:val="none"/>
              </w:rPr>
              <w:t>)</w:t>
            </w:r>
            <w:r>
              <w:rPr>
                <w:rFonts w:ascii="宋体" w:hAnsi="宋体"/>
                <w:bCs/>
                <w:color w:val="000000"/>
                <w:sz w:val="24"/>
                <w:szCs w:val="24"/>
                <w:highlight w:val="none"/>
              </w:rPr>
              <w:t xml:space="preserve"> 在</w:t>
            </w:r>
            <w:r>
              <w:rPr>
                <w:rFonts w:hint="eastAsia" w:ascii="宋体" w:hAnsi="宋体"/>
                <w:bCs/>
                <w:color w:val="000000"/>
                <w:sz w:val="24"/>
                <w:szCs w:val="24"/>
                <w:highlight w:val="none"/>
              </w:rPr>
              <w:t>“苏采云”</w:t>
            </w:r>
            <w:r>
              <w:rPr>
                <w:rFonts w:ascii="宋体" w:hAnsi="宋体"/>
                <w:bCs/>
                <w:color w:val="000000"/>
                <w:sz w:val="24"/>
                <w:szCs w:val="24"/>
                <w:highlight w:val="none"/>
              </w:rPr>
              <w:t>系统操作过程中如遇问题</w:t>
            </w:r>
            <w:r>
              <w:rPr>
                <w:rFonts w:hint="eastAsia" w:ascii="宋体" w:hAnsi="宋体"/>
                <w:bCs/>
                <w:color w:val="000000"/>
                <w:sz w:val="24"/>
                <w:szCs w:val="24"/>
                <w:highlight w:val="none"/>
              </w:rPr>
              <w:t>，</w:t>
            </w:r>
            <w:r>
              <w:rPr>
                <w:rFonts w:ascii="宋体" w:hAnsi="宋体"/>
                <w:bCs/>
                <w:color w:val="000000"/>
                <w:sz w:val="24"/>
                <w:szCs w:val="24"/>
                <w:highlight w:val="none"/>
              </w:rPr>
              <w:t>请致电</w:t>
            </w:r>
            <w:r>
              <w:rPr>
                <w:rFonts w:hint="eastAsia" w:ascii="宋体" w:hAnsi="宋体"/>
                <w:bCs/>
                <w:color w:val="000000"/>
                <w:sz w:val="24"/>
                <w:szCs w:val="24"/>
                <w:highlight w:val="none"/>
              </w:rPr>
              <w:t>“苏采云”客服</w:t>
            </w:r>
          </w:p>
          <w:p w14:paraId="2CD4308B">
            <w:pPr>
              <w:jc w:val="left"/>
              <w:rPr>
                <w:rFonts w:ascii="宋体" w:hAnsi="宋体"/>
                <w:bCs/>
                <w:color w:val="000000"/>
                <w:sz w:val="24"/>
                <w:szCs w:val="24"/>
                <w:highlight w:val="none"/>
              </w:rPr>
            </w:pPr>
            <w:r>
              <w:rPr>
                <w:rFonts w:hint="eastAsia" w:ascii="宋体" w:hAnsi="宋体"/>
                <w:bCs/>
                <w:color w:val="000000"/>
                <w:sz w:val="24"/>
                <w:szCs w:val="24"/>
                <w:highlight w:val="none"/>
              </w:rPr>
              <w:t>联系电话：</w:t>
            </w:r>
            <w:r>
              <w:rPr>
                <w:rFonts w:ascii="宋体" w:hAnsi="宋体"/>
                <w:bCs/>
                <w:color w:val="000000"/>
                <w:sz w:val="24"/>
                <w:szCs w:val="24"/>
                <w:highlight w:val="none"/>
              </w:rPr>
              <w:t>16651529117</w:t>
            </w:r>
            <w:r>
              <w:rPr>
                <w:rFonts w:hint="eastAsia" w:ascii="宋体" w:hAnsi="宋体"/>
                <w:bCs/>
                <w:color w:val="000000"/>
                <w:sz w:val="24"/>
                <w:szCs w:val="24"/>
                <w:highlight w:val="none"/>
              </w:rPr>
              <w:t>、025-83633744、025-83633743</w:t>
            </w:r>
          </w:p>
          <w:p w14:paraId="0861974F">
            <w:pPr>
              <w:jc w:val="left"/>
              <w:rPr>
                <w:rFonts w:ascii="宋体" w:hAnsi="宋体"/>
                <w:bCs/>
                <w:color w:val="000000"/>
                <w:sz w:val="24"/>
                <w:szCs w:val="24"/>
                <w:highlight w:val="none"/>
              </w:rPr>
            </w:pPr>
            <w:r>
              <w:rPr>
                <w:rFonts w:hint="eastAsia" w:ascii="宋体" w:hAnsi="宋体"/>
                <w:bCs/>
                <w:color w:val="000000"/>
                <w:sz w:val="24"/>
                <w:szCs w:val="24"/>
                <w:highlight w:val="none"/>
              </w:rPr>
              <w:t>运维服务热线：17361717606、17312952101</w:t>
            </w:r>
          </w:p>
        </w:tc>
      </w:tr>
      <w:tr w14:paraId="346AED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729" w:type="dxa"/>
            <w:vMerge w:val="continue"/>
            <w:vAlign w:val="center"/>
          </w:tcPr>
          <w:p w14:paraId="26140AD3">
            <w:pPr>
              <w:jc w:val="center"/>
              <w:rPr>
                <w:rFonts w:ascii="宋体" w:hAnsi="宋体"/>
                <w:bCs/>
                <w:color w:val="000000"/>
                <w:sz w:val="24"/>
                <w:szCs w:val="24"/>
                <w:highlight w:val="none"/>
              </w:rPr>
            </w:pPr>
          </w:p>
        </w:tc>
        <w:tc>
          <w:tcPr>
            <w:tcW w:w="799" w:type="dxa"/>
            <w:vMerge w:val="continue"/>
          </w:tcPr>
          <w:p w14:paraId="6E85AA89">
            <w:pPr>
              <w:jc w:val="left"/>
              <w:rPr>
                <w:rFonts w:ascii="宋体" w:hAnsi="宋体"/>
                <w:bCs/>
                <w:color w:val="000000"/>
                <w:sz w:val="24"/>
                <w:szCs w:val="24"/>
                <w:highlight w:val="none"/>
              </w:rPr>
            </w:pPr>
          </w:p>
        </w:tc>
        <w:tc>
          <w:tcPr>
            <w:tcW w:w="1770" w:type="dxa"/>
            <w:vAlign w:val="center"/>
          </w:tcPr>
          <w:p w14:paraId="68E3EEEC">
            <w:pPr>
              <w:jc w:val="center"/>
              <w:rPr>
                <w:rFonts w:ascii="宋体" w:hAnsi="宋体"/>
                <w:bCs/>
                <w:color w:val="000000"/>
                <w:sz w:val="24"/>
                <w:szCs w:val="24"/>
                <w:highlight w:val="none"/>
              </w:rPr>
            </w:pPr>
            <w:r>
              <w:rPr>
                <w:rFonts w:hint="eastAsia" w:ascii="宋体" w:hAnsi="宋体"/>
                <w:bCs/>
                <w:color w:val="000000"/>
                <w:sz w:val="24"/>
                <w:szCs w:val="24"/>
                <w:highlight w:val="none"/>
              </w:rPr>
              <w:t>财政监管部门</w:t>
            </w:r>
          </w:p>
        </w:tc>
        <w:tc>
          <w:tcPr>
            <w:tcW w:w="6282" w:type="dxa"/>
          </w:tcPr>
          <w:p w14:paraId="7DB9578C">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政府采购监督管理及投诉处理主体: 宜兴市财政局                   </w:t>
            </w:r>
          </w:p>
          <w:p w14:paraId="12DFC0BD">
            <w:pPr>
              <w:jc w:val="left"/>
              <w:rPr>
                <w:rFonts w:ascii="宋体" w:hAnsi="宋体"/>
                <w:bCs/>
                <w:color w:val="000000"/>
                <w:sz w:val="24"/>
                <w:szCs w:val="24"/>
                <w:highlight w:val="none"/>
              </w:rPr>
            </w:pPr>
            <w:r>
              <w:rPr>
                <w:rFonts w:hint="eastAsia" w:ascii="宋体" w:hAnsi="宋体"/>
                <w:bCs/>
                <w:color w:val="000000"/>
                <w:sz w:val="24"/>
                <w:szCs w:val="24"/>
                <w:highlight w:val="none"/>
              </w:rPr>
              <w:t>联系地址：宜兴市荆溪中路35号五局大院内</w:t>
            </w:r>
          </w:p>
        </w:tc>
      </w:tr>
      <w:bookmarkEnd w:id="4"/>
      <w:bookmarkEnd w:id="13"/>
    </w:tbl>
    <w:p w14:paraId="0A9C537A">
      <w:pPr>
        <w:spacing w:line="360" w:lineRule="auto"/>
        <w:jc w:val="center"/>
        <w:outlineLvl w:val="0"/>
        <w:rPr>
          <w:rFonts w:ascii="黑体" w:hAnsi="黑体" w:eastAsia="黑体"/>
          <w:color w:val="000000"/>
          <w:sz w:val="28"/>
          <w:highlight w:val="none"/>
        </w:rPr>
      </w:pPr>
    </w:p>
    <w:p w14:paraId="1EA0497C">
      <w:pPr>
        <w:spacing w:line="360" w:lineRule="auto"/>
        <w:jc w:val="center"/>
        <w:outlineLvl w:val="0"/>
        <w:rPr>
          <w:rFonts w:ascii="黑体" w:hAnsi="黑体" w:eastAsia="黑体"/>
          <w:color w:val="000000"/>
          <w:sz w:val="28"/>
          <w:highlight w:val="none"/>
        </w:rPr>
      </w:pPr>
      <w:r>
        <w:rPr>
          <w:rFonts w:ascii="黑体" w:hAnsi="黑体" w:eastAsia="黑体"/>
          <w:color w:val="000000"/>
          <w:sz w:val="28"/>
          <w:highlight w:val="none"/>
        </w:rPr>
        <w:br w:type="page" w:clear="all"/>
      </w:r>
      <w:bookmarkStart w:id="15" w:name="_Toc24238"/>
      <w:bookmarkStart w:id="16" w:name="OLE_LINK38"/>
      <w:r>
        <w:rPr>
          <w:rFonts w:hint="eastAsia" w:ascii="黑体" w:hAnsi="黑体" w:eastAsia="黑体"/>
          <w:color w:val="000000"/>
          <w:sz w:val="28"/>
          <w:highlight w:val="none"/>
        </w:rPr>
        <w:t>第二章 投标人须知</w:t>
      </w:r>
      <w:bookmarkEnd w:id="5"/>
      <w:bookmarkEnd w:id="15"/>
      <w:bookmarkEnd w:id="16"/>
    </w:p>
    <w:p w14:paraId="1B4E2CD7">
      <w:pPr>
        <w:spacing w:line="360" w:lineRule="auto"/>
        <w:ind w:firstLine="482"/>
        <w:jc w:val="left"/>
        <w:rPr>
          <w:rFonts w:ascii="宋体" w:hAnsi="宋体"/>
          <w:b/>
          <w:color w:val="000000"/>
          <w:sz w:val="24"/>
          <w:szCs w:val="24"/>
          <w:highlight w:val="none"/>
          <w:lang w:val="zh-CN"/>
        </w:rPr>
      </w:pPr>
      <w:r>
        <w:rPr>
          <w:rFonts w:hint="eastAsia" w:ascii="宋体" w:hAnsi="宋体"/>
          <w:b/>
          <w:color w:val="000000"/>
          <w:sz w:val="24"/>
          <w:szCs w:val="24"/>
          <w:highlight w:val="none"/>
          <w:lang w:val="zh-CN"/>
        </w:rPr>
        <w:t>一、总   则</w:t>
      </w:r>
    </w:p>
    <w:p w14:paraId="50741F5A">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1、适用法律</w:t>
      </w:r>
    </w:p>
    <w:p w14:paraId="378CD627">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1.1 《中华人民共和国政府采购法》、《中华人民共和国政府采购法实施条例》、《政府采购货物和服务招标投标管理办法》及有关法律、法规、规章和规定等。</w:t>
      </w:r>
    </w:p>
    <w:p w14:paraId="3EB38681">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2、定义</w:t>
      </w:r>
    </w:p>
    <w:p w14:paraId="04E85723">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lang w:val="zh-CN"/>
        </w:rPr>
        <w:t>2.1 “投标人”</w:t>
      </w:r>
      <w:r>
        <w:rPr>
          <w:rFonts w:hint="eastAsia" w:ascii="宋体" w:hAnsi="宋体"/>
          <w:bCs/>
          <w:color w:val="000000"/>
          <w:sz w:val="24"/>
          <w:szCs w:val="24"/>
          <w:highlight w:val="none"/>
        </w:rPr>
        <w:t>是指参加投标竞争，并符合招标文件规定资格条件的法人、其他组织或者自然人</w:t>
      </w:r>
      <w:bookmarkStart w:id="17" w:name="_Hlk151625213"/>
      <w:r>
        <w:rPr>
          <w:rFonts w:hint="eastAsia" w:ascii="宋体" w:hAnsi="宋体"/>
          <w:bCs/>
          <w:color w:val="000000"/>
          <w:sz w:val="24"/>
          <w:szCs w:val="24"/>
          <w:highlight w:val="none"/>
        </w:rPr>
        <w:t>，即</w:t>
      </w:r>
      <w:r>
        <w:rPr>
          <w:rFonts w:hint="eastAsia" w:ascii="宋体" w:hAnsi="宋体"/>
          <w:bCs/>
          <w:color w:val="000000"/>
          <w:sz w:val="24"/>
          <w:szCs w:val="24"/>
          <w:highlight w:val="none"/>
          <w:lang w:val="zh-CN"/>
        </w:rPr>
        <w:t>参与投标的供应商</w:t>
      </w:r>
      <w:bookmarkEnd w:id="17"/>
      <w:r>
        <w:rPr>
          <w:rFonts w:hint="eastAsia" w:ascii="宋体" w:hAnsi="宋体"/>
          <w:bCs/>
          <w:color w:val="000000"/>
          <w:sz w:val="24"/>
          <w:szCs w:val="24"/>
          <w:highlight w:val="none"/>
        </w:rPr>
        <w:t>；</w:t>
      </w:r>
      <w:bookmarkStart w:id="18" w:name="_Hlk164149790"/>
      <w:r>
        <w:rPr>
          <w:rFonts w:hint="eastAsia" w:ascii="宋体" w:hAnsi="宋体"/>
          <w:bCs/>
          <w:color w:val="000000"/>
          <w:sz w:val="24"/>
          <w:szCs w:val="24"/>
          <w:highlight w:val="none"/>
        </w:rPr>
        <w:t>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w:t>
      </w:r>
      <w:r>
        <w:rPr>
          <w:rFonts w:hint="eastAsia" w:ascii="宋体" w:hAnsi="宋体" w:cs="宋体"/>
          <w:bCs/>
          <w:color w:val="000000"/>
          <w:sz w:val="24"/>
          <w:szCs w:val="24"/>
          <w:highlight w:val="none"/>
        </w:rPr>
        <w:t>项</w:t>
      </w:r>
      <w:r>
        <w:rPr>
          <w:rFonts w:hint="eastAsia" w:ascii="宋体" w:hAnsi="宋体"/>
          <w:bCs/>
          <w:color w:val="000000"/>
          <w:sz w:val="24"/>
          <w:szCs w:val="24"/>
          <w:highlight w:val="none"/>
        </w:rPr>
        <w:t>下的政府采购活动。</w:t>
      </w:r>
      <w:bookmarkEnd w:id="18"/>
    </w:p>
    <w:p w14:paraId="2FF12EEC">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 xml:space="preserve">2.2 </w:t>
      </w:r>
      <w:r>
        <w:rPr>
          <w:rFonts w:hint="eastAsia" w:ascii="宋体" w:hAnsi="宋体"/>
          <w:bCs/>
          <w:color w:val="000000"/>
          <w:sz w:val="24"/>
          <w:szCs w:val="24"/>
          <w:highlight w:val="none"/>
          <w:lang w:val="zh-CN"/>
        </w:rPr>
        <w:t>招标文件中的“</w:t>
      </w:r>
      <w:bookmarkStart w:id="19" w:name="_Hlk164149389"/>
      <w:r>
        <w:rPr>
          <w:rFonts w:hint="eastAsia" w:ascii="宋体" w:hAnsi="宋体"/>
          <w:bCs/>
          <w:color w:val="000000"/>
          <w:sz w:val="24"/>
          <w:szCs w:val="24"/>
          <w:highlight w:val="none"/>
          <w:lang w:val="zh-CN"/>
        </w:rPr>
        <w:t>法定代表人”是指投标人的营业执照</w:t>
      </w:r>
      <w:r>
        <w:rPr>
          <w:rFonts w:hint="eastAsia" w:ascii="宋体" w:hAnsi="宋体"/>
          <w:color w:val="000000"/>
          <w:sz w:val="24"/>
          <w:highlight w:val="none"/>
        </w:rPr>
        <w:t>或相关部门的有效登记证明文件</w:t>
      </w:r>
      <w:r>
        <w:rPr>
          <w:rFonts w:hint="eastAsia" w:ascii="宋体" w:hAnsi="宋体"/>
          <w:bCs/>
          <w:color w:val="000000"/>
          <w:sz w:val="24"/>
          <w:szCs w:val="24"/>
          <w:highlight w:val="none"/>
          <w:lang w:val="zh-CN"/>
        </w:rPr>
        <w:t>中的“法定代表人”、“执行事务合伙人”、“经营者”、“</w:t>
      </w:r>
      <w:r>
        <w:rPr>
          <w:rFonts w:hint="eastAsia" w:ascii="宋体" w:hAnsi="宋体"/>
          <w:bCs/>
          <w:color w:val="000000"/>
          <w:sz w:val="24"/>
          <w:szCs w:val="24"/>
          <w:highlight w:val="none"/>
        </w:rPr>
        <w:t>负责人</w:t>
      </w:r>
      <w:r>
        <w:rPr>
          <w:rFonts w:hint="eastAsia" w:ascii="宋体" w:hAnsi="宋体"/>
          <w:bCs/>
          <w:color w:val="000000"/>
          <w:sz w:val="24"/>
          <w:szCs w:val="24"/>
          <w:highlight w:val="none"/>
          <w:lang w:val="zh-CN"/>
        </w:rPr>
        <w:t>”，若为自然人的指自然人本人。</w:t>
      </w:r>
      <w:bookmarkEnd w:id="19"/>
    </w:p>
    <w:p w14:paraId="2526DD71">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2.3 “投标人（电子签章）”是指投标人的电子公章，自然人投标即指自然人私章。</w:t>
      </w:r>
    </w:p>
    <w:p w14:paraId="3F556360">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 xml:space="preserve">2.4 </w:t>
      </w:r>
      <w:r>
        <w:rPr>
          <w:rFonts w:hint="eastAsia" w:ascii="宋体" w:hAnsi="宋体" w:cs="宋体"/>
          <w:color w:val="000000"/>
          <w:sz w:val="24"/>
          <w:szCs w:val="24"/>
          <w:highlight w:val="none"/>
        </w:rPr>
        <w:t>“服务”指本招标文件中所述服务及相关产品。</w:t>
      </w:r>
      <w:r>
        <w:rPr>
          <w:rFonts w:hint="eastAsia" w:ascii="宋体" w:hAnsi="宋体"/>
          <w:bCs/>
          <w:color w:val="000000"/>
          <w:sz w:val="24"/>
          <w:szCs w:val="24"/>
          <w:highlight w:val="none"/>
        </w:rPr>
        <w:t>。</w:t>
      </w:r>
    </w:p>
    <w:p w14:paraId="0BF3B88C">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2</w:t>
      </w:r>
      <w:r>
        <w:rPr>
          <w:rFonts w:ascii="宋体" w:hAnsi="宋体"/>
          <w:bCs/>
          <w:color w:val="000000"/>
          <w:sz w:val="24"/>
          <w:szCs w:val="24"/>
          <w:highlight w:val="none"/>
          <w:lang w:val="zh-CN"/>
        </w:rPr>
        <w:t xml:space="preserve">.5 </w:t>
      </w:r>
      <w:r>
        <w:rPr>
          <w:rFonts w:hint="eastAsia" w:ascii="宋体" w:hAnsi="宋体"/>
          <w:bCs/>
          <w:color w:val="000000"/>
          <w:sz w:val="24"/>
          <w:szCs w:val="24"/>
          <w:highlight w:val="none"/>
          <w:lang w:val="zh-CN"/>
        </w:rPr>
        <w:t>“响应”指提交投标文件并对招标文件提出的条件和要求进行实质性回应。</w:t>
      </w:r>
    </w:p>
    <w:p w14:paraId="7D4C3415">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rPr>
        <w:t>2</w:t>
      </w:r>
      <w:r>
        <w:rPr>
          <w:rFonts w:ascii="宋体" w:hAnsi="宋体"/>
          <w:bCs/>
          <w:color w:val="000000"/>
          <w:sz w:val="24"/>
          <w:szCs w:val="24"/>
          <w:highlight w:val="none"/>
        </w:rPr>
        <w:t xml:space="preserve">.6 </w:t>
      </w:r>
      <w:r>
        <w:rPr>
          <w:rFonts w:hint="eastAsia" w:ascii="宋体" w:hAnsi="宋体"/>
          <w:bCs/>
          <w:color w:val="000000"/>
          <w:sz w:val="24"/>
          <w:szCs w:val="24"/>
          <w:highlight w:val="none"/>
          <w:lang w:val="zh-CN"/>
        </w:rPr>
        <w:t>“证明材料”指招标文件中要求提供的相关材料。</w:t>
      </w:r>
    </w:p>
    <w:p w14:paraId="2E78E1AD">
      <w:pPr>
        <w:spacing w:line="360" w:lineRule="auto"/>
        <w:ind w:firstLine="480"/>
        <w:rPr>
          <w:rFonts w:ascii="宋体" w:hAnsi="宋体"/>
          <w:bCs/>
          <w:color w:val="000000"/>
          <w:sz w:val="24"/>
          <w:szCs w:val="24"/>
          <w:highlight w:val="none"/>
          <w:lang w:val="zh-CN"/>
        </w:rPr>
      </w:pPr>
      <w:r>
        <w:rPr>
          <w:rFonts w:hint="eastAsia" w:ascii="宋体" w:hAnsi="宋体"/>
          <w:bCs/>
          <w:color w:val="000000"/>
          <w:sz w:val="24"/>
          <w:szCs w:val="24"/>
          <w:highlight w:val="none"/>
          <w:lang w:val="zh-CN"/>
        </w:rPr>
        <w:t>2</w:t>
      </w:r>
      <w:r>
        <w:rPr>
          <w:rFonts w:ascii="宋体" w:hAnsi="宋体"/>
          <w:bCs/>
          <w:color w:val="000000"/>
          <w:sz w:val="24"/>
          <w:szCs w:val="24"/>
          <w:highlight w:val="none"/>
          <w:lang w:val="zh-CN"/>
        </w:rPr>
        <w:t xml:space="preserve">.7 </w:t>
      </w:r>
      <w:r>
        <w:rPr>
          <w:rFonts w:hint="eastAsia" w:ascii="宋体" w:hAnsi="宋体"/>
          <w:bCs/>
          <w:color w:val="000000"/>
          <w:sz w:val="24"/>
          <w:szCs w:val="24"/>
          <w:highlight w:val="none"/>
          <w:lang w:val="zh-CN"/>
        </w:rPr>
        <w:t>“</w:t>
      </w:r>
      <w:r>
        <w:rPr>
          <w:rFonts w:ascii="宋体" w:hAnsi="宋体"/>
          <w:bCs/>
          <w:color w:val="000000"/>
          <w:sz w:val="24"/>
          <w:szCs w:val="24"/>
          <w:highlight w:val="none"/>
        </w:rPr>
        <w:t>电子交易平台</w:t>
      </w:r>
      <w:r>
        <w:rPr>
          <w:rFonts w:hint="eastAsia" w:ascii="宋体" w:hAnsi="宋体"/>
          <w:bCs/>
          <w:color w:val="000000"/>
          <w:sz w:val="24"/>
          <w:szCs w:val="24"/>
          <w:highlight w:val="none"/>
          <w:lang w:val="zh-CN"/>
        </w:rPr>
        <w:t>”指本项目政府采购活动所依托的江苏政府采购网(</w:t>
      </w:r>
      <w:r>
        <w:rPr>
          <w:rFonts w:ascii="宋体" w:hAnsi="宋体"/>
          <w:bCs/>
          <w:color w:val="000000"/>
          <w:sz w:val="24"/>
          <w:szCs w:val="24"/>
          <w:highlight w:val="none"/>
          <w:lang w:val="zh-CN"/>
        </w:rPr>
        <w:t>www.ccgp-jiangsu.gov.cn)</w:t>
      </w:r>
      <w:r>
        <w:rPr>
          <w:rFonts w:hint="eastAsia" w:ascii="宋体" w:hAnsi="宋体"/>
          <w:bCs/>
          <w:color w:val="000000"/>
          <w:sz w:val="24"/>
          <w:szCs w:val="24"/>
          <w:highlight w:val="none"/>
          <w:lang w:val="zh-CN"/>
        </w:rPr>
        <w:t xml:space="preserve"> “苏采云”平台（系统）。</w:t>
      </w:r>
    </w:p>
    <w:p w14:paraId="4A42BA6E">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lang w:val="zh-CN"/>
        </w:rPr>
        <w:t>2</w:t>
      </w:r>
      <w:r>
        <w:rPr>
          <w:rFonts w:ascii="宋体" w:hAnsi="宋体"/>
          <w:bCs/>
          <w:color w:val="000000"/>
          <w:sz w:val="24"/>
          <w:szCs w:val="24"/>
          <w:highlight w:val="none"/>
          <w:lang w:val="zh-CN"/>
        </w:rPr>
        <w:t xml:space="preserve">.8 </w:t>
      </w:r>
      <w:r>
        <w:rPr>
          <w:rFonts w:hint="eastAsia" w:ascii="宋体" w:hAnsi="宋体"/>
          <w:bCs/>
          <w:color w:val="000000"/>
          <w:sz w:val="24"/>
          <w:szCs w:val="24"/>
          <w:highlight w:val="none"/>
          <w:lang w:val="zh-CN"/>
        </w:rPr>
        <w:t>“</w:t>
      </w:r>
      <w:r>
        <w:rPr>
          <w:rFonts w:hint="eastAsia" w:ascii="宋体" w:hAnsi="宋体"/>
          <w:bCs/>
          <w:color w:val="000000"/>
          <w:sz w:val="24"/>
          <w:szCs w:val="24"/>
          <w:highlight w:val="none"/>
        </w:rPr>
        <w:t>中小企业声明”指符合政府采购政策的投标人提供的《中小企业声明函》或《残疾人福利性单位声明函》或监狱企业的证明文件。</w:t>
      </w:r>
    </w:p>
    <w:p w14:paraId="0057897A">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2</w:t>
      </w:r>
      <w:r>
        <w:rPr>
          <w:rFonts w:ascii="宋体" w:hAnsi="宋体"/>
          <w:bCs/>
          <w:color w:val="000000"/>
          <w:sz w:val="24"/>
          <w:szCs w:val="24"/>
          <w:highlight w:val="none"/>
        </w:rPr>
        <w:t xml:space="preserve">.9 </w:t>
      </w:r>
      <w:r>
        <w:rPr>
          <w:rFonts w:hint="eastAsia" w:ascii="宋体" w:hAnsi="宋体"/>
          <w:bCs/>
          <w:color w:val="000000"/>
          <w:sz w:val="24"/>
          <w:szCs w:val="24"/>
          <w:highlight w:val="none"/>
        </w:rPr>
        <w:t>“评审因素”是指评标方法和标准中包括的价格因素、技术因素、商务因素等方面。</w:t>
      </w:r>
    </w:p>
    <w:p w14:paraId="575B7DA0">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2.10 “正偏离”指投标人提供的货物（服务）响应情况优于招标文件要求；“负偏离”指投标人提供的货物（服务）响应情况劣于招标文件要求。</w:t>
      </w:r>
    </w:p>
    <w:p w14:paraId="2EC6D3A1">
      <w:pPr>
        <w:spacing w:line="360" w:lineRule="auto"/>
        <w:ind w:firstLine="480"/>
        <w:jc w:val="left"/>
        <w:rPr>
          <w:rFonts w:ascii="宋体" w:hAnsi="宋体"/>
          <w:bCs/>
          <w:color w:val="000000"/>
          <w:sz w:val="24"/>
          <w:szCs w:val="24"/>
          <w:highlight w:val="none"/>
          <w:lang w:val="zh-CN"/>
        </w:rPr>
      </w:pPr>
      <w:bookmarkStart w:id="20" w:name="_Hlk151624234"/>
      <w:bookmarkStart w:id="21" w:name="_Hlk151624258"/>
      <w:r>
        <w:rPr>
          <w:rFonts w:hint="eastAsia" w:ascii="宋体" w:hAnsi="宋体"/>
          <w:bCs/>
          <w:color w:val="000000"/>
          <w:sz w:val="24"/>
          <w:szCs w:val="24"/>
          <w:highlight w:val="none"/>
          <w:lang w:val="zh-CN"/>
        </w:rPr>
        <w:t>3、政府采购政策</w:t>
      </w:r>
    </w:p>
    <w:bookmarkEnd w:id="20"/>
    <w:bookmarkEnd w:id="21"/>
    <w:p w14:paraId="44FA0F6D">
      <w:pPr>
        <w:spacing w:line="360" w:lineRule="auto"/>
        <w:ind w:firstLine="480" w:firstLineChars="200"/>
        <w:rPr>
          <w:rFonts w:ascii="宋体" w:hAnsi="宋体"/>
          <w:bCs/>
          <w:color w:val="000000"/>
          <w:sz w:val="24"/>
          <w:szCs w:val="24"/>
          <w:highlight w:val="none"/>
          <w:lang w:val="zh-CN"/>
        </w:rPr>
      </w:pPr>
      <w:bookmarkStart w:id="22" w:name="_Hlk151625314"/>
      <w:r>
        <w:rPr>
          <w:rFonts w:hint="eastAsia" w:ascii="宋体" w:hAnsi="宋体"/>
          <w:bCs/>
          <w:color w:val="000000"/>
          <w:sz w:val="24"/>
          <w:szCs w:val="24"/>
          <w:highlight w:val="none"/>
          <w:lang w:val="zh-CN"/>
        </w:rPr>
        <w:t xml:space="preserve">3.1 </w:t>
      </w:r>
      <w:bookmarkEnd w:id="22"/>
      <w:r>
        <w:rPr>
          <w:rFonts w:hint="eastAsia" w:ascii="宋体" w:hAnsi="宋体"/>
          <w:bCs/>
          <w:color w:val="000000"/>
          <w:sz w:val="24"/>
          <w:szCs w:val="24"/>
          <w:highlight w:val="none"/>
          <w:lang w:val="zh-CN"/>
        </w:rPr>
        <w:t>政府采购原则上采购本国生产的产品，不允许采购进口产品。除非采购人采购进口产品，已经在采购活动开始前向财政部门提出申请并获得财政部门审核同意，且在采购需求中明确规定可以采购进口产品。</w:t>
      </w:r>
    </w:p>
    <w:p w14:paraId="22C6608C">
      <w:pPr>
        <w:spacing w:line="360" w:lineRule="auto"/>
        <w:ind w:firstLine="480" w:firstLineChars="200"/>
        <w:rPr>
          <w:rFonts w:ascii="宋体" w:hAnsi="宋体"/>
          <w:bCs/>
          <w:color w:val="000000"/>
          <w:sz w:val="24"/>
          <w:szCs w:val="24"/>
          <w:highlight w:val="none"/>
          <w:lang w:val="zh-CN"/>
        </w:rPr>
      </w:pPr>
      <w:r>
        <w:rPr>
          <w:rFonts w:hint="eastAsia" w:ascii="宋体" w:hAnsi="宋体"/>
          <w:bCs/>
          <w:color w:val="000000"/>
          <w:sz w:val="24"/>
          <w:szCs w:val="24"/>
          <w:highlight w:val="none"/>
          <w:lang w:val="zh-CN"/>
        </w:rPr>
        <w:t>3.2政府采购支持中小企业发展</w:t>
      </w:r>
    </w:p>
    <w:p w14:paraId="3EE00C48">
      <w:pPr>
        <w:spacing w:line="360" w:lineRule="auto"/>
        <w:ind w:firstLine="480" w:firstLineChars="200"/>
        <w:rPr>
          <w:rFonts w:ascii="宋体" w:hAnsi="宋体"/>
          <w:bCs/>
          <w:color w:val="000000"/>
          <w:sz w:val="24"/>
          <w:szCs w:val="24"/>
          <w:highlight w:val="none"/>
          <w:lang w:val="zh-CN"/>
        </w:rPr>
      </w:pPr>
      <w:r>
        <w:rPr>
          <w:rFonts w:hint="eastAsia" w:ascii="宋体" w:hAnsi="宋体"/>
          <w:bCs/>
          <w:color w:val="000000"/>
          <w:sz w:val="24"/>
          <w:szCs w:val="24"/>
          <w:highlight w:val="none"/>
          <w:lang w:val="zh-CN"/>
        </w:rPr>
        <w:t>3.2.1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p>
    <w:p w14:paraId="203621BC">
      <w:pPr>
        <w:spacing w:line="360" w:lineRule="auto"/>
        <w:ind w:firstLine="480" w:firstLineChars="200"/>
        <w:rPr>
          <w:rFonts w:ascii="宋体" w:hAnsi="宋体"/>
          <w:bCs/>
          <w:color w:val="000000"/>
          <w:sz w:val="24"/>
          <w:szCs w:val="24"/>
          <w:highlight w:val="none"/>
          <w:lang w:val="zh-CN"/>
        </w:rPr>
      </w:pPr>
      <w:r>
        <w:rPr>
          <w:rFonts w:hint="eastAsia" w:ascii="宋体" w:hAnsi="宋体"/>
          <w:bCs/>
          <w:color w:val="000000"/>
          <w:sz w:val="24"/>
          <w:szCs w:val="24"/>
          <w:highlight w:val="none"/>
          <w:lang w:val="zh-CN"/>
        </w:rPr>
        <w:t>3.2.2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23" w:name="_Hlk161824916"/>
      <w:r>
        <w:rPr>
          <w:rFonts w:hint="eastAsia" w:ascii="宋体" w:hAnsi="宋体"/>
          <w:bCs/>
          <w:color w:val="000000"/>
          <w:sz w:val="24"/>
          <w:szCs w:val="24"/>
          <w:highlight w:val="none"/>
          <w:lang w:val="zh-CN"/>
        </w:rPr>
        <w:t>根据采购项目类型，若为货物类项目，只对货物的制造商是否为中小企业进行认定，不再对投标人提供的配套服务作出要求。</w:t>
      </w:r>
      <w:bookmarkEnd w:id="23"/>
    </w:p>
    <w:p w14:paraId="4C2E43CA">
      <w:pPr>
        <w:spacing w:line="360" w:lineRule="auto"/>
        <w:ind w:firstLine="480" w:firstLineChars="200"/>
        <w:rPr>
          <w:rFonts w:ascii="宋体" w:hAnsi="宋体"/>
          <w:bCs/>
          <w:color w:val="000000"/>
          <w:sz w:val="24"/>
          <w:szCs w:val="24"/>
          <w:highlight w:val="none"/>
          <w:lang w:val="zh-CN"/>
        </w:rPr>
      </w:pPr>
      <w:r>
        <w:rPr>
          <w:rFonts w:hint="eastAsia" w:ascii="宋体" w:hAnsi="宋体"/>
          <w:bCs/>
          <w:color w:val="000000"/>
          <w:sz w:val="24"/>
          <w:szCs w:val="24"/>
          <w:highlight w:val="none"/>
          <w:lang w:val="zh-CN"/>
        </w:rPr>
        <w:t>以联合体形式参加政府采购活动，联合体各方均为中小企业的，联合体视同中小企业。其中，联合体各方均为小微企业的，联合体视同小微企业。</w:t>
      </w:r>
    </w:p>
    <w:p w14:paraId="7ECE0BA6">
      <w:pPr>
        <w:spacing w:line="360" w:lineRule="auto"/>
        <w:ind w:firstLine="480" w:firstLineChars="200"/>
        <w:rPr>
          <w:rFonts w:ascii="宋体" w:hAnsi="宋体"/>
          <w:bCs/>
          <w:color w:val="000000"/>
          <w:sz w:val="24"/>
          <w:szCs w:val="24"/>
          <w:highlight w:val="none"/>
          <w:lang w:val="zh-CN"/>
        </w:rPr>
      </w:pPr>
      <w:r>
        <w:rPr>
          <w:rFonts w:hint="eastAsia" w:ascii="宋体" w:hAnsi="宋体"/>
          <w:bCs/>
          <w:color w:val="000000"/>
          <w:sz w:val="24"/>
          <w:szCs w:val="24"/>
          <w:highlight w:val="none"/>
          <w:lang w:val="zh-CN"/>
        </w:rPr>
        <w:t>3.2.3 对于专门面向中小企业的项目，只面向中小企业采购，且评审时不予报价扣除；对于非专门面向中小企业的项目，对符合规定的小微企业报价给予10%（工程项目为5%）的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及以上的，对联合体或者大中型企业的报价给予扣除，用扣除后的价格参加评审。组成联合体或者接受分包的小微企业与联合体内其他企业、分包企业之间存在直接控股、管理关系的，不享受价格扣除优惠政策。</w:t>
      </w:r>
    </w:p>
    <w:p w14:paraId="29A4A44D">
      <w:pPr>
        <w:spacing w:line="360" w:lineRule="auto"/>
        <w:ind w:firstLine="480" w:firstLineChars="200"/>
        <w:rPr>
          <w:rFonts w:ascii="宋体" w:hAnsi="宋体"/>
          <w:bCs/>
          <w:color w:val="000000"/>
          <w:sz w:val="24"/>
          <w:szCs w:val="24"/>
          <w:highlight w:val="none"/>
          <w:lang w:val="zh-CN"/>
        </w:rPr>
      </w:pPr>
      <w:r>
        <w:rPr>
          <w:rFonts w:hint="eastAsia" w:ascii="宋体" w:hAnsi="宋体"/>
          <w:bCs/>
          <w:color w:val="000000"/>
          <w:sz w:val="24"/>
          <w:szCs w:val="24"/>
          <w:highlight w:val="none"/>
          <w:lang w:val="zh-CN"/>
        </w:rPr>
        <w:t>3.2.4 可享受中小企业扶持政策的投标人应按照招标文件要求提供中小企业声明，投标人提供的中小企业声明与实际情况不符的，不享受中小企业扶持政策。投标人应按照中小企业声明格式准确完整填写相关内容，其中《中小企业声明函》</w:t>
      </w:r>
      <w:bookmarkStart w:id="24" w:name="_Hlk160697267"/>
      <w:r>
        <w:rPr>
          <w:rFonts w:hint="eastAsia" w:ascii="宋体" w:hAnsi="宋体"/>
          <w:bCs/>
          <w:color w:val="000000"/>
          <w:sz w:val="24"/>
          <w:szCs w:val="24"/>
          <w:highlight w:val="none"/>
          <w:lang w:val="zh-CN"/>
        </w:rPr>
        <w:t>须按“第三章 项目技术要求和有关说明”中</w:t>
      </w:r>
      <w:bookmarkStart w:id="25" w:name="_Hlk164238594"/>
      <w:r>
        <w:rPr>
          <w:rFonts w:hint="eastAsia" w:ascii="宋体" w:hAnsi="宋体"/>
          <w:bCs/>
          <w:color w:val="000000"/>
          <w:sz w:val="24"/>
          <w:szCs w:val="24"/>
          <w:highlight w:val="none"/>
          <w:lang w:val="zh-CN"/>
        </w:rPr>
        <w:t>采购标的明细及所属行业等内容逐一进行填报</w:t>
      </w:r>
      <w:bookmarkEnd w:id="25"/>
      <w:r>
        <w:rPr>
          <w:rFonts w:hint="eastAsia" w:ascii="宋体" w:hAnsi="宋体"/>
          <w:bCs/>
          <w:color w:val="000000"/>
          <w:sz w:val="24"/>
          <w:szCs w:val="24"/>
          <w:highlight w:val="none"/>
          <w:lang w:val="zh-CN"/>
        </w:rPr>
        <w:t>，并明确相关企业类型（中型、小型或微型），否则中小企业声明函无效。</w:t>
      </w:r>
      <w:bookmarkEnd w:id="24"/>
      <w:r>
        <w:rPr>
          <w:rFonts w:hint="eastAsia" w:ascii="宋体" w:hAnsi="宋体"/>
          <w:bCs/>
          <w:color w:val="000000"/>
          <w:sz w:val="24"/>
          <w:szCs w:val="24"/>
          <w:highlight w:val="none"/>
          <w:lang w:val="zh-CN"/>
        </w:rPr>
        <w:t>新成立企业时间认定以相关部门颁发证书的发证、登记日期为准，应提供相关证书，否则不予认可。声明内容不实的，属于提供虚假材料谋取中标、成交的，应依法承担法律责任。</w:t>
      </w:r>
    </w:p>
    <w:p w14:paraId="39AFF563">
      <w:pPr>
        <w:spacing w:line="360" w:lineRule="auto"/>
        <w:ind w:firstLine="480" w:firstLineChars="200"/>
        <w:rPr>
          <w:rFonts w:ascii="宋体" w:hAnsi="宋体"/>
          <w:bCs/>
          <w:color w:val="000000"/>
          <w:sz w:val="24"/>
          <w:szCs w:val="24"/>
          <w:highlight w:val="none"/>
          <w:lang w:val="zh-CN"/>
        </w:rPr>
      </w:pPr>
      <w:r>
        <w:rPr>
          <w:rFonts w:hint="eastAsia" w:ascii="宋体" w:hAnsi="宋体"/>
          <w:bCs/>
          <w:color w:val="000000"/>
          <w:sz w:val="24"/>
          <w:szCs w:val="24"/>
          <w:highlight w:val="none"/>
          <w:lang w:val="zh-CN"/>
        </w:rPr>
        <w:t>3.2.5符合《关于促进残疾人就业政府采购政策的通知》（财库〔2017〕141号）规定的条件并提供《残疾人福利性单位声明函》的残疾人福利性单位视同小型、微型企业；</w:t>
      </w:r>
    </w:p>
    <w:p w14:paraId="7A3F78D8">
      <w:pPr>
        <w:spacing w:line="360" w:lineRule="auto"/>
        <w:ind w:firstLine="480" w:firstLineChars="200"/>
        <w:rPr>
          <w:rFonts w:ascii="宋体" w:hAnsi="宋体"/>
          <w:bCs/>
          <w:color w:val="000000"/>
          <w:sz w:val="24"/>
          <w:szCs w:val="24"/>
          <w:highlight w:val="none"/>
          <w:lang w:val="zh-CN"/>
        </w:rPr>
      </w:pPr>
      <w:r>
        <w:rPr>
          <w:rFonts w:hint="eastAsia" w:ascii="宋体" w:hAnsi="宋体"/>
          <w:bCs/>
          <w:color w:val="000000"/>
          <w:sz w:val="24"/>
          <w:szCs w:val="24"/>
          <w:highlight w:val="none"/>
          <w:lang w:val="zh-CN"/>
        </w:rPr>
        <w:t>3.2.6符合《关于政府采购支持监狱企业发展有关问题的通知》（财库〔2014〕68号）规定的监狱企业并提供由省级以上监狱管理局、戒毒管理局（含新疆生产建设兵团）出具的属于监狱企业证明文件的，视同为小型、微型企业。</w:t>
      </w:r>
    </w:p>
    <w:p w14:paraId="5FBCEB4A">
      <w:pPr>
        <w:spacing w:line="360" w:lineRule="auto"/>
        <w:ind w:firstLine="480" w:firstLineChars="200"/>
        <w:rPr>
          <w:rFonts w:ascii="宋体" w:hAnsi="宋体"/>
          <w:bCs/>
          <w:color w:val="000000"/>
          <w:sz w:val="24"/>
          <w:szCs w:val="24"/>
          <w:highlight w:val="none"/>
          <w:lang w:val="zh-CN"/>
        </w:rPr>
      </w:pPr>
      <w:r>
        <w:rPr>
          <w:rFonts w:hint="eastAsia" w:ascii="宋体" w:hAnsi="宋体"/>
          <w:bCs/>
          <w:color w:val="000000"/>
          <w:sz w:val="24"/>
          <w:szCs w:val="24"/>
          <w:highlight w:val="none"/>
          <w:lang w:val="zh-CN"/>
        </w:rPr>
        <w:t>3.2.7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bookmarkStart w:id="26" w:name="_Hlk159419640"/>
      <w:r>
        <w:rPr>
          <w:rFonts w:hint="eastAsia" w:ascii="宋体" w:hAnsi="宋体"/>
          <w:bCs/>
          <w:color w:val="000000"/>
          <w:sz w:val="24"/>
          <w:szCs w:val="24"/>
          <w:highlight w:val="none"/>
          <w:lang w:val="zh-CN"/>
        </w:rPr>
        <w:t>若投标人提供的货物</w:t>
      </w:r>
      <w:bookmarkEnd w:id="26"/>
      <w:r>
        <w:rPr>
          <w:rFonts w:hint="eastAsia" w:ascii="宋体" w:hAnsi="宋体"/>
          <w:bCs/>
          <w:color w:val="000000"/>
          <w:sz w:val="24"/>
          <w:szCs w:val="24"/>
          <w:highlight w:val="none"/>
          <w:lang w:val="zh-CN"/>
        </w:rPr>
        <w:t>同时为小微企业产品、残疾人福利性单位产品（或监狱企业产品），只享受一次针对小微企业产品的价格优惠。</w:t>
      </w:r>
    </w:p>
    <w:p w14:paraId="64049718">
      <w:pPr>
        <w:spacing w:line="360" w:lineRule="auto"/>
        <w:ind w:firstLine="480" w:firstLineChars="200"/>
        <w:rPr>
          <w:rFonts w:ascii="宋体" w:hAnsi="宋体"/>
          <w:bCs/>
          <w:color w:val="000000"/>
          <w:sz w:val="24"/>
          <w:szCs w:val="24"/>
          <w:highlight w:val="none"/>
          <w:lang w:val="zh-CN"/>
        </w:rPr>
      </w:pPr>
      <w:r>
        <w:rPr>
          <w:rFonts w:hint="eastAsia" w:ascii="宋体" w:hAnsi="宋体"/>
          <w:bCs/>
          <w:color w:val="000000"/>
          <w:sz w:val="24"/>
          <w:szCs w:val="24"/>
          <w:highlight w:val="none"/>
          <w:lang w:val="zh-CN"/>
        </w:rPr>
        <w:t>3.2.8中小企业依据《政府采购促进中小企业发展管理办法》（财库〔2020〕46号）规定的扶持政策获得政府采购合同后，小微企业不得将合同分包给大中型企业，中型企业不得将合同分包给大型企业。</w:t>
      </w:r>
    </w:p>
    <w:p w14:paraId="2E069D0C">
      <w:pPr>
        <w:spacing w:line="360" w:lineRule="auto"/>
        <w:ind w:firstLine="480" w:firstLineChars="200"/>
        <w:rPr>
          <w:rFonts w:ascii="宋体" w:hAnsi="宋体"/>
          <w:bCs/>
          <w:color w:val="000000"/>
          <w:sz w:val="24"/>
          <w:szCs w:val="24"/>
          <w:highlight w:val="none"/>
          <w:lang w:val="zh-CN"/>
        </w:rPr>
      </w:pPr>
      <w:r>
        <w:rPr>
          <w:rFonts w:hint="eastAsia" w:ascii="宋体" w:hAnsi="宋体"/>
          <w:bCs/>
          <w:color w:val="000000"/>
          <w:sz w:val="24"/>
          <w:szCs w:val="24"/>
          <w:highlight w:val="none"/>
          <w:lang w:val="zh-CN"/>
        </w:rPr>
        <w:t>3.</w:t>
      </w:r>
      <w:r>
        <w:rPr>
          <w:rFonts w:hint="eastAsia" w:ascii="宋体" w:hAnsi="宋体"/>
          <w:bCs/>
          <w:color w:val="000000"/>
          <w:sz w:val="24"/>
          <w:szCs w:val="24"/>
          <w:highlight w:val="none"/>
        </w:rPr>
        <w:t>3</w:t>
      </w:r>
      <w:r>
        <w:rPr>
          <w:rFonts w:hint="eastAsia" w:ascii="宋体" w:hAnsi="宋体"/>
          <w:bCs/>
          <w:color w:val="000000"/>
          <w:sz w:val="24"/>
          <w:szCs w:val="24"/>
          <w:highlight w:val="none"/>
          <w:lang w:val="zh-CN"/>
        </w:rPr>
        <w:t>推广使用绿色包装，政府采购货物、工程和服务项目中涉及商品包装和快递包装的，投标人提供产品及相关快递服务的具体包装要求要参考《商品包装政府采购需求标准（试行）》、《快递包装政府采购需求标准（试行）》（财办库〔2020〕123号）。</w:t>
      </w:r>
    </w:p>
    <w:p w14:paraId="28A6848F">
      <w:pPr>
        <w:spacing w:line="360" w:lineRule="auto"/>
        <w:ind w:firstLine="480" w:firstLineChars="200"/>
        <w:rPr>
          <w:rFonts w:ascii="宋体" w:hAnsi="宋体"/>
          <w:bCs/>
          <w:color w:val="000000"/>
          <w:sz w:val="24"/>
          <w:szCs w:val="24"/>
          <w:highlight w:val="none"/>
          <w:lang w:val="zh-CN"/>
        </w:rPr>
      </w:pPr>
      <w:r>
        <w:rPr>
          <w:rFonts w:hint="eastAsia" w:ascii="宋体" w:hAnsi="宋体"/>
          <w:bCs/>
          <w:color w:val="000000"/>
          <w:sz w:val="24"/>
          <w:szCs w:val="24"/>
          <w:highlight w:val="none"/>
          <w:lang w:val="zh-CN"/>
        </w:rPr>
        <w:t>3.</w:t>
      </w:r>
      <w:r>
        <w:rPr>
          <w:rFonts w:hint="eastAsia" w:ascii="宋体" w:hAnsi="宋体"/>
          <w:bCs/>
          <w:color w:val="000000"/>
          <w:sz w:val="24"/>
          <w:szCs w:val="24"/>
          <w:highlight w:val="none"/>
        </w:rPr>
        <w:t>4</w:t>
      </w:r>
      <w:r>
        <w:rPr>
          <w:rFonts w:hint="eastAsia" w:ascii="宋体" w:hAnsi="宋体"/>
          <w:bCs/>
          <w:color w:val="000000"/>
          <w:sz w:val="24"/>
          <w:szCs w:val="24"/>
          <w:highlight w:val="none"/>
          <w:lang w:val="zh-CN"/>
        </w:rPr>
        <w:t>鼓励投标人在参加政府采购过程中开展绿色设计、选择绿色材料、打造绿色制造工艺、开展绿色运输、做好废弃产品回收处理，实现产品全周期的绿色环保。</w:t>
      </w:r>
    </w:p>
    <w:p w14:paraId="65BA37D5">
      <w:pPr>
        <w:spacing w:line="360" w:lineRule="auto"/>
        <w:ind w:firstLine="480" w:firstLineChars="200"/>
        <w:rPr>
          <w:rFonts w:ascii="宋体" w:hAnsi="宋体"/>
          <w:bCs/>
          <w:color w:val="000000"/>
          <w:sz w:val="24"/>
          <w:szCs w:val="24"/>
          <w:highlight w:val="none"/>
          <w:lang w:val="zh-CN"/>
        </w:rPr>
      </w:pPr>
      <w:r>
        <w:rPr>
          <w:rFonts w:hint="eastAsia" w:ascii="宋体" w:hAnsi="宋体"/>
          <w:bCs/>
          <w:color w:val="000000"/>
          <w:sz w:val="24"/>
          <w:szCs w:val="24"/>
          <w:highlight w:val="none"/>
          <w:lang w:val="zh-CN"/>
        </w:rPr>
        <w:t>3.</w:t>
      </w:r>
      <w:r>
        <w:rPr>
          <w:rFonts w:hint="eastAsia" w:ascii="宋体" w:hAnsi="宋体"/>
          <w:bCs/>
          <w:color w:val="000000"/>
          <w:sz w:val="24"/>
          <w:szCs w:val="24"/>
          <w:highlight w:val="none"/>
        </w:rPr>
        <w:t>5</w:t>
      </w:r>
      <w:r>
        <w:rPr>
          <w:rFonts w:hint="eastAsia" w:ascii="宋体" w:hAnsi="宋体"/>
          <w:bCs/>
          <w:color w:val="000000"/>
          <w:sz w:val="24"/>
          <w:szCs w:val="24"/>
          <w:highlight w:val="none"/>
          <w:lang w:val="zh-CN"/>
        </w:rPr>
        <w:t>落实挥发性有机化合物（VOCs）治理要求，涉及涂料、胶黏剂、油墨、清洗剂等挥发性有机物产品的，属于强制性标准的，投标人应当执行国家和我省VOCs含量限制标准。</w:t>
      </w:r>
    </w:p>
    <w:p w14:paraId="77AC35F7">
      <w:pPr>
        <w:spacing w:line="360" w:lineRule="auto"/>
        <w:ind w:firstLine="480" w:firstLineChars="200"/>
        <w:rPr>
          <w:rFonts w:ascii="宋体" w:hAnsi="宋体"/>
          <w:bCs/>
          <w:color w:val="000000"/>
          <w:sz w:val="24"/>
          <w:szCs w:val="24"/>
          <w:highlight w:val="none"/>
          <w:lang w:val="zh-CN"/>
        </w:rPr>
      </w:pPr>
      <w:r>
        <w:rPr>
          <w:rFonts w:hint="eastAsia" w:ascii="宋体" w:hAnsi="宋体"/>
          <w:bCs/>
          <w:color w:val="000000"/>
          <w:sz w:val="24"/>
          <w:szCs w:val="24"/>
          <w:highlight w:val="none"/>
          <w:lang w:val="zh-CN"/>
        </w:rPr>
        <w:t>3.</w:t>
      </w:r>
      <w:r>
        <w:rPr>
          <w:rFonts w:hint="eastAsia" w:ascii="宋体" w:hAnsi="宋体"/>
          <w:bCs/>
          <w:color w:val="000000"/>
          <w:sz w:val="24"/>
          <w:szCs w:val="24"/>
          <w:highlight w:val="none"/>
        </w:rPr>
        <w:t>6</w:t>
      </w:r>
      <w:r>
        <w:rPr>
          <w:rFonts w:hint="eastAsia" w:ascii="宋体" w:hAnsi="宋体"/>
          <w:bCs/>
          <w:color w:val="000000"/>
          <w:sz w:val="24"/>
          <w:szCs w:val="24"/>
          <w:highlight w:val="none"/>
          <w:lang w:val="zh-CN"/>
        </w:rPr>
        <w:t>采购数据中心相关设备、运维服务，应当有利于节约能源、环境保护和资源循环利用，按照《绿色数据中心政府采购需求标准（试行）》（财库〔2023〕7号）实施相关采购活动，投标人应当根据需求标准提供相关设备和运维服务。</w:t>
      </w:r>
    </w:p>
    <w:p w14:paraId="5B4B176A">
      <w:pPr>
        <w:spacing w:line="360" w:lineRule="auto"/>
        <w:ind w:firstLine="480" w:firstLineChars="200"/>
        <w:rPr>
          <w:rFonts w:ascii="宋体" w:hAnsi="宋体"/>
          <w:bCs/>
          <w:color w:val="000000"/>
          <w:sz w:val="24"/>
          <w:szCs w:val="24"/>
          <w:highlight w:val="none"/>
        </w:rPr>
      </w:pPr>
      <w:r>
        <w:rPr>
          <w:rFonts w:hint="eastAsia" w:ascii="宋体" w:hAnsi="宋体"/>
          <w:bCs/>
          <w:color w:val="000000"/>
          <w:sz w:val="24"/>
          <w:szCs w:val="24"/>
          <w:highlight w:val="none"/>
          <w:lang w:val="zh-CN"/>
        </w:rPr>
        <w:t>注：支持中小企业发展、强制采购、优先采购及其他政府采购政策按相关文件规定执行。</w:t>
      </w:r>
    </w:p>
    <w:p w14:paraId="2C9CC32E">
      <w:pPr>
        <w:numPr>
          <w:ilvl w:val="0"/>
          <w:numId w:val="4"/>
        </w:num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投标费用</w:t>
      </w:r>
    </w:p>
    <w:p w14:paraId="2A850305">
      <w:pPr>
        <w:spacing w:line="360" w:lineRule="auto"/>
        <w:ind w:firstLine="480" w:firstLineChars="200"/>
        <w:jc w:val="left"/>
        <w:rPr>
          <w:rFonts w:ascii="宋体" w:hAnsi="宋体"/>
          <w:bCs/>
          <w:color w:val="000000"/>
          <w:sz w:val="24"/>
          <w:szCs w:val="24"/>
          <w:highlight w:val="none"/>
        </w:rPr>
      </w:pPr>
      <w:r>
        <w:rPr>
          <w:rFonts w:hint="eastAsia" w:ascii="宋体" w:hAnsi="宋体"/>
          <w:bCs/>
          <w:color w:val="000000"/>
          <w:sz w:val="24"/>
          <w:szCs w:val="24"/>
          <w:highlight w:val="none"/>
        </w:rPr>
        <w:t>4.1 投标人应自行承担所有与准备和参加投标有关的一切费用。</w:t>
      </w:r>
    </w:p>
    <w:p w14:paraId="2AC21FD9">
      <w:pPr>
        <w:spacing w:line="360" w:lineRule="auto"/>
        <w:ind w:firstLine="480" w:firstLineChars="200"/>
        <w:jc w:val="left"/>
        <w:rPr>
          <w:rFonts w:ascii="宋体" w:hAnsi="宋体" w:cs="宋体"/>
          <w:bCs/>
          <w:sz w:val="24"/>
          <w:szCs w:val="24"/>
          <w:highlight w:val="none"/>
        </w:rPr>
      </w:pPr>
      <w:r>
        <w:rPr>
          <w:rFonts w:hint="eastAsia" w:ascii="宋体" w:hAnsi="宋体"/>
          <w:bCs/>
          <w:color w:val="000000"/>
          <w:sz w:val="24"/>
          <w:szCs w:val="24"/>
          <w:highlight w:val="none"/>
        </w:rPr>
        <w:t xml:space="preserve">4.2 </w:t>
      </w:r>
      <w:r>
        <w:rPr>
          <w:rFonts w:hint="eastAsia" w:ascii="宋体" w:hAnsi="宋体" w:cs="宋体"/>
          <w:bCs/>
          <w:sz w:val="24"/>
          <w:szCs w:val="24"/>
          <w:highlight w:val="none"/>
        </w:rPr>
        <w:t>本项目采购代理费收费标准：中标金额100万元以下部分，费率为该部分中标金额的1.5%；中标金额100万元（含）－500万元部分，费率为该部分中标金额的0.8%，整体折扣为63.6%。说明：代理服务费以中标金额为基数依据，按以上规定的标准和差额定率累进法进行计算收取。例：如中标金额为150万元，则代理服务费＝（100万元×1.5%＋（150万元－100万元）×0.8%）*63.6%。在中标通知书发放时一次性付清。供应商必须将该部分费用考虑在报价内。</w:t>
      </w:r>
    </w:p>
    <w:p w14:paraId="16B43853">
      <w:pPr>
        <w:spacing w:line="360" w:lineRule="auto"/>
        <w:ind w:firstLine="480" w:firstLineChars="200"/>
        <w:jc w:val="left"/>
        <w:rPr>
          <w:rFonts w:ascii="宋体" w:hAnsi="宋体"/>
          <w:bCs/>
          <w:color w:val="000000"/>
          <w:sz w:val="24"/>
          <w:szCs w:val="24"/>
          <w:highlight w:val="none"/>
        </w:rPr>
      </w:pPr>
      <w:r>
        <w:rPr>
          <w:rFonts w:hint="eastAsia" w:ascii="宋体" w:hAnsi="宋体"/>
          <w:bCs/>
          <w:color w:val="000000"/>
          <w:sz w:val="24"/>
          <w:szCs w:val="24"/>
          <w:highlight w:val="none"/>
        </w:rPr>
        <w:t>4.3 领取中标通知书时中标供应商应向采购代理机构一次性付清。</w:t>
      </w:r>
    </w:p>
    <w:p w14:paraId="7E4FAFB5">
      <w:pPr>
        <w:spacing w:line="360" w:lineRule="auto"/>
        <w:ind w:firstLine="482"/>
        <w:jc w:val="left"/>
        <w:rPr>
          <w:rFonts w:ascii="宋体" w:hAnsi="宋体"/>
          <w:b/>
          <w:color w:val="000000"/>
          <w:sz w:val="24"/>
          <w:szCs w:val="24"/>
          <w:highlight w:val="none"/>
          <w:lang w:val="zh-CN"/>
        </w:rPr>
      </w:pPr>
      <w:r>
        <w:rPr>
          <w:rFonts w:hint="eastAsia" w:ascii="宋体" w:hAnsi="宋体"/>
          <w:b/>
          <w:color w:val="000000"/>
          <w:sz w:val="24"/>
          <w:szCs w:val="24"/>
          <w:highlight w:val="none"/>
          <w:lang w:val="zh-CN"/>
        </w:rPr>
        <w:t>二、招标文件</w:t>
      </w:r>
    </w:p>
    <w:p w14:paraId="2F4A3090">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6、</w:t>
      </w:r>
      <w:r>
        <w:rPr>
          <w:rFonts w:hint="eastAsia" w:ascii="宋体" w:hAnsi="宋体"/>
          <w:bCs/>
          <w:color w:val="000000"/>
          <w:sz w:val="24"/>
          <w:szCs w:val="24"/>
          <w:highlight w:val="none"/>
          <w:lang w:val="zh-CN"/>
        </w:rPr>
        <w:t>招标文件的组成</w:t>
      </w:r>
    </w:p>
    <w:p w14:paraId="75C24F2A">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6.1 投标人</w:t>
      </w:r>
      <w:bookmarkStart w:id="27" w:name="_Hlk127867521"/>
      <w:r>
        <w:rPr>
          <w:rFonts w:hint="eastAsia" w:ascii="宋体" w:hAnsi="宋体"/>
          <w:bCs/>
          <w:color w:val="000000"/>
          <w:sz w:val="24"/>
          <w:szCs w:val="24"/>
          <w:highlight w:val="none"/>
        </w:rPr>
        <w:t>应</w:t>
      </w:r>
      <w:r>
        <w:rPr>
          <w:rFonts w:ascii="宋体" w:hAnsi="宋体"/>
          <w:bCs/>
          <w:color w:val="000000"/>
          <w:sz w:val="24"/>
          <w:szCs w:val="24"/>
          <w:highlight w:val="none"/>
        </w:rPr>
        <w:t>登录“苏采云”</w:t>
      </w:r>
      <w:bookmarkEnd w:id="27"/>
      <w:r>
        <w:rPr>
          <w:rFonts w:ascii="宋体" w:hAnsi="宋体"/>
          <w:bCs/>
          <w:color w:val="000000"/>
          <w:sz w:val="24"/>
          <w:szCs w:val="24"/>
          <w:highlight w:val="none"/>
        </w:rPr>
        <w:t xml:space="preserve"> 系统</w:t>
      </w:r>
      <w:r>
        <w:rPr>
          <w:rFonts w:hint="eastAsia" w:ascii="宋体" w:hAnsi="宋体"/>
          <w:bCs/>
          <w:color w:val="000000"/>
          <w:sz w:val="24"/>
          <w:szCs w:val="24"/>
          <w:highlight w:val="none"/>
        </w:rPr>
        <w:t>下载</w:t>
      </w:r>
      <w:r>
        <w:rPr>
          <w:rFonts w:hint="eastAsia" w:ascii="宋体" w:hAnsi="宋体"/>
          <w:bCs/>
          <w:color w:val="000000"/>
          <w:sz w:val="24"/>
          <w:szCs w:val="24"/>
          <w:highlight w:val="none"/>
          <w:lang w:val="zh-CN"/>
        </w:rPr>
        <w:t>招标文件</w:t>
      </w:r>
      <w:r>
        <w:rPr>
          <w:rFonts w:hint="eastAsia" w:ascii="宋体" w:hAnsi="宋体" w:cs="宋体"/>
          <w:bCs/>
          <w:color w:val="000000"/>
          <w:sz w:val="24"/>
          <w:szCs w:val="21"/>
          <w:highlight w:val="none"/>
        </w:rPr>
        <w:t>(后缀名为“.kedt”)</w:t>
      </w:r>
      <w:r>
        <w:rPr>
          <w:rFonts w:hint="eastAsia" w:ascii="宋体" w:hAnsi="宋体"/>
          <w:bCs/>
          <w:color w:val="000000"/>
          <w:sz w:val="24"/>
          <w:szCs w:val="24"/>
          <w:highlight w:val="none"/>
        </w:rPr>
        <w:t>。投标人须按招标文件要求提交资料并对招标文件相关内容作出实质性响应，否则投标无效。</w:t>
      </w:r>
    </w:p>
    <w:p w14:paraId="0B3884CC">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6.2 招标文件包括招标公告和本文件目录所列全部内容及其附件，如有缺漏，请立即与</w:t>
      </w:r>
      <w:bookmarkStart w:id="28" w:name="OLE_LINK253"/>
      <w:r>
        <w:rPr>
          <w:rFonts w:hint="eastAsia" w:ascii="宋体" w:hAnsi="宋体"/>
          <w:bCs/>
          <w:color w:val="000000"/>
          <w:sz w:val="24"/>
          <w:szCs w:val="24"/>
          <w:highlight w:val="none"/>
        </w:rPr>
        <w:t>采购人或者</w:t>
      </w:r>
      <w:bookmarkEnd w:id="28"/>
      <w:r>
        <w:rPr>
          <w:rFonts w:hint="eastAsia" w:ascii="宋体" w:hAnsi="宋体"/>
          <w:bCs/>
          <w:color w:val="000000"/>
          <w:sz w:val="24"/>
          <w:szCs w:val="24"/>
          <w:highlight w:val="none"/>
        </w:rPr>
        <w:t>采购代理机构联系解决。</w:t>
      </w:r>
    </w:p>
    <w:p w14:paraId="6FA13B54">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6.3 招标文件如与招标公告有不一致的地方，以招标文件为准；电子投标文件制作</w:t>
      </w:r>
      <w:r>
        <w:rPr>
          <w:rFonts w:hint="eastAsia" w:ascii="宋体" w:hAnsi="宋体" w:cs="宋体"/>
          <w:bCs/>
          <w:color w:val="000000"/>
          <w:sz w:val="24"/>
          <w:szCs w:val="21"/>
          <w:highlight w:val="none"/>
        </w:rPr>
        <w:t>客户端工具中</w:t>
      </w:r>
      <w:r>
        <w:rPr>
          <w:rFonts w:hint="eastAsia" w:ascii="宋体" w:hAnsi="宋体"/>
          <w:bCs/>
          <w:color w:val="000000"/>
          <w:sz w:val="24"/>
          <w:szCs w:val="24"/>
          <w:highlight w:val="none"/>
        </w:rPr>
        <w:t>电子投标文件格式、说明与招标文件格式、说明不一致的，以招标文件格式、说明为准。</w:t>
      </w:r>
    </w:p>
    <w:p w14:paraId="0BB56262">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6</w:t>
      </w:r>
      <w:r>
        <w:rPr>
          <w:rFonts w:ascii="宋体" w:hAnsi="宋体"/>
          <w:bCs/>
          <w:color w:val="000000"/>
          <w:sz w:val="24"/>
          <w:szCs w:val="24"/>
          <w:highlight w:val="none"/>
        </w:rPr>
        <w:t>.4</w:t>
      </w:r>
      <w:r>
        <w:rPr>
          <w:rFonts w:hint="eastAsia" w:ascii="宋体" w:hAnsi="宋体"/>
          <w:bCs/>
          <w:color w:val="000000"/>
          <w:sz w:val="24"/>
          <w:szCs w:val="24"/>
          <w:highlight w:val="none"/>
        </w:rPr>
        <w:t>相关网站公告、公示信息如有不一致的，以“江苏政府采购网”发布的信息为准。</w:t>
      </w:r>
    </w:p>
    <w:p w14:paraId="7CF2C889">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7、</w:t>
      </w:r>
      <w:r>
        <w:rPr>
          <w:rFonts w:hint="eastAsia" w:ascii="宋体" w:hAnsi="宋体"/>
          <w:bCs/>
          <w:color w:val="000000"/>
          <w:sz w:val="24"/>
          <w:szCs w:val="24"/>
          <w:highlight w:val="none"/>
          <w:lang w:val="zh-CN"/>
        </w:rPr>
        <w:t>招标文件的解释</w:t>
      </w:r>
    </w:p>
    <w:p w14:paraId="331DD183">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7.1 本招标文件中“第三章 项目技术要求和有关说明”和“</w:t>
      </w:r>
      <w:bookmarkStart w:id="29" w:name="OLE_LINK21"/>
      <w:r>
        <w:rPr>
          <w:rFonts w:hint="eastAsia" w:ascii="宋体" w:hAnsi="宋体"/>
          <w:bCs/>
          <w:color w:val="000000"/>
          <w:sz w:val="24"/>
          <w:szCs w:val="24"/>
          <w:highlight w:val="none"/>
        </w:rPr>
        <w:t>第四章 评标方法和标准</w:t>
      </w:r>
      <w:bookmarkEnd w:id="29"/>
      <w:r>
        <w:rPr>
          <w:rFonts w:hint="eastAsia" w:ascii="宋体" w:hAnsi="宋体"/>
          <w:bCs/>
          <w:color w:val="000000"/>
          <w:sz w:val="24"/>
          <w:szCs w:val="24"/>
          <w:highlight w:val="none"/>
        </w:rPr>
        <w:t>”由</w:t>
      </w:r>
      <w:bookmarkStart w:id="30" w:name="OLE_LINK13"/>
      <w:r>
        <w:rPr>
          <w:rFonts w:hint="eastAsia" w:ascii="宋体" w:hAnsi="宋体"/>
          <w:bCs/>
          <w:color w:val="000000"/>
          <w:sz w:val="24"/>
          <w:szCs w:val="24"/>
          <w:highlight w:val="none"/>
        </w:rPr>
        <w:t>采购人负责解释</w:t>
      </w:r>
      <w:bookmarkEnd w:id="30"/>
      <w:r>
        <w:rPr>
          <w:rFonts w:hint="eastAsia" w:ascii="宋体" w:hAnsi="宋体"/>
          <w:bCs/>
          <w:color w:val="000000"/>
          <w:sz w:val="24"/>
          <w:szCs w:val="24"/>
          <w:highlight w:val="none"/>
        </w:rPr>
        <w:t>，其他部分由采购人和采购代理机构负责解释。</w:t>
      </w:r>
    </w:p>
    <w:p w14:paraId="5F50BDAA">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rPr>
        <w:t>8、</w:t>
      </w:r>
      <w:r>
        <w:rPr>
          <w:rFonts w:hint="eastAsia" w:ascii="宋体" w:hAnsi="宋体"/>
          <w:bCs/>
          <w:color w:val="000000"/>
          <w:sz w:val="24"/>
          <w:szCs w:val="24"/>
          <w:highlight w:val="none"/>
          <w:lang w:val="zh-CN"/>
        </w:rPr>
        <w:t>招标文件的澄清、修改</w:t>
      </w:r>
    </w:p>
    <w:p w14:paraId="5ED608B5">
      <w:pPr>
        <w:spacing w:line="360" w:lineRule="auto"/>
        <w:ind w:firstLine="480"/>
        <w:jc w:val="left"/>
        <w:rPr>
          <w:rFonts w:ascii="宋体"/>
          <w:bCs/>
          <w:color w:val="000000"/>
          <w:sz w:val="24"/>
          <w:szCs w:val="21"/>
          <w:highlight w:val="none"/>
          <w:lang w:val="zh-CN"/>
        </w:rPr>
      </w:pPr>
      <w:r>
        <w:rPr>
          <w:rFonts w:hint="eastAsia" w:ascii="宋体" w:hAnsi="宋体"/>
          <w:bCs/>
          <w:color w:val="000000"/>
          <w:sz w:val="24"/>
          <w:szCs w:val="24"/>
          <w:highlight w:val="none"/>
        </w:rPr>
        <w:t>8.1 采购人或者采购代理机构</w:t>
      </w:r>
      <w:r>
        <w:rPr>
          <w:rFonts w:hint="eastAsia" w:ascii="宋体" w:hAnsi="宋体"/>
          <w:bCs/>
          <w:color w:val="000000"/>
          <w:sz w:val="24"/>
          <w:szCs w:val="24"/>
          <w:highlight w:val="none"/>
          <w:lang w:val="zh-CN"/>
        </w:rPr>
        <w:t>对已发出的招标文件进行必要澄清或者修改的，将在投标截止时间15日前，在原招标公告媒体发布更正公告，并</w:t>
      </w:r>
      <w:r>
        <w:rPr>
          <w:rFonts w:ascii="宋体" w:hAnsi="宋体"/>
          <w:bCs/>
          <w:color w:val="000000"/>
          <w:sz w:val="24"/>
          <w:szCs w:val="24"/>
          <w:highlight w:val="none"/>
          <w:lang w:val="zh-CN"/>
        </w:rPr>
        <w:t>在系统中通知所有已获取招标文件的潜在</w:t>
      </w:r>
      <w:r>
        <w:rPr>
          <w:rFonts w:hint="eastAsia" w:ascii="宋体" w:hAnsi="宋体"/>
          <w:bCs/>
          <w:color w:val="000000"/>
          <w:sz w:val="24"/>
          <w:szCs w:val="24"/>
          <w:highlight w:val="none"/>
          <w:lang w:val="zh-CN"/>
        </w:rPr>
        <w:t>投标人</w:t>
      </w:r>
      <w:r>
        <w:rPr>
          <w:rFonts w:ascii="宋体" w:hAnsi="宋体"/>
          <w:bCs/>
          <w:color w:val="000000"/>
          <w:sz w:val="24"/>
          <w:szCs w:val="24"/>
          <w:highlight w:val="none"/>
          <w:lang w:val="zh-CN"/>
        </w:rPr>
        <w:t xml:space="preserve">, </w:t>
      </w:r>
      <w:r>
        <w:rPr>
          <w:rFonts w:hint="eastAsia" w:ascii="宋体" w:hAnsi="宋体"/>
          <w:bCs/>
          <w:color w:val="000000"/>
          <w:sz w:val="24"/>
          <w:szCs w:val="24"/>
          <w:highlight w:val="none"/>
          <w:lang w:val="zh-CN"/>
        </w:rPr>
        <w:t>投标人应</w:t>
      </w:r>
      <w:r>
        <w:rPr>
          <w:rFonts w:ascii="宋体" w:hAnsi="宋体"/>
          <w:bCs/>
          <w:color w:val="000000"/>
          <w:sz w:val="24"/>
          <w:szCs w:val="24"/>
          <w:highlight w:val="none"/>
          <w:lang w:val="zh-CN"/>
        </w:rPr>
        <w:t>登录系统查看相应内容</w:t>
      </w:r>
      <w:r>
        <w:rPr>
          <w:rFonts w:hint="eastAsia" w:ascii="宋体" w:hAnsi="宋体"/>
          <w:bCs/>
          <w:color w:val="000000"/>
          <w:sz w:val="24"/>
          <w:szCs w:val="24"/>
          <w:highlight w:val="none"/>
          <w:lang w:val="zh-CN"/>
        </w:rPr>
        <w:t>。不足15</w:t>
      </w:r>
      <w:r>
        <w:rPr>
          <w:rFonts w:hint="eastAsia" w:ascii="宋体" w:hAnsi="宋体"/>
          <w:bCs/>
          <w:color w:val="000000"/>
          <w:sz w:val="24"/>
          <w:szCs w:val="24"/>
          <w:highlight w:val="none"/>
        </w:rPr>
        <w:t>日的，采购人或者采购代理机构有权决定是否顺延投标截止时间和开标时间，</w:t>
      </w:r>
      <w:r>
        <w:rPr>
          <w:rFonts w:hint="eastAsia" w:ascii="宋体" w:hAnsi="宋体"/>
          <w:bCs/>
          <w:color w:val="000000"/>
          <w:sz w:val="24"/>
          <w:szCs w:val="24"/>
          <w:highlight w:val="none"/>
          <w:lang w:val="zh-CN"/>
        </w:rPr>
        <w:t>该澄清或者修改的内容为招标文件的组成部分。以最新发布的补充更正、澄清和修改后的招标文件、公告信息为准。</w:t>
      </w:r>
    </w:p>
    <w:p w14:paraId="4085040B">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8.2 </w:t>
      </w:r>
      <w:r>
        <w:rPr>
          <w:rFonts w:ascii="宋体" w:hAnsi="宋体"/>
          <w:bCs/>
          <w:color w:val="000000"/>
          <w:sz w:val="24"/>
          <w:szCs w:val="24"/>
          <w:highlight w:val="none"/>
          <w:lang w:val="zh-CN"/>
        </w:rPr>
        <w:t>如澄清或修改公告有重新发布电子招标文件的，</w:t>
      </w:r>
      <w:r>
        <w:rPr>
          <w:rFonts w:hint="eastAsia" w:ascii="宋体" w:hAnsi="宋体"/>
          <w:bCs/>
          <w:color w:val="000000"/>
          <w:sz w:val="24"/>
          <w:szCs w:val="24"/>
          <w:highlight w:val="none"/>
          <w:lang w:val="zh-CN"/>
        </w:rPr>
        <w:t>投标人</w:t>
      </w:r>
      <w:r>
        <w:rPr>
          <w:rFonts w:ascii="宋体" w:hAnsi="宋体"/>
          <w:bCs/>
          <w:color w:val="000000"/>
          <w:sz w:val="24"/>
          <w:szCs w:val="24"/>
          <w:highlight w:val="none"/>
          <w:lang w:val="zh-CN"/>
        </w:rPr>
        <w:t>应下载最新发布的电子招标文件制作</w:t>
      </w:r>
      <w:r>
        <w:rPr>
          <w:rFonts w:hint="eastAsia" w:ascii="宋体" w:hAnsi="宋体"/>
          <w:bCs/>
          <w:color w:val="000000"/>
          <w:sz w:val="24"/>
          <w:szCs w:val="24"/>
          <w:highlight w:val="none"/>
          <w:lang w:val="zh-CN"/>
        </w:rPr>
        <w:t>投标</w:t>
      </w:r>
      <w:r>
        <w:rPr>
          <w:rFonts w:ascii="宋体" w:hAnsi="宋体"/>
          <w:bCs/>
          <w:color w:val="000000"/>
          <w:sz w:val="24"/>
          <w:szCs w:val="24"/>
          <w:highlight w:val="none"/>
          <w:lang w:val="zh-CN"/>
        </w:rPr>
        <w:t>文件。</w:t>
      </w:r>
      <w:bookmarkStart w:id="31" w:name="_Hlk160612498"/>
      <w:r>
        <w:rPr>
          <w:rFonts w:ascii="宋体" w:hAnsi="宋体"/>
          <w:bCs/>
          <w:color w:val="000000"/>
          <w:sz w:val="24"/>
          <w:szCs w:val="24"/>
          <w:highlight w:val="none"/>
          <w:lang w:val="zh-CN"/>
        </w:rPr>
        <w:t>因</w:t>
      </w:r>
      <w:r>
        <w:rPr>
          <w:rFonts w:hint="eastAsia" w:ascii="宋体" w:hAnsi="宋体"/>
          <w:bCs/>
          <w:color w:val="000000"/>
          <w:sz w:val="24"/>
          <w:szCs w:val="24"/>
          <w:highlight w:val="none"/>
          <w:lang w:val="zh-CN"/>
        </w:rPr>
        <w:t>投标人未及时关注</w:t>
      </w:r>
      <w:r>
        <w:rPr>
          <w:rFonts w:ascii="宋体" w:hAnsi="宋体"/>
          <w:bCs/>
          <w:color w:val="000000"/>
          <w:sz w:val="24"/>
          <w:szCs w:val="24"/>
          <w:highlight w:val="none"/>
          <w:lang w:val="zh-CN"/>
        </w:rPr>
        <w:t>澄清</w:t>
      </w:r>
      <w:r>
        <w:rPr>
          <w:rFonts w:hint="eastAsia" w:ascii="宋体" w:hAnsi="宋体"/>
          <w:bCs/>
          <w:color w:val="000000"/>
          <w:sz w:val="24"/>
          <w:szCs w:val="24"/>
          <w:highlight w:val="none"/>
          <w:lang w:val="zh-CN"/>
        </w:rPr>
        <w:t>更正公告、未及时更新上传投标文件导致其提交的投标文件不符合要求的，造成的损失及风险由投标人自行承担。</w:t>
      </w:r>
      <w:bookmarkEnd w:id="31"/>
    </w:p>
    <w:p w14:paraId="63A6B87A">
      <w:pPr>
        <w:spacing w:line="360" w:lineRule="auto"/>
        <w:ind w:firstLine="482"/>
        <w:jc w:val="left"/>
        <w:rPr>
          <w:rFonts w:ascii="宋体" w:hAnsi="宋体"/>
          <w:b/>
          <w:color w:val="000000"/>
          <w:sz w:val="24"/>
          <w:szCs w:val="24"/>
          <w:highlight w:val="none"/>
        </w:rPr>
      </w:pPr>
      <w:r>
        <w:rPr>
          <w:rFonts w:hint="eastAsia" w:ascii="宋体" w:hAnsi="宋体"/>
          <w:b/>
          <w:color w:val="000000"/>
          <w:sz w:val="24"/>
          <w:szCs w:val="24"/>
          <w:highlight w:val="none"/>
        </w:rPr>
        <w:t>三、投标文件</w:t>
      </w:r>
    </w:p>
    <w:p w14:paraId="0C0114FA">
      <w:pPr>
        <w:spacing w:line="360" w:lineRule="auto"/>
        <w:ind w:firstLine="480"/>
        <w:jc w:val="left"/>
        <w:rPr>
          <w:rFonts w:ascii="宋体" w:hAnsi="宋体"/>
          <w:b/>
          <w:color w:val="000000"/>
          <w:sz w:val="24"/>
          <w:szCs w:val="24"/>
          <w:highlight w:val="none"/>
        </w:rPr>
      </w:pPr>
      <w:bookmarkStart w:id="32" w:name="_Hlk151557699"/>
      <w:r>
        <w:rPr>
          <w:rFonts w:hint="eastAsia" w:ascii="宋体" w:hAnsi="宋体"/>
          <w:b/>
          <w:color w:val="000000"/>
          <w:sz w:val="24"/>
          <w:szCs w:val="24"/>
          <w:highlight w:val="none"/>
        </w:rPr>
        <w:t>9、</w:t>
      </w:r>
      <w:bookmarkStart w:id="33" w:name="OLE_LINK62"/>
      <w:r>
        <w:rPr>
          <w:rFonts w:hint="eastAsia" w:ascii="宋体" w:hAnsi="宋体"/>
          <w:b/>
          <w:color w:val="000000"/>
          <w:sz w:val="24"/>
          <w:szCs w:val="24"/>
          <w:highlight w:val="none"/>
        </w:rPr>
        <w:t>投标文件的组成</w:t>
      </w:r>
    </w:p>
    <w:p w14:paraId="604B85B1">
      <w:pPr>
        <w:numPr>
          <w:ilvl w:val="0"/>
          <w:numId w:val="5"/>
        </w:numPr>
        <w:tabs>
          <w:tab w:val="left" w:pos="0"/>
          <w:tab w:val="left" w:pos="255"/>
        </w:tabs>
        <w:spacing w:line="360" w:lineRule="auto"/>
        <w:jc w:val="left"/>
        <w:rPr>
          <w:rFonts w:ascii="宋体" w:hAnsi="宋体"/>
          <w:bCs/>
          <w:color w:val="000000"/>
          <w:sz w:val="24"/>
          <w:szCs w:val="24"/>
          <w:highlight w:val="none"/>
          <w:lang w:val="zh-CN"/>
        </w:rPr>
      </w:pPr>
      <w:bookmarkStart w:id="34" w:name="OLE_LINK20"/>
      <w:bookmarkStart w:id="35" w:name="OLE_LINK51"/>
      <w:r>
        <w:rPr>
          <w:rFonts w:hint="eastAsia" w:ascii="宋体" w:hAnsi="宋体"/>
          <w:bCs/>
          <w:color w:val="000000"/>
          <w:sz w:val="24"/>
          <w:szCs w:val="24"/>
          <w:highlight w:val="none"/>
        </w:rPr>
        <w:t>开标一览</w:t>
      </w:r>
      <w:r>
        <w:rPr>
          <w:rFonts w:hint="eastAsia" w:ascii="宋体" w:hAnsi="宋体"/>
          <w:bCs/>
          <w:color w:val="000000"/>
          <w:sz w:val="24"/>
          <w:szCs w:val="24"/>
          <w:highlight w:val="none"/>
          <w:lang w:val="zh-CN"/>
        </w:rPr>
        <w:t>表</w:t>
      </w:r>
    </w:p>
    <w:p w14:paraId="676533C6">
      <w:pPr>
        <w:numPr>
          <w:ilvl w:val="0"/>
          <w:numId w:val="5"/>
        </w:numPr>
        <w:tabs>
          <w:tab w:val="left" w:pos="0"/>
          <w:tab w:val="left" w:pos="255"/>
        </w:tabs>
        <w:spacing w:line="360" w:lineRule="auto"/>
        <w:jc w:val="left"/>
        <w:rPr>
          <w:rFonts w:ascii="宋体" w:hAnsi="宋体"/>
          <w:bCs/>
          <w:color w:val="000000"/>
          <w:sz w:val="24"/>
          <w:szCs w:val="24"/>
          <w:highlight w:val="none"/>
        </w:rPr>
      </w:pPr>
      <w:bookmarkStart w:id="36" w:name="_Hlk151555273"/>
      <w:bookmarkStart w:id="37" w:name="_Hlk151448723"/>
      <w:r>
        <w:rPr>
          <w:rFonts w:hint="eastAsia" w:ascii="宋体" w:hAnsi="宋体"/>
          <w:bCs/>
          <w:color w:val="000000"/>
          <w:sz w:val="24"/>
          <w:szCs w:val="24"/>
          <w:highlight w:val="none"/>
        </w:rPr>
        <w:t>资格</w:t>
      </w:r>
      <w:bookmarkEnd w:id="34"/>
      <w:r>
        <w:rPr>
          <w:rFonts w:hint="eastAsia" w:ascii="宋体" w:hAnsi="宋体"/>
          <w:bCs/>
          <w:color w:val="000000"/>
          <w:sz w:val="24"/>
          <w:szCs w:val="24"/>
          <w:highlight w:val="none"/>
        </w:rPr>
        <w:t>条件</w:t>
      </w:r>
      <w:bookmarkEnd w:id="36"/>
      <w:bookmarkStart w:id="38" w:name="_Hlk139968547"/>
    </w:p>
    <w:p w14:paraId="2241695C">
      <w:pPr>
        <w:tabs>
          <w:tab w:val="left" w:pos="0"/>
          <w:tab w:val="left" w:pos="255"/>
        </w:tabs>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①</w:t>
      </w:r>
      <w:bookmarkStart w:id="39" w:name="OLE_LINK6"/>
      <w:bookmarkStart w:id="40" w:name="OLE_LINK7"/>
      <w:r>
        <w:rPr>
          <w:rFonts w:hint="eastAsia" w:ascii="宋体" w:hAnsi="宋体"/>
          <w:bCs/>
          <w:color w:val="000000"/>
          <w:sz w:val="24"/>
          <w:szCs w:val="24"/>
          <w:highlight w:val="none"/>
          <w:lang w:val="zh-CN"/>
        </w:rPr>
        <w:t>资格声明函</w:t>
      </w:r>
      <w:bookmarkEnd w:id="39"/>
      <w:bookmarkEnd w:id="40"/>
      <w:r>
        <w:rPr>
          <w:rFonts w:hint="eastAsia" w:ascii="宋体" w:hAnsi="宋体"/>
          <w:bCs/>
          <w:color w:val="000000"/>
          <w:sz w:val="24"/>
          <w:szCs w:val="24"/>
          <w:highlight w:val="none"/>
          <w:lang w:val="zh-CN"/>
        </w:rPr>
        <w:t>：</w:t>
      </w:r>
      <w:bookmarkStart w:id="41" w:name="_Hlk151448601"/>
      <w:r>
        <w:rPr>
          <w:rFonts w:hint="eastAsia" w:ascii="宋体" w:hAnsi="宋体"/>
          <w:bCs/>
          <w:color w:val="000000"/>
          <w:sz w:val="24"/>
          <w:szCs w:val="24"/>
          <w:highlight w:val="none"/>
          <w:lang w:val="zh-CN"/>
        </w:rPr>
        <w:t>提供《关于资格的声明函》；</w:t>
      </w:r>
    </w:p>
    <w:bookmarkEnd w:id="41"/>
    <w:p w14:paraId="3633BD8E">
      <w:pPr>
        <w:tabs>
          <w:tab w:val="left" w:pos="0"/>
          <w:tab w:val="left" w:pos="255"/>
        </w:tabs>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②</w:t>
      </w:r>
      <w:bookmarkStart w:id="42" w:name="OLE_LINK9"/>
      <w:bookmarkStart w:id="43" w:name="OLE_LINK8"/>
      <w:r>
        <w:rPr>
          <w:rFonts w:hint="eastAsia" w:ascii="宋体" w:hAnsi="宋体"/>
          <w:bCs/>
          <w:color w:val="000000"/>
          <w:sz w:val="24"/>
          <w:szCs w:val="24"/>
          <w:highlight w:val="none"/>
          <w:lang w:val="zh-CN"/>
        </w:rPr>
        <w:t>被授权代表身份证明</w:t>
      </w:r>
      <w:bookmarkStart w:id="44" w:name="_Hlk163378222"/>
      <w:r>
        <w:rPr>
          <w:rFonts w:hint="eastAsia" w:ascii="宋体" w:hAnsi="宋体"/>
          <w:bCs/>
          <w:color w:val="000000"/>
          <w:sz w:val="24"/>
          <w:szCs w:val="24"/>
          <w:highlight w:val="none"/>
          <w:lang w:val="zh-CN"/>
        </w:rPr>
        <w:t>（授权委托书）</w:t>
      </w:r>
      <w:bookmarkEnd w:id="42"/>
      <w:bookmarkEnd w:id="43"/>
      <w:bookmarkEnd w:id="44"/>
      <w:r>
        <w:rPr>
          <w:rFonts w:hint="eastAsia" w:ascii="宋体" w:hAnsi="宋体"/>
          <w:bCs/>
          <w:color w:val="000000"/>
          <w:sz w:val="24"/>
          <w:szCs w:val="24"/>
          <w:highlight w:val="none"/>
          <w:lang w:val="zh-CN"/>
        </w:rPr>
        <w:t>：提供投标人法定代表人授权委托书（法定代表人亲自参加的无需提供）；</w:t>
      </w:r>
    </w:p>
    <w:p w14:paraId="5DF2AF9C">
      <w:pPr>
        <w:tabs>
          <w:tab w:val="left" w:pos="0"/>
          <w:tab w:val="left" w:pos="255"/>
        </w:tabs>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③</w:t>
      </w:r>
      <w:bookmarkStart w:id="45" w:name="OLE_LINK11"/>
      <w:bookmarkStart w:id="46" w:name="OLE_LINK10"/>
      <w:r>
        <w:rPr>
          <w:rFonts w:hint="eastAsia" w:ascii="宋体" w:hAnsi="宋体"/>
          <w:bCs/>
          <w:color w:val="000000"/>
          <w:sz w:val="24"/>
          <w:szCs w:val="24"/>
          <w:highlight w:val="none"/>
          <w:lang w:val="zh-CN"/>
        </w:rPr>
        <w:t>具有独立承担民事责任的能力</w:t>
      </w:r>
      <w:bookmarkEnd w:id="45"/>
      <w:bookmarkEnd w:id="46"/>
      <w:r>
        <w:rPr>
          <w:rFonts w:hint="eastAsia" w:ascii="宋体" w:hAnsi="宋体"/>
          <w:bCs/>
          <w:color w:val="000000"/>
          <w:sz w:val="24"/>
          <w:szCs w:val="24"/>
          <w:highlight w:val="none"/>
          <w:lang w:val="zh-CN"/>
        </w:rPr>
        <w:t>：提供投标人营业执照或法人（登记）证书，投标人为自然人的提供自然人身份证；</w:t>
      </w:r>
    </w:p>
    <w:p w14:paraId="6061D988">
      <w:pPr>
        <w:tabs>
          <w:tab w:val="left" w:pos="0"/>
          <w:tab w:val="left" w:pos="255"/>
        </w:tabs>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④</w:t>
      </w:r>
      <w:bookmarkStart w:id="47" w:name="OLE_LINK15"/>
      <w:bookmarkStart w:id="48" w:name="OLE_LINK14"/>
      <w:r>
        <w:rPr>
          <w:rFonts w:hint="eastAsia" w:ascii="宋体" w:hAnsi="宋体"/>
          <w:bCs/>
          <w:color w:val="000000"/>
          <w:sz w:val="24"/>
          <w:szCs w:val="24"/>
          <w:highlight w:val="none"/>
          <w:lang w:val="zh-CN"/>
        </w:rPr>
        <w:t>具有良好的商业信誉和健全的财务会计制度</w:t>
      </w:r>
      <w:bookmarkEnd w:id="47"/>
      <w:bookmarkEnd w:id="48"/>
      <w:r>
        <w:rPr>
          <w:rFonts w:hint="eastAsia" w:ascii="宋体" w:hAnsi="宋体"/>
          <w:bCs/>
          <w:color w:val="000000"/>
          <w:sz w:val="24"/>
          <w:szCs w:val="24"/>
          <w:highlight w:val="none"/>
          <w:lang w:val="zh-CN"/>
        </w:rPr>
        <w:t>：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p>
    <w:p w14:paraId="2E88D5BB">
      <w:pPr>
        <w:tabs>
          <w:tab w:val="left" w:pos="0"/>
          <w:tab w:val="left" w:pos="255"/>
        </w:tabs>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⑤</w:t>
      </w:r>
      <w:bookmarkStart w:id="49" w:name="OLE_LINK16"/>
      <w:bookmarkStart w:id="50" w:name="OLE_LINK22"/>
      <w:r>
        <w:rPr>
          <w:rFonts w:hint="eastAsia" w:ascii="宋体" w:hAnsi="宋体"/>
          <w:bCs/>
          <w:color w:val="000000"/>
          <w:sz w:val="24"/>
          <w:szCs w:val="24"/>
          <w:highlight w:val="none"/>
          <w:lang w:val="zh-CN"/>
        </w:rPr>
        <w:t>有依法缴纳税收的良好记录</w:t>
      </w:r>
      <w:bookmarkEnd w:id="49"/>
      <w:bookmarkEnd w:id="50"/>
      <w:r>
        <w:rPr>
          <w:rFonts w:hint="eastAsia" w:ascii="宋体" w:hAnsi="宋体"/>
          <w:bCs/>
          <w:color w:val="000000"/>
          <w:sz w:val="24"/>
          <w:szCs w:val="24"/>
          <w:highlight w:val="none"/>
          <w:lang w:val="zh-CN"/>
        </w:rPr>
        <w:t>：提供投标人依法缴纳近十二个月中任意一个月份税收的相关材料（提供相关主管部门证明或银行代扣证明）；</w:t>
      </w:r>
    </w:p>
    <w:p w14:paraId="547A5098">
      <w:pPr>
        <w:tabs>
          <w:tab w:val="left" w:pos="0"/>
          <w:tab w:val="left" w:pos="255"/>
        </w:tabs>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⑥</w:t>
      </w:r>
      <w:bookmarkStart w:id="51" w:name="OLE_LINK23"/>
      <w:bookmarkStart w:id="52" w:name="OLE_LINK24"/>
      <w:r>
        <w:rPr>
          <w:rFonts w:hint="eastAsia" w:ascii="宋体" w:hAnsi="宋体"/>
          <w:bCs/>
          <w:color w:val="000000"/>
          <w:sz w:val="24"/>
          <w:szCs w:val="24"/>
          <w:highlight w:val="none"/>
          <w:lang w:val="zh-CN"/>
        </w:rPr>
        <w:t>有依法缴纳社会保障资金的良好记录</w:t>
      </w:r>
      <w:bookmarkEnd w:id="51"/>
      <w:bookmarkEnd w:id="52"/>
      <w:r>
        <w:rPr>
          <w:rFonts w:hint="eastAsia" w:ascii="宋体" w:hAnsi="宋体"/>
          <w:bCs/>
          <w:color w:val="000000"/>
          <w:sz w:val="24"/>
          <w:szCs w:val="24"/>
          <w:highlight w:val="none"/>
          <w:lang w:val="zh-CN"/>
        </w:rPr>
        <w:t>：提供投标人依法缴纳近十二个月中任意一个月份社会保障资金的相关材料（提供相关主管部门证明或银行代扣证明）；</w:t>
      </w:r>
    </w:p>
    <w:p w14:paraId="093E4581">
      <w:pPr>
        <w:tabs>
          <w:tab w:val="left" w:pos="0"/>
          <w:tab w:val="left" w:pos="255"/>
        </w:tabs>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⑦无不良信用记录：</w:t>
      </w:r>
      <w:r>
        <w:rPr>
          <w:rFonts w:hint="eastAsia" w:ascii="宋体" w:hAnsi="宋体" w:cs="宋体"/>
          <w:bCs/>
          <w:color w:val="000000"/>
          <w:sz w:val="24"/>
          <w:szCs w:val="24"/>
          <w:highlight w:val="none"/>
        </w:rPr>
        <w:t>未被“信用中国”（www.creditchina.gov.cn)、中国政府采购网（www.ccgp.gov.cn）列入失信被执行人、重大税收违法案件当事人名单、政府采购严重违法失信行为记录名单</w:t>
      </w:r>
      <w:r>
        <w:rPr>
          <w:rFonts w:hint="eastAsia" w:ascii="宋体" w:hAnsi="宋体"/>
          <w:bCs/>
          <w:color w:val="000000"/>
          <w:sz w:val="24"/>
          <w:szCs w:val="24"/>
          <w:highlight w:val="none"/>
          <w:lang w:val="zh-CN"/>
        </w:rPr>
        <w:t>；（</w:t>
      </w:r>
      <w:r>
        <w:rPr>
          <w:rFonts w:ascii="宋体" w:hAnsi="宋体"/>
          <w:bCs/>
          <w:color w:val="000000"/>
          <w:sz w:val="24"/>
          <w:szCs w:val="24"/>
          <w:highlight w:val="none"/>
          <w:lang w:val="zh-CN"/>
        </w:rPr>
        <w:t>若投标人企业信息已录入以上网站的，</w:t>
      </w:r>
      <w:r>
        <w:rPr>
          <w:rFonts w:hint="eastAsia" w:ascii="宋体" w:hAnsi="宋体"/>
          <w:bCs/>
          <w:color w:val="000000"/>
          <w:sz w:val="24"/>
          <w:szCs w:val="24"/>
          <w:highlight w:val="none"/>
          <w:lang w:val="zh-CN"/>
        </w:rPr>
        <w:t>无需提供相关证明材料</w:t>
      </w:r>
      <w:r>
        <w:rPr>
          <w:rFonts w:ascii="宋体" w:hAnsi="宋体"/>
          <w:bCs/>
          <w:color w:val="000000"/>
          <w:sz w:val="24"/>
          <w:szCs w:val="24"/>
          <w:highlight w:val="none"/>
          <w:lang w:val="zh-CN"/>
        </w:rPr>
        <w:t>；</w:t>
      </w:r>
      <w:r>
        <w:rPr>
          <w:rFonts w:hint="eastAsia" w:ascii="宋体" w:hAnsi="宋体"/>
          <w:bCs/>
          <w:color w:val="000000"/>
          <w:sz w:val="24"/>
          <w:szCs w:val="24"/>
          <w:highlight w:val="none"/>
          <w:lang w:val="zh-CN"/>
        </w:rPr>
        <w:t>若投标人企业信息</w:t>
      </w:r>
      <w:r>
        <w:rPr>
          <w:rFonts w:ascii="宋体" w:hAnsi="宋体"/>
          <w:bCs/>
          <w:color w:val="000000"/>
          <w:sz w:val="24"/>
          <w:szCs w:val="24"/>
          <w:highlight w:val="none"/>
          <w:lang w:val="zh-CN"/>
        </w:rPr>
        <w:t>未</w:t>
      </w:r>
      <w:r>
        <w:rPr>
          <w:rFonts w:hint="eastAsia" w:ascii="宋体" w:hAnsi="宋体"/>
          <w:bCs/>
          <w:color w:val="000000"/>
          <w:sz w:val="24"/>
          <w:szCs w:val="24"/>
          <w:highlight w:val="none"/>
          <w:lang w:val="zh-CN"/>
        </w:rPr>
        <w:t>录入以上网站的，以投标</w:t>
      </w:r>
      <w:bookmarkStart w:id="53" w:name="_Hlk139976635"/>
      <w:r>
        <w:rPr>
          <w:rFonts w:hint="eastAsia" w:ascii="宋体" w:hAnsi="宋体"/>
          <w:bCs/>
          <w:color w:val="000000"/>
          <w:sz w:val="24"/>
          <w:szCs w:val="24"/>
          <w:highlight w:val="none"/>
          <w:lang w:val="zh-CN"/>
        </w:rPr>
        <w:t>人提供的资格声明函中作出的无不良信用记录承诺为准</w:t>
      </w:r>
      <w:bookmarkEnd w:id="53"/>
      <w:r>
        <w:rPr>
          <w:rFonts w:hint="eastAsia" w:ascii="宋体" w:hAnsi="宋体"/>
          <w:bCs/>
          <w:color w:val="000000"/>
          <w:sz w:val="24"/>
          <w:szCs w:val="24"/>
          <w:highlight w:val="none"/>
          <w:lang w:val="zh-CN"/>
        </w:rPr>
        <w:t>）</w:t>
      </w:r>
    </w:p>
    <w:p w14:paraId="36F59017">
      <w:pPr>
        <w:tabs>
          <w:tab w:val="left" w:pos="0"/>
          <w:tab w:val="left" w:pos="255"/>
        </w:tabs>
        <w:spacing w:line="360" w:lineRule="auto"/>
        <w:ind w:firstLine="480"/>
        <w:jc w:val="left"/>
        <w:rPr>
          <w:rFonts w:ascii="宋体" w:hAnsi="宋体"/>
          <w:bCs/>
          <w:color w:val="000000"/>
          <w:sz w:val="24"/>
          <w:szCs w:val="24"/>
          <w:highlight w:val="none"/>
          <w:lang w:val="zh-CN"/>
        </w:rPr>
      </w:pPr>
      <w:bookmarkStart w:id="54" w:name="_Hlk151448642"/>
      <w:r>
        <w:rPr>
          <w:rFonts w:hint="eastAsia" w:ascii="宋体" w:hAnsi="宋体"/>
          <w:bCs/>
          <w:color w:val="000000"/>
          <w:sz w:val="24"/>
          <w:szCs w:val="24"/>
          <w:highlight w:val="none"/>
          <w:lang w:val="zh-CN"/>
        </w:rPr>
        <w:t>⑧特定资格要求：</w:t>
      </w:r>
      <w:bookmarkEnd w:id="54"/>
      <w:bookmarkStart w:id="55" w:name="OLE_LINK114"/>
      <w:r>
        <w:rPr>
          <w:rFonts w:hint="eastAsia" w:ascii="宋体" w:hAnsi="宋体" w:cs="宋体"/>
          <w:bCs/>
          <w:sz w:val="24"/>
          <w:szCs w:val="24"/>
          <w:highlight w:val="none"/>
        </w:rPr>
        <w:t>供应商须具备城乡规划编制乙级</w:t>
      </w:r>
      <w:r>
        <w:rPr>
          <w:rFonts w:hint="eastAsia" w:ascii="宋体" w:hAnsi="宋体" w:cs="宋体"/>
          <w:bCs/>
          <w:sz w:val="24"/>
          <w:szCs w:val="24"/>
          <w:highlight w:val="none"/>
          <w:lang w:val="en-US" w:eastAsia="zh-CN"/>
        </w:rPr>
        <w:t>及以上</w:t>
      </w:r>
      <w:r>
        <w:rPr>
          <w:rFonts w:hint="eastAsia" w:ascii="宋体" w:hAnsi="宋体" w:cs="宋体"/>
          <w:bCs/>
          <w:sz w:val="24"/>
          <w:szCs w:val="24"/>
          <w:highlight w:val="none"/>
        </w:rPr>
        <w:t>资质</w:t>
      </w:r>
      <w:r>
        <w:rPr>
          <w:rFonts w:hint="eastAsia" w:ascii="宋体" w:hAnsi="宋体" w:cs="宋体"/>
          <w:bCs/>
          <w:sz w:val="24"/>
          <w:szCs w:val="24"/>
          <w:highlight w:val="none"/>
          <w:lang w:eastAsia="zh-CN"/>
        </w:rPr>
        <w:t>（</w:t>
      </w:r>
      <w:r>
        <w:rPr>
          <w:rFonts w:hint="eastAsia" w:ascii="宋体" w:hAnsi="宋体" w:cs="宋体"/>
          <w:bCs/>
          <w:sz w:val="24"/>
          <w:szCs w:val="24"/>
          <w:highlight w:val="none"/>
          <w:lang w:val="en-US" w:eastAsia="zh-CN"/>
        </w:rPr>
        <w:t>提供扫描件</w:t>
      </w:r>
      <w:r>
        <w:rPr>
          <w:rFonts w:hint="eastAsia" w:ascii="宋体" w:hAnsi="宋体" w:cs="宋体"/>
          <w:bCs/>
          <w:sz w:val="24"/>
          <w:szCs w:val="24"/>
          <w:highlight w:val="none"/>
          <w:lang w:eastAsia="zh-CN"/>
        </w:rPr>
        <w:t>）</w:t>
      </w:r>
      <w:r>
        <w:rPr>
          <w:rFonts w:hint="eastAsia" w:ascii="宋体" w:hAnsi="宋体"/>
          <w:bCs/>
          <w:color w:val="000000"/>
          <w:sz w:val="24"/>
          <w:szCs w:val="24"/>
          <w:highlight w:val="none"/>
          <w:lang w:val="zh-CN"/>
        </w:rPr>
        <w:t>；</w:t>
      </w:r>
    </w:p>
    <w:p w14:paraId="083EE573">
      <w:pPr>
        <w:tabs>
          <w:tab w:val="left" w:pos="255"/>
        </w:tabs>
        <w:spacing w:line="360" w:lineRule="auto"/>
        <w:ind w:firstLine="480" w:firstLineChars="200"/>
        <w:rPr>
          <w:rFonts w:ascii="宋体" w:hAnsi="宋体" w:cs="宋体"/>
          <w:bCs/>
          <w:color w:val="000000"/>
          <w:sz w:val="24"/>
          <w:szCs w:val="24"/>
          <w:highlight w:val="none"/>
        </w:rPr>
      </w:pPr>
      <w:r>
        <w:rPr>
          <w:rFonts w:hint="eastAsia" w:ascii="宋体" w:hAnsi="宋体" w:cs="宋体"/>
          <w:bCs/>
          <w:color w:val="000000"/>
          <w:sz w:val="24"/>
          <w:szCs w:val="24"/>
          <w:highlight w:val="none"/>
        </w:rPr>
        <w:t>⑨联合体：如采购人要求组成联合体或采购人允许组成联合体且供应商组成联合体的，应提供有效的联合体协议书，否则无需提供；</w:t>
      </w:r>
    </w:p>
    <w:p w14:paraId="00BBCAAC">
      <w:pPr>
        <w:tabs>
          <w:tab w:val="left" w:pos="255"/>
        </w:tabs>
        <w:spacing w:line="360" w:lineRule="auto"/>
        <w:ind w:firstLine="480" w:firstLineChars="200"/>
        <w:rPr>
          <w:rFonts w:ascii="宋体" w:hAnsi="宋体" w:cs="宋体"/>
          <w:bCs/>
          <w:color w:val="000000"/>
          <w:sz w:val="24"/>
          <w:szCs w:val="24"/>
          <w:highlight w:val="none"/>
        </w:rPr>
      </w:pPr>
      <w:r>
        <w:rPr>
          <w:rFonts w:hint="eastAsia" w:ascii="宋体" w:hAnsi="宋体" w:cs="宋体"/>
          <w:bCs/>
          <w:color w:val="000000"/>
          <w:sz w:val="24"/>
          <w:szCs w:val="24"/>
          <w:highlight w:val="none"/>
        </w:rPr>
        <w:t>⑩分包：如采购人要求分包或采购人允许分包且供应商有分包意向的，应提供有效的分包情况说明，否则无需提供；</w:t>
      </w:r>
    </w:p>
    <w:p w14:paraId="74C9B761">
      <w:pPr>
        <w:tabs>
          <w:tab w:val="left" w:pos="255"/>
        </w:tabs>
        <w:spacing w:line="360" w:lineRule="auto"/>
        <w:ind w:firstLine="480" w:firstLineChars="200"/>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⑪中小企业声明：如专门面向中小企业采购的，供应商应提供有效的《中小企业声明函》或《残疾人福利性单位声明函》或监狱企业的证明文件，否则此处无需提供； </w:t>
      </w:r>
    </w:p>
    <w:p w14:paraId="5F5F4345">
      <w:pPr>
        <w:tabs>
          <w:tab w:val="left" w:pos="0"/>
          <w:tab w:val="left" w:pos="255"/>
        </w:tabs>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注：投标人具备履行合同所必需的设备和专业技术能力在资格声明函中作出承诺；</w:t>
      </w:r>
      <w:bookmarkStart w:id="56" w:name="_Hlk160698807"/>
      <w:r>
        <w:rPr>
          <w:rFonts w:hint="eastAsia" w:ascii="宋体" w:hAnsi="宋体"/>
          <w:bCs/>
          <w:color w:val="000000"/>
          <w:sz w:val="24"/>
          <w:szCs w:val="24"/>
          <w:highlight w:val="none"/>
          <w:lang w:val="zh-CN"/>
        </w:rPr>
        <w:t>资格声明函中的较大数额罚款的认定按相关文件规定执行</w:t>
      </w:r>
      <w:r>
        <w:rPr>
          <w:rFonts w:hint="eastAsia" w:ascii="宋体" w:hAnsi="宋体"/>
          <w:bCs/>
          <w:color w:val="000000"/>
          <w:sz w:val="24"/>
          <w:szCs w:val="24"/>
          <w:highlight w:val="none"/>
        </w:rPr>
        <w:t>，</w:t>
      </w:r>
      <w:bookmarkEnd w:id="56"/>
      <w:r>
        <w:rPr>
          <w:rFonts w:hint="eastAsia" w:ascii="宋体" w:hAnsi="宋体"/>
          <w:bCs/>
          <w:color w:val="000000"/>
          <w:sz w:val="24"/>
          <w:szCs w:val="24"/>
          <w:highlight w:val="none"/>
        </w:rPr>
        <w:t>前三年是从提交投标文件截止日（含）向前推算，一年按3</w:t>
      </w:r>
      <w:r>
        <w:rPr>
          <w:rFonts w:ascii="宋体" w:hAnsi="宋体"/>
          <w:bCs/>
          <w:color w:val="000000"/>
          <w:sz w:val="24"/>
          <w:szCs w:val="24"/>
          <w:highlight w:val="none"/>
        </w:rPr>
        <w:t>65</w:t>
      </w:r>
      <w:r>
        <w:rPr>
          <w:rFonts w:hint="eastAsia" w:ascii="宋体" w:hAnsi="宋体"/>
          <w:bCs/>
          <w:color w:val="000000"/>
          <w:sz w:val="24"/>
          <w:szCs w:val="24"/>
          <w:highlight w:val="none"/>
        </w:rPr>
        <w:t>天计；</w:t>
      </w:r>
      <w:r>
        <w:rPr>
          <w:rFonts w:hint="eastAsia" w:ascii="宋体" w:hAnsi="宋体"/>
          <w:color w:val="000000"/>
          <w:sz w:val="24"/>
          <w:szCs w:val="24"/>
          <w:highlight w:val="none"/>
        </w:rPr>
        <w:t>以上近六个月、近十二个月是从提交投标文件截止日向前推算（不含投标文件提交截止当月）</w:t>
      </w:r>
      <w:r>
        <w:rPr>
          <w:rFonts w:hint="eastAsia" w:ascii="宋体" w:hAnsi="宋体"/>
          <w:bCs/>
          <w:color w:val="000000"/>
          <w:sz w:val="24"/>
          <w:szCs w:val="24"/>
          <w:highlight w:val="none"/>
        </w:rPr>
        <w:t>。</w:t>
      </w:r>
    </w:p>
    <w:bookmarkEnd w:id="37"/>
    <w:bookmarkEnd w:id="38"/>
    <w:p w14:paraId="763E52D0">
      <w:pPr>
        <w:numPr>
          <w:ilvl w:val="0"/>
          <w:numId w:val="5"/>
        </w:numPr>
        <w:tabs>
          <w:tab w:val="left" w:pos="0"/>
          <w:tab w:val="left" w:pos="255"/>
        </w:tabs>
        <w:spacing w:line="360" w:lineRule="auto"/>
        <w:jc w:val="left"/>
        <w:rPr>
          <w:rFonts w:ascii="宋体" w:hAnsi="宋体"/>
          <w:bCs/>
          <w:color w:val="000000"/>
          <w:sz w:val="24"/>
          <w:szCs w:val="24"/>
          <w:highlight w:val="none"/>
        </w:rPr>
      </w:pPr>
      <w:bookmarkStart w:id="57" w:name="_Hlk151555369"/>
      <w:r>
        <w:rPr>
          <w:rFonts w:hint="eastAsia" w:ascii="宋体" w:hAnsi="宋体"/>
          <w:bCs/>
          <w:color w:val="000000"/>
          <w:sz w:val="24"/>
          <w:szCs w:val="24"/>
          <w:highlight w:val="none"/>
        </w:rPr>
        <w:t>符合条件</w:t>
      </w:r>
    </w:p>
    <w:bookmarkEnd w:id="57"/>
    <w:p w14:paraId="3C01787D">
      <w:pPr>
        <w:tabs>
          <w:tab w:val="left" w:pos="0"/>
          <w:tab w:val="left" w:pos="255"/>
        </w:tabs>
        <w:spacing w:line="360" w:lineRule="auto"/>
        <w:ind w:left="400"/>
        <w:jc w:val="left"/>
        <w:rPr>
          <w:rFonts w:ascii="宋体" w:hAnsi="宋体"/>
          <w:bCs/>
          <w:color w:val="000000"/>
          <w:sz w:val="24"/>
          <w:szCs w:val="24"/>
          <w:highlight w:val="none"/>
        </w:rPr>
      </w:pPr>
      <w:bookmarkStart w:id="58" w:name="_Hlk131926018"/>
      <w:r>
        <w:rPr>
          <w:rFonts w:hint="eastAsia" w:ascii="宋体" w:hAnsi="宋体"/>
          <w:bCs/>
          <w:color w:val="000000"/>
          <w:sz w:val="24"/>
          <w:szCs w:val="24"/>
          <w:highlight w:val="none"/>
          <w:lang w:val="zh-CN"/>
        </w:rPr>
        <w:t>①</w:t>
      </w:r>
      <w:bookmarkStart w:id="59" w:name="OLE_LINK28"/>
      <w:bookmarkStart w:id="60" w:name="OLE_LINK27"/>
      <w:bookmarkStart w:id="61" w:name="OLE_LINK26"/>
      <w:r>
        <w:rPr>
          <w:rFonts w:hint="eastAsia" w:ascii="宋体" w:hAnsi="宋体"/>
          <w:bCs/>
          <w:color w:val="000000"/>
          <w:sz w:val="24"/>
          <w:szCs w:val="24"/>
          <w:highlight w:val="none"/>
        </w:rPr>
        <w:t>投标函</w:t>
      </w:r>
      <w:bookmarkEnd w:id="59"/>
      <w:bookmarkEnd w:id="60"/>
      <w:bookmarkEnd w:id="61"/>
    </w:p>
    <w:bookmarkEnd w:id="58"/>
    <w:p w14:paraId="72F7D7EA">
      <w:pPr>
        <w:tabs>
          <w:tab w:val="left" w:pos="0"/>
          <w:tab w:val="left" w:pos="255"/>
        </w:tabs>
        <w:spacing w:line="360" w:lineRule="auto"/>
        <w:ind w:left="400"/>
        <w:jc w:val="left"/>
        <w:rPr>
          <w:rFonts w:ascii="宋体" w:hAnsi="宋体"/>
          <w:bCs/>
          <w:color w:val="000000"/>
          <w:sz w:val="24"/>
          <w:szCs w:val="24"/>
          <w:highlight w:val="none"/>
        </w:rPr>
      </w:pPr>
      <w:r>
        <w:rPr>
          <w:rFonts w:hint="eastAsia" w:ascii="宋体" w:hAnsi="宋体"/>
          <w:bCs/>
          <w:color w:val="000000"/>
          <w:sz w:val="24"/>
          <w:szCs w:val="24"/>
          <w:highlight w:val="none"/>
          <w:lang w:val="zh-CN"/>
        </w:rPr>
        <w:t>②</w:t>
      </w:r>
      <w:bookmarkStart w:id="62" w:name="OLE_LINK30"/>
      <w:bookmarkStart w:id="63" w:name="OLE_LINK29"/>
      <w:r>
        <w:rPr>
          <w:rFonts w:ascii="宋体" w:hAnsi="宋体"/>
          <w:bCs/>
          <w:color w:val="000000"/>
          <w:sz w:val="24"/>
          <w:szCs w:val="24"/>
          <w:highlight w:val="none"/>
        </w:rPr>
        <w:t>项目技术要求偏离表</w:t>
      </w:r>
      <w:bookmarkEnd w:id="62"/>
      <w:bookmarkEnd w:id="63"/>
    </w:p>
    <w:p w14:paraId="136EA7F7">
      <w:pPr>
        <w:tabs>
          <w:tab w:val="left" w:pos="0"/>
          <w:tab w:val="left" w:pos="255"/>
        </w:tabs>
        <w:spacing w:line="360" w:lineRule="auto"/>
        <w:ind w:left="400"/>
        <w:jc w:val="left"/>
        <w:rPr>
          <w:rFonts w:ascii="宋体" w:hAnsi="宋体"/>
          <w:bCs/>
          <w:color w:val="000000"/>
          <w:sz w:val="24"/>
          <w:szCs w:val="24"/>
          <w:highlight w:val="none"/>
        </w:rPr>
      </w:pPr>
      <w:r>
        <w:rPr>
          <w:rFonts w:hint="eastAsia" w:ascii="宋体" w:hAnsi="宋体"/>
          <w:bCs/>
          <w:color w:val="000000"/>
          <w:sz w:val="24"/>
          <w:szCs w:val="24"/>
          <w:highlight w:val="none"/>
          <w:lang w:val="zh-CN"/>
        </w:rPr>
        <w:t>③</w:t>
      </w:r>
      <w:bookmarkStart w:id="64" w:name="OLE_LINK31"/>
      <w:bookmarkStart w:id="65" w:name="OLE_LINK32"/>
      <w:r>
        <w:rPr>
          <w:rFonts w:hint="eastAsia" w:ascii="宋体" w:hAnsi="宋体"/>
          <w:color w:val="000000"/>
          <w:sz w:val="24"/>
          <w:szCs w:val="24"/>
          <w:highlight w:val="none"/>
          <w:lang w:val="zh-CN"/>
        </w:rPr>
        <w:t>项目人员配置清单</w:t>
      </w:r>
      <w:bookmarkEnd w:id="64"/>
      <w:bookmarkEnd w:id="65"/>
    </w:p>
    <w:p w14:paraId="5C404EBF">
      <w:pPr>
        <w:pStyle w:val="221"/>
        <w:tabs>
          <w:tab w:val="left" w:pos="0"/>
          <w:tab w:val="left" w:pos="255"/>
        </w:tabs>
        <w:spacing w:before="0" w:beforeAutospacing="0" w:after="0" w:afterAutospacing="0" w:line="360" w:lineRule="auto"/>
        <w:ind w:left="400"/>
        <w:rPr>
          <w:rFonts w:ascii="宋体" w:hAnsi="宋体"/>
          <w:color w:val="000000"/>
          <w:szCs w:val="24"/>
          <w:highlight w:val="none"/>
          <w:lang w:val="zh-CN"/>
        </w:rPr>
      </w:pPr>
      <w:r>
        <w:rPr>
          <w:rFonts w:hint="eastAsia" w:ascii="宋体" w:hAnsi="宋体" w:cs="宋体"/>
          <w:color w:val="000000"/>
          <w:szCs w:val="24"/>
          <w:highlight w:val="none"/>
        </w:rPr>
        <w:t>④</w:t>
      </w:r>
      <w:bookmarkStart w:id="66" w:name="OLE_LINK34"/>
      <w:r>
        <w:rPr>
          <w:rFonts w:hint="eastAsia" w:ascii="宋体" w:hAnsi="宋体"/>
          <w:szCs w:val="21"/>
          <w:highlight w:val="none"/>
          <w:lang w:val="zh-CN"/>
        </w:rPr>
        <w:t>服务内容详细说明（格式自拟）</w:t>
      </w:r>
      <w:bookmarkEnd w:id="66"/>
    </w:p>
    <w:p w14:paraId="3140F8F7">
      <w:pPr>
        <w:spacing w:line="360" w:lineRule="auto"/>
        <w:ind w:left="482"/>
        <w:jc w:val="left"/>
        <w:rPr>
          <w:rFonts w:ascii="宋体" w:hAnsi="宋体"/>
          <w:sz w:val="24"/>
          <w:szCs w:val="21"/>
          <w:highlight w:val="none"/>
          <w:lang w:val="zh-CN"/>
        </w:rPr>
      </w:pPr>
      <w:r>
        <w:rPr>
          <w:rFonts w:hint="eastAsia" w:ascii="宋体" w:hAnsi="宋体"/>
          <w:sz w:val="24"/>
          <w:szCs w:val="21"/>
          <w:highlight w:val="none"/>
          <w:lang w:val="zh-CN"/>
        </w:rPr>
        <w:t>⑤</w:t>
      </w:r>
      <w:bookmarkStart w:id="67" w:name="OLE_LINK39"/>
      <w:bookmarkStart w:id="68" w:name="OLE_LINK40"/>
      <w:r>
        <w:rPr>
          <w:rFonts w:hint="eastAsia" w:ascii="宋体" w:hAnsi="宋体" w:cs="宋体"/>
          <w:sz w:val="24"/>
          <w:szCs w:val="21"/>
          <w:highlight w:val="none"/>
          <w:lang w:val="zh-CN"/>
        </w:rPr>
        <w:t>招标文件第三章“项目技术要求和有关说明”中要求提供的相关证明材料（如有自行添加）</w:t>
      </w:r>
    </w:p>
    <w:bookmarkEnd w:id="67"/>
    <w:bookmarkEnd w:id="68"/>
    <w:p w14:paraId="3B1F97F0">
      <w:pPr>
        <w:numPr>
          <w:ilvl w:val="0"/>
          <w:numId w:val="5"/>
        </w:numPr>
        <w:tabs>
          <w:tab w:val="left" w:pos="0"/>
          <w:tab w:val="left" w:pos="255"/>
        </w:tabs>
        <w:spacing w:line="360" w:lineRule="auto"/>
        <w:jc w:val="left"/>
        <w:rPr>
          <w:rFonts w:ascii="宋体" w:hAnsi="宋体"/>
          <w:bCs/>
          <w:color w:val="000000"/>
          <w:sz w:val="24"/>
          <w:szCs w:val="24"/>
          <w:highlight w:val="none"/>
        </w:rPr>
      </w:pPr>
      <w:bookmarkStart w:id="69" w:name="OLE_LINK41"/>
      <w:r>
        <w:rPr>
          <w:rFonts w:hint="eastAsia" w:ascii="宋体" w:hAnsi="宋体"/>
          <w:bCs/>
          <w:color w:val="000000"/>
          <w:sz w:val="24"/>
          <w:szCs w:val="24"/>
          <w:highlight w:val="none"/>
        </w:rPr>
        <w:t>价格折扣文件</w:t>
      </w:r>
    </w:p>
    <w:bookmarkEnd w:id="69"/>
    <w:p w14:paraId="15A4C70A">
      <w:pPr>
        <w:numPr>
          <w:ilvl w:val="0"/>
          <w:numId w:val="5"/>
        </w:numPr>
        <w:tabs>
          <w:tab w:val="left" w:pos="0"/>
          <w:tab w:val="left" w:pos="255"/>
        </w:tabs>
        <w:spacing w:line="360" w:lineRule="auto"/>
        <w:jc w:val="left"/>
        <w:rPr>
          <w:rFonts w:ascii="宋体" w:hAnsi="宋体"/>
          <w:bCs/>
          <w:color w:val="000000"/>
          <w:sz w:val="24"/>
          <w:szCs w:val="24"/>
          <w:highlight w:val="none"/>
        </w:rPr>
      </w:pPr>
      <w:r>
        <w:rPr>
          <w:rFonts w:hint="eastAsia" w:ascii="宋体" w:hAnsi="宋体"/>
          <w:bCs/>
          <w:color w:val="000000"/>
          <w:sz w:val="24"/>
          <w:szCs w:val="24"/>
          <w:highlight w:val="none"/>
        </w:rPr>
        <w:t>其他相关材料</w:t>
      </w:r>
    </w:p>
    <w:bookmarkEnd w:id="33"/>
    <w:bookmarkEnd w:id="35"/>
    <w:bookmarkEnd w:id="55"/>
    <w:p w14:paraId="6ADB40A3">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rPr>
        <w:t>上述（2）和（3）内容投标人应按要求提供有效证明材料，否则投标无效，相关材料格式见“第六章 投标文件（格式）”。若未提供</w:t>
      </w:r>
      <w:r>
        <w:rPr>
          <w:rFonts w:hint="eastAsia" w:ascii="宋体" w:hAnsi="宋体"/>
          <w:bCs/>
          <w:color w:val="000000"/>
          <w:sz w:val="24"/>
          <w:szCs w:val="24"/>
          <w:highlight w:val="none"/>
          <w:lang w:val="zh-CN"/>
        </w:rPr>
        <w:t>被授权代表授权委托书及社保证明的，视为投标人法定代表人亲自参加。</w:t>
      </w:r>
      <w:r>
        <w:rPr>
          <w:rFonts w:hint="eastAsia" w:ascii="宋体" w:hAnsi="宋体"/>
          <w:bCs/>
          <w:color w:val="000000"/>
          <w:sz w:val="24"/>
          <w:szCs w:val="24"/>
          <w:highlight w:val="none"/>
        </w:rPr>
        <w:t>如上述证明文件遇年检、换证，则必须提供法定年检、换证单位出具的有效证明。如上述“（2）资格条件”第⑤、⑥项，依法免税或</w:t>
      </w:r>
      <w:bookmarkStart w:id="70" w:name="OLE_LINK19"/>
      <w:r>
        <w:rPr>
          <w:rFonts w:hint="eastAsia" w:ascii="宋体" w:hAnsi="宋体"/>
          <w:bCs/>
          <w:color w:val="000000"/>
          <w:sz w:val="24"/>
          <w:szCs w:val="24"/>
          <w:highlight w:val="none"/>
        </w:rPr>
        <w:t>不需要缴纳社会保障资金</w:t>
      </w:r>
      <w:bookmarkEnd w:id="70"/>
      <w:r>
        <w:rPr>
          <w:rFonts w:hint="eastAsia" w:ascii="宋体" w:hAnsi="宋体"/>
          <w:bCs/>
          <w:color w:val="000000"/>
          <w:sz w:val="24"/>
          <w:szCs w:val="24"/>
          <w:highlight w:val="none"/>
        </w:rPr>
        <w:t>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p>
    <w:bookmarkEnd w:id="32"/>
    <w:p w14:paraId="287B1548">
      <w:pPr>
        <w:spacing w:line="360" w:lineRule="auto"/>
        <w:ind w:firstLine="480"/>
        <w:jc w:val="left"/>
        <w:rPr>
          <w:rFonts w:ascii="宋体" w:hAnsi="宋体"/>
          <w:bCs/>
          <w:color w:val="000000"/>
          <w:sz w:val="24"/>
          <w:szCs w:val="24"/>
          <w:highlight w:val="none"/>
        </w:rPr>
      </w:pPr>
      <w:bookmarkStart w:id="71" w:name="OLE_LINK219"/>
      <w:r>
        <w:rPr>
          <w:rFonts w:hint="eastAsia" w:ascii="宋体" w:hAnsi="宋体"/>
          <w:bCs/>
          <w:color w:val="000000"/>
          <w:sz w:val="24"/>
          <w:szCs w:val="24"/>
          <w:highlight w:val="none"/>
        </w:rPr>
        <w:t>10、</w:t>
      </w:r>
      <w:bookmarkStart w:id="72" w:name="_Toc19624"/>
      <w:bookmarkStart w:id="73" w:name="_Toc2248"/>
      <w:bookmarkStart w:id="74" w:name="_Toc515647770"/>
      <w:bookmarkStart w:id="75" w:name="_Toc520356155"/>
      <w:bookmarkStart w:id="76" w:name="_Toc23231"/>
      <w:r>
        <w:rPr>
          <w:rFonts w:hint="eastAsia" w:ascii="宋体" w:hAnsi="宋体"/>
          <w:bCs/>
          <w:color w:val="000000"/>
          <w:sz w:val="24"/>
          <w:szCs w:val="24"/>
          <w:highlight w:val="none"/>
        </w:rPr>
        <w:t>投标报价</w:t>
      </w:r>
      <w:bookmarkEnd w:id="72"/>
      <w:bookmarkEnd w:id="73"/>
      <w:bookmarkEnd w:id="74"/>
      <w:bookmarkEnd w:id="75"/>
      <w:bookmarkEnd w:id="76"/>
    </w:p>
    <w:p w14:paraId="52ED03A7">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1</w:t>
      </w:r>
      <w:r>
        <w:rPr>
          <w:rFonts w:hint="eastAsia" w:ascii="宋体" w:hAnsi="宋体"/>
          <w:bCs/>
          <w:color w:val="000000"/>
          <w:sz w:val="24"/>
          <w:szCs w:val="24"/>
          <w:highlight w:val="none"/>
        </w:rPr>
        <w:t>0</w:t>
      </w:r>
      <w:r>
        <w:rPr>
          <w:rFonts w:hint="eastAsia" w:ascii="宋体" w:hAnsi="宋体"/>
          <w:bCs/>
          <w:color w:val="000000"/>
          <w:sz w:val="24"/>
          <w:szCs w:val="24"/>
          <w:highlight w:val="none"/>
          <w:lang w:val="zh-CN"/>
        </w:rPr>
        <w:t>.1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所有投标均以人民币报价</w:t>
      </w:r>
      <w:bookmarkStart w:id="77" w:name="OLE_LINK204"/>
      <w:r>
        <w:rPr>
          <w:rFonts w:hint="eastAsia" w:ascii="宋体" w:hAnsi="宋体"/>
          <w:bCs/>
          <w:color w:val="000000"/>
          <w:sz w:val="24"/>
          <w:szCs w:val="24"/>
          <w:highlight w:val="none"/>
          <w:lang w:val="zh-CN"/>
        </w:rPr>
        <w:t>。</w:t>
      </w:r>
      <w:bookmarkEnd w:id="77"/>
      <w:r>
        <w:rPr>
          <w:rFonts w:hint="eastAsia" w:ascii="宋体" w:hAnsi="宋体"/>
          <w:bCs/>
          <w:color w:val="000000"/>
          <w:sz w:val="24"/>
          <w:szCs w:val="24"/>
          <w:highlight w:val="none"/>
          <w:lang w:val="zh-CN"/>
        </w:rPr>
        <w:t>投标人的投标报价应遵守《中华人民共和国价格法》。同时，根据《中华人民共和国政府采购法》第二条的规定，为保证公平竞争，如有货物主体部分的赠与行为，其投标将被认定为投标无效。</w:t>
      </w:r>
    </w:p>
    <w:p w14:paraId="5FA27E19">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1</w:t>
      </w:r>
      <w:r>
        <w:rPr>
          <w:rFonts w:hint="eastAsia" w:ascii="宋体" w:hAnsi="宋体"/>
          <w:bCs/>
          <w:color w:val="000000"/>
          <w:sz w:val="24"/>
          <w:szCs w:val="24"/>
          <w:highlight w:val="none"/>
        </w:rPr>
        <w:t>0</w:t>
      </w:r>
      <w:r>
        <w:rPr>
          <w:rFonts w:hint="eastAsia" w:ascii="宋体" w:hAnsi="宋体"/>
          <w:bCs/>
          <w:color w:val="000000"/>
          <w:sz w:val="24"/>
          <w:szCs w:val="24"/>
          <w:highlight w:val="none"/>
          <w:lang w:val="zh-CN"/>
        </w:rPr>
        <w:t>.2</w:t>
      </w:r>
      <w:r>
        <w:rPr>
          <w:rFonts w:hint="eastAsia" w:ascii="宋体" w:hAnsi="宋体"/>
          <w:bCs/>
          <w:color w:val="000000"/>
          <w:sz w:val="24"/>
          <w:szCs w:val="24"/>
          <w:highlight w:val="none"/>
        </w:rPr>
        <w:t xml:space="preserve"> </w:t>
      </w:r>
      <w:r>
        <w:rPr>
          <w:rFonts w:hint="eastAsia" w:ascii="宋体" w:hAnsi="宋体" w:cs="宋体"/>
          <w:color w:val="000000"/>
          <w:sz w:val="24"/>
          <w:szCs w:val="24"/>
          <w:highlight w:val="none"/>
        </w:rPr>
        <w:t>投标报价应包含完成本服务项目发生的所有含税费用、支付给员工的工资和国家强制缴纳的各种社会保障资金，以及投标人认为需要的其他费用等</w:t>
      </w:r>
      <w:r>
        <w:rPr>
          <w:rFonts w:hint="eastAsia" w:ascii="宋体" w:hAnsi="宋体"/>
          <w:bCs/>
          <w:color w:val="000000"/>
          <w:sz w:val="24"/>
          <w:szCs w:val="24"/>
          <w:highlight w:val="none"/>
          <w:lang w:val="zh-CN"/>
        </w:rPr>
        <w:t>。</w:t>
      </w:r>
    </w:p>
    <w:p w14:paraId="3E2C970C">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1</w:t>
      </w:r>
      <w:r>
        <w:rPr>
          <w:rFonts w:hint="eastAsia" w:ascii="宋体" w:hAnsi="宋体"/>
          <w:bCs/>
          <w:color w:val="000000"/>
          <w:sz w:val="24"/>
          <w:szCs w:val="24"/>
          <w:highlight w:val="none"/>
        </w:rPr>
        <w:t>0</w:t>
      </w:r>
      <w:r>
        <w:rPr>
          <w:rFonts w:hint="eastAsia" w:ascii="宋体" w:hAnsi="宋体"/>
          <w:bCs/>
          <w:color w:val="000000"/>
          <w:sz w:val="24"/>
          <w:szCs w:val="24"/>
          <w:highlight w:val="none"/>
          <w:lang w:val="zh-CN"/>
        </w:rPr>
        <w:t>.</w:t>
      </w:r>
      <w:r>
        <w:rPr>
          <w:rFonts w:hint="eastAsia" w:ascii="宋体" w:hAnsi="宋体"/>
          <w:bCs/>
          <w:color w:val="000000"/>
          <w:sz w:val="24"/>
          <w:szCs w:val="24"/>
          <w:highlight w:val="none"/>
        </w:rPr>
        <w:t xml:space="preserve">3 </w:t>
      </w:r>
      <w:r>
        <w:rPr>
          <w:rFonts w:hint="eastAsia" w:ascii="宋体" w:hAnsi="宋体"/>
          <w:bCs/>
          <w:color w:val="000000"/>
          <w:sz w:val="24"/>
          <w:szCs w:val="24"/>
          <w:highlight w:val="none"/>
          <w:lang w:val="zh-CN"/>
        </w:rPr>
        <w:t>投标人所报的各分项投标单价在合同履行过程中是固定不变的，不得以任何理由予以变更。任何包含价格调整要求的投标，其投标将被认定为投标无效。</w:t>
      </w:r>
    </w:p>
    <w:p w14:paraId="52A08E33">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lang w:val="zh-CN"/>
        </w:rPr>
        <w:t>1</w:t>
      </w:r>
      <w:r>
        <w:rPr>
          <w:rFonts w:hint="eastAsia" w:ascii="宋体" w:hAnsi="宋体"/>
          <w:bCs/>
          <w:color w:val="000000"/>
          <w:sz w:val="24"/>
          <w:szCs w:val="24"/>
          <w:highlight w:val="none"/>
        </w:rPr>
        <w:t>0</w:t>
      </w:r>
      <w:r>
        <w:rPr>
          <w:rFonts w:hint="eastAsia" w:ascii="宋体" w:hAnsi="宋体"/>
          <w:bCs/>
          <w:color w:val="000000"/>
          <w:sz w:val="24"/>
          <w:szCs w:val="24"/>
          <w:highlight w:val="none"/>
          <w:lang w:val="zh-CN"/>
        </w:rPr>
        <w:t>.</w:t>
      </w:r>
      <w:r>
        <w:rPr>
          <w:rFonts w:hint="eastAsia" w:ascii="宋体" w:hAnsi="宋体"/>
          <w:bCs/>
          <w:color w:val="000000"/>
          <w:sz w:val="24"/>
          <w:szCs w:val="24"/>
          <w:highlight w:val="none"/>
        </w:rPr>
        <w:t xml:space="preserve">4 </w:t>
      </w:r>
      <w:r>
        <w:rPr>
          <w:rFonts w:hint="eastAsia" w:ascii="宋体" w:hAnsi="宋体" w:cs="宋体"/>
          <w:color w:val="000000"/>
          <w:sz w:val="24"/>
          <w:szCs w:val="24"/>
          <w:highlight w:val="none"/>
        </w:rPr>
        <w:t>每种服务及货物只能有一个投标报价。采购人不接受具有附加条件的报价</w:t>
      </w:r>
      <w:r>
        <w:rPr>
          <w:rFonts w:hint="eastAsia" w:ascii="宋体" w:hAnsi="宋体"/>
          <w:bCs/>
          <w:color w:val="000000"/>
          <w:sz w:val="24"/>
          <w:szCs w:val="24"/>
          <w:highlight w:val="none"/>
          <w:lang w:val="zh-CN"/>
        </w:rPr>
        <w:t>。</w:t>
      </w:r>
      <w:bookmarkEnd w:id="71"/>
    </w:p>
    <w:p w14:paraId="279C3C33">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11、投标文件的制作</w:t>
      </w:r>
    </w:p>
    <w:p w14:paraId="255C606A">
      <w:pPr>
        <w:spacing w:line="360" w:lineRule="auto"/>
        <w:ind w:firstLine="480"/>
        <w:jc w:val="left"/>
        <w:rPr>
          <w:rFonts w:ascii="宋体" w:hAnsi="宋体"/>
          <w:bCs/>
          <w:color w:val="000000"/>
          <w:sz w:val="24"/>
          <w:szCs w:val="24"/>
          <w:highlight w:val="none"/>
          <w:lang w:val="zh-CN"/>
        </w:rPr>
      </w:pPr>
      <w:bookmarkStart w:id="78" w:name="_Hlk131926068"/>
      <w:r>
        <w:rPr>
          <w:rFonts w:hint="eastAsia" w:ascii="宋体" w:hAnsi="宋体"/>
          <w:bCs/>
          <w:color w:val="000000"/>
          <w:sz w:val="24"/>
          <w:szCs w:val="24"/>
          <w:highlight w:val="none"/>
        </w:rPr>
        <w:t>11.</w:t>
      </w:r>
      <w:r>
        <w:rPr>
          <w:rFonts w:ascii="宋体" w:hAnsi="宋体"/>
          <w:bCs/>
          <w:color w:val="000000"/>
          <w:sz w:val="24"/>
          <w:szCs w:val="24"/>
          <w:highlight w:val="none"/>
        </w:rPr>
        <w:t>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所有文件、往来函件均应使用简体中文（规格、型号辅助符号例外）。</w:t>
      </w:r>
    </w:p>
    <w:p w14:paraId="0B9F9024">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rPr>
        <w:t>11.</w:t>
      </w:r>
      <w:r>
        <w:rPr>
          <w:rFonts w:ascii="宋体" w:hAnsi="宋体"/>
          <w:bCs/>
          <w:color w:val="000000"/>
          <w:sz w:val="24"/>
          <w:szCs w:val="24"/>
          <w:highlight w:val="none"/>
        </w:rPr>
        <w:t>2</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投标人所使用的计量单位应为国家法定计量单位。</w:t>
      </w:r>
    </w:p>
    <w:p w14:paraId="666486DC">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rPr>
        <w:t>11.</w:t>
      </w:r>
      <w:r>
        <w:rPr>
          <w:rFonts w:ascii="宋体" w:hAnsi="宋体"/>
          <w:bCs/>
          <w:color w:val="000000"/>
          <w:sz w:val="24"/>
          <w:szCs w:val="24"/>
          <w:highlight w:val="none"/>
        </w:rPr>
        <w:t>3</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如投标人对招标文件的相关内容有不同意见的偏离，应在投标文件中详细说明偏离的情况，如未明确作出偏离情况的说明，则视同</w:t>
      </w:r>
      <w:r>
        <w:rPr>
          <w:rFonts w:hint="eastAsia" w:ascii="宋体" w:hAnsi="宋体"/>
          <w:bCs/>
          <w:color w:val="000000"/>
          <w:sz w:val="24"/>
          <w:szCs w:val="24"/>
          <w:highlight w:val="none"/>
        </w:rPr>
        <w:t>投标人承诺实质性响应招标文件的要求。</w:t>
      </w:r>
    </w:p>
    <w:p w14:paraId="62BD3D6F">
      <w:pPr>
        <w:spacing w:line="360" w:lineRule="auto"/>
        <w:ind w:firstLine="480"/>
        <w:jc w:val="left"/>
        <w:rPr>
          <w:rFonts w:ascii="宋体" w:hAnsi="宋体"/>
          <w:bCs/>
          <w:color w:val="000000"/>
          <w:sz w:val="24"/>
          <w:szCs w:val="24"/>
          <w:highlight w:val="none"/>
          <w:lang w:val="zh-CN"/>
        </w:rPr>
      </w:pPr>
      <w:bookmarkStart w:id="79" w:name="_Hlk141255734"/>
      <w:r>
        <w:rPr>
          <w:rFonts w:hint="eastAsia" w:ascii="宋体" w:hAnsi="宋体"/>
          <w:bCs/>
          <w:color w:val="000000"/>
          <w:sz w:val="24"/>
          <w:szCs w:val="24"/>
          <w:highlight w:val="none"/>
        </w:rPr>
        <w:t>11.</w:t>
      </w:r>
      <w:r>
        <w:rPr>
          <w:rFonts w:ascii="宋体" w:hAnsi="宋体"/>
          <w:bCs/>
          <w:color w:val="000000"/>
          <w:sz w:val="24"/>
          <w:szCs w:val="24"/>
          <w:highlight w:val="none"/>
        </w:rPr>
        <w:t>4</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不因投标文件的</w:t>
      </w:r>
      <w:r>
        <w:rPr>
          <w:rFonts w:ascii="宋体" w:hAnsi="宋体"/>
          <w:bCs/>
          <w:color w:val="000000"/>
          <w:sz w:val="24"/>
          <w:szCs w:val="24"/>
          <w:highlight w:val="none"/>
          <w:lang w:val="zh-CN"/>
        </w:rPr>
        <w:t>装订、纸张、文件排序等非实质性的格式、形式</w:t>
      </w:r>
      <w:r>
        <w:rPr>
          <w:rFonts w:hint="eastAsia" w:ascii="宋体" w:hAnsi="宋体"/>
          <w:bCs/>
          <w:color w:val="000000"/>
          <w:sz w:val="24"/>
          <w:szCs w:val="24"/>
          <w:highlight w:val="none"/>
          <w:lang w:val="zh-CN"/>
        </w:rPr>
        <w:t>而否决投标。本招标</w:t>
      </w:r>
      <w:r>
        <w:rPr>
          <w:rFonts w:ascii="宋体" w:hAnsi="宋体"/>
          <w:bCs/>
          <w:color w:val="000000"/>
          <w:sz w:val="24"/>
          <w:szCs w:val="24"/>
          <w:highlight w:val="none"/>
          <w:lang w:val="zh-CN"/>
        </w:rPr>
        <w:t>文件</w:t>
      </w:r>
      <w:r>
        <w:rPr>
          <w:rFonts w:hint="eastAsia" w:ascii="宋体" w:hAnsi="宋体"/>
          <w:bCs/>
          <w:color w:val="000000"/>
          <w:sz w:val="24"/>
          <w:szCs w:val="24"/>
          <w:highlight w:val="none"/>
          <w:lang w:val="zh-CN"/>
        </w:rPr>
        <w:t>中</w:t>
      </w:r>
      <w:r>
        <w:rPr>
          <w:rFonts w:ascii="宋体" w:hAnsi="宋体"/>
          <w:bCs/>
          <w:color w:val="000000"/>
          <w:sz w:val="24"/>
          <w:szCs w:val="24"/>
          <w:highlight w:val="none"/>
          <w:lang w:val="zh-CN"/>
        </w:rPr>
        <w:t>要求提供相关证明材料的，</w:t>
      </w:r>
      <w:r>
        <w:rPr>
          <w:rFonts w:hint="eastAsia" w:ascii="宋体" w:hAnsi="宋体"/>
          <w:bCs/>
          <w:color w:val="000000"/>
          <w:sz w:val="24"/>
          <w:szCs w:val="24"/>
          <w:highlight w:val="none"/>
          <w:lang w:val="zh-CN"/>
        </w:rPr>
        <w:t>投标人</w:t>
      </w:r>
      <w:r>
        <w:rPr>
          <w:rFonts w:ascii="宋体" w:hAnsi="宋体"/>
          <w:bCs/>
          <w:color w:val="000000"/>
          <w:sz w:val="24"/>
          <w:szCs w:val="24"/>
          <w:highlight w:val="none"/>
          <w:lang w:val="zh-CN"/>
        </w:rPr>
        <w:t>应当在</w:t>
      </w:r>
      <w:r>
        <w:rPr>
          <w:rFonts w:hint="eastAsia" w:ascii="宋体" w:hAnsi="宋体"/>
          <w:bCs/>
          <w:color w:val="000000"/>
          <w:sz w:val="24"/>
          <w:szCs w:val="24"/>
          <w:highlight w:val="none"/>
          <w:lang w:val="zh-CN"/>
        </w:rPr>
        <w:t>投标文件</w:t>
      </w:r>
      <w:r>
        <w:rPr>
          <w:rFonts w:ascii="宋体" w:hAnsi="宋体"/>
          <w:bCs/>
          <w:color w:val="000000"/>
          <w:sz w:val="24"/>
          <w:szCs w:val="24"/>
          <w:highlight w:val="none"/>
          <w:lang w:val="zh-CN"/>
        </w:rPr>
        <w:t>中提交相关证明材料原件扫描件</w:t>
      </w:r>
      <w:r>
        <w:rPr>
          <w:rFonts w:hint="eastAsia" w:ascii="宋体" w:hAnsi="宋体"/>
          <w:bCs/>
          <w:color w:val="000000"/>
          <w:sz w:val="24"/>
          <w:szCs w:val="24"/>
          <w:highlight w:val="none"/>
          <w:lang w:val="zh-CN"/>
        </w:rPr>
        <w:t>,</w:t>
      </w:r>
      <w:r>
        <w:rPr>
          <w:rFonts w:ascii="宋体" w:hAnsi="宋体"/>
          <w:bCs/>
          <w:color w:val="000000"/>
          <w:sz w:val="24"/>
          <w:szCs w:val="24"/>
          <w:highlight w:val="none"/>
          <w:lang w:val="zh-CN"/>
        </w:rPr>
        <w:t>若</w:t>
      </w:r>
      <w:r>
        <w:rPr>
          <w:rFonts w:hint="eastAsia" w:ascii="宋体" w:hAnsi="宋体"/>
          <w:bCs/>
          <w:color w:val="000000"/>
          <w:sz w:val="24"/>
          <w:szCs w:val="24"/>
          <w:highlight w:val="none"/>
          <w:lang w:val="zh-CN"/>
        </w:rPr>
        <w:t>投标人</w:t>
      </w:r>
      <w:r>
        <w:rPr>
          <w:rFonts w:ascii="宋体" w:hAnsi="宋体"/>
          <w:bCs/>
          <w:color w:val="000000"/>
          <w:sz w:val="24"/>
          <w:szCs w:val="24"/>
          <w:highlight w:val="none"/>
          <w:lang w:val="zh-CN"/>
        </w:rPr>
        <w:t>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color w:val="000000"/>
          <w:sz w:val="24"/>
          <w:szCs w:val="24"/>
          <w:highlight w:val="none"/>
          <w:lang w:val="zh-CN"/>
        </w:rPr>
        <w:t>投标人</w:t>
      </w:r>
      <w:r>
        <w:rPr>
          <w:rFonts w:ascii="宋体" w:hAnsi="宋体"/>
          <w:bCs/>
          <w:color w:val="000000"/>
          <w:sz w:val="24"/>
          <w:szCs w:val="24"/>
          <w:highlight w:val="none"/>
          <w:lang w:val="zh-CN"/>
        </w:rPr>
        <w:t>自负。</w:t>
      </w:r>
      <w:r>
        <w:rPr>
          <w:rFonts w:hint="eastAsia" w:ascii="宋体" w:hAnsi="宋体"/>
          <w:bCs/>
          <w:color w:val="000000"/>
          <w:sz w:val="24"/>
          <w:szCs w:val="24"/>
          <w:highlight w:val="none"/>
          <w:lang w:val="zh-CN"/>
        </w:rPr>
        <w:t>若投标人提交的投标文件格式与招标文件中的不一致，但必要的评审所需信息不影响评标判断的，视为符合要求，否则投标无效。</w:t>
      </w:r>
    </w:p>
    <w:p w14:paraId="0EB50120">
      <w:pPr>
        <w:spacing w:line="360" w:lineRule="auto"/>
        <w:ind w:firstLine="480"/>
        <w:jc w:val="left"/>
        <w:rPr>
          <w:bCs/>
          <w:color w:val="000000"/>
          <w:highlight w:val="none"/>
        </w:rPr>
      </w:pPr>
      <w:bookmarkStart w:id="80" w:name="_Hlk144474413"/>
      <w:r>
        <w:rPr>
          <w:rFonts w:hint="eastAsia" w:ascii="宋体" w:hAnsi="宋体"/>
          <w:bCs/>
          <w:color w:val="000000"/>
          <w:sz w:val="24"/>
          <w:szCs w:val="24"/>
          <w:highlight w:val="none"/>
          <w:lang w:val="zh-CN"/>
        </w:rPr>
        <w:t>1</w:t>
      </w:r>
      <w:r>
        <w:rPr>
          <w:rFonts w:ascii="宋体" w:hAnsi="宋体"/>
          <w:bCs/>
          <w:color w:val="000000"/>
          <w:sz w:val="24"/>
          <w:szCs w:val="24"/>
          <w:highlight w:val="none"/>
          <w:lang w:val="zh-CN"/>
        </w:rPr>
        <w:t>1.5</w:t>
      </w:r>
      <w:r>
        <w:rPr>
          <w:rFonts w:hint="eastAsia" w:ascii="宋体" w:hAnsi="宋体"/>
          <w:bCs/>
          <w:color w:val="000000"/>
          <w:sz w:val="24"/>
          <w:szCs w:val="24"/>
          <w:highlight w:val="none"/>
          <w:lang w:val="zh-CN"/>
        </w:rPr>
        <w:t>投标人提交的投标文件中加盖的公章，均视为经投标人法定代表人同意或授权。</w:t>
      </w:r>
      <w:bookmarkEnd w:id="80"/>
    </w:p>
    <w:bookmarkEnd w:id="79"/>
    <w:p w14:paraId="32FAB50A">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1</w:t>
      </w:r>
      <w:r>
        <w:rPr>
          <w:rFonts w:ascii="宋体" w:hAnsi="宋体"/>
          <w:bCs/>
          <w:color w:val="000000"/>
          <w:sz w:val="24"/>
          <w:szCs w:val="24"/>
          <w:highlight w:val="none"/>
        </w:rPr>
        <w:t>2</w:t>
      </w:r>
      <w:r>
        <w:rPr>
          <w:rFonts w:hint="eastAsia" w:ascii="宋体" w:hAnsi="宋体"/>
          <w:bCs/>
          <w:color w:val="000000"/>
          <w:sz w:val="24"/>
          <w:szCs w:val="24"/>
          <w:highlight w:val="none"/>
        </w:rPr>
        <w:t>、</w:t>
      </w:r>
      <w:bookmarkStart w:id="81" w:name="_Hlk131926146"/>
      <w:r>
        <w:rPr>
          <w:rFonts w:ascii="宋体" w:hAnsi="宋体"/>
          <w:bCs/>
          <w:color w:val="000000"/>
          <w:sz w:val="24"/>
          <w:szCs w:val="24"/>
          <w:highlight w:val="none"/>
        </w:rPr>
        <w:t>电子投标文件</w:t>
      </w:r>
    </w:p>
    <w:p w14:paraId="6CE6700D">
      <w:pPr>
        <w:spacing w:line="360" w:lineRule="auto"/>
        <w:ind w:firstLine="480"/>
        <w:jc w:val="left"/>
        <w:rPr>
          <w:rFonts w:ascii="宋体" w:hAnsi="宋体"/>
          <w:bCs/>
          <w:color w:val="000000"/>
          <w:sz w:val="24"/>
          <w:szCs w:val="24"/>
          <w:highlight w:val="none"/>
        </w:rPr>
      </w:pPr>
      <w:r>
        <w:rPr>
          <w:rFonts w:ascii="宋体" w:hAnsi="宋体"/>
          <w:bCs/>
          <w:color w:val="000000"/>
          <w:sz w:val="24"/>
          <w:szCs w:val="24"/>
          <w:highlight w:val="none"/>
        </w:rPr>
        <w:t xml:space="preserve">12.1 </w:t>
      </w:r>
      <w:r>
        <w:rPr>
          <w:rFonts w:hint="eastAsia" w:ascii="宋体" w:hAnsi="宋体"/>
          <w:bCs/>
          <w:color w:val="000000"/>
          <w:sz w:val="24"/>
          <w:szCs w:val="24"/>
          <w:highlight w:val="none"/>
        </w:rPr>
        <w:t>投标人应通过投标文件制作软件使用数字认证证书对投标文件进行合成、电子签章及加密打包，并</w:t>
      </w:r>
      <w:r>
        <w:rPr>
          <w:rFonts w:ascii="宋体" w:hAnsi="宋体"/>
          <w:bCs/>
          <w:color w:val="000000"/>
          <w:sz w:val="24"/>
          <w:szCs w:val="24"/>
          <w:highlight w:val="none"/>
        </w:rPr>
        <w:t>在招标文件规定的截止时间前，通过投标文件编制软件或登录“苏采云”系统在规定时间内完成提交，时间以电子交易平台时间为准。</w:t>
      </w:r>
      <w:r>
        <w:rPr>
          <w:rFonts w:hint="eastAsia" w:ascii="宋体" w:hAnsi="宋体"/>
          <w:bCs/>
          <w:color w:val="000000"/>
          <w:sz w:val="24"/>
          <w:szCs w:val="24"/>
          <w:highlight w:val="none"/>
        </w:rPr>
        <w:t>电子投标文件将作为本项目采购活动的电子档案保存，电子档案与纸档案具有同等效力。具体流程如下：</w:t>
      </w:r>
      <w:r>
        <w:rPr>
          <w:rFonts w:hint="eastAsia" w:ascii="宋体" w:hAnsi="宋体"/>
          <w:bCs/>
          <w:color w:val="000000"/>
          <w:sz w:val="24"/>
          <w:szCs w:val="24"/>
          <w:highlight w:val="none"/>
          <w:lang w:val="zh-CN"/>
        </w:rPr>
        <w:t>将后缀名为“.kedt”的招标文件导入政府采购客户端工具--制作投标文件--导出加密的投标文件(后缀名为zip) --通过“苏采云”系统上传投标文件。（详见《江苏省政府采购交易系统（苏采云）供应商操作手册》）</w:t>
      </w:r>
    </w:p>
    <w:p w14:paraId="4A53161F">
      <w:pPr>
        <w:spacing w:line="360" w:lineRule="auto"/>
        <w:ind w:firstLine="480"/>
        <w:jc w:val="left"/>
        <w:rPr>
          <w:rFonts w:ascii="宋体" w:hAnsi="宋体"/>
          <w:bCs/>
          <w:color w:val="000000"/>
          <w:sz w:val="24"/>
          <w:szCs w:val="24"/>
          <w:highlight w:val="none"/>
        </w:rPr>
      </w:pPr>
      <w:r>
        <w:rPr>
          <w:rFonts w:ascii="宋体" w:hAnsi="宋体"/>
          <w:bCs/>
          <w:color w:val="000000"/>
          <w:sz w:val="24"/>
          <w:szCs w:val="24"/>
          <w:highlight w:val="none"/>
        </w:rPr>
        <w:t>12.2 截止时间以后传输的投标文件，“苏采云”平台将拒绝接收。</w:t>
      </w:r>
      <w:r>
        <w:rPr>
          <w:rFonts w:hint="eastAsia" w:ascii="宋体" w:hAnsi="宋体"/>
          <w:bCs/>
          <w:color w:val="000000"/>
          <w:sz w:val="24"/>
          <w:szCs w:val="24"/>
          <w:highlight w:val="none"/>
          <w:lang w:val="zh-CN"/>
        </w:rPr>
        <w:t>投标人</w:t>
      </w:r>
      <w:r>
        <w:rPr>
          <w:rFonts w:ascii="宋体" w:hAnsi="宋体"/>
          <w:bCs/>
          <w:color w:val="000000"/>
          <w:sz w:val="24"/>
          <w:szCs w:val="24"/>
          <w:highlight w:val="none"/>
        </w:rPr>
        <w:t xml:space="preserve">应充分考虑网络环境、网络带宽等风险因素。 </w:t>
      </w:r>
    </w:p>
    <w:p w14:paraId="3F03A5F6">
      <w:pPr>
        <w:spacing w:line="360" w:lineRule="auto"/>
        <w:ind w:firstLine="480"/>
        <w:jc w:val="left"/>
        <w:rPr>
          <w:rFonts w:ascii="宋体" w:hAnsi="宋体"/>
          <w:bCs/>
          <w:color w:val="000000"/>
          <w:sz w:val="24"/>
          <w:szCs w:val="24"/>
          <w:highlight w:val="none"/>
        </w:rPr>
      </w:pPr>
      <w:r>
        <w:rPr>
          <w:rFonts w:ascii="宋体" w:hAnsi="宋体"/>
          <w:bCs/>
          <w:color w:val="000000"/>
          <w:sz w:val="24"/>
          <w:szCs w:val="24"/>
          <w:highlight w:val="none"/>
        </w:rPr>
        <w:t>12.3 提交完成后至解密前，</w:t>
      </w:r>
      <w:r>
        <w:rPr>
          <w:rFonts w:hint="eastAsia" w:ascii="宋体" w:hAnsi="宋体"/>
          <w:bCs/>
          <w:color w:val="000000"/>
          <w:sz w:val="24"/>
          <w:szCs w:val="24"/>
          <w:highlight w:val="none"/>
          <w:lang w:val="zh-CN"/>
        </w:rPr>
        <w:t>投标人</w:t>
      </w:r>
      <w:r>
        <w:rPr>
          <w:rFonts w:ascii="宋体" w:hAnsi="宋体"/>
          <w:bCs/>
          <w:color w:val="000000"/>
          <w:sz w:val="24"/>
          <w:szCs w:val="24"/>
          <w:highlight w:val="none"/>
        </w:rPr>
        <w:t>不能对加密</w:t>
      </w:r>
      <w:r>
        <w:rPr>
          <w:rFonts w:hint="eastAsia" w:ascii="宋体" w:hAnsi="宋体"/>
          <w:bCs/>
          <w:color w:val="000000"/>
          <w:sz w:val="24"/>
          <w:szCs w:val="24"/>
          <w:highlight w:val="none"/>
        </w:rPr>
        <w:t>投标</w:t>
      </w:r>
      <w:r>
        <w:rPr>
          <w:rFonts w:ascii="宋体" w:hAnsi="宋体"/>
          <w:bCs/>
          <w:color w:val="000000"/>
          <w:sz w:val="24"/>
          <w:szCs w:val="24"/>
          <w:highlight w:val="none"/>
        </w:rPr>
        <w:t>文件时所使用的数字认证证书进行更新、续费，否则可能引起的投标文件解密失败等相关后果由</w:t>
      </w:r>
      <w:r>
        <w:rPr>
          <w:rFonts w:hint="eastAsia" w:ascii="宋体" w:hAnsi="宋体"/>
          <w:bCs/>
          <w:color w:val="000000"/>
          <w:sz w:val="24"/>
          <w:szCs w:val="24"/>
          <w:highlight w:val="none"/>
          <w:lang w:val="zh-CN"/>
        </w:rPr>
        <w:t>投标人</w:t>
      </w:r>
      <w:r>
        <w:rPr>
          <w:rFonts w:ascii="宋体" w:hAnsi="宋体"/>
          <w:bCs/>
          <w:color w:val="000000"/>
          <w:sz w:val="24"/>
          <w:szCs w:val="24"/>
          <w:highlight w:val="none"/>
        </w:rPr>
        <w:t xml:space="preserve">自行承担（友情提示：若投标人已领取副锁（含多把副锁）请注意正副锁的使用差别）。 </w:t>
      </w:r>
    </w:p>
    <w:p w14:paraId="3585DA8C">
      <w:pPr>
        <w:spacing w:line="360" w:lineRule="auto"/>
        <w:ind w:firstLine="480"/>
        <w:jc w:val="left"/>
        <w:rPr>
          <w:rFonts w:ascii="宋体" w:hAnsi="宋体"/>
          <w:bCs/>
          <w:color w:val="000000"/>
          <w:sz w:val="24"/>
          <w:szCs w:val="24"/>
          <w:highlight w:val="none"/>
        </w:rPr>
      </w:pPr>
      <w:r>
        <w:rPr>
          <w:rFonts w:ascii="宋体" w:hAnsi="宋体"/>
          <w:bCs/>
          <w:color w:val="000000"/>
          <w:sz w:val="24"/>
          <w:szCs w:val="24"/>
          <w:highlight w:val="none"/>
        </w:rPr>
        <w:t>12.4 因不可抗力事件造成的</w:t>
      </w:r>
      <w:r>
        <w:rPr>
          <w:rFonts w:hint="eastAsia" w:ascii="宋体" w:hAnsi="宋体"/>
          <w:bCs/>
          <w:color w:val="000000"/>
          <w:sz w:val="24"/>
          <w:szCs w:val="24"/>
          <w:highlight w:val="none"/>
        </w:rPr>
        <w:t>投标</w:t>
      </w:r>
      <w:r>
        <w:rPr>
          <w:rFonts w:ascii="宋体" w:hAnsi="宋体"/>
          <w:bCs/>
          <w:color w:val="000000"/>
          <w:sz w:val="24"/>
          <w:szCs w:val="24"/>
          <w:highlight w:val="none"/>
        </w:rPr>
        <w:t>文件的损坏、丢失的，</w:t>
      </w:r>
      <w:r>
        <w:rPr>
          <w:rFonts w:hint="eastAsia" w:ascii="宋体" w:hAnsi="宋体"/>
          <w:bCs/>
          <w:color w:val="000000"/>
          <w:sz w:val="24"/>
          <w:szCs w:val="24"/>
          <w:highlight w:val="none"/>
        </w:rPr>
        <w:t>采购代理机构</w:t>
      </w:r>
      <w:r>
        <w:rPr>
          <w:rFonts w:ascii="宋体" w:hAnsi="宋体"/>
          <w:bCs/>
          <w:color w:val="000000"/>
          <w:sz w:val="24"/>
          <w:szCs w:val="24"/>
          <w:highlight w:val="none"/>
        </w:rPr>
        <w:t xml:space="preserve">不承担责任。 </w:t>
      </w:r>
    </w:p>
    <w:p w14:paraId="5093BE37">
      <w:pPr>
        <w:spacing w:line="360" w:lineRule="auto"/>
        <w:ind w:firstLine="480"/>
        <w:jc w:val="left"/>
        <w:rPr>
          <w:rFonts w:ascii="宋体" w:hAnsi="宋体"/>
          <w:bCs/>
          <w:color w:val="000000"/>
          <w:sz w:val="24"/>
          <w:szCs w:val="24"/>
          <w:highlight w:val="none"/>
        </w:rPr>
      </w:pPr>
      <w:bookmarkStart w:id="82" w:name="OLE_LINK124"/>
      <w:r>
        <w:rPr>
          <w:rFonts w:hint="eastAsia" w:ascii="宋体" w:hAnsi="宋体"/>
          <w:bCs/>
          <w:color w:val="000000"/>
          <w:sz w:val="24"/>
          <w:szCs w:val="24"/>
          <w:highlight w:val="none"/>
        </w:rPr>
        <w:t>1</w:t>
      </w:r>
      <w:r>
        <w:rPr>
          <w:rFonts w:ascii="宋体" w:hAnsi="宋体"/>
          <w:bCs/>
          <w:color w:val="000000"/>
          <w:sz w:val="24"/>
          <w:szCs w:val="24"/>
          <w:highlight w:val="none"/>
        </w:rPr>
        <w:t>3</w:t>
      </w:r>
      <w:r>
        <w:rPr>
          <w:rFonts w:hint="eastAsia" w:ascii="宋体" w:hAnsi="宋体"/>
          <w:bCs/>
          <w:color w:val="000000"/>
          <w:sz w:val="24"/>
          <w:szCs w:val="24"/>
          <w:highlight w:val="none"/>
        </w:rPr>
        <w:t>、投标文件的拒收：</w:t>
      </w:r>
      <w:bookmarkStart w:id="83" w:name="_Hlk151449127"/>
      <w:bookmarkStart w:id="84" w:name="_Hlk151562775"/>
      <w:r>
        <w:rPr>
          <w:rFonts w:hint="eastAsia" w:ascii="宋体" w:hAnsi="宋体"/>
          <w:bCs/>
          <w:color w:val="000000"/>
          <w:sz w:val="24"/>
          <w:szCs w:val="24"/>
          <w:highlight w:val="none"/>
        </w:rPr>
        <w:t>在招标文件要求的投标截止时间之后提交的投标文件和招标文件规定拒收情形的将被拒收</w:t>
      </w:r>
      <w:bookmarkEnd w:id="81"/>
      <w:bookmarkEnd w:id="83"/>
      <w:bookmarkStart w:id="85" w:name="_Hlk151449258"/>
      <w:r>
        <w:rPr>
          <w:rFonts w:hint="eastAsia" w:ascii="宋体" w:hAnsi="宋体"/>
          <w:bCs/>
          <w:color w:val="000000"/>
          <w:sz w:val="24"/>
          <w:szCs w:val="24"/>
          <w:highlight w:val="none"/>
        </w:rPr>
        <w:t>。</w:t>
      </w:r>
      <w:bookmarkEnd w:id="82"/>
      <w:bookmarkEnd w:id="85"/>
    </w:p>
    <w:bookmarkEnd w:id="78"/>
    <w:bookmarkEnd w:id="84"/>
    <w:p w14:paraId="1208AD77">
      <w:pPr>
        <w:spacing w:line="360" w:lineRule="auto"/>
        <w:ind w:firstLine="480"/>
        <w:jc w:val="left"/>
        <w:rPr>
          <w:rFonts w:ascii="宋体" w:hAnsi="宋体"/>
          <w:bCs/>
          <w:color w:val="000000"/>
          <w:sz w:val="24"/>
          <w:szCs w:val="24"/>
          <w:highlight w:val="none"/>
        </w:rPr>
      </w:pPr>
      <w:bookmarkStart w:id="86" w:name="OLE_LINK94"/>
      <w:r>
        <w:rPr>
          <w:rFonts w:hint="eastAsia" w:ascii="宋体" w:hAnsi="宋体"/>
          <w:bCs/>
          <w:color w:val="000000"/>
          <w:sz w:val="24"/>
          <w:szCs w:val="24"/>
          <w:highlight w:val="none"/>
        </w:rPr>
        <w:t>1</w:t>
      </w:r>
      <w:r>
        <w:rPr>
          <w:rFonts w:ascii="宋体" w:hAnsi="宋体"/>
          <w:bCs/>
          <w:color w:val="000000"/>
          <w:sz w:val="24"/>
          <w:szCs w:val="24"/>
          <w:highlight w:val="none"/>
        </w:rPr>
        <w:t>4</w:t>
      </w:r>
      <w:r>
        <w:rPr>
          <w:rFonts w:hint="eastAsia" w:ascii="宋体" w:hAnsi="宋体"/>
          <w:bCs/>
          <w:color w:val="000000"/>
          <w:sz w:val="24"/>
          <w:szCs w:val="24"/>
          <w:highlight w:val="none"/>
        </w:rPr>
        <w:t>、投标文件的真实性</w:t>
      </w:r>
    </w:p>
    <w:p w14:paraId="1F5155FD">
      <w:pPr>
        <w:spacing w:line="360" w:lineRule="auto"/>
        <w:ind w:firstLine="480"/>
        <w:jc w:val="left"/>
        <w:rPr>
          <w:rFonts w:ascii="宋体" w:hAnsi="宋体"/>
          <w:bCs/>
          <w:color w:val="000000"/>
          <w:sz w:val="24"/>
          <w:szCs w:val="28"/>
          <w:highlight w:val="none"/>
        </w:rPr>
      </w:pPr>
      <w:r>
        <w:rPr>
          <w:rFonts w:hint="eastAsia" w:ascii="宋体" w:hAnsi="宋体"/>
          <w:bCs/>
          <w:color w:val="000000"/>
          <w:sz w:val="24"/>
          <w:szCs w:val="28"/>
          <w:highlight w:val="none"/>
        </w:rPr>
        <w:t>1</w:t>
      </w:r>
      <w:r>
        <w:rPr>
          <w:rFonts w:ascii="宋体" w:hAnsi="宋体"/>
          <w:bCs/>
          <w:color w:val="000000"/>
          <w:sz w:val="24"/>
          <w:szCs w:val="28"/>
          <w:highlight w:val="none"/>
        </w:rPr>
        <w:t>4</w:t>
      </w:r>
      <w:r>
        <w:rPr>
          <w:rFonts w:hint="eastAsia" w:ascii="宋体" w:hAnsi="宋体"/>
          <w:bCs/>
          <w:color w:val="000000"/>
          <w:sz w:val="24"/>
          <w:szCs w:val="28"/>
          <w:highlight w:val="none"/>
        </w:rPr>
        <w:t>.1 投标人（含中标供应商）应对其投标文件中提供的所有材料的真实性负责。</w:t>
      </w:r>
    </w:p>
    <w:p w14:paraId="58C68BF2">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8"/>
          <w:highlight w:val="none"/>
        </w:rPr>
        <w:t>1</w:t>
      </w:r>
      <w:r>
        <w:rPr>
          <w:rFonts w:ascii="宋体" w:hAnsi="宋体"/>
          <w:bCs/>
          <w:color w:val="000000"/>
          <w:sz w:val="24"/>
          <w:szCs w:val="28"/>
          <w:highlight w:val="none"/>
        </w:rPr>
        <w:t>4</w:t>
      </w:r>
      <w:r>
        <w:rPr>
          <w:rFonts w:hint="eastAsia" w:ascii="宋体" w:hAnsi="宋体"/>
          <w:bCs/>
          <w:color w:val="000000"/>
          <w:sz w:val="24"/>
          <w:szCs w:val="28"/>
          <w:highlight w:val="none"/>
        </w:rPr>
        <w:t xml:space="preserve">.2 </w:t>
      </w:r>
      <w:bookmarkStart w:id="87" w:name="OLE_LINK227"/>
      <w:r>
        <w:rPr>
          <w:rFonts w:hint="eastAsia" w:ascii="宋体" w:hAnsi="宋体"/>
          <w:bCs/>
          <w:color w:val="000000"/>
          <w:sz w:val="24"/>
          <w:szCs w:val="28"/>
          <w:highlight w:val="none"/>
        </w:rPr>
        <w:t>如</w:t>
      </w:r>
      <w:bookmarkStart w:id="88" w:name="OLE_LINK45"/>
      <w:r>
        <w:rPr>
          <w:rFonts w:hint="eastAsia" w:ascii="宋体" w:hAnsi="宋体"/>
          <w:bCs/>
          <w:color w:val="000000"/>
          <w:sz w:val="24"/>
          <w:szCs w:val="28"/>
          <w:highlight w:val="none"/>
        </w:rPr>
        <w:t>采购人、</w:t>
      </w:r>
      <w:bookmarkEnd w:id="88"/>
      <w:r>
        <w:rPr>
          <w:rFonts w:hint="eastAsia" w:ascii="宋体" w:hAnsi="宋体"/>
          <w:bCs/>
          <w:color w:val="000000"/>
          <w:sz w:val="24"/>
          <w:szCs w:val="28"/>
          <w:highlight w:val="none"/>
        </w:rPr>
        <w:t>采购代理机构</w:t>
      </w:r>
      <w:r>
        <w:rPr>
          <w:rFonts w:hint="eastAsia" w:ascii="宋体" w:hAnsi="宋体"/>
          <w:bCs/>
          <w:color w:val="000000"/>
          <w:sz w:val="24"/>
          <w:szCs w:val="24"/>
          <w:highlight w:val="none"/>
        </w:rPr>
        <w:t>、评标委员会</w:t>
      </w:r>
      <w:r>
        <w:rPr>
          <w:rFonts w:hint="eastAsia" w:ascii="宋体" w:hAnsi="宋体"/>
          <w:bCs/>
          <w:color w:val="000000"/>
          <w:sz w:val="24"/>
          <w:szCs w:val="28"/>
          <w:highlight w:val="none"/>
        </w:rPr>
        <w:t>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bookmarkEnd w:id="86"/>
      <w:bookmarkEnd w:id="87"/>
    </w:p>
    <w:p w14:paraId="02765DAC">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15、投标文件的有效期</w:t>
      </w:r>
    </w:p>
    <w:p w14:paraId="7E1EEDEF">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15.1 投标文件的有效期为提交投标文件截止之日起的60天（含投标截止当日）。在特殊情况下，采购人、</w:t>
      </w:r>
      <w:r>
        <w:rPr>
          <w:rFonts w:hint="eastAsia" w:ascii="宋体" w:hAnsi="宋体"/>
          <w:bCs/>
          <w:color w:val="000000"/>
          <w:sz w:val="24"/>
          <w:szCs w:val="28"/>
          <w:highlight w:val="none"/>
        </w:rPr>
        <w:t>采购代理机构</w:t>
      </w:r>
      <w:r>
        <w:rPr>
          <w:rFonts w:hint="eastAsia" w:ascii="宋体" w:hAnsi="宋体"/>
          <w:bCs/>
          <w:color w:val="000000"/>
          <w:sz w:val="24"/>
          <w:szCs w:val="24"/>
          <w:highlight w:val="none"/>
        </w:rPr>
        <w:t>可与投标人协商延长投标文件的有效期。</w:t>
      </w:r>
    </w:p>
    <w:p w14:paraId="7AE59707">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16、投标文件的退还</w:t>
      </w:r>
    </w:p>
    <w:p w14:paraId="2826FD55">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16.1 投标截止时间后，采购人和采购代理机构对所有投标人的投标文件一律不予退还。</w:t>
      </w:r>
    </w:p>
    <w:p w14:paraId="677E22F2">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17、投标文件的</w:t>
      </w:r>
      <w:bookmarkStart w:id="89" w:name="OLE_LINK260"/>
      <w:r>
        <w:rPr>
          <w:rFonts w:hint="eastAsia" w:ascii="宋体" w:hAnsi="宋体"/>
          <w:bCs/>
          <w:color w:val="000000"/>
          <w:sz w:val="24"/>
          <w:szCs w:val="24"/>
          <w:highlight w:val="none"/>
        </w:rPr>
        <w:t>补充、修改或者撤回</w:t>
      </w:r>
      <w:bookmarkEnd w:id="89"/>
    </w:p>
    <w:p w14:paraId="5BD75C66">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rPr>
        <w:t>17.1</w:t>
      </w:r>
      <w:r>
        <w:rPr>
          <w:rFonts w:hint="eastAsia" w:ascii="宋体" w:hAnsi="宋体"/>
          <w:bCs/>
          <w:color w:val="000000"/>
          <w:sz w:val="24"/>
          <w:szCs w:val="24"/>
          <w:highlight w:val="none"/>
          <w:lang w:val="zh-CN"/>
        </w:rPr>
        <w:t xml:space="preserve"> 投标人在投标截止时间前，可以对所提交的投标文件进行补充、修改或撤回。补充、修改的内容应当按照招标文件要求签署、盖章后，并作为投标文件的组成部分。</w:t>
      </w:r>
    </w:p>
    <w:p w14:paraId="10C2F032">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 xml:space="preserve">17.2 </w:t>
      </w:r>
      <w:bookmarkStart w:id="90" w:name="OLE_LINK228"/>
      <w:r>
        <w:rPr>
          <w:rFonts w:hint="eastAsia" w:ascii="宋体" w:hAnsi="宋体"/>
          <w:bCs/>
          <w:color w:val="000000"/>
          <w:sz w:val="24"/>
          <w:szCs w:val="24"/>
          <w:highlight w:val="none"/>
        </w:rPr>
        <w:t>在投标截止时间之后，</w:t>
      </w:r>
      <w:bookmarkStart w:id="91" w:name="_Hlk128404679"/>
      <w:r>
        <w:rPr>
          <w:rFonts w:hint="eastAsia" w:ascii="宋体" w:hAnsi="宋体"/>
          <w:bCs/>
          <w:color w:val="000000"/>
          <w:sz w:val="24"/>
          <w:szCs w:val="24"/>
          <w:highlight w:val="none"/>
        </w:rPr>
        <w:t>采购人、采购代理机构、评标委员会不接受</w:t>
      </w:r>
      <w:bookmarkEnd w:id="91"/>
      <w:r>
        <w:rPr>
          <w:rFonts w:hint="eastAsia" w:ascii="宋体" w:hAnsi="宋体"/>
          <w:bCs/>
          <w:color w:val="000000"/>
          <w:sz w:val="24"/>
          <w:szCs w:val="24"/>
          <w:highlight w:val="none"/>
        </w:rPr>
        <w:t>投标人主动对其投标文件做任何</w:t>
      </w:r>
      <w:bookmarkStart w:id="92" w:name="OLE_LINK54"/>
      <w:r>
        <w:rPr>
          <w:rFonts w:hint="eastAsia" w:ascii="宋体" w:hAnsi="宋体"/>
          <w:bCs/>
          <w:color w:val="000000"/>
          <w:sz w:val="24"/>
          <w:szCs w:val="24"/>
          <w:highlight w:val="none"/>
        </w:rPr>
        <w:t>补充、</w:t>
      </w:r>
      <w:bookmarkEnd w:id="92"/>
      <w:r>
        <w:rPr>
          <w:rFonts w:hint="eastAsia" w:ascii="宋体" w:hAnsi="宋体"/>
          <w:bCs/>
          <w:color w:val="000000"/>
          <w:sz w:val="24"/>
          <w:szCs w:val="24"/>
          <w:highlight w:val="none"/>
        </w:rPr>
        <w:t>修改</w:t>
      </w:r>
      <w:bookmarkEnd w:id="90"/>
      <w:r>
        <w:rPr>
          <w:rFonts w:hint="eastAsia" w:ascii="宋体" w:hAnsi="宋体"/>
          <w:bCs/>
          <w:color w:val="000000"/>
          <w:sz w:val="24"/>
          <w:szCs w:val="24"/>
          <w:highlight w:val="none"/>
        </w:rPr>
        <w:t>。</w:t>
      </w:r>
    </w:p>
    <w:p w14:paraId="03577A8B">
      <w:pPr>
        <w:spacing w:line="360" w:lineRule="auto"/>
        <w:jc w:val="left"/>
        <w:rPr>
          <w:rFonts w:ascii="宋体" w:hAnsi="宋体"/>
          <w:bCs/>
          <w:color w:val="000000"/>
          <w:sz w:val="24"/>
          <w:szCs w:val="24"/>
          <w:highlight w:val="none"/>
          <w:lang w:val="zh-CN"/>
        </w:rPr>
      </w:pPr>
      <w:r>
        <w:rPr>
          <w:rFonts w:hint="eastAsia" w:ascii="宋体" w:hAnsi="宋体"/>
          <w:bCs/>
          <w:color w:val="000000"/>
          <w:sz w:val="24"/>
          <w:szCs w:val="24"/>
          <w:highlight w:val="none"/>
        </w:rPr>
        <w:t xml:space="preserve">    18、</w:t>
      </w:r>
      <w:r>
        <w:rPr>
          <w:rFonts w:hint="eastAsia" w:ascii="宋体" w:hAnsi="宋体"/>
          <w:bCs/>
          <w:color w:val="000000"/>
          <w:sz w:val="24"/>
          <w:szCs w:val="24"/>
          <w:highlight w:val="none"/>
          <w:lang w:val="zh-CN"/>
        </w:rPr>
        <w:t>无效投标的确认</w:t>
      </w:r>
    </w:p>
    <w:p w14:paraId="17B74085">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18.1 </w:t>
      </w:r>
      <w:r>
        <w:rPr>
          <w:rFonts w:hint="eastAsia" w:ascii="宋体" w:hAnsi="宋体"/>
          <w:bCs/>
          <w:color w:val="000000"/>
          <w:sz w:val="24"/>
          <w:szCs w:val="24"/>
          <w:highlight w:val="none"/>
          <w:lang w:val="zh-CN"/>
        </w:rPr>
        <w:t>投标人有下列情况之一者，其投标无效：</w:t>
      </w:r>
    </w:p>
    <w:p w14:paraId="2EB9DE0F">
      <w:pPr>
        <w:numPr>
          <w:ilvl w:val="0"/>
          <w:numId w:val="6"/>
        </w:numPr>
        <w:tabs>
          <w:tab w:val="left" w:pos="425"/>
        </w:tabs>
        <w:spacing w:line="360" w:lineRule="auto"/>
        <w:jc w:val="left"/>
        <w:rPr>
          <w:rFonts w:ascii="宋体" w:hAnsi="宋体"/>
          <w:bCs/>
          <w:color w:val="000000"/>
          <w:sz w:val="24"/>
          <w:szCs w:val="24"/>
          <w:highlight w:val="none"/>
          <w:lang w:val="zh-CN"/>
        </w:rPr>
      </w:pPr>
      <w:r>
        <w:rPr>
          <w:rFonts w:hint="eastAsia" w:ascii="宋体" w:hAnsi="宋体" w:cs="宋体"/>
          <w:bCs/>
          <w:color w:val="000000"/>
          <w:sz w:val="24"/>
          <w:szCs w:val="24"/>
          <w:highlight w:val="none"/>
        </w:rPr>
        <w:t>投标文件未按招标文件规定签署或盖章的；</w:t>
      </w:r>
    </w:p>
    <w:p w14:paraId="15D829F7">
      <w:pPr>
        <w:numPr>
          <w:ilvl w:val="0"/>
          <w:numId w:val="6"/>
        </w:numPr>
        <w:tabs>
          <w:tab w:val="left" w:pos="425"/>
        </w:tabs>
        <w:spacing w:line="360" w:lineRule="auto"/>
        <w:jc w:val="left"/>
        <w:rPr>
          <w:rFonts w:ascii="宋体" w:hAnsi="宋体"/>
          <w:bCs/>
          <w:color w:val="000000"/>
          <w:sz w:val="24"/>
          <w:szCs w:val="24"/>
          <w:highlight w:val="none"/>
          <w:lang w:val="zh-CN"/>
        </w:rPr>
      </w:pPr>
      <w:r>
        <w:rPr>
          <w:rFonts w:hint="eastAsia" w:ascii="宋体" w:hAnsi="宋体" w:cs="宋体"/>
          <w:bCs/>
          <w:color w:val="000000"/>
          <w:sz w:val="24"/>
          <w:szCs w:val="24"/>
          <w:highlight w:val="none"/>
        </w:rPr>
        <w:t>不具备招标文件中“投标人参加本次政府采购活动</w:t>
      </w:r>
      <w:r>
        <w:rPr>
          <w:rFonts w:hint="eastAsia" w:ascii="宋体" w:hAnsi="宋体" w:cs="宋体"/>
          <w:bCs/>
          <w:color w:val="000000"/>
          <w:sz w:val="24"/>
          <w:szCs w:val="24"/>
          <w:highlight w:val="none"/>
          <w:lang w:val="zh-CN"/>
        </w:rPr>
        <w:t>应具备的资格条件</w:t>
      </w:r>
      <w:r>
        <w:rPr>
          <w:rFonts w:hint="eastAsia" w:ascii="宋体" w:hAnsi="宋体" w:cs="宋体"/>
          <w:bCs/>
          <w:color w:val="000000"/>
          <w:sz w:val="24"/>
          <w:szCs w:val="24"/>
          <w:highlight w:val="none"/>
        </w:rPr>
        <w:t>”</w:t>
      </w:r>
      <w:r>
        <w:rPr>
          <w:rFonts w:hint="eastAsia" w:ascii="宋体" w:hAnsi="宋体"/>
          <w:bCs/>
          <w:color w:val="000000"/>
          <w:sz w:val="24"/>
          <w:szCs w:val="24"/>
          <w:highlight w:val="none"/>
          <w:lang w:val="zh-CN"/>
        </w:rPr>
        <w:t>或未按招标文件规定的要求提供资格证明文件的；</w:t>
      </w:r>
    </w:p>
    <w:p w14:paraId="5D57EF79">
      <w:pPr>
        <w:numPr>
          <w:ilvl w:val="0"/>
          <w:numId w:val="6"/>
        </w:numPr>
        <w:tabs>
          <w:tab w:val="left" w:pos="425"/>
        </w:tabs>
        <w:spacing w:line="360" w:lineRule="auto"/>
        <w:jc w:val="left"/>
        <w:rPr>
          <w:rFonts w:ascii="宋体" w:hAnsi="宋体" w:cs="宋体"/>
          <w:bCs/>
          <w:color w:val="000000"/>
          <w:sz w:val="24"/>
          <w:szCs w:val="24"/>
          <w:highlight w:val="none"/>
          <w:lang w:val="zh-CN"/>
        </w:rPr>
      </w:pPr>
      <w:r>
        <w:rPr>
          <w:rFonts w:hint="eastAsia" w:ascii="宋体" w:hAnsi="宋体"/>
          <w:bCs/>
          <w:color w:val="000000"/>
          <w:sz w:val="24"/>
          <w:szCs w:val="24"/>
          <w:highlight w:val="none"/>
        </w:rPr>
        <w:t>投标文件中有招标文件未允许提供的选择性内容的；</w:t>
      </w:r>
    </w:p>
    <w:p w14:paraId="2DEC1EB8">
      <w:pPr>
        <w:numPr>
          <w:ilvl w:val="0"/>
          <w:numId w:val="6"/>
        </w:numPr>
        <w:tabs>
          <w:tab w:val="left" w:pos="425"/>
        </w:tabs>
        <w:spacing w:line="360" w:lineRule="auto"/>
        <w:jc w:val="left"/>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投标文件含有采购人不能接受的附加条件的；</w:t>
      </w:r>
    </w:p>
    <w:p w14:paraId="4C30998A">
      <w:pPr>
        <w:numPr>
          <w:ilvl w:val="0"/>
          <w:numId w:val="6"/>
        </w:numPr>
        <w:tabs>
          <w:tab w:val="left" w:pos="425"/>
        </w:tabs>
        <w:spacing w:line="360" w:lineRule="auto"/>
        <w:jc w:val="left"/>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报价</w:t>
      </w:r>
      <w:r>
        <w:rPr>
          <w:rFonts w:hint="eastAsia" w:ascii="宋体" w:hAnsi="宋体" w:cs="宋体"/>
          <w:bCs/>
          <w:color w:val="000000"/>
          <w:sz w:val="24"/>
          <w:szCs w:val="24"/>
          <w:highlight w:val="none"/>
        </w:rPr>
        <w:t>超过招标文件中规定的项目</w:t>
      </w:r>
      <w:r>
        <w:rPr>
          <w:rFonts w:hint="eastAsia" w:ascii="宋体" w:hAnsi="宋体"/>
          <w:bCs/>
          <w:color w:val="000000"/>
          <w:sz w:val="24"/>
          <w:szCs w:val="24"/>
          <w:highlight w:val="none"/>
        </w:rPr>
        <w:t>（或采购包）</w:t>
      </w:r>
      <w:r>
        <w:rPr>
          <w:rFonts w:hint="eastAsia" w:ascii="宋体" w:hAnsi="宋体" w:cs="宋体"/>
          <w:bCs/>
          <w:color w:val="000000"/>
          <w:sz w:val="24"/>
          <w:szCs w:val="24"/>
          <w:highlight w:val="none"/>
        </w:rPr>
        <w:t>预算金额或者最高限价的</w:t>
      </w:r>
      <w:r>
        <w:rPr>
          <w:rFonts w:hint="eastAsia" w:ascii="宋体" w:hAnsi="宋体" w:cs="宋体"/>
          <w:bCs/>
          <w:color w:val="000000"/>
          <w:sz w:val="24"/>
          <w:szCs w:val="24"/>
          <w:highlight w:val="none"/>
          <w:lang w:val="zh-CN"/>
        </w:rPr>
        <w:t>；</w:t>
      </w:r>
    </w:p>
    <w:p w14:paraId="5359E139">
      <w:pPr>
        <w:numPr>
          <w:ilvl w:val="0"/>
          <w:numId w:val="6"/>
        </w:numPr>
        <w:tabs>
          <w:tab w:val="left" w:pos="425"/>
        </w:tabs>
        <w:spacing w:line="360" w:lineRule="auto"/>
        <w:jc w:val="left"/>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投标文件报价</w:t>
      </w:r>
      <w:r>
        <w:rPr>
          <w:rFonts w:hint="eastAsia" w:ascii="宋体" w:hAnsi="宋体" w:cs="宋体"/>
          <w:bCs/>
          <w:color w:val="000000"/>
          <w:sz w:val="24"/>
          <w:szCs w:val="24"/>
          <w:highlight w:val="none"/>
        </w:rPr>
        <w:t>出现前后不一致，且投标人拒绝修正的；</w:t>
      </w:r>
    </w:p>
    <w:p w14:paraId="3A907713">
      <w:pPr>
        <w:numPr>
          <w:ilvl w:val="0"/>
          <w:numId w:val="6"/>
        </w:numPr>
        <w:tabs>
          <w:tab w:val="left" w:pos="425"/>
        </w:tabs>
        <w:spacing w:line="360" w:lineRule="auto"/>
        <w:jc w:val="left"/>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评标委员会认为投标人的报价明显低于其他通过符合性审查投标人的报价，有可能影响产品质量或者不能诚信履约，且投标人不能证明其报价合理性的；</w:t>
      </w:r>
    </w:p>
    <w:p w14:paraId="57B5060F">
      <w:pPr>
        <w:numPr>
          <w:ilvl w:val="0"/>
          <w:numId w:val="6"/>
        </w:numPr>
        <w:tabs>
          <w:tab w:val="left" w:pos="425"/>
        </w:tabs>
        <w:spacing w:line="360" w:lineRule="auto"/>
        <w:jc w:val="left"/>
        <w:rPr>
          <w:rFonts w:ascii="宋体" w:hAnsi="宋体" w:cs="宋体"/>
          <w:bCs/>
          <w:color w:val="000000"/>
          <w:sz w:val="24"/>
          <w:szCs w:val="24"/>
          <w:highlight w:val="none"/>
          <w:lang w:val="zh-CN"/>
        </w:rPr>
      </w:pPr>
      <w:r>
        <w:rPr>
          <w:rFonts w:hint="eastAsia" w:ascii="宋体" w:hAnsi="宋体"/>
          <w:bCs/>
          <w:color w:val="000000"/>
          <w:sz w:val="24"/>
          <w:szCs w:val="24"/>
          <w:highlight w:val="none"/>
        </w:rPr>
        <w:t>属于招标文件“不得参加本次采购活动”的投标人的；</w:t>
      </w:r>
    </w:p>
    <w:p w14:paraId="1B4848FB">
      <w:pPr>
        <w:numPr>
          <w:ilvl w:val="0"/>
          <w:numId w:val="6"/>
        </w:numPr>
        <w:tabs>
          <w:tab w:val="left" w:pos="425"/>
        </w:tabs>
        <w:spacing w:line="360" w:lineRule="auto"/>
        <w:jc w:val="left"/>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与其他投标人串通投标的，包括但不限于以下几种情况：</w:t>
      </w:r>
    </w:p>
    <w:p w14:paraId="25603257">
      <w:pPr>
        <w:numPr>
          <w:ilvl w:val="0"/>
          <w:numId w:val="7"/>
        </w:numPr>
        <w:tabs>
          <w:tab w:val="left" w:pos="425"/>
        </w:tabs>
        <w:spacing w:line="360" w:lineRule="auto"/>
        <w:ind w:firstLine="840"/>
        <w:jc w:val="left"/>
        <w:rPr>
          <w:rFonts w:ascii="宋体" w:hAnsi="宋体"/>
          <w:bCs/>
          <w:color w:val="000000"/>
          <w:sz w:val="24"/>
          <w:szCs w:val="24"/>
          <w:highlight w:val="none"/>
          <w:lang w:val="zh-CN"/>
        </w:rPr>
      </w:pPr>
      <w:r>
        <w:rPr>
          <w:rFonts w:hint="eastAsia" w:ascii="宋体" w:hAnsi="宋体" w:cs="宋体"/>
          <w:bCs/>
          <w:color w:val="000000"/>
          <w:sz w:val="24"/>
          <w:szCs w:val="24"/>
          <w:highlight w:val="none"/>
        </w:rPr>
        <w:t>不同投标人的投标文件由同一单位或者个人编制</w:t>
      </w:r>
      <w:r>
        <w:rPr>
          <w:rFonts w:hint="eastAsia" w:ascii="宋体" w:hAnsi="宋体"/>
          <w:bCs/>
          <w:color w:val="000000"/>
          <w:sz w:val="24"/>
          <w:szCs w:val="24"/>
          <w:highlight w:val="none"/>
          <w:lang w:val="zh-CN"/>
        </w:rPr>
        <w:t>；</w:t>
      </w:r>
    </w:p>
    <w:p w14:paraId="01335112">
      <w:pPr>
        <w:numPr>
          <w:ilvl w:val="0"/>
          <w:numId w:val="7"/>
        </w:numPr>
        <w:tabs>
          <w:tab w:val="left" w:pos="425"/>
        </w:tabs>
        <w:spacing w:line="360" w:lineRule="auto"/>
        <w:ind w:firstLine="840"/>
        <w:jc w:val="left"/>
        <w:rPr>
          <w:rFonts w:ascii="宋体" w:hAnsi="宋体"/>
          <w:bCs/>
          <w:color w:val="000000"/>
          <w:sz w:val="24"/>
          <w:szCs w:val="24"/>
          <w:highlight w:val="none"/>
          <w:lang w:val="zh-CN"/>
        </w:rPr>
      </w:pPr>
      <w:r>
        <w:rPr>
          <w:rFonts w:hint="eastAsia" w:ascii="宋体" w:hAnsi="宋体" w:cs="宋体"/>
          <w:bCs/>
          <w:color w:val="000000"/>
          <w:sz w:val="24"/>
          <w:szCs w:val="24"/>
          <w:highlight w:val="none"/>
        </w:rPr>
        <w:t>不同投标人委托同一单位或者个人办理报价事宜</w:t>
      </w:r>
      <w:r>
        <w:rPr>
          <w:rFonts w:hint="eastAsia" w:ascii="宋体" w:hAnsi="宋体"/>
          <w:bCs/>
          <w:color w:val="000000"/>
          <w:sz w:val="24"/>
          <w:szCs w:val="24"/>
          <w:highlight w:val="none"/>
          <w:lang w:val="zh-CN"/>
        </w:rPr>
        <w:t>；</w:t>
      </w:r>
    </w:p>
    <w:p w14:paraId="64F12A57">
      <w:pPr>
        <w:numPr>
          <w:ilvl w:val="0"/>
          <w:numId w:val="7"/>
        </w:numPr>
        <w:tabs>
          <w:tab w:val="left" w:pos="425"/>
        </w:tabs>
        <w:spacing w:line="360" w:lineRule="auto"/>
        <w:ind w:firstLine="840"/>
        <w:jc w:val="left"/>
        <w:rPr>
          <w:rFonts w:ascii="宋体" w:hAnsi="宋体"/>
          <w:bCs/>
          <w:color w:val="000000"/>
          <w:sz w:val="24"/>
          <w:szCs w:val="24"/>
          <w:highlight w:val="none"/>
          <w:lang w:val="zh-CN"/>
        </w:rPr>
      </w:pPr>
      <w:r>
        <w:rPr>
          <w:rFonts w:hint="eastAsia" w:ascii="宋体" w:hAnsi="宋体" w:cs="宋体"/>
          <w:bCs/>
          <w:color w:val="000000"/>
          <w:sz w:val="24"/>
          <w:szCs w:val="24"/>
          <w:highlight w:val="none"/>
        </w:rPr>
        <w:t>不同投标人的投标文件载明的项目管理成员或者联系人员为同一人</w:t>
      </w:r>
      <w:r>
        <w:rPr>
          <w:rFonts w:hint="eastAsia" w:ascii="宋体" w:hAnsi="宋体"/>
          <w:bCs/>
          <w:color w:val="000000"/>
          <w:sz w:val="24"/>
          <w:szCs w:val="24"/>
          <w:highlight w:val="none"/>
          <w:lang w:val="zh-CN"/>
        </w:rPr>
        <w:t>；</w:t>
      </w:r>
    </w:p>
    <w:p w14:paraId="7CBC48F3">
      <w:pPr>
        <w:numPr>
          <w:ilvl w:val="0"/>
          <w:numId w:val="7"/>
        </w:numPr>
        <w:tabs>
          <w:tab w:val="left" w:pos="425"/>
        </w:tabs>
        <w:spacing w:line="360" w:lineRule="auto"/>
        <w:ind w:firstLine="840"/>
        <w:jc w:val="left"/>
        <w:rPr>
          <w:rFonts w:ascii="宋体" w:hAnsi="宋体"/>
          <w:bCs/>
          <w:color w:val="000000"/>
          <w:sz w:val="24"/>
          <w:szCs w:val="24"/>
          <w:highlight w:val="none"/>
          <w:lang w:val="zh-CN"/>
        </w:rPr>
      </w:pPr>
      <w:r>
        <w:rPr>
          <w:rFonts w:hint="eastAsia" w:ascii="宋体" w:hAnsi="宋体" w:cs="宋体"/>
          <w:bCs/>
          <w:color w:val="000000"/>
          <w:sz w:val="24"/>
          <w:szCs w:val="24"/>
          <w:highlight w:val="none"/>
        </w:rPr>
        <w:t>不同投标人的投标文件异常一致或者报价呈规律性差异</w:t>
      </w:r>
      <w:r>
        <w:rPr>
          <w:rFonts w:hint="eastAsia" w:ascii="宋体" w:hAnsi="宋体"/>
          <w:bCs/>
          <w:color w:val="000000"/>
          <w:sz w:val="24"/>
          <w:szCs w:val="24"/>
          <w:highlight w:val="none"/>
          <w:lang w:val="zh-CN"/>
        </w:rPr>
        <w:t>；</w:t>
      </w:r>
    </w:p>
    <w:p w14:paraId="04F8A08D">
      <w:pPr>
        <w:numPr>
          <w:ilvl w:val="0"/>
          <w:numId w:val="7"/>
        </w:numPr>
        <w:tabs>
          <w:tab w:val="left" w:pos="425"/>
        </w:tabs>
        <w:spacing w:line="360" w:lineRule="auto"/>
        <w:ind w:firstLine="840"/>
        <w:jc w:val="left"/>
        <w:rPr>
          <w:rFonts w:ascii="宋体" w:hAnsi="宋体"/>
          <w:bCs/>
          <w:color w:val="000000"/>
          <w:sz w:val="24"/>
          <w:szCs w:val="24"/>
          <w:highlight w:val="none"/>
          <w:lang w:val="zh-CN"/>
        </w:rPr>
      </w:pPr>
      <w:r>
        <w:rPr>
          <w:rFonts w:hint="eastAsia" w:ascii="宋体" w:hAnsi="宋体" w:cs="宋体"/>
          <w:bCs/>
          <w:color w:val="000000"/>
          <w:sz w:val="24"/>
          <w:szCs w:val="24"/>
          <w:highlight w:val="none"/>
        </w:rPr>
        <w:t>不同投标人的投标文件相互混装</w:t>
      </w:r>
      <w:r>
        <w:rPr>
          <w:rFonts w:hint="eastAsia" w:ascii="宋体" w:hAnsi="宋体"/>
          <w:bCs/>
          <w:color w:val="000000"/>
          <w:sz w:val="24"/>
          <w:szCs w:val="24"/>
          <w:highlight w:val="none"/>
          <w:lang w:val="zh-CN"/>
        </w:rPr>
        <w:t>。</w:t>
      </w:r>
    </w:p>
    <w:p w14:paraId="05D7E396">
      <w:pPr>
        <w:numPr>
          <w:ilvl w:val="0"/>
          <w:numId w:val="6"/>
        </w:numPr>
        <w:tabs>
          <w:tab w:val="left" w:pos="425"/>
        </w:tabs>
        <w:spacing w:line="360" w:lineRule="auto"/>
        <w:jc w:val="left"/>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提供虚假材料</w:t>
      </w:r>
      <w:bookmarkStart w:id="93" w:name="OLE_LINK137"/>
      <w:r>
        <w:rPr>
          <w:rFonts w:hint="eastAsia" w:ascii="宋体" w:hAnsi="宋体" w:cs="宋体"/>
          <w:bCs/>
          <w:color w:val="000000"/>
          <w:sz w:val="24"/>
          <w:szCs w:val="24"/>
          <w:highlight w:val="none"/>
          <w:lang w:val="zh-CN"/>
        </w:rPr>
        <w:t>（含虚假承诺）</w:t>
      </w:r>
      <w:bookmarkEnd w:id="93"/>
      <w:r>
        <w:rPr>
          <w:rFonts w:hint="eastAsia" w:ascii="宋体" w:hAnsi="宋体" w:cs="宋体"/>
          <w:bCs/>
          <w:color w:val="000000"/>
          <w:sz w:val="24"/>
          <w:szCs w:val="24"/>
          <w:highlight w:val="none"/>
          <w:lang w:val="zh-CN"/>
        </w:rPr>
        <w:t>的；</w:t>
      </w:r>
    </w:p>
    <w:p w14:paraId="0E6477FB">
      <w:pPr>
        <w:numPr>
          <w:ilvl w:val="0"/>
          <w:numId w:val="6"/>
        </w:numPr>
        <w:tabs>
          <w:tab w:val="left" w:pos="425"/>
        </w:tabs>
        <w:spacing w:line="360" w:lineRule="auto"/>
        <w:jc w:val="left"/>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投标文件内容不全</w:t>
      </w:r>
      <w:r>
        <w:rPr>
          <w:rFonts w:hint="eastAsia" w:ascii="宋体" w:hAnsi="宋体" w:cs="宋体"/>
          <w:bCs/>
          <w:color w:val="000000"/>
          <w:sz w:val="24"/>
          <w:szCs w:val="24"/>
          <w:highlight w:val="none"/>
        </w:rPr>
        <w:t>、</w:t>
      </w:r>
      <w:r>
        <w:rPr>
          <w:rFonts w:hint="eastAsia" w:ascii="宋体" w:hAnsi="宋体" w:cs="宋体"/>
          <w:bCs/>
          <w:color w:val="000000"/>
          <w:sz w:val="24"/>
          <w:szCs w:val="24"/>
          <w:highlight w:val="none"/>
          <w:lang w:val="zh-CN"/>
        </w:rPr>
        <w:t>实质性内容</w:t>
      </w:r>
      <w:r>
        <w:rPr>
          <w:rFonts w:hint="eastAsia" w:ascii="宋体" w:hAnsi="宋体" w:cs="宋体"/>
          <w:bCs/>
          <w:color w:val="000000"/>
          <w:sz w:val="24"/>
          <w:szCs w:val="24"/>
          <w:highlight w:val="none"/>
        </w:rPr>
        <w:t>无法辨认</w:t>
      </w:r>
      <w:r>
        <w:rPr>
          <w:rFonts w:hint="eastAsia" w:ascii="宋体" w:hAnsi="宋体" w:cs="宋体"/>
          <w:bCs/>
          <w:color w:val="000000"/>
          <w:sz w:val="24"/>
          <w:szCs w:val="24"/>
          <w:highlight w:val="none"/>
          <w:lang w:val="zh-CN"/>
        </w:rPr>
        <w:t>或自相矛盾</w:t>
      </w:r>
      <w:bookmarkStart w:id="94" w:name="_Hlk160521064"/>
      <w:r>
        <w:rPr>
          <w:rFonts w:hint="eastAsia" w:ascii="宋体" w:hAnsi="宋体"/>
          <w:bCs/>
          <w:color w:val="000000"/>
          <w:sz w:val="24"/>
          <w:szCs w:val="24"/>
          <w:highlight w:val="none"/>
        </w:rPr>
        <w:t>、</w:t>
      </w:r>
      <w:r>
        <w:rPr>
          <w:rFonts w:hint="eastAsia" w:ascii="宋体" w:hAnsi="宋体" w:cs="宋体"/>
          <w:bCs/>
          <w:color w:val="000000"/>
          <w:sz w:val="24"/>
          <w:szCs w:val="24"/>
          <w:highlight w:val="none"/>
          <w:lang w:val="zh-CN"/>
        </w:rPr>
        <w:t>不符合法律法规规定、不符合招标文件中规定的实质性要求，其中之一的</w:t>
      </w:r>
      <w:bookmarkEnd w:id="94"/>
      <w:r>
        <w:rPr>
          <w:rFonts w:hint="eastAsia" w:ascii="宋体" w:hAnsi="宋体" w:cs="宋体"/>
          <w:bCs/>
          <w:color w:val="000000"/>
          <w:sz w:val="24"/>
          <w:szCs w:val="24"/>
          <w:highlight w:val="none"/>
          <w:lang w:val="zh-CN"/>
        </w:rPr>
        <w:t>；</w:t>
      </w:r>
    </w:p>
    <w:p w14:paraId="706E7951">
      <w:pPr>
        <w:tabs>
          <w:tab w:val="left" w:pos="0"/>
          <w:tab w:val="left" w:pos="425"/>
        </w:tabs>
        <w:spacing w:line="360" w:lineRule="auto"/>
        <w:ind w:left="400"/>
        <w:rPr>
          <w:rFonts w:ascii="宋体" w:hAnsi="宋体"/>
          <w:bCs/>
          <w:color w:val="000000"/>
          <w:sz w:val="24"/>
          <w:szCs w:val="24"/>
          <w:highlight w:val="none"/>
        </w:rPr>
      </w:pPr>
      <w:r>
        <w:rPr>
          <w:rFonts w:hint="eastAsia" w:ascii="宋体" w:hAnsi="宋体"/>
          <w:bCs/>
          <w:color w:val="000000"/>
          <w:sz w:val="24"/>
          <w:szCs w:val="24"/>
          <w:highlight w:val="none"/>
        </w:rPr>
        <w:t>（12）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3CDCD9AB">
      <w:pPr>
        <w:tabs>
          <w:tab w:val="left" w:pos="0"/>
          <w:tab w:val="left" w:pos="425"/>
        </w:tabs>
        <w:spacing w:line="360" w:lineRule="auto"/>
        <w:ind w:left="400"/>
        <w:rPr>
          <w:rFonts w:ascii="宋体" w:hAnsi="宋体"/>
          <w:bCs/>
          <w:color w:val="000000"/>
          <w:sz w:val="24"/>
          <w:szCs w:val="24"/>
          <w:highlight w:val="none"/>
        </w:rPr>
      </w:pPr>
      <w:r>
        <w:rPr>
          <w:rFonts w:hint="eastAsia" w:ascii="宋体" w:hAnsi="宋体"/>
          <w:bCs/>
          <w:color w:val="000000"/>
          <w:sz w:val="24"/>
          <w:szCs w:val="24"/>
          <w:highlight w:val="none"/>
        </w:rPr>
        <w:t>评标委员会启动异常低价投标（响应）审查的情形和具体要求，包括：</w:t>
      </w:r>
    </w:p>
    <w:p w14:paraId="6A597351">
      <w:pPr>
        <w:tabs>
          <w:tab w:val="left" w:pos="0"/>
          <w:tab w:val="left" w:pos="425"/>
        </w:tabs>
        <w:spacing w:line="360" w:lineRule="auto"/>
        <w:ind w:firstLine="480" w:firstLineChars="200"/>
        <w:rPr>
          <w:rFonts w:ascii="宋体" w:hAnsi="宋体"/>
          <w:bCs/>
          <w:color w:val="000000"/>
          <w:sz w:val="24"/>
          <w:szCs w:val="24"/>
          <w:highlight w:val="none"/>
        </w:rPr>
      </w:pPr>
      <w:r>
        <w:rPr>
          <w:rFonts w:hint="eastAsia" w:ascii="宋体" w:hAnsi="宋体"/>
          <w:bCs/>
          <w:color w:val="000000"/>
          <w:sz w:val="24"/>
          <w:szCs w:val="24"/>
          <w:highlight w:val="none"/>
        </w:rPr>
        <w:t>1、评审过程中出现下列情形之一的，评标委员会应当启动异常低价投标（响应）审查程序：</w:t>
      </w:r>
    </w:p>
    <w:p w14:paraId="154C8772">
      <w:pPr>
        <w:tabs>
          <w:tab w:val="left" w:pos="0"/>
          <w:tab w:val="left" w:pos="425"/>
        </w:tabs>
        <w:spacing w:line="360" w:lineRule="auto"/>
        <w:ind w:left="400"/>
        <w:rPr>
          <w:rFonts w:ascii="宋体" w:hAnsi="宋体"/>
          <w:bCs/>
          <w:color w:val="000000"/>
          <w:sz w:val="24"/>
          <w:szCs w:val="24"/>
          <w:highlight w:val="none"/>
        </w:rPr>
      </w:pPr>
      <w:r>
        <w:rPr>
          <w:rFonts w:hint="eastAsia" w:ascii="宋体" w:hAnsi="宋体"/>
          <w:bCs/>
          <w:color w:val="000000"/>
          <w:sz w:val="24"/>
          <w:szCs w:val="24"/>
          <w:highlight w:val="none"/>
        </w:rPr>
        <w:t>①投标（响应）报价低于采购项目预算50%的，即投标（响应）报价&lt;采购项目预算×50%；</w:t>
      </w:r>
    </w:p>
    <w:p w14:paraId="62CB9AC3">
      <w:pPr>
        <w:tabs>
          <w:tab w:val="left" w:pos="0"/>
          <w:tab w:val="left" w:pos="425"/>
        </w:tabs>
        <w:spacing w:line="360" w:lineRule="auto"/>
        <w:ind w:firstLine="480" w:firstLineChars="200"/>
        <w:rPr>
          <w:rFonts w:ascii="宋体" w:hAnsi="宋体"/>
          <w:bCs/>
          <w:color w:val="000000"/>
          <w:sz w:val="24"/>
          <w:szCs w:val="24"/>
          <w:highlight w:val="none"/>
        </w:rPr>
      </w:pPr>
      <w:r>
        <w:rPr>
          <w:rFonts w:hint="eastAsia" w:ascii="宋体" w:hAnsi="宋体"/>
          <w:bCs/>
          <w:color w:val="000000"/>
          <w:sz w:val="24"/>
          <w:szCs w:val="24"/>
          <w:highlight w:val="none"/>
        </w:rPr>
        <w:t>②投标（响应）报价低于采购项目最高限价45%的，即投标（响应）报价&lt;采购项目最高限价×45%；</w:t>
      </w:r>
    </w:p>
    <w:p w14:paraId="278B0473">
      <w:pPr>
        <w:tabs>
          <w:tab w:val="left" w:pos="0"/>
          <w:tab w:val="left" w:pos="425"/>
        </w:tabs>
        <w:spacing w:line="360" w:lineRule="auto"/>
        <w:ind w:firstLine="480" w:firstLineChars="200"/>
        <w:rPr>
          <w:rFonts w:ascii="宋体" w:hAnsi="宋体"/>
          <w:bCs/>
          <w:color w:val="000000"/>
          <w:sz w:val="24"/>
          <w:szCs w:val="24"/>
          <w:highlight w:val="none"/>
        </w:rPr>
      </w:pPr>
      <w:r>
        <w:rPr>
          <w:rFonts w:hint="eastAsia" w:ascii="宋体" w:hAnsi="宋体"/>
          <w:bCs/>
          <w:color w:val="000000"/>
          <w:sz w:val="24"/>
          <w:szCs w:val="24"/>
          <w:highlight w:val="none"/>
        </w:rPr>
        <w:t>③评标委员会认定的供应商报价过低、有可能影响产品质量或者不能诚信履约的其他情形。</w:t>
      </w:r>
    </w:p>
    <w:p w14:paraId="72EB5B0B">
      <w:pPr>
        <w:tabs>
          <w:tab w:val="left" w:pos="0"/>
          <w:tab w:val="left" w:pos="425"/>
        </w:tabs>
        <w:spacing w:line="360" w:lineRule="auto"/>
        <w:ind w:firstLine="480" w:firstLineChars="200"/>
        <w:rPr>
          <w:highlight w:val="none"/>
          <w:lang w:val="zh-CN"/>
        </w:rPr>
      </w:pPr>
      <w:r>
        <w:rPr>
          <w:rFonts w:hint="eastAsia" w:ascii="宋体" w:hAnsi="宋体"/>
          <w:bCs/>
          <w:color w:val="000000"/>
          <w:sz w:val="24"/>
          <w:szCs w:val="24"/>
          <w:highlight w:val="none"/>
        </w:rPr>
        <w:t>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p>
    <w:p w14:paraId="7C29AB76">
      <w:pPr>
        <w:tabs>
          <w:tab w:val="left" w:pos="0"/>
          <w:tab w:val="left" w:pos="425"/>
        </w:tabs>
        <w:spacing w:line="360" w:lineRule="auto"/>
        <w:ind w:left="400"/>
        <w:jc w:val="left"/>
        <w:rPr>
          <w:rFonts w:ascii="宋体" w:hAnsi="宋体"/>
          <w:bCs/>
          <w:color w:val="000000"/>
          <w:sz w:val="24"/>
          <w:szCs w:val="24"/>
          <w:highlight w:val="none"/>
          <w:lang w:val="zh-CN"/>
        </w:rPr>
      </w:pPr>
      <w:r>
        <w:rPr>
          <w:rFonts w:hint="eastAsia" w:ascii="宋体" w:hAnsi="宋体" w:cs="宋体"/>
          <w:bCs/>
          <w:color w:val="000000"/>
          <w:sz w:val="24"/>
          <w:szCs w:val="24"/>
          <w:highlight w:val="none"/>
          <w:lang w:val="zh-CN"/>
        </w:rPr>
        <w:t>（</w:t>
      </w:r>
      <w:r>
        <w:rPr>
          <w:rFonts w:hint="eastAsia" w:ascii="宋体" w:hAnsi="宋体" w:cs="宋体"/>
          <w:bCs/>
          <w:color w:val="000000"/>
          <w:sz w:val="24"/>
          <w:szCs w:val="24"/>
          <w:highlight w:val="none"/>
        </w:rPr>
        <w:t>13</w:t>
      </w:r>
      <w:r>
        <w:rPr>
          <w:rFonts w:hint="eastAsia" w:ascii="宋体" w:hAnsi="宋体" w:cs="宋体"/>
          <w:bCs/>
          <w:color w:val="000000"/>
          <w:sz w:val="24"/>
          <w:szCs w:val="24"/>
          <w:highlight w:val="none"/>
          <w:lang w:val="zh-CN"/>
        </w:rPr>
        <w:t>）法律、法规和招标文件规定的其他无效情形。</w:t>
      </w:r>
    </w:p>
    <w:p w14:paraId="74D23009">
      <w:pPr>
        <w:numPr>
          <w:ilvl w:val="0"/>
          <w:numId w:val="8"/>
        </w:num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联合体投标、</w:t>
      </w:r>
      <w:r>
        <w:rPr>
          <w:rFonts w:hint="eastAsia" w:ascii="宋体" w:hAnsi="宋体" w:cs="宋体"/>
          <w:bCs/>
          <w:color w:val="000000"/>
          <w:sz w:val="24"/>
          <w:szCs w:val="24"/>
          <w:highlight w:val="none"/>
        </w:rPr>
        <w:t>中标后分包</w:t>
      </w:r>
    </w:p>
    <w:p w14:paraId="3DE19AEC">
      <w:pPr>
        <w:numPr>
          <w:ilvl w:val="0"/>
          <w:numId w:val="9"/>
        </w:numPr>
        <w:spacing w:line="360" w:lineRule="auto"/>
        <w:ind w:firstLine="482"/>
        <w:rPr>
          <w:rFonts w:ascii="宋体" w:hAnsi="宋体" w:cs="宋体"/>
          <w:bCs/>
          <w:sz w:val="24"/>
          <w:szCs w:val="24"/>
          <w:highlight w:val="none"/>
        </w:rPr>
      </w:pPr>
      <w:bookmarkStart w:id="95" w:name="OLE_LINK96"/>
      <w:r>
        <w:rPr>
          <w:rFonts w:hint="eastAsia" w:ascii="宋体" w:hAnsi="宋体" w:cs="宋体"/>
          <w:bCs/>
          <w:sz w:val="24"/>
          <w:szCs w:val="24"/>
          <w:highlight w:val="none"/>
        </w:rPr>
        <w:t>本项目不接受联合体，不接受中标后分包。</w:t>
      </w:r>
    </w:p>
    <w:p w14:paraId="458C96D7">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19.1、联合体</w:t>
      </w:r>
    </w:p>
    <w:bookmarkEnd w:id="95"/>
    <w:p w14:paraId="1F8AC766">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两个以上的自然人、法人或者其他组织组成一个联合体，以一个投标人的身份共同参加政府采购。</w:t>
      </w:r>
    </w:p>
    <w:p w14:paraId="21968E43">
      <w:pPr>
        <w:spacing w:line="360" w:lineRule="auto"/>
        <w:ind w:firstLine="480"/>
        <w:jc w:val="left"/>
        <w:rPr>
          <w:rFonts w:ascii="宋体" w:hAnsi="宋体"/>
          <w:bCs/>
          <w:color w:val="000000"/>
          <w:sz w:val="24"/>
          <w:szCs w:val="24"/>
          <w:highlight w:val="none"/>
          <w:lang w:val="zh-CN"/>
        </w:rPr>
      </w:pPr>
      <w:bookmarkStart w:id="96" w:name="OLE_LINK165"/>
      <w:r>
        <w:rPr>
          <w:rFonts w:hint="eastAsia" w:ascii="宋体" w:hAnsi="宋体"/>
          <w:bCs/>
          <w:color w:val="000000"/>
          <w:sz w:val="24"/>
          <w:szCs w:val="24"/>
          <w:highlight w:val="none"/>
          <w:lang w:val="zh-CN"/>
        </w:rPr>
        <w:t>投标人如为联合体的，联合体各方应按招标文件提供的格式签</w:t>
      </w:r>
      <w:bookmarkStart w:id="97" w:name="OLE_LINK199"/>
      <w:r>
        <w:rPr>
          <w:rFonts w:hint="eastAsia" w:ascii="宋体" w:hAnsi="宋体"/>
          <w:bCs/>
          <w:color w:val="000000"/>
          <w:sz w:val="24"/>
          <w:szCs w:val="24"/>
          <w:highlight w:val="none"/>
          <w:lang w:val="zh-CN"/>
        </w:rPr>
        <w:t>订联合体协议书</w:t>
      </w:r>
      <w:bookmarkEnd w:id="97"/>
      <w:r>
        <w:rPr>
          <w:rFonts w:hint="eastAsia" w:ascii="宋体" w:hAnsi="宋体"/>
          <w:bCs/>
          <w:color w:val="000000"/>
          <w:sz w:val="24"/>
          <w:szCs w:val="24"/>
          <w:highlight w:val="none"/>
          <w:lang w:val="zh-CN"/>
        </w:rPr>
        <w:t>，明确联合体主体单位（即牵头人）和各方的权利义务</w:t>
      </w:r>
      <w:bookmarkEnd w:id="96"/>
      <w:bookmarkStart w:id="98" w:name="OLE_LINK127"/>
      <w:bookmarkStart w:id="99" w:name="OLE_LINK63"/>
      <w:bookmarkStart w:id="100" w:name="OLE_LINK166"/>
      <w:r>
        <w:rPr>
          <w:rFonts w:hint="eastAsia" w:ascii="宋体" w:hAnsi="宋体"/>
          <w:bCs/>
          <w:color w:val="000000"/>
          <w:sz w:val="24"/>
          <w:szCs w:val="24"/>
          <w:highlight w:val="none"/>
          <w:lang w:val="zh-CN"/>
        </w:rPr>
        <w:t>，以及其中享受政府采购优惠政策的</w:t>
      </w:r>
      <w:r>
        <w:rPr>
          <w:rFonts w:ascii="宋体" w:hAnsi="宋体"/>
          <w:bCs/>
          <w:color w:val="000000"/>
          <w:sz w:val="24"/>
          <w:szCs w:val="24"/>
          <w:highlight w:val="none"/>
          <w:lang w:val="zh-CN"/>
        </w:rPr>
        <w:t>小微企业</w:t>
      </w:r>
      <w:r>
        <w:rPr>
          <w:rFonts w:hint="eastAsia" w:ascii="宋体" w:hAnsi="宋体"/>
          <w:bCs/>
          <w:color w:val="000000"/>
          <w:sz w:val="24"/>
          <w:szCs w:val="24"/>
          <w:highlight w:val="none"/>
          <w:lang w:val="zh-CN"/>
        </w:rPr>
        <w:t>（如有）</w:t>
      </w:r>
      <w:r>
        <w:rPr>
          <w:rFonts w:ascii="宋体" w:hAnsi="宋体"/>
          <w:bCs/>
          <w:color w:val="000000"/>
          <w:sz w:val="24"/>
          <w:szCs w:val="24"/>
          <w:highlight w:val="none"/>
          <w:lang w:val="zh-CN"/>
        </w:rPr>
        <w:t>合同份额</w:t>
      </w:r>
      <w:r>
        <w:rPr>
          <w:rFonts w:hint="eastAsia" w:ascii="宋体" w:hAnsi="宋体"/>
          <w:bCs/>
          <w:color w:val="000000"/>
          <w:sz w:val="24"/>
          <w:szCs w:val="24"/>
          <w:highlight w:val="none"/>
          <w:lang w:val="zh-CN"/>
        </w:rPr>
        <w:t>占合同总金额的比例。除联合体协议书外，投标文件其他地方需要投标人签名或盖章的，只需主体单位进行签名或盖章。</w:t>
      </w:r>
      <w:bookmarkEnd w:id="98"/>
    </w:p>
    <w:p w14:paraId="1F52DC60">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以联合体形式参加投标的</w:t>
      </w:r>
      <w:bookmarkEnd w:id="99"/>
      <w:r>
        <w:rPr>
          <w:rFonts w:hint="eastAsia" w:ascii="宋体" w:hAnsi="宋体"/>
          <w:bCs/>
          <w:color w:val="000000"/>
          <w:sz w:val="24"/>
          <w:szCs w:val="24"/>
          <w:highlight w:val="none"/>
          <w:lang w:val="zh-CN"/>
        </w:rPr>
        <w:t>，联合体各方均应当具备《中华人民共和国政府采购法》第二十二条规定的条件，联合体各方均</w:t>
      </w:r>
      <w:r>
        <w:rPr>
          <w:rFonts w:hint="eastAsia" w:ascii="宋体" w:hAnsi="宋体" w:cs="宋体"/>
          <w:bCs/>
          <w:color w:val="000000"/>
          <w:sz w:val="24"/>
          <w:szCs w:val="24"/>
          <w:highlight w:val="none"/>
        </w:rPr>
        <w:t>未被“信用中国”网站、中国政府采购网列入失信被执行人、重大税收违法案件当事人名单、政府采购严重违法失信行为记录名单</w:t>
      </w:r>
      <w:r>
        <w:rPr>
          <w:rFonts w:hint="eastAsia" w:ascii="宋体" w:hAnsi="宋体"/>
          <w:bCs/>
          <w:color w:val="000000"/>
          <w:sz w:val="24"/>
          <w:szCs w:val="24"/>
          <w:highlight w:val="none"/>
          <w:lang w:val="zh-CN"/>
        </w:rPr>
        <w:t>；联合体中有同类资质的投标人按照联合体分工承担相同工作的，按照资质等级较低的投标人确定资质等级；</w:t>
      </w:r>
      <w:bookmarkStart w:id="101" w:name="OLE_LINK128"/>
      <w:r>
        <w:rPr>
          <w:rFonts w:hint="eastAsia" w:ascii="宋体" w:hAnsi="宋体"/>
          <w:bCs/>
          <w:color w:val="000000"/>
          <w:sz w:val="24"/>
          <w:szCs w:val="24"/>
          <w:highlight w:val="none"/>
          <w:lang w:val="zh-CN"/>
        </w:rPr>
        <w:t>联合体成员存在不良信用记录的，视同联合体存在不良信用记录。</w:t>
      </w:r>
      <w:bookmarkEnd w:id="100"/>
      <w:bookmarkEnd w:id="101"/>
    </w:p>
    <w:p w14:paraId="54C53315">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以联合体形式参加政府采购活动的，联合体各方不得再单独参加或者与其他投标人另外组成联合体参加同一合同项下的政府采购活动，否则相关投标</w:t>
      </w:r>
      <w:r>
        <w:rPr>
          <w:rFonts w:hint="eastAsia" w:ascii="宋体" w:hAnsi="宋体"/>
          <w:color w:val="000000"/>
          <w:sz w:val="24"/>
          <w:szCs w:val="24"/>
          <w:highlight w:val="none"/>
        </w:rPr>
        <w:t>均</w:t>
      </w:r>
      <w:r>
        <w:rPr>
          <w:rFonts w:hint="eastAsia" w:ascii="宋体" w:hAnsi="宋体"/>
          <w:bCs/>
          <w:color w:val="000000"/>
          <w:sz w:val="24"/>
          <w:szCs w:val="24"/>
          <w:highlight w:val="none"/>
          <w:lang w:val="zh-CN"/>
        </w:rPr>
        <w:t>将被认定为无效投标。</w:t>
      </w:r>
    </w:p>
    <w:p w14:paraId="7019D19A">
      <w:pPr>
        <w:spacing w:line="360" w:lineRule="auto"/>
        <w:ind w:firstLine="480"/>
        <w:jc w:val="left"/>
        <w:rPr>
          <w:bCs/>
          <w:color w:val="000000"/>
          <w:highlight w:val="none"/>
        </w:rPr>
      </w:pPr>
      <w:r>
        <w:rPr>
          <w:rFonts w:ascii="宋体" w:hAnsi="宋体"/>
          <w:bCs/>
          <w:color w:val="000000"/>
          <w:sz w:val="24"/>
          <w:szCs w:val="24"/>
          <w:highlight w:val="none"/>
        </w:rPr>
        <w:t>以联合体形式参加政府采购活动，联合体各方均为中小企业的，联合体视同中小企业。其中，联合体各方均为小微企业的，联合体视同小微企业。</w:t>
      </w:r>
      <w:r>
        <w:rPr>
          <w:rFonts w:hint="eastAsia" w:ascii="宋体" w:hAnsi="宋体"/>
          <w:color w:val="000000"/>
          <w:sz w:val="24"/>
          <w:szCs w:val="24"/>
          <w:highlight w:val="none"/>
        </w:rPr>
        <w:t>由联合体主体单位出具中小企业声明。</w:t>
      </w:r>
    </w:p>
    <w:p w14:paraId="56DDA6DC">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19.2 中标后分包</w:t>
      </w:r>
    </w:p>
    <w:p w14:paraId="7D1186DF">
      <w:pPr>
        <w:spacing w:line="360" w:lineRule="auto"/>
        <w:ind w:firstLine="480"/>
        <w:jc w:val="left"/>
        <w:rPr>
          <w:rFonts w:ascii="宋体" w:hAnsi="宋体"/>
          <w:bCs/>
          <w:color w:val="000000"/>
          <w:sz w:val="24"/>
          <w:szCs w:val="24"/>
          <w:highlight w:val="none"/>
        </w:rPr>
      </w:pPr>
      <w:r>
        <w:rPr>
          <w:rFonts w:hint="eastAsia" w:ascii="宋体" w:hAnsi="宋体" w:cs="宋体"/>
          <w:bCs/>
          <w:color w:val="000000"/>
          <w:sz w:val="24"/>
          <w:szCs w:val="24"/>
          <w:highlight w:val="none"/>
        </w:rPr>
        <w:t>投标人根据招标文件的规定和采购项目的实际情况，拟在中标后将中标项目的非主体、非关键性工作分包的，须在投标文件中载明分包承担主体，分包承担主体应当具备相应资质条件且不得再次分包。</w:t>
      </w:r>
    </w:p>
    <w:p w14:paraId="54D44989">
      <w:pPr>
        <w:spacing w:line="360" w:lineRule="auto"/>
        <w:ind w:firstLine="482"/>
        <w:jc w:val="left"/>
        <w:rPr>
          <w:rFonts w:ascii="宋体" w:hAnsi="宋体"/>
          <w:b/>
          <w:color w:val="000000"/>
          <w:sz w:val="24"/>
          <w:szCs w:val="24"/>
          <w:highlight w:val="none"/>
          <w:lang w:val="zh-CN"/>
        </w:rPr>
      </w:pPr>
      <w:r>
        <w:rPr>
          <w:rFonts w:hint="eastAsia" w:ascii="宋体" w:hAnsi="宋体"/>
          <w:b/>
          <w:color w:val="000000"/>
          <w:sz w:val="24"/>
          <w:szCs w:val="24"/>
          <w:highlight w:val="none"/>
        </w:rPr>
        <w:t>五、</w:t>
      </w:r>
      <w:r>
        <w:rPr>
          <w:rFonts w:hint="eastAsia" w:ascii="宋体" w:hAnsi="宋体"/>
          <w:b/>
          <w:color w:val="000000"/>
          <w:sz w:val="24"/>
          <w:szCs w:val="24"/>
          <w:highlight w:val="none"/>
          <w:lang w:val="zh-CN"/>
        </w:rPr>
        <w:t>开标、资审、评标、定标、废标</w:t>
      </w:r>
    </w:p>
    <w:p w14:paraId="5DA213C8">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20、开标</w:t>
      </w:r>
    </w:p>
    <w:p w14:paraId="2062F993">
      <w:pPr>
        <w:spacing w:line="360" w:lineRule="auto"/>
        <w:ind w:firstLine="480"/>
        <w:jc w:val="left"/>
        <w:rPr>
          <w:rFonts w:ascii="宋体" w:hAnsi="宋体"/>
          <w:bCs/>
          <w:color w:val="000000"/>
          <w:sz w:val="24"/>
          <w:szCs w:val="24"/>
          <w:highlight w:val="none"/>
          <w:lang w:val="zh-CN"/>
        </w:rPr>
      </w:pPr>
      <w:bookmarkStart w:id="102" w:name="OLE_LINK224"/>
      <w:r>
        <w:rPr>
          <w:rFonts w:hint="eastAsia" w:ascii="宋体" w:hAnsi="宋体"/>
          <w:bCs/>
          <w:color w:val="000000"/>
          <w:sz w:val="24"/>
          <w:szCs w:val="24"/>
          <w:highlight w:val="none"/>
        </w:rPr>
        <w:t>20</w:t>
      </w:r>
      <w:r>
        <w:rPr>
          <w:rFonts w:hint="eastAsia" w:ascii="宋体" w:hAnsi="宋体"/>
          <w:bCs/>
          <w:color w:val="000000"/>
          <w:sz w:val="24"/>
          <w:szCs w:val="24"/>
          <w:highlight w:val="none"/>
          <w:lang w:val="zh-CN"/>
        </w:rPr>
        <w:t xml:space="preserve">.1 </w:t>
      </w:r>
      <w:bookmarkStart w:id="103" w:name="OLE_LINK276"/>
      <w:r>
        <w:rPr>
          <w:rFonts w:hint="eastAsia" w:ascii="宋体" w:hAnsi="宋体"/>
          <w:bCs/>
          <w:color w:val="000000"/>
          <w:sz w:val="24"/>
          <w:szCs w:val="24"/>
          <w:highlight w:val="none"/>
          <w:lang w:val="zh-CN"/>
        </w:rPr>
        <w:t>采购人按招标文件规定的时间在“苏采云开标大厅”召开开标大会，邀请所有投标人代表参加。</w:t>
      </w:r>
      <w:r>
        <w:rPr>
          <w:rFonts w:ascii="宋体" w:hAnsi="宋体"/>
          <w:bCs/>
          <w:color w:val="000000"/>
          <w:sz w:val="24"/>
          <w:szCs w:val="24"/>
          <w:highlight w:val="none"/>
          <w:lang w:val="zh-CN"/>
        </w:rPr>
        <w:t>投标人应当在开标前做好充分准备，携带 CA 数字证书准时参加线上投标。</w:t>
      </w:r>
    </w:p>
    <w:bookmarkEnd w:id="103"/>
    <w:p w14:paraId="1D361F5A">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提交投标文件或成功解密投标文件的投标人不足</w:t>
      </w:r>
      <w:r>
        <w:rPr>
          <w:rFonts w:hint="eastAsia" w:ascii="宋体" w:hAnsi="宋体"/>
          <w:bCs/>
          <w:color w:val="000000"/>
          <w:sz w:val="24"/>
          <w:szCs w:val="24"/>
          <w:highlight w:val="none"/>
        </w:rPr>
        <w:t>3家的，不得开标。</w:t>
      </w:r>
    </w:p>
    <w:p w14:paraId="66AAE567">
      <w:pPr>
        <w:spacing w:line="360" w:lineRule="auto"/>
        <w:ind w:firstLine="480"/>
        <w:jc w:val="left"/>
        <w:rPr>
          <w:rFonts w:ascii="宋体" w:hAnsi="宋体"/>
          <w:bCs/>
          <w:color w:val="000000"/>
          <w:sz w:val="24"/>
          <w:szCs w:val="24"/>
          <w:highlight w:val="none"/>
          <w:lang w:val="zh-CN"/>
        </w:rPr>
      </w:pPr>
      <w:r>
        <w:rPr>
          <w:rFonts w:ascii="宋体" w:hAnsi="宋体"/>
          <w:bCs/>
          <w:color w:val="000000"/>
          <w:sz w:val="24"/>
          <w:szCs w:val="24"/>
          <w:highlight w:val="none"/>
          <w:lang w:val="zh-CN"/>
        </w:rPr>
        <w:t>20.2投标文件提交截止时间后，</w:t>
      </w:r>
      <w:bookmarkStart w:id="104" w:name="_Hlk151562848"/>
      <w:r>
        <w:rPr>
          <w:rFonts w:hint="eastAsia" w:ascii="宋体" w:hAnsi="宋体"/>
          <w:bCs/>
          <w:color w:val="000000"/>
          <w:sz w:val="24"/>
          <w:szCs w:val="24"/>
          <w:highlight w:val="none"/>
          <w:lang w:val="zh-CN"/>
        </w:rPr>
        <w:t>在“苏采云开标大厅”开标，相关注意事项详见投标邀请函。</w:t>
      </w:r>
    </w:p>
    <w:bookmarkEnd w:id="104"/>
    <w:p w14:paraId="77482A33">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rPr>
        <w:t>20</w:t>
      </w:r>
      <w:r>
        <w:rPr>
          <w:rFonts w:hint="eastAsia" w:ascii="宋体" w:hAnsi="宋体"/>
          <w:bCs/>
          <w:color w:val="000000"/>
          <w:sz w:val="24"/>
          <w:szCs w:val="24"/>
          <w:highlight w:val="none"/>
          <w:lang w:val="zh-CN"/>
        </w:rPr>
        <w:t>.</w:t>
      </w:r>
      <w:r>
        <w:rPr>
          <w:rFonts w:hint="eastAsia" w:ascii="宋体" w:hAnsi="宋体"/>
          <w:bCs/>
          <w:color w:val="000000"/>
          <w:sz w:val="24"/>
          <w:szCs w:val="24"/>
          <w:highlight w:val="none"/>
        </w:rPr>
        <w:t>3</w:t>
      </w:r>
      <w:bookmarkStart w:id="105" w:name="_Hlk151562868"/>
      <w:r>
        <w:rPr>
          <w:rFonts w:hint="eastAsia" w:ascii="宋体" w:hAnsi="宋体"/>
          <w:bCs/>
          <w:color w:val="000000"/>
          <w:sz w:val="24"/>
          <w:szCs w:val="24"/>
          <w:highlight w:val="none"/>
          <w:lang w:val="zh-CN"/>
        </w:rPr>
        <w:t>开标</w:t>
      </w:r>
      <w:bookmarkStart w:id="106" w:name="OLE_LINK130"/>
      <w:r>
        <w:rPr>
          <w:rFonts w:hint="eastAsia" w:ascii="宋体" w:hAnsi="宋体"/>
          <w:bCs/>
          <w:color w:val="000000"/>
          <w:sz w:val="24"/>
          <w:szCs w:val="24"/>
          <w:highlight w:val="none"/>
          <w:lang w:val="zh-CN"/>
        </w:rPr>
        <w:t>过程由采购人或者采购代理机构组织，开标过程如果有特殊情况需进行记录，由相关工作人员和采购人代表签字确认后随采购文件一并存档。</w:t>
      </w:r>
      <w:bookmarkEnd w:id="106"/>
      <w:r>
        <w:rPr>
          <w:rFonts w:hint="eastAsia" w:ascii="宋体" w:hAnsi="宋体"/>
          <w:bCs/>
          <w:color w:val="000000"/>
          <w:sz w:val="24"/>
          <w:szCs w:val="24"/>
          <w:highlight w:val="none"/>
          <w:lang w:val="zh-CN"/>
        </w:rPr>
        <w:t>投标人未参加开标的，视同认可开标结果。</w:t>
      </w:r>
    </w:p>
    <w:bookmarkEnd w:id="105"/>
    <w:p w14:paraId="0E946DF6">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 xml:space="preserve">20.4 </w:t>
      </w:r>
      <w:bookmarkStart w:id="107" w:name="OLE_LINK131"/>
      <w:bookmarkStart w:id="108" w:name="OLE_LINK179"/>
      <w:r>
        <w:rPr>
          <w:rFonts w:hint="eastAsia" w:ascii="宋体" w:hAnsi="宋体"/>
          <w:bCs/>
          <w:color w:val="000000"/>
          <w:sz w:val="24"/>
          <w:szCs w:val="24"/>
          <w:highlight w:val="none"/>
        </w:rPr>
        <w:t>投标人对开标过程和开标记录有疑义，以及认为采购人、采购代理机构相关工作人员有需要回避的情形的，应当场提出询问或者回避申请。</w:t>
      </w:r>
      <w:bookmarkEnd w:id="107"/>
      <w:bookmarkStart w:id="109" w:name="OLE_LINK176"/>
      <w:r>
        <w:rPr>
          <w:rFonts w:hint="eastAsia" w:ascii="宋体" w:hAnsi="宋体"/>
          <w:bCs/>
          <w:color w:val="000000"/>
          <w:sz w:val="24"/>
          <w:szCs w:val="24"/>
          <w:highlight w:val="none"/>
        </w:rPr>
        <w:t>对投标文件报价前后不一致的修正，待进入评标环节以后，由</w:t>
      </w:r>
      <w:r>
        <w:rPr>
          <w:rFonts w:hint="eastAsia" w:ascii="宋体" w:hAnsi="宋体"/>
          <w:bCs/>
          <w:color w:val="000000"/>
          <w:sz w:val="24"/>
          <w:szCs w:val="24"/>
          <w:highlight w:val="none"/>
          <w:lang w:val="zh-CN"/>
        </w:rPr>
        <w:t>评标委员会做出认定</w:t>
      </w:r>
      <w:bookmarkEnd w:id="108"/>
      <w:bookmarkEnd w:id="109"/>
      <w:r>
        <w:rPr>
          <w:rFonts w:hint="eastAsia" w:ascii="宋体" w:hAnsi="宋体"/>
          <w:bCs/>
          <w:color w:val="000000"/>
          <w:sz w:val="24"/>
          <w:szCs w:val="24"/>
          <w:highlight w:val="none"/>
          <w:lang w:val="zh-CN"/>
        </w:rPr>
        <w:t>。</w:t>
      </w:r>
    </w:p>
    <w:bookmarkEnd w:id="102"/>
    <w:p w14:paraId="660FF9BE">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21、资格审查</w:t>
      </w:r>
    </w:p>
    <w:p w14:paraId="5F3864F1">
      <w:pPr>
        <w:spacing w:line="360" w:lineRule="auto"/>
        <w:ind w:firstLine="480"/>
        <w:jc w:val="left"/>
        <w:rPr>
          <w:rFonts w:ascii="宋体" w:hAnsi="宋体" w:cs="宋体"/>
          <w:bCs/>
          <w:color w:val="000000"/>
          <w:sz w:val="24"/>
          <w:szCs w:val="24"/>
          <w:highlight w:val="none"/>
        </w:rPr>
      </w:pPr>
      <w:r>
        <w:rPr>
          <w:rFonts w:hint="eastAsia" w:ascii="宋体" w:hAnsi="宋体"/>
          <w:bCs/>
          <w:color w:val="000000"/>
          <w:sz w:val="24"/>
          <w:szCs w:val="24"/>
          <w:highlight w:val="none"/>
        </w:rPr>
        <w:t>21.1 开标结束后，</w:t>
      </w:r>
      <w:r>
        <w:rPr>
          <w:rFonts w:hint="eastAsia" w:ascii="宋体" w:hAnsi="宋体" w:cs="宋体"/>
          <w:bCs/>
          <w:color w:val="000000"/>
          <w:sz w:val="24"/>
          <w:szCs w:val="24"/>
          <w:highlight w:val="none"/>
        </w:rPr>
        <w:t>采购人依法对投标人的资格进行审查。</w:t>
      </w:r>
    </w:p>
    <w:p w14:paraId="1FF3FD6D">
      <w:pPr>
        <w:spacing w:line="360" w:lineRule="auto"/>
        <w:ind w:firstLine="480"/>
        <w:jc w:val="left"/>
        <w:rPr>
          <w:rFonts w:ascii="宋体" w:hAnsi="宋体" w:cs="宋体"/>
          <w:bCs/>
          <w:color w:val="000000"/>
          <w:sz w:val="24"/>
          <w:szCs w:val="24"/>
          <w:highlight w:val="none"/>
        </w:rPr>
      </w:pPr>
      <w:r>
        <w:rPr>
          <w:rFonts w:hint="eastAsia" w:ascii="宋体" w:hAnsi="宋体"/>
          <w:bCs/>
          <w:color w:val="000000"/>
          <w:sz w:val="24"/>
          <w:szCs w:val="24"/>
          <w:highlight w:val="none"/>
        </w:rPr>
        <w:t>资格审查</w:t>
      </w:r>
      <w:r>
        <w:rPr>
          <w:rFonts w:hint="eastAsia" w:ascii="宋体" w:hAnsi="宋体" w:cs="宋体"/>
          <w:bCs/>
          <w:color w:val="000000"/>
          <w:sz w:val="24"/>
          <w:szCs w:val="24"/>
          <w:highlight w:val="none"/>
        </w:rPr>
        <w:t>合格投标人不足3家的，不得评标。</w:t>
      </w:r>
    </w:p>
    <w:p w14:paraId="616F9A46">
      <w:pPr>
        <w:spacing w:line="360" w:lineRule="auto"/>
        <w:ind w:firstLine="480"/>
        <w:jc w:val="left"/>
        <w:rPr>
          <w:rFonts w:ascii="宋体" w:hAnsi="宋体" w:cs="宋体"/>
          <w:bCs/>
          <w:color w:val="000000"/>
          <w:sz w:val="24"/>
          <w:szCs w:val="24"/>
          <w:highlight w:val="none"/>
        </w:rPr>
      </w:pPr>
      <w:r>
        <w:rPr>
          <w:rFonts w:hint="eastAsia" w:ascii="宋体" w:hAnsi="宋体" w:cs="宋体"/>
          <w:bCs/>
          <w:color w:val="000000"/>
          <w:sz w:val="24"/>
          <w:szCs w:val="24"/>
          <w:highlight w:val="none"/>
        </w:rPr>
        <w:t>21.2 资格审查包括两部分内容：</w:t>
      </w:r>
    </w:p>
    <w:p w14:paraId="797556B9">
      <w:pPr>
        <w:spacing w:line="360" w:lineRule="auto"/>
        <w:ind w:firstLine="480"/>
        <w:jc w:val="left"/>
        <w:rPr>
          <w:rFonts w:ascii="宋体" w:hAnsi="宋体" w:cs="宋体"/>
          <w:bCs/>
          <w:color w:val="000000"/>
          <w:sz w:val="24"/>
          <w:szCs w:val="24"/>
          <w:highlight w:val="none"/>
        </w:rPr>
      </w:pPr>
      <w:bookmarkStart w:id="110" w:name="OLE_LINK257"/>
      <w:bookmarkStart w:id="111" w:name="OLE_LINK261"/>
      <w:r>
        <w:rPr>
          <w:rFonts w:hint="eastAsia" w:ascii="宋体" w:hAnsi="宋体" w:cs="宋体"/>
          <w:bCs/>
          <w:color w:val="000000"/>
          <w:sz w:val="24"/>
          <w:szCs w:val="24"/>
          <w:highlight w:val="none"/>
        </w:rPr>
        <w:t xml:space="preserve">21.2.1 </w:t>
      </w:r>
      <w:bookmarkEnd w:id="110"/>
      <w:bookmarkStart w:id="112" w:name="_Hlk160110209"/>
      <w:r>
        <w:rPr>
          <w:rFonts w:hint="eastAsia" w:ascii="宋体" w:hAnsi="宋体" w:cs="宋体"/>
          <w:bCs/>
          <w:color w:val="000000"/>
          <w:sz w:val="24"/>
          <w:szCs w:val="24"/>
          <w:highlight w:val="none"/>
        </w:rPr>
        <w:t>按照本须知</w:t>
      </w:r>
      <w:r>
        <w:rPr>
          <w:rFonts w:hint="eastAsia" w:ascii="宋体" w:hAnsi="宋体" w:cs="宋体"/>
          <w:color w:val="000000"/>
          <w:sz w:val="24"/>
          <w:szCs w:val="24"/>
          <w:highlight w:val="none"/>
        </w:rPr>
        <w:t>“9、投标文件的组成”中“</w:t>
      </w:r>
      <w:r>
        <w:rPr>
          <w:rFonts w:hint="eastAsia" w:ascii="宋体" w:hAnsi="宋体" w:cs="宋体"/>
          <w:bCs/>
          <w:color w:val="000000"/>
          <w:sz w:val="24"/>
          <w:szCs w:val="24"/>
          <w:highlight w:val="none"/>
        </w:rPr>
        <w:t>资格条件</w:t>
      </w:r>
      <w:r>
        <w:rPr>
          <w:rFonts w:hint="eastAsia" w:ascii="宋体" w:hAnsi="宋体" w:cs="宋体"/>
          <w:color w:val="000000"/>
          <w:sz w:val="24"/>
          <w:szCs w:val="24"/>
          <w:highlight w:val="none"/>
        </w:rPr>
        <w:t>”的要求</w:t>
      </w:r>
      <w:r>
        <w:rPr>
          <w:rFonts w:hint="eastAsia" w:ascii="宋体" w:hAnsi="宋体" w:cs="宋体"/>
          <w:bCs/>
          <w:color w:val="000000"/>
          <w:sz w:val="24"/>
          <w:szCs w:val="24"/>
          <w:highlight w:val="none"/>
        </w:rPr>
        <w:t>对</w:t>
      </w:r>
      <w:r>
        <w:rPr>
          <w:rFonts w:hint="eastAsia" w:ascii="宋体" w:hAnsi="宋体" w:cs="宋体"/>
          <w:color w:val="000000"/>
          <w:sz w:val="24"/>
          <w:szCs w:val="24"/>
          <w:highlight w:val="none"/>
        </w:rPr>
        <w:t>投标文件中资格证明材料进行审查，不符合要求的，投标人</w:t>
      </w:r>
      <w:r>
        <w:rPr>
          <w:rFonts w:hint="eastAsia" w:ascii="宋体" w:hAnsi="宋体"/>
          <w:bCs/>
          <w:color w:val="000000"/>
          <w:sz w:val="24"/>
          <w:szCs w:val="24"/>
          <w:highlight w:val="none"/>
        </w:rPr>
        <w:t>资格审查不通过，其</w:t>
      </w:r>
      <w:r>
        <w:rPr>
          <w:rFonts w:hint="eastAsia" w:ascii="宋体" w:hAnsi="宋体" w:cs="宋体"/>
          <w:color w:val="000000"/>
          <w:sz w:val="24"/>
          <w:szCs w:val="24"/>
          <w:highlight w:val="none"/>
        </w:rPr>
        <w:t>投标无效</w:t>
      </w:r>
      <w:bookmarkEnd w:id="112"/>
      <w:r>
        <w:rPr>
          <w:rFonts w:hint="eastAsia" w:ascii="宋体" w:hAnsi="宋体" w:cs="宋体"/>
          <w:bCs/>
          <w:color w:val="000000"/>
          <w:sz w:val="24"/>
          <w:szCs w:val="24"/>
          <w:highlight w:val="none"/>
        </w:rPr>
        <w:t>。</w:t>
      </w:r>
    </w:p>
    <w:p w14:paraId="3CADD455">
      <w:pPr>
        <w:spacing w:line="360" w:lineRule="auto"/>
        <w:ind w:firstLine="480"/>
        <w:jc w:val="left"/>
        <w:rPr>
          <w:rFonts w:ascii="宋体" w:hAnsi="宋体" w:cs="宋体"/>
          <w:bCs/>
          <w:color w:val="000000"/>
          <w:sz w:val="24"/>
          <w:szCs w:val="24"/>
          <w:highlight w:val="none"/>
        </w:rPr>
      </w:pPr>
      <w:r>
        <w:rPr>
          <w:rFonts w:hint="eastAsia" w:ascii="宋体" w:hAnsi="宋体" w:cs="宋体"/>
          <w:bCs/>
          <w:color w:val="000000"/>
          <w:sz w:val="24"/>
          <w:szCs w:val="24"/>
          <w:highlight w:val="none"/>
        </w:rPr>
        <w:t>21.2.2 信用查询。</w:t>
      </w:r>
    </w:p>
    <w:p w14:paraId="67A5F746">
      <w:pPr>
        <w:spacing w:line="360" w:lineRule="auto"/>
        <w:ind w:firstLine="480"/>
        <w:jc w:val="left"/>
        <w:rPr>
          <w:rFonts w:ascii="宋体" w:hAnsi="宋体" w:cs="宋体"/>
          <w:bCs/>
          <w:color w:val="000000"/>
          <w:sz w:val="24"/>
          <w:szCs w:val="24"/>
          <w:highlight w:val="none"/>
        </w:rPr>
      </w:pPr>
      <w:r>
        <w:rPr>
          <w:rFonts w:hint="eastAsia" w:ascii="宋体" w:hAnsi="宋体" w:cs="宋体"/>
          <w:bCs/>
          <w:color w:val="000000"/>
          <w:sz w:val="24"/>
          <w:szCs w:val="24"/>
          <w:highlight w:val="none"/>
        </w:rPr>
        <w:t>① 查询时间：采购人在资审环节查询投标人的信用记录，投标人存在不良信用记录的，</w:t>
      </w:r>
      <w:r>
        <w:rPr>
          <w:rFonts w:hint="eastAsia" w:ascii="宋体" w:hAnsi="宋体"/>
          <w:bCs/>
          <w:color w:val="000000"/>
          <w:sz w:val="24"/>
          <w:szCs w:val="24"/>
          <w:highlight w:val="none"/>
        </w:rPr>
        <w:t>资格审查不通过，其</w:t>
      </w:r>
      <w:r>
        <w:rPr>
          <w:rFonts w:hint="eastAsia" w:ascii="宋体" w:hAnsi="宋体" w:cs="宋体"/>
          <w:color w:val="000000"/>
          <w:sz w:val="24"/>
          <w:szCs w:val="24"/>
          <w:highlight w:val="none"/>
        </w:rPr>
        <w:t>投标无效</w:t>
      </w:r>
      <w:r>
        <w:rPr>
          <w:rFonts w:hint="eastAsia" w:ascii="宋体" w:hAnsi="宋体" w:cs="宋体"/>
          <w:bCs/>
          <w:color w:val="000000"/>
          <w:sz w:val="24"/>
          <w:szCs w:val="24"/>
          <w:highlight w:val="none"/>
        </w:rPr>
        <w:t>。</w:t>
      </w:r>
    </w:p>
    <w:p w14:paraId="770BECD2">
      <w:pPr>
        <w:spacing w:line="360" w:lineRule="auto"/>
        <w:ind w:firstLine="480"/>
        <w:jc w:val="left"/>
        <w:rPr>
          <w:rFonts w:ascii="宋体" w:hAnsi="宋体" w:cs="宋体"/>
          <w:bCs/>
          <w:color w:val="000000"/>
          <w:sz w:val="24"/>
          <w:szCs w:val="24"/>
          <w:highlight w:val="none"/>
        </w:rPr>
      </w:pPr>
      <w:r>
        <w:rPr>
          <w:rFonts w:hint="eastAsia" w:ascii="宋体" w:hAnsi="宋体" w:cs="宋体"/>
          <w:bCs/>
          <w:color w:val="000000"/>
          <w:sz w:val="24"/>
          <w:szCs w:val="24"/>
          <w:highlight w:val="none"/>
        </w:rPr>
        <w:t>② 不良信用记录指：被“信用中国”（www.creditchina.gov.cn)、中国政府采购网（www.ccgp.gov.cn）列入失信被执行人、重大税收违法案件当事人名单、政府采购严重违法失信行为记录名单。存在以上任意一项不良信用记录，</w:t>
      </w:r>
      <w:r>
        <w:rPr>
          <w:rFonts w:hint="eastAsia" w:ascii="宋体" w:hAnsi="宋体"/>
          <w:bCs/>
          <w:color w:val="000000"/>
          <w:sz w:val="24"/>
          <w:szCs w:val="24"/>
          <w:highlight w:val="none"/>
        </w:rPr>
        <w:t>其</w:t>
      </w:r>
      <w:r>
        <w:rPr>
          <w:rFonts w:hint="eastAsia" w:ascii="宋体" w:hAnsi="宋体" w:cs="宋体"/>
          <w:color w:val="000000"/>
          <w:sz w:val="24"/>
          <w:szCs w:val="24"/>
          <w:highlight w:val="none"/>
        </w:rPr>
        <w:t>投标无效</w:t>
      </w:r>
      <w:r>
        <w:rPr>
          <w:rFonts w:hint="eastAsia" w:ascii="宋体" w:hAnsi="宋体" w:cs="宋体"/>
          <w:bCs/>
          <w:color w:val="000000"/>
          <w:sz w:val="24"/>
          <w:szCs w:val="24"/>
          <w:highlight w:val="none"/>
        </w:rPr>
        <w:t>。</w:t>
      </w:r>
    </w:p>
    <w:p w14:paraId="7938C850">
      <w:pPr>
        <w:spacing w:line="360" w:lineRule="auto"/>
        <w:ind w:firstLine="480"/>
        <w:jc w:val="left"/>
        <w:rPr>
          <w:rFonts w:ascii="宋体" w:hAnsi="宋体" w:cs="宋体"/>
          <w:bCs/>
          <w:color w:val="000000"/>
          <w:sz w:val="24"/>
          <w:szCs w:val="24"/>
          <w:highlight w:val="none"/>
        </w:rPr>
      </w:pPr>
      <w:r>
        <w:rPr>
          <w:rFonts w:hint="eastAsia" w:ascii="宋体" w:hAnsi="宋体" w:cs="宋体"/>
          <w:bCs/>
          <w:color w:val="000000"/>
          <w:sz w:val="24"/>
          <w:szCs w:val="24"/>
          <w:highlight w:val="none"/>
        </w:rPr>
        <w:t>③ 查询及记录方式：</w:t>
      </w:r>
      <w:bookmarkEnd w:id="111"/>
      <w:bookmarkStart w:id="113" w:name="_Hlk160085645"/>
      <w:r>
        <w:rPr>
          <w:rFonts w:hint="eastAsia" w:ascii="宋体" w:hAnsi="宋体" w:cs="宋体"/>
          <w:bCs/>
          <w:color w:val="000000"/>
          <w:sz w:val="24"/>
          <w:szCs w:val="24"/>
          <w:highlight w:val="none"/>
        </w:rPr>
        <w:t>评审当日，采购人将在以上网站查询并打印查询结果、签字、存档备查。投标人不良信用记录以</w:t>
      </w:r>
      <w:r>
        <w:rPr>
          <w:rFonts w:hint="eastAsia" w:ascii="宋体" w:hAnsi="宋体"/>
          <w:bCs/>
          <w:color w:val="000000"/>
          <w:sz w:val="24"/>
          <w:szCs w:val="24"/>
          <w:highlight w:val="none"/>
        </w:rPr>
        <w:t>采购人代表在评审</w:t>
      </w:r>
      <w:r>
        <w:rPr>
          <w:rFonts w:hint="eastAsia" w:ascii="宋体" w:hAnsi="宋体" w:cs="宋体"/>
          <w:bCs/>
          <w:color w:val="000000"/>
          <w:sz w:val="24"/>
          <w:szCs w:val="24"/>
          <w:highlight w:val="none"/>
        </w:rPr>
        <w:t>现场实时查询结果为准，评审结束后，不因投标人不良信用记录改变而改变信用查询结果；投标人自行提供的与网站信息不一致的其他证明材料不作为资格审查依据；若在以上两个网站查询不到投标人企业信息的，</w:t>
      </w:r>
      <w:bookmarkEnd w:id="113"/>
      <w:bookmarkStart w:id="114" w:name="OLE_LINK18"/>
      <w:r>
        <w:rPr>
          <w:rFonts w:hint="eastAsia" w:ascii="宋体" w:hAnsi="宋体" w:cs="宋体"/>
          <w:bCs/>
          <w:color w:val="000000"/>
          <w:sz w:val="24"/>
          <w:szCs w:val="24"/>
          <w:highlight w:val="none"/>
        </w:rPr>
        <w:t>以投标人</w:t>
      </w:r>
      <w:r>
        <w:rPr>
          <w:rFonts w:hint="eastAsia" w:ascii="宋体" w:hAnsi="宋体"/>
          <w:bCs/>
          <w:color w:val="000000"/>
          <w:sz w:val="24"/>
          <w:szCs w:val="24"/>
          <w:highlight w:val="none"/>
          <w:lang w:val="zh-CN"/>
        </w:rPr>
        <w:t>提供的资格声明函中作出的无不良信用记录承诺为准。</w:t>
      </w:r>
    </w:p>
    <w:p w14:paraId="3AD26C55">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22、评标</w:t>
      </w:r>
      <w:bookmarkEnd w:id="114"/>
    </w:p>
    <w:p w14:paraId="38421033">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22.1 具体评标事务由采购人依法组建的评标委员会负责，其成员由评审专家和采购人代表组成。</w:t>
      </w:r>
    </w:p>
    <w:p w14:paraId="3D733A2C">
      <w:pPr>
        <w:tabs>
          <w:tab w:val="left" w:pos="945"/>
        </w:tabs>
        <w:spacing w:line="360" w:lineRule="auto"/>
        <w:ind w:left="1" w:firstLine="480"/>
        <w:jc w:val="left"/>
        <w:rPr>
          <w:rFonts w:ascii="宋体" w:hAnsi="宋体"/>
          <w:bCs/>
          <w:color w:val="000000"/>
          <w:sz w:val="24"/>
          <w:szCs w:val="24"/>
          <w:highlight w:val="none"/>
        </w:rPr>
      </w:pPr>
      <w:r>
        <w:rPr>
          <w:rFonts w:hint="eastAsia" w:ascii="宋体" w:hAnsi="宋体"/>
          <w:bCs/>
          <w:color w:val="000000"/>
          <w:sz w:val="24"/>
          <w:szCs w:val="24"/>
          <w:highlight w:val="none"/>
        </w:rPr>
        <w:t>22.2 评标委员会对通过资格性审查的投标人的投标文件进行符合性审查，以确定其是否满足招标文件的实质性要求。</w:t>
      </w:r>
      <w:bookmarkStart w:id="115" w:name="_Hlk151562902"/>
      <w:r>
        <w:rPr>
          <w:rFonts w:hint="eastAsia" w:ascii="宋体" w:hAnsi="宋体"/>
          <w:bCs/>
          <w:color w:val="000000"/>
          <w:sz w:val="24"/>
          <w:szCs w:val="24"/>
          <w:highlight w:val="none"/>
        </w:rPr>
        <w:t>此处实质性要求是指</w:t>
      </w:r>
      <w:r>
        <w:rPr>
          <w:rFonts w:hint="eastAsia" w:ascii="宋体" w:hAnsi="宋体" w:cs="宋体"/>
          <w:bCs/>
          <w:color w:val="000000"/>
          <w:sz w:val="24"/>
          <w:szCs w:val="24"/>
          <w:highlight w:val="none"/>
        </w:rPr>
        <w:t>本须知“9、</w:t>
      </w:r>
      <w:r>
        <w:rPr>
          <w:rFonts w:hint="eastAsia" w:ascii="宋体" w:hAnsi="宋体"/>
          <w:bCs/>
          <w:color w:val="000000"/>
          <w:sz w:val="24"/>
          <w:szCs w:val="24"/>
          <w:highlight w:val="none"/>
        </w:rPr>
        <w:t>投标文件</w:t>
      </w:r>
      <w:r>
        <w:rPr>
          <w:rFonts w:hint="eastAsia" w:ascii="宋体" w:hAnsi="宋体" w:cs="宋体"/>
          <w:bCs/>
          <w:color w:val="000000"/>
          <w:sz w:val="24"/>
          <w:szCs w:val="24"/>
          <w:highlight w:val="none"/>
        </w:rPr>
        <w:t>的组成”</w:t>
      </w:r>
      <w:bookmarkEnd w:id="115"/>
      <w:r>
        <w:rPr>
          <w:rFonts w:hint="eastAsia" w:ascii="宋体" w:hAnsi="宋体" w:cs="宋体"/>
          <w:bCs/>
          <w:color w:val="000000"/>
          <w:sz w:val="24"/>
          <w:szCs w:val="24"/>
          <w:highlight w:val="none"/>
        </w:rPr>
        <w:t xml:space="preserve"> 中“符合条件”和</w:t>
      </w:r>
      <w:r>
        <w:rPr>
          <w:rFonts w:hint="eastAsia" w:ascii="宋体" w:hAnsi="宋体"/>
          <w:bCs/>
          <w:color w:val="000000"/>
          <w:sz w:val="24"/>
          <w:szCs w:val="24"/>
          <w:highlight w:val="none"/>
        </w:rPr>
        <w:t>招标文件中其他实质性要求，未通过符合性审查的，其投标无效。</w:t>
      </w:r>
    </w:p>
    <w:p w14:paraId="4E861CEE">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22.3 澄清有关问题。</w:t>
      </w:r>
      <w:bookmarkStart w:id="116" w:name="OLE_LINK129"/>
      <w:r>
        <w:rPr>
          <w:rFonts w:hint="eastAsia" w:ascii="宋体" w:hAnsi="宋体"/>
          <w:bCs/>
          <w:color w:val="000000"/>
          <w:sz w:val="24"/>
          <w:highlight w:val="none"/>
        </w:rPr>
        <w:t>对投标文件中含义不明确、同类问题表述不一致或者有明显文字和计算错误的内容，评标委员会可以发起询标，要求投标人作出必要的澄清、说明或者纠正。投标人的澄清、说明或者补正应当由其授权代表应答并签章，且不得超出投标文件的范围或者改变投标文件的实质性内容。投标人在项目评标全过程中应保持通讯畅通，及时接听电话，由法定代表人或其授权代表负责答复相关信息。如未按上述要求及时应答，由此所产生的损失及风险由投标人自行承担。</w:t>
      </w:r>
      <w:r>
        <w:rPr>
          <w:rFonts w:hint="eastAsia" w:ascii="宋体" w:hAnsi="宋体" w:cs="宋体"/>
          <w:bCs/>
          <w:color w:val="000000"/>
          <w:sz w:val="24"/>
          <w:szCs w:val="24"/>
          <w:highlight w:val="none"/>
        </w:rPr>
        <w:t>若</w:t>
      </w:r>
      <w:r>
        <w:rPr>
          <w:rFonts w:hint="eastAsia" w:ascii="宋体" w:hAnsi="宋体"/>
          <w:bCs/>
          <w:color w:val="000000"/>
          <w:sz w:val="24"/>
          <w:szCs w:val="24"/>
          <w:highlight w:val="none"/>
        </w:rPr>
        <w:t>对不同文字文本投标文件的解释发生异议的，以中文文本为准。</w:t>
      </w:r>
      <w:bookmarkEnd w:id="116"/>
      <w:bookmarkStart w:id="117" w:name="_Hlk164086081"/>
      <w:r>
        <w:rPr>
          <w:rFonts w:hint="eastAsia" w:ascii="宋体" w:hAnsi="宋体"/>
          <w:bCs/>
          <w:color w:val="000000"/>
          <w:sz w:val="24"/>
          <w:szCs w:val="24"/>
          <w:highlight w:val="none"/>
        </w:rPr>
        <w:t>投标人获得证书的时间是指发文时间或证书落款时间，若投标人同时提供了发文和证书，以发文时间为准。</w:t>
      </w:r>
      <w:bookmarkEnd w:id="117"/>
      <w:r>
        <w:rPr>
          <w:rFonts w:hint="eastAsia" w:ascii="宋体" w:hAnsi="宋体"/>
          <w:bCs/>
          <w:color w:val="000000"/>
          <w:sz w:val="24"/>
          <w:szCs w:val="24"/>
          <w:highlight w:val="none"/>
        </w:rPr>
        <w:t>除以上评标委员会</w:t>
      </w:r>
      <w:r>
        <w:rPr>
          <w:rFonts w:hint="eastAsia" w:ascii="宋体" w:hAnsi="宋体"/>
          <w:bCs/>
          <w:color w:val="000000"/>
          <w:sz w:val="24"/>
          <w:highlight w:val="none"/>
        </w:rPr>
        <w:t>要求投标人作出必要的澄清、说明或者纠正时，需要投标人提供相关证明材料外，</w:t>
      </w:r>
      <w:r>
        <w:rPr>
          <w:rFonts w:hint="eastAsia" w:ascii="宋体" w:hAnsi="宋体"/>
          <w:bCs/>
          <w:color w:val="000000"/>
          <w:sz w:val="24"/>
          <w:szCs w:val="24"/>
          <w:highlight w:val="none"/>
        </w:rPr>
        <w:t>投标人提供的</w:t>
      </w:r>
      <w:r>
        <w:rPr>
          <w:rFonts w:hint="eastAsia" w:ascii="宋体" w:hAnsi="宋体"/>
          <w:bCs/>
          <w:color w:val="000000"/>
          <w:sz w:val="24"/>
          <w:highlight w:val="none"/>
        </w:rPr>
        <w:t>投标文件以外的证明材料一概不作为评标依据。</w:t>
      </w:r>
    </w:p>
    <w:p w14:paraId="6D568AC0">
      <w:pPr>
        <w:spacing w:line="360" w:lineRule="auto"/>
        <w:ind w:firstLine="480"/>
        <w:jc w:val="left"/>
        <w:rPr>
          <w:rFonts w:ascii="宋体" w:hAnsi="宋体"/>
          <w:bCs/>
          <w:color w:val="000000"/>
          <w:sz w:val="24"/>
          <w:highlight w:val="none"/>
        </w:rPr>
      </w:pPr>
      <w:r>
        <w:rPr>
          <w:rFonts w:hint="eastAsia" w:ascii="宋体" w:hAnsi="宋体"/>
          <w:bCs/>
          <w:color w:val="000000"/>
          <w:sz w:val="24"/>
          <w:szCs w:val="24"/>
          <w:highlight w:val="none"/>
        </w:rPr>
        <w:t>22.4 比</w:t>
      </w:r>
      <w:r>
        <w:rPr>
          <w:rFonts w:hint="eastAsia" w:ascii="宋体" w:hAnsi="宋体"/>
          <w:bCs/>
          <w:color w:val="000000"/>
          <w:sz w:val="24"/>
          <w:highlight w:val="none"/>
        </w:rPr>
        <w:t>较与评价。</w:t>
      </w:r>
      <w:r>
        <w:rPr>
          <w:rFonts w:hint="eastAsia" w:ascii="宋体" w:hAnsi="宋体" w:cs="宋体"/>
          <w:bCs/>
          <w:color w:val="000000"/>
          <w:sz w:val="24"/>
          <w:szCs w:val="24"/>
          <w:highlight w:val="none"/>
        </w:rPr>
        <w:t>评标委员会应当按照招标文件中规定的评标方法和标准，对符合性审查合格的投标文件进行商务和技术评估，综合比较与评价。</w:t>
      </w:r>
    </w:p>
    <w:p w14:paraId="7B151EB3">
      <w:pPr>
        <w:tabs>
          <w:tab w:val="left" w:pos="945"/>
        </w:tabs>
        <w:spacing w:line="360" w:lineRule="auto"/>
        <w:ind w:firstLine="523"/>
        <w:jc w:val="left"/>
        <w:rPr>
          <w:rFonts w:ascii="宋体" w:hAnsi="宋体"/>
          <w:bCs/>
          <w:color w:val="000000"/>
          <w:sz w:val="24"/>
          <w:highlight w:val="none"/>
        </w:rPr>
      </w:pPr>
      <w:bookmarkStart w:id="118" w:name="OLE_LINK12"/>
      <w:r>
        <w:rPr>
          <w:rFonts w:hint="eastAsia" w:ascii="宋体" w:hAnsi="宋体"/>
          <w:bCs/>
          <w:color w:val="000000"/>
          <w:sz w:val="24"/>
          <w:highlight w:val="none"/>
        </w:rPr>
        <w:t>22.</w:t>
      </w:r>
      <w:r>
        <w:rPr>
          <w:rFonts w:hint="eastAsia" w:ascii="宋体"/>
          <w:bCs/>
          <w:color w:val="000000"/>
          <w:sz w:val="24"/>
          <w:szCs w:val="24"/>
          <w:highlight w:val="none"/>
        </w:rPr>
        <w:t xml:space="preserve">5 </w:t>
      </w:r>
      <w:bookmarkEnd w:id="118"/>
      <w:r>
        <w:rPr>
          <w:rFonts w:hint="eastAsia" w:ascii="宋体" w:hAnsi="宋体"/>
          <w:bCs/>
          <w:color w:val="000000"/>
          <w:sz w:val="24"/>
          <w:highlight w:val="none"/>
        </w:rPr>
        <w:t>评标方法和标准。</w:t>
      </w:r>
    </w:p>
    <w:p w14:paraId="1B5759C7">
      <w:pPr>
        <w:spacing w:line="360" w:lineRule="auto"/>
        <w:ind w:firstLine="480"/>
        <w:jc w:val="left"/>
        <w:rPr>
          <w:rFonts w:ascii="宋体" w:hAnsi="宋体"/>
          <w:bCs/>
          <w:color w:val="000000"/>
          <w:sz w:val="24"/>
          <w:highlight w:val="none"/>
        </w:rPr>
      </w:pPr>
      <w:r>
        <w:rPr>
          <w:rFonts w:hint="eastAsia" w:ascii="宋体" w:hAnsi="宋体"/>
          <w:bCs/>
          <w:color w:val="000000"/>
          <w:sz w:val="24"/>
          <w:highlight w:val="none"/>
        </w:rPr>
        <w:t>22.</w:t>
      </w:r>
      <w:r>
        <w:rPr>
          <w:rFonts w:hint="eastAsia" w:ascii="宋体"/>
          <w:bCs/>
          <w:color w:val="000000"/>
          <w:sz w:val="24"/>
          <w:szCs w:val="24"/>
          <w:highlight w:val="none"/>
        </w:rPr>
        <w:t xml:space="preserve">5.1 </w:t>
      </w:r>
      <w:r>
        <w:rPr>
          <w:rFonts w:hint="eastAsia" w:ascii="宋体" w:hAnsi="宋体"/>
          <w:bCs/>
          <w:color w:val="000000"/>
          <w:sz w:val="24"/>
          <w:highlight w:val="none"/>
        </w:rPr>
        <w:t>本次招标采用综合评分法，即投标文件满足招标文件全部实质性要求，且按照评审因素的量化指标评审得分最高的投标人为第一中标候选人。评标委员会</w:t>
      </w:r>
      <w:bookmarkStart w:id="119" w:name="OLE_LINK17"/>
      <w:r>
        <w:rPr>
          <w:rFonts w:hint="eastAsia" w:ascii="宋体" w:hAnsi="宋体"/>
          <w:bCs/>
          <w:color w:val="000000"/>
          <w:sz w:val="24"/>
          <w:highlight w:val="none"/>
        </w:rPr>
        <w:t>在</w:t>
      </w:r>
      <w:r>
        <w:rPr>
          <w:rFonts w:hint="eastAsia" w:ascii="宋体" w:hAnsi="宋体" w:cs="宋体"/>
          <w:bCs/>
          <w:color w:val="000000"/>
          <w:sz w:val="24"/>
          <w:szCs w:val="24"/>
          <w:highlight w:val="none"/>
        </w:rPr>
        <w:t>投标文件满足招标文件全部实质性要求</w:t>
      </w:r>
      <w:r>
        <w:rPr>
          <w:rFonts w:hint="eastAsia" w:ascii="宋体" w:hAnsi="宋体"/>
          <w:bCs/>
          <w:color w:val="000000"/>
          <w:sz w:val="24"/>
          <w:highlight w:val="none"/>
        </w:rPr>
        <w:t>的前提下</w:t>
      </w:r>
      <w:bookmarkEnd w:id="119"/>
      <w:r>
        <w:rPr>
          <w:rFonts w:hint="eastAsia" w:ascii="宋体" w:hAnsi="宋体"/>
          <w:bCs/>
          <w:color w:val="000000"/>
          <w:sz w:val="24"/>
          <w:szCs w:val="24"/>
          <w:highlight w:val="none"/>
          <w:lang w:val="zh-CN"/>
        </w:rPr>
        <w:t>，按照招标文件规定的</w:t>
      </w:r>
      <w:r>
        <w:rPr>
          <w:rFonts w:hint="eastAsia" w:ascii="宋体" w:hAnsi="宋体"/>
          <w:bCs/>
          <w:color w:val="000000"/>
          <w:sz w:val="24"/>
          <w:highlight w:val="none"/>
        </w:rPr>
        <w:t>评审因素的量化指标</w:t>
      </w:r>
      <w:r>
        <w:rPr>
          <w:rFonts w:hint="eastAsia" w:ascii="宋体" w:hAnsi="宋体"/>
          <w:bCs/>
          <w:color w:val="000000"/>
          <w:sz w:val="24"/>
          <w:szCs w:val="24"/>
          <w:highlight w:val="none"/>
          <w:lang w:val="zh-CN"/>
        </w:rPr>
        <w:t>分别评定各投标人的得分。</w:t>
      </w:r>
      <w:r>
        <w:rPr>
          <w:rFonts w:hint="eastAsia" w:ascii="宋体" w:hAnsi="宋体"/>
          <w:bCs/>
          <w:color w:val="000000"/>
          <w:sz w:val="24"/>
          <w:highlight w:val="none"/>
        </w:rPr>
        <w:t>各投</w:t>
      </w:r>
      <w:r>
        <w:rPr>
          <w:rFonts w:hint="eastAsia" w:ascii="宋体" w:hAnsi="宋体"/>
          <w:bCs/>
          <w:color w:val="000000"/>
          <w:sz w:val="24"/>
          <w:szCs w:val="24"/>
          <w:highlight w:val="none"/>
          <w:lang w:val="zh-CN"/>
        </w:rPr>
        <w:t>标人的最终得分为</w:t>
      </w:r>
      <w:r>
        <w:rPr>
          <w:rFonts w:hint="eastAsia" w:ascii="宋体" w:hAnsi="宋体"/>
          <w:bCs/>
          <w:color w:val="000000"/>
          <w:sz w:val="24"/>
          <w:szCs w:val="24"/>
          <w:highlight w:val="none"/>
        </w:rPr>
        <w:t>评标委员会所有成员</w:t>
      </w:r>
      <w:r>
        <w:rPr>
          <w:rFonts w:hint="eastAsia" w:ascii="宋体" w:hAnsi="宋体"/>
          <w:bCs/>
          <w:color w:val="000000"/>
          <w:sz w:val="24"/>
          <w:highlight w:val="none"/>
        </w:rPr>
        <w:t>评审后得分的算术平均值（四舍五入保留两位小数）</w:t>
      </w:r>
      <w:r>
        <w:rPr>
          <w:rFonts w:hint="eastAsia" w:ascii="宋体" w:hAnsi="宋体"/>
          <w:bCs/>
          <w:color w:val="000000"/>
          <w:sz w:val="24"/>
          <w:szCs w:val="24"/>
          <w:highlight w:val="none"/>
          <w:lang w:val="zh-CN"/>
        </w:rPr>
        <w:t>，按最终得分由高到低顺序排列，</w:t>
      </w:r>
      <w:bookmarkStart w:id="120" w:name="_Hlk128408333"/>
      <w:r>
        <w:rPr>
          <w:rFonts w:hint="eastAsia" w:ascii="宋体" w:hAnsi="宋体"/>
          <w:bCs/>
          <w:color w:val="000000"/>
          <w:sz w:val="24"/>
          <w:szCs w:val="24"/>
          <w:highlight w:val="none"/>
          <w:lang w:val="zh-CN"/>
        </w:rPr>
        <w:t>并作为中标候选人排序，</w:t>
      </w:r>
      <w:bookmarkStart w:id="121" w:name="_Hlk139985796"/>
      <w:r>
        <w:rPr>
          <w:rFonts w:hint="eastAsia" w:ascii="宋体" w:hAnsi="宋体"/>
          <w:bCs/>
          <w:color w:val="000000"/>
          <w:sz w:val="24"/>
          <w:szCs w:val="24"/>
          <w:highlight w:val="none"/>
          <w:lang w:val="zh-CN"/>
        </w:rPr>
        <w:t>编写评审报告</w:t>
      </w:r>
      <w:r>
        <w:rPr>
          <w:rFonts w:hint="eastAsia" w:ascii="宋体" w:hAnsi="宋体"/>
          <w:bCs/>
          <w:color w:val="000000"/>
          <w:sz w:val="24"/>
          <w:highlight w:val="none"/>
        </w:rPr>
        <w:t>。</w:t>
      </w:r>
      <w:bookmarkEnd w:id="121"/>
      <w:r>
        <w:rPr>
          <w:rFonts w:hint="eastAsia" w:ascii="宋体" w:hAnsi="宋体"/>
          <w:bCs/>
          <w:color w:val="000000"/>
          <w:sz w:val="24"/>
          <w:szCs w:val="24"/>
          <w:highlight w:val="none"/>
          <w:lang w:val="zh-CN"/>
        </w:rPr>
        <w:t>若最终</w:t>
      </w:r>
      <w:r>
        <w:rPr>
          <w:rFonts w:hint="eastAsia" w:ascii="宋体" w:hAnsi="宋体"/>
          <w:bCs/>
          <w:color w:val="000000"/>
          <w:sz w:val="24"/>
          <w:highlight w:val="none"/>
        </w:rPr>
        <w:t>得分</w:t>
      </w:r>
      <w:r>
        <w:rPr>
          <w:rFonts w:hint="eastAsia" w:ascii="宋体" w:hAnsi="宋体"/>
          <w:bCs/>
          <w:color w:val="000000"/>
          <w:sz w:val="24"/>
          <w:szCs w:val="24"/>
          <w:highlight w:val="none"/>
          <w:lang w:val="zh-CN"/>
        </w:rPr>
        <w:t>相同，按</w:t>
      </w:r>
      <w:r>
        <w:rPr>
          <w:rFonts w:hint="eastAsia" w:ascii="宋体" w:hAnsi="宋体"/>
          <w:bCs/>
          <w:color w:val="000000"/>
          <w:sz w:val="24"/>
          <w:szCs w:val="24"/>
          <w:highlight w:val="none"/>
        </w:rPr>
        <w:t>投标</w:t>
      </w:r>
      <w:r>
        <w:rPr>
          <w:rFonts w:hint="eastAsia" w:ascii="宋体" w:hAnsi="宋体"/>
          <w:bCs/>
          <w:color w:val="000000"/>
          <w:sz w:val="24"/>
          <w:szCs w:val="24"/>
          <w:highlight w:val="none"/>
          <w:lang w:val="zh-CN"/>
        </w:rPr>
        <w:t>报价由低到高顺序排列；若最终</w:t>
      </w:r>
      <w:r>
        <w:rPr>
          <w:rFonts w:hint="eastAsia" w:ascii="宋体" w:hAnsi="宋体"/>
          <w:bCs/>
          <w:color w:val="000000"/>
          <w:sz w:val="24"/>
          <w:highlight w:val="none"/>
        </w:rPr>
        <w:t>得分</w:t>
      </w:r>
      <w:r>
        <w:rPr>
          <w:rFonts w:hint="eastAsia" w:ascii="宋体" w:hAnsi="宋体"/>
          <w:bCs/>
          <w:color w:val="000000"/>
          <w:sz w:val="24"/>
          <w:szCs w:val="24"/>
          <w:highlight w:val="none"/>
          <w:lang w:val="zh-CN"/>
        </w:rPr>
        <w:t>且</w:t>
      </w:r>
      <w:r>
        <w:rPr>
          <w:rFonts w:hint="eastAsia" w:ascii="宋体" w:hAnsi="宋体"/>
          <w:bCs/>
          <w:color w:val="000000"/>
          <w:sz w:val="24"/>
          <w:szCs w:val="24"/>
          <w:highlight w:val="none"/>
        </w:rPr>
        <w:t>投标</w:t>
      </w:r>
      <w:r>
        <w:rPr>
          <w:rFonts w:hint="eastAsia" w:ascii="宋体" w:hAnsi="宋体"/>
          <w:bCs/>
          <w:color w:val="000000"/>
          <w:sz w:val="24"/>
          <w:szCs w:val="24"/>
          <w:highlight w:val="none"/>
          <w:lang w:val="zh-CN"/>
        </w:rPr>
        <w:t>报价均相同的，</w:t>
      </w:r>
      <w:bookmarkEnd w:id="120"/>
      <w:r>
        <w:rPr>
          <w:rFonts w:hint="eastAsia" w:ascii="宋体" w:hAnsi="宋体"/>
          <w:bCs/>
          <w:color w:val="000000"/>
          <w:sz w:val="24"/>
          <w:highlight w:val="none"/>
        </w:rPr>
        <w:t>由采购人代表抽签确定排序。</w:t>
      </w:r>
      <w:r>
        <w:rPr>
          <w:rFonts w:hint="eastAsia" w:ascii="宋体" w:hAnsi="宋体"/>
          <w:bCs/>
          <w:color w:val="000000"/>
          <w:sz w:val="24"/>
          <w:szCs w:val="24"/>
          <w:highlight w:val="none"/>
        </w:rPr>
        <w:t>评分标准详见“第四章 评标方法和标准”。</w:t>
      </w:r>
    </w:p>
    <w:p w14:paraId="1FCFA2B5">
      <w:pPr>
        <w:spacing w:line="360" w:lineRule="auto"/>
        <w:ind w:firstLine="480"/>
        <w:jc w:val="left"/>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注：除了算术修正</w:t>
      </w:r>
      <w:bookmarkStart w:id="122" w:name="OLE_LINK201"/>
      <w:r>
        <w:rPr>
          <w:rFonts w:hint="eastAsia" w:ascii="宋体" w:hAnsi="宋体" w:cs="宋体"/>
          <w:bCs/>
          <w:color w:val="000000"/>
          <w:sz w:val="24"/>
          <w:szCs w:val="24"/>
          <w:highlight w:val="none"/>
        </w:rPr>
        <w:t>（</w:t>
      </w:r>
      <w:bookmarkStart w:id="123" w:name="OLE_LINK202"/>
      <w:r>
        <w:rPr>
          <w:rFonts w:hint="eastAsia" w:ascii="宋体" w:hAnsi="宋体" w:cs="宋体"/>
          <w:bCs/>
          <w:color w:val="000000"/>
          <w:sz w:val="24"/>
          <w:szCs w:val="24"/>
          <w:highlight w:val="none"/>
        </w:rPr>
        <w:t>22.5.2</w:t>
      </w:r>
      <w:bookmarkEnd w:id="123"/>
      <w:r>
        <w:rPr>
          <w:rFonts w:hint="eastAsia" w:ascii="宋体" w:hAnsi="宋体" w:cs="宋体"/>
          <w:bCs/>
          <w:color w:val="000000"/>
          <w:sz w:val="24"/>
          <w:szCs w:val="24"/>
          <w:highlight w:val="none"/>
        </w:rPr>
        <w:t>）</w:t>
      </w:r>
      <w:bookmarkEnd w:id="122"/>
      <w:r>
        <w:rPr>
          <w:rFonts w:hint="eastAsia" w:ascii="宋体" w:hAnsi="宋体" w:cs="宋体"/>
          <w:bCs/>
          <w:color w:val="000000"/>
          <w:sz w:val="24"/>
          <w:szCs w:val="24"/>
          <w:highlight w:val="none"/>
        </w:rPr>
        <w:t>和落实政府采购政策需进行的价格扣除外，不对投标人的投标价格进行任何调整，根据调整后的报价参与评审。</w:t>
      </w:r>
    </w:p>
    <w:p w14:paraId="569AEE51">
      <w:pPr>
        <w:spacing w:line="360" w:lineRule="auto"/>
        <w:ind w:firstLine="480"/>
        <w:jc w:val="left"/>
        <w:rPr>
          <w:rFonts w:ascii="宋体" w:hAnsi="宋体"/>
          <w:bCs/>
          <w:color w:val="000000"/>
          <w:sz w:val="24"/>
          <w:highlight w:val="none"/>
        </w:rPr>
      </w:pPr>
      <w:r>
        <w:rPr>
          <w:rFonts w:hint="eastAsia" w:ascii="宋体" w:hAnsi="宋体"/>
          <w:bCs/>
          <w:color w:val="000000"/>
          <w:sz w:val="24"/>
          <w:highlight w:val="none"/>
        </w:rPr>
        <w:t xml:space="preserve">22.5.2 </w:t>
      </w:r>
      <w:bookmarkStart w:id="124" w:name="OLE_LINK245"/>
      <w:r>
        <w:rPr>
          <w:rFonts w:hint="eastAsia" w:ascii="宋体" w:hAnsi="宋体"/>
          <w:bCs/>
          <w:color w:val="000000"/>
          <w:sz w:val="24"/>
          <w:highlight w:val="none"/>
        </w:rPr>
        <w:t>投标文件报价出现前后不一致的，除招标文件另有规定外，按照下列规定修正：</w:t>
      </w:r>
    </w:p>
    <w:p w14:paraId="12295777">
      <w:pPr>
        <w:numPr>
          <w:ilvl w:val="0"/>
          <w:numId w:val="10"/>
        </w:numPr>
        <w:tabs>
          <w:tab w:val="left" w:pos="945"/>
        </w:tabs>
        <w:spacing w:line="360" w:lineRule="auto"/>
        <w:ind w:firstLine="638"/>
        <w:jc w:val="left"/>
        <w:rPr>
          <w:rFonts w:ascii="宋体" w:hAnsi="宋体"/>
          <w:bCs/>
          <w:color w:val="000000"/>
          <w:sz w:val="24"/>
          <w:highlight w:val="none"/>
        </w:rPr>
      </w:pPr>
      <w:r>
        <w:rPr>
          <w:rFonts w:hint="eastAsia" w:ascii="宋体" w:hAnsi="宋体"/>
          <w:bCs/>
          <w:color w:val="000000"/>
          <w:sz w:val="24"/>
          <w:highlight w:val="none"/>
        </w:rPr>
        <w:t>投标文件中开标一览表内容与投标文件中相应内容不一致的，以开标一览表为准；</w:t>
      </w:r>
    </w:p>
    <w:p w14:paraId="79D6B4C3">
      <w:pPr>
        <w:numPr>
          <w:ilvl w:val="0"/>
          <w:numId w:val="10"/>
        </w:numPr>
        <w:tabs>
          <w:tab w:val="left" w:pos="945"/>
        </w:tabs>
        <w:spacing w:line="360" w:lineRule="auto"/>
        <w:ind w:firstLine="638"/>
        <w:jc w:val="left"/>
        <w:rPr>
          <w:rFonts w:ascii="宋体" w:hAnsi="宋体"/>
          <w:bCs/>
          <w:color w:val="000000"/>
          <w:sz w:val="24"/>
          <w:highlight w:val="none"/>
        </w:rPr>
      </w:pPr>
      <w:r>
        <w:rPr>
          <w:rFonts w:hint="eastAsia" w:ascii="宋体" w:hAnsi="宋体"/>
          <w:bCs/>
          <w:color w:val="000000"/>
          <w:sz w:val="24"/>
          <w:highlight w:val="none"/>
        </w:rPr>
        <w:t>大写金额和小写金额不一致的，以大写金额为准；</w:t>
      </w:r>
    </w:p>
    <w:p w14:paraId="3BAF67EC">
      <w:pPr>
        <w:numPr>
          <w:ilvl w:val="0"/>
          <w:numId w:val="10"/>
        </w:numPr>
        <w:tabs>
          <w:tab w:val="left" w:pos="945"/>
        </w:tabs>
        <w:spacing w:line="360" w:lineRule="auto"/>
        <w:ind w:firstLine="638"/>
        <w:jc w:val="left"/>
        <w:rPr>
          <w:rFonts w:ascii="宋体" w:hAnsi="宋体"/>
          <w:bCs/>
          <w:color w:val="000000"/>
          <w:sz w:val="24"/>
          <w:highlight w:val="none"/>
        </w:rPr>
      </w:pPr>
      <w:r>
        <w:rPr>
          <w:rFonts w:hint="eastAsia" w:ascii="宋体" w:hAnsi="宋体"/>
          <w:bCs/>
          <w:color w:val="000000"/>
          <w:sz w:val="24"/>
          <w:highlight w:val="none"/>
        </w:rPr>
        <w:t>单价金额小数点或者百分比有明显错位的，以开标一览表的总价为准，并修改单价；</w:t>
      </w:r>
    </w:p>
    <w:p w14:paraId="34C945FC">
      <w:pPr>
        <w:numPr>
          <w:ilvl w:val="0"/>
          <w:numId w:val="10"/>
        </w:numPr>
        <w:tabs>
          <w:tab w:val="left" w:pos="945"/>
        </w:tabs>
        <w:spacing w:line="360" w:lineRule="auto"/>
        <w:ind w:firstLine="638"/>
        <w:jc w:val="left"/>
        <w:rPr>
          <w:rFonts w:ascii="宋体" w:hAnsi="宋体"/>
          <w:bCs/>
          <w:color w:val="000000"/>
          <w:sz w:val="24"/>
          <w:highlight w:val="none"/>
        </w:rPr>
      </w:pPr>
      <w:r>
        <w:rPr>
          <w:rFonts w:hint="eastAsia" w:ascii="宋体" w:hAnsi="宋体"/>
          <w:bCs/>
          <w:color w:val="000000"/>
          <w:sz w:val="24"/>
          <w:highlight w:val="none"/>
        </w:rPr>
        <w:t>总价金额与按单价汇总金额不一致的，以单价金额计算结果为准。</w:t>
      </w:r>
    </w:p>
    <w:p w14:paraId="12E5494C">
      <w:pPr>
        <w:tabs>
          <w:tab w:val="left" w:pos="945"/>
        </w:tabs>
        <w:spacing w:line="360" w:lineRule="auto"/>
        <w:ind w:firstLine="420"/>
        <w:jc w:val="left"/>
        <w:rPr>
          <w:rFonts w:ascii="宋体" w:hAnsi="宋体"/>
          <w:bCs/>
          <w:color w:val="000000"/>
          <w:sz w:val="24"/>
          <w:szCs w:val="24"/>
          <w:highlight w:val="none"/>
          <w:lang w:val="zh-CN"/>
        </w:rPr>
      </w:pPr>
      <w:r>
        <w:rPr>
          <w:rFonts w:hint="eastAsia" w:ascii="宋体" w:hAnsi="宋体"/>
          <w:bCs/>
          <w:color w:val="000000"/>
          <w:sz w:val="24"/>
          <w:highlight w:val="none"/>
        </w:rPr>
        <w:t>注：同时出现两种以上不一致的，按照前款规定的顺序修正。修正后的报价须</w:t>
      </w:r>
      <w:r>
        <w:rPr>
          <w:rFonts w:hint="eastAsia" w:ascii="宋体" w:hAnsi="宋体" w:cs="宋体"/>
          <w:bCs/>
          <w:color w:val="000000"/>
          <w:sz w:val="24"/>
          <w:szCs w:val="24"/>
          <w:highlight w:val="none"/>
        </w:rPr>
        <w:t>加盖投标人公章，或由法定代表人或其授权的代表签字。</w:t>
      </w:r>
      <w:r>
        <w:rPr>
          <w:rFonts w:hint="eastAsia" w:ascii="宋体" w:hAnsi="宋体"/>
          <w:bCs/>
          <w:color w:val="000000"/>
          <w:sz w:val="24"/>
          <w:highlight w:val="none"/>
        </w:rPr>
        <w:t>投标人不确认的，其投标无效。</w:t>
      </w:r>
      <w:bookmarkEnd w:id="124"/>
      <w:bookmarkStart w:id="125" w:name="OLE_LINK135"/>
    </w:p>
    <w:bookmarkEnd w:id="125"/>
    <w:p w14:paraId="6515C49E">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highlight w:val="none"/>
        </w:rPr>
        <w:t xml:space="preserve">22.6 </w:t>
      </w:r>
      <w:r>
        <w:rPr>
          <w:rFonts w:hint="eastAsia" w:ascii="宋体" w:hAnsi="宋体" w:cs="宋体"/>
          <w:bCs/>
          <w:color w:val="000000"/>
          <w:sz w:val="24"/>
          <w:szCs w:val="24"/>
          <w:highlight w:val="none"/>
        </w:rPr>
        <w:t>评标委员会根据全体评标成员签字的原始评标记录和评标结果编写评标报告。</w:t>
      </w:r>
    </w:p>
    <w:p w14:paraId="6D52B27B">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highlight w:val="none"/>
        </w:rPr>
        <w:t>22.7 采购人或</w:t>
      </w:r>
      <w:r>
        <w:rPr>
          <w:rFonts w:hint="eastAsia" w:ascii="宋体" w:hAnsi="宋体"/>
          <w:bCs/>
          <w:color w:val="000000"/>
          <w:sz w:val="24"/>
          <w:szCs w:val="24"/>
          <w:highlight w:val="none"/>
          <w:lang w:val="zh-CN"/>
        </w:rPr>
        <w:t>采购代理机构</w:t>
      </w:r>
      <w:r>
        <w:rPr>
          <w:rFonts w:hint="eastAsia" w:ascii="宋体" w:hAnsi="宋体"/>
          <w:bCs/>
          <w:color w:val="000000"/>
          <w:sz w:val="24"/>
          <w:highlight w:val="none"/>
        </w:rPr>
        <w:t>宣读</w:t>
      </w:r>
      <w:r>
        <w:rPr>
          <w:rFonts w:hint="eastAsia" w:ascii="宋体" w:hAnsi="宋体"/>
          <w:bCs/>
          <w:color w:val="000000"/>
          <w:sz w:val="24"/>
          <w:szCs w:val="24"/>
          <w:highlight w:val="none"/>
          <w:lang w:val="zh-CN"/>
        </w:rPr>
        <w:t>评标委员会初步评审意见。</w:t>
      </w:r>
    </w:p>
    <w:p w14:paraId="434B4A68">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23、定标</w:t>
      </w:r>
    </w:p>
    <w:p w14:paraId="58481791">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23.1 </w:t>
      </w:r>
      <w:r>
        <w:rPr>
          <w:rFonts w:hint="eastAsia" w:ascii="宋体" w:hAnsi="宋体"/>
          <w:bCs/>
          <w:color w:val="000000"/>
          <w:sz w:val="24"/>
          <w:szCs w:val="24"/>
          <w:highlight w:val="none"/>
          <w:lang w:val="zh-CN"/>
        </w:rPr>
        <w:t>评审结束后，采购人依照法律规定在收到评审报告后5个工作日内，在评审报告推荐的中标候选人中按顺序确定中标供应商。</w:t>
      </w:r>
    </w:p>
    <w:p w14:paraId="7BEE78D8">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23.2 </w:t>
      </w:r>
      <w:r>
        <w:rPr>
          <w:rFonts w:hint="eastAsia" w:ascii="宋体" w:hAnsi="宋体"/>
          <w:bCs/>
          <w:color w:val="000000"/>
          <w:sz w:val="24"/>
          <w:szCs w:val="24"/>
          <w:highlight w:val="none"/>
          <w:lang w:val="zh-CN"/>
        </w:rPr>
        <w:t>中标结果确认后，</w:t>
      </w:r>
      <w:r>
        <w:rPr>
          <w:rFonts w:hint="eastAsia" w:ascii="宋体" w:hAnsi="宋体" w:cs="宋体"/>
          <w:bCs/>
          <w:color w:val="000000"/>
          <w:sz w:val="24"/>
          <w:szCs w:val="24"/>
          <w:highlight w:val="none"/>
        </w:rPr>
        <w:t>采购代理机构将向中标供应商发出</w:t>
      </w:r>
      <w:r>
        <w:rPr>
          <w:rFonts w:hint="eastAsia" w:ascii="宋体" w:hAnsi="宋体" w:cs="宋体"/>
          <w:color w:val="000000"/>
          <w:sz w:val="24"/>
          <w:szCs w:val="24"/>
          <w:highlight w:val="none"/>
        </w:rPr>
        <w:t>电子</w:t>
      </w:r>
      <w:r>
        <w:rPr>
          <w:rFonts w:hint="eastAsia" w:ascii="宋体" w:hAnsi="宋体" w:cs="宋体"/>
          <w:bCs/>
          <w:color w:val="000000"/>
          <w:sz w:val="24"/>
          <w:szCs w:val="24"/>
          <w:highlight w:val="none"/>
        </w:rPr>
        <w:t>中标通知书，请中标供应商登录“苏采云” 系统及时下载中标通知书。因系统存储空间有限，自中标结果公告发布之日起30日后，“苏采云” 系统不再保证提供下载中标通知书服务。因未及时下载而造成的一切后果由中标供应商自行承担</w:t>
      </w:r>
      <w:r>
        <w:rPr>
          <w:rFonts w:hint="eastAsia" w:ascii="宋体" w:hAnsi="宋体"/>
          <w:bCs/>
          <w:color w:val="000000"/>
          <w:sz w:val="24"/>
          <w:szCs w:val="24"/>
          <w:highlight w:val="none"/>
          <w:lang w:val="zh-CN"/>
        </w:rPr>
        <w:t>。</w:t>
      </w:r>
    </w:p>
    <w:p w14:paraId="781CDEDF">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24、投标截止后投标人不足3家或者通过资格审查或符合性审查的投标人不足3家的，除采购任务取消情形外，按照以下方式处理：</w:t>
      </w:r>
    </w:p>
    <w:p w14:paraId="5A2EB4D3">
      <w:pPr>
        <w:numPr>
          <w:ilvl w:val="0"/>
          <w:numId w:val="11"/>
        </w:numPr>
        <w:spacing w:line="360" w:lineRule="auto"/>
        <w:jc w:val="left"/>
        <w:rPr>
          <w:rFonts w:ascii="宋体" w:hAnsi="宋体"/>
          <w:bCs/>
          <w:color w:val="000000"/>
          <w:sz w:val="24"/>
          <w:szCs w:val="24"/>
          <w:highlight w:val="none"/>
        </w:rPr>
      </w:pPr>
      <w:r>
        <w:rPr>
          <w:rFonts w:hint="eastAsia" w:ascii="宋体" w:hAnsi="宋体"/>
          <w:bCs/>
          <w:color w:val="000000"/>
          <w:sz w:val="24"/>
          <w:szCs w:val="24"/>
          <w:highlight w:val="none"/>
        </w:rPr>
        <w:t>招标文件存在不合理条款或者招标程序不符合规定的，采购人、采购代理机构改正后依法重新招标；</w:t>
      </w:r>
    </w:p>
    <w:p w14:paraId="2BDF78BF">
      <w:pPr>
        <w:numPr>
          <w:ilvl w:val="0"/>
          <w:numId w:val="11"/>
        </w:numPr>
        <w:spacing w:line="360" w:lineRule="auto"/>
        <w:jc w:val="left"/>
        <w:rPr>
          <w:rFonts w:ascii="宋体" w:hAnsi="宋体"/>
          <w:bCs/>
          <w:color w:val="000000"/>
          <w:sz w:val="24"/>
          <w:szCs w:val="24"/>
          <w:highlight w:val="none"/>
          <w:lang w:val="zh-CN"/>
        </w:rPr>
      </w:pPr>
      <w:r>
        <w:rPr>
          <w:rFonts w:hint="eastAsia" w:ascii="宋体" w:hAnsi="宋体"/>
          <w:bCs/>
          <w:color w:val="000000"/>
          <w:sz w:val="24"/>
          <w:szCs w:val="24"/>
          <w:highlight w:val="none"/>
        </w:rPr>
        <w:t>招标文件没有不合理条款、招标程序符合规定，采购人依法报财政部门批准后可以采用其他采购方式采购。</w:t>
      </w:r>
    </w:p>
    <w:p w14:paraId="5A37525B">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25、废标的确认</w:t>
      </w:r>
    </w:p>
    <w:p w14:paraId="2EDCEF20">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rPr>
        <w:t>25.1 有下列情形之一的予以废标，同时由</w:t>
      </w:r>
      <w:r>
        <w:rPr>
          <w:rFonts w:hint="eastAsia" w:ascii="宋体" w:hAnsi="宋体"/>
          <w:bCs/>
          <w:color w:val="000000"/>
          <w:sz w:val="24"/>
          <w:highlight w:val="none"/>
        </w:rPr>
        <w:t>采购人或</w:t>
      </w:r>
      <w:r>
        <w:rPr>
          <w:rFonts w:hint="eastAsia" w:ascii="宋体" w:hAnsi="宋体"/>
          <w:bCs/>
          <w:color w:val="000000"/>
          <w:sz w:val="24"/>
          <w:szCs w:val="24"/>
          <w:highlight w:val="none"/>
          <w:lang w:val="zh-CN"/>
        </w:rPr>
        <w:t>采购代理机构</w:t>
      </w:r>
      <w:r>
        <w:rPr>
          <w:rFonts w:hint="eastAsia" w:ascii="宋体" w:hAnsi="宋体"/>
          <w:bCs/>
          <w:color w:val="000000"/>
          <w:sz w:val="24"/>
          <w:szCs w:val="24"/>
          <w:highlight w:val="none"/>
        </w:rPr>
        <w:t>将废标理由通知所有投标人：</w:t>
      </w:r>
    </w:p>
    <w:p w14:paraId="661136C4">
      <w:pPr>
        <w:numPr>
          <w:ilvl w:val="0"/>
          <w:numId w:val="12"/>
        </w:numPr>
        <w:spacing w:line="360" w:lineRule="auto"/>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符合专业条件的投标人或者对招标文件作出实质性响应的投标人不足</w:t>
      </w:r>
      <w:r>
        <w:rPr>
          <w:rFonts w:hint="eastAsia" w:ascii="宋体" w:hAnsi="宋体"/>
          <w:bCs/>
          <w:color w:val="000000"/>
          <w:sz w:val="24"/>
          <w:szCs w:val="24"/>
          <w:highlight w:val="none"/>
        </w:rPr>
        <w:t>3</w:t>
      </w:r>
      <w:r>
        <w:rPr>
          <w:rFonts w:hint="eastAsia" w:ascii="宋体" w:hAnsi="宋体"/>
          <w:bCs/>
          <w:color w:val="000000"/>
          <w:sz w:val="24"/>
          <w:szCs w:val="24"/>
          <w:highlight w:val="none"/>
          <w:lang w:val="zh-CN"/>
        </w:rPr>
        <w:t>家，且未采用其他采购方式的；</w:t>
      </w:r>
    </w:p>
    <w:p w14:paraId="52DD236A">
      <w:pPr>
        <w:numPr>
          <w:ilvl w:val="0"/>
          <w:numId w:val="12"/>
        </w:numPr>
        <w:spacing w:line="360" w:lineRule="auto"/>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出现影响采购公正的违法、违规行为；</w:t>
      </w:r>
    </w:p>
    <w:p w14:paraId="346361EE">
      <w:pPr>
        <w:numPr>
          <w:ilvl w:val="0"/>
          <w:numId w:val="12"/>
        </w:numPr>
        <w:spacing w:line="360" w:lineRule="auto"/>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投标人的报价均超过采购预算，采购人不能支付；</w:t>
      </w:r>
    </w:p>
    <w:p w14:paraId="2444037D">
      <w:pPr>
        <w:numPr>
          <w:ilvl w:val="0"/>
          <w:numId w:val="12"/>
        </w:numPr>
        <w:spacing w:line="360" w:lineRule="auto"/>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因重大变故，采购任务取消。</w:t>
      </w:r>
    </w:p>
    <w:p w14:paraId="62123D21">
      <w:pPr>
        <w:spacing w:line="360" w:lineRule="auto"/>
        <w:ind w:firstLine="482"/>
        <w:jc w:val="left"/>
        <w:rPr>
          <w:rFonts w:ascii="宋体" w:hAnsi="宋体"/>
          <w:b/>
          <w:color w:val="000000"/>
          <w:sz w:val="24"/>
          <w:szCs w:val="24"/>
          <w:highlight w:val="none"/>
        </w:rPr>
      </w:pPr>
      <w:r>
        <w:rPr>
          <w:rFonts w:hint="eastAsia" w:ascii="宋体" w:hAnsi="宋体"/>
          <w:b/>
          <w:color w:val="000000"/>
          <w:sz w:val="24"/>
          <w:szCs w:val="24"/>
          <w:highlight w:val="none"/>
        </w:rPr>
        <w:t>六、投标保证金</w:t>
      </w:r>
    </w:p>
    <w:p w14:paraId="214A9FBE">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rPr>
        <w:t>26、投标保证金：本项目免收投标保证金。</w:t>
      </w:r>
    </w:p>
    <w:p w14:paraId="53D1BC78">
      <w:pPr>
        <w:spacing w:line="360" w:lineRule="auto"/>
        <w:ind w:firstLine="482"/>
        <w:jc w:val="left"/>
        <w:rPr>
          <w:rFonts w:ascii="宋体" w:hAnsi="宋体"/>
          <w:b/>
          <w:color w:val="000000"/>
          <w:sz w:val="24"/>
          <w:szCs w:val="24"/>
          <w:highlight w:val="none"/>
        </w:rPr>
      </w:pPr>
      <w:r>
        <w:rPr>
          <w:rFonts w:hint="eastAsia" w:ascii="宋体" w:hAnsi="宋体"/>
          <w:b/>
          <w:color w:val="000000"/>
          <w:sz w:val="24"/>
          <w:szCs w:val="24"/>
          <w:highlight w:val="none"/>
        </w:rPr>
        <w:t>七、签订合同</w:t>
      </w:r>
    </w:p>
    <w:p w14:paraId="734EAF2B">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27、签订合同</w:t>
      </w:r>
    </w:p>
    <w:p w14:paraId="520D9642">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 xml:space="preserve">27.1 </w:t>
      </w:r>
      <w:r>
        <w:rPr>
          <w:rFonts w:hint="eastAsia" w:ascii="宋体" w:hAnsi="宋体"/>
          <w:bCs/>
          <w:color w:val="000000"/>
          <w:sz w:val="24"/>
          <w:szCs w:val="24"/>
          <w:highlight w:val="none"/>
          <w:lang w:val="zh-CN"/>
        </w:rPr>
        <w:t>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p>
    <w:p w14:paraId="06104F76">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27.2 </w:t>
      </w:r>
      <w:r>
        <w:rPr>
          <w:rFonts w:hint="eastAsia" w:ascii="宋体" w:hAnsi="宋体"/>
          <w:bCs/>
          <w:color w:val="000000"/>
          <w:sz w:val="24"/>
          <w:szCs w:val="24"/>
          <w:highlight w:val="none"/>
          <w:lang w:val="zh-CN"/>
        </w:rPr>
        <w:t>中标供应商应于中标通知书发出之日起30日内，按照招标文件确定的事项与采购人签订政府采购合同；采购人应于政府采购合同签订之日起</w:t>
      </w:r>
      <w:r>
        <w:rPr>
          <w:rFonts w:hint="eastAsia" w:ascii="宋体" w:hAnsi="宋体"/>
          <w:bCs/>
          <w:color w:val="000000"/>
          <w:sz w:val="24"/>
          <w:szCs w:val="24"/>
          <w:highlight w:val="none"/>
        </w:rPr>
        <w:t>2个工作日内对合同进行公告，并于7个工作日内将合同副本报同级财政监管部门备案</w:t>
      </w:r>
      <w:r>
        <w:rPr>
          <w:rFonts w:hint="eastAsia" w:ascii="宋体" w:hAnsi="宋体"/>
          <w:bCs/>
          <w:color w:val="000000"/>
          <w:sz w:val="24"/>
          <w:szCs w:val="24"/>
          <w:highlight w:val="none"/>
          <w:lang w:val="zh-CN"/>
        </w:rPr>
        <w:t>。</w:t>
      </w:r>
    </w:p>
    <w:p w14:paraId="648B938C">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中标供应商如逾期不办理相关手续、签订合同，财政部门将依据有关规定进行处理。</w:t>
      </w:r>
    </w:p>
    <w:p w14:paraId="44440D84">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如遇特殊情况，采购人及财政部门可延期签订合同。</w:t>
      </w:r>
    </w:p>
    <w:p w14:paraId="34CD070C">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27.3 </w:t>
      </w:r>
      <w:r>
        <w:rPr>
          <w:rFonts w:hint="eastAsia" w:ascii="宋体" w:hAnsi="宋体"/>
          <w:bCs/>
          <w:color w:val="000000"/>
          <w:sz w:val="24"/>
          <w:szCs w:val="24"/>
          <w:highlight w:val="none"/>
          <w:lang w:val="zh-CN"/>
        </w:rPr>
        <w:t>签订合同书及合同条款应以招标文件和中标供应商的投标文件为依据。</w:t>
      </w:r>
    </w:p>
    <w:p w14:paraId="5CC92BA0">
      <w:pPr>
        <w:spacing w:line="360" w:lineRule="auto"/>
        <w:ind w:firstLine="480"/>
        <w:jc w:val="left"/>
        <w:rPr>
          <w:rFonts w:ascii="宋体" w:hAnsi="宋体"/>
          <w:b/>
          <w:bCs/>
          <w:color w:val="000000"/>
          <w:sz w:val="24"/>
          <w:szCs w:val="24"/>
          <w:highlight w:val="none"/>
          <w:lang w:val="zh-CN"/>
        </w:rPr>
      </w:pPr>
      <w:r>
        <w:rPr>
          <w:rFonts w:hint="eastAsia" w:ascii="宋体" w:hAnsi="宋体"/>
          <w:bCs/>
          <w:color w:val="000000"/>
          <w:sz w:val="24"/>
          <w:szCs w:val="24"/>
          <w:highlight w:val="none"/>
        </w:rPr>
        <w:t>27.4</w:t>
      </w:r>
      <w:bookmarkStart w:id="126" w:name="_Toc23122"/>
      <w:r>
        <w:rPr>
          <w:rFonts w:hint="eastAsia" w:ascii="宋体" w:hAnsi="宋体"/>
          <w:bCs/>
          <w:color w:val="000000"/>
          <w:sz w:val="24"/>
          <w:szCs w:val="24"/>
          <w:highlight w:val="none"/>
        </w:rPr>
        <w:t xml:space="preserve"> </w:t>
      </w:r>
      <w:r>
        <w:rPr>
          <w:rFonts w:hint="eastAsia" w:ascii="宋体" w:hAnsi="宋体"/>
          <w:b/>
          <w:bCs/>
          <w:color w:val="000000"/>
          <w:sz w:val="24"/>
          <w:szCs w:val="24"/>
          <w:highlight w:val="none"/>
        </w:rPr>
        <w:t>本项目无需</w:t>
      </w:r>
      <w:r>
        <w:rPr>
          <w:rFonts w:hint="eastAsia" w:ascii="宋体" w:hAnsi="宋体"/>
          <w:b/>
          <w:bCs/>
          <w:color w:val="000000"/>
          <w:sz w:val="24"/>
          <w:szCs w:val="24"/>
          <w:highlight w:val="none"/>
          <w:lang w:val="zh-CN"/>
        </w:rPr>
        <w:t>履约保证金。</w:t>
      </w:r>
    </w:p>
    <w:p w14:paraId="5FF2B0F0">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27.5 </w:t>
      </w:r>
      <w:bookmarkStart w:id="127" w:name="OLE_LINK5"/>
      <w:r>
        <w:rPr>
          <w:rFonts w:hint="eastAsia" w:ascii="宋体" w:hAnsi="宋体"/>
          <w:bCs/>
          <w:color w:val="000000"/>
          <w:sz w:val="24"/>
          <w:szCs w:val="24"/>
          <w:highlight w:val="none"/>
          <w:lang w:val="zh-CN"/>
        </w:rPr>
        <w:t>中标供应商拒绝与采购人签订合同，或因不可抗力或者自身原因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000000"/>
          <w:sz w:val="24"/>
          <w:szCs w:val="24"/>
          <w:highlight w:val="none"/>
          <w:lang w:val="zh-CN"/>
        </w:rPr>
        <w:t>采购金额千分之五以上千分之十以下的罚款，列入不良行为记录名单，在一至三年内禁止参加政府采购活动</w:t>
      </w:r>
      <w:bookmarkStart w:id="128" w:name="OLE_LINK2"/>
      <w:r>
        <w:rPr>
          <w:rFonts w:hint="eastAsia" w:ascii="宋体" w:hAnsi="宋体"/>
          <w:bCs/>
          <w:color w:val="000000"/>
          <w:sz w:val="24"/>
          <w:szCs w:val="24"/>
          <w:highlight w:val="none"/>
          <w:lang w:val="zh-CN"/>
        </w:rPr>
        <w:t>。</w:t>
      </w:r>
      <w:bookmarkEnd w:id="127"/>
      <w:bookmarkEnd w:id="128"/>
      <w:r>
        <w:rPr>
          <w:rFonts w:ascii="宋体" w:hAnsi="宋体"/>
          <w:bCs/>
          <w:color w:val="000000"/>
          <w:sz w:val="24"/>
          <w:szCs w:val="24"/>
          <w:highlight w:val="none"/>
          <w:lang w:val="zh-CN"/>
        </w:rPr>
        <w:t>拒绝签订政府采购合同的</w:t>
      </w:r>
      <w:r>
        <w:rPr>
          <w:rFonts w:hint="eastAsia" w:ascii="宋体" w:hAnsi="宋体"/>
          <w:bCs/>
          <w:color w:val="000000"/>
          <w:sz w:val="24"/>
          <w:szCs w:val="24"/>
          <w:highlight w:val="none"/>
          <w:lang w:val="zh-CN"/>
        </w:rPr>
        <w:t>中标供应商不得参加对该项目重新开展的采购活动。</w:t>
      </w:r>
    </w:p>
    <w:p w14:paraId="5FE7B37C">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中标候选人放弃中标资格的，参照前款进行处理。</w:t>
      </w:r>
    </w:p>
    <w:p w14:paraId="3FCE10CA">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2</w:t>
      </w:r>
      <w:r>
        <w:rPr>
          <w:rFonts w:hint="eastAsia" w:ascii="宋体" w:hAnsi="宋体"/>
          <w:bCs/>
          <w:color w:val="000000"/>
          <w:sz w:val="24"/>
          <w:szCs w:val="24"/>
          <w:highlight w:val="none"/>
        </w:rPr>
        <w:t>7.6</w:t>
      </w:r>
      <w:r>
        <w:rPr>
          <w:rFonts w:hint="eastAsia" w:ascii="宋体" w:hAnsi="宋体"/>
          <w:bCs/>
          <w:color w:val="000000"/>
          <w:sz w:val="24"/>
          <w:szCs w:val="24"/>
          <w:highlight w:val="none"/>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p>
    <w:p w14:paraId="05D02C1D">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2</w:t>
      </w:r>
      <w:r>
        <w:rPr>
          <w:rFonts w:ascii="宋体" w:hAnsi="宋体"/>
          <w:bCs/>
          <w:color w:val="000000"/>
          <w:sz w:val="24"/>
          <w:szCs w:val="24"/>
          <w:highlight w:val="none"/>
        </w:rPr>
        <w:t>8</w:t>
      </w:r>
      <w:r>
        <w:rPr>
          <w:rFonts w:hint="eastAsia" w:ascii="宋体" w:hAnsi="宋体"/>
          <w:bCs/>
          <w:color w:val="000000"/>
          <w:sz w:val="24"/>
          <w:szCs w:val="24"/>
          <w:highlight w:val="none"/>
        </w:rPr>
        <w:t>、</w:t>
      </w:r>
      <w:bookmarkStart w:id="129" w:name="_Hlk128408877"/>
      <w:r>
        <w:rPr>
          <w:rFonts w:hint="eastAsia" w:ascii="宋体" w:hAnsi="宋体"/>
          <w:bCs/>
          <w:color w:val="000000"/>
          <w:sz w:val="24"/>
          <w:szCs w:val="24"/>
          <w:highlight w:val="none"/>
        </w:rPr>
        <w:t>政府采购合同融资</w:t>
      </w:r>
    </w:p>
    <w:p w14:paraId="1261227D">
      <w:pPr>
        <w:spacing w:line="360" w:lineRule="auto"/>
        <w:ind w:firstLine="480"/>
        <w:jc w:val="left"/>
        <w:rPr>
          <w:rFonts w:ascii="宋体" w:hAnsi="宋体"/>
          <w:bCs/>
          <w:color w:val="000000"/>
          <w:sz w:val="24"/>
          <w:szCs w:val="24"/>
          <w:highlight w:val="none"/>
        </w:rPr>
      </w:pPr>
      <w:r>
        <w:rPr>
          <w:rFonts w:ascii="宋体" w:hAnsi="宋体"/>
          <w:bCs/>
          <w:color w:val="000000"/>
          <w:sz w:val="24"/>
          <w:szCs w:val="24"/>
          <w:highlight w:val="none"/>
        </w:rPr>
        <w:t xml:space="preserve">28.1 </w:t>
      </w:r>
      <w:r>
        <w:rPr>
          <w:rFonts w:hint="eastAsia" w:ascii="宋体" w:hAnsi="宋体"/>
          <w:bCs/>
          <w:color w:val="000000"/>
          <w:sz w:val="24"/>
          <w:szCs w:val="24"/>
          <w:highlight w:val="none"/>
        </w:rPr>
        <w:t>政府</w:t>
      </w:r>
      <w:r>
        <w:rPr>
          <w:rFonts w:hint="eastAsia" w:ascii="宋体" w:hAnsi="宋体"/>
          <w:bCs/>
          <w:color w:val="000000"/>
          <w:sz w:val="24"/>
          <w:szCs w:val="24"/>
          <w:highlight w:val="none"/>
          <w:lang w:val="zh-CN"/>
        </w:rPr>
        <w:t>采购</w:t>
      </w:r>
      <w:r>
        <w:rPr>
          <w:rFonts w:hint="eastAsia" w:ascii="宋体" w:hAnsi="宋体"/>
          <w:bCs/>
          <w:color w:val="000000"/>
          <w:sz w:val="24"/>
          <w:szCs w:val="24"/>
          <w:highlight w:val="none"/>
        </w:rPr>
        <w:t>合同融资，是宜兴市财政局和中国人民银行宜兴市支行共同支持企业发展，针对参与政府采购活动的企业融资难、融资贵、融资慢、融资繁问题推出的一项融资政策。参与政府采购的供应商，凭借中标、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关于开展政府采购合同融资工作的通知》（宜财采〔202</w:t>
      </w:r>
      <w:r>
        <w:rPr>
          <w:rFonts w:ascii="宋体" w:hAnsi="宋体"/>
          <w:bCs/>
          <w:color w:val="000000"/>
          <w:sz w:val="24"/>
          <w:szCs w:val="24"/>
          <w:highlight w:val="none"/>
        </w:rPr>
        <w:t>2</w:t>
      </w:r>
      <w:r>
        <w:rPr>
          <w:rFonts w:hint="eastAsia" w:ascii="宋体" w:hAnsi="宋体"/>
          <w:bCs/>
          <w:color w:val="000000"/>
          <w:sz w:val="24"/>
          <w:szCs w:val="24"/>
          <w:highlight w:val="none"/>
        </w:rPr>
        <w:t>〕1</w:t>
      </w:r>
      <w:r>
        <w:rPr>
          <w:rFonts w:ascii="宋体" w:hAnsi="宋体"/>
          <w:bCs/>
          <w:color w:val="000000"/>
          <w:sz w:val="24"/>
          <w:szCs w:val="24"/>
          <w:highlight w:val="none"/>
        </w:rPr>
        <w:t>1</w:t>
      </w:r>
      <w:r>
        <w:rPr>
          <w:rFonts w:hint="eastAsia" w:ascii="宋体" w:hAnsi="宋体"/>
          <w:bCs/>
          <w:color w:val="000000"/>
          <w:sz w:val="24"/>
          <w:szCs w:val="24"/>
          <w:highlight w:val="none"/>
        </w:rPr>
        <w:t>号）要求，并结合自身情况，在“苏采云”平台凭政府采购中标、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6A25EBFB">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rPr>
        <w:t>2</w:t>
      </w:r>
      <w:r>
        <w:rPr>
          <w:rFonts w:ascii="宋体" w:hAnsi="宋体"/>
          <w:bCs/>
          <w:color w:val="000000"/>
          <w:sz w:val="24"/>
          <w:szCs w:val="24"/>
          <w:highlight w:val="none"/>
        </w:rPr>
        <w:t xml:space="preserve">8.2 </w:t>
      </w:r>
      <w:r>
        <w:rPr>
          <w:rFonts w:hint="eastAsia" w:ascii="宋体" w:hAnsi="宋体"/>
          <w:bCs/>
          <w:color w:val="000000"/>
          <w:sz w:val="24"/>
          <w:szCs w:val="24"/>
          <w:highlight w:val="none"/>
        </w:rPr>
        <w:t>中标、中标供应商可根据自身情况，自行决定是否选择采用合同融资形式，在江苏政府采购网——政采贷专栏提供的银行名录内自主选择合作银行。</w:t>
      </w:r>
      <w:bookmarkEnd w:id="129"/>
    </w:p>
    <w:p w14:paraId="7F89E4A3">
      <w:pPr>
        <w:spacing w:line="360" w:lineRule="auto"/>
        <w:ind w:firstLine="482"/>
        <w:jc w:val="left"/>
        <w:rPr>
          <w:rFonts w:ascii="宋体" w:hAnsi="宋体"/>
          <w:b/>
          <w:color w:val="000000"/>
          <w:sz w:val="24"/>
          <w:szCs w:val="24"/>
          <w:highlight w:val="none"/>
        </w:rPr>
      </w:pPr>
      <w:r>
        <w:rPr>
          <w:rFonts w:hint="eastAsia" w:ascii="宋体" w:hAnsi="宋体"/>
          <w:b/>
          <w:color w:val="000000"/>
          <w:sz w:val="24"/>
          <w:szCs w:val="24"/>
          <w:highlight w:val="none"/>
        </w:rPr>
        <w:t>八、投标行为及投标产品</w:t>
      </w:r>
    </w:p>
    <w:p w14:paraId="098B95F0">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29、投标行为及投标产品：</w:t>
      </w:r>
    </w:p>
    <w:p w14:paraId="0937349E">
      <w:pPr>
        <w:numPr>
          <w:ilvl w:val="0"/>
          <w:numId w:val="13"/>
        </w:numPr>
        <w:spacing w:line="360" w:lineRule="auto"/>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投标人的投标行为必须遵守各项法律、法规、规章及相关制度的规定。</w:t>
      </w:r>
    </w:p>
    <w:p w14:paraId="4B9C8445">
      <w:pPr>
        <w:numPr>
          <w:ilvl w:val="0"/>
          <w:numId w:val="13"/>
        </w:numPr>
        <w:spacing w:line="360" w:lineRule="auto"/>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投标的服务</w:t>
      </w:r>
      <w:r>
        <w:rPr>
          <w:rFonts w:hint="eastAsia" w:ascii="宋体" w:hAnsi="宋体"/>
          <w:bCs/>
          <w:color w:val="000000"/>
          <w:sz w:val="24"/>
          <w:szCs w:val="24"/>
          <w:highlight w:val="none"/>
        </w:rPr>
        <w:t>及产品</w:t>
      </w:r>
      <w:r>
        <w:rPr>
          <w:rFonts w:hint="eastAsia" w:ascii="宋体" w:hAnsi="宋体"/>
          <w:bCs/>
          <w:color w:val="000000"/>
          <w:sz w:val="24"/>
          <w:szCs w:val="24"/>
          <w:highlight w:val="none"/>
          <w:lang w:val="zh-CN"/>
        </w:rPr>
        <w:t>等应符合国家、行业等相关标准及要求。</w:t>
      </w:r>
    </w:p>
    <w:p w14:paraId="71A825A1">
      <w:pPr>
        <w:numPr>
          <w:ilvl w:val="0"/>
          <w:numId w:val="13"/>
        </w:numPr>
        <w:spacing w:line="360" w:lineRule="auto"/>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如投标产品为进口产品的，则投标产品必须为通过中国海关报关验放进入中国境内且产自关境外的产品。</w:t>
      </w:r>
    </w:p>
    <w:p w14:paraId="1F6DE344">
      <w:pPr>
        <w:numPr>
          <w:ilvl w:val="0"/>
          <w:numId w:val="13"/>
        </w:numPr>
        <w:spacing w:line="360" w:lineRule="auto"/>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投标人提供的产品应是全新、未使用过的原装合格正品。投标人中标后，在供货期内如遇产品平滑（自然）升级，中标供应商应提供平滑升级商品不补差价（招标文件中有特殊要求的除外）。</w:t>
      </w:r>
    </w:p>
    <w:p w14:paraId="0F5E244B">
      <w:pPr>
        <w:numPr>
          <w:ilvl w:val="0"/>
          <w:numId w:val="13"/>
        </w:numPr>
        <w:spacing w:line="360" w:lineRule="auto"/>
        <w:jc w:val="left"/>
        <w:rPr>
          <w:rFonts w:ascii="宋体" w:hAnsi="宋体"/>
          <w:bCs/>
          <w:color w:val="000000"/>
          <w:sz w:val="24"/>
          <w:szCs w:val="24"/>
          <w:highlight w:val="none"/>
        </w:rPr>
      </w:pPr>
      <w:r>
        <w:rPr>
          <w:rFonts w:hint="eastAsia" w:ascii="宋体" w:hAnsi="宋体"/>
          <w:bCs/>
          <w:color w:val="000000"/>
          <w:sz w:val="24"/>
          <w:szCs w:val="24"/>
          <w:highlight w:val="none"/>
          <w:lang w:val="zh-CN"/>
        </w:rPr>
        <w:t>招标文件中要求投标人出具的证书、证明等相关材料，应当能实质性证明采购需求中的相关要求以及与提供产品的对应关系，且均应在有效期限内，即有效期限应覆盖投标文件评审当日。</w:t>
      </w:r>
    </w:p>
    <w:p w14:paraId="7D87D003">
      <w:pPr>
        <w:spacing w:line="360" w:lineRule="auto"/>
        <w:ind w:firstLine="482"/>
        <w:jc w:val="left"/>
        <w:rPr>
          <w:rFonts w:ascii="宋体" w:hAnsi="宋体"/>
          <w:b/>
          <w:color w:val="000000"/>
          <w:sz w:val="24"/>
          <w:szCs w:val="24"/>
          <w:highlight w:val="none"/>
          <w:lang w:val="zh-CN"/>
        </w:rPr>
      </w:pPr>
      <w:r>
        <w:rPr>
          <w:rFonts w:hint="eastAsia" w:ascii="宋体" w:hAnsi="宋体"/>
          <w:b/>
          <w:color w:val="000000"/>
          <w:sz w:val="24"/>
          <w:szCs w:val="24"/>
          <w:highlight w:val="none"/>
          <w:lang w:val="zh-CN"/>
        </w:rPr>
        <w:t>九、验收</w:t>
      </w:r>
    </w:p>
    <w:p w14:paraId="799CE774">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30、</w:t>
      </w:r>
      <w:r>
        <w:rPr>
          <w:rFonts w:ascii="宋体" w:hAnsi="宋体"/>
          <w:bCs/>
          <w:color w:val="000000"/>
          <w:sz w:val="24"/>
          <w:szCs w:val="24"/>
          <w:highlight w:val="none"/>
          <w:lang w:val="zh-CN"/>
        </w:rPr>
        <w:t>采购人</w:t>
      </w:r>
      <w:r>
        <w:rPr>
          <w:rFonts w:hint="eastAsia" w:ascii="宋体" w:hAnsi="宋体"/>
          <w:bCs/>
          <w:color w:val="000000"/>
          <w:sz w:val="24"/>
          <w:szCs w:val="24"/>
          <w:highlight w:val="none"/>
          <w:lang w:val="zh-CN"/>
        </w:rPr>
        <w:t>将按照</w:t>
      </w:r>
      <w:r>
        <w:rPr>
          <w:rFonts w:ascii="宋体" w:hAnsi="宋体"/>
          <w:bCs/>
          <w:color w:val="000000"/>
          <w:sz w:val="24"/>
          <w:szCs w:val="24"/>
          <w:highlight w:val="none"/>
          <w:lang w:val="zh-CN"/>
        </w:rPr>
        <w:t>政府采购合同</w:t>
      </w:r>
      <w:r>
        <w:rPr>
          <w:rFonts w:hint="eastAsia" w:ascii="宋体" w:hAnsi="宋体"/>
          <w:bCs/>
          <w:color w:val="000000"/>
          <w:sz w:val="24"/>
          <w:szCs w:val="24"/>
          <w:highlight w:val="none"/>
          <w:lang w:val="zh-CN"/>
        </w:rPr>
        <w:t>和招标文件的</w:t>
      </w:r>
      <w:r>
        <w:rPr>
          <w:rFonts w:ascii="宋体" w:hAnsi="宋体"/>
          <w:bCs/>
          <w:color w:val="000000"/>
          <w:sz w:val="24"/>
          <w:szCs w:val="24"/>
          <w:highlight w:val="none"/>
          <w:lang w:val="zh-CN"/>
        </w:rPr>
        <w:t>规定</w:t>
      </w:r>
      <w:r>
        <w:rPr>
          <w:rFonts w:hint="eastAsia" w:ascii="宋体" w:hAnsi="宋体"/>
          <w:bCs/>
          <w:color w:val="000000"/>
          <w:sz w:val="24"/>
          <w:szCs w:val="24"/>
          <w:highlight w:val="none"/>
          <w:lang w:val="zh-CN"/>
        </w:rPr>
        <w:t>以及投标人提供的</w:t>
      </w:r>
      <w:r>
        <w:rPr>
          <w:rFonts w:ascii="宋体" w:hAnsi="宋体"/>
          <w:bCs/>
          <w:color w:val="000000"/>
          <w:sz w:val="24"/>
          <w:szCs w:val="24"/>
          <w:highlight w:val="none"/>
          <w:lang w:val="zh-CN"/>
        </w:rPr>
        <w:t>技术、服务、安全标准</w:t>
      </w:r>
      <w:r>
        <w:rPr>
          <w:rFonts w:hint="eastAsia" w:ascii="宋体" w:hAnsi="宋体"/>
          <w:bCs/>
          <w:color w:val="000000"/>
          <w:sz w:val="24"/>
          <w:szCs w:val="24"/>
          <w:highlight w:val="none"/>
          <w:lang w:val="zh-CN"/>
        </w:rPr>
        <w:t>等相关承诺，</w:t>
      </w:r>
      <w:r>
        <w:rPr>
          <w:rFonts w:ascii="宋体" w:hAnsi="宋体"/>
          <w:bCs/>
          <w:color w:val="000000"/>
          <w:sz w:val="24"/>
          <w:szCs w:val="24"/>
          <w:highlight w:val="none"/>
          <w:lang w:val="zh-CN"/>
        </w:rPr>
        <w:t>对</w:t>
      </w:r>
      <w:r>
        <w:rPr>
          <w:rFonts w:hint="eastAsia" w:ascii="宋体" w:hAnsi="宋体"/>
          <w:bCs/>
          <w:color w:val="000000"/>
          <w:sz w:val="24"/>
          <w:szCs w:val="24"/>
          <w:highlight w:val="none"/>
          <w:lang w:val="zh-CN"/>
        </w:rPr>
        <w:t>投标人的</w:t>
      </w:r>
      <w:r>
        <w:rPr>
          <w:rFonts w:ascii="宋体" w:hAnsi="宋体"/>
          <w:bCs/>
          <w:color w:val="000000"/>
          <w:sz w:val="24"/>
          <w:szCs w:val="24"/>
          <w:highlight w:val="none"/>
          <w:lang w:val="zh-CN"/>
        </w:rPr>
        <w:t>履约情况进行验收</w:t>
      </w:r>
      <w:r>
        <w:rPr>
          <w:rFonts w:hint="eastAsia" w:ascii="宋体" w:hAnsi="宋体"/>
          <w:bCs/>
          <w:color w:val="000000"/>
          <w:sz w:val="24"/>
          <w:szCs w:val="24"/>
          <w:highlight w:val="none"/>
          <w:lang w:val="zh-CN"/>
        </w:rPr>
        <w:t>并</w:t>
      </w:r>
      <w:r>
        <w:rPr>
          <w:rFonts w:ascii="宋体" w:hAnsi="宋体"/>
          <w:bCs/>
          <w:color w:val="000000"/>
          <w:sz w:val="24"/>
          <w:szCs w:val="24"/>
          <w:highlight w:val="none"/>
          <w:lang w:val="zh-CN"/>
        </w:rPr>
        <w:t>出具</w:t>
      </w:r>
      <w:r>
        <w:rPr>
          <w:rFonts w:hint="eastAsia" w:ascii="宋体" w:hAnsi="宋体"/>
          <w:bCs/>
          <w:color w:val="000000"/>
          <w:sz w:val="24"/>
          <w:szCs w:val="24"/>
          <w:highlight w:val="none"/>
          <w:lang w:val="zh-CN"/>
        </w:rPr>
        <w:t>政府采购项目验收单。由采购人对中标供应商进行履约管理，并及时向中标供应商支付采购资金。</w:t>
      </w:r>
    </w:p>
    <w:p w14:paraId="3F90946E">
      <w:pPr>
        <w:spacing w:line="360" w:lineRule="auto"/>
        <w:ind w:firstLine="482"/>
        <w:jc w:val="left"/>
        <w:rPr>
          <w:rFonts w:ascii="宋体" w:hAnsi="宋体"/>
          <w:b/>
          <w:color w:val="000000"/>
          <w:sz w:val="24"/>
          <w:szCs w:val="24"/>
          <w:highlight w:val="none"/>
        </w:rPr>
      </w:pPr>
      <w:r>
        <w:rPr>
          <w:rFonts w:hint="eastAsia" w:ascii="宋体" w:hAnsi="宋体"/>
          <w:b/>
          <w:color w:val="000000"/>
          <w:sz w:val="24"/>
          <w:szCs w:val="24"/>
          <w:highlight w:val="none"/>
        </w:rPr>
        <w:t>十、质疑处理</w:t>
      </w:r>
    </w:p>
    <w:p w14:paraId="4AFC1885">
      <w:pPr>
        <w:spacing w:line="360" w:lineRule="auto"/>
        <w:ind w:firstLine="480"/>
        <w:jc w:val="left"/>
        <w:rPr>
          <w:rFonts w:ascii="宋体" w:hAnsi="宋体"/>
          <w:bCs/>
          <w:color w:val="000000"/>
          <w:sz w:val="24"/>
          <w:szCs w:val="24"/>
          <w:highlight w:val="none"/>
        </w:rPr>
      </w:pPr>
      <w:bookmarkStart w:id="130" w:name="OLE_LINK100"/>
      <w:r>
        <w:rPr>
          <w:rFonts w:hint="eastAsia" w:ascii="宋体" w:hAnsi="宋体"/>
          <w:bCs/>
          <w:color w:val="000000"/>
          <w:sz w:val="24"/>
          <w:szCs w:val="24"/>
          <w:highlight w:val="none"/>
        </w:rPr>
        <w:t>31、询问</w:t>
      </w:r>
    </w:p>
    <w:p w14:paraId="30AA29F8">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31.1 </w:t>
      </w:r>
      <w:r>
        <w:rPr>
          <w:rFonts w:hint="eastAsia" w:ascii="宋体" w:hAnsi="宋体"/>
          <w:bCs/>
          <w:color w:val="000000"/>
          <w:sz w:val="24"/>
          <w:szCs w:val="24"/>
          <w:highlight w:val="none"/>
          <w:lang w:val="zh-CN"/>
        </w:rPr>
        <w:t>投标人对采购活动事项有疑问的，可以向采购人提出询问，采购人将在</w:t>
      </w:r>
      <w:r>
        <w:rPr>
          <w:rFonts w:hint="eastAsia" w:ascii="宋体" w:hAnsi="宋体"/>
          <w:bCs/>
          <w:color w:val="000000"/>
          <w:sz w:val="24"/>
          <w:szCs w:val="24"/>
          <w:highlight w:val="none"/>
        </w:rPr>
        <w:t>三</w:t>
      </w:r>
      <w:r>
        <w:rPr>
          <w:rFonts w:hint="eastAsia" w:ascii="宋体" w:hAnsi="宋体"/>
          <w:bCs/>
          <w:color w:val="000000"/>
          <w:sz w:val="24"/>
          <w:szCs w:val="24"/>
          <w:highlight w:val="none"/>
          <w:lang w:val="zh-CN"/>
        </w:rPr>
        <w:t>个工作日内作出答复，但答复的内容不得涉及商业秘密；投标人也可以向采购人委托的代理机构提出询问，代理机构就采购人委托授权范围内的事项作出答复。</w:t>
      </w:r>
    </w:p>
    <w:p w14:paraId="03420BE7">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lang w:val="zh-CN"/>
        </w:rPr>
        <w:t>31.2采购代理机构不负责向任何投标人解释评审情况。</w:t>
      </w:r>
    </w:p>
    <w:p w14:paraId="0E5F1D9E">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32、质疑</w:t>
      </w:r>
    </w:p>
    <w:p w14:paraId="75E10E99">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rPr>
        <w:t>32.1</w:t>
      </w:r>
      <w:bookmarkStart w:id="131" w:name="OLE_LINK139"/>
      <w:r>
        <w:rPr>
          <w:rFonts w:ascii="宋体" w:hAnsi="宋体"/>
          <w:bCs/>
          <w:color w:val="000000"/>
          <w:sz w:val="24"/>
          <w:szCs w:val="24"/>
          <w:highlight w:val="none"/>
        </w:rPr>
        <w:t xml:space="preserve"> </w:t>
      </w:r>
      <w:r>
        <w:rPr>
          <w:rFonts w:hint="eastAsia" w:ascii="宋体" w:hAnsi="宋体"/>
          <w:bCs/>
          <w:color w:val="000000"/>
          <w:sz w:val="24"/>
          <w:szCs w:val="24"/>
          <w:highlight w:val="none"/>
          <w:lang w:val="zh-CN"/>
        </w:rPr>
        <w:t>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highlight w:val="none"/>
        </w:rPr>
        <w:fldChar w:fldCharType="begin"/>
      </w:r>
      <w:r>
        <w:rPr>
          <w:highlight w:val="none"/>
        </w:rPr>
        <w:instrText xml:space="preserve"> HYPERLINK "http://download.ccgp.gov.cn/2018/zhiyihanfanben.zip" \t "_blank" </w:instrText>
      </w:r>
      <w:r>
        <w:rPr>
          <w:highlight w:val="none"/>
        </w:rPr>
        <w:fldChar w:fldCharType="separate"/>
      </w:r>
      <w:r>
        <w:rPr>
          <w:rFonts w:hint="eastAsia" w:ascii="宋体" w:hAnsi="宋体"/>
          <w:bCs/>
          <w:color w:val="000000"/>
          <w:sz w:val="24"/>
          <w:szCs w:val="24"/>
          <w:highlight w:val="none"/>
          <w:lang w:val="zh-CN"/>
        </w:rPr>
        <w:t>政府采购供应商质疑函范本</w:t>
      </w:r>
      <w:r>
        <w:rPr>
          <w:rFonts w:hint="eastAsia" w:ascii="宋体" w:hAnsi="宋体"/>
          <w:bCs/>
          <w:color w:val="000000"/>
          <w:sz w:val="24"/>
          <w:szCs w:val="24"/>
          <w:highlight w:val="none"/>
          <w:lang w:val="zh-CN"/>
        </w:rPr>
        <w:fldChar w:fldCharType="end"/>
      </w:r>
      <w:r>
        <w:rPr>
          <w:rFonts w:hint="eastAsia" w:ascii="宋体" w:hAnsi="宋体"/>
          <w:bCs/>
          <w:color w:val="000000"/>
          <w:sz w:val="24"/>
          <w:szCs w:val="24"/>
          <w:highlight w:val="none"/>
          <w:lang w:val="zh-CN"/>
        </w:rPr>
        <w:t>》）。</w:t>
      </w:r>
      <w:bookmarkEnd w:id="131"/>
      <w:r>
        <w:rPr>
          <w:rFonts w:hint="eastAsia" w:ascii="宋体" w:hAnsi="宋体"/>
          <w:bCs/>
          <w:color w:val="000000"/>
          <w:sz w:val="24"/>
          <w:szCs w:val="24"/>
          <w:highlight w:val="none"/>
          <w:lang w:val="zh-CN"/>
        </w:rPr>
        <w:t>同一项目下的不同采购包，投标人只能对其参与的采购包提出质疑。</w:t>
      </w:r>
    </w:p>
    <w:p w14:paraId="7E090E27">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32.2 </w:t>
      </w:r>
      <w:bookmarkStart w:id="132" w:name="OLE_LINK44"/>
      <w:r>
        <w:rPr>
          <w:rFonts w:hint="eastAsia" w:ascii="宋体" w:hAnsi="宋体"/>
          <w:bCs/>
          <w:color w:val="000000"/>
          <w:sz w:val="24"/>
          <w:szCs w:val="24"/>
          <w:highlight w:val="none"/>
          <w:lang w:val="zh-CN"/>
        </w:rPr>
        <w:t>质疑答复责任主体：</w:t>
      </w:r>
    </w:p>
    <w:p w14:paraId="17D2469F">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根据《中华人民共和国政府采购法》</w:t>
      </w:r>
      <w:r>
        <w:rPr>
          <w:rFonts w:hint="eastAsia" w:ascii="宋体" w:hAnsi="宋体"/>
          <w:bCs/>
          <w:color w:val="000000"/>
          <w:sz w:val="24"/>
          <w:szCs w:val="24"/>
          <w:highlight w:val="none"/>
        </w:rPr>
        <w:t>五十一条、五十二条、五十三条规定，</w:t>
      </w:r>
      <w:r>
        <w:rPr>
          <w:rFonts w:hint="eastAsia" w:ascii="宋体" w:hAnsi="宋体"/>
          <w:bCs/>
          <w:color w:val="000000"/>
          <w:sz w:val="24"/>
          <w:szCs w:val="24"/>
          <w:highlight w:val="none"/>
          <w:lang w:val="zh-CN"/>
        </w:rPr>
        <w:t>投标人</w:t>
      </w:r>
      <w:r>
        <w:rPr>
          <w:rFonts w:ascii="宋体" w:hAnsi="宋体"/>
          <w:bCs/>
          <w:color w:val="000000"/>
          <w:sz w:val="24"/>
          <w:szCs w:val="24"/>
          <w:highlight w:val="none"/>
          <w:lang w:val="zh-CN"/>
        </w:rPr>
        <w:t>认为采购文件、采购过程和</w:t>
      </w:r>
      <w:r>
        <w:rPr>
          <w:rFonts w:hint="eastAsia" w:ascii="宋体" w:hAnsi="宋体"/>
          <w:bCs/>
          <w:color w:val="000000"/>
          <w:sz w:val="24"/>
          <w:szCs w:val="24"/>
          <w:highlight w:val="none"/>
          <w:lang w:val="zh-CN"/>
        </w:rPr>
        <w:t>中标</w:t>
      </w:r>
      <w:r>
        <w:rPr>
          <w:rFonts w:ascii="宋体" w:hAnsi="宋体"/>
          <w:bCs/>
          <w:color w:val="000000"/>
          <w:sz w:val="24"/>
          <w:szCs w:val="24"/>
          <w:highlight w:val="none"/>
          <w:lang w:val="zh-CN"/>
        </w:rPr>
        <w:t>结果使自己的权益受到损害的，</w:t>
      </w:r>
      <w:r>
        <w:rPr>
          <w:rFonts w:hint="eastAsia" w:ascii="宋体" w:hAnsi="宋体"/>
          <w:bCs/>
          <w:color w:val="000000"/>
          <w:sz w:val="24"/>
          <w:szCs w:val="24"/>
          <w:highlight w:val="none"/>
          <w:lang w:val="zh-CN"/>
        </w:rPr>
        <w:t>可以在知道或者应当知道其权益受到损害之日起七个工作日内，</w:t>
      </w:r>
      <w:r>
        <w:rPr>
          <w:rFonts w:ascii="宋体" w:hAnsi="宋体"/>
          <w:bCs/>
          <w:color w:val="000000"/>
          <w:sz w:val="24"/>
          <w:szCs w:val="24"/>
          <w:highlight w:val="none"/>
          <w:lang w:val="zh-CN"/>
        </w:rPr>
        <w:t>以书面形式向采购人提出质疑。</w:t>
      </w:r>
    </w:p>
    <w:p w14:paraId="2C760D83">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投标人认为采购程序及流程操作使自己的权益受到损害的，可以向采购人提出质疑，也可以在法律规定时间内向采购代理机构提出质疑，采购代理机构就采购人委托授权范围内的事项作出答复。</w:t>
      </w:r>
      <w:bookmarkEnd w:id="132"/>
      <w:r>
        <w:rPr>
          <w:rFonts w:ascii="宋体" w:hAnsi="宋体"/>
          <w:bCs/>
          <w:color w:val="000000"/>
          <w:sz w:val="24"/>
          <w:szCs w:val="24"/>
          <w:highlight w:val="none"/>
          <w:lang w:val="zh-CN"/>
        </w:rPr>
        <w:t xml:space="preserve"> </w:t>
      </w:r>
    </w:p>
    <w:p w14:paraId="3C1C74A1">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32.3 </w:t>
      </w:r>
      <w:bookmarkStart w:id="133" w:name="OLE_LINK141"/>
      <w:r>
        <w:rPr>
          <w:rFonts w:hint="eastAsia" w:ascii="宋体" w:hAnsi="宋体"/>
          <w:bCs/>
          <w:color w:val="000000"/>
          <w:sz w:val="24"/>
          <w:szCs w:val="24"/>
          <w:highlight w:val="none"/>
          <w:lang w:val="zh-CN"/>
        </w:rPr>
        <w:t>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133"/>
    </w:p>
    <w:p w14:paraId="75C747A1">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32.4 </w:t>
      </w:r>
      <w:r>
        <w:rPr>
          <w:rFonts w:hint="eastAsia" w:ascii="宋体" w:hAnsi="宋体"/>
          <w:bCs/>
          <w:color w:val="000000"/>
          <w:sz w:val="24"/>
          <w:szCs w:val="24"/>
          <w:highlight w:val="none"/>
          <w:lang w:val="zh-CN"/>
        </w:rPr>
        <w:t>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Start w:id="134" w:name="OLE_LINK142"/>
    </w:p>
    <w:p w14:paraId="608C57BA">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rPr>
        <w:t>33、投诉</w:t>
      </w:r>
    </w:p>
    <w:p w14:paraId="541823D7">
      <w:pPr>
        <w:spacing w:line="360" w:lineRule="auto"/>
        <w:ind w:firstLine="480"/>
        <w:jc w:val="left"/>
        <w:rPr>
          <w:color w:val="000000"/>
          <w:highlight w:val="none"/>
        </w:rPr>
      </w:pPr>
      <w:r>
        <w:rPr>
          <w:rFonts w:hint="eastAsia" w:ascii="宋体" w:hAnsi="宋体"/>
          <w:bCs/>
          <w:color w:val="000000"/>
          <w:sz w:val="24"/>
          <w:szCs w:val="24"/>
          <w:highlight w:val="none"/>
        </w:rPr>
        <w:t>33.1</w:t>
      </w:r>
      <w:r>
        <w:rPr>
          <w:rFonts w:ascii="宋体" w:hAnsi="宋体"/>
          <w:bCs/>
          <w:color w:val="000000"/>
          <w:sz w:val="24"/>
          <w:szCs w:val="24"/>
          <w:highlight w:val="none"/>
          <w:lang w:val="zh-CN"/>
        </w:rPr>
        <w:t>质疑</w:t>
      </w:r>
      <w:r>
        <w:rPr>
          <w:rFonts w:hint="eastAsia" w:ascii="宋体" w:hAnsi="宋体"/>
          <w:bCs/>
          <w:color w:val="000000"/>
          <w:sz w:val="24"/>
          <w:szCs w:val="24"/>
          <w:highlight w:val="none"/>
          <w:lang w:val="zh-CN"/>
        </w:rPr>
        <w:t>投标人</w:t>
      </w:r>
      <w:r>
        <w:rPr>
          <w:rFonts w:ascii="宋体" w:hAnsi="宋体"/>
          <w:bCs/>
          <w:color w:val="000000"/>
          <w:sz w:val="24"/>
          <w:szCs w:val="24"/>
          <w:highlight w:val="none"/>
          <w:lang w:val="zh-CN"/>
        </w:rPr>
        <w:t>对采购人的答复不满意或者采购人未在规定的时间内作出答复的，</w:t>
      </w:r>
      <w:bookmarkEnd w:id="130"/>
      <w:bookmarkEnd w:id="134"/>
      <w:r>
        <w:rPr>
          <w:rFonts w:ascii="宋体" w:hAnsi="宋体"/>
          <w:bCs/>
          <w:color w:val="000000"/>
          <w:sz w:val="24"/>
          <w:szCs w:val="24"/>
          <w:highlight w:val="none"/>
          <w:lang w:val="zh-CN"/>
        </w:rPr>
        <w:t>可以在答复期满后十五个工作日内</w:t>
      </w:r>
      <w:r>
        <w:rPr>
          <w:rFonts w:hint="eastAsia" w:ascii="宋体" w:hAnsi="宋体"/>
          <w:bCs/>
          <w:color w:val="000000"/>
          <w:sz w:val="24"/>
          <w:szCs w:val="24"/>
          <w:highlight w:val="none"/>
          <w:lang w:val="zh-CN"/>
        </w:rPr>
        <w:t>向投标邀请函中的</w:t>
      </w:r>
      <w:r>
        <w:rPr>
          <w:rFonts w:hint="eastAsia" w:ascii="宋体" w:hAnsi="宋体"/>
          <w:bCs/>
          <w:color w:val="000000"/>
          <w:sz w:val="24"/>
          <w:szCs w:val="24"/>
          <w:highlight w:val="none"/>
        </w:rPr>
        <w:t>财政监管部门</w:t>
      </w:r>
      <w:r>
        <w:rPr>
          <w:rFonts w:hint="eastAsia" w:ascii="宋体" w:hAnsi="宋体"/>
          <w:bCs/>
          <w:color w:val="000000"/>
          <w:sz w:val="24"/>
          <w:szCs w:val="24"/>
          <w:highlight w:val="none"/>
          <w:lang w:val="zh-CN"/>
        </w:rPr>
        <w:t>提出投诉。</w:t>
      </w:r>
    </w:p>
    <w:p w14:paraId="4EC2C7D4">
      <w:pPr>
        <w:spacing w:line="360" w:lineRule="auto"/>
        <w:jc w:val="center"/>
        <w:rPr>
          <w:rFonts w:ascii="黑体" w:hAnsi="黑体" w:eastAsia="黑体"/>
          <w:color w:val="000000"/>
          <w:sz w:val="28"/>
          <w:highlight w:val="none"/>
        </w:rPr>
      </w:pPr>
      <w:r>
        <w:rPr>
          <w:rFonts w:ascii="黑体" w:hAnsi="黑体" w:eastAsia="黑体"/>
          <w:color w:val="000000"/>
          <w:sz w:val="28"/>
          <w:highlight w:val="none"/>
        </w:rPr>
        <w:br w:type="page" w:clear="all"/>
      </w:r>
      <w:bookmarkEnd w:id="126"/>
      <w:bookmarkStart w:id="135" w:name="_Toc23355"/>
      <w:r>
        <w:rPr>
          <w:rFonts w:hint="eastAsia" w:ascii="黑体" w:hAnsi="黑体" w:eastAsia="黑体"/>
          <w:color w:val="000000"/>
          <w:sz w:val="28"/>
          <w:highlight w:val="none"/>
        </w:rPr>
        <w:t>第三章 项目技术要求和有关说明</w:t>
      </w:r>
    </w:p>
    <w:p w14:paraId="58F18D3C">
      <w:pPr>
        <w:spacing w:line="360" w:lineRule="auto"/>
        <w:ind w:firstLine="480" w:firstLineChars="200"/>
        <w:rPr>
          <w:rFonts w:hint="eastAsia" w:ascii="宋体" w:hAnsi="宋体" w:eastAsia="宋体" w:cs="宋体"/>
          <w:bCs/>
          <w:sz w:val="24"/>
          <w:szCs w:val="24"/>
          <w:highlight w:val="none"/>
        </w:rPr>
      </w:pPr>
      <w:bookmarkStart w:id="136" w:name="_Toc391464932"/>
      <w:r>
        <w:rPr>
          <w:rFonts w:hint="eastAsia" w:ascii="宋体" w:hAnsi="宋体" w:eastAsia="宋体" w:cs="宋体"/>
          <w:bCs/>
          <w:sz w:val="24"/>
          <w:szCs w:val="24"/>
          <w:highlight w:val="none"/>
        </w:rPr>
        <w:t>一、项目概况</w:t>
      </w:r>
    </w:p>
    <w:p w14:paraId="45C41DE6">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（一）项目依据与工作目标</w:t>
      </w:r>
    </w:p>
    <w:p w14:paraId="0FBBD800">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根据《自然资源部关于全面开展全民所有自然资源资产清查工作的通知》（自然资发〔2024〕127号）、《江苏省自然资源厅关于全面开展全民所有自然资源资产清查工作的通知》（苏自然资函〔2024〕900号）等文件要求，按照自然资源部、江苏省自然资源厅、无锡市委市政府和无锡市自然资源和规划局工作部署，需在全市范围内开展全民所有自然资源资产清查工作。</w:t>
      </w:r>
    </w:p>
    <w:p w14:paraId="2B5E733C">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为切实提升企业本质安全水平、全面改善老旧工业区安全隐患，落实产业强市战略以优化低效用地并提高亩均产出，对接无锡全国低效用地再开发试点要求，以及深化《宜兴市国土空间总体规划（2021-2035年）》中产业布局的实施传导，亟需编制老旧工业集聚区更新提升计划，通过系统性更新推动产业安全升级、空间高效利用和现代产业体系构建。</w:t>
      </w:r>
    </w:p>
    <w:p w14:paraId="021D5AAD">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（二）工作内容</w:t>
      </w:r>
    </w:p>
    <w:p w14:paraId="1AC09099">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1.深入调查摸排，明确规划范围</w:t>
      </w:r>
    </w:p>
    <w:p w14:paraId="68780F67">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通过实地调查与精准摸排相结合的方式，协助各街镇板块筛选低效工业用地范围，采集相关企业税收、产值、就业人数、安全生产情况等指标，摸排企业更新意愿，结合街镇发展诉求，明确工业区低效用地集聚提升改造示范区。综合多源数据采集与分析，通过第三次全国国土调查数据、土地利用现状图、遥感影像、用地权属信息等基础数据分析，整合城市总体规划、产业规划、生态保护红线等空间约束条件，合理划定老旧工业集聚区范围。</w:t>
      </w:r>
    </w:p>
    <w:p w14:paraId="60F3C9BE">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2、开展企业评估，明确更新方式</w:t>
      </w:r>
    </w:p>
    <w:p w14:paraId="038F6A60">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针对老旧工业集聚区范围内企业，从经济效率、空间利用、安全生产和发展潜力等维度，开展企业运行情况详细评估。通过与各街镇板块的沟通联动，综合考虑企业自主更新意愿和企业发展潜力，以限制、控制和鼓励相结合的模式，统筹制定“拆、改、留”工作计划。在此基础上，按照“拆除一批、建设一批、提升一批”的整体思路，采取政府收储改造、第三方参与改造、村级集体改造、企业联合改造、企业自主改造等模式，鼓励各街镇积极探索其他改造路径，全面推进老旧工业区改造提升。</w:t>
      </w:r>
    </w:p>
    <w:p w14:paraId="2FF08B04">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3、突出规划引领，谋划一张蓝图</w:t>
      </w:r>
    </w:p>
    <w:p w14:paraId="3A11DD63">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衔接国土空间总体规划等上位要求，充分对接街镇发展诉求，在解决项目落地、改善景观风貌、提升本质安全等近期实际问题的基础上，适度兼顾远期发展需求，规整园区范围，完善道路、市政基础设施，引导城镇开发边界外零散工业用地有序集中，保障部分园区发展空间和新增建设用地指标，形成工业提升改造片区规划蓝图。立足各街镇板块产业基础，鼓励各板块结合产业集群培育计划和产业门类特征，科学制定工业提升改造片区的产业发展定位，凝练产业特色、明确产业链构建方向、高效配置资源要素，以打造“小而美”的特色产业园区为目标，指导项目招商引资。</w:t>
      </w:r>
    </w:p>
    <w:p w14:paraId="5A66FD00">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4、强化要素保障，明确实施路径</w:t>
      </w:r>
    </w:p>
    <w:p w14:paraId="3C04C144">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衔接镇国土空间总体规划前期研究和宜兴市国土空间总体规划中期评估，提出永久基本农田和城镇开发边界优化调整方案，通过全域土地综合整治上报省政府批准，明确法定规划调整依据。结合老旧工业集聚区提升改造专项规划提出的规划方案和用地需求，启动相应单元的详细规划修编和所在村庄规划的修编，报宜兴市政府审批，明确项目规划建设审批依据。衔接全市产业用地盘活利用、拆迁腾退任务，划入规划范围的低效用地，优先纳入各板块盘活利用和拆迁腾退任务，明确拆迁征收地块及规模，实现产业连片净地。</w:t>
      </w:r>
    </w:p>
    <w:p w14:paraId="1D77267F">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5、提出设计指引，提升景观风貌</w:t>
      </w:r>
    </w:p>
    <w:p w14:paraId="7F0C92FA">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面向老旧工业集聚区现状存在的厂房贴厂房，工业区与生活区混杂，建筑质量较差，风貌形象欠佳等问题，通过园区整体城市设计、重要节点和界面专项设计，以及更新改造建筑立面设计，整体和局部相结合，提出老旧工业区空间结构、街道界面、建筑风貌和公共空间设计指引，并为企业自主更新改造提供设计效果指引。在此基础上，按照“开放共享、集约高效、全链融合”的设计理念，以服务“初创-成长-成熟”企业的目标，因地制宜确定园区开发强度，协调保留现状、提升改造和规划新建建筑风貌，优化园区客运、货运流线和停车布局，规划建设产业邻里中心，全面提升园区空间环境品质。</w:t>
      </w:r>
    </w:p>
    <w:p w14:paraId="206F6D8B">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6、加强资金支持，强化实施保障</w:t>
      </w:r>
    </w:p>
    <w:p w14:paraId="6DCA368C">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鼓励自主升级，引导市场参与，支持企业单独或与第三方合作，通过新建、改建、扩建等方式提高土地利用效率，支持企业通过收购、兼并重组、联营等方式参与低效工业地块改造提升。加强企业调查，精准征收拆迁，加强市场招商，促进土地集约利用和经济效能提升，打造标杆项目。发挥国资作用，联合宜兴市属国有企业或无锡市属国企成立平台公司作为实施主体，衔接全域土地综合整治贷款和老旧工业区城市更新专项债，多措并举保障实施资金。</w:t>
      </w:r>
    </w:p>
    <w:p w14:paraId="019B9CE3">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7、面向重点问题，建立分期计划</w:t>
      </w:r>
    </w:p>
    <w:p w14:paraId="49DE65E3">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围绕存在安全隐患企业的清退整治，重大项目招引、企业有自主更新意愿的规划建设与用地保障，以及重要界面、重要节点景观风貌整治制定近期实施行动。综合考虑限制要素分布、企业自主更新进度、重大项目招引等情况，合理制定近、中、远结合的建设实施计划。</w:t>
      </w:r>
    </w:p>
    <w:p w14:paraId="6478CAA9">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（二）成果要求</w:t>
      </w:r>
    </w:p>
    <w:p w14:paraId="0903A710">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本项目的成果主要包括文档成果、表格成果、图件成果、数据库成果、其他相关成果等，具体需满足《全民所有自然资源资产清查技术指南》、《江苏省国有自然资源资产实物量清查和潜力评价指南》的有关要求。</w:t>
      </w:r>
    </w:p>
    <w:p w14:paraId="6C2CD957">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1. 报告成果</w:t>
      </w:r>
    </w:p>
    <w:p w14:paraId="0F9AD838">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包括宜兴市全民所有自然资源资产清查工作报告、宜兴市全民所有自然资源资产清查技术报告、宜兴市全民所有自然资源资产清查质检报告。</w:t>
      </w:r>
    </w:p>
    <w:p w14:paraId="42658854">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2. 表格成果</w:t>
      </w:r>
    </w:p>
    <w:p w14:paraId="4C2BC9E5">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包括宜兴市各类全民所有自然资源资产清查结果汇总表、宜兴市各类全民所有自然资源资产实物量汇总表、宜兴市各类全民所有自然资源资产价值量汇总表。</w:t>
      </w:r>
    </w:p>
    <w:p w14:paraId="46ED25B1">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3. 数据库成果</w:t>
      </w:r>
    </w:p>
    <w:p w14:paraId="12CBC66E">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宜兴市各类全民所有自然资源资产清查数据库。</w:t>
      </w:r>
    </w:p>
    <w:p w14:paraId="2E88163F">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4. 图件成果</w:t>
      </w:r>
    </w:p>
    <w:p w14:paraId="35CA2FC7">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宜兴市各类全民所有自然资源资产清查专题图。</w:t>
      </w:r>
    </w:p>
    <w:bookmarkEnd w:id="136"/>
    <w:p w14:paraId="2897A44F">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二、项目必要性论证</w:t>
      </w:r>
    </w:p>
    <w:p w14:paraId="5C873B52">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（一）中央有要求​</w:t>
      </w:r>
    </w:p>
    <w:p w14:paraId="4AFBA3B6">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中央高度重视全民所有自然资源资产清查工作，将其视为加强自然资源管理、推进生态文明建设的重要举措。国家在2016年《关于全民所有自然资源资产有偿使用制度改革的指导意见》、2019年《关于统筹推进自然资源资产产权制度改革的指导意见》、2021年《关于深化生态保护补偿制度改革的意见》等文件中，多次提出开展全民所有自然资源资产清查核算。2024年7月，《自然资源部关于开展全民所有自然资源资产清查工作的通知》等一系列政策文件明确提出，要全面开展全民所有自然资源资产清查，摸清资产家底。开展全民所有自然资源资产清查，是严格遵循中央重大部署，将国家关于自然资源资产管理的重大决策落到实处的关键行动，对于夯实国家自然资源资产管理基础，为国家宏观决策提供准确数据支撑具有重要意义。​</w:t>
      </w:r>
    </w:p>
    <w:p w14:paraId="32C45EAD">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（二）履职有规定​</w:t>
      </w:r>
    </w:p>
    <w:p w14:paraId="3270D95B">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自然资源部门肩负着“两统一”职责，其中一个就是“统一行使全民所有自然资源资产所有者职责”。根据相关法律法规和部门职责规定，对全民所有自然资源资产进行清查是履行上述职责的基础。通过资产清查，能够全面掌握全市范围内全民所有自然资源资产的数量、质量、分布、权属、价值等基本情况，为全市全民所有自然资源资产所有权委托代理、资产配置等工作提供支撑，确保依法依规履行好对全民所有自然资源资产的管理职责，实现自然资源资产的高效管理和可持续利用。</w:t>
      </w:r>
    </w:p>
    <w:p w14:paraId="2E4F4EFA">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​（三）监督有需要</w:t>
      </w:r>
    </w:p>
    <w:p w14:paraId="33959B45">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2017年印发的《中共中央关于建立国务院向全国人大常委会报告国有资产管理情况制度的意见》要求建立包括国有自然资源管理情况在内的国有资产报告制度。开展全民所有自然资源资产清查，是强化对自然资源资产监督管理的必然要求。清晰、准确的资产信息是实施有效监督的前提，通过清查可以使全民所有自然资源资产的状况更加透明，便于对全民所有自然资源资产的开发、利用、保护等情况进行全程监督。有助于及时发现和纠正资产管理中存在的问题，防止资产流失，保障资产的安全和完整，提高资产利用效率，确保全民所有自然资源资产在规范的监督下得到合理使用。</w:t>
      </w:r>
    </w:p>
    <w:p w14:paraId="0D7286BA">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​（四）地方有诉求</w:t>
      </w:r>
    </w:p>
    <w:p w14:paraId="7DA74D2E">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从全市发展实际来看，开展全民所有自然资源资产清查具有强烈的现实诉求。在经济社会发展过程中，我市需要合理规划和利用自然资源，以支撑地方产业发展、城乡建设等。准确的自然资源资产信息是科学规划的基础，能够帮助地方解决资源利用不规范、配置不合理等问题，优化资源配置，提高资源利用效益。同时，清查工作开展可为我市今后编制自然资源资产负债表、盘活存量资产、实施自然资源资产组合供应、编制配置方案和实施计划等提供基础数据支撑，助力自然资源资产价值有效实现，进一步推动自然资源“资源-资产-资本”可持续转化循环。</w:t>
      </w:r>
    </w:p>
    <w:p w14:paraId="1648E615">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三、项目可行性分析</w:t>
      </w:r>
    </w:p>
    <w:p w14:paraId="05AF7D96">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（一）现有基础扎实​</w:t>
      </w:r>
    </w:p>
    <w:p w14:paraId="3871A1AF">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经过多年工作实践，我市在自然资源调查监测、数据管理等方面已经积累了较为扎实的基础，为开展全民所有自然资源资产清查工作提供了有力支撑。在数据基础方面，已开展年度国土变更调查、矿产资源储量调查、森林资源清查等多项自然资源调查工作，相关成果涵盖了土地、矿产、森林、草原等多种自然资源类型，涉及资源的数量、质量、分布等多方面信息，为清查工作提供了丰富的数据基础。在机构和人员基础方面，市自然资源和规划局建立了较为完善的组织架构，配备了专业的管理人员，长期从事自然资源管理工作，具备丰富的专业知识和实践经验，为清查工作提供专业的人才保障。在前期试点经验方面，自然资源部组织的两批清查试点工作取得了显著成效，初步建立了清查制度与机制，形成了较为成熟的一套技术方法体系，可为我市清查工作顺利实施提供技术参考。</w:t>
      </w:r>
    </w:p>
    <w:p w14:paraId="7A548745">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（二）政策支持有力​</w:t>
      </w:r>
    </w:p>
    <w:p w14:paraId="17D653F6">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如前文所述，国家、省级、市级层面为开展全民所有自然资源资产清查工作制定了一系列配套政策和技术标准，明确了清查的范围、目标、内容、方法、要求和时间节点，为我市开展清查工作提供了明确的政策依据和行动指南。这些政策文件不仅强调了清查工作的重要性，还从组织保障、资金支持、技术指导等方面提出了具体要求，确保清查工作能够顺利推进。</w:t>
      </w:r>
    </w:p>
    <w:p w14:paraId="145FBB71">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（三）技术条件成熟​</w:t>
      </w:r>
    </w:p>
    <w:p w14:paraId="37A6A4EF">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一方面，测绘技术、地理信息系统（GIS）、遥感技术（RS）等现代信息技术已广泛应用于自然资源调查领域，能够快速、准确地获取和处理自然资源资产相关基础信息。通过运用这些先进技术，可以提高清查工作的效率和精度，确保清查结果的准确性和可靠性。​另一方面，国家已下发《全民所有自然资源资产清查技术指南》，资产清查已形成成熟的技术方法体系。一是实物量清查，依托“三调”、矿产资源储量评审、森林资源普查等成果，采用“内业提取+外业核实”方式，可高效获取资源分布、数量、质量等数据。二是价值量核算，对于全民所有农用地（不含林地、草地、湿地）、建设用地、矿产、森林、草原、海洋资源资产，使用核算价格计算资产经济价值；对于未确定使用权人国有建设用地，规划用途、规划容积率等规划条件明确的土地，采用建设用地核算价格修正法测算核算价格，计算经济价值。规划用途、规划容积率等规划条件不明确的土地，依据实际发生成本核算资产经济价值。</w:t>
      </w:r>
    </w:p>
    <w:p w14:paraId="279A2046">
      <w:pPr>
        <w:pStyle w:val="2"/>
        <w:rPr>
          <w:highlight w:val="none"/>
        </w:rPr>
      </w:pPr>
    </w:p>
    <w:p w14:paraId="0016839E">
      <w:pPr>
        <w:adjustRightInd w:val="0"/>
        <w:snapToGrid w:val="0"/>
        <w:spacing w:line="560" w:lineRule="atLeast"/>
        <w:ind w:firstLine="560" w:firstLineChars="200"/>
        <w:jc w:val="left"/>
        <w:outlineLvl w:val="0"/>
        <w:rPr>
          <w:rFonts w:ascii="黑体" w:hAnsi="黑体" w:eastAsia="黑体"/>
          <w:bCs/>
          <w:color w:val="000000"/>
          <w:sz w:val="28"/>
          <w:szCs w:val="24"/>
          <w:highlight w:val="none"/>
        </w:rPr>
      </w:pPr>
      <w:r>
        <w:rPr>
          <w:rFonts w:hint="eastAsia" w:ascii="黑体" w:hAnsi="黑体" w:eastAsia="黑体"/>
          <w:bCs/>
          <w:color w:val="000000"/>
          <w:sz w:val="28"/>
          <w:szCs w:val="24"/>
          <w:highlight w:val="none"/>
        </w:rPr>
        <w:t>八、商务要求</w:t>
      </w:r>
    </w:p>
    <w:p w14:paraId="4F38C9BA">
      <w:pPr>
        <w:spacing w:line="360" w:lineRule="auto"/>
        <w:ind w:firstLine="487" w:firstLineChars="202"/>
        <w:rPr>
          <w:rFonts w:hint="eastAsia" w:ascii="宋体" w:hAnsi="宋体" w:eastAsia="宋体" w:cs="宋体"/>
          <w:bCs/>
          <w:sz w:val="24"/>
          <w:szCs w:val="24"/>
          <w:highlight w:val="none"/>
          <w:lang w:val="en-US" w:eastAsia="zh-CN"/>
        </w:rPr>
      </w:pPr>
      <w:r>
        <w:rPr>
          <w:rFonts w:hint="eastAsia" w:ascii="宋体" w:hAnsi="宋体" w:eastAsia="宋体" w:cs="宋体"/>
          <w:b/>
          <w:bCs w:val="0"/>
          <w:sz w:val="24"/>
          <w:szCs w:val="24"/>
          <w:highlight w:val="none"/>
        </w:rPr>
        <w:t>1.服务期限：</w:t>
      </w:r>
      <w:r>
        <w:rPr>
          <w:rFonts w:hint="eastAsia" w:ascii="宋体" w:hAnsi="宋体" w:eastAsia="宋体" w:cs="宋体"/>
          <w:bCs/>
          <w:sz w:val="24"/>
          <w:szCs w:val="24"/>
          <w:highlight w:val="none"/>
          <w:lang w:val="en-US" w:eastAsia="zh-CN"/>
        </w:rPr>
        <w:t>一年</w:t>
      </w:r>
    </w:p>
    <w:p w14:paraId="4D4073E2">
      <w:pPr>
        <w:spacing w:line="360" w:lineRule="auto"/>
        <w:ind w:firstLine="487" w:firstLineChars="202"/>
        <w:rPr>
          <w:rFonts w:ascii="宋体" w:hAnsi="宋体" w:cs="宋体"/>
          <w:bCs/>
          <w:sz w:val="24"/>
          <w:szCs w:val="24"/>
          <w:highlight w:val="none"/>
        </w:rPr>
      </w:pPr>
      <w:r>
        <w:rPr>
          <w:rFonts w:hint="eastAsia" w:ascii="宋体" w:hAnsi="宋体" w:cs="宋体"/>
          <w:b/>
          <w:sz w:val="24"/>
          <w:szCs w:val="24"/>
          <w:highlight w:val="none"/>
        </w:rPr>
        <w:t>2.服务地点：</w:t>
      </w:r>
      <w:r>
        <w:rPr>
          <w:rFonts w:hint="eastAsia" w:ascii="宋体" w:hAnsi="宋体" w:cs="宋体"/>
          <w:bCs/>
          <w:sz w:val="24"/>
          <w:szCs w:val="24"/>
          <w:highlight w:val="none"/>
        </w:rPr>
        <w:t>采购人指定地点。</w:t>
      </w:r>
    </w:p>
    <w:p w14:paraId="7A07CD40">
      <w:pPr>
        <w:spacing w:line="360" w:lineRule="auto"/>
        <w:ind w:firstLine="482" w:firstLineChars="200"/>
        <w:rPr>
          <w:rFonts w:ascii="宋体" w:hAnsi="宋体"/>
          <w:bCs/>
          <w:sz w:val="28"/>
          <w:szCs w:val="28"/>
          <w:highlight w:val="none"/>
        </w:rPr>
      </w:pPr>
      <w:r>
        <w:rPr>
          <w:rFonts w:hint="eastAsia" w:ascii="宋体" w:hAnsi="宋体" w:cs="宋体"/>
          <w:b/>
          <w:sz w:val="24"/>
          <w:szCs w:val="24"/>
          <w:highlight w:val="none"/>
        </w:rPr>
        <w:t>3.验收标准：</w:t>
      </w:r>
      <w:r>
        <w:rPr>
          <w:rFonts w:hint="eastAsia" w:ascii="宋体" w:hAnsi="宋体" w:cs="宋体"/>
          <w:bCs/>
          <w:sz w:val="24"/>
          <w:szCs w:val="24"/>
          <w:highlight w:val="none"/>
        </w:rPr>
        <w:t>采购人根据国家有关规定、招标文件、投标文件以及合同约定的内容进行验收，具体验收办法详见《江苏省政府采购履约验收管理办法》（宜财采〔2025〕1 号）。</w:t>
      </w:r>
    </w:p>
    <w:p w14:paraId="3A2224C4">
      <w:pPr>
        <w:spacing w:line="360" w:lineRule="auto"/>
        <w:ind w:firstLine="487" w:firstLineChars="202"/>
        <w:rPr>
          <w:sz w:val="24"/>
          <w:szCs w:val="24"/>
          <w:highlight w:val="none"/>
        </w:rPr>
      </w:pPr>
      <w:r>
        <w:rPr>
          <w:rFonts w:hint="eastAsia" w:ascii="宋体" w:hAnsi="宋体" w:eastAsia="宋体" w:cs="宋体"/>
          <w:b/>
          <w:bCs w:val="0"/>
          <w:sz w:val="24"/>
          <w:szCs w:val="24"/>
          <w:highlight w:val="none"/>
        </w:rPr>
        <w:t>4.付款步骤：</w:t>
      </w:r>
      <w:r>
        <w:rPr>
          <w:rFonts w:hint="eastAsia"/>
          <w:sz w:val="24"/>
          <w:szCs w:val="24"/>
          <w:highlight w:val="none"/>
        </w:rPr>
        <w:t>项目经费按工作进度，由采购人分三期支付，具体支付方式如下：</w:t>
      </w:r>
    </w:p>
    <w:p w14:paraId="3F28DC95">
      <w:pPr>
        <w:spacing w:line="560" w:lineRule="atLeast"/>
        <w:ind w:firstLine="480" w:firstLineChars="200"/>
        <w:rPr>
          <w:rFonts w:hint="eastAsia"/>
          <w:sz w:val="24"/>
          <w:szCs w:val="24"/>
          <w:highlight w:val="none"/>
          <w:lang w:eastAsia="zh-CN"/>
        </w:rPr>
      </w:pPr>
      <w:r>
        <w:rPr>
          <w:rFonts w:hint="eastAsia"/>
          <w:sz w:val="24"/>
          <w:szCs w:val="24"/>
          <w:highlight w:val="none"/>
        </w:rPr>
        <w:t>第</w:t>
      </w:r>
      <w:r>
        <w:rPr>
          <w:rFonts w:hint="eastAsia"/>
          <w:sz w:val="24"/>
          <w:szCs w:val="24"/>
          <w:highlight w:val="none"/>
          <w:lang w:val="en-US" w:eastAsia="zh-CN"/>
        </w:rPr>
        <w:t>一</w:t>
      </w:r>
      <w:r>
        <w:rPr>
          <w:rFonts w:hint="eastAsia"/>
          <w:sz w:val="24"/>
          <w:szCs w:val="24"/>
          <w:highlight w:val="none"/>
        </w:rPr>
        <w:t>期：完成</w:t>
      </w:r>
      <w:r>
        <w:rPr>
          <w:rFonts w:hint="eastAsia"/>
          <w:sz w:val="24"/>
          <w:szCs w:val="24"/>
          <w:highlight w:val="none"/>
          <w:lang w:val="en-US" w:eastAsia="zh-CN"/>
        </w:rPr>
        <w:t>初步</w:t>
      </w:r>
      <w:r>
        <w:rPr>
          <w:rFonts w:hint="eastAsia"/>
          <w:sz w:val="24"/>
          <w:szCs w:val="24"/>
          <w:highlight w:val="none"/>
        </w:rPr>
        <w:t>成果提交，支付合同金额的</w:t>
      </w:r>
      <w:r>
        <w:rPr>
          <w:rFonts w:hint="eastAsia"/>
          <w:sz w:val="24"/>
          <w:szCs w:val="24"/>
          <w:highlight w:val="none"/>
          <w:lang w:val="en-US" w:eastAsia="zh-CN"/>
        </w:rPr>
        <w:t>4</w:t>
      </w:r>
      <w:r>
        <w:rPr>
          <w:rFonts w:hint="eastAsia"/>
          <w:sz w:val="24"/>
          <w:szCs w:val="24"/>
          <w:highlight w:val="none"/>
        </w:rPr>
        <w:t>0%</w:t>
      </w:r>
      <w:r>
        <w:rPr>
          <w:rFonts w:hint="eastAsia"/>
          <w:sz w:val="24"/>
          <w:szCs w:val="24"/>
          <w:highlight w:val="none"/>
          <w:lang w:eastAsia="zh-CN"/>
        </w:rPr>
        <w:t>，</w:t>
      </w:r>
    </w:p>
    <w:p w14:paraId="52B446AC">
      <w:pPr>
        <w:spacing w:line="560" w:lineRule="atLeast"/>
        <w:ind w:firstLine="480" w:firstLineChars="200"/>
        <w:rPr>
          <w:rFonts w:hint="eastAsia"/>
          <w:sz w:val="24"/>
          <w:szCs w:val="24"/>
          <w:highlight w:val="none"/>
        </w:rPr>
      </w:pPr>
      <w:r>
        <w:rPr>
          <w:rFonts w:hint="eastAsia"/>
          <w:sz w:val="24"/>
          <w:szCs w:val="24"/>
          <w:highlight w:val="none"/>
        </w:rPr>
        <w:t>第</w:t>
      </w:r>
      <w:r>
        <w:rPr>
          <w:rFonts w:hint="eastAsia"/>
          <w:sz w:val="24"/>
          <w:szCs w:val="24"/>
          <w:highlight w:val="none"/>
          <w:lang w:val="en-US" w:eastAsia="zh-CN"/>
        </w:rPr>
        <w:t>二</w:t>
      </w:r>
      <w:r>
        <w:rPr>
          <w:rFonts w:hint="eastAsia"/>
          <w:sz w:val="24"/>
          <w:szCs w:val="24"/>
          <w:highlight w:val="none"/>
        </w:rPr>
        <w:t>期：完成全部成果提交，采购人向成交供应商支付合同金额的30%。</w:t>
      </w:r>
    </w:p>
    <w:p w14:paraId="66CA8BA3">
      <w:pPr>
        <w:spacing w:line="560" w:lineRule="atLeast"/>
        <w:ind w:firstLine="480" w:firstLineChars="200"/>
        <w:rPr>
          <w:rFonts w:hint="eastAsia" w:eastAsia="宋体"/>
          <w:sz w:val="24"/>
          <w:szCs w:val="24"/>
          <w:highlight w:val="none"/>
          <w:lang w:val="en-US" w:eastAsia="zh-CN"/>
        </w:rPr>
      </w:pPr>
      <w:r>
        <w:rPr>
          <w:rFonts w:hint="eastAsia"/>
          <w:sz w:val="24"/>
          <w:szCs w:val="24"/>
          <w:highlight w:val="none"/>
          <w:lang w:val="en-US" w:eastAsia="zh-CN"/>
        </w:rPr>
        <w:t>第三期：通过采购人验收</w:t>
      </w:r>
      <w:r>
        <w:rPr>
          <w:rFonts w:hint="eastAsia"/>
          <w:sz w:val="24"/>
          <w:szCs w:val="24"/>
          <w:highlight w:val="none"/>
        </w:rPr>
        <w:t>后，</w:t>
      </w:r>
      <w:r>
        <w:rPr>
          <w:rFonts w:hint="eastAsia"/>
          <w:sz w:val="24"/>
          <w:szCs w:val="24"/>
          <w:highlight w:val="none"/>
          <w:lang w:val="en-US" w:eastAsia="zh-CN"/>
        </w:rPr>
        <w:t>支付</w:t>
      </w:r>
      <w:r>
        <w:rPr>
          <w:rFonts w:hint="eastAsia"/>
          <w:sz w:val="24"/>
          <w:szCs w:val="24"/>
          <w:highlight w:val="none"/>
        </w:rPr>
        <w:t>合同金额的30%</w:t>
      </w:r>
      <w:r>
        <w:rPr>
          <w:rFonts w:hint="eastAsia"/>
          <w:sz w:val="24"/>
          <w:szCs w:val="24"/>
          <w:highlight w:val="none"/>
          <w:lang w:eastAsia="zh-CN"/>
        </w:rPr>
        <w:t>。</w:t>
      </w:r>
    </w:p>
    <w:p w14:paraId="77AB7402">
      <w:pPr>
        <w:spacing w:line="560" w:lineRule="atLeast"/>
        <w:ind w:firstLine="482" w:firstLineChars="200"/>
        <w:rPr>
          <w:rFonts w:ascii="宋体" w:hAnsi="宋体" w:cs="宋体"/>
          <w:b/>
          <w:sz w:val="24"/>
          <w:szCs w:val="24"/>
          <w:highlight w:val="none"/>
        </w:rPr>
      </w:pPr>
    </w:p>
    <w:p w14:paraId="65C1657C">
      <w:pPr>
        <w:spacing w:line="360" w:lineRule="auto"/>
        <w:ind w:firstLine="487" w:firstLineChars="202"/>
        <w:rPr>
          <w:rFonts w:ascii="宋体" w:hAnsi="宋体" w:cs="宋体"/>
          <w:b/>
          <w:sz w:val="24"/>
          <w:szCs w:val="24"/>
          <w:highlight w:val="none"/>
        </w:rPr>
      </w:pPr>
    </w:p>
    <w:p w14:paraId="12F09F17">
      <w:pPr>
        <w:spacing w:line="360" w:lineRule="auto"/>
        <w:ind w:firstLine="482" w:firstLineChars="200"/>
        <w:contextualSpacing/>
        <w:rPr>
          <w:rFonts w:ascii="宋体" w:hAnsi="宋体" w:cs="宋体"/>
          <w:b/>
          <w:bCs/>
          <w:sz w:val="24"/>
          <w:szCs w:val="24"/>
          <w:highlight w:val="none"/>
        </w:rPr>
      </w:pPr>
    </w:p>
    <w:p w14:paraId="2976473C">
      <w:pPr>
        <w:widowControl/>
        <w:jc w:val="center"/>
        <w:rPr>
          <w:rFonts w:ascii="宋体" w:hAnsi="宋体" w:cs="宋体"/>
          <w:b/>
          <w:bCs/>
          <w:sz w:val="24"/>
          <w:szCs w:val="24"/>
          <w:highlight w:val="none"/>
        </w:rPr>
      </w:pPr>
    </w:p>
    <w:p w14:paraId="7D7531DC">
      <w:pPr>
        <w:widowControl/>
        <w:jc w:val="center"/>
        <w:rPr>
          <w:rFonts w:ascii="宋体" w:hAnsi="宋体" w:cs="宋体"/>
          <w:b/>
          <w:bCs/>
          <w:sz w:val="24"/>
          <w:szCs w:val="24"/>
          <w:highlight w:val="none"/>
        </w:rPr>
      </w:pPr>
    </w:p>
    <w:p w14:paraId="5377EB00">
      <w:pPr>
        <w:pStyle w:val="2"/>
        <w:rPr>
          <w:highlight w:val="none"/>
        </w:rPr>
      </w:pPr>
    </w:p>
    <w:p w14:paraId="29015908">
      <w:pPr>
        <w:spacing w:line="360" w:lineRule="auto"/>
        <w:ind w:firstLine="560" w:firstLineChars="200"/>
        <w:jc w:val="center"/>
        <w:rPr>
          <w:rFonts w:ascii="黑体" w:hAnsi="黑体" w:eastAsia="黑体"/>
          <w:color w:val="000000"/>
          <w:sz w:val="28"/>
          <w:highlight w:val="none"/>
        </w:rPr>
      </w:pPr>
    </w:p>
    <w:p w14:paraId="318F8690">
      <w:pPr>
        <w:rPr>
          <w:highlight w:val="none"/>
        </w:rPr>
      </w:pPr>
    </w:p>
    <w:p w14:paraId="61728C4C">
      <w:pPr>
        <w:spacing w:line="360" w:lineRule="auto"/>
        <w:ind w:firstLine="560" w:firstLineChars="200"/>
        <w:jc w:val="center"/>
        <w:rPr>
          <w:rFonts w:ascii="黑体" w:hAnsi="黑体" w:eastAsia="黑体"/>
          <w:bCs/>
          <w:color w:val="000000"/>
          <w:sz w:val="28"/>
          <w:highlight w:val="none"/>
        </w:rPr>
      </w:pPr>
      <w:r>
        <w:rPr>
          <w:rFonts w:hint="eastAsia" w:ascii="黑体" w:hAnsi="黑体" w:eastAsia="黑体"/>
          <w:color w:val="000000"/>
          <w:sz w:val="28"/>
          <w:highlight w:val="none"/>
        </w:rPr>
        <w:t xml:space="preserve">第四章 </w:t>
      </w:r>
      <w:r>
        <w:rPr>
          <w:rFonts w:hint="eastAsia" w:ascii="黑体" w:hAnsi="黑体" w:eastAsia="黑体"/>
          <w:bCs/>
          <w:color w:val="000000"/>
          <w:sz w:val="28"/>
          <w:highlight w:val="none"/>
        </w:rPr>
        <w:t>评审方法和标准</w:t>
      </w:r>
    </w:p>
    <w:p w14:paraId="27F46312">
      <w:pPr>
        <w:spacing w:line="360" w:lineRule="auto"/>
        <w:jc w:val="left"/>
        <w:rPr>
          <w:rFonts w:ascii="宋体" w:hAnsi="宋体"/>
          <w:color w:val="000000"/>
          <w:szCs w:val="21"/>
          <w:highlight w:val="none"/>
        </w:rPr>
      </w:pPr>
    </w:p>
    <w:bookmarkEnd w:id="135"/>
    <w:p w14:paraId="53D21E4E">
      <w:pPr>
        <w:spacing w:line="360" w:lineRule="auto"/>
        <w:jc w:val="left"/>
        <w:rPr>
          <w:rFonts w:ascii="宋体" w:hAnsi="宋体"/>
          <w:sz w:val="24"/>
          <w:szCs w:val="24"/>
          <w:highlight w:val="none"/>
        </w:rPr>
      </w:pPr>
      <w:bookmarkStart w:id="137" w:name="_Toc29764"/>
      <w:bookmarkStart w:id="138" w:name="_Toc5576"/>
      <w:bookmarkStart w:id="139" w:name="_Toc2535"/>
      <w:bookmarkStart w:id="140" w:name="_Toc487900374"/>
      <w:bookmarkStart w:id="141" w:name="_Toc526779129"/>
      <w:r>
        <w:rPr>
          <w:rFonts w:hint="eastAsia" w:ascii="宋体" w:hAnsi="宋体"/>
          <w:sz w:val="24"/>
          <w:szCs w:val="24"/>
          <w:highlight w:val="none"/>
        </w:rPr>
        <w:t>一、评分项目（总分100分）</w:t>
      </w:r>
    </w:p>
    <w:tbl>
      <w:tblPr>
        <w:tblStyle w:val="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85"/>
        <w:gridCol w:w="5755"/>
      </w:tblGrid>
      <w:tr w14:paraId="4251A6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jc w:val="center"/>
        </w:trPr>
        <w:tc>
          <w:tcPr>
            <w:tcW w:w="1785" w:type="dxa"/>
            <w:vAlign w:val="center"/>
          </w:tcPr>
          <w:p w14:paraId="429F7C95">
            <w:pPr>
              <w:widowControl w:val="0"/>
              <w:jc w:val="center"/>
              <w:rPr>
                <w:rFonts w:hint="eastAsia" w:ascii="宋体" w:hAnsi="宋体" w:eastAsia="宋体" w:cs="Times New Roman"/>
                <w:highlight w:val="none"/>
              </w:rPr>
            </w:pPr>
            <w:r>
              <w:rPr>
                <w:rFonts w:hint="eastAsia" w:ascii="宋体" w:hAnsi="宋体" w:eastAsia="宋体" w:cs="Times New Roman"/>
                <w:highlight w:val="none"/>
              </w:rPr>
              <w:t>技术部分</w:t>
            </w:r>
          </w:p>
        </w:tc>
        <w:tc>
          <w:tcPr>
            <w:tcW w:w="5755" w:type="dxa"/>
            <w:vAlign w:val="center"/>
          </w:tcPr>
          <w:p w14:paraId="7B7B3FF5">
            <w:pPr>
              <w:widowControl w:val="0"/>
              <w:jc w:val="center"/>
              <w:rPr>
                <w:rFonts w:hint="eastAsia" w:ascii="宋体" w:hAnsi="宋体" w:eastAsia="宋体" w:cs="Times New Roman"/>
                <w:highlight w:val="none"/>
              </w:rPr>
            </w:pPr>
            <w:r>
              <w:rPr>
                <w:rFonts w:hint="eastAsia" w:ascii="宋体" w:hAnsi="宋体" w:eastAsia="宋体" w:cs="Times New Roman"/>
                <w:highlight w:val="none"/>
                <w:lang w:val="en-US" w:eastAsia="zh-CN"/>
              </w:rPr>
              <w:t>63</w:t>
            </w:r>
            <w:r>
              <w:rPr>
                <w:rFonts w:hint="eastAsia" w:ascii="宋体" w:hAnsi="宋体" w:eastAsia="宋体" w:cs="Times New Roman"/>
                <w:highlight w:val="none"/>
              </w:rPr>
              <w:t>分</w:t>
            </w:r>
          </w:p>
        </w:tc>
      </w:tr>
      <w:tr w14:paraId="6E118B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jc w:val="center"/>
        </w:trPr>
        <w:tc>
          <w:tcPr>
            <w:tcW w:w="1785" w:type="dxa"/>
            <w:vAlign w:val="center"/>
          </w:tcPr>
          <w:p w14:paraId="516A3FFF">
            <w:pPr>
              <w:widowControl w:val="0"/>
              <w:jc w:val="center"/>
              <w:rPr>
                <w:rFonts w:hint="eastAsia" w:ascii="宋体" w:hAnsi="宋体" w:eastAsia="宋体" w:cs="Times New Roman"/>
                <w:highlight w:val="none"/>
              </w:rPr>
            </w:pPr>
            <w:r>
              <w:rPr>
                <w:rFonts w:hint="eastAsia" w:ascii="宋体" w:hAnsi="宋体" w:eastAsia="宋体" w:cs="Times New Roman"/>
                <w:highlight w:val="none"/>
              </w:rPr>
              <w:t>商务部分</w:t>
            </w:r>
          </w:p>
        </w:tc>
        <w:tc>
          <w:tcPr>
            <w:tcW w:w="5755" w:type="dxa"/>
            <w:vAlign w:val="center"/>
          </w:tcPr>
          <w:p w14:paraId="7425ED67">
            <w:pPr>
              <w:widowControl w:val="0"/>
              <w:jc w:val="center"/>
              <w:rPr>
                <w:rFonts w:hint="eastAsia" w:ascii="宋体" w:hAnsi="宋体" w:eastAsia="宋体" w:cs="Times New Roman"/>
                <w:highlight w:val="none"/>
              </w:rPr>
            </w:pPr>
            <w:r>
              <w:rPr>
                <w:rFonts w:hint="eastAsia" w:ascii="宋体" w:hAnsi="宋体" w:eastAsia="宋体" w:cs="Times New Roman"/>
                <w:highlight w:val="none"/>
                <w:lang w:val="en-US" w:eastAsia="zh-CN"/>
              </w:rPr>
              <w:t>17</w:t>
            </w:r>
            <w:r>
              <w:rPr>
                <w:rFonts w:hint="eastAsia" w:ascii="宋体" w:hAnsi="宋体" w:eastAsia="宋体" w:cs="Times New Roman"/>
                <w:highlight w:val="none"/>
              </w:rPr>
              <w:t>分</w:t>
            </w:r>
          </w:p>
        </w:tc>
      </w:tr>
      <w:tr w14:paraId="29EB50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jc w:val="center"/>
        </w:trPr>
        <w:tc>
          <w:tcPr>
            <w:tcW w:w="1785" w:type="dxa"/>
            <w:vAlign w:val="center"/>
          </w:tcPr>
          <w:p w14:paraId="32204898">
            <w:pPr>
              <w:widowControl w:val="0"/>
              <w:jc w:val="center"/>
              <w:rPr>
                <w:rFonts w:hint="eastAsia" w:ascii="宋体" w:hAnsi="宋体" w:eastAsia="宋体" w:cs="Times New Roman"/>
                <w:highlight w:val="none"/>
              </w:rPr>
            </w:pPr>
            <w:r>
              <w:rPr>
                <w:rFonts w:hint="eastAsia" w:ascii="宋体" w:hAnsi="宋体" w:eastAsia="宋体" w:cs="Times New Roman"/>
                <w:highlight w:val="none"/>
              </w:rPr>
              <w:t>价格部分</w:t>
            </w:r>
          </w:p>
        </w:tc>
        <w:tc>
          <w:tcPr>
            <w:tcW w:w="5755" w:type="dxa"/>
            <w:vAlign w:val="center"/>
          </w:tcPr>
          <w:p w14:paraId="1B8DCC82">
            <w:pPr>
              <w:widowControl w:val="0"/>
              <w:jc w:val="center"/>
              <w:rPr>
                <w:rFonts w:hint="eastAsia" w:ascii="宋体" w:hAnsi="宋体" w:eastAsia="宋体" w:cs="Times New Roman"/>
                <w:highlight w:val="none"/>
              </w:rPr>
            </w:pPr>
            <w:r>
              <w:rPr>
                <w:rFonts w:hint="eastAsia" w:ascii="宋体" w:hAnsi="宋体" w:eastAsia="宋体" w:cs="Times New Roman"/>
                <w:highlight w:val="none"/>
              </w:rPr>
              <w:t>20分</w:t>
            </w:r>
          </w:p>
        </w:tc>
      </w:tr>
    </w:tbl>
    <w:p w14:paraId="23A059E7">
      <w:pPr>
        <w:spacing w:line="360" w:lineRule="auto"/>
        <w:jc w:val="left"/>
        <w:rPr>
          <w:rFonts w:ascii="宋体" w:hAnsi="宋体"/>
          <w:sz w:val="24"/>
          <w:szCs w:val="24"/>
          <w:highlight w:val="none"/>
        </w:rPr>
      </w:pPr>
    </w:p>
    <w:p w14:paraId="0E0C06B6">
      <w:pPr>
        <w:numPr>
          <w:ilvl w:val="0"/>
          <w:numId w:val="14"/>
        </w:numPr>
        <w:spacing w:line="360" w:lineRule="auto"/>
        <w:jc w:val="left"/>
        <w:rPr>
          <w:rFonts w:ascii="宋体" w:hAnsi="宋体"/>
          <w:sz w:val="24"/>
          <w:szCs w:val="24"/>
          <w:highlight w:val="none"/>
        </w:rPr>
      </w:pPr>
      <w:r>
        <w:rPr>
          <w:rFonts w:hint="eastAsia" w:ascii="宋体" w:hAnsi="宋体"/>
          <w:sz w:val="24"/>
          <w:szCs w:val="24"/>
          <w:highlight w:val="none"/>
        </w:rPr>
        <w:t>评审内容：</w:t>
      </w:r>
    </w:p>
    <w:p w14:paraId="0F7771D9">
      <w:pPr>
        <w:numPr>
          <w:ilvl w:val="0"/>
          <w:numId w:val="15"/>
        </w:numPr>
        <w:spacing w:line="360" w:lineRule="auto"/>
        <w:rPr>
          <w:rFonts w:ascii="宋体" w:hAnsi="宋体" w:cs="宋体"/>
          <w:sz w:val="24"/>
          <w:szCs w:val="24"/>
          <w:highlight w:val="none"/>
        </w:rPr>
      </w:pPr>
      <w:r>
        <w:rPr>
          <w:rFonts w:hint="eastAsia" w:ascii="宋体" w:hAnsi="宋体" w:cs="宋体"/>
          <w:sz w:val="24"/>
          <w:szCs w:val="24"/>
          <w:highlight w:val="none"/>
        </w:rPr>
        <w:t>技术商务部分</w:t>
      </w:r>
    </w:p>
    <w:tbl>
      <w:tblPr>
        <w:tblStyle w:val="39"/>
        <w:tblpPr w:leftFromText="180" w:rightFromText="180" w:vertAnchor="text" w:horzAnchor="page" w:tblpX="1264" w:tblpY="46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9"/>
        <w:gridCol w:w="531"/>
        <w:gridCol w:w="1115"/>
        <w:gridCol w:w="581"/>
        <w:gridCol w:w="6473"/>
      </w:tblGrid>
      <w:tr w14:paraId="58DAF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849" w:type="dxa"/>
            <w:vAlign w:val="center"/>
          </w:tcPr>
          <w:p w14:paraId="64E9BFD0">
            <w:pPr>
              <w:snapToGrid w:val="0"/>
              <w:jc w:val="center"/>
              <w:rPr>
                <w:rFonts w:ascii="宋体" w:hAnsi="宋体" w:cs="宋体"/>
                <w:b/>
                <w:bCs/>
                <w:sz w:val="24"/>
                <w:szCs w:val="24"/>
                <w:highlight w:val="none"/>
              </w:rPr>
            </w:pPr>
            <w:r>
              <w:rPr>
                <w:rFonts w:hint="eastAsia" w:ascii="宋体" w:hAnsi="宋体" w:cs="宋体"/>
                <w:b/>
                <w:bCs/>
                <w:sz w:val="24"/>
                <w:szCs w:val="24"/>
                <w:highlight w:val="none"/>
              </w:rPr>
              <w:t>评审内容</w:t>
            </w:r>
          </w:p>
        </w:tc>
        <w:tc>
          <w:tcPr>
            <w:tcW w:w="531" w:type="dxa"/>
            <w:vAlign w:val="center"/>
          </w:tcPr>
          <w:p w14:paraId="07A5D34F">
            <w:pPr>
              <w:snapToGrid w:val="0"/>
              <w:jc w:val="center"/>
              <w:rPr>
                <w:rFonts w:ascii="宋体" w:hAnsi="宋体" w:cs="宋体"/>
                <w:b/>
                <w:bCs/>
                <w:sz w:val="24"/>
                <w:szCs w:val="24"/>
                <w:highlight w:val="none"/>
              </w:rPr>
            </w:pPr>
            <w:r>
              <w:rPr>
                <w:rFonts w:hint="eastAsia" w:ascii="宋体" w:hAnsi="宋体" w:cs="宋体"/>
                <w:b/>
                <w:bCs/>
                <w:sz w:val="24"/>
                <w:szCs w:val="24"/>
                <w:highlight w:val="none"/>
              </w:rPr>
              <w:t>序号</w:t>
            </w:r>
          </w:p>
        </w:tc>
        <w:tc>
          <w:tcPr>
            <w:tcW w:w="1115" w:type="dxa"/>
            <w:vAlign w:val="center"/>
          </w:tcPr>
          <w:p w14:paraId="3D98DF49">
            <w:pPr>
              <w:snapToGrid w:val="0"/>
              <w:jc w:val="center"/>
              <w:rPr>
                <w:rFonts w:ascii="宋体" w:hAnsi="宋体" w:cs="宋体"/>
                <w:b/>
                <w:bCs/>
                <w:sz w:val="24"/>
                <w:szCs w:val="24"/>
                <w:highlight w:val="none"/>
              </w:rPr>
            </w:pPr>
            <w:r>
              <w:rPr>
                <w:rFonts w:hint="eastAsia" w:ascii="宋体" w:hAnsi="宋体" w:cs="宋体"/>
                <w:b/>
                <w:bCs/>
                <w:sz w:val="24"/>
                <w:szCs w:val="24"/>
                <w:highlight w:val="none"/>
              </w:rPr>
              <w:t>评审项目</w:t>
            </w:r>
          </w:p>
        </w:tc>
        <w:tc>
          <w:tcPr>
            <w:tcW w:w="581" w:type="dxa"/>
            <w:vAlign w:val="center"/>
          </w:tcPr>
          <w:p w14:paraId="5456D3F2">
            <w:pPr>
              <w:snapToGrid w:val="0"/>
              <w:jc w:val="center"/>
              <w:rPr>
                <w:rFonts w:ascii="宋体" w:hAnsi="宋体" w:cs="宋体"/>
                <w:b/>
                <w:bCs/>
                <w:sz w:val="24"/>
                <w:szCs w:val="24"/>
                <w:highlight w:val="none"/>
              </w:rPr>
            </w:pPr>
            <w:r>
              <w:rPr>
                <w:rFonts w:hint="eastAsia" w:ascii="宋体" w:hAnsi="宋体" w:cs="宋体"/>
                <w:b/>
                <w:bCs/>
                <w:sz w:val="24"/>
                <w:szCs w:val="24"/>
                <w:highlight w:val="none"/>
              </w:rPr>
              <w:t>分值</w:t>
            </w:r>
          </w:p>
        </w:tc>
        <w:tc>
          <w:tcPr>
            <w:tcW w:w="6473" w:type="dxa"/>
            <w:vAlign w:val="center"/>
          </w:tcPr>
          <w:p w14:paraId="3853F870">
            <w:pPr>
              <w:snapToGrid w:val="0"/>
              <w:jc w:val="center"/>
              <w:rPr>
                <w:rFonts w:ascii="宋体" w:hAnsi="宋体" w:cs="宋体"/>
                <w:b/>
                <w:bCs/>
                <w:sz w:val="24"/>
                <w:szCs w:val="24"/>
                <w:highlight w:val="none"/>
              </w:rPr>
            </w:pPr>
            <w:r>
              <w:rPr>
                <w:rFonts w:hint="eastAsia" w:ascii="宋体" w:hAnsi="宋体" w:cs="宋体"/>
                <w:b/>
                <w:bCs/>
                <w:sz w:val="24"/>
                <w:szCs w:val="24"/>
                <w:highlight w:val="none"/>
              </w:rPr>
              <w:t>评审细则</w:t>
            </w:r>
          </w:p>
        </w:tc>
      </w:tr>
      <w:tr w14:paraId="4644E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Merge w:val="restart"/>
            <w:vAlign w:val="center"/>
          </w:tcPr>
          <w:p w14:paraId="626F45F3">
            <w:pPr>
              <w:spacing w:line="360" w:lineRule="auto"/>
              <w:jc w:val="center"/>
              <w:rPr>
                <w:rFonts w:ascii="宋体" w:hAnsi="宋体" w:cs="宋体"/>
                <w:sz w:val="24"/>
                <w:szCs w:val="24"/>
                <w:highlight w:val="none"/>
              </w:rPr>
            </w:pPr>
            <w:r>
              <w:rPr>
                <w:rFonts w:hint="eastAsia" w:ascii="宋体" w:hAnsi="宋体" w:cs="宋体"/>
                <w:sz w:val="24"/>
                <w:szCs w:val="24"/>
                <w:highlight w:val="none"/>
                <w:lang w:bidi="ar"/>
              </w:rPr>
              <w:t>技术评审因素</w:t>
            </w:r>
          </w:p>
        </w:tc>
        <w:tc>
          <w:tcPr>
            <w:tcW w:w="531" w:type="dxa"/>
            <w:vAlign w:val="center"/>
          </w:tcPr>
          <w:p w14:paraId="588AD6B1">
            <w:pPr>
              <w:spacing w:line="360" w:lineRule="auto"/>
              <w:jc w:val="center"/>
              <w:rPr>
                <w:rFonts w:ascii="宋体" w:hAnsi="宋体" w:cs="宋体"/>
                <w:sz w:val="24"/>
                <w:szCs w:val="24"/>
                <w:highlight w:val="none"/>
                <w:lang w:bidi="ar"/>
              </w:rPr>
            </w:pPr>
            <w:r>
              <w:rPr>
                <w:rFonts w:hint="eastAsia" w:ascii="宋体" w:hAnsi="宋体" w:cs="宋体"/>
                <w:sz w:val="24"/>
                <w:szCs w:val="24"/>
                <w:highlight w:val="none"/>
                <w:lang w:bidi="ar"/>
              </w:rPr>
              <w:t>1</w:t>
            </w:r>
          </w:p>
        </w:tc>
        <w:tc>
          <w:tcPr>
            <w:tcW w:w="1115" w:type="dxa"/>
            <w:vAlign w:val="center"/>
          </w:tcPr>
          <w:p w14:paraId="67BAAEF8">
            <w:pPr>
              <w:widowControl w:val="0"/>
              <w:spacing w:line="360" w:lineRule="auto"/>
              <w:jc w:val="center"/>
              <w:rPr>
                <w:rFonts w:ascii="宋体" w:hAnsi="宋体" w:cs="宋体"/>
                <w:sz w:val="24"/>
                <w:szCs w:val="24"/>
                <w:highlight w:val="none"/>
                <w:lang w:bidi="ar"/>
              </w:rPr>
            </w:pPr>
            <w:r>
              <w:rPr>
                <w:rFonts w:hint="eastAsia" w:ascii="宋体" w:hAnsi="宋体" w:eastAsia="宋体" w:cs="宋体"/>
                <w:bCs/>
                <w:szCs w:val="22"/>
                <w:highlight w:val="none"/>
              </w:rPr>
              <w:t>对项目的理解与认识</w:t>
            </w:r>
          </w:p>
        </w:tc>
        <w:tc>
          <w:tcPr>
            <w:tcW w:w="581" w:type="dxa"/>
            <w:vAlign w:val="center"/>
          </w:tcPr>
          <w:p w14:paraId="128BBCDD">
            <w:pPr>
              <w:widowControl w:val="0"/>
              <w:spacing w:line="360" w:lineRule="auto"/>
              <w:jc w:val="center"/>
              <w:rPr>
                <w:rFonts w:ascii="宋体" w:hAnsi="宋体" w:cs="宋体"/>
                <w:sz w:val="24"/>
                <w:szCs w:val="24"/>
                <w:highlight w:val="none"/>
                <w:lang w:bidi="ar"/>
              </w:rPr>
            </w:pPr>
            <w:r>
              <w:rPr>
                <w:rFonts w:hint="eastAsia" w:ascii="宋体" w:hAnsi="宋体" w:eastAsia="宋体" w:cs="Times New Roman"/>
                <w:szCs w:val="22"/>
                <w:highlight w:val="none"/>
              </w:rPr>
              <w:t>10</w:t>
            </w:r>
          </w:p>
        </w:tc>
        <w:tc>
          <w:tcPr>
            <w:tcW w:w="6473" w:type="dxa"/>
            <w:vAlign w:val="top"/>
          </w:tcPr>
          <w:p w14:paraId="4B3758A8">
            <w:pPr>
              <w:widowControl w:val="0"/>
              <w:spacing w:line="276" w:lineRule="auto"/>
              <w:rPr>
                <w:rFonts w:hint="eastAsia" w:ascii="宋体" w:hAnsi="宋体" w:eastAsia="宋体" w:cs="宋体"/>
                <w:szCs w:val="22"/>
                <w:highlight w:val="none"/>
              </w:rPr>
            </w:pPr>
            <w:r>
              <w:rPr>
                <w:rFonts w:hint="eastAsia" w:ascii="宋体" w:hAnsi="宋体" w:eastAsia="宋体" w:cs="宋体"/>
                <w:szCs w:val="22"/>
                <w:highlight w:val="none"/>
              </w:rPr>
              <w:t>包括但不限于下述5项：①规划背景；②规划范围与规划依据；③总体目标；④主要任务；⑤</w:t>
            </w:r>
            <w:r>
              <w:rPr>
                <w:rFonts w:hint="eastAsia" w:ascii="宋体" w:hAnsi="宋体" w:eastAsia="宋体" w:cs="Cambria"/>
                <w:bCs/>
                <w:szCs w:val="22"/>
                <w:highlight w:val="none"/>
                <w:lang w:bidi="ar"/>
              </w:rPr>
              <w:t>工作框架</w:t>
            </w:r>
            <w:r>
              <w:rPr>
                <w:rFonts w:hint="eastAsia" w:ascii="宋体" w:hAnsi="宋体" w:eastAsia="宋体" w:cs="宋体"/>
                <w:szCs w:val="22"/>
                <w:highlight w:val="none"/>
              </w:rPr>
              <w:t>。供应商须针对每项内容进行阐述。</w:t>
            </w:r>
          </w:p>
          <w:p w14:paraId="3E208C2E">
            <w:pPr>
              <w:widowControl w:val="0"/>
              <w:spacing w:line="276" w:lineRule="auto"/>
              <w:rPr>
                <w:rFonts w:hint="eastAsia" w:ascii="宋体" w:hAnsi="宋体" w:eastAsia="宋体" w:cs="宋体"/>
                <w:szCs w:val="22"/>
                <w:highlight w:val="none"/>
              </w:rPr>
            </w:pPr>
            <w:r>
              <w:rPr>
                <w:rFonts w:hint="eastAsia" w:ascii="宋体" w:hAnsi="宋体" w:eastAsia="宋体" w:cs="宋体"/>
                <w:szCs w:val="22"/>
                <w:highlight w:val="none"/>
              </w:rPr>
              <w:t>内容完整、合理可行、针对性强得10分；</w:t>
            </w:r>
          </w:p>
          <w:p w14:paraId="13FA244F">
            <w:pPr>
              <w:widowControl w:val="0"/>
              <w:spacing w:line="276" w:lineRule="auto"/>
              <w:rPr>
                <w:rFonts w:hint="eastAsia" w:ascii="宋体" w:hAnsi="宋体" w:eastAsia="宋体" w:cs="宋体"/>
                <w:szCs w:val="22"/>
                <w:highlight w:val="none"/>
              </w:rPr>
            </w:pPr>
            <w:r>
              <w:rPr>
                <w:rFonts w:hint="eastAsia" w:ascii="宋体" w:hAnsi="宋体" w:eastAsia="宋体" w:cs="宋体"/>
                <w:szCs w:val="22"/>
                <w:highlight w:val="none"/>
              </w:rPr>
              <w:t>内容较为完整、可行、细节待完善的得6分；</w:t>
            </w:r>
          </w:p>
          <w:p w14:paraId="3E303BAC">
            <w:pPr>
              <w:widowControl w:val="0"/>
              <w:spacing w:line="276" w:lineRule="auto"/>
              <w:rPr>
                <w:rFonts w:hint="eastAsia" w:ascii="宋体" w:hAnsi="宋体" w:eastAsia="宋体" w:cs="宋体"/>
                <w:szCs w:val="22"/>
                <w:highlight w:val="none"/>
              </w:rPr>
            </w:pPr>
            <w:r>
              <w:rPr>
                <w:rFonts w:hint="eastAsia" w:ascii="宋体" w:hAnsi="宋体" w:eastAsia="宋体" w:cs="宋体"/>
                <w:szCs w:val="22"/>
                <w:highlight w:val="none"/>
              </w:rPr>
              <w:t>内容粗略、无针对性、基本满足采购需求的得3分；</w:t>
            </w:r>
          </w:p>
          <w:p w14:paraId="75FDDE5E">
            <w:pPr>
              <w:widowControl w:val="0"/>
              <w:spacing w:line="276" w:lineRule="auto"/>
              <w:rPr>
                <w:rFonts w:ascii="宋体" w:hAnsi="宋体" w:cs="宋体"/>
                <w:sz w:val="24"/>
                <w:szCs w:val="24"/>
                <w:highlight w:val="none"/>
                <w:lang w:bidi="ar"/>
              </w:rPr>
            </w:pPr>
            <w:r>
              <w:rPr>
                <w:rFonts w:hint="eastAsia" w:ascii="宋体" w:hAnsi="宋体" w:eastAsia="宋体" w:cs="宋体"/>
                <w:szCs w:val="22"/>
                <w:highlight w:val="none"/>
              </w:rPr>
              <w:t>本项最高得10分，</w:t>
            </w:r>
            <w:r>
              <w:rPr>
                <w:rFonts w:hint="eastAsia" w:ascii="宋体" w:hAnsi="宋体" w:cs="宋体"/>
                <w:szCs w:val="22"/>
                <w:highlight w:val="none"/>
                <w:lang w:val="en-US" w:eastAsia="zh-CN"/>
              </w:rPr>
              <w:t>不提供</w:t>
            </w:r>
            <w:r>
              <w:rPr>
                <w:rFonts w:hint="eastAsia" w:ascii="宋体" w:hAnsi="宋体" w:eastAsia="宋体" w:cs="宋体"/>
                <w:szCs w:val="22"/>
                <w:highlight w:val="none"/>
              </w:rPr>
              <w:t>不得分。</w:t>
            </w:r>
          </w:p>
        </w:tc>
      </w:tr>
      <w:tr w14:paraId="72C24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Merge w:val="continue"/>
            <w:vAlign w:val="center"/>
          </w:tcPr>
          <w:p w14:paraId="0FDC626D">
            <w:pPr>
              <w:spacing w:line="360" w:lineRule="auto"/>
              <w:jc w:val="center"/>
              <w:rPr>
                <w:rFonts w:ascii="宋体" w:hAnsi="宋体" w:cs="宋体"/>
                <w:sz w:val="24"/>
                <w:szCs w:val="24"/>
                <w:highlight w:val="none"/>
              </w:rPr>
            </w:pPr>
          </w:p>
        </w:tc>
        <w:tc>
          <w:tcPr>
            <w:tcW w:w="531" w:type="dxa"/>
            <w:shd w:val="clear" w:color="auto" w:fill="auto"/>
            <w:vAlign w:val="center"/>
          </w:tcPr>
          <w:p w14:paraId="02B2DB0A">
            <w:pPr>
              <w:spacing w:line="360" w:lineRule="auto"/>
              <w:jc w:val="center"/>
              <w:rPr>
                <w:rFonts w:ascii="宋体" w:hAnsi="宋体" w:cs="宋体"/>
                <w:sz w:val="24"/>
                <w:szCs w:val="24"/>
                <w:highlight w:val="none"/>
                <w:lang w:bidi="ar"/>
              </w:rPr>
            </w:pPr>
            <w:r>
              <w:rPr>
                <w:rFonts w:hint="eastAsia" w:ascii="宋体" w:hAnsi="宋体" w:cs="宋体"/>
                <w:sz w:val="24"/>
                <w:szCs w:val="24"/>
                <w:highlight w:val="none"/>
                <w:lang w:bidi="ar"/>
              </w:rPr>
              <w:t>2</w:t>
            </w:r>
          </w:p>
        </w:tc>
        <w:tc>
          <w:tcPr>
            <w:tcW w:w="1115" w:type="dxa"/>
            <w:shd w:val="clear" w:color="auto" w:fill="auto"/>
            <w:vAlign w:val="center"/>
          </w:tcPr>
          <w:p w14:paraId="1044584B">
            <w:pPr>
              <w:widowControl w:val="0"/>
              <w:spacing w:line="360" w:lineRule="auto"/>
              <w:jc w:val="center"/>
              <w:rPr>
                <w:rFonts w:ascii="宋体" w:hAnsi="宋体" w:cs="宋体"/>
                <w:sz w:val="24"/>
                <w:szCs w:val="24"/>
                <w:highlight w:val="none"/>
                <w:lang w:bidi="ar"/>
              </w:rPr>
            </w:pPr>
            <w:r>
              <w:rPr>
                <w:rFonts w:hint="eastAsia" w:ascii="宋体" w:hAnsi="宋体" w:eastAsia="宋体" w:cs="宋体"/>
                <w:bCs/>
                <w:szCs w:val="22"/>
                <w:highlight w:val="none"/>
              </w:rPr>
              <w:t>总体提升改造思路</w:t>
            </w:r>
          </w:p>
        </w:tc>
        <w:tc>
          <w:tcPr>
            <w:tcW w:w="581" w:type="dxa"/>
            <w:shd w:val="clear" w:color="auto" w:fill="auto"/>
            <w:vAlign w:val="center"/>
          </w:tcPr>
          <w:p w14:paraId="19B5AD5D">
            <w:pPr>
              <w:widowControl w:val="0"/>
              <w:spacing w:line="360" w:lineRule="auto"/>
              <w:jc w:val="center"/>
              <w:rPr>
                <w:rFonts w:ascii="宋体" w:hAnsi="宋体" w:cs="宋体"/>
                <w:sz w:val="24"/>
                <w:szCs w:val="24"/>
                <w:highlight w:val="none"/>
                <w:lang w:bidi="ar"/>
              </w:rPr>
            </w:pPr>
            <w:r>
              <w:rPr>
                <w:rFonts w:hint="eastAsia" w:ascii="宋体" w:hAnsi="宋体" w:eastAsia="宋体" w:cs="Times New Roman"/>
                <w:szCs w:val="22"/>
                <w:highlight w:val="none"/>
              </w:rPr>
              <w:t>8</w:t>
            </w:r>
          </w:p>
        </w:tc>
        <w:tc>
          <w:tcPr>
            <w:tcW w:w="6473" w:type="dxa"/>
            <w:vAlign w:val="top"/>
          </w:tcPr>
          <w:p w14:paraId="459D73CB">
            <w:pPr>
              <w:widowControl w:val="0"/>
              <w:spacing w:line="276" w:lineRule="auto"/>
              <w:rPr>
                <w:rFonts w:hint="eastAsia" w:ascii="宋体" w:hAnsi="宋体" w:eastAsia="宋体" w:cs="宋体"/>
                <w:szCs w:val="22"/>
                <w:highlight w:val="none"/>
              </w:rPr>
            </w:pPr>
            <w:r>
              <w:rPr>
                <w:rFonts w:hint="eastAsia" w:ascii="宋体" w:hAnsi="宋体" w:eastAsia="宋体" w:cs="宋体"/>
                <w:szCs w:val="22"/>
                <w:highlight w:val="none"/>
              </w:rPr>
              <w:t>包括但不限于下述5项：</w:t>
            </w:r>
            <w:r>
              <w:rPr>
                <w:rFonts w:hint="eastAsia" w:ascii="宋体" w:hAnsi="宋体" w:eastAsia="宋体" w:cs="宋体"/>
                <w:bCs/>
                <w:szCs w:val="22"/>
                <w:highlight w:val="none"/>
              </w:rPr>
              <w:t>①主要问题；②规划思路；③</w:t>
            </w:r>
            <w:r>
              <w:rPr>
                <w:rFonts w:hint="eastAsia" w:ascii="宋体" w:hAnsi="宋体" w:eastAsia="宋体" w:cs="Cambria"/>
                <w:bCs/>
                <w:szCs w:val="22"/>
                <w:highlight w:val="none"/>
                <w:lang w:bidi="ar"/>
              </w:rPr>
              <w:t>实施路径</w:t>
            </w:r>
            <w:r>
              <w:rPr>
                <w:rFonts w:hint="eastAsia" w:ascii="宋体" w:hAnsi="宋体" w:eastAsia="宋体" w:cs="宋体"/>
                <w:bCs/>
                <w:szCs w:val="22"/>
                <w:highlight w:val="none"/>
              </w:rPr>
              <w:t>；④</w:t>
            </w:r>
            <w:r>
              <w:rPr>
                <w:rFonts w:hint="eastAsia" w:ascii="宋体" w:hAnsi="宋体" w:eastAsia="宋体" w:cs="Cambria"/>
                <w:bCs/>
                <w:szCs w:val="22"/>
                <w:highlight w:val="none"/>
                <w:lang w:bidi="ar"/>
              </w:rPr>
              <w:t>空间布局</w:t>
            </w:r>
            <w:r>
              <w:rPr>
                <w:rFonts w:hint="eastAsia" w:ascii="宋体" w:hAnsi="宋体" w:eastAsia="宋体" w:cs="宋体"/>
                <w:bCs/>
                <w:szCs w:val="22"/>
                <w:highlight w:val="none"/>
              </w:rPr>
              <w:t>。</w:t>
            </w:r>
            <w:r>
              <w:rPr>
                <w:rFonts w:hint="eastAsia" w:ascii="宋体" w:hAnsi="宋体" w:eastAsia="宋体" w:cs="宋体"/>
                <w:szCs w:val="22"/>
                <w:highlight w:val="none"/>
              </w:rPr>
              <w:t>供应商须针对每项内容进行阐述。</w:t>
            </w:r>
          </w:p>
          <w:p w14:paraId="34ED89A7">
            <w:pPr>
              <w:widowControl w:val="0"/>
              <w:spacing w:line="276" w:lineRule="auto"/>
              <w:rPr>
                <w:rFonts w:hint="eastAsia" w:ascii="宋体" w:hAnsi="宋体" w:eastAsia="宋体" w:cs="宋体"/>
                <w:szCs w:val="22"/>
                <w:highlight w:val="none"/>
              </w:rPr>
            </w:pPr>
            <w:r>
              <w:rPr>
                <w:rFonts w:hint="eastAsia" w:ascii="宋体" w:hAnsi="宋体" w:eastAsia="宋体" w:cs="宋体"/>
                <w:szCs w:val="22"/>
                <w:highlight w:val="none"/>
              </w:rPr>
              <w:t>内容完整、合理可行、针对性强得8分；</w:t>
            </w:r>
          </w:p>
          <w:p w14:paraId="46E8CA23">
            <w:pPr>
              <w:widowControl w:val="0"/>
              <w:spacing w:line="276" w:lineRule="auto"/>
              <w:rPr>
                <w:rFonts w:hint="eastAsia" w:ascii="宋体" w:hAnsi="宋体" w:eastAsia="宋体" w:cs="宋体"/>
                <w:szCs w:val="22"/>
                <w:highlight w:val="none"/>
              </w:rPr>
            </w:pPr>
            <w:r>
              <w:rPr>
                <w:rFonts w:hint="eastAsia" w:ascii="宋体" w:hAnsi="宋体" w:eastAsia="宋体" w:cs="宋体"/>
                <w:szCs w:val="22"/>
                <w:highlight w:val="none"/>
              </w:rPr>
              <w:t>内容较为完整、可行、细节待完善的得5分；</w:t>
            </w:r>
          </w:p>
          <w:p w14:paraId="58542D21">
            <w:pPr>
              <w:widowControl w:val="0"/>
              <w:spacing w:line="276" w:lineRule="auto"/>
              <w:rPr>
                <w:rFonts w:hint="eastAsia" w:ascii="宋体" w:hAnsi="宋体" w:eastAsia="宋体" w:cs="宋体"/>
                <w:szCs w:val="22"/>
                <w:highlight w:val="none"/>
              </w:rPr>
            </w:pPr>
            <w:r>
              <w:rPr>
                <w:rFonts w:hint="eastAsia" w:ascii="宋体" w:hAnsi="宋体" w:eastAsia="宋体" w:cs="宋体"/>
                <w:szCs w:val="22"/>
                <w:highlight w:val="none"/>
              </w:rPr>
              <w:t>内容粗略、无针对性、基本满足采购需求的得3分；</w:t>
            </w:r>
          </w:p>
          <w:p w14:paraId="64608DEC">
            <w:pPr>
              <w:widowControl w:val="0"/>
              <w:spacing w:line="276" w:lineRule="auto"/>
              <w:rPr>
                <w:rFonts w:ascii="宋体" w:hAnsi="宋体" w:cs="宋体"/>
                <w:sz w:val="24"/>
                <w:szCs w:val="24"/>
                <w:highlight w:val="none"/>
                <w:lang w:bidi="ar"/>
              </w:rPr>
            </w:pPr>
            <w:r>
              <w:rPr>
                <w:rFonts w:hint="eastAsia" w:ascii="宋体" w:hAnsi="宋体" w:eastAsia="宋体" w:cs="宋体"/>
                <w:szCs w:val="22"/>
                <w:highlight w:val="none"/>
              </w:rPr>
              <w:t>本项最高得8分，</w:t>
            </w:r>
            <w:r>
              <w:rPr>
                <w:rFonts w:hint="eastAsia" w:ascii="宋体" w:hAnsi="宋体" w:cs="宋体"/>
                <w:szCs w:val="22"/>
                <w:highlight w:val="none"/>
                <w:lang w:val="en-US" w:eastAsia="zh-CN"/>
              </w:rPr>
              <w:t>不提供</w:t>
            </w:r>
            <w:r>
              <w:rPr>
                <w:rFonts w:hint="eastAsia" w:ascii="宋体" w:hAnsi="宋体" w:eastAsia="宋体" w:cs="宋体"/>
                <w:szCs w:val="22"/>
                <w:highlight w:val="none"/>
              </w:rPr>
              <w:t>不得分。</w:t>
            </w:r>
          </w:p>
        </w:tc>
      </w:tr>
      <w:tr w14:paraId="10D5B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Merge w:val="continue"/>
            <w:vAlign w:val="center"/>
          </w:tcPr>
          <w:p w14:paraId="15ED4E65">
            <w:pPr>
              <w:spacing w:line="360" w:lineRule="auto"/>
              <w:jc w:val="center"/>
              <w:rPr>
                <w:rFonts w:ascii="宋体" w:hAnsi="宋体" w:cs="宋体"/>
                <w:sz w:val="24"/>
                <w:szCs w:val="24"/>
                <w:highlight w:val="none"/>
              </w:rPr>
            </w:pPr>
          </w:p>
        </w:tc>
        <w:tc>
          <w:tcPr>
            <w:tcW w:w="531" w:type="dxa"/>
            <w:shd w:val="clear" w:color="auto" w:fill="auto"/>
            <w:vAlign w:val="center"/>
          </w:tcPr>
          <w:p w14:paraId="6A2AD857">
            <w:pPr>
              <w:spacing w:line="360" w:lineRule="auto"/>
              <w:jc w:val="center"/>
              <w:rPr>
                <w:rFonts w:ascii="宋体" w:hAnsi="宋体" w:cs="宋体"/>
                <w:sz w:val="24"/>
                <w:szCs w:val="24"/>
                <w:highlight w:val="none"/>
                <w:lang w:bidi="ar"/>
              </w:rPr>
            </w:pPr>
            <w:r>
              <w:rPr>
                <w:rFonts w:hint="eastAsia" w:ascii="宋体" w:hAnsi="宋体" w:cs="宋体"/>
                <w:sz w:val="24"/>
                <w:szCs w:val="24"/>
                <w:highlight w:val="none"/>
                <w:lang w:bidi="ar"/>
              </w:rPr>
              <w:t>3</w:t>
            </w:r>
          </w:p>
        </w:tc>
        <w:tc>
          <w:tcPr>
            <w:tcW w:w="1115" w:type="dxa"/>
            <w:shd w:val="clear" w:color="auto" w:fill="auto"/>
            <w:vAlign w:val="center"/>
          </w:tcPr>
          <w:p w14:paraId="64DA1F6D">
            <w:pPr>
              <w:widowControl w:val="0"/>
              <w:spacing w:line="360" w:lineRule="auto"/>
              <w:jc w:val="center"/>
              <w:rPr>
                <w:rFonts w:ascii="宋体" w:hAnsi="宋体" w:cs="宋体"/>
                <w:sz w:val="24"/>
                <w:szCs w:val="24"/>
                <w:highlight w:val="none"/>
                <w:lang w:bidi="ar"/>
              </w:rPr>
            </w:pPr>
            <w:r>
              <w:rPr>
                <w:rFonts w:hint="eastAsia" w:ascii="宋体" w:hAnsi="宋体" w:eastAsia="宋体" w:cs="宋体"/>
                <w:bCs/>
                <w:szCs w:val="22"/>
                <w:highlight w:val="none"/>
              </w:rPr>
              <w:t>重点镇规划设想</w:t>
            </w:r>
          </w:p>
        </w:tc>
        <w:tc>
          <w:tcPr>
            <w:tcW w:w="581" w:type="dxa"/>
            <w:shd w:val="clear" w:color="auto" w:fill="auto"/>
            <w:vAlign w:val="center"/>
          </w:tcPr>
          <w:p w14:paraId="33A7E782">
            <w:pPr>
              <w:widowControl w:val="0"/>
              <w:spacing w:line="360" w:lineRule="auto"/>
              <w:jc w:val="center"/>
              <w:rPr>
                <w:rFonts w:ascii="宋体" w:hAnsi="宋体" w:cs="宋体"/>
                <w:sz w:val="24"/>
                <w:szCs w:val="24"/>
                <w:highlight w:val="none"/>
                <w:lang w:bidi="ar"/>
              </w:rPr>
            </w:pPr>
            <w:r>
              <w:rPr>
                <w:rFonts w:hint="eastAsia" w:ascii="宋体" w:hAnsi="宋体" w:eastAsia="宋体" w:cs="Times New Roman"/>
                <w:szCs w:val="22"/>
                <w:highlight w:val="none"/>
              </w:rPr>
              <w:t>12</w:t>
            </w:r>
          </w:p>
        </w:tc>
        <w:tc>
          <w:tcPr>
            <w:tcW w:w="6473" w:type="dxa"/>
            <w:vAlign w:val="top"/>
          </w:tcPr>
          <w:p w14:paraId="631004C6">
            <w:pPr>
              <w:widowControl w:val="0"/>
              <w:spacing w:line="276" w:lineRule="auto"/>
              <w:rPr>
                <w:rFonts w:hint="eastAsia" w:ascii="宋体" w:hAnsi="宋体" w:eastAsia="宋体" w:cs="宋体"/>
                <w:bCs/>
                <w:szCs w:val="22"/>
                <w:highlight w:val="none"/>
              </w:rPr>
            </w:pPr>
            <w:r>
              <w:rPr>
                <w:rFonts w:hint="eastAsia" w:ascii="宋体" w:hAnsi="宋体" w:eastAsia="宋体" w:cs="宋体"/>
                <w:bCs/>
                <w:szCs w:val="22"/>
                <w:highlight w:val="none"/>
              </w:rPr>
              <w:t>包括</w:t>
            </w:r>
            <w:r>
              <w:rPr>
                <w:rFonts w:hint="eastAsia" w:ascii="宋体" w:hAnsi="宋体" w:eastAsia="宋体" w:cs="宋体"/>
                <w:szCs w:val="22"/>
                <w:highlight w:val="none"/>
              </w:rPr>
              <w:t>但不限于</w:t>
            </w:r>
            <w:r>
              <w:rPr>
                <w:rFonts w:hint="eastAsia" w:ascii="宋体" w:hAnsi="宋体" w:eastAsia="宋体" w:cs="宋体"/>
                <w:bCs/>
                <w:szCs w:val="22"/>
                <w:highlight w:val="none"/>
              </w:rPr>
              <w:t>下述6项：①重点镇工业区现状企业评估；②重点镇工业区提升改造思路；③重点镇工业区用地潜力分析；④重点镇工业区用地布局；⑤重点镇工业区分区指引；⑥重点镇工业区规模测算。供应商须针对每项内容进行阐述。</w:t>
            </w:r>
          </w:p>
          <w:p w14:paraId="54581943">
            <w:pPr>
              <w:widowControl w:val="0"/>
              <w:spacing w:line="276" w:lineRule="auto"/>
              <w:rPr>
                <w:rFonts w:hint="eastAsia" w:ascii="宋体" w:hAnsi="宋体" w:eastAsia="宋体" w:cs="宋体"/>
                <w:bCs/>
                <w:szCs w:val="22"/>
                <w:highlight w:val="none"/>
              </w:rPr>
            </w:pPr>
            <w:r>
              <w:rPr>
                <w:rFonts w:hint="eastAsia" w:ascii="宋体" w:hAnsi="宋体" w:eastAsia="宋体" w:cs="宋体"/>
                <w:bCs/>
                <w:szCs w:val="22"/>
                <w:highlight w:val="none"/>
              </w:rPr>
              <w:t>内容完整、合理可行、针对性强得12分；</w:t>
            </w:r>
          </w:p>
          <w:p w14:paraId="7E244B08">
            <w:pPr>
              <w:widowControl w:val="0"/>
              <w:spacing w:line="276" w:lineRule="auto"/>
              <w:rPr>
                <w:rFonts w:hint="eastAsia" w:ascii="宋体" w:hAnsi="宋体" w:eastAsia="宋体" w:cs="宋体"/>
                <w:bCs/>
                <w:szCs w:val="22"/>
                <w:highlight w:val="none"/>
              </w:rPr>
            </w:pPr>
            <w:r>
              <w:rPr>
                <w:rFonts w:hint="eastAsia" w:ascii="宋体" w:hAnsi="宋体" w:eastAsia="宋体" w:cs="宋体"/>
                <w:bCs/>
                <w:szCs w:val="22"/>
                <w:highlight w:val="none"/>
              </w:rPr>
              <w:t>内容较为完整、可行、细节待完善的得8分；</w:t>
            </w:r>
          </w:p>
          <w:p w14:paraId="1B236C3F">
            <w:pPr>
              <w:widowControl w:val="0"/>
              <w:spacing w:line="276" w:lineRule="auto"/>
              <w:rPr>
                <w:rFonts w:hint="eastAsia" w:ascii="宋体" w:hAnsi="宋体" w:eastAsia="宋体" w:cs="宋体"/>
                <w:bCs/>
                <w:szCs w:val="22"/>
                <w:highlight w:val="none"/>
              </w:rPr>
            </w:pPr>
            <w:r>
              <w:rPr>
                <w:rFonts w:hint="eastAsia" w:ascii="宋体" w:hAnsi="宋体" w:eastAsia="宋体" w:cs="宋体"/>
                <w:bCs/>
                <w:szCs w:val="22"/>
                <w:highlight w:val="none"/>
              </w:rPr>
              <w:t>内容粗略、无针对性、基本满足采购需求的得4分；</w:t>
            </w:r>
          </w:p>
          <w:p w14:paraId="06FBBA41">
            <w:pPr>
              <w:widowControl w:val="0"/>
              <w:spacing w:line="276" w:lineRule="auto"/>
              <w:rPr>
                <w:rFonts w:ascii="宋体" w:hAnsi="宋体" w:cs="宋体"/>
                <w:sz w:val="24"/>
                <w:szCs w:val="24"/>
                <w:highlight w:val="none"/>
                <w:lang w:bidi="ar"/>
              </w:rPr>
            </w:pPr>
            <w:r>
              <w:rPr>
                <w:rFonts w:hint="eastAsia" w:ascii="宋体" w:hAnsi="宋体" w:eastAsia="宋体" w:cs="宋体"/>
                <w:bCs/>
                <w:szCs w:val="22"/>
                <w:highlight w:val="none"/>
              </w:rPr>
              <w:t>本项最高得12分，</w:t>
            </w:r>
            <w:r>
              <w:rPr>
                <w:rFonts w:hint="eastAsia" w:ascii="宋体" w:hAnsi="宋体" w:cs="宋体"/>
                <w:szCs w:val="22"/>
                <w:highlight w:val="none"/>
                <w:lang w:val="en-US" w:eastAsia="zh-CN"/>
              </w:rPr>
              <w:t>不提供</w:t>
            </w:r>
            <w:r>
              <w:rPr>
                <w:rFonts w:hint="eastAsia" w:ascii="宋体" w:hAnsi="宋体" w:eastAsia="宋体" w:cs="宋体"/>
                <w:bCs/>
                <w:szCs w:val="22"/>
                <w:highlight w:val="none"/>
              </w:rPr>
              <w:t>不得分。</w:t>
            </w:r>
          </w:p>
        </w:tc>
      </w:tr>
      <w:tr w14:paraId="75243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Merge w:val="continue"/>
            <w:vAlign w:val="center"/>
          </w:tcPr>
          <w:p w14:paraId="3FF1185C">
            <w:pPr>
              <w:spacing w:line="360" w:lineRule="auto"/>
              <w:jc w:val="center"/>
              <w:rPr>
                <w:rFonts w:ascii="宋体" w:hAnsi="宋体" w:cs="宋体"/>
                <w:sz w:val="24"/>
                <w:szCs w:val="24"/>
                <w:highlight w:val="none"/>
              </w:rPr>
            </w:pPr>
          </w:p>
        </w:tc>
        <w:tc>
          <w:tcPr>
            <w:tcW w:w="531" w:type="dxa"/>
            <w:shd w:val="clear" w:color="auto" w:fill="auto"/>
            <w:vAlign w:val="center"/>
          </w:tcPr>
          <w:p w14:paraId="01DBA4C4">
            <w:pPr>
              <w:spacing w:line="360" w:lineRule="auto"/>
              <w:jc w:val="center"/>
              <w:rPr>
                <w:rFonts w:ascii="宋体" w:hAnsi="宋体" w:cs="宋体"/>
                <w:sz w:val="24"/>
                <w:szCs w:val="24"/>
                <w:highlight w:val="none"/>
                <w:lang w:bidi="ar"/>
              </w:rPr>
            </w:pPr>
            <w:r>
              <w:rPr>
                <w:rFonts w:hint="eastAsia" w:ascii="宋体" w:hAnsi="宋体" w:cs="宋体"/>
                <w:sz w:val="24"/>
                <w:szCs w:val="24"/>
                <w:highlight w:val="none"/>
                <w:lang w:bidi="ar"/>
              </w:rPr>
              <w:t>4</w:t>
            </w:r>
          </w:p>
        </w:tc>
        <w:tc>
          <w:tcPr>
            <w:tcW w:w="1115" w:type="dxa"/>
            <w:shd w:val="clear" w:color="auto" w:fill="auto"/>
            <w:vAlign w:val="center"/>
          </w:tcPr>
          <w:p w14:paraId="1884636B">
            <w:pPr>
              <w:widowControl w:val="0"/>
              <w:spacing w:line="360" w:lineRule="auto"/>
              <w:jc w:val="center"/>
              <w:rPr>
                <w:rFonts w:ascii="宋体" w:hAnsi="宋体" w:cs="宋体"/>
                <w:sz w:val="24"/>
                <w:szCs w:val="24"/>
                <w:highlight w:val="none"/>
                <w:lang w:bidi="ar"/>
              </w:rPr>
            </w:pPr>
            <w:r>
              <w:rPr>
                <w:rFonts w:hint="eastAsia" w:ascii="宋体" w:hAnsi="宋体" w:eastAsia="宋体" w:cs="宋体"/>
                <w:bCs/>
                <w:szCs w:val="22"/>
                <w:highlight w:val="none"/>
              </w:rPr>
              <w:t>重点片区规划导则</w:t>
            </w:r>
          </w:p>
        </w:tc>
        <w:tc>
          <w:tcPr>
            <w:tcW w:w="581" w:type="dxa"/>
            <w:shd w:val="clear" w:color="auto" w:fill="auto"/>
            <w:vAlign w:val="center"/>
          </w:tcPr>
          <w:p w14:paraId="13352E01">
            <w:pPr>
              <w:widowControl w:val="0"/>
              <w:spacing w:line="360" w:lineRule="auto"/>
              <w:jc w:val="center"/>
              <w:rPr>
                <w:rFonts w:ascii="宋体" w:hAnsi="宋体" w:cs="宋体"/>
                <w:sz w:val="24"/>
                <w:szCs w:val="24"/>
                <w:highlight w:val="none"/>
                <w:lang w:bidi="ar"/>
              </w:rPr>
            </w:pPr>
            <w:r>
              <w:rPr>
                <w:rFonts w:hint="eastAsia" w:ascii="宋体" w:hAnsi="宋体" w:eastAsia="宋体" w:cs="Times New Roman"/>
                <w:szCs w:val="22"/>
                <w:highlight w:val="none"/>
              </w:rPr>
              <w:t>10</w:t>
            </w:r>
          </w:p>
        </w:tc>
        <w:tc>
          <w:tcPr>
            <w:tcW w:w="6473" w:type="dxa"/>
            <w:vAlign w:val="top"/>
          </w:tcPr>
          <w:p w14:paraId="15DFC83F">
            <w:pPr>
              <w:widowControl w:val="0"/>
              <w:spacing w:line="276" w:lineRule="auto"/>
              <w:rPr>
                <w:rFonts w:hint="eastAsia" w:ascii="宋体" w:hAnsi="宋体" w:eastAsia="宋体" w:cs="宋体"/>
                <w:bCs/>
                <w:szCs w:val="22"/>
                <w:highlight w:val="none"/>
              </w:rPr>
            </w:pPr>
            <w:r>
              <w:rPr>
                <w:rFonts w:hint="eastAsia" w:ascii="宋体" w:hAnsi="宋体" w:eastAsia="宋体" w:cs="宋体"/>
                <w:bCs/>
                <w:szCs w:val="22"/>
                <w:highlight w:val="none"/>
              </w:rPr>
              <w:t>包括</w:t>
            </w:r>
            <w:r>
              <w:rPr>
                <w:rFonts w:hint="eastAsia" w:ascii="宋体" w:hAnsi="宋体" w:eastAsia="宋体" w:cs="宋体"/>
                <w:szCs w:val="22"/>
                <w:highlight w:val="none"/>
              </w:rPr>
              <w:t>但不限于</w:t>
            </w:r>
            <w:r>
              <w:rPr>
                <w:rFonts w:hint="eastAsia" w:ascii="宋体" w:hAnsi="宋体" w:eastAsia="宋体" w:cs="宋体"/>
                <w:bCs/>
                <w:szCs w:val="22"/>
                <w:highlight w:val="none"/>
              </w:rPr>
              <w:t>下述5项：①重点片区功能布局优化；②重点片区产业特色引导；③重点片区空间形态管控；④重点片区景观风貌效果；⑤重点片区实施计划。供应商须针对每项内容进行阐述。</w:t>
            </w:r>
          </w:p>
          <w:p w14:paraId="11340284">
            <w:pPr>
              <w:widowControl w:val="0"/>
              <w:spacing w:line="276" w:lineRule="auto"/>
              <w:rPr>
                <w:rFonts w:hint="eastAsia" w:ascii="宋体" w:hAnsi="宋体" w:eastAsia="宋体" w:cs="宋体"/>
                <w:bCs/>
                <w:szCs w:val="22"/>
                <w:highlight w:val="none"/>
              </w:rPr>
            </w:pPr>
            <w:r>
              <w:rPr>
                <w:rFonts w:hint="eastAsia" w:ascii="宋体" w:hAnsi="宋体" w:eastAsia="宋体" w:cs="宋体"/>
                <w:bCs/>
                <w:szCs w:val="22"/>
                <w:highlight w:val="none"/>
              </w:rPr>
              <w:t>内容完整、合理可行、针对性强得10分；</w:t>
            </w:r>
          </w:p>
          <w:p w14:paraId="50E75729">
            <w:pPr>
              <w:widowControl w:val="0"/>
              <w:spacing w:line="276" w:lineRule="auto"/>
              <w:rPr>
                <w:rFonts w:hint="eastAsia" w:ascii="宋体" w:hAnsi="宋体" w:eastAsia="宋体" w:cs="宋体"/>
                <w:bCs/>
                <w:szCs w:val="22"/>
                <w:highlight w:val="none"/>
              </w:rPr>
            </w:pPr>
            <w:r>
              <w:rPr>
                <w:rFonts w:hint="eastAsia" w:ascii="宋体" w:hAnsi="宋体" w:eastAsia="宋体" w:cs="宋体"/>
                <w:bCs/>
                <w:szCs w:val="22"/>
                <w:highlight w:val="none"/>
              </w:rPr>
              <w:t>内容较为完整、可行、细节待完善的得6分；</w:t>
            </w:r>
          </w:p>
          <w:p w14:paraId="779B84C1">
            <w:pPr>
              <w:widowControl w:val="0"/>
              <w:spacing w:line="276" w:lineRule="auto"/>
              <w:rPr>
                <w:rFonts w:hint="eastAsia" w:ascii="宋体" w:hAnsi="宋体" w:eastAsia="宋体" w:cs="宋体"/>
                <w:bCs/>
                <w:szCs w:val="22"/>
                <w:highlight w:val="none"/>
              </w:rPr>
            </w:pPr>
            <w:r>
              <w:rPr>
                <w:rFonts w:hint="eastAsia" w:ascii="宋体" w:hAnsi="宋体" w:eastAsia="宋体" w:cs="宋体"/>
                <w:bCs/>
                <w:szCs w:val="22"/>
                <w:highlight w:val="none"/>
              </w:rPr>
              <w:t>内容粗略、无针对性、基本满足采购需求的得3分；</w:t>
            </w:r>
          </w:p>
          <w:p w14:paraId="25851E44">
            <w:pPr>
              <w:widowControl w:val="0"/>
              <w:spacing w:line="276" w:lineRule="auto"/>
              <w:rPr>
                <w:rFonts w:ascii="宋体" w:hAnsi="宋体" w:cs="宋体"/>
                <w:sz w:val="24"/>
                <w:szCs w:val="24"/>
                <w:highlight w:val="none"/>
                <w:lang w:bidi="ar"/>
              </w:rPr>
            </w:pPr>
            <w:r>
              <w:rPr>
                <w:rFonts w:hint="eastAsia" w:ascii="宋体" w:hAnsi="宋体" w:eastAsia="宋体" w:cs="宋体"/>
                <w:bCs/>
                <w:szCs w:val="22"/>
                <w:highlight w:val="none"/>
              </w:rPr>
              <w:t>本项最高得10分，</w:t>
            </w:r>
            <w:r>
              <w:rPr>
                <w:rFonts w:hint="eastAsia" w:ascii="宋体" w:hAnsi="宋体" w:cs="宋体"/>
                <w:szCs w:val="22"/>
                <w:highlight w:val="none"/>
                <w:lang w:val="en-US" w:eastAsia="zh-CN"/>
              </w:rPr>
              <w:t>不提供</w:t>
            </w:r>
            <w:r>
              <w:rPr>
                <w:rFonts w:hint="eastAsia" w:ascii="宋体" w:hAnsi="宋体" w:eastAsia="宋体" w:cs="宋体"/>
                <w:bCs/>
                <w:szCs w:val="22"/>
                <w:highlight w:val="none"/>
              </w:rPr>
              <w:t>不得分。</w:t>
            </w:r>
          </w:p>
        </w:tc>
      </w:tr>
      <w:tr w14:paraId="2717C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Merge w:val="continue"/>
            <w:vAlign w:val="center"/>
          </w:tcPr>
          <w:p w14:paraId="2EE2B948">
            <w:pPr>
              <w:spacing w:line="360" w:lineRule="auto"/>
              <w:jc w:val="center"/>
              <w:rPr>
                <w:rFonts w:ascii="宋体" w:hAnsi="宋体" w:cs="宋体"/>
                <w:sz w:val="24"/>
                <w:szCs w:val="24"/>
                <w:highlight w:val="none"/>
              </w:rPr>
            </w:pPr>
          </w:p>
        </w:tc>
        <w:tc>
          <w:tcPr>
            <w:tcW w:w="531" w:type="dxa"/>
            <w:shd w:val="clear" w:color="auto" w:fill="auto"/>
            <w:vAlign w:val="center"/>
          </w:tcPr>
          <w:p w14:paraId="042203B4">
            <w:pPr>
              <w:spacing w:line="360" w:lineRule="auto"/>
              <w:jc w:val="center"/>
              <w:rPr>
                <w:rFonts w:ascii="宋体" w:hAnsi="宋体" w:cs="宋体"/>
                <w:sz w:val="24"/>
                <w:szCs w:val="24"/>
                <w:highlight w:val="none"/>
                <w:lang w:bidi="ar"/>
              </w:rPr>
            </w:pPr>
            <w:r>
              <w:rPr>
                <w:rFonts w:hint="eastAsia" w:ascii="宋体" w:hAnsi="宋体" w:cs="宋体"/>
                <w:sz w:val="24"/>
                <w:szCs w:val="24"/>
                <w:highlight w:val="none"/>
                <w:lang w:bidi="ar"/>
              </w:rPr>
              <w:t>5</w:t>
            </w:r>
          </w:p>
        </w:tc>
        <w:tc>
          <w:tcPr>
            <w:tcW w:w="1115" w:type="dxa"/>
            <w:shd w:val="clear" w:color="auto" w:fill="auto"/>
            <w:vAlign w:val="center"/>
          </w:tcPr>
          <w:p w14:paraId="279FF8E8">
            <w:pPr>
              <w:widowControl w:val="0"/>
              <w:spacing w:line="360" w:lineRule="auto"/>
              <w:jc w:val="center"/>
              <w:rPr>
                <w:rFonts w:ascii="宋体" w:hAnsi="宋体" w:cs="宋体"/>
                <w:sz w:val="24"/>
                <w:szCs w:val="24"/>
                <w:highlight w:val="none"/>
                <w:lang w:bidi="ar"/>
              </w:rPr>
            </w:pPr>
            <w:r>
              <w:rPr>
                <w:rFonts w:hint="eastAsia" w:ascii="宋体" w:hAnsi="宋体" w:eastAsia="宋体" w:cs="宋体"/>
                <w:bCs/>
                <w:szCs w:val="22"/>
                <w:highlight w:val="none"/>
              </w:rPr>
              <w:t>质量进度保障措施</w:t>
            </w:r>
          </w:p>
        </w:tc>
        <w:tc>
          <w:tcPr>
            <w:tcW w:w="581" w:type="dxa"/>
            <w:shd w:val="clear" w:color="auto" w:fill="auto"/>
            <w:vAlign w:val="center"/>
          </w:tcPr>
          <w:p w14:paraId="5E1CCE09">
            <w:pPr>
              <w:widowControl w:val="0"/>
              <w:spacing w:line="360" w:lineRule="auto"/>
              <w:jc w:val="center"/>
              <w:rPr>
                <w:rFonts w:ascii="宋体" w:hAnsi="宋体" w:cs="宋体"/>
                <w:sz w:val="24"/>
                <w:szCs w:val="24"/>
                <w:highlight w:val="none"/>
                <w:lang w:bidi="ar"/>
              </w:rPr>
            </w:pPr>
            <w:r>
              <w:rPr>
                <w:rFonts w:hint="eastAsia" w:ascii="宋体" w:hAnsi="宋体" w:eastAsia="宋体" w:cs="Times New Roman"/>
                <w:szCs w:val="22"/>
                <w:highlight w:val="none"/>
              </w:rPr>
              <w:t>5</w:t>
            </w:r>
          </w:p>
        </w:tc>
        <w:tc>
          <w:tcPr>
            <w:tcW w:w="6473" w:type="dxa"/>
            <w:vAlign w:val="top"/>
          </w:tcPr>
          <w:p w14:paraId="10B703E9">
            <w:pPr>
              <w:widowControl w:val="0"/>
              <w:spacing w:line="276" w:lineRule="auto"/>
              <w:rPr>
                <w:rFonts w:hint="eastAsia" w:ascii="宋体" w:hAnsi="宋体" w:eastAsia="宋体" w:cs="宋体"/>
                <w:bCs/>
                <w:szCs w:val="22"/>
                <w:highlight w:val="none"/>
              </w:rPr>
            </w:pPr>
            <w:r>
              <w:rPr>
                <w:rFonts w:hint="eastAsia" w:ascii="宋体" w:hAnsi="宋体" w:eastAsia="宋体" w:cs="宋体"/>
                <w:bCs/>
                <w:szCs w:val="22"/>
                <w:highlight w:val="none"/>
              </w:rPr>
              <w:t>包括</w:t>
            </w:r>
            <w:r>
              <w:rPr>
                <w:rFonts w:hint="eastAsia" w:ascii="宋体" w:hAnsi="宋体" w:eastAsia="宋体" w:cs="宋体"/>
                <w:szCs w:val="22"/>
                <w:highlight w:val="none"/>
              </w:rPr>
              <w:t>但不限于</w:t>
            </w:r>
            <w:r>
              <w:rPr>
                <w:rFonts w:hint="eastAsia" w:ascii="宋体" w:hAnsi="宋体" w:eastAsia="宋体" w:cs="宋体"/>
                <w:bCs/>
                <w:szCs w:val="22"/>
                <w:highlight w:val="none"/>
              </w:rPr>
              <w:t>下述2项：①规划编制阶段划分及质量保障措施；②服务承诺及质量保证措施。供应商须针对每项内容进行阐述。</w:t>
            </w:r>
          </w:p>
          <w:p w14:paraId="43037D9D">
            <w:pPr>
              <w:widowControl w:val="0"/>
              <w:spacing w:line="276" w:lineRule="auto"/>
              <w:rPr>
                <w:rFonts w:hint="eastAsia" w:ascii="宋体" w:hAnsi="宋体" w:eastAsia="宋体" w:cs="宋体"/>
                <w:bCs/>
                <w:szCs w:val="22"/>
                <w:highlight w:val="none"/>
              </w:rPr>
            </w:pPr>
            <w:r>
              <w:rPr>
                <w:rFonts w:hint="eastAsia" w:ascii="宋体" w:hAnsi="宋体" w:eastAsia="宋体" w:cs="宋体"/>
                <w:bCs/>
                <w:szCs w:val="22"/>
                <w:highlight w:val="none"/>
              </w:rPr>
              <w:t>内容完整、合理可行、针对性强得5分；</w:t>
            </w:r>
          </w:p>
          <w:p w14:paraId="0AAF4C0B">
            <w:pPr>
              <w:widowControl w:val="0"/>
              <w:spacing w:line="276" w:lineRule="auto"/>
              <w:rPr>
                <w:rFonts w:hint="eastAsia" w:ascii="宋体" w:hAnsi="宋体" w:eastAsia="宋体" w:cs="宋体"/>
                <w:bCs/>
                <w:szCs w:val="22"/>
                <w:highlight w:val="none"/>
              </w:rPr>
            </w:pPr>
            <w:r>
              <w:rPr>
                <w:rFonts w:hint="eastAsia" w:ascii="宋体" w:hAnsi="宋体" w:eastAsia="宋体" w:cs="宋体"/>
                <w:bCs/>
                <w:szCs w:val="22"/>
                <w:highlight w:val="none"/>
              </w:rPr>
              <w:t>内容较为完整、可行、细节待完善的得3分；</w:t>
            </w:r>
          </w:p>
          <w:p w14:paraId="07551D9E">
            <w:pPr>
              <w:widowControl w:val="0"/>
              <w:spacing w:line="276" w:lineRule="auto"/>
              <w:rPr>
                <w:rFonts w:hint="eastAsia" w:ascii="宋体" w:hAnsi="宋体" w:eastAsia="宋体" w:cs="宋体"/>
                <w:bCs/>
                <w:szCs w:val="22"/>
                <w:highlight w:val="none"/>
              </w:rPr>
            </w:pPr>
            <w:r>
              <w:rPr>
                <w:rFonts w:hint="eastAsia" w:ascii="宋体" w:hAnsi="宋体" w:eastAsia="宋体" w:cs="宋体"/>
                <w:bCs/>
                <w:szCs w:val="22"/>
                <w:highlight w:val="none"/>
              </w:rPr>
              <w:t>内容粗略、无针对性、基本满足采购需求的得2分；</w:t>
            </w:r>
          </w:p>
          <w:p w14:paraId="6D6E1D3C">
            <w:pPr>
              <w:widowControl w:val="0"/>
              <w:spacing w:line="276" w:lineRule="auto"/>
              <w:rPr>
                <w:rFonts w:ascii="宋体" w:hAnsi="宋体" w:cs="宋体"/>
                <w:sz w:val="24"/>
                <w:szCs w:val="24"/>
                <w:highlight w:val="none"/>
                <w:lang w:bidi="ar"/>
              </w:rPr>
            </w:pPr>
            <w:r>
              <w:rPr>
                <w:rFonts w:hint="eastAsia" w:ascii="宋体" w:hAnsi="宋体" w:eastAsia="宋体" w:cs="宋体"/>
                <w:bCs/>
                <w:szCs w:val="22"/>
                <w:highlight w:val="none"/>
              </w:rPr>
              <w:t>本项最高得5分，</w:t>
            </w:r>
            <w:r>
              <w:rPr>
                <w:rFonts w:hint="eastAsia" w:ascii="宋体" w:hAnsi="宋体" w:cs="宋体"/>
                <w:szCs w:val="22"/>
                <w:highlight w:val="none"/>
                <w:lang w:val="en-US" w:eastAsia="zh-CN"/>
              </w:rPr>
              <w:t>不提供</w:t>
            </w:r>
            <w:r>
              <w:rPr>
                <w:rFonts w:hint="eastAsia" w:ascii="宋体" w:hAnsi="宋体" w:eastAsia="宋体" w:cs="宋体"/>
                <w:bCs/>
                <w:szCs w:val="22"/>
                <w:highlight w:val="none"/>
              </w:rPr>
              <w:t>不得分。</w:t>
            </w:r>
          </w:p>
        </w:tc>
      </w:tr>
      <w:tr w14:paraId="58026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Merge w:val="continue"/>
            <w:vAlign w:val="center"/>
          </w:tcPr>
          <w:p w14:paraId="1BBB1BFE">
            <w:pPr>
              <w:spacing w:line="360" w:lineRule="auto"/>
              <w:jc w:val="center"/>
              <w:rPr>
                <w:rFonts w:ascii="宋体" w:hAnsi="宋体" w:cs="宋体"/>
                <w:sz w:val="24"/>
                <w:szCs w:val="24"/>
                <w:highlight w:val="none"/>
              </w:rPr>
            </w:pPr>
          </w:p>
        </w:tc>
        <w:tc>
          <w:tcPr>
            <w:tcW w:w="531" w:type="dxa"/>
            <w:shd w:val="clear" w:color="auto" w:fill="auto"/>
            <w:vAlign w:val="center"/>
          </w:tcPr>
          <w:p w14:paraId="234F5B8F">
            <w:pPr>
              <w:spacing w:line="360" w:lineRule="auto"/>
              <w:jc w:val="center"/>
              <w:rPr>
                <w:rFonts w:ascii="宋体" w:hAnsi="宋体" w:cs="宋体"/>
                <w:sz w:val="24"/>
                <w:szCs w:val="24"/>
                <w:highlight w:val="none"/>
                <w:lang w:bidi="ar"/>
              </w:rPr>
            </w:pPr>
            <w:r>
              <w:rPr>
                <w:rFonts w:hint="eastAsia" w:ascii="宋体" w:hAnsi="宋体" w:cs="宋体"/>
                <w:sz w:val="24"/>
                <w:szCs w:val="24"/>
                <w:highlight w:val="none"/>
                <w:lang w:bidi="ar"/>
              </w:rPr>
              <w:t>6</w:t>
            </w:r>
          </w:p>
        </w:tc>
        <w:tc>
          <w:tcPr>
            <w:tcW w:w="1115" w:type="dxa"/>
            <w:shd w:val="clear" w:color="auto" w:fill="auto"/>
            <w:vAlign w:val="center"/>
          </w:tcPr>
          <w:p w14:paraId="116B10C1">
            <w:pPr>
              <w:widowControl w:val="0"/>
              <w:spacing w:line="276" w:lineRule="auto"/>
              <w:jc w:val="center"/>
              <w:rPr>
                <w:rFonts w:ascii="宋体" w:hAnsi="宋体" w:cs="宋体"/>
                <w:sz w:val="24"/>
                <w:szCs w:val="24"/>
                <w:highlight w:val="none"/>
                <w:lang w:bidi="ar"/>
              </w:rPr>
            </w:pPr>
            <w:r>
              <w:rPr>
                <w:rFonts w:hint="eastAsia" w:ascii="宋体" w:hAnsi="宋体" w:eastAsia="宋体" w:cs="宋体"/>
                <w:szCs w:val="22"/>
                <w:highlight w:val="none"/>
              </w:rPr>
              <w:t>对本项目规划编制的重点、难点的剖析</w:t>
            </w:r>
          </w:p>
        </w:tc>
        <w:tc>
          <w:tcPr>
            <w:tcW w:w="581" w:type="dxa"/>
            <w:shd w:val="clear" w:color="auto" w:fill="auto"/>
            <w:vAlign w:val="center"/>
          </w:tcPr>
          <w:p w14:paraId="676ED6A9">
            <w:pPr>
              <w:widowControl w:val="0"/>
              <w:spacing w:line="360" w:lineRule="auto"/>
              <w:jc w:val="center"/>
              <w:rPr>
                <w:rFonts w:hint="eastAsia" w:ascii="宋体" w:hAnsi="宋体" w:eastAsia="宋体" w:cs="宋体"/>
                <w:sz w:val="24"/>
                <w:szCs w:val="24"/>
                <w:highlight w:val="none"/>
                <w:lang w:eastAsia="zh-CN" w:bidi="ar"/>
              </w:rPr>
            </w:pPr>
            <w:r>
              <w:rPr>
                <w:rFonts w:hint="eastAsia" w:ascii="宋体" w:hAnsi="宋体" w:eastAsia="宋体" w:cs="Times New Roman"/>
                <w:szCs w:val="22"/>
                <w:highlight w:val="none"/>
                <w:lang w:val="en-US" w:eastAsia="zh-CN"/>
              </w:rPr>
              <w:t>8</w:t>
            </w:r>
          </w:p>
        </w:tc>
        <w:tc>
          <w:tcPr>
            <w:tcW w:w="6473" w:type="dxa"/>
            <w:vAlign w:val="top"/>
          </w:tcPr>
          <w:p w14:paraId="1B32A407">
            <w:pPr>
              <w:widowControl w:val="0"/>
              <w:spacing w:line="276" w:lineRule="auto"/>
              <w:rPr>
                <w:rFonts w:hint="eastAsia" w:ascii="宋体" w:hAnsi="宋体" w:eastAsia="宋体" w:cs="Times New Roman"/>
                <w:szCs w:val="22"/>
                <w:highlight w:val="none"/>
              </w:rPr>
            </w:pPr>
            <w:r>
              <w:rPr>
                <w:rFonts w:hint="eastAsia" w:ascii="宋体" w:hAnsi="宋体" w:eastAsia="宋体" w:cs="Times New Roman"/>
                <w:szCs w:val="22"/>
                <w:highlight w:val="none"/>
              </w:rPr>
              <w:t>包括</w:t>
            </w:r>
            <w:r>
              <w:rPr>
                <w:rFonts w:hint="eastAsia" w:ascii="宋体" w:hAnsi="宋体" w:eastAsia="宋体" w:cs="宋体"/>
                <w:szCs w:val="22"/>
                <w:highlight w:val="none"/>
              </w:rPr>
              <w:t>但不限于</w:t>
            </w:r>
            <w:r>
              <w:rPr>
                <w:rFonts w:hint="eastAsia" w:ascii="宋体" w:hAnsi="宋体" w:eastAsia="宋体" w:cs="Times New Roman"/>
                <w:szCs w:val="22"/>
                <w:highlight w:val="none"/>
              </w:rPr>
              <w:t>下述2项：①重点分析；②难点分析。供应商须针对每项内容进行阐述。</w:t>
            </w:r>
          </w:p>
          <w:p w14:paraId="0ED9D693">
            <w:pPr>
              <w:widowControl w:val="0"/>
              <w:spacing w:line="276" w:lineRule="auto"/>
              <w:rPr>
                <w:rFonts w:hint="eastAsia" w:ascii="宋体" w:hAnsi="宋体" w:eastAsia="宋体" w:cs="Times New Roman"/>
                <w:szCs w:val="22"/>
                <w:highlight w:val="none"/>
              </w:rPr>
            </w:pPr>
            <w:r>
              <w:rPr>
                <w:rFonts w:hint="eastAsia" w:ascii="宋体" w:hAnsi="宋体" w:eastAsia="宋体" w:cs="Times New Roman"/>
                <w:szCs w:val="22"/>
                <w:highlight w:val="none"/>
              </w:rPr>
              <w:t>内容完整、合理可行、针对性强得</w:t>
            </w:r>
            <w:r>
              <w:rPr>
                <w:rFonts w:hint="eastAsia" w:ascii="宋体" w:hAnsi="宋体" w:eastAsia="宋体" w:cs="Times New Roman"/>
                <w:szCs w:val="22"/>
                <w:highlight w:val="none"/>
                <w:lang w:val="en-US" w:eastAsia="zh-CN"/>
              </w:rPr>
              <w:t>8</w:t>
            </w:r>
            <w:r>
              <w:rPr>
                <w:rFonts w:hint="eastAsia" w:ascii="宋体" w:hAnsi="宋体" w:eastAsia="宋体" w:cs="Times New Roman"/>
                <w:szCs w:val="22"/>
                <w:highlight w:val="none"/>
              </w:rPr>
              <w:t>分；</w:t>
            </w:r>
          </w:p>
          <w:p w14:paraId="63D06B31">
            <w:pPr>
              <w:widowControl w:val="0"/>
              <w:spacing w:line="276" w:lineRule="auto"/>
              <w:rPr>
                <w:rFonts w:hint="eastAsia" w:ascii="宋体" w:hAnsi="宋体" w:eastAsia="宋体" w:cs="Times New Roman"/>
                <w:szCs w:val="22"/>
                <w:highlight w:val="none"/>
              </w:rPr>
            </w:pPr>
            <w:r>
              <w:rPr>
                <w:rFonts w:hint="eastAsia" w:ascii="宋体" w:hAnsi="宋体" w:eastAsia="宋体" w:cs="Times New Roman"/>
                <w:szCs w:val="22"/>
                <w:highlight w:val="none"/>
              </w:rPr>
              <w:t>内容较为完整、可行、细节待完善的得</w:t>
            </w:r>
            <w:r>
              <w:rPr>
                <w:rFonts w:hint="eastAsia" w:ascii="宋体" w:hAnsi="宋体" w:eastAsia="宋体" w:cs="Times New Roman"/>
                <w:szCs w:val="22"/>
                <w:highlight w:val="none"/>
                <w:lang w:val="en-US" w:eastAsia="zh-CN"/>
              </w:rPr>
              <w:t>5</w:t>
            </w:r>
            <w:r>
              <w:rPr>
                <w:rFonts w:hint="eastAsia" w:ascii="宋体" w:hAnsi="宋体" w:eastAsia="宋体" w:cs="Times New Roman"/>
                <w:szCs w:val="22"/>
                <w:highlight w:val="none"/>
              </w:rPr>
              <w:t>分；</w:t>
            </w:r>
          </w:p>
          <w:p w14:paraId="5F3192F5">
            <w:pPr>
              <w:widowControl w:val="0"/>
              <w:spacing w:line="276" w:lineRule="auto"/>
              <w:rPr>
                <w:rFonts w:hint="eastAsia" w:ascii="宋体" w:hAnsi="宋体" w:eastAsia="宋体" w:cs="Times New Roman"/>
                <w:szCs w:val="22"/>
                <w:highlight w:val="none"/>
              </w:rPr>
            </w:pPr>
            <w:r>
              <w:rPr>
                <w:rFonts w:hint="eastAsia" w:ascii="宋体" w:hAnsi="宋体" w:eastAsia="宋体" w:cs="Times New Roman"/>
                <w:szCs w:val="22"/>
                <w:highlight w:val="none"/>
              </w:rPr>
              <w:t>内容粗略、无针对性、基本满足采购需求的得</w:t>
            </w:r>
            <w:r>
              <w:rPr>
                <w:rFonts w:hint="eastAsia" w:ascii="宋体" w:hAnsi="宋体" w:eastAsia="宋体" w:cs="Times New Roman"/>
                <w:szCs w:val="22"/>
                <w:highlight w:val="none"/>
                <w:lang w:val="en-US" w:eastAsia="zh-CN"/>
              </w:rPr>
              <w:t>3</w:t>
            </w:r>
            <w:r>
              <w:rPr>
                <w:rFonts w:hint="eastAsia" w:ascii="宋体" w:hAnsi="宋体" w:eastAsia="宋体" w:cs="Times New Roman"/>
                <w:szCs w:val="22"/>
                <w:highlight w:val="none"/>
              </w:rPr>
              <w:t>分；</w:t>
            </w:r>
          </w:p>
          <w:p w14:paraId="2E635F39">
            <w:pPr>
              <w:widowControl w:val="0"/>
              <w:tabs>
                <w:tab w:val="left" w:pos="1877"/>
              </w:tabs>
              <w:spacing w:line="276" w:lineRule="auto"/>
              <w:rPr>
                <w:rFonts w:ascii="宋体" w:hAnsi="宋体" w:cs="宋体"/>
                <w:sz w:val="24"/>
                <w:szCs w:val="24"/>
                <w:highlight w:val="none"/>
                <w:lang w:bidi="ar"/>
              </w:rPr>
            </w:pPr>
            <w:r>
              <w:rPr>
                <w:rFonts w:hint="eastAsia" w:ascii="宋体" w:hAnsi="宋体" w:eastAsia="宋体" w:cs="Times New Roman"/>
                <w:szCs w:val="22"/>
                <w:highlight w:val="none"/>
              </w:rPr>
              <w:t>本项最高得</w:t>
            </w:r>
            <w:r>
              <w:rPr>
                <w:rFonts w:hint="eastAsia" w:ascii="宋体" w:hAnsi="宋体" w:eastAsia="宋体" w:cs="Times New Roman"/>
                <w:szCs w:val="22"/>
                <w:highlight w:val="none"/>
                <w:lang w:val="en-US" w:eastAsia="zh-CN"/>
              </w:rPr>
              <w:t>8</w:t>
            </w:r>
            <w:r>
              <w:rPr>
                <w:rFonts w:hint="eastAsia" w:ascii="宋体" w:hAnsi="宋体" w:eastAsia="宋体" w:cs="Times New Roman"/>
                <w:szCs w:val="22"/>
                <w:highlight w:val="none"/>
              </w:rPr>
              <w:t>分，</w:t>
            </w:r>
            <w:r>
              <w:rPr>
                <w:rFonts w:hint="eastAsia" w:ascii="宋体" w:hAnsi="宋体" w:cs="宋体"/>
                <w:szCs w:val="22"/>
                <w:highlight w:val="none"/>
                <w:lang w:val="en-US" w:eastAsia="zh-CN"/>
              </w:rPr>
              <w:t>不提供</w:t>
            </w:r>
            <w:r>
              <w:rPr>
                <w:rFonts w:hint="eastAsia" w:ascii="宋体" w:hAnsi="宋体" w:eastAsia="宋体" w:cs="Times New Roman"/>
                <w:szCs w:val="22"/>
                <w:highlight w:val="none"/>
              </w:rPr>
              <w:t>不得分。</w:t>
            </w:r>
            <w:r>
              <w:rPr>
                <w:rFonts w:ascii="等线" w:hAnsi="等线" w:eastAsia="宋体" w:cs="Times New Roman"/>
                <w:sz w:val="21"/>
                <w:szCs w:val="22"/>
                <w:highlight w:val="none"/>
              </w:rPr>
              <w:tab/>
            </w:r>
          </w:p>
        </w:tc>
      </w:tr>
      <w:tr w14:paraId="14671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Merge w:val="continue"/>
            <w:vAlign w:val="center"/>
          </w:tcPr>
          <w:p w14:paraId="79B35843">
            <w:pPr>
              <w:spacing w:line="360" w:lineRule="auto"/>
              <w:jc w:val="center"/>
              <w:rPr>
                <w:rFonts w:ascii="宋体" w:hAnsi="宋体" w:cs="宋体"/>
                <w:sz w:val="24"/>
                <w:szCs w:val="24"/>
                <w:highlight w:val="none"/>
              </w:rPr>
            </w:pPr>
          </w:p>
        </w:tc>
        <w:tc>
          <w:tcPr>
            <w:tcW w:w="531" w:type="dxa"/>
            <w:shd w:val="clear" w:color="auto" w:fill="auto"/>
            <w:vAlign w:val="center"/>
          </w:tcPr>
          <w:p w14:paraId="4B314667">
            <w:pPr>
              <w:spacing w:line="360" w:lineRule="auto"/>
              <w:jc w:val="center"/>
              <w:rPr>
                <w:rFonts w:ascii="宋体" w:hAnsi="宋体" w:cs="宋体"/>
                <w:sz w:val="24"/>
                <w:szCs w:val="24"/>
                <w:highlight w:val="none"/>
                <w:lang w:bidi="ar"/>
              </w:rPr>
            </w:pPr>
            <w:r>
              <w:rPr>
                <w:rFonts w:hint="eastAsia" w:ascii="宋体" w:hAnsi="宋体" w:cs="宋体"/>
                <w:sz w:val="24"/>
                <w:szCs w:val="24"/>
                <w:highlight w:val="none"/>
                <w:lang w:bidi="ar"/>
              </w:rPr>
              <w:t>7</w:t>
            </w:r>
          </w:p>
        </w:tc>
        <w:tc>
          <w:tcPr>
            <w:tcW w:w="1115" w:type="dxa"/>
            <w:shd w:val="clear" w:color="auto" w:fill="auto"/>
            <w:vAlign w:val="center"/>
          </w:tcPr>
          <w:p w14:paraId="5F1144DD">
            <w:pPr>
              <w:widowControl w:val="0"/>
              <w:spacing w:line="276" w:lineRule="auto"/>
              <w:jc w:val="center"/>
              <w:rPr>
                <w:rFonts w:ascii="宋体" w:hAnsi="宋体" w:cs="宋体"/>
                <w:sz w:val="24"/>
                <w:szCs w:val="24"/>
                <w:highlight w:val="none"/>
                <w:lang w:bidi="ar"/>
              </w:rPr>
            </w:pPr>
            <w:r>
              <w:rPr>
                <w:rFonts w:hint="eastAsia" w:ascii="宋体" w:hAnsi="宋体" w:eastAsia="宋体" w:cs="宋体"/>
                <w:bCs/>
                <w:szCs w:val="22"/>
                <w:highlight w:val="none"/>
              </w:rPr>
              <w:t>掌握与本规划编制相关的规划与技术文件</w:t>
            </w:r>
          </w:p>
        </w:tc>
        <w:tc>
          <w:tcPr>
            <w:tcW w:w="581" w:type="dxa"/>
            <w:shd w:val="clear" w:color="auto" w:fill="auto"/>
            <w:vAlign w:val="center"/>
          </w:tcPr>
          <w:p w14:paraId="3B642F4E">
            <w:pPr>
              <w:widowControl w:val="0"/>
              <w:spacing w:line="480" w:lineRule="exact"/>
              <w:jc w:val="center"/>
              <w:rPr>
                <w:rFonts w:ascii="宋体" w:hAnsi="宋体" w:cs="宋体"/>
                <w:sz w:val="24"/>
                <w:szCs w:val="24"/>
                <w:highlight w:val="none"/>
                <w:lang w:bidi="ar"/>
              </w:rPr>
            </w:pPr>
            <w:r>
              <w:rPr>
                <w:rFonts w:hint="eastAsia" w:ascii="宋体" w:hAnsi="宋体" w:eastAsia="宋体" w:cs="宋体"/>
                <w:szCs w:val="22"/>
                <w:highlight w:val="none"/>
              </w:rPr>
              <w:t>10</w:t>
            </w:r>
          </w:p>
        </w:tc>
        <w:tc>
          <w:tcPr>
            <w:tcW w:w="6473" w:type="dxa"/>
            <w:vAlign w:val="center"/>
          </w:tcPr>
          <w:p w14:paraId="5B76AE96">
            <w:pPr>
              <w:widowControl w:val="0"/>
              <w:spacing w:line="276" w:lineRule="auto"/>
              <w:rPr>
                <w:rFonts w:hint="eastAsia" w:ascii="宋体" w:hAnsi="宋体" w:eastAsia="宋体" w:cs="Times New Roman"/>
                <w:szCs w:val="22"/>
                <w:highlight w:val="none"/>
              </w:rPr>
            </w:pPr>
            <w:r>
              <w:rPr>
                <w:rFonts w:hint="eastAsia" w:ascii="宋体" w:hAnsi="宋体" w:eastAsia="宋体" w:cs="Times New Roman"/>
                <w:szCs w:val="22"/>
                <w:highlight w:val="none"/>
              </w:rPr>
              <w:t>包括</w:t>
            </w:r>
            <w:r>
              <w:rPr>
                <w:rFonts w:hint="eastAsia" w:ascii="宋体" w:hAnsi="宋体" w:eastAsia="宋体" w:cs="宋体"/>
                <w:szCs w:val="22"/>
                <w:highlight w:val="none"/>
              </w:rPr>
              <w:t>但不限于</w:t>
            </w:r>
            <w:r>
              <w:rPr>
                <w:rFonts w:hint="eastAsia" w:ascii="宋体" w:hAnsi="宋体" w:eastAsia="宋体" w:cs="Times New Roman"/>
                <w:szCs w:val="22"/>
                <w:highlight w:val="none"/>
              </w:rPr>
              <w:t>下述3项：①相关技术文件；②法定类规划；③非法定类规划。供应商须针对每项内容进行阐述。</w:t>
            </w:r>
          </w:p>
          <w:p w14:paraId="3B4D0665">
            <w:pPr>
              <w:widowControl w:val="0"/>
              <w:spacing w:line="276" w:lineRule="auto"/>
              <w:rPr>
                <w:rFonts w:hint="eastAsia" w:ascii="宋体" w:hAnsi="宋体" w:eastAsia="宋体" w:cs="Times New Roman"/>
                <w:szCs w:val="22"/>
                <w:highlight w:val="none"/>
              </w:rPr>
            </w:pPr>
            <w:r>
              <w:rPr>
                <w:rFonts w:hint="eastAsia" w:ascii="宋体" w:hAnsi="宋体" w:eastAsia="宋体" w:cs="Times New Roman"/>
                <w:szCs w:val="22"/>
                <w:highlight w:val="none"/>
              </w:rPr>
              <w:t>内容完整、合理可行、针对性强得10分；</w:t>
            </w:r>
          </w:p>
          <w:p w14:paraId="6360D960">
            <w:pPr>
              <w:widowControl w:val="0"/>
              <w:spacing w:line="276" w:lineRule="auto"/>
              <w:rPr>
                <w:rFonts w:hint="eastAsia" w:ascii="宋体" w:hAnsi="宋体" w:eastAsia="宋体" w:cs="Times New Roman"/>
                <w:szCs w:val="22"/>
                <w:highlight w:val="none"/>
              </w:rPr>
            </w:pPr>
            <w:r>
              <w:rPr>
                <w:rFonts w:hint="eastAsia" w:ascii="宋体" w:hAnsi="宋体" w:eastAsia="宋体" w:cs="Times New Roman"/>
                <w:szCs w:val="22"/>
                <w:highlight w:val="none"/>
              </w:rPr>
              <w:t>内容较为完整、可行、细节待完善的得6分；</w:t>
            </w:r>
          </w:p>
          <w:p w14:paraId="738C9650">
            <w:pPr>
              <w:widowControl w:val="0"/>
              <w:spacing w:line="276" w:lineRule="auto"/>
              <w:rPr>
                <w:rFonts w:hint="eastAsia" w:ascii="宋体" w:hAnsi="宋体" w:eastAsia="宋体" w:cs="Times New Roman"/>
                <w:szCs w:val="22"/>
                <w:highlight w:val="none"/>
              </w:rPr>
            </w:pPr>
            <w:r>
              <w:rPr>
                <w:rFonts w:hint="eastAsia" w:ascii="宋体" w:hAnsi="宋体" w:eastAsia="宋体" w:cs="Times New Roman"/>
                <w:szCs w:val="22"/>
                <w:highlight w:val="none"/>
              </w:rPr>
              <w:t>内容粗略、无针对性、基本满足采购需求的得3分；</w:t>
            </w:r>
          </w:p>
          <w:p w14:paraId="5A17B0BE">
            <w:pPr>
              <w:widowControl w:val="0"/>
              <w:spacing w:line="276" w:lineRule="auto"/>
              <w:rPr>
                <w:rFonts w:ascii="宋体" w:hAnsi="宋体" w:cs="宋体"/>
                <w:sz w:val="24"/>
                <w:szCs w:val="24"/>
                <w:highlight w:val="none"/>
                <w:lang w:bidi="ar"/>
              </w:rPr>
            </w:pPr>
            <w:r>
              <w:rPr>
                <w:rFonts w:hint="eastAsia" w:ascii="宋体" w:hAnsi="宋体" w:eastAsia="宋体" w:cs="Times New Roman"/>
                <w:szCs w:val="22"/>
                <w:highlight w:val="none"/>
              </w:rPr>
              <w:t>本项最高得10分，</w:t>
            </w:r>
            <w:r>
              <w:rPr>
                <w:rFonts w:hint="eastAsia" w:ascii="宋体" w:hAnsi="宋体" w:cs="宋体"/>
                <w:szCs w:val="22"/>
                <w:highlight w:val="none"/>
                <w:lang w:val="en-US" w:eastAsia="zh-CN"/>
              </w:rPr>
              <w:t>不提供</w:t>
            </w:r>
            <w:r>
              <w:rPr>
                <w:rFonts w:hint="eastAsia" w:ascii="宋体" w:hAnsi="宋体" w:eastAsia="宋体" w:cs="Times New Roman"/>
                <w:szCs w:val="22"/>
                <w:highlight w:val="none"/>
              </w:rPr>
              <w:t>不得分。</w:t>
            </w:r>
          </w:p>
        </w:tc>
      </w:tr>
      <w:tr w14:paraId="3D97E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849" w:type="dxa"/>
            <w:vMerge w:val="restart"/>
            <w:vAlign w:val="center"/>
          </w:tcPr>
          <w:p w14:paraId="44D71EE4">
            <w:pPr>
              <w:jc w:val="center"/>
              <w:rPr>
                <w:rFonts w:ascii="宋体" w:hAnsi="宋体" w:cs="宋体"/>
                <w:sz w:val="24"/>
                <w:szCs w:val="24"/>
                <w:highlight w:val="none"/>
              </w:rPr>
            </w:pPr>
            <w:r>
              <w:rPr>
                <w:rFonts w:hint="eastAsia" w:ascii="宋体" w:hAnsi="宋体" w:cs="宋体"/>
                <w:sz w:val="24"/>
                <w:szCs w:val="24"/>
                <w:highlight w:val="none"/>
                <w:lang w:bidi="ar"/>
              </w:rPr>
              <w:t>商务评审因素</w:t>
            </w:r>
          </w:p>
        </w:tc>
        <w:tc>
          <w:tcPr>
            <w:tcW w:w="531" w:type="dxa"/>
            <w:vAlign w:val="center"/>
          </w:tcPr>
          <w:p w14:paraId="0F1A1ED7">
            <w:pPr>
              <w:jc w:val="center"/>
              <w:rPr>
                <w:rFonts w:ascii="宋体" w:hAnsi="宋体" w:cs="宋体"/>
                <w:sz w:val="24"/>
                <w:szCs w:val="24"/>
                <w:highlight w:val="none"/>
              </w:rPr>
            </w:pPr>
            <w:r>
              <w:rPr>
                <w:rFonts w:hint="eastAsia" w:ascii="仿宋" w:hAnsi="仿宋" w:eastAsia="仿宋"/>
                <w:sz w:val="24"/>
                <w:szCs w:val="24"/>
                <w:highlight w:val="none"/>
              </w:rPr>
              <w:t>1</w:t>
            </w:r>
          </w:p>
        </w:tc>
        <w:tc>
          <w:tcPr>
            <w:tcW w:w="1115" w:type="dxa"/>
            <w:vAlign w:val="center"/>
          </w:tcPr>
          <w:p w14:paraId="67145E9B">
            <w:pPr>
              <w:jc w:val="center"/>
              <w:rPr>
                <w:rFonts w:ascii="宋体" w:hAnsi="宋体" w:cs="宋体"/>
                <w:sz w:val="24"/>
                <w:szCs w:val="24"/>
                <w:highlight w:val="none"/>
              </w:rPr>
            </w:pPr>
            <w:r>
              <w:rPr>
                <w:rFonts w:hint="eastAsia" w:ascii="宋体" w:hAnsi="宋体" w:eastAsia="宋体" w:cs="宋体"/>
                <w:bCs/>
                <w:szCs w:val="22"/>
                <w:highlight w:val="none"/>
              </w:rPr>
              <w:t>人员配置</w:t>
            </w:r>
          </w:p>
        </w:tc>
        <w:tc>
          <w:tcPr>
            <w:tcW w:w="581" w:type="dxa"/>
            <w:vAlign w:val="center"/>
          </w:tcPr>
          <w:p w14:paraId="74B91F84">
            <w:pPr>
              <w:jc w:val="center"/>
              <w:rPr>
                <w:rFonts w:hint="eastAsia" w:ascii="宋体" w:hAnsi="宋体" w:eastAsia="宋体" w:cs="宋体"/>
                <w:sz w:val="24"/>
                <w:szCs w:val="24"/>
                <w:highlight w:val="none"/>
                <w:lang w:val="en-US" w:eastAsia="zh-CN"/>
              </w:rPr>
            </w:pPr>
            <w:r>
              <w:rPr>
                <w:rFonts w:hint="eastAsia" w:ascii="宋体" w:hAnsi="宋体" w:eastAsia="宋体" w:cs="Times New Roman"/>
                <w:szCs w:val="22"/>
                <w:highlight w:val="none"/>
              </w:rPr>
              <w:t>12</w:t>
            </w:r>
          </w:p>
        </w:tc>
        <w:tc>
          <w:tcPr>
            <w:tcW w:w="6473" w:type="dxa"/>
            <w:vAlign w:val="center"/>
          </w:tcPr>
          <w:p w14:paraId="0FE4590E">
            <w:pPr>
              <w:widowControl w:val="0"/>
              <w:tabs>
                <w:tab w:val="left" w:pos="5129"/>
                <w:tab w:val="right" w:pos="6730"/>
              </w:tabs>
              <w:spacing w:line="276" w:lineRule="auto"/>
              <w:contextualSpacing/>
              <w:jc w:val="both"/>
              <w:rPr>
                <w:rFonts w:hint="eastAsia" w:ascii="宋体" w:hAnsi="宋体" w:eastAsia="宋体" w:cs="Times New Roman"/>
                <w:szCs w:val="22"/>
                <w:highlight w:val="none"/>
              </w:rPr>
            </w:pPr>
            <w:r>
              <w:rPr>
                <w:rFonts w:hint="eastAsia" w:ascii="宋体" w:hAnsi="宋体" w:eastAsia="宋体" w:cs="Times New Roman"/>
                <w:szCs w:val="22"/>
                <w:highlight w:val="none"/>
              </w:rPr>
              <w:t>（1）项目负责人</w:t>
            </w:r>
          </w:p>
          <w:p w14:paraId="426C6F86">
            <w:pPr>
              <w:widowControl w:val="0"/>
              <w:tabs>
                <w:tab w:val="left" w:pos="5129"/>
                <w:tab w:val="right" w:pos="6730"/>
              </w:tabs>
              <w:spacing w:line="276" w:lineRule="auto"/>
              <w:contextualSpacing/>
              <w:jc w:val="both"/>
              <w:rPr>
                <w:rFonts w:hint="eastAsia" w:ascii="宋体" w:hAnsi="宋体" w:eastAsia="宋体" w:cs="Times New Roman"/>
                <w:szCs w:val="22"/>
                <w:highlight w:val="none"/>
              </w:rPr>
            </w:pPr>
            <w:r>
              <w:rPr>
                <w:rFonts w:ascii="宋体" w:hAnsi="宋体" w:eastAsia="宋体" w:cs="Times New Roman"/>
                <w:szCs w:val="22"/>
                <w:highlight w:val="none"/>
              </w:rPr>
              <w:fldChar w:fldCharType="begin"/>
            </w:r>
            <w:r>
              <w:rPr>
                <w:rFonts w:ascii="宋体" w:hAnsi="宋体" w:eastAsia="宋体" w:cs="Times New Roman"/>
                <w:szCs w:val="22"/>
                <w:highlight w:val="none"/>
              </w:rPr>
              <w:instrText xml:space="preserve"> </w:instrText>
            </w:r>
            <w:r>
              <w:rPr>
                <w:rFonts w:hint="eastAsia" w:ascii="宋体" w:hAnsi="宋体" w:eastAsia="宋体" w:cs="Times New Roman"/>
                <w:szCs w:val="22"/>
                <w:highlight w:val="none"/>
              </w:rPr>
              <w:instrText xml:space="preserve">= 1 \* GB3</w:instrText>
            </w:r>
            <w:r>
              <w:rPr>
                <w:rFonts w:ascii="宋体" w:hAnsi="宋体" w:eastAsia="宋体" w:cs="Times New Roman"/>
                <w:szCs w:val="22"/>
                <w:highlight w:val="none"/>
              </w:rPr>
              <w:instrText xml:space="preserve"> </w:instrText>
            </w:r>
            <w:r>
              <w:rPr>
                <w:rFonts w:ascii="宋体" w:hAnsi="宋体" w:eastAsia="宋体" w:cs="Times New Roman"/>
                <w:szCs w:val="22"/>
                <w:highlight w:val="none"/>
              </w:rPr>
              <w:fldChar w:fldCharType="separate"/>
            </w:r>
            <w:r>
              <w:rPr>
                <w:rFonts w:hint="eastAsia" w:ascii="宋体" w:hAnsi="宋体" w:eastAsia="宋体" w:cs="Times New Roman"/>
                <w:szCs w:val="22"/>
                <w:highlight w:val="none"/>
              </w:rPr>
              <w:t>①</w:t>
            </w:r>
            <w:r>
              <w:rPr>
                <w:rFonts w:ascii="宋体" w:hAnsi="宋体" w:eastAsia="宋体" w:cs="Times New Roman"/>
                <w:szCs w:val="22"/>
                <w:highlight w:val="none"/>
              </w:rPr>
              <w:fldChar w:fldCharType="end"/>
            </w:r>
            <w:r>
              <w:rPr>
                <w:rFonts w:hint="eastAsia" w:ascii="宋体" w:hAnsi="宋体" w:eastAsia="宋体" w:cs="Times New Roman"/>
                <w:szCs w:val="22"/>
                <w:highlight w:val="none"/>
              </w:rPr>
              <w:t>拟派项目负责人具有有效期内的注册城乡（城市）规划师注册证书且具有城市（乡）规划类专业正高级及以上职称证书的得2分。</w:t>
            </w:r>
          </w:p>
          <w:p w14:paraId="2B04B8EB">
            <w:pPr>
              <w:widowControl w:val="0"/>
              <w:tabs>
                <w:tab w:val="left" w:pos="5129"/>
                <w:tab w:val="right" w:pos="6730"/>
              </w:tabs>
              <w:spacing w:line="276" w:lineRule="auto"/>
              <w:contextualSpacing/>
              <w:jc w:val="both"/>
              <w:rPr>
                <w:rFonts w:hint="eastAsia" w:ascii="宋体" w:hAnsi="宋体" w:eastAsia="宋体" w:cs="Times New Roman"/>
                <w:b/>
                <w:szCs w:val="22"/>
                <w:highlight w:val="none"/>
              </w:rPr>
            </w:pPr>
            <w:r>
              <w:rPr>
                <w:rFonts w:hint="eastAsia" w:ascii="宋体" w:hAnsi="宋体" w:eastAsia="宋体" w:cs="Times New Roman"/>
                <w:b/>
                <w:szCs w:val="22"/>
                <w:highlight w:val="none"/>
              </w:rPr>
              <w:t>【提供证书扫描件及供应商为其缴纳的</w:t>
            </w:r>
            <w:r>
              <w:rPr>
                <w:rFonts w:hint="eastAsia" w:ascii="宋体" w:hAnsi="宋体" w:eastAsia="宋体" w:cs="Times New Roman"/>
                <w:b/>
                <w:szCs w:val="22"/>
                <w:highlight w:val="none"/>
                <w:lang w:eastAsia="zh-CN"/>
              </w:rPr>
              <w:t>2025年6月-2025年12月</w:t>
            </w:r>
            <w:r>
              <w:rPr>
                <w:rFonts w:hint="eastAsia" w:ascii="宋体" w:hAnsi="宋体" w:eastAsia="宋体" w:cs="Times New Roman"/>
                <w:b/>
                <w:szCs w:val="22"/>
                <w:highlight w:val="none"/>
              </w:rPr>
              <w:t>中任意连续三个月的社保证明并加盖</w:t>
            </w:r>
            <w:bookmarkStart w:id="348" w:name="_GoBack"/>
            <w:bookmarkEnd w:id="348"/>
            <w:r>
              <w:rPr>
                <w:rFonts w:hint="eastAsia" w:ascii="宋体" w:hAnsi="宋体" w:eastAsia="宋体" w:cs="Times New Roman"/>
                <w:b/>
                <w:szCs w:val="22"/>
                <w:highlight w:val="none"/>
              </w:rPr>
              <w:t>供应商公章放入响应文件中，否则不得分。（如供应商成立时间迟于要求开始的时间，则时间要求为供应商成立时间至截止时间）】</w:t>
            </w:r>
          </w:p>
          <w:p w14:paraId="721CB232">
            <w:pPr>
              <w:widowControl w:val="0"/>
              <w:tabs>
                <w:tab w:val="left" w:pos="5129"/>
                <w:tab w:val="right" w:pos="6730"/>
              </w:tabs>
              <w:spacing w:line="276" w:lineRule="auto"/>
              <w:contextualSpacing/>
              <w:jc w:val="both"/>
              <w:rPr>
                <w:rFonts w:hint="eastAsia" w:ascii="宋体" w:hAnsi="宋体" w:eastAsia="宋体" w:cs="Times New Roman"/>
                <w:szCs w:val="22"/>
                <w:highlight w:val="none"/>
              </w:rPr>
            </w:pPr>
            <w:r>
              <w:rPr>
                <w:rFonts w:ascii="宋体" w:hAnsi="宋体" w:eastAsia="宋体" w:cs="Times New Roman"/>
                <w:szCs w:val="22"/>
                <w:highlight w:val="none"/>
              </w:rPr>
              <w:fldChar w:fldCharType="begin"/>
            </w:r>
            <w:r>
              <w:rPr>
                <w:rFonts w:ascii="宋体" w:hAnsi="宋体" w:eastAsia="宋体" w:cs="Times New Roman"/>
                <w:szCs w:val="22"/>
                <w:highlight w:val="none"/>
              </w:rPr>
              <w:instrText xml:space="preserve"> </w:instrText>
            </w:r>
            <w:r>
              <w:rPr>
                <w:rFonts w:hint="eastAsia" w:ascii="宋体" w:hAnsi="宋体" w:eastAsia="宋体" w:cs="Times New Roman"/>
                <w:szCs w:val="22"/>
                <w:highlight w:val="none"/>
              </w:rPr>
              <w:instrText xml:space="preserve">= 2 \* GB3</w:instrText>
            </w:r>
            <w:r>
              <w:rPr>
                <w:rFonts w:ascii="宋体" w:hAnsi="宋体" w:eastAsia="宋体" w:cs="Times New Roman"/>
                <w:szCs w:val="22"/>
                <w:highlight w:val="none"/>
              </w:rPr>
              <w:instrText xml:space="preserve"> </w:instrText>
            </w:r>
            <w:r>
              <w:rPr>
                <w:rFonts w:ascii="宋体" w:hAnsi="宋体" w:eastAsia="宋体" w:cs="Times New Roman"/>
                <w:szCs w:val="22"/>
                <w:highlight w:val="none"/>
              </w:rPr>
              <w:fldChar w:fldCharType="separate"/>
            </w:r>
            <w:r>
              <w:rPr>
                <w:rFonts w:hint="eastAsia" w:ascii="宋体" w:hAnsi="宋体" w:eastAsia="宋体" w:cs="Times New Roman"/>
                <w:szCs w:val="22"/>
                <w:highlight w:val="none"/>
              </w:rPr>
              <w:t>②</w:t>
            </w:r>
            <w:r>
              <w:rPr>
                <w:rFonts w:ascii="宋体" w:hAnsi="宋体" w:eastAsia="宋体" w:cs="Times New Roman"/>
                <w:szCs w:val="22"/>
                <w:highlight w:val="none"/>
              </w:rPr>
              <w:fldChar w:fldCharType="end"/>
            </w:r>
            <w:r>
              <w:rPr>
                <w:rFonts w:ascii="宋体" w:hAnsi="宋体" w:eastAsia="宋体" w:cs="Times New Roman"/>
                <w:szCs w:val="22"/>
                <w:highlight w:val="none"/>
              </w:rPr>
              <w:t>拟派</w:t>
            </w:r>
            <w:r>
              <w:rPr>
                <w:rFonts w:hint="eastAsia" w:ascii="宋体" w:hAnsi="宋体" w:eastAsia="宋体" w:cs="Times New Roman"/>
                <w:szCs w:val="22"/>
                <w:highlight w:val="none"/>
              </w:rPr>
              <w:t>项目负责人自2022年1月1日以来（以奖项落款时间为准）承担的规划设计类项目：获得省级（含）以上奖项的每项得2分；获得市级奖项的每项得1分，本项最高得2分，限评一个项目，同一项目不重复计分，按较高得分计入。</w:t>
            </w:r>
          </w:p>
          <w:p w14:paraId="3B68D140">
            <w:pPr>
              <w:widowControl w:val="0"/>
              <w:tabs>
                <w:tab w:val="left" w:pos="5129"/>
                <w:tab w:val="right" w:pos="6730"/>
              </w:tabs>
              <w:spacing w:line="276" w:lineRule="auto"/>
              <w:contextualSpacing/>
              <w:jc w:val="both"/>
              <w:rPr>
                <w:rFonts w:hint="eastAsia" w:ascii="宋体" w:hAnsi="宋体" w:eastAsia="宋体" w:cs="Times New Roman"/>
                <w:b/>
                <w:szCs w:val="22"/>
                <w:highlight w:val="none"/>
              </w:rPr>
            </w:pPr>
            <w:r>
              <w:rPr>
                <w:rFonts w:hint="eastAsia" w:ascii="宋体" w:hAnsi="宋体" w:eastAsia="宋体" w:cs="Times New Roman"/>
                <w:b/>
                <w:szCs w:val="22"/>
                <w:highlight w:val="none"/>
              </w:rPr>
              <w:t>【提供相关证明材料扫描件加盖供应商公章放入响应文件，未提供不得分。如提供的证明材料不能反映评审要点的，其有效性由评审委员会认定。】</w:t>
            </w:r>
          </w:p>
          <w:p w14:paraId="5AF9D42A">
            <w:pPr>
              <w:widowControl w:val="0"/>
              <w:tabs>
                <w:tab w:val="left" w:pos="5129"/>
                <w:tab w:val="right" w:pos="6730"/>
              </w:tabs>
              <w:spacing w:line="276" w:lineRule="auto"/>
              <w:contextualSpacing/>
              <w:jc w:val="both"/>
              <w:rPr>
                <w:rFonts w:hint="eastAsia" w:ascii="宋体" w:hAnsi="宋体" w:eastAsia="宋体" w:cs="Times New Roman"/>
                <w:szCs w:val="22"/>
                <w:highlight w:val="none"/>
              </w:rPr>
            </w:pPr>
            <w:r>
              <w:rPr>
                <w:rFonts w:hint="eastAsia" w:ascii="宋体" w:hAnsi="宋体" w:eastAsia="宋体" w:cs="Times New Roman"/>
                <w:szCs w:val="22"/>
                <w:highlight w:val="none"/>
              </w:rPr>
              <w:t>（2）项目组成员（不含项目负责人）</w:t>
            </w:r>
          </w:p>
          <w:p w14:paraId="60247366">
            <w:pPr>
              <w:widowControl w:val="0"/>
              <w:tabs>
                <w:tab w:val="left" w:pos="5129"/>
                <w:tab w:val="right" w:pos="6730"/>
              </w:tabs>
              <w:spacing w:line="276" w:lineRule="auto"/>
              <w:contextualSpacing/>
              <w:jc w:val="both"/>
              <w:rPr>
                <w:rFonts w:hint="eastAsia" w:ascii="宋体" w:hAnsi="宋体" w:eastAsia="宋体" w:cs="Times New Roman"/>
                <w:szCs w:val="22"/>
                <w:highlight w:val="none"/>
              </w:rPr>
            </w:pPr>
            <w:r>
              <w:rPr>
                <w:rFonts w:hint="eastAsia" w:ascii="宋体" w:hAnsi="宋体" w:eastAsia="宋体" w:cs="Times New Roman"/>
                <w:szCs w:val="22"/>
                <w:highlight w:val="none"/>
              </w:rPr>
              <w:t>项目组成员配备规划、地图学与地理信息系统、建筑、给排水、道路、环境工程、园林、电气工程专业，配备齐全且项目组人员不少于8人，满足条件的得8分；缺少一个专业扣1分，扣完为止。</w:t>
            </w:r>
          </w:p>
          <w:p w14:paraId="574AE19C">
            <w:pPr>
              <w:widowControl w:val="0"/>
              <w:spacing w:line="276" w:lineRule="auto"/>
              <w:jc w:val="both"/>
              <w:rPr>
                <w:rFonts w:ascii="宋体" w:hAnsi="宋体" w:cs="宋体"/>
                <w:sz w:val="24"/>
                <w:szCs w:val="24"/>
                <w:highlight w:val="none"/>
              </w:rPr>
            </w:pPr>
            <w:r>
              <w:rPr>
                <w:rFonts w:hint="eastAsia" w:ascii="宋体" w:hAnsi="宋体" w:eastAsia="宋体" w:cs="Times New Roman"/>
                <w:b/>
                <w:szCs w:val="22"/>
                <w:highlight w:val="none"/>
              </w:rPr>
              <w:t>【提供相关证书扫描件及供应商为其缴纳的</w:t>
            </w:r>
            <w:r>
              <w:rPr>
                <w:rFonts w:hint="eastAsia" w:ascii="宋体" w:hAnsi="宋体" w:eastAsia="宋体" w:cs="Times New Roman"/>
                <w:b/>
                <w:szCs w:val="22"/>
                <w:highlight w:val="none"/>
                <w:lang w:eastAsia="zh-CN"/>
              </w:rPr>
              <w:t>2025年6月-2025年12月</w:t>
            </w:r>
            <w:r>
              <w:rPr>
                <w:rFonts w:hint="eastAsia" w:ascii="宋体" w:hAnsi="宋体" w:eastAsia="宋体" w:cs="Times New Roman"/>
                <w:b/>
                <w:szCs w:val="22"/>
                <w:highlight w:val="none"/>
              </w:rPr>
              <w:t>中任意连续三个月的社保证明并加盖供应商公章放入响应文件中，否则不得分。（如供应商成立时间迟于要求开始的时间，则时间要求为供应商成立时间至截止时间）】</w:t>
            </w:r>
          </w:p>
        </w:tc>
      </w:tr>
      <w:tr w14:paraId="25355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Merge w:val="continue"/>
            <w:vAlign w:val="center"/>
          </w:tcPr>
          <w:p w14:paraId="13F3E052">
            <w:pPr>
              <w:spacing w:line="360" w:lineRule="auto"/>
              <w:jc w:val="center"/>
              <w:rPr>
                <w:rFonts w:ascii="宋体" w:hAnsi="宋体" w:cs="宋体"/>
                <w:sz w:val="24"/>
                <w:szCs w:val="24"/>
                <w:highlight w:val="none"/>
              </w:rPr>
            </w:pPr>
          </w:p>
        </w:tc>
        <w:tc>
          <w:tcPr>
            <w:tcW w:w="531" w:type="dxa"/>
            <w:shd w:val="clear" w:color="auto" w:fill="auto"/>
            <w:vAlign w:val="center"/>
          </w:tcPr>
          <w:p w14:paraId="31BBE454">
            <w:pPr>
              <w:jc w:val="center"/>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2</w:t>
            </w:r>
          </w:p>
        </w:tc>
        <w:tc>
          <w:tcPr>
            <w:tcW w:w="1115" w:type="dxa"/>
            <w:shd w:val="clear" w:color="auto" w:fill="auto"/>
            <w:vAlign w:val="center"/>
          </w:tcPr>
          <w:p w14:paraId="30A9D6EC">
            <w:pPr>
              <w:widowControl w:val="0"/>
              <w:jc w:val="center"/>
              <w:rPr>
                <w:rFonts w:ascii="宋体" w:hAnsi="宋体" w:cs="宋体"/>
                <w:sz w:val="24"/>
                <w:szCs w:val="24"/>
                <w:highlight w:val="none"/>
              </w:rPr>
            </w:pPr>
            <w:r>
              <w:rPr>
                <w:rFonts w:hint="eastAsia" w:ascii="宋体" w:hAnsi="宋体" w:eastAsia="宋体" w:cs="宋体"/>
                <w:bCs/>
                <w:szCs w:val="22"/>
                <w:highlight w:val="none"/>
              </w:rPr>
              <w:t>业绩</w:t>
            </w:r>
          </w:p>
        </w:tc>
        <w:tc>
          <w:tcPr>
            <w:tcW w:w="581" w:type="dxa"/>
            <w:shd w:val="clear" w:color="auto" w:fill="auto"/>
            <w:vAlign w:val="center"/>
          </w:tcPr>
          <w:p w14:paraId="1846E66D">
            <w:pPr>
              <w:widowControl w:val="0"/>
              <w:jc w:val="center"/>
              <w:rPr>
                <w:rFonts w:hint="eastAsia" w:ascii="宋体" w:hAnsi="宋体" w:eastAsia="宋体" w:cs="宋体"/>
                <w:sz w:val="24"/>
                <w:szCs w:val="24"/>
                <w:highlight w:val="none"/>
                <w:lang w:eastAsia="zh-CN"/>
              </w:rPr>
            </w:pPr>
            <w:r>
              <w:rPr>
                <w:rFonts w:hint="eastAsia" w:ascii="宋体" w:hAnsi="宋体" w:eastAsia="宋体" w:cs="宋体"/>
                <w:szCs w:val="22"/>
                <w:highlight w:val="none"/>
              </w:rPr>
              <w:t>5</w:t>
            </w:r>
          </w:p>
        </w:tc>
        <w:tc>
          <w:tcPr>
            <w:tcW w:w="6473" w:type="dxa"/>
            <w:shd w:val="clear" w:color="auto" w:fill="auto"/>
            <w:vAlign w:val="center"/>
          </w:tcPr>
          <w:p w14:paraId="2C4E9733">
            <w:pPr>
              <w:widowControl w:val="0"/>
              <w:spacing w:line="276" w:lineRule="auto"/>
              <w:ind w:right="129"/>
              <w:contextualSpacing/>
              <w:jc w:val="both"/>
              <w:rPr>
                <w:rFonts w:hint="eastAsia" w:ascii="宋体" w:hAnsi="宋体" w:eastAsia="宋体" w:cs="宋体"/>
                <w:szCs w:val="22"/>
                <w:highlight w:val="none"/>
              </w:rPr>
            </w:pPr>
            <w:r>
              <w:rPr>
                <w:rFonts w:ascii="宋体" w:hAnsi="宋体" w:eastAsia="宋体" w:cs="宋体"/>
                <w:szCs w:val="22"/>
                <w:highlight w:val="none"/>
              </w:rPr>
              <w:fldChar w:fldCharType="begin"/>
            </w:r>
            <w:r>
              <w:rPr>
                <w:rFonts w:ascii="宋体" w:hAnsi="宋体" w:eastAsia="宋体" w:cs="宋体"/>
                <w:szCs w:val="22"/>
                <w:highlight w:val="none"/>
              </w:rPr>
              <w:instrText xml:space="preserve"> </w:instrText>
            </w:r>
            <w:r>
              <w:rPr>
                <w:rFonts w:hint="eastAsia" w:ascii="宋体" w:hAnsi="宋体" w:eastAsia="宋体" w:cs="宋体"/>
                <w:szCs w:val="22"/>
                <w:highlight w:val="none"/>
              </w:rPr>
              <w:instrText xml:space="preserve">= 1 \* GB3</w:instrText>
            </w:r>
            <w:r>
              <w:rPr>
                <w:rFonts w:ascii="宋体" w:hAnsi="宋体" w:eastAsia="宋体" w:cs="宋体"/>
                <w:szCs w:val="22"/>
                <w:highlight w:val="none"/>
              </w:rPr>
              <w:instrText xml:space="preserve"> </w:instrText>
            </w:r>
            <w:r>
              <w:rPr>
                <w:rFonts w:ascii="宋体" w:hAnsi="宋体" w:eastAsia="宋体" w:cs="宋体"/>
                <w:szCs w:val="22"/>
                <w:highlight w:val="none"/>
              </w:rPr>
              <w:fldChar w:fldCharType="separate"/>
            </w:r>
            <w:r>
              <w:rPr>
                <w:rFonts w:hint="eastAsia" w:ascii="宋体" w:hAnsi="宋体" w:eastAsia="宋体" w:cs="宋体"/>
                <w:szCs w:val="22"/>
                <w:highlight w:val="none"/>
              </w:rPr>
              <w:t>①</w:t>
            </w:r>
            <w:r>
              <w:rPr>
                <w:rFonts w:ascii="宋体" w:hAnsi="宋体" w:eastAsia="宋体" w:cs="宋体"/>
                <w:szCs w:val="22"/>
                <w:highlight w:val="none"/>
              </w:rPr>
              <w:fldChar w:fldCharType="end"/>
            </w:r>
            <w:r>
              <w:rPr>
                <w:rFonts w:hint="eastAsia" w:ascii="宋体" w:hAnsi="宋体" w:eastAsia="宋体" w:cs="宋体"/>
                <w:szCs w:val="22"/>
                <w:highlight w:val="none"/>
              </w:rPr>
              <w:t>供应商自2022年1月1日以来（以合同签订时间为准）具有本项目类似业绩的，每提供一个得1分，最高得3分。</w:t>
            </w:r>
          </w:p>
          <w:p w14:paraId="1B3D53C5">
            <w:pPr>
              <w:widowControl w:val="0"/>
              <w:spacing w:line="276" w:lineRule="auto"/>
              <w:ind w:right="129"/>
              <w:contextualSpacing/>
              <w:jc w:val="both"/>
              <w:rPr>
                <w:rFonts w:hint="eastAsia" w:ascii="宋体" w:hAnsi="宋体" w:eastAsia="宋体" w:cs="宋体"/>
                <w:b/>
                <w:szCs w:val="22"/>
                <w:highlight w:val="none"/>
              </w:rPr>
            </w:pPr>
            <w:r>
              <w:rPr>
                <w:rFonts w:hint="eastAsia" w:ascii="宋体" w:hAnsi="宋体" w:eastAsia="宋体" w:cs="宋体"/>
                <w:b/>
                <w:szCs w:val="22"/>
                <w:highlight w:val="none"/>
              </w:rPr>
              <w:t>【提供合同扫描件加盖供应商公章放入响应文件，未提供不得分。】</w:t>
            </w:r>
          </w:p>
          <w:p w14:paraId="19EF114A">
            <w:pPr>
              <w:widowControl w:val="0"/>
              <w:spacing w:line="276" w:lineRule="auto"/>
              <w:ind w:right="129"/>
              <w:contextualSpacing/>
              <w:jc w:val="both"/>
              <w:rPr>
                <w:rFonts w:hint="eastAsia" w:ascii="宋体" w:hAnsi="宋体" w:eastAsia="宋体" w:cs="宋体"/>
                <w:szCs w:val="22"/>
                <w:highlight w:val="none"/>
              </w:rPr>
            </w:pPr>
            <w:r>
              <w:rPr>
                <w:rFonts w:hint="eastAsia" w:ascii="宋体" w:hAnsi="宋体" w:eastAsia="宋体" w:cs="宋体"/>
                <w:szCs w:val="22"/>
                <w:highlight w:val="none"/>
              </w:rPr>
              <w:t>②供应商自2022年1月1日以来（以奖项落款时间为准）承担过的规划设计类项目：获得省级及以上奖项的，每提供一个得1分；获得市级奖项的，每提供一个得0.5分；本项最高得2分；限评两个项目，同一项目不重复计分，按较高得分计入。</w:t>
            </w:r>
          </w:p>
          <w:p w14:paraId="160FFCA0">
            <w:pPr>
              <w:widowControl w:val="0"/>
              <w:spacing w:line="276" w:lineRule="auto"/>
              <w:ind w:right="129" w:rightChars="0"/>
              <w:contextualSpacing/>
              <w:jc w:val="both"/>
              <w:rPr>
                <w:rFonts w:ascii="宋体" w:hAnsi="宋体" w:cs="宋体"/>
                <w:color w:val="000000"/>
                <w:sz w:val="24"/>
                <w:szCs w:val="24"/>
                <w:highlight w:val="none"/>
              </w:rPr>
            </w:pPr>
            <w:r>
              <w:rPr>
                <w:rFonts w:hint="eastAsia" w:ascii="宋体" w:hAnsi="宋体" w:eastAsia="宋体" w:cs="宋体"/>
                <w:b/>
                <w:szCs w:val="22"/>
                <w:highlight w:val="none"/>
              </w:rPr>
              <w:t>【提供相关证明材料扫描件加盖供应商公章放入响应文件，未提供不得分。如提供的证明材料不能反映评审要点的，其有效性由评审委员会认定。】</w:t>
            </w:r>
          </w:p>
        </w:tc>
      </w:tr>
    </w:tbl>
    <w:p w14:paraId="304592C0">
      <w:pPr>
        <w:spacing w:line="360" w:lineRule="auto"/>
        <w:rPr>
          <w:rFonts w:ascii="宋体" w:hAnsi="宋体" w:cs="宋体"/>
          <w:sz w:val="24"/>
          <w:szCs w:val="24"/>
          <w:highlight w:val="none"/>
        </w:rPr>
      </w:pPr>
      <w:r>
        <w:rPr>
          <w:rFonts w:hint="eastAsia" w:ascii="宋体" w:hAnsi="宋体" w:cs="宋体"/>
          <w:sz w:val="24"/>
          <w:szCs w:val="24"/>
          <w:highlight w:val="none"/>
        </w:rPr>
        <w:t>2、价格部分</w:t>
      </w:r>
    </w:p>
    <w:tbl>
      <w:tblPr>
        <w:tblStyle w:val="38"/>
        <w:tblW w:w="90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480"/>
        <w:gridCol w:w="859"/>
        <w:gridCol w:w="5863"/>
      </w:tblGrid>
      <w:tr w14:paraId="19074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0"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3BBA6FB6">
            <w:pPr>
              <w:jc w:val="center"/>
              <w:rPr>
                <w:rFonts w:ascii="宋体" w:hAnsi="宋体" w:cs="宋体"/>
                <w:sz w:val="24"/>
                <w:szCs w:val="24"/>
                <w:highlight w:val="none"/>
              </w:rPr>
            </w:pPr>
            <w:r>
              <w:rPr>
                <w:rFonts w:hint="eastAsia" w:ascii="宋体" w:hAnsi="宋体" w:cs="宋体"/>
                <w:sz w:val="24"/>
                <w:szCs w:val="24"/>
                <w:highlight w:val="none"/>
              </w:rPr>
              <w:t>序号</w:t>
            </w:r>
          </w:p>
        </w:tc>
        <w:tc>
          <w:tcPr>
            <w:tcW w:w="1480" w:type="dxa"/>
            <w:tcBorders>
              <w:top w:val="single" w:color="auto" w:sz="4" w:space="0"/>
              <w:left w:val="single" w:color="auto" w:sz="4" w:space="0"/>
              <w:bottom w:val="single" w:color="auto" w:sz="4" w:space="0"/>
              <w:right w:val="single" w:color="auto" w:sz="4" w:space="0"/>
            </w:tcBorders>
            <w:vAlign w:val="center"/>
          </w:tcPr>
          <w:p w14:paraId="07DDF036">
            <w:pPr>
              <w:jc w:val="center"/>
              <w:rPr>
                <w:rFonts w:ascii="宋体" w:hAnsi="宋体" w:cs="宋体"/>
                <w:sz w:val="24"/>
                <w:szCs w:val="24"/>
                <w:highlight w:val="none"/>
              </w:rPr>
            </w:pPr>
            <w:r>
              <w:rPr>
                <w:rFonts w:hint="eastAsia" w:ascii="宋体" w:hAnsi="宋体" w:cs="宋体"/>
                <w:sz w:val="24"/>
                <w:szCs w:val="24"/>
                <w:highlight w:val="none"/>
              </w:rPr>
              <w:t>评审项目</w:t>
            </w:r>
          </w:p>
        </w:tc>
        <w:tc>
          <w:tcPr>
            <w:tcW w:w="859" w:type="dxa"/>
            <w:tcBorders>
              <w:top w:val="single" w:color="auto" w:sz="4" w:space="0"/>
              <w:left w:val="single" w:color="auto" w:sz="4" w:space="0"/>
              <w:bottom w:val="single" w:color="auto" w:sz="4" w:space="0"/>
              <w:right w:val="single" w:color="auto" w:sz="4" w:space="0"/>
            </w:tcBorders>
            <w:vAlign w:val="center"/>
          </w:tcPr>
          <w:p w14:paraId="55E89367">
            <w:pPr>
              <w:jc w:val="center"/>
              <w:rPr>
                <w:rFonts w:ascii="宋体" w:hAnsi="宋体" w:cs="宋体"/>
                <w:sz w:val="24"/>
                <w:szCs w:val="24"/>
                <w:highlight w:val="none"/>
              </w:rPr>
            </w:pPr>
            <w:r>
              <w:rPr>
                <w:rFonts w:hint="eastAsia" w:ascii="宋体" w:hAnsi="宋体" w:cs="宋体"/>
                <w:sz w:val="24"/>
                <w:szCs w:val="24"/>
                <w:highlight w:val="none"/>
              </w:rPr>
              <w:t>分值</w:t>
            </w:r>
          </w:p>
        </w:tc>
        <w:tc>
          <w:tcPr>
            <w:tcW w:w="5863" w:type="dxa"/>
            <w:tcBorders>
              <w:top w:val="single" w:color="auto" w:sz="4" w:space="0"/>
              <w:left w:val="single" w:color="auto" w:sz="4" w:space="0"/>
              <w:bottom w:val="single" w:color="auto" w:sz="4" w:space="0"/>
              <w:right w:val="single" w:color="auto" w:sz="4" w:space="0"/>
            </w:tcBorders>
            <w:vAlign w:val="center"/>
          </w:tcPr>
          <w:p w14:paraId="35A33E28">
            <w:pPr>
              <w:jc w:val="center"/>
              <w:rPr>
                <w:rFonts w:ascii="宋体" w:hAnsi="宋体" w:cs="宋体"/>
                <w:sz w:val="24"/>
                <w:szCs w:val="24"/>
                <w:highlight w:val="none"/>
              </w:rPr>
            </w:pPr>
            <w:r>
              <w:rPr>
                <w:rFonts w:hint="eastAsia" w:ascii="宋体" w:hAnsi="宋体" w:cs="宋体"/>
                <w:sz w:val="24"/>
                <w:szCs w:val="24"/>
                <w:highlight w:val="none"/>
              </w:rPr>
              <w:t>评审细则</w:t>
            </w:r>
          </w:p>
        </w:tc>
      </w:tr>
      <w:tr w14:paraId="0B202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0"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23F3CA49">
            <w:pPr>
              <w:jc w:val="center"/>
              <w:rPr>
                <w:rFonts w:ascii="宋体" w:hAnsi="宋体" w:cs="宋体"/>
                <w:sz w:val="24"/>
                <w:szCs w:val="24"/>
                <w:highlight w:val="none"/>
              </w:rPr>
            </w:pPr>
            <w:r>
              <w:rPr>
                <w:rFonts w:hint="eastAsia" w:ascii="宋体" w:hAnsi="宋体" w:cs="宋体"/>
                <w:sz w:val="24"/>
                <w:szCs w:val="24"/>
                <w:highlight w:val="none"/>
              </w:rPr>
              <w:t>1</w:t>
            </w:r>
          </w:p>
        </w:tc>
        <w:tc>
          <w:tcPr>
            <w:tcW w:w="1480" w:type="dxa"/>
            <w:tcBorders>
              <w:top w:val="single" w:color="auto" w:sz="4" w:space="0"/>
              <w:left w:val="single" w:color="auto" w:sz="4" w:space="0"/>
              <w:bottom w:val="single" w:color="auto" w:sz="4" w:space="0"/>
              <w:right w:val="single" w:color="auto" w:sz="4" w:space="0"/>
            </w:tcBorders>
            <w:vAlign w:val="center"/>
          </w:tcPr>
          <w:p w14:paraId="71AC0A3D">
            <w:pPr>
              <w:jc w:val="center"/>
              <w:rPr>
                <w:rFonts w:ascii="宋体" w:hAnsi="宋体" w:cs="宋体"/>
                <w:sz w:val="24"/>
                <w:szCs w:val="24"/>
                <w:highlight w:val="none"/>
              </w:rPr>
            </w:pPr>
            <w:r>
              <w:rPr>
                <w:rFonts w:hint="eastAsia"/>
                <w:sz w:val="24"/>
                <w:szCs w:val="24"/>
                <w:highlight w:val="none"/>
              </w:rPr>
              <w:t>价格部分</w:t>
            </w:r>
          </w:p>
        </w:tc>
        <w:tc>
          <w:tcPr>
            <w:tcW w:w="859" w:type="dxa"/>
            <w:tcBorders>
              <w:top w:val="single" w:color="auto" w:sz="4" w:space="0"/>
              <w:left w:val="single" w:color="auto" w:sz="4" w:space="0"/>
              <w:bottom w:val="single" w:color="auto" w:sz="4" w:space="0"/>
              <w:right w:val="single" w:color="auto" w:sz="4" w:space="0"/>
            </w:tcBorders>
            <w:vAlign w:val="center"/>
          </w:tcPr>
          <w:p w14:paraId="16947DA3">
            <w:pPr>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20</w:t>
            </w:r>
          </w:p>
        </w:tc>
        <w:tc>
          <w:tcPr>
            <w:tcW w:w="5863" w:type="dxa"/>
            <w:tcBorders>
              <w:top w:val="single" w:color="auto" w:sz="4" w:space="0"/>
              <w:left w:val="single" w:color="auto" w:sz="4" w:space="0"/>
              <w:bottom w:val="single" w:color="auto" w:sz="4" w:space="0"/>
              <w:right w:val="single" w:color="auto" w:sz="4" w:space="0"/>
            </w:tcBorders>
            <w:vAlign w:val="center"/>
          </w:tcPr>
          <w:p w14:paraId="34D82CBA">
            <w:pPr>
              <w:jc w:val="left"/>
              <w:rPr>
                <w:rFonts w:ascii="宋体" w:hAnsi="宋体" w:cs="宋体"/>
                <w:sz w:val="24"/>
                <w:szCs w:val="24"/>
                <w:highlight w:val="none"/>
              </w:rPr>
            </w:pPr>
            <w:bookmarkStart w:id="142" w:name="OLE_LINK42"/>
            <w:bookmarkStart w:id="143" w:name="OLE_LINK43"/>
            <w:r>
              <w:rPr>
                <w:rFonts w:hint="eastAsia" w:ascii="宋体" w:hAnsi="宋体"/>
                <w:sz w:val="24"/>
                <w:szCs w:val="24"/>
                <w:highlight w:val="none"/>
              </w:rPr>
              <w:t>采用低价优先法计算，即满足招标文件要求且投标价格最低的报价为评标基准价，其价格分为</w:t>
            </w:r>
            <w:r>
              <w:rPr>
                <w:rFonts w:hint="eastAsia" w:ascii="宋体" w:hAnsi="宋体"/>
                <w:sz w:val="24"/>
                <w:szCs w:val="24"/>
                <w:highlight w:val="none"/>
                <w:lang w:val="en-US" w:eastAsia="zh-CN"/>
              </w:rPr>
              <w:t>20</w:t>
            </w:r>
            <w:r>
              <w:rPr>
                <w:rFonts w:hint="eastAsia" w:ascii="宋体" w:hAnsi="宋体"/>
                <w:sz w:val="24"/>
                <w:szCs w:val="24"/>
                <w:highlight w:val="none"/>
              </w:rPr>
              <w:t>分。其他供应商的价格分统一按照下列公式计算:投标报价得分=(评标基准价/投标报价)×</w:t>
            </w:r>
            <w:r>
              <w:rPr>
                <w:rFonts w:hint="eastAsia" w:ascii="宋体" w:hAnsi="宋体"/>
                <w:sz w:val="24"/>
                <w:szCs w:val="24"/>
                <w:highlight w:val="none"/>
                <w:lang w:val="en-US" w:eastAsia="zh-CN"/>
              </w:rPr>
              <w:t>20</w:t>
            </w:r>
            <w:r>
              <w:rPr>
                <w:rFonts w:hint="eastAsia" w:ascii="宋体" w:hAnsi="宋体"/>
                <w:sz w:val="24"/>
                <w:szCs w:val="24"/>
                <w:highlight w:val="none"/>
              </w:rPr>
              <w:t>分。（以四舍五入法，保留两位小数）</w:t>
            </w:r>
            <w:bookmarkEnd w:id="142"/>
            <w:bookmarkEnd w:id="143"/>
          </w:p>
        </w:tc>
      </w:tr>
    </w:tbl>
    <w:p w14:paraId="539F795C">
      <w:pPr>
        <w:jc w:val="left"/>
        <w:rPr>
          <w:rFonts w:ascii="宋体" w:hAnsi="宋体"/>
          <w:b/>
          <w:bCs/>
          <w:sz w:val="24"/>
          <w:szCs w:val="24"/>
          <w:highlight w:val="none"/>
        </w:rPr>
      </w:pPr>
    </w:p>
    <w:p w14:paraId="7588DA66">
      <w:pPr>
        <w:jc w:val="left"/>
        <w:rPr>
          <w:rFonts w:ascii="宋体" w:hAnsi="宋体"/>
          <w:b/>
          <w:bCs/>
          <w:sz w:val="24"/>
          <w:szCs w:val="24"/>
          <w:highlight w:val="none"/>
        </w:rPr>
      </w:pPr>
    </w:p>
    <w:p w14:paraId="2ACE6D95">
      <w:pPr>
        <w:jc w:val="left"/>
        <w:rPr>
          <w:rFonts w:ascii="宋体" w:hAnsi="宋体"/>
          <w:b/>
          <w:bCs/>
          <w:sz w:val="24"/>
          <w:szCs w:val="24"/>
          <w:highlight w:val="none"/>
        </w:rPr>
      </w:pPr>
      <w:r>
        <w:rPr>
          <w:rFonts w:hint="eastAsia" w:ascii="宋体" w:hAnsi="宋体"/>
          <w:b/>
          <w:bCs/>
          <w:sz w:val="24"/>
          <w:szCs w:val="24"/>
          <w:highlight w:val="none"/>
        </w:rPr>
        <w:t>备注：</w:t>
      </w:r>
    </w:p>
    <w:p w14:paraId="0D35C723">
      <w:pPr>
        <w:rPr>
          <w:color w:val="000000"/>
          <w:highlight w:val="none"/>
        </w:rPr>
      </w:pPr>
      <w:r>
        <w:rPr>
          <w:rFonts w:hint="eastAsia" w:ascii="宋体" w:hAnsi="宋体"/>
          <w:sz w:val="24"/>
          <w:szCs w:val="24"/>
          <w:highlight w:val="none"/>
        </w:rPr>
        <w:t>1、评分过程中如出现小数点后三位，采用四舍五入法，最终保留两位小数。</w:t>
      </w:r>
    </w:p>
    <w:p w14:paraId="707EF8BD">
      <w:pPr>
        <w:spacing w:line="360" w:lineRule="auto"/>
        <w:jc w:val="left"/>
        <w:rPr>
          <w:rFonts w:ascii="宋体" w:hAnsi="宋体" w:cs="宋体"/>
          <w:sz w:val="24"/>
          <w:szCs w:val="24"/>
          <w:highlight w:val="none"/>
        </w:rPr>
      </w:pPr>
      <w:r>
        <w:rPr>
          <w:rFonts w:hint="eastAsia" w:ascii="宋体" w:hAnsi="宋体" w:cs="宋体"/>
          <w:sz w:val="24"/>
          <w:szCs w:val="24"/>
          <w:highlight w:val="none"/>
        </w:rPr>
        <w:t>2、投标文件中必须提供以上相关证明材料扫描件，否则不予加分。</w:t>
      </w:r>
    </w:p>
    <w:p w14:paraId="0C8FED00">
      <w:pPr>
        <w:spacing w:line="360" w:lineRule="auto"/>
        <w:ind w:firstLine="560"/>
        <w:jc w:val="center"/>
        <w:outlineLvl w:val="0"/>
        <w:rPr>
          <w:rFonts w:ascii="黑体" w:hAnsi="黑体" w:eastAsia="黑体"/>
          <w:color w:val="000000"/>
          <w:sz w:val="28"/>
          <w:highlight w:val="none"/>
        </w:rPr>
      </w:pPr>
    </w:p>
    <w:bookmarkEnd w:id="137"/>
    <w:bookmarkEnd w:id="138"/>
    <w:bookmarkEnd w:id="139"/>
    <w:bookmarkEnd w:id="140"/>
    <w:bookmarkEnd w:id="141"/>
    <w:p w14:paraId="7B476BCD">
      <w:pPr>
        <w:spacing w:line="360" w:lineRule="auto"/>
        <w:jc w:val="center"/>
        <w:outlineLvl w:val="0"/>
        <w:rPr>
          <w:rFonts w:ascii="黑体" w:hAnsi="黑体" w:eastAsia="黑体"/>
          <w:color w:val="000000"/>
          <w:sz w:val="28"/>
          <w:highlight w:val="none"/>
        </w:rPr>
      </w:pPr>
    </w:p>
    <w:p w14:paraId="656D36A6">
      <w:pPr>
        <w:spacing w:line="360" w:lineRule="auto"/>
        <w:jc w:val="center"/>
        <w:outlineLvl w:val="0"/>
        <w:rPr>
          <w:rFonts w:ascii="黑体" w:hAnsi="黑体" w:eastAsia="黑体"/>
          <w:color w:val="000000"/>
          <w:sz w:val="28"/>
          <w:highlight w:val="none"/>
        </w:rPr>
      </w:pPr>
    </w:p>
    <w:p w14:paraId="1C5A4418">
      <w:pPr>
        <w:spacing w:line="360" w:lineRule="auto"/>
        <w:jc w:val="center"/>
        <w:outlineLvl w:val="0"/>
        <w:rPr>
          <w:rFonts w:ascii="黑体" w:hAnsi="黑体" w:eastAsia="黑体"/>
          <w:color w:val="000000"/>
          <w:sz w:val="28"/>
          <w:highlight w:val="none"/>
        </w:rPr>
      </w:pPr>
    </w:p>
    <w:p w14:paraId="30A81625">
      <w:pPr>
        <w:spacing w:line="360" w:lineRule="auto"/>
        <w:jc w:val="center"/>
        <w:outlineLvl w:val="0"/>
        <w:rPr>
          <w:rFonts w:ascii="黑体" w:hAnsi="黑体" w:eastAsia="黑体"/>
          <w:color w:val="000000"/>
          <w:sz w:val="28"/>
          <w:highlight w:val="none"/>
        </w:rPr>
      </w:pPr>
    </w:p>
    <w:p w14:paraId="668517B9">
      <w:pPr>
        <w:spacing w:line="360" w:lineRule="auto"/>
        <w:jc w:val="center"/>
        <w:outlineLvl w:val="0"/>
        <w:rPr>
          <w:rFonts w:ascii="黑体" w:hAnsi="黑体" w:eastAsia="黑体"/>
          <w:color w:val="000000"/>
          <w:sz w:val="28"/>
          <w:highlight w:val="none"/>
        </w:rPr>
      </w:pPr>
    </w:p>
    <w:p w14:paraId="71007B80">
      <w:pPr>
        <w:spacing w:line="360" w:lineRule="auto"/>
        <w:jc w:val="center"/>
        <w:outlineLvl w:val="0"/>
        <w:rPr>
          <w:rFonts w:ascii="黑体" w:hAnsi="黑体" w:eastAsia="黑体"/>
          <w:color w:val="000000"/>
          <w:sz w:val="28"/>
          <w:highlight w:val="none"/>
        </w:rPr>
      </w:pPr>
    </w:p>
    <w:p w14:paraId="3A9A43AA">
      <w:pPr>
        <w:spacing w:line="360" w:lineRule="auto"/>
        <w:jc w:val="center"/>
        <w:outlineLvl w:val="0"/>
        <w:rPr>
          <w:rFonts w:ascii="黑体" w:hAnsi="黑体" w:eastAsia="黑体"/>
          <w:color w:val="000000"/>
          <w:sz w:val="28"/>
          <w:highlight w:val="none"/>
        </w:rPr>
      </w:pPr>
    </w:p>
    <w:p w14:paraId="68D0E1CE">
      <w:pPr>
        <w:spacing w:line="360" w:lineRule="auto"/>
        <w:jc w:val="center"/>
        <w:outlineLvl w:val="0"/>
        <w:rPr>
          <w:rFonts w:ascii="黑体" w:hAnsi="黑体" w:eastAsia="黑体"/>
          <w:color w:val="000000"/>
          <w:sz w:val="28"/>
          <w:highlight w:val="none"/>
        </w:rPr>
      </w:pPr>
    </w:p>
    <w:p w14:paraId="758D4FCE">
      <w:pPr>
        <w:spacing w:line="360" w:lineRule="auto"/>
        <w:jc w:val="center"/>
        <w:outlineLvl w:val="0"/>
        <w:rPr>
          <w:rFonts w:ascii="黑体" w:hAnsi="黑体" w:eastAsia="黑体"/>
          <w:color w:val="000000"/>
          <w:sz w:val="28"/>
          <w:highlight w:val="none"/>
        </w:rPr>
      </w:pPr>
    </w:p>
    <w:p w14:paraId="54F7D460">
      <w:pPr>
        <w:spacing w:line="360" w:lineRule="auto"/>
        <w:jc w:val="center"/>
        <w:outlineLvl w:val="0"/>
        <w:rPr>
          <w:rFonts w:ascii="黑体" w:hAnsi="黑体" w:eastAsia="黑体"/>
          <w:color w:val="000000"/>
          <w:sz w:val="28"/>
          <w:highlight w:val="none"/>
        </w:rPr>
      </w:pPr>
    </w:p>
    <w:p w14:paraId="4551C7AC">
      <w:pPr>
        <w:spacing w:line="360" w:lineRule="auto"/>
        <w:jc w:val="center"/>
        <w:outlineLvl w:val="0"/>
        <w:rPr>
          <w:rFonts w:ascii="黑体" w:hAnsi="黑体" w:eastAsia="黑体"/>
          <w:color w:val="000000"/>
          <w:sz w:val="28"/>
          <w:highlight w:val="none"/>
        </w:rPr>
      </w:pPr>
    </w:p>
    <w:p w14:paraId="416DBD73">
      <w:pPr>
        <w:spacing w:line="360" w:lineRule="auto"/>
        <w:jc w:val="center"/>
        <w:outlineLvl w:val="0"/>
        <w:rPr>
          <w:rFonts w:ascii="黑体" w:hAnsi="黑体" w:eastAsia="黑体"/>
          <w:color w:val="000000"/>
          <w:sz w:val="28"/>
          <w:highlight w:val="none"/>
        </w:rPr>
      </w:pPr>
    </w:p>
    <w:p w14:paraId="3639AE5B">
      <w:pPr>
        <w:spacing w:line="360" w:lineRule="auto"/>
        <w:jc w:val="center"/>
        <w:outlineLvl w:val="0"/>
        <w:rPr>
          <w:rFonts w:ascii="黑体" w:hAnsi="黑体" w:eastAsia="黑体"/>
          <w:color w:val="000000"/>
          <w:sz w:val="28"/>
          <w:highlight w:val="none"/>
        </w:rPr>
      </w:pPr>
    </w:p>
    <w:p w14:paraId="270903B6">
      <w:pPr>
        <w:spacing w:line="360" w:lineRule="auto"/>
        <w:jc w:val="center"/>
        <w:outlineLvl w:val="0"/>
        <w:rPr>
          <w:rFonts w:ascii="黑体" w:hAnsi="黑体" w:eastAsia="黑体"/>
          <w:color w:val="000000"/>
          <w:sz w:val="28"/>
          <w:highlight w:val="none"/>
        </w:rPr>
      </w:pPr>
    </w:p>
    <w:p w14:paraId="57BC1A09">
      <w:pPr>
        <w:spacing w:line="360" w:lineRule="auto"/>
        <w:jc w:val="center"/>
        <w:outlineLvl w:val="0"/>
        <w:rPr>
          <w:rFonts w:ascii="黑体" w:hAnsi="黑体" w:eastAsia="黑体"/>
          <w:color w:val="000000"/>
          <w:sz w:val="28"/>
          <w:highlight w:val="none"/>
        </w:rPr>
      </w:pPr>
      <w:r>
        <w:rPr>
          <w:rFonts w:hint="eastAsia" w:ascii="黑体" w:hAnsi="黑体" w:eastAsia="黑体"/>
          <w:color w:val="000000"/>
          <w:sz w:val="28"/>
          <w:highlight w:val="none"/>
        </w:rPr>
        <w:t>第五章 政府采购合同（格式）</w:t>
      </w:r>
    </w:p>
    <w:p w14:paraId="77D25E2E">
      <w:pPr>
        <w:pStyle w:val="232"/>
        <w:ind w:firstLine="0"/>
        <w:jc w:val="right"/>
        <w:rPr>
          <w:rFonts w:hAnsi="宋体" w:cs="宋体"/>
          <w:b/>
          <w:color w:val="000000"/>
          <w:sz w:val="28"/>
          <w:szCs w:val="28"/>
          <w:highlight w:val="none"/>
          <w:lang w:val="zh-CN"/>
        </w:rPr>
      </w:pPr>
    </w:p>
    <w:p w14:paraId="60DDAFE5">
      <w:pPr>
        <w:pStyle w:val="232"/>
        <w:ind w:firstLine="0"/>
        <w:jc w:val="right"/>
        <w:rPr>
          <w:rFonts w:hAnsi="宋体" w:cs="宋体"/>
          <w:color w:val="000000"/>
          <w:szCs w:val="24"/>
          <w:highlight w:val="none"/>
        </w:rPr>
      </w:pPr>
    </w:p>
    <w:p w14:paraId="1FA28E6F">
      <w:pPr>
        <w:pStyle w:val="232"/>
        <w:ind w:firstLine="0"/>
        <w:rPr>
          <w:rFonts w:hAnsi="宋体" w:cs="宋体"/>
          <w:color w:val="000000"/>
          <w:szCs w:val="24"/>
          <w:highlight w:val="none"/>
        </w:rPr>
      </w:pPr>
    </w:p>
    <w:p w14:paraId="2307B0C5">
      <w:pPr>
        <w:pStyle w:val="232"/>
        <w:ind w:firstLine="0"/>
        <w:rPr>
          <w:rFonts w:hAnsi="宋体" w:cs="宋体"/>
          <w:color w:val="000000"/>
          <w:szCs w:val="24"/>
          <w:highlight w:val="none"/>
        </w:rPr>
      </w:pPr>
    </w:p>
    <w:p w14:paraId="3501D74F">
      <w:pPr>
        <w:pStyle w:val="232"/>
        <w:ind w:firstLine="0"/>
        <w:jc w:val="center"/>
        <w:rPr>
          <w:rFonts w:hAnsi="宋体" w:cs="宋体"/>
          <w:b/>
          <w:color w:val="000000"/>
          <w:szCs w:val="24"/>
          <w:highlight w:val="none"/>
        </w:rPr>
      </w:pPr>
      <w:r>
        <w:rPr>
          <w:rFonts w:hint="eastAsia" w:hAnsi="宋体" w:cs="宋体"/>
          <w:b/>
          <w:color w:val="000000"/>
          <w:szCs w:val="24"/>
          <w:highlight w:val="none"/>
        </w:rPr>
        <w:t>第一部分 合同书</w:t>
      </w:r>
    </w:p>
    <w:p w14:paraId="7D5C7BCC">
      <w:pPr>
        <w:pStyle w:val="232"/>
        <w:ind w:firstLine="0"/>
        <w:rPr>
          <w:rFonts w:hAnsi="宋体" w:cs="宋体"/>
          <w:color w:val="000000"/>
          <w:szCs w:val="24"/>
          <w:highlight w:val="none"/>
        </w:rPr>
      </w:pPr>
    </w:p>
    <w:p w14:paraId="09DBEBB5">
      <w:pPr>
        <w:pStyle w:val="232"/>
        <w:ind w:firstLine="0"/>
        <w:rPr>
          <w:rFonts w:hAnsi="宋体" w:cs="宋体"/>
          <w:color w:val="000000"/>
          <w:szCs w:val="24"/>
          <w:highlight w:val="none"/>
        </w:rPr>
      </w:pPr>
    </w:p>
    <w:p w14:paraId="3D6E71D0">
      <w:pPr>
        <w:spacing w:before="120" w:line="22" w:lineRule="atLeast"/>
        <w:rPr>
          <w:rFonts w:ascii="宋体" w:hAnsi="宋体" w:cs="宋体"/>
          <w:color w:val="000000"/>
          <w:sz w:val="24"/>
          <w:highlight w:val="none"/>
        </w:rPr>
      </w:pPr>
    </w:p>
    <w:p w14:paraId="308764DF">
      <w:pPr>
        <w:spacing w:before="120" w:line="22" w:lineRule="atLeast"/>
        <w:ind w:left="960"/>
        <w:rPr>
          <w:rFonts w:ascii="宋体" w:hAnsi="宋体" w:cs="宋体"/>
          <w:color w:val="000000"/>
          <w:sz w:val="24"/>
          <w:highlight w:val="none"/>
        </w:rPr>
      </w:pPr>
      <w:r>
        <w:rPr>
          <w:rFonts w:hint="eastAsia" w:ascii="宋体" w:hAnsi="宋体" w:cs="宋体"/>
          <w:color w:val="000000"/>
          <w:sz w:val="24"/>
          <w:highlight w:val="none"/>
        </w:rPr>
        <w:t>项目名称：</w:t>
      </w:r>
      <w:r>
        <w:rPr>
          <w:rFonts w:hint="eastAsia" w:ascii="宋体" w:hAnsi="宋体" w:cs="宋体"/>
          <w:color w:val="000000"/>
          <w:sz w:val="24"/>
          <w:highlight w:val="none"/>
          <w:u w:val="single"/>
        </w:rPr>
        <w:t xml:space="preserve">                                   </w:t>
      </w:r>
    </w:p>
    <w:p w14:paraId="5E2BA679">
      <w:pPr>
        <w:pStyle w:val="233"/>
        <w:spacing w:before="120" w:line="22" w:lineRule="atLeast"/>
        <w:rPr>
          <w:rFonts w:ascii="宋体" w:hAnsi="宋体" w:eastAsia="宋体" w:cs="宋体"/>
          <w:color w:val="000000"/>
          <w:szCs w:val="24"/>
          <w:highlight w:val="none"/>
        </w:rPr>
      </w:pPr>
    </w:p>
    <w:p w14:paraId="1F2BE6D9">
      <w:pPr>
        <w:pStyle w:val="233"/>
        <w:spacing w:before="120" w:line="22" w:lineRule="atLeast"/>
        <w:rPr>
          <w:rFonts w:ascii="宋体" w:hAnsi="宋体" w:eastAsia="宋体" w:cs="宋体"/>
          <w:color w:val="000000"/>
          <w:szCs w:val="24"/>
          <w:highlight w:val="none"/>
        </w:rPr>
      </w:pPr>
      <w:r>
        <w:rPr>
          <w:rFonts w:hint="eastAsia" w:ascii="宋体" w:hAnsi="宋体" w:eastAsia="宋体" w:cs="宋体"/>
          <w:bCs/>
          <w:color w:val="000000"/>
          <w:highlight w:val="none"/>
        </w:rPr>
        <w:t xml:space="preserve">        项目编号：</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      </w:t>
      </w:r>
    </w:p>
    <w:p w14:paraId="7F5FC2CF">
      <w:pPr>
        <w:rPr>
          <w:rFonts w:ascii="宋体" w:hAnsi="宋体" w:cs="宋体"/>
          <w:color w:val="000000"/>
          <w:highlight w:val="none"/>
        </w:rPr>
      </w:pPr>
    </w:p>
    <w:p w14:paraId="0CA69660">
      <w:pPr>
        <w:spacing w:before="120" w:line="22" w:lineRule="atLeast"/>
        <w:ind w:left="960"/>
        <w:rPr>
          <w:rFonts w:ascii="宋体" w:hAnsi="宋体" w:cs="宋体"/>
          <w:color w:val="000000"/>
          <w:sz w:val="24"/>
          <w:highlight w:val="none"/>
          <w:u w:val="single"/>
        </w:rPr>
      </w:pPr>
      <w:r>
        <w:rPr>
          <w:rFonts w:hint="eastAsia" w:ascii="宋体" w:hAnsi="宋体" w:cs="宋体"/>
          <w:color w:val="000000"/>
          <w:sz w:val="24"/>
          <w:highlight w:val="none"/>
        </w:rPr>
        <w:t>甲方：</w:t>
      </w:r>
      <w:r>
        <w:rPr>
          <w:rFonts w:hint="eastAsia" w:ascii="宋体" w:hAnsi="宋体" w:cs="宋体"/>
          <w:color w:val="000000"/>
          <w:sz w:val="24"/>
          <w:highlight w:val="none"/>
          <w:u w:val="single"/>
        </w:rPr>
        <w:t xml:space="preserve">                                       </w:t>
      </w:r>
    </w:p>
    <w:p w14:paraId="22506561">
      <w:pPr>
        <w:spacing w:before="120" w:line="22" w:lineRule="atLeast"/>
        <w:rPr>
          <w:rFonts w:ascii="宋体" w:hAnsi="宋体" w:cs="宋体"/>
          <w:color w:val="000000"/>
          <w:sz w:val="24"/>
          <w:highlight w:val="none"/>
        </w:rPr>
      </w:pPr>
    </w:p>
    <w:p w14:paraId="4A0581C8">
      <w:pPr>
        <w:spacing w:before="120" w:line="22" w:lineRule="atLeast"/>
        <w:ind w:left="960"/>
        <w:rPr>
          <w:rFonts w:ascii="宋体" w:hAnsi="宋体" w:cs="宋体"/>
          <w:color w:val="000000"/>
          <w:sz w:val="24"/>
          <w:highlight w:val="none"/>
          <w:u w:val="single"/>
        </w:rPr>
      </w:pPr>
      <w:r>
        <w:rPr>
          <w:rFonts w:hint="eastAsia" w:ascii="宋体" w:hAnsi="宋体" w:cs="宋体"/>
          <w:color w:val="000000"/>
          <w:sz w:val="24"/>
          <w:highlight w:val="none"/>
        </w:rPr>
        <w:t>乙方：</w:t>
      </w:r>
      <w:r>
        <w:rPr>
          <w:rFonts w:hint="eastAsia" w:ascii="宋体" w:hAnsi="宋体" w:cs="宋体"/>
          <w:color w:val="000000"/>
          <w:sz w:val="24"/>
          <w:highlight w:val="none"/>
          <w:u w:val="single"/>
        </w:rPr>
        <w:t xml:space="preserve">                                       </w:t>
      </w:r>
    </w:p>
    <w:p w14:paraId="028FC482">
      <w:pPr>
        <w:spacing w:before="120" w:line="22" w:lineRule="atLeast"/>
        <w:rPr>
          <w:rFonts w:ascii="宋体" w:hAnsi="宋体" w:cs="宋体"/>
          <w:color w:val="000000"/>
          <w:sz w:val="24"/>
          <w:highlight w:val="none"/>
        </w:rPr>
      </w:pPr>
    </w:p>
    <w:p w14:paraId="4F9C3175">
      <w:pPr>
        <w:spacing w:before="120" w:line="22" w:lineRule="atLeast"/>
        <w:ind w:firstLine="960"/>
        <w:rPr>
          <w:rFonts w:ascii="宋体" w:hAnsi="宋体" w:cs="宋体"/>
          <w:color w:val="000000"/>
          <w:sz w:val="24"/>
          <w:highlight w:val="none"/>
          <w:u w:val="single"/>
        </w:rPr>
      </w:pPr>
      <w:r>
        <w:rPr>
          <w:rFonts w:hint="eastAsia" w:ascii="宋体" w:hAnsi="宋体" w:cs="宋体"/>
          <w:color w:val="000000"/>
          <w:sz w:val="24"/>
          <w:highlight w:val="none"/>
        </w:rPr>
        <w:t>签订地：</w:t>
      </w:r>
      <w:r>
        <w:rPr>
          <w:rFonts w:hint="eastAsia" w:ascii="宋体" w:hAnsi="宋体" w:cs="宋体"/>
          <w:color w:val="000000"/>
          <w:sz w:val="24"/>
          <w:highlight w:val="none"/>
          <w:u w:val="single"/>
        </w:rPr>
        <w:t xml:space="preserve">                                     </w:t>
      </w:r>
    </w:p>
    <w:p w14:paraId="5814760B">
      <w:pPr>
        <w:spacing w:before="120" w:line="22" w:lineRule="atLeast"/>
        <w:rPr>
          <w:rFonts w:ascii="宋体" w:hAnsi="宋体" w:cs="宋体"/>
          <w:color w:val="000000"/>
          <w:sz w:val="24"/>
          <w:highlight w:val="none"/>
        </w:rPr>
      </w:pPr>
    </w:p>
    <w:p w14:paraId="069C0D7B">
      <w:pPr>
        <w:spacing w:before="120" w:line="22" w:lineRule="atLeast"/>
        <w:ind w:firstLine="960"/>
        <w:rPr>
          <w:rFonts w:ascii="宋体" w:hAnsi="宋体" w:cs="宋体"/>
          <w:color w:val="000000"/>
          <w:sz w:val="24"/>
          <w:highlight w:val="none"/>
          <w:u w:val="single"/>
        </w:rPr>
      </w:pPr>
      <w:r>
        <w:rPr>
          <w:rFonts w:hint="eastAsia" w:ascii="宋体" w:hAnsi="宋体" w:cs="宋体"/>
          <w:color w:val="000000"/>
          <w:sz w:val="24"/>
          <w:highlight w:val="none"/>
        </w:rPr>
        <w:t>签订日期：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日</w:t>
      </w:r>
    </w:p>
    <w:p w14:paraId="1421C8D0">
      <w:pPr>
        <w:spacing w:line="600" w:lineRule="exact"/>
        <w:ind w:firstLine="640"/>
        <w:jc w:val="center"/>
        <w:rPr>
          <w:rFonts w:ascii="宋体" w:hAnsi="宋体" w:cs="宋体"/>
          <w:color w:val="000000"/>
          <w:sz w:val="24"/>
          <w:highlight w:val="none"/>
        </w:rPr>
        <w:sectPr>
          <w:footerReference r:id="rId5" w:type="default"/>
          <w:pgSz w:w="11907" w:h="16840"/>
          <w:pgMar w:top="1134" w:right="1134" w:bottom="1134" w:left="1134" w:header="851" w:footer="850" w:gutter="0"/>
          <w:pgNumType w:start="1"/>
          <w:cols w:space="1701" w:num="1"/>
          <w:docGrid w:linePitch="360" w:charSpace="0"/>
        </w:sectPr>
      </w:pPr>
    </w:p>
    <w:p w14:paraId="1F91D2A4">
      <w:pPr>
        <w:spacing w:line="560" w:lineRule="exact"/>
        <w:ind w:firstLine="480"/>
        <w:rPr>
          <w:rFonts w:ascii="宋体" w:hAnsi="宋体" w:cs="宋体"/>
          <w:color w:val="000000"/>
          <w:sz w:val="24"/>
          <w:highlight w:val="none"/>
        </w:rPr>
      </w:pP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年</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月</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日</w:t>
      </w:r>
      <w:r>
        <w:rPr>
          <w:rFonts w:hint="eastAsia" w:ascii="宋体" w:hAnsi="宋体" w:cs="宋体"/>
          <w:color w:val="000000"/>
          <w:sz w:val="24"/>
          <w:highlight w:val="none"/>
        </w:rPr>
        <w:t>，</w:t>
      </w:r>
      <w:r>
        <w:rPr>
          <w:rFonts w:hint="eastAsia" w:ascii="宋体" w:hAnsi="宋体" w:cs="宋体"/>
          <w:color w:val="000000"/>
          <w:sz w:val="24"/>
          <w:highlight w:val="none"/>
          <w:u w:val="single"/>
        </w:rPr>
        <w:t xml:space="preserve"> 宜兴市自然资源和规划局 </w:t>
      </w:r>
      <w:r>
        <w:rPr>
          <w:rFonts w:hint="eastAsia" w:ascii="宋体" w:hAnsi="宋体" w:cs="宋体"/>
          <w:color w:val="000000"/>
          <w:sz w:val="24"/>
          <w:highlight w:val="none"/>
        </w:rPr>
        <w:t>以</w:t>
      </w:r>
      <w:r>
        <w:rPr>
          <w:rFonts w:hint="eastAsia" w:ascii="宋体" w:hAnsi="宋体" w:cs="宋体"/>
          <w:color w:val="000000"/>
          <w:sz w:val="24"/>
          <w:highlight w:val="none"/>
          <w:u w:val="single"/>
        </w:rPr>
        <w:t xml:space="preserve">公开招标采购方式 </w:t>
      </w:r>
      <w:r>
        <w:rPr>
          <w:rFonts w:hint="eastAsia" w:ascii="宋体" w:hAnsi="宋体" w:cs="宋体"/>
          <w:color w:val="000000"/>
          <w:sz w:val="24"/>
          <w:highlight w:val="none"/>
        </w:rPr>
        <w:t>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宜兴市老旧工业集聚区更新提升专项规划工作</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进行了采购。经</w:t>
      </w:r>
      <w:r>
        <w:rPr>
          <w:rFonts w:hint="eastAsia" w:ascii="宋体" w:hAnsi="宋体"/>
          <w:bCs/>
          <w:color w:val="000000"/>
          <w:sz w:val="24"/>
          <w:szCs w:val="24"/>
          <w:highlight w:val="none"/>
          <w:lang w:val="zh-CN"/>
        </w:rPr>
        <w:t>评标委员会</w:t>
      </w:r>
      <w:r>
        <w:rPr>
          <w:rFonts w:hint="eastAsia" w:ascii="宋体" w:hAnsi="宋体" w:cs="宋体"/>
          <w:color w:val="000000"/>
          <w:sz w:val="24"/>
          <w:highlight w:val="none"/>
        </w:rPr>
        <w:t xml:space="preserve">评审，宜兴市自然资源和规划局确定 </w:t>
      </w:r>
      <w:r>
        <w:rPr>
          <w:rFonts w:hint="eastAsia" w:ascii="宋体" w:hAnsi="宋体" w:cs="宋体"/>
          <w:color w:val="000000"/>
          <w:sz w:val="24"/>
          <w:highlight w:val="none"/>
          <w:u w:val="single"/>
        </w:rPr>
        <w:t>（中标供应商名称）</w:t>
      </w:r>
      <w:r>
        <w:rPr>
          <w:rFonts w:hint="eastAsia" w:ascii="宋体" w:hAnsi="宋体" w:cs="宋体"/>
          <w:color w:val="000000"/>
          <w:sz w:val="24"/>
          <w:highlight w:val="none"/>
        </w:rPr>
        <w:t>为该项目中标供应商。现于中标通知书发出之日起三十日内，按照采购文件确定的事项签订本合同。</w:t>
      </w:r>
    </w:p>
    <w:p w14:paraId="4068EC73">
      <w:pPr>
        <w:spacing w:line="560" w:lineRule="exact"/>
        <w:ind w:firstLine="480"/>
        <w:rPr>
          <w:rFonts w:ascii="宋体" w:hAnsi="宋体" w:cs="宋体"/>
          <w:color w:val="000000"/>
          <w:sz w:val="24"/>
          <w:highlight w:val="none"/>
        </w:rPr>
      </w:pPr>
      <w:r>
        <w:rPr>
          <w:rFonts w:hint="eastAsia" w:ascii="宋体" w:hAnsi="宋体" w:cs="宋体"/>
          <w:color w:val="000000"/>
          <w:sz w:val="24"/>
          <w:highlight w:val="none"/>
          <w:lang w:val="zh-CN"/>
        </w:rPr>
        <w:t>根据《中华人民共和国民法典》、《中华人民共和国政府采购法》等相关法律法规之规定，按照平等、自愿、公平和诚实信用的原则，经</w:t>
      </w:r>
      <w:r>
        <w:rPr>
          <w:rFonts w:hint="eastAsia" w:ascii="宋体" w:hAnsi="宋体" w:cs="宋体"/>
          <w:color w:val="000000"/>
          <w:sz w:val="24"/>
          <w:highlight w:val="none"/>
          <w:u w:val="single"/>
        </w:rPr>
        <w:t xml:space="preserve"> 宜兴市自然资源和规划局 </w:t>
      </w:r>
      <w:r>
        <w:rPr>
          <w:rFonts w:hint="eastAsia" w:ascii="宋体" w:hAnsi="宋体" w:cs="宋体"/>
          <w:color w:val="000000"/>
          <w:sz w:val="24"/>
          <w:highlight w:val="none"/>
          <w:lang w:val="zh-CN"/>
        </w:rPr>
        <w:t>(以下简称：甲方)和</w:t>
      </w:r>
      <w:r>
        <w:rPr>
          <w:rFonts w:hint="eastAsia" w:ascii="宋体" w:hAnsi="宋体" w:cs="宋体"/>
          <w:color w:val="000000"/>
          <w:sz w:val="24"/>
          <w:highlight w:val="none"/>
          <w:u w:val="single"/>
        </w:rPr>
        <w:t xml:space="preserve"> （中标供应商名称）</w:t>
      </w:r>
      <w:r>
        <w:rPr>
          <w:rFonts w:hint="eastAsia" w:ascii="宋体" w:hAnsi="宋体" w:cs="宋体"/>
          <w:color w:val="000000"/>
          <w:sz w:val="24"/>
          <w:highlight w:val="none"/>
          <w:lang w:val="zh-CN"/>
        </w:rPr>
        <w:t>(以下简称：乙方)协商一致，约定以下合同</w:t>
      </w:r>
      <w:r>
        <w:rPr>
          <w:rFonts w:hint="eastAsia" w:ascii="宋体" w:hAnsi="宋体" w:cs="宋体"/>
          <w:color w:val="000000"/>
          <w:sz w:val="24"/>
          <w:highlight w:val="none"/>
        </w:rPr>
        <w:t>条款，以兹共同遵守、全面履行。</w:t>
      </w:r>
    </w:p>
    <w:p w14:paraId="5092C6AA">
      <w:pPr>
        <w:spacing w:line="560" w:lineRule="exact"/>
        <w:ind w:firstLine="482" w:firstLineChars="200"/>
        <w:rPr>
          <w:rFonts w:ascii="宋体" w:hAnsi="宋体" w:cs="宋体"/>
          <w:color w:val="000000"/>
          <w:sz w:val="24"/>
          <w:szCs w:val="24"/>
          <w:highlight w:val="none"/>
        </w:rPr>
      </w:pPr>
      <w:bookmarkStart w:id="144" w:name="_Toc15367"/>
      <w:bookmarkStart w:id="145" w:name="_Toc19273"/>
      <w:bookmarkStart w:id="146" w:name="_Toc20421"/>
      <w:bookmarkStart w:id="147" w:name="_Toc22967"/>
      <w:bookmarkStart w:id="148" w:name="_Toc28855"/>
      <w:bookmarkStart w:id="149" w:name="_Toc3743"/>
      <w:bookmarkStart w:id="150" w:name="_Toc27444"/>
      <w:bookmarkStart w:id="151" w:name="_Toc24602"/>
      <w:r>
        <w:rPr>
          <w:rFonts w:hint="eastAsia" w:ascii="宋体" w:hAnsi="宋体" w:cs="宋体"/>
          <w:b/>
          <w:color w:val="000000"/>
          <w:sz w:val="24"/>
          <w:szCs w:val="24"/>
          <w:highlight w:val="none"/>
        </w:rPr>
        <w:t>1.1 合同组成部分</w:t>
      </w:r>
      <w:bookmarkEnd w:id="144"/>
      <w:bookmarkEnd w:id="145"/>
      <w:bookmarkEnd w:id="146"/>
      <w:bookmarkEnd w:id="147"/>
      <w:bookmarkEnd w:id="148"/>
    </w:p>
    <w:p w14:paraId="608DB331">
      <w:pPr>
        <w:spacing w:line="560" w:lineRule="exact"/>
        <w:ind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2001F8B9">
      <w:pPr>
        <w:spacing w:line="560" w:lineRule="exact"/>
        <w:ind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1.1.1 本合同及其补充合同、变更协议；</w:t>
      </w:r>
    </w:p>
    <w:p w14:paraId="37D64FAB">
      <w:pPr>
        <w:spacing w:line="560" w:lineRule="exact"/>
        <w:ind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1.1.2 中标通知书；</w:t>
      </w:r>
    </w:p>
    <w:p w14:paraId="3AC0ACA1">
      <w:pPr>
        <w:spacing w:line="560" w:lineRule="exact"/>
        <w:ind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1.1.3 投标文件（含澄清或者说明文件）；</w:t>
      </w:r>
    </w:p>
    <w:p w14:paraId="5CE4740B">
      <w:pPr>
        <w:spacing w:line="560" w:lineRule="exact"/>
        <w:ind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1.1.4 招标文件（含澄清或者修改文件）；</w:t>
      </w:r>
    </w:p>
    <w:p w14:paraId="5755355B">
      <w:pPr>
        <w:spacing w:line="560" w:lineRule="exact"/>
        <w:ind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1.1.5 其他相关采购文件。</w:t>
      </w:r>
    </w:p>
    <w:p w14:paraId="20AAA01C">
      <w:pPr>
        <w:spacing w:line="560" w:lineRule="exact"/>
        <w:ind w:firstLine="482" w:firstLineChars="200"/>
        <w:rPr>
          <w:rFonts w:ascii="宋体" w:hAnsi="宋体" w:cs="宋体"/>
          <w:b/>
          <w:color w:val="000000"/>
          <w:sz w:val="24"/>
          <w:szCs w:val="24"/>
          <w:highlight w:val="none"/>
        </w:rPr>
      </w:pPr>
      <w:bookmarkStart w:id="152" w:name="_Toc6311"/>
      <w:bookmarkStart w:id="153" w:name="_Toc22185"/>
      <w:bookmarkStart w:id="154" w:name="_Toc18585"/>
      <w:bookmarkStart w:id="155" w:name="_Toc6773"/>
      <w:bookmarkStart w:id="156" w:name="_Toc2918"/>
      <w:r>
        <w:rPr>
          <w:rFonts w:hint="eastAsia" w:ascii="宋体" w:hAnsi="宋体" w:cs="宋体"/>
          <w:b/>
          <w:color w:val="000000"/>
          <w:sz w:val="24"/>
          <w:szCs w:val="24"/>
          <w:highlight w:val="none"/>
        </w:rPr>
        <w:t>1.2 标的</w:t>
      </w:r>
      <w:bookmarkEnd w:id="152"/>
      <w:bookmarkEnd w:id="153"/>
      <w:bookmarkEnd w:id="154"/>
      <w:bookmarkEnd w:id="155"/>
      <w:bookmarkEnd w:id="156"/>
    </w:p>
    <w:p w14:paraId="27FF4DC8">
      <w:pPr>
        <w:spacing w:line="560" w:lineRule="exact"/>
        <w:ind w:firstLine="480" w:firstLineChars="200"/>
        <w:rPr>
          <w:rFonts w:ascii="宋体" w:hAnsi="宋体" w:cs="宋体"/>
          <w:color w:val="000000"/>
          <w:sz w:val="24"/>
          <w:szCs w:val="24"/>
          <w:highlight w:val="none"/>
          <w:u w:val="single"/>
        </w:rPr>
      </w:pPr>
      <w:r>
        <w:rPr>
          <w:rFonts w:hint="eastAsia" w:ascii="宋体" w:hAnsi="宋体" w:cs="宋体"/>
          <w:color w:val="000000"/>
          <w:sz w:val="24"/>
          <w:szCs w:val="24"/>
          <w:highlight w:val="none"/>
        </w:rPr>
        <w:t>1.2.1 标的名称：</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w:t>
      </w:r>
    </w:p>
    <w:p w14:paraId="59E0DEB5">
      <w:pPr>
        <w:spacing w:line="560" w:lineRule="exact"/>
        <w:ind w:firstLine="480" w:firstLineChars="200"/>
        <w:rPr>
          <w:rFonts w:ascii="宋体" w:hAnsi="宋体" w:cs="宋体"/>
          <w:color w:val="000000"/>
          <w:sz w:val="24"/>
          <w:szCs w:val="24"/>
          <w:highlight w:val="none"/>
          <w:u w:val="single"/>
        </w:rPr>
      </w:pPr>
      <w:r>
        <w:rPr>
          <w:rFonts w:hint="eastAsia" w:ascii="宋体" w:hAnsi="宋体" w:cs="宋体"/>
          <w:color w:val="000000"/>
          <w:sz w:val="24"/>
          <w:szCs w:val="24"/>
          <w:highlight w:val="none"/>
        </w:rPr>
        <w:t>1.2.2 标的数量：</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w:t>
      </w:r>
    </w:p>
    <w:p w14:paraId="196A1A29">
      <w:pPr>
        <w:spacing w:line="560" w:lineRule="exact"/>
        <w:ind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1.2.3 标的质量：</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w:t>
      </w:r>
    </w:p>
    <w:p w14:paraId="66BE5789">
      <w:pPr>
        <w:spacing w:line="560" w:lineRule="exact"/>
        <w:ind w:firstLine="482" w:firstLineChars="200"/>
        <w:rPr>
          <w:rFonts w:ascii="宋体" w:hAnsi="宋体" w:cs="宋体"/>
          <w:b/>
          <w:color w:val="000000"/>
          <w:sz w:val="24"/>
          <w:szCs w:val="24"/>
          <w:highlight w:val="none"/>
        </w:rPr>
      </w:pPr>
      <w:bookmarkStart w:id="157" w:name="_Toc13918"/>
      <w:bookmarkStart w:id="158" w:name="_Toc1386"/>
      <w:bookmarkStart w:id="159" w:name="_Toc4929"/>
      <w:bookmarkStart w:id="160" w:name="_Toc5635"/>
      <w:bookmarkStart w:id="161" w:name="_Toc21124"/>
      <w:r>
        <w:rPr>
          <w:rFonts w:hint="eastAsia" w:ascii="宋体" w:hAnsi="宋体" w:cs="宋体"/>
          <w:b/>
          <w:color w:val="000000"/>
          <w:sz w:val="24"/>
          <w:szCs w:val="24"/>
          <w:highlight w:val="none"/>
        </w:rPr>
        <w:t>1.3 价款</w:t>
      </w:r>
      <w:bookmarkEnd w:id="157"/>
      <w:bookmarkEnd w:id="158"/>
      <w:bookmarkEnd w:id="159"/>
      <w:bookmarkEnd w:id="160"/>
      <w:bookmarkEnd w:id="161"/>
    </w:p>
    <w:p w14:paraId="47EF6F89">
      <w:pPr>
        <w:spacing w:line="560" w:lineRule="exact"/>
        <w:ind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本合同总价为：￥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元（大写：</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元人民币）。</w:t>
      </w:r>
    </w:p>
    <w:p w14:paraId="50CA1601">
      <w:pPr>
        <w:spacing w:line="560" w:lineRule="exact"/>
        <w:ind w:firstLine="482" w:firstLineChars="200"/>
        <w:rPr>
          <w:rFonts w:ascii="宋体" w:hAnsi="宋体" w:cs="宋体"/>
          <w:b/>
          <w:color w:val="000000"/>
          <w:sz w:val="24"/>
          <w:szCs w:val="24"/>
          <w:highlight w:val="none"/>
        </w:rPr>
      </w:pPr>
      <w:bookmarkStart w:id="162" w:name="_Toc30506"/>
      <w:bookmarkStart w:id="163" w:name="_Toc30158"/>
      <w:bookmarkStart w:id="164" w:name="_Toc3654"/>
      <w:bookmarkStart w:id="165" w:name="_Toc26916"/>
      <w:bookmarkStart w:id="166" w:name="_Toc14993"/>
      <w:r>
        <w:rPr>
          <w:rFonts w:hint="eastAsia" w:ascii="宋体" w:hAnsi="宋体" w:cs="宋体"/>
          <w:b/>
          <w:color w:val="000000"/>
          <w:sz w:val="24"/>
          <w:szCs w:val="24"/>
          <w:highlight w:val="none"/>
        </w:rPr>
        <w:t>1.4 付款方式和发票开具方式</w:t>
      </w:r>
      <w:bookmarkEnd w:id="162"/>
      <w:bookmarkEnd w:id="163"/>
      <w:bookmarkEnd w:id="164"/>
      <w:bookmarkEnd w:id="165"/>
      <w:bookmarkEnd w:id="166"/>
    </w:p>
    <w:p w14:paraId="1A49ABD4">
      <w:pPr>
        <w:spacing w:line="560" w:lineRule="exact"/>
        <w:ind w:firstLine="480"/>
        <w:rPr>
          <w:rFonts w:ascii="宋体" w:hAnsi="宋体" w:cs="宋体"/>
          <w:sz w:val="24"/>
          <w:szCs w:val="24"/>
          <w:highlight w:val="none"/>
        </w:rPr>
      </w:pPr>
      <w:bookmarkStart w:id="167" w:name="_Toc3625"/>
      <w:bookmarkStart w:id="168" w:name="_Toc31421"/>
      <w:bookmarkStart w:id="169" w:name="_Toc11108"/>
      <w:bookmarkStart w:id="170" w:name="_Toc4760"/>
      <w:bookmarkStart w:id="171" w:name="_Toc8772"/>
      <w:r>
        <w:rPr>
          <w:rFonts w:hint="eastAsia" w:ascii="宋体" w:hAnsi="宋体" w:cs="宋体"/>
          <w:sz w:val="24"/>
          <w:szCs w:val="24"/>
          <w:highlight w:val="none"/>
        </w:rPr>
        <w:t>1.4.1付款方式：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478E49F7">
      <w:pPr>
        <w:spacing w:line="560" w:lineRule="exact"/>
        <w:ind w:firstLine="480"/>
        <w:rPr>
          <w:rFonts w:ascii="宋体" w:hAnsi="宋体" w:cs="宋体"/>
          <w:sz w:val="24"/>
          <w:szCs w:val="24"/>
          <w:highlight w:val="none"/>
        </w:rPr>
      </w:pPr>
      <w:r>
        <w:rPr>
          <w:rFonts w:hint="eastAsia" w:ascii="宋体" w:hAnsi="宋体" w:cs="宋体"/>
          <w:sz w:val="24"/>
          <w:szCs w:val="24"/>
          <w:highlight w:val="none"/>
        </w:rPr>
        <w:t>1.4.2发票开具方式：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08309AA2">
      <w:pPr>
        <w:spacing w:line="560" w:lineRule="exact"/>
        <w:ind w:firstLine="482" w:firstLineChars="200"/>
        <w:rPr>
          <w:rFonts w:ascii="宋体" w:hAnsi="宋体" w:cs="宋体"/>
          <w:b/>
          <w:color w:val="000000"/>
          <w:sz w:val="24"/>
          <w:szCs w:val="24"/>
          <w:highlight w:val="none"/>
        </w:rPr>
      </w:pPr>
      <w:r>
        <w:rPr>
          <w:rFonts w:hint="eastAsia" w:ascii="宋体" w:hAnsi="宋体" w:cs="宋体"/>
          <w:b/>
          <w:color w:val="000000"/>
          <w:sz w:val="24"/>
          <w:szCs w:val="24"/>
          <w:highlight w:val="none"/>
        </w:rPr>
        <w:t>1.5 履行期限、地点和方式</w:t>
      </w:r>
      <w:bookmarkEnd w:id="167"/>
      <w:bookmarkEnd w:id="168"/>
      <w:bookmarkEnd w:id="169"/>
      <w:bookmarkEnd w:id="170"/>
      <w:bookmarkEnd w:id="171"/>
    </w:p>
    <w:p w14:paraId="0F58FEB9">
      <w:pPr>
        <w:spacing w:line="560" w:lineRule="exact"/>
        <w:ind w:firstLine="480" w:firstLineChars="200"/>
        <w:rPr>
          <w:rFonts w:ascii="宋体" w:hAnsi="宋体" w:cs="宋体"/>
          <w:color w:val="000000"/>
          <w:sz w:val="24"/>
          <w:szCs w:val="24"/>
          <w:highlight w:val="none"/>
          <w:u w:val="single"/>
        </w:rPr>
      </w:pPr>
      <w:r>
        <w:rPr>
          <w:rFonts w:hint="eastAsia" w:ascii="宋体" w:hAnsi="宋体" w:cs="宋体"/>
          <w:color w:val="000000"/>
          <w:sz w:val="24"/>
          <w:szCs w:val="24"/>
          <w:highlight w:val="none"/>
        </w:rPr>
        <w:t>1.5.1 履行期限：</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w:t>
      </w:r>
    </w:p>
    <w:p w14:paraId="7B6E4D79">
      <w:pPr>
        <w:spacing w:line="560" w:lineRule="exact"/>
        <w:ind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1.5.2 履行地点：</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w:t>
      </w:r>
    </w:p>
    <w:p w14:paraId="717C5B7E">
      <w:pPr>
        <w:spacing w:line="560" w:lineRule="exact"/>
        <w:ind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1.5.3 履行方式：</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w:t>
      </w:r>
    </w:p>
    <w:p w14:paraId="60509A43">
      <w:pPr>
        <w:spacing w:line="560" w:lineRule="exact"/>
        <w:ind w:firstLine="482" w:firstLineChars="200"/>
        <w:rPr>
          <w:rFonts w:ascii="宋体" w:hAnsi="宋体" w:cs="宋体"/>
          <w:color w:val="000000"/>
          <w:sz w:val="24"/>
          <w:szCs w:val="24"/>
          <w:highlight w:val="none"/>
          <w:u w:val="single"/>
        </w:rPr>
      </w:pPr>
      <w:bookmarkStart w:id="172" w:name="_Toc24662"/>
      <w:bookmarkStart w:id="173" w:name="_Toc2375"/>
      <w:bookmarkStart w:id="174" w:name="_Toc5698"/>
      <w:bookmarkStart w:id="175" w:name="_Toc3079"/>
      <w:bookmarkStart w:id="176" w:name="_Toc8586"/>
      <w:r>
        <w:rPr>
          <w:rFonts w:hint="eastAsia" w:ascii="宋体" w:hAnsi="宋体" w:cs="宋体"/>
          <w:b/>
          <w:color w:val="000000"/>
          <w:sz w:val="24"/>
          <w:szCs w:val="24"/>
          <w:highlight w:val="none"/>
        </w:rPr>
        <w:t>1.6 违约责任</w:t>
      </w:r>
      <w:bookmarkEnd w:id="172"/>
      <w:bookmarkEnd w:id="173"/>
      <w:bookmarkEnd w:id="174"/>
      <w:bookmarkEnd w:id="175"/>
      <w:bookmarkEnd w:id="176"/>
    </w:p>
    <w:p w14:paraId="035A77D5">
      <w:pPr>
        <w:spacing w:line="560" w:lineRule="exact"/>
        <w:ind w:firstLine="480" w:firstLineChars="200"/>
        <w:rPr>
          <w:rFonts w:ascii="宋体" w:hAnsi="宋体" w:cs="宋体"/>
          <w:sz w:val="24"/>
          <w:szCs w:val="24"/>
          <w:highlight w:val="none"/>
        </w:rPr>
      </w:pPr>
      <w:bookmarkStart w:id="177" w:name="_Toc30329"/>
      <w:bookmarkStart w:id="178" w:name="_Toc9497"/>
      <w:bookmarkStart w:id="179" w:name="_Toc18683"/>
      <w:bookmarkStart w:id="180" w:name="_Toc26807"/>
      <w:bookmarkStart w:id="181" w:name="_Toc32454"/>
      <w:r>
        <w:rPr>
          <w:rFonts w:hint="eastAsia" w:ascii="宋体" w:hAnsi="宋体" w:cs="宋体"/>
          <w:sz w:val="24"/>
          <w:szCs w:val="24"/>
          <w:highlight w:val="none"/>
        </w:rPr>
        <w:t>1.6.1除不可抗力外，如果乙方没有按照本合同约定的期限、地点和方式履行服务，那么甲方可要求乙方支付违约金，违约金按每迟延履行一日的应提供而未提供服务价格的</w:t>
      </w:r>
      <w:r>
        <w:rPr>
          <w:rFonts w:hint="eastAsia" w:ascii="宋体" w:hAnsi="宋体" w:cs="宋体"/>
          <w:sz w:val="24"/>
          <w:szCs w:val="24"/>
          <w:highlight w:val="none"/>
          <w:u w:val="single"/>
        </w:rPr>
        <w:t xml:space="preserve">  </w:t>
      </w:r>
      <w:r>
        <w:rPr>
          <w:rFonts w:ascii="宋体" w:hAnsi="宋体" w:cs="宋体"/>
          <w:sz w:val="24"/>
          <w:szCs w:val="24"/>
          <w:highlight w:val="none"/>
        </w:rPr>
        <w:t>%</w:t>
      </w:r>
      <w:r>
        <w:rPr>
          <w:rFonts w:hint="eastAsia" w:ascii="宋体" w:hAnsi="宋体" w:cs="宋体"/>
          <w:sz w:val="24"/>
          <w:szCs w:val="24"/>
          <w:highlight w:val="none"/>
        </w:rPr>
        <w:t>计算，最高限额为本合同总价的</w:t>
      </w:r>
      <w:r>
        <w:rPr>
          <w:rFonts w:hint="eastAsia" w:ascii="宋体" w:hAnsi="宋体" w:cs="宋体"/>
          <w:sz w:val="24"/>
          <w:szCs w:val="24"/>
          <w:highlight w:val="none"/>
          <w:u w:val="single"/>
        </w:rPr>
        <w:t xml:space="preserve">   </w:t>
      </w:r>
      <w:r>
        <w:rPr>
          <w:rFonts w:ascii="宋体" w:hAnsi="宋体" w:cs="宋体"/>
          <w:sz w:val="24"/>
          <w:szCs w:val="24"/>
          <w:highlight w:val="none"/>
        </w:rPr>
        <w:t>%</w:t>
      </w:r>
      <w:r>
        <w:rPr>
          <w:rFonts w:hint="eastAsia" w:ascii="宋体" w:hAnsi="宋体" w:cs="宋体"/>
          <w:sz w:val="24"/>
          <w:szCs w:val="24"/>
          <w:highlight w:val="none"/>
        </w:rPr>
        <w:t>；迟延履行的违约金计算数额达到前述最高限额之日起，甲方有权在要求乙方支付违约金的同时，书面通知乙方解除本合同；</w:t>
      </w:r>
    </w:p>
    <w:p w14:paraId="52DB18CE">
      <w:pPr>
        <w:spacing w:line="560" w:lineRule="exact"/>
        <w:ind w:firstLine="480" w:firstLineChars="200"/>
        <w:rPr>
          <w:rFonts w:ascii="宋体" w:hAnsi="宋体" w:cs="宋体"/>
          <w:sz w:val="24"/>
          <w:szCs w:val="24"/>
          <w:highlight w:val="none"/>
        </w:rPr>
      </w:pPr>
      <w:r>
        <w:rPr>
          <w:rFonts w:hint="eastAsia" w:ascii="宋体" w:hAnsi="宋体" w:cs="宋体"/>
          <w:sz w:val="24"/>
          <w:szCs w:val="24"/>
          <w:highlight w:val="none"/>
        </w:rPr>
        <w:t>1.6.2除不可抗力外，如果甲方没有按照本合同约定的付款方式付款，那么乙方可要求甲方支付违约金，违约金按每迟延付款一日的应付而未付款的</w:t>
      </w:r>
      <w:r>
        <w:rPr>
          <w:rFonts w:hint="eastAsia" w:ascii="宋体" w:hAnsi="宋体" w:cs="宋体"/>
          <w:sz w:val="24"/>
          <w:szCs w:val="24"/>
          <w:highlight w:val="none"/>
          <w:u w:val="single"/>
        </w:rPr>
        <w:t xml:space="preserve">   </w:t>
      </w:r>
      <w:r>
        <w:rPr>
          <w:rFonts w:ascii="宋体" w:hAnsi="宋体" w:cs="宋体"/>
          <w:sz w:val="24"/>
          <w:szCs w:val="24"/>
          <w:highlight w:val="none"/>
        </w:rPr>
        <w:t>%</w:t>
      </w:r>
      <w:r>
        <w:rPr>
          <w:rFonts w:hint="eastAsia" w:ascii="宋体" w:hAnsi="宋体" w:cs="宋体"/>
          <w:sz w:val="24"/>
          <w:szCs w:val="24"/>
          <w:highlight w:val="none"/>
        </w:rPr>
        <w:t>计算，最高限额为本合同总价的</w:t>
      </w:r>
      <w:r>
        <w:rPr>
          <w:rFonts w:hint="eastAsia" w:ascii="宋体" w:hAnsi="宋体" w:cs="宋体"/>
          <w:sz w:val="24"/>
          <w:szCs w:val="24"/>
          <w:highlight w:val="none"/>
          <w:u w:val="single"/>
        </w:rPr>
        <w:t xml:space="preserve">   </w:t>
      </w:r>
      <w:r>
        <w:rPr>
          <w:rFonts w:ascii="宋体" w:hAnsi="宋体" w:cs="宋体"/>
          <w:sz w:val="24"/>
          <w:szCs w:val="24"/>
          <w:highlight w:val="none"/>
        </w:rPr>
        <w:t>%</w:t>
      </w:r>
      <w:r>
        <w:rPr>
          <w:rFonts w:hint="eastAsia" w:ascii="宋体" w:hAnsi="宋体" w:cs="宋体"/>
          <w:sz w:val="24"/>
          <w:szCs w:val="24"/>
          <w:highlight w:val="none"/>
        </w:rPr>
        <w:t>；迟延付款的违约金计算数额达到前述最高限额之日起，乙方有权在要求甲方支付违约金的同时，书面通知甲方解除本合同；</w:t>
      </w:r>
    </w:p>
    <w:p w14:paraId="45BA2E59">
      <w:pPr>
        <w:spacing w:line="560" w:lineRule="exact"/>
        <w:ind w:firstLine="480" w:firstLineChars="200"/>
        <w:rPr>
          <w:rFonts w:ascii="宋体" w:hAnsi="宋体" w:cs="宋体"/>
          <w:sz w:val="24"/>
          <w:szCs w:val="24"/>
          <w:highlight w:val="none"/>
        </w:rPr>
      </w:pPr>
      <w:r>
        <w:rPr>
          <w:rFonts w:hint="eastAsia" w:ascii="宋体" w:hAnsi="宋体" w:cs="宋体"/>
          <w:sz w:val="24"/>
          <w:szCs w:val="24"/>
          <w:highlight w:val="none"/>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14:paraId="1FEE9C3E">
      <w:pPr>
        <w:spacing w:line="560" w:lineRule="exact"/>
        <w:ind w:firstLine="480" w:firstLineChars="200"/>
        <w:rPr>
          <w:rFonts w:ascii="宋体" w:hAnsi="宋体" w:cs="宋体"/>
          <w:sz w:val="24"/>
          <w:szCs w:val="24"/>
          <w:highlight w:val="none"/>
        </w:rPr>
      </w:pPr>
      <w:r>
        <w:rPr>
          <w:rFonts w:hint="eastAsia" w:ascii="宋体" w:hAnsi="宋体" w:cs="宋体"/>
          <w:sz w:val="24"/>
          <w:szCs w:val="24"/>
          <w:highlight w:val="none"/>
        </w:rPr>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5F065CF7">
      <w:pPr>
        <w:spacing w:line="560" w:lineRule="exact"/>
        <w:ind w:firstLine="480" w:firstLineChars="200"/>
        <w:rPr>
          <w:rFonts w:ascii="宋体" w:hAnsi="宋体" w:cs="宋体"/>
          <w:sz w:val="24"/>
          <w:szCs w:val="24"/>
          <w:highlight w:val="none"/>
        </w:rPr>
      </w:pPr>
      <w:r>
        <w:rPr>
          <w:rFonts w:hint="eastAsia" w:ascii="宋体" w:hAnsi="宋体"/>
          <w:bCs/>
          <w:sz w:val="24"/>
          <w:highlight w:val="none"/>
        </w:rPr>
        <w:t xml:space="preserve">1.6.5 </w:t>
      </w:r>
      <w:r>
        <w:rPr>
          <w:rFonts w:hint="eastAsia" w:ascii="宋体" w:hAnsi="宋体"/>
          <w:bCs/>
          <w:sz w:val="24"/>
          <w:highlight w:val="none"/>
          <w:lang w:val="zh-CN"/>
        </w:rPr>
        <w:t>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p>
    <w:p w14:paraId="314F0028">
      <w:pPr>
        <w:spacing w:line="560" w:lineRule="exact"/>
        <w:ind w:firstLine="480" w:firstLineChars="200"/>
        <w:rPr>
          <w:rFonts w:ascii="宋体" w:hAnsi="宋体" w:cs="宋体"/>
          <w:sz w:val="24"/>
          <w:szCs w:val="24"/>
          <w:highlight w:val="none"/>
        </w:rPr>
      </w:pPr>
      <w:r>
        <w:rPr>
          <w:rFonts w:hint="eastAsia" w:ascii="宋体" w:hAnsi="宋体" w:cs="宋体"/>
          <w:sz w:val="24"/>
          <w:szCs w:val="24"/>
          <w:highlight w:val="none"/>
        </w:rPr>
        <w:t>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43226E19">
      <w:pPr>
        <w:spacing w:line="560" w:lineRule="exact"/>
        <w:ind w:firstLine="480" w:firstLineChars="200"/>
        <w:rPr>
          <w:rFonts w:ascii="宋体" w:hAnsi="宋体" w:cs="宋体"/>
          <w:sz w:val="24"/>
          <w:szCs w:val="24"/>
          <w:highlight w:val="none"/>
        </w:rPr>
      </w:pPr>
      <w:r>
        <w:rPr>
          <w:rFonts w:hint="eastAsia" w:ascii="宋体" w:hAnsi="宋体" w:cs="宋体"/>
          <w:sz w:val="24"/>
          <w:szCs w:val="24"/>
          <w:highlight w:val="none"/>
        </w:rPr>
        <w:t>1.6.7 如果出现采购监督管理部门在处理投诉事项期间，书面通知甲方暂停采购活动的情形，或者询问或质疑事项可能影响中标结果的，导致甲方中止履行合同的情形，均不视为甲方违约。</w:t>
      </w:r>
    </w:p>
    <w:p w14:paraId="35097BC8">
      <w:pPr>
        <w:spacing w:line="560" w:lineRule="exact"/>
        <w:ind w:firstLine="482" w:firstLineChars="200"/>
        <w:rPr>
          <w:rFonts w:ascii="宋体" w:hAnsi="宋体" w:cs="宋体"/>
          <w:b/>
          <w:color w:val="000000"/>
          <w:sz w:val="24"/>
          <w:szCs w:val="24"/>
          <w:highlight w:val="none"/>
        </w:rPr>
      </w:pPr>
      <w:r>
        <w:rPr>
          <w:rFonts w:hint="eastAsia" w:ascii="宋体" w:hAnsi="宋体" w:cs="宋体"/>
          <w:b/>
          <w:color w:val="000000"/>
          <w:sz w:val="24"/>
          <w:szCs w:val="24"/>
          <w:highlight w:val="none"/>
        </w:rPr>
        <w:t>1.7 合同争议的解决</w:t>
      </w:r>
      <w:bookmarkEnd w:id="177"/>
      <w:bookmarkEnd w:id="178"/>
      <w:bookmarkEnd w:id="179"/>
      <w:bookmarkEnd w:id="180"/>
      <w:bookmarkEnd w:id="181"/>
    </w:p>
    <w:p w14:paraId="6BF53D8C">
      <w:pPr>
        <w:spacing w:line="560" w:lineRule="exact"/>
        <w:ind w:firstLine="480" w:firstLineChars="200"/>
        <w:rPr>
          <w:rFonts w:ascii="宋体" w:hAnsi="宋体" w:cs="宋体"/>
          <w:sz w:val="24"/>
          <w:szCs w:val="24"/>
          <w:highlight w:val="none"/>
        </w:rPr>
      </w:pPr>
      <w:bookmarkStart w:id="182" w:name="_Toc15827"/>
      <w:bookmarkStart w:id="183" w:name="_Toc26227"/>
      <w:bookmarkStart w:id="184" w:name="_Toc23784"/>
      <w:bookmarkStart w:id="185" w:name="_Toc12273"/>
      <w:bookmarkStart w:id="186" w:name="_Toc16417"/>
      <w:r>
        <w:rPr>
          <w:rFonts w:hint="eastAsia" w:ascii="宋体" w:hAnsi="宋体" w:cs="宋体"/>
          <w:sz w:val="24"/>
          <w:szCs w:val="24"/>
          <w:highlight w:val="none"/>
        </w:rPr>
        <w:t>1.7.1 本合同履行过程中发生的任何争议，双方当事人均可通过和解或者调解解决；不愿和解、调解或者和解、调解不成的，可以选择下列第</w:t>
      </w:r>
      <w:r>
        <w:rPr>
          <w:rFonts w:hint="eastAsia" w:ascii="宋体" w:hAnsi="宋体" w:cs="宋体"/>
          <w:sz w:val="24"/>
          <w:szCs w:val="24"/>
          <w:highlight w:val="none"/>
          <w:u w:val="single"/>
        </w:rPr>
        <w:t xml:space="preserve"> ② </w:t>
      </w:r>
      <w:r>
        <w:rPr>
          <w:rFonts w:hint="eastAsia" w:ascii="宋体" w:hAnsi="宋体" w:cs="宋体"/>
          <w:sz w:val="24"/>
          <w:szCs w:val="24"/>
          <w:highlight w:val="none"/>
        </w:rPr>
        <w:t>种方式解决：</w:t>
      </w:r>
    </w:p>
    <w:p w14:paraId="5A4464BB">
      <w:pPr>
        <w:spacing w:line="560" w:lineRule="exact"/>
        <w:ind w:firstLine="480" w:firstLineChars="200"/>
        <w:rPr>
          <w:rFonts w:ascii="宋体" w:hAnsi="宋体" w:cs="宋体"/>
          <w:sz w:val="24"/>
          <w:szCs w:val="24"/>
          <w:highlight w:val="none"/>
        </w:rPr>
      </w:pPr>
      <w:r>
        <w:rPr>
          <w:rFonts w:hint="eastAsia" w:ascii="宋体" w:hAnsi="宋体" w:cs="宋体"/>
          <w:sz w:val="24"/>
          <w:szCs w:val="24"/>
          <w:highlight w:val="none"/>
        </w:rPr>
        <w:t>①将争议提交甲方所在地（宜兴）仲裁委员会依申请仲裁时其现行有效的仲裁规则裁决；</w:t>
      </w:r>
    </w:p>
    <w:p w14:paraId="0BDB8BE4">
      <w:pPr>
        <w:spacing w:line="560" w:lineRule="exact"/>
        <w:ind w:firstLine="480" w:firstLineChars="200"/>
        <w:rPr>
          <w:rFonts w:ascii="宋体" w:hAnsi="宋体" w:cs="宋体"/>
          <w:sz w:val="24"/>
          <w:szCs w:val="24"/>
          <w:highlight w:val="none"/>
        </w:rPr>
      </w:pPr>
      <w:r>
        <w:rPr>
          <w:rFonts w:hint="eastAsia" w:ascii="宋体" w:hAnsi="宋体" w:cs="宋体"/>
          <w:sz w:val="24"/>
          <w:szCs w:val="24"/>
          <w:highlight w:val="none"/>
        </w:rPr>
        <w:t>②向甲方所在地（宜兴）人民法院起诉。</w:t>
      </w:r>
    </w:p>
    <w:p w14:paraId="536FEF60">
      <w:pPr>
        <w:spacing w:line="560" w:lineRule="exact"/>
        <w:ind w:firstLine="482" w:firstLineChars="200"/>
        <w:rPr>
          <w:rFonts w:ascii="宋体" w:hAnsi="宋体" w:cs="宋体"/>
          <w:b/>
          <w:color w:val="000000"/>
          <w:sz w:val="24"/>
          <w:szCs w:val="24"/>
          <w:highlight w:val="none"/>
        </w:rPr>
      </w:pPr>
      <w:r>
        <w:rPr>
          <w:rFonts w:hint="eastAsia" w:ascii="宋体" w:hAnsi="宋体" w:cs="宋体"/>
          <w:b/>
          <w:color w:val="000000"/>
          <w:sz w:val="24"/>
          <w:szCs w:val="24"/>
          <w:highlight w:val="none"/>
        </w:rPr>
        <w:t>1.8 合同生效</w:t>
      </w:r>
      <w:bookmarkEnd w:id="182"/>
      <w:bookmarkEnd w:id="183"/>
      <w:bookmarkEnd w:id="184"/>
      <w:bookmarkEnd w:id="185"/>
      <w:bookmarkEnd w:id="186"/>
    </w:p>
    <w:p w14:paraId="0FF5D576">
      <w:pPr>
        <w:spacing w:line="560" w:lineRule="exact"/>
        <w:ind w:firstLine="480" w:firstLineChars="200"/>
        <w:rPr>
          <w:rFonts w:ascii="宋体" w:hAnsi="宋体" w:cs="宋体"/>
          <w:sz w:val="24"/>
          <w:szCs w:val="24"/>
          <w:highlight w:val="none"/>
        </w:rPr>
      </w:pPr>
      <w:r>
        <w:rPr>
          <w:rFonts w:hint="eastAsia" w:ascii="宋体" w:hAnsi="宋体" w:cs="宋体"/>
          <w:sz w:val="24"/>
          <w:szCs w:val="24"/>
          <w:highlight w:val="none"/>
        </w:rPr>
        <w:t>1.8.1 本合同</w:t>
      </w:r>
      <w:r>
        <w:rPr>
          <w:rFonts w:hint="eastAsia" w:ascii="宋体" w:hAnsi="宋体" w:cs="宋体"/>
          <w:sz w:val="24"/>
          <w:szCs w:val="24"/>
          <w:highlight w:val="none"/>
          <w:lang w:val="zh-CN"/>
        </w:rPr>
        <w:t>经甲乙双方代表签字并加盖公章（或合同章）后即生效。</w:t>
      </w:r>
    </w:p>
    <w:p w14:paraId="17A28DB9">
      <w:pPr>
        <w:spacing w:line="560" w:lineRule="exact"/>
        <w:ind w:firstLine="480" w:firstLineChars="200"/>
        <w:rPr>
          <w:rFonts w:ascii="宋体" w:hAnsi="宋体" w:cs="宋体"/>
          <w:sz w:val="24"/>
          <w:szCs w:val="24"/>
          <w:highlight w:val="none"/>
        </w:rPr>
      </w:pPr>
      <w:r>
        <w:rPr>
          <w:rFonts w:hint="eastAsia" w:ascii="宋体" w:hAnsi="宋体" w:cs="宋体"/>
          <w:sz w:val="24"/>
          <w:szCs w:val="24"/>
          <w:highlight w:val="none"/>
        </w:rPr>
        <w:t>1.8.2 本合同一式陆份，供需双方各持贰份，报送财政监管部门备案一份、代理公司一份。</w:t>
      </w:r>
    </w:p>
    <w:p w14:paraId="32F1E11E">
      <w:pPr>
        <w:autoSpaceDE w:val="0"/>
        <w:autoSpaceDN w:val="0"/>
        <w:adjustRightInd w:val="0"/>
        <w:spacing w:line="560" w:lineRule="exact"/>
        <w:ind w:firstLine="480"/>
        <w:rPr>
          <w:rFonts w:ascii="宋体" w:hAnsi="宋体" w:cs="宋体"/>
          <w:color w:val="000000"/>
          <w:sz w:val="24"/>
          <w:highlight w:val="none"/>
        </w:rPr>
      </w:pPr>
    </w:p>
    <w:p w14:paraId="427D8D36">
      <w:pPr>
        <w:autoSpaceDE w:val="0"/>
        <w:autoSpaceDN w:val="0"/>
        <w:adjustRightInd w:val="0"/>
        <w:spacing w:line="560" w:lineRule="exact"/>
        <w:ind w:firstLine="480"/>
        <w:rPr>
          <w:rFonts w:ascii="宋体" w:hAnsi="宋体" w:cs="宋体"/>
          <w:color w:val="000000"/>
          <w:sz w:val="24"/>
          <w:highlight w:val="none"/>
        </w:rPr>
      </w:pPr>
    </w:p>
    <w:p w14:paraId="3EB55EFF">
      <w:pPr>
        <w:pStyle w:val="239"/>
        <w:rPr>
          <w:highlight w:val="none"/>
        </w:rPr>
      </w:pPr>
    </w:p>
    <w:p w14:paraId="43C0A3C4">
      <w:pPr>
        <w:autoSpaceDE w:val="0"/>
        <w:autoSpaceDN w:val="0"/>
        <w:adjustRightInd w:val="0"/>
        <w:spacing w:line="560" w:lineRule="exact"/>
        <w:ind w:firstLine="1265" w:firstLineChars="525"/>
        <w:rPr>
          <w:rFonts w:ascii="宋体" w:hAnsi="宋体" w:cs="宋体"/>
          <w:color w:val="000000"/>
          <w:sz w:val="24"/>
          <w:szCs w:val="24"/>
          <w:highlight w:val="none"/>
          <w:lang w:val="zh-CN"/>
        </w:rPr>
      </w:pPr>
      <w:r>
        <w:rPr>
          <w:rFonts w:hint="eastAsia" w:ascii="宋体" w:hAnsi="宋体" w:cs="宋体"/>
          <w:b/>
          <w:color w:val="000000"/>
          <w:sz w:val="24"/>
          <w:szCs w:val="24"/>
          <w:highlight w:val="none"/>
          <w:lang w:val="zh-CN"/>
        </w:rPr>
        <w:t>甲方</w:t>
      </w:r>
      <w:r>
        <w:rPr>
          <w:rFonts w:hint="eastAsia" w:ascii="宋体" w:hAnsi="宋体" w:cs="宋体"/>
          <w:color w:val="000000"/>
          <w:sz w:val="24"/>
          <w:szCs w:val="24"/>
          <w:highlight w:val="none"/>
          <w:lang w:val="zh-CN"/>
        </w:rPr>
        <w:t xml:space="preserve">：                             </w:t>
      </w:r>
      <w:r>
        <w:rPr>
          <w:rFonts w:hint="eastAsia" w:ascii="宋体" w:hAnsi="宋体" w:cs="宋体"/>
          <w:b/>
          <w:color w:val="000000"/>
          <w:sz w:val="24"/>
          <w:szCs w:val="24"/>
          <w:highlight w:val="none"/>
          <w:lang w:val="zh-CN"/>
        </w:rPr>
        <w:t xml:space="preserve">      乙方</w:t>
      </w:r>
      <w:r>
        <w:rPr>
          <w:rFonts w:hint="eastAsia" w:ascii="宋体" w:hAnsi="宋体" w:cs="宋体"/>
          <w:color w:val="000000"/>
          <w:sz w:val="24"/>
          <w:szCs w:val="24"/>
          <w:highlight w:val="none"/>
          <w:lang w:val="zh-CN"/>
        </w:rPr>
        <w:t>：</w:t>
      </w:r>
    </w:p>
    <w:p w14:paraId="29911683">
      <w:pPr>
        <w:autoSpaceDE w:val="0"/>
        <w:autoSpaceDN w:val="0"/>
        <w:adjustRightInd w:val="0"/>
        <w:spacing w:line="560" w:lineRule="exact"/>
        <w:ind w:firstLine="1260" w:firstLineChars="525"/>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统一社会信用代码：                        统一社会信用代码或身份证号码：</w:t>
      </w:r>
    </w:p>
    <w:p w14:paraId="76353105">
      <w:pPr>
        <w:autoSpaceDE w:val="0"/>
        <w:autoSpaceDN w:val="0"/>
        <w:adjustRightInd w:val="0"/>
        <w:spacing w:line="560" w:lineRule="exact"/>
        <w:ind w:firstLine="1260" w:firstLineChars="525"/>
        <w:rPr>
          <w:rFonts w:ascii="宋体" w:hAnsi="宋体" w:cs="宋体"/>
          <w:color w:val="000000"/>
          <w:sz w:val="24"/>
          <w:szCs w:val="24"/>
          <w:highlight w:val="none"/>
          <w:lang w:val="zh-CN"/>
        </w:rPr>
      </w:pPr>
    </w:p>
    <w:p w14:paraId="69D440D6">
      <w:pPr>
        <w:autoSpaceDE w:val="0"/>
        <w:autoSpaceDN w:val="0"/>
        <w:adjustRightInd w:val="0"/>
        <w:spacing w:line="560" w:lineRule="exact"/>
        <w:ind w:firstLine="1260" w:firstLineChars="525"/>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住所：                                   住所：</w:t>
      </w:r>
    </w:p>
    <w:p w14:paraId="2F12A671">
      <w:pPr>
        <w:autoSpaceDE w:val="0"/>
        <w:autoSpaceDN w:val="0"/>
        <w:adjustRightInd w:val="0"/>
        <w:spacing w:line="560" w:lineRule="exact"/>
        <w:ind w:firstLine="1260" w:firstLineChars="525"/>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法定代表人或                             法定代表人</w:t>
      </w:r>
    </w:p>
    <w:p w14:paraId="5C71D493">
      <w:pPr>
        <w:autoSpaceDE w:val="0"/>
        <w:autoSpaceDN w:val="0"/>
        <w:adjustRightInd w:val="0"/>
        <w:spacing w:line="560" w:lineRule="exact"/>
        <w:ind w:firstLine="1260" w:firstLineChars="525"/>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授权代表（签字）：                        或授权代表（签字）: </w:t>
      </w:r>
    </w:p>
    <w:p w14:paraId="22904DA4">
      <w:pPr>
        <w:autoSpaceDE w:val="0"/>
        <w:autoSpaceDN w:val="0"/>
        <w:adjustRightInd w:val="0"/>
        <w:spacing w:line="560" w:lineRule="exact"/>
        <w:ind w:firstLine="1260" w:firstLineChars="525"/>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联系人：                                 联系人：</w:t>
      </w:r>
    </w:p>
    <w:p w14:paraId="1FB609F0">
      <w:pPr>
        <w:autoSpaceDE w:val="0"/>
        <w:autoSpaceDN w:val="0"/>
        <w:adjustRightInd w:val="0"/>
        <w:spacing w:line="560" w:lineRule="exact"/>
        <w:ind w:firstLine="1260" w:firstLineChars="525"/>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约定送达地址：                           约定送达地址：</w:t>
      </w:r>
    </w:p>
    <w:p w14:paraId="4CD90807">
      <w:pPr>
        <w:autoSpaceDE w:val="0"/>
        <w:autoSpaceDN w:val="0"/>
        <w:adjustRightInd w:val="0"/>
        <w:spacing w:line="560" w:lineRule="exact"/>
        <w:ind w:firstLine="1260" w:firstLineChars="525"/>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邮政编码：                               邮政编码：</w:t>
      </w:r>
    </w:p>
    <w:p w14:paraId="17822A3A">
      <w:pPr>
        <w:autoSpaceDE w:val="0"/>
        <w:autoSpaceDN w:val="0"/>
        <w:adjustRightInd w:val="0"/>
        <w:spacing w:line="560" w:lineRule="exact"/>
        <w:ind w:firstLine="1260" w:firstLineChars="525"/>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电话:                                    电话: </w:t>
      </w:r>
    </w:p>
    <w:p w14:paraId="032D1586">
      <w:pPr>
        <w:autoSpaceDE w:val="0"/>
        <w:autoSpaceDN w:val="0"/>
        <w:adjustRightInd w:val="0"/>
        <w:spacing w:line="560" w:lineRule="exact"/>
        <w:ind w:firstLine="1260" w:firstLineChars="525"/>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传真:                                    传真:</w:t>
      </w:r>
    </w:p>
    <w:p w14:paraId="78FA48BD">
      <w:pPr>
        <w:autoSpaceDE w:val="0"/>
        <w:autoSpaceDN w:val="0"/>
        <w:adjustRightInd w:val="0"/>
        <w:spacing w:line="560" w:lineRule="exact"/>
        <w:ind w:firstLine="1260" w:firstLineChars="525"/>
        <w:rPr>
          <w:rFonts w:ascii="宋体" w:hAnsi="宋体" w:cs="宋体"/>
          <w:color w:val="000000"/>
          <w:sz w:val="24"/>
          <w:szCs w:val="24"/>
          <w:highlight w:val="none"/>
        </w:rPr>
      </w:pPr>
      <w:r>
        <w:rPr>
          <w:rFonts w:hint="eastAsia" w:ascii="宋体" w:hAnsi="宋体" w:cs="宋体"/>
          <w:color w:val="000000"/>
          <w:sz w:val="24"/>
          <w:szCs w:val="24"/>
          <w:highlight w:val="none"/>
          <w:lang w:val="zh-CN"/>
        </w:rPr>
        <w:t>电子邮箱：                               电子邮箱：</w:t>
      </w:r>
    </w:p>
    <w:p w14:paraId="74FF3AAC">
      <w:pPr>
        <w:autoSpaceDE w:val="0"/>
        <w:autoSpaceDN w:val="0"/>
        <w:adjustRightInd w:val="0"/>
        <w:spacing w:line="560" w:lineRule="exact"/>
        <w:ind w:firstLine="1260" w:firstLineChars="525"/>
        <w:rPr>
          <w:rFonts w:ascii="宋体" w:hAnsi="宋体" w:cs="宋体"/>
          <w:color w:val="000000"/>
          <w:sz w:val="24"/>
          <w:szCs w:val="24"/>
          <w:highlight w:val="none"/>
        </w:rPr>
      </w:pPr>
      <w:r>
        <w:rPr>
          <w:rFonts w:hint="eastAsia" w:ascii="宋体" w:hAnsi="宋体" w:cs="宋体"/>
          <w:color w:val="000000"/>
          <w:sz w:val="24"/>
          <w:szCs w:val="24"/>
          <w:highlight w:val="none"/>
        </w:rPr>
        <w:t xml:space="preserve">开户银行：                               开户银行： </w:t>
      </w:r>
    </w:p>
    <w:p w14:paraId="2B7183F9">
      <w:pPr>
        <w:autoSpaceDE w:val="0"/>
        <w:autoSpaceDN w:val="0"/>
        <w:adjustRightInd w:val="0"/>
        <w:spacing w:line="560" w:lineRule="exact"/>
        <w:ind w:firstLine="1260" w:firstLineChars="525"/>
        <w:rPr>
          <w:rFonts w:ascii="宋体" w:hAnsi="宋体" w:cs="宋体"/>
          <w:color w:val="000000"/>
          <w:sz w:val="24"/>
          <w:szCs w:val="24"/>
          <w:highlight w:val="none"/>
        </w:rPr>
      </w:pPr>
      <w:r>
        <w:rPr>
          <w:rFonts w:hint="eastAsia" w:ascii="宋体" w:hAnsi="宋体" w:cs="宋体"/>
          <w:color w:val="000000"/>
          <w:sz w:val="24"/>
          <w:szCs w:val="24"/>
          <w:highlight w:val="none"/>
        </w:rPr>
        <w:t xml:space="preserve">开户名称：                               开户名称： </w:t>
      </w:r>
    </w:p>
    <w:p w14:paraId="36EAF9AB">
      <w:pPr>
        <w:autoSpaceDE w:val="0"/>
        <w:autoSpaceDN w:val="0"/>
        <w:adjustRightInd w:val="0"/>
        <w:spacing w:line="560" w:lineRule="exact"/>
        <w:ind w:firstLine="1260" w:firstLineChars="525"/>
        <w:rPr>
          <w:rFonts w:ascii="宋体" w:hAnsi="宋体" w:cs="宋体"/>
          <w:color w:val="000000"/>
          <w:sz w:val="24"/>
          <w:szCs w:val="24"/>
          <w:highlight w:val="none"/>
        </w:rPr>
      </w:pPr>
      <w:r>
        <w:rPr>
          <w:rFonts w:hint="eastAsia" w:ascii="宋体" w:hAnsi="宋体" w:cs="宋体"/>
          <w:color w:val="000000"/>
          <w:sz w:val="24"/>
          <w:szCs w:val="24"/>
          <w:highlight w:val="none"/>
        </w:rPr>
        <w:t>开户账号：</w:t>
      </w:r>
      <w:r>
        <w:rPr>
          <w:rFonts w:hint="eastAsia" w:ascii="宋体" w:hAnsi="宋体" w:cs="宋体"/>
          <w:color w:val="000000"/>
          <w:sz w:val="24"/>
          <w:szCs w:val="24"/>
          <w:highlight w:val="none"/>
          <w:lang w:val="zh-CN"/>
        </w:rPr>
        <w:t xml:space="preserve">                               </w:t>
      </w:r>
      <w:r>
        <w:rPr>
          <w:rFonts w:hint="eastAsia" w:ascii="宋体" w:hAnsi="宋体" w:cs="宋体"/>
          <w:color w:val="000000"/>
          <w:sz w:val="24"/>
          <w:szCs w:val="24"/>
          <w:highlight w:val="none"/>
        </w:rPr>
        <w:t>开户账号：</w:t>
      </w:r>
    </w:p>
    <w:p w14:paraId="34A5C32A">
      <w:pPr>
        <w:widowControl/>
        <w:spacing w:line="560" w:lineRule="exact"/>
        <w:jc w:val="left"/>
        <w:rPr>
          <w:rFonts w:ascii="宋体" w:hAnsi="宋体" w:cs="宋体"/>
          <w:b/>
          <w:color w:val="000000"/>
          <w:sz w:val="24"/>
          <w:szCs w:val="24"/>
          <w:highlight w:val="none"/>
        </w:rPr>
      </w:pPr>
      <w:bookmarkStart w:id="187" w:name="_Toc331685783"/>
    </w:p>
    <w:p w14:paraId="1EBF5216">
      <w:pPr>
        <w:widowControl/>
        <w:spacing w:line="560" w:lineRule="exact"/>
        <w:jc w:val="left"/>
        <w:rPr>
          <w:rFonts w:ascii="宋体" w:hAnsi="宋体" w:cs="宋体"/>
          <w:b/>
          <w:color w:val="000000"/>
          <w:sz w:val="24"/>
          <w:szCs w:val="24"/>
          <w:highlight w:val="none"/>
        </w:rPr>
      </w:pPr>
    </w:p>
    <w:p w14:paraId="2C6B03AB">
      <w:pPr>
        <w:widowControl/>
        <w:spacing w:line="560" w:lineRule="exact"/>
        <w:jc w:val="left"/>
        <w:rPr>
          <w:rFonts w:ascii="宋体" w:hAnsi="宋体" w:cs="宋体"/>
          <w:b/>
          <w:color w:val="000000"/>
          <w:sz w:val="24"/>
          <w:szCs w:val="24"/>
          <w:highlight w:val="none"/>
        </w:rPr>
      </w:pPr>
    </w:p>
    <w:p w14:paraId="2AB43342">
      <w:pPr>
        <w:widowControl/>
        <w:spacing w:line="560" w:lineRule="exact"/>
        <w:jc w:val="left"/>
        <w:rPr>
          <w:rFonts w:ascii="宋体" w:hAnsi="宋体" w:cs="宋体"/>
          <w:b/>
          <w:color w:val="000000"/>
          <w:sz w:val="24"/>
          <w:szCs w:val="24"/>
          <w:highlight w:val="none"/>
        </w:rPr>
      </w:pPr>
    </w:p>
    <w:p w14:paraId="6293FD80">
      <w:pPr>
        <w:widowControl/>
        <w:spacing w:line="560" w:lineRule="exact"/>
        <w:jc w:val="left"/>
        <w:rPr>
          <w:rFonts w:ascii="宋体" w:hAnsi="宋体" w:cs="宋体"/>
          <w:b/>
          <w:color w:val="000000"/>
          <w:sz w:val="24"/>
          <w:szCs w:val="24"/>
          <w:highlight w:val="none"/>
        </w:rPr>
      </w:pPr>
    </w:p>
    <w:p w14:paraId="21684A4B">
      <w:pPr>
        <w:autoSpaceDE w:val="0"/>
        <w:autoSpaceDN w:val="0"/>
        <w:adjustRightInd w:val="0"/>
        <w:spacing w:line="560" w:lineRule="exact"/>
        <w:ind w:firstLine="200"/>
        <w:jc w:val="center"/>
        <w:rPr>
          <w:rFonts w:ascii="宋体" w:hAnsi="宋体" w:cs="宋体"/>
          <w:b/>
          <w:color w:val="000000"/>
          <w:sz w:val="24"/>
          <w:szCs w:val="24"/>
          <w:highlight w:val="none"/>
        </w:rPr>
      </w:pPr>
      <w:r>
        <w:rPr>
          <w:rFonts w:hint="eastAsia" w:ascii="宋体" w:hAnsi="宋体" w:cs="宋体"/>
          <w:b/>
          <w:color w:val="000000"/>
          <w:sz w:val="24"/>
          <w:szCs w:val="24"/>
          <w:highlight w:val="none"/>
        </w:rPr>
        <w:t>第二部分 合同一般条款</w:t>
      </w:r>
      <w:bookmarkEnd w:id="187"/>
    </w:p>
    <w:p w14:paraId="06CF062F">
      <w:pPr>
        <w:spacing w:line="560" w:lineRule="exact"/>
        <w:ind w:firstLine="482" w:firstLineChars="200"/>
        <w:rPr>
          <w:rFonts w:ascii="宋体" w:hAnsi="宋体" w:cs="宋体"/>
          <w:b/>
          <w:color w:val="000000"/>
          <w:sz w:val="24"/>
          <w:szCs w:val="24"/>
          <w:highlight w:val="none"/>
        </w:rPr>
      </w:pPr>
      <w:bookmarkStart w:id="188" w:name="_Toc14021"/>
      <w:bookmarkStart w:id="189" w:name="_Ref467379205"/>
      <w:bookmarkStart w:id="190" w:name="_Toc487900349"/>
      <w:bookmarkStart w:id="191" w:name="_Ref467378463"/>
      <w:bookmarkStart w:id="192" w:name="_Ref467379195"/>
      <w:bookmarkStart w:id="193" w:name="_Toc31297"/>
      <w:bookmarkStart w:id="194" w:name="_Toc19680"/>
      <w:bookmarkStart w:id="195" w:name="_Toc25079"/>
      <w:bookmarkStart w:id="196" w:name="_Ref467378499"/>
      <w:bookmarkStart w:id="197" w:name="_Ref467379094"/>
      <w:bookmarkStart w:id="198" w:name="_Ref467379109"/>
      <w:bookmarkStart w:id="199" w:name="_Ref467379225"/>
      <w:bookmarkStart w:id="200" w:name="_Toc279701240"/>
      <w:bookmarkStart w:id="201" w:name="_Toc5228"/>
      <w:bookmarkStart w:id="202" w:name="_Ref467378404"/>
      <w:bookmarkStart w:id="203" w:name="_Ref467379214"/>
      <w:bookmarkStart w:id="204" w:name="_Ref467379101"/>
      <w:bookmarkStart w:id="205" w:name="_Toc259093669"/>
      <w:r>
        <w:rPr>
          <w:rFonts w:hint="eastAsia" w:ascii="宋体" w:hAnsi="宋体" w:cs="宋体"/>
          <w:b/>
          <w:color w:val="000000"/>
          <w:sz w:val="24"/>
          <w:szCs w:val="24"/>
          <w:highlight w:val="none"/>
        </w:rPr>
        <w:t>2.1 定义</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14:paraId="224AE9B2">
      <w:pPr>
        <w:spacing w:line="560" w:lineRule="exact"/>
        <w:ind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本合同中的下列词语应按以下内容进行解释：</w:t>
      </w:r>
    </w:p>
    <w:p w14:paraId="1904A950">
      <w:pPr>
        <w:spacing w:line="560" w:lineRule="exact"/>
        <w:ind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2.1.1 “合同”系指采购人和中标供应商签订的载明双方当事人所达成的协议，并包括所有的附件、附录和构成合同的其他文件。</w:t>
      </w:r>
    </w:p>
    <w:p w14:paraId="4A7510BC">
      <w:pPr>
        <w:spacing w:line="560" w:lineRule="exact"/>
        <w:ind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2.1.2 “合同价”系指根据合同约定，中标供应商在完全履行合同义务后，采购人应支付给中标供应商的价格。</w:t>
      </w:r>
    </w:p>
    <w:p w14:paraId="2882C8E5">
      <w:pPr>
        <w:spacing w:line="560" w:lineRule="exact"/>
        <w:ind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2.1.3 “服务”系指中标供应商根据合同约定应向采购人履行的除货物和工程以外的其他政府采购对象，包括采购人自身需要的服务和向社会公众提供的公共服务。</w:t>
      </w:r>
    </w:p>
    <w:p w14:paraId="7286A688">
      <w:pPr>
        <w:spacing w:line="560" w:lineRule="exact"/>
        <w:ind w:firstLine="480" w:firstLineChars="200"/>
        <w:rPr>
          <w:rFonts w:ascii="宋体" w:hAnsi="宋体" w:cs="宋体"/>
          <w:color w:val="000000"/>
          <w:sz w:val="24"/>
          <w:szCs w:val="24"/>
          <w:highlight w:val="none"/>
        </w:rPr>
      </w:pPr>
      <w:bookmarkStart w:id="206" w:name="_Ref467378840"/>
      <w:r>
        <w:rPr>
          <w:rFonts w:hint="eastAsia" w:ascii="宋体" w:hAnsi="宋体" w:cs="宋体"/>
          <w:color w:val="000000"/>
          <w:sz w:val="24"/>
          <w:szCs w:val="24"/>
          <w:highlight w:val="none"/>
        </w:rPr>
        <w:t>2.1.4 “甲方”系指与中标供应商签署合同的采购人</w:t>
      </w:r>
      <w:bookmarkEnd w:id="206"/>
      <w:r>
        <w:rPr>
          <w:rFonts w:hint="eastAsia" w:ascii="宋体" w:hAnsi="宋体" w:cs="宋体"/>
          <w:color w:val="000000"/>
          <w:sz w:val="24"/>
          <w:szCs w:val="24"/>
          <w:highlight w:val="none"/>
        </w:rPr>
        <w:t>；采购人委托采购代理机构代表其与乙方签订合同的，采购人的授权委托书作为合同附件。</w:t>
      </w:r>
    </w:p>
    <w:p w14:paraId="02A6B139">
      <w:pPr>
        <w:spacing w:line="560" w:lineRule="exact"/>
        <w:ind w:firstLine="480" w:firstLineChars="200"/>
        <w:rPr>
          <w:rFonts w:ascii="宋体" w:hAnsi="宋体" w:cs="宋体"/>
          <w:color w:val="000000"/>
          <w:sz w:val="24"/>
          <w:szCs w:val="24"/>
          <w:highlight w:val="none"/>
        </w:rPr>
      </w:pPr>
      <w:bookmarkStart w:id="207" w:name="_Ref467379400"/>
      <w:r>
        <w:rPr>
          <w:rFonts w:hint="eastAsia" w:ascii="宋体" w:hAnsi="宋体" w:cs="宋体"/>
          <w:color w:val="000000"/>
          <w:sz w:val="24"/>
          <w:szCs w:val="24"/>
          <w:highlight w:val="none"/>
        </w:rPr>
        <w:t>2.1.5 “乙方”系指根据合同约定提供服务的中标供应商</w:t>
      </w:r>
      <w:bookmarkEnd w:id="207"/>
      <w:r>
        <w:rPr>
          <w:rFonts w:hint="eastAsia" w:ascii="宋体" w:hAnsi="宋体" w:cs="宋体"/>
          <w:color w:val="000000"/>
          <w:sz w:val="24"/>
          <w:szCs w:val="24"/>
          <w:highlight w:val="none"/>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47B5F17D">
      <w:pPr>
        <w:spacing w:line="560" w:lineRule="exact"/>
        <w:ind w:firstLine="480" w:firstLineChars="200"/>
        <w:rPr>
          <w:rFonts w:ascii="宋体" w:hAnsi="宋体" w:cs="宋体"/>
          <w:color w:val="000000"/>
          <w:sz w:val="24"/>
          <w:szCs w:val="24"/>
          <w:highlight w:val="none"/>
        </w:rPr>
      </w:pPr>
      <w:bookmarkStart w:id="208" w:name="_Ref467379436"/>
      <w:r>
        <w:rPr>
          <w:rFonts w:hint="eastAsia" w:ascii="宋体" w:hAnsi="宋体" w:cs="宋体"/>
          <w:color w:val="000000"/>
          <w:sz w:val="24"/>
          <w:szCs w:val="24"/>
          <w:highlight w:val="none"/>
        </w:rPr>
        <w:t>2.1.6 “现场”系指合同约定提供服务的地点。</w:t>
      </w:r>
      <w:bookmarkEnd w:id="208"/>
    </w:p>
    <w:p w14:paraId="55BEF1D1">
      <w:pPr>
        <w:spacing w:line="560" w:lineRule="exact"/>
        <w:ind w:firstLine="482" w:firstLineChars="200"/>
        <w:rPr>
          <w:rFonts w:ascii="宋体" w:hAnsi="宋体" w:cs="宋体"/>
          <w:b/>
          <w:color w:val="000000"/>
          <w:sz w:val="24"/>
          <w:szCs w:val="24"/>
          <w:highlight w:val="none"/>
        </w:rPr>
      </w:pPr>
      <w:bookmarkStart w:id="209" w:name="_Toc279701241"/>
      <w:bookmarkStart w:id="210" w:name="_Toc19539"/>
      <w:bookmarkStart w:id="211" w:name="_Toc259093670"/>
      <w:bookmarkStart w:id="212" w:name="_Toc31402"/>
      <w:bookmarkStart w:id="213" w:name="_Toc23289"/>
      <w:bookmarkStart w:id="214" w:name="_Toc487900350"/>
      <w:bookmarkStart w:id="215" w:name="_Toc16752"/>
      <w:bookmarkStart w:id="216" w:name="_Toc3769"/>
      <w:r>
        <w:rPr>
          <w:rFonts w:hint="eastAsia" w:ascii="宋体" w:hAnsi="宋体" w:cs="宋体"/>
          <w:b/>
          <w:color w:val="000000"/>
          <w:sz w:val="24"/>
          <w:szCs w:val="24"/>
          <w:highlight w:val="none"/>
        </w:rPr>
        <w:t>2.2 技术规范</w:t>
      </w:r>
      <w:bookmarkEnd w:id="209"/>
      <w:bookmarkEnd w:id="210"/>
      <w:bookmarkEnd w:id="211"/>
      <w:bookmarkEnd w:id="212"/>
      <w:bookmarkEnd w:id="213"/>
      <w:bookmarkEnd w:id="214"/>
      <w:bookmarkEnd w:id="215"/>
      <w:bookmarkEnd w:id="216"/>
    </w:p>
    <w:p w14:paraId="17209866">
      <w:pPr>
        <w:spacing w:line="560" w:lineRule="exact"/>
        <w:ind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1D6E7567">
      <w:pPr>
        <w:spacing w:line="560" w:lineRule="exact"/>
        <w:ind w:firstLine="482" w:firstLineChars="200"/>
        <w:rPr>
          <w:rFonts w:ascii="宋体" w:hAnsi="宋体" w:cs="宋体"/>
          <w:b/>
          <w:color w:val="000000"/>
          <w:sz w:val="24"/>
          <w:szCs w:val="24"/>
          <w:highlight w:val="none"/>
        </w:rPr>
      </w:pPr>
      <w:bookmarkStart w:id="217" w:name="_Toc27945"/>
      <w:bookmarkStart w:id="218" w:name="_Toc259093671"/>
      <w:bookmarkStart w:id="219" w:name="_Toc279701242"/>
      <w:bookmarkStart w:id="220" w:name="_Toc4133"/>
      <w:bookmarkStart w:id="221" w:name="_Toc13673"/>
      <w:bookmarkStart w:id="222" w:name="_Toc9161"/>
      <w:bookmarkStart w:id="223" w:name="_Toc12412"/>
      <w:bookmarkStart w:id="224" w:name="_Toc487900351"/>
      <w:r>
        <w:rPr>
          <w:rFonts w:hint="eastAsia" w:ascii="宋体" w:hAnsi="宋体" w:cs="宋体"/>
          <w:b/>
          <w:color w:val="000000"/>
          <w:sz w:val="24"/>
          <w:szCs w:val="24"/>
          <w:highlight w:val="none"/>
        </w:rPr>
        <w:t>2.3 知识产权</w:t>
      </w:r>
      <w:bookmarkEnd w:id="217"/>
      <w:bookmarkEnd w:id="218"/>
      <w:bookmarkEnd w:id="219"/>
      <w:bookmarkEnd w:id="220"/>
      <w:bookmarkEnd w:id="221"/>
      <w:bookmarkEnd w:id="222"/>
      <w:bookmarkEnd w:id="223"/>
      <w:bookmarkEnd w:id="224"/>
    </w:p>
    <w:p w14:paraId="578E0BFB">
      <w:pPr>
        <w:spacing w:line="560" w:lineRule="exact"/>
        <w:ind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2.3.1 乙方应保证其提供的服务不受任何第三方提出的侵犯其著作权、商标权、专利权等知识产权方面的起诉；如果任何第三方提出侵权指控，那么乙方须与该第三方交涉并承担由此发生的一切责任、费用和赔偿；</w:t>
      </w:r>
    </w:p>
    <w:p w14:paraId="7A1A49BA">
      <w:pPr>
        <w:spacing w:line="560" w:lineRule="exact"/>
        <w:ind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2.3.2 技术成果归属甲方。</w:t>
      </w:r>
    </w:p>
    <w:p w14:paraId="30C8CE82">
      <w:pPr>
        <w:spacing w:line="560" w:lineRule="exact"/>
        <w:ind w:firstLine="482" w:firstLineChars="200"/>
        <w:rPr>
          <w:rFonts w:ascii="宋体" w:hAnsi="宋体" w:cs="宋体"/>
          <w:b/>
          <w:color w:val="000000"/>
          <w:sz w:val="24"/>
          <w:szCs w:val="24"/>
          <w:highlight w:val="none"/>
        </w:rPr>
      </w:pPr>
      <w:r>
        <w:rPr>
          <w:rFonts w:hint="eastAsia" w:ascii="宋体" w:hAnsi="宋体" w:cs="宋体"/>
          <w:b/>
          <w:color w:val="000000"/>
          <w:sz w:val="24"/>
          <w:szCs w:val="24"/>
          <w:highlight w:val="none"/>
        </w:rPr>
        <w:t>2.4 履约检查和问题反馈</w:t>
      </w:r>
    </w:p>
    <w:p w14:paraId="4C10714F">
      <w:pPr>
        <w:spacing w:line="560" w:lineRule="exact"/>
        <w:ind w:firstLine="480" w:firstLineChars="200"/>
        <w:rPr>
          <w:rFonts w:ascii="宋体" w:hAnsi="宋体" w:cs="宋体"/>
          <w:color w:val="000000"/>
          <w:sz w:val="24"/>
          <w:szCs w:val="24"/>
          <w:highlight w:val="none"/>
        </w:rPr>
      </w:pPr>
      <w:bookmarkStart w:id="225" w:name="_Ref467379657"/>
      <w:r>
        <w:rPr>
          <w:rFonts w:hint="eastAsia" w:ascii="宋体" w:hAnsi="宋体" w:cs="宋体"/>
          <w:color w:val="000000"/>
          <w:sz w:val="24"/>
          <w:szCs w:val="24"/>
          <w:highlight w:val="none"/>
        </w:rPr>
        <w:t>2.4.1</w:t>
      </w:r>
      <w:bookmarkEnd w:id="225"/>
      <w:bookmarkStart w:id="226" w:name="_Toc186431854"/>
      <w:bookmarkStart w:id="227" w:name="_Toc279701247"/>
      <w:bookmarkStart w:id="228" w:name="_Toc259093676"/>
      <w:bookmarkStart w:id="229" w:name="_Ref467379807"/>
      <w:bookmarkStart w:id="230" w:name="_Ref467379793"/>
      <w:bookmarkStart w:id="231" w:name="_Toc487900357"/>
      <w:r>
        <w:rPr>
          <w:rFonts w:hint="eastAsia" w:ascii="宋体" w:hAnsi="宋体" w:cs="宋体"/>
          <w:color w:val="000000"/>
          <w:sz w:val="24"/>
          <w:szCs w:val="24"/>
          <w:highlight w:val="none"/>
        </w:rPr>
        <w:t>甲方有权在其认为必要时，对乙方是否能够按照合同约定提供服务进行履约检查，以确保乙方所提供的服务能够依约满足甲方之项目需求，但不得因履约检查妨碍乙方的正常工作，乙方应予积极配合；</w:t>
      </w:r>
    </w:p>
    <w:p w14:paraId="38D2D0F7">
      <w:pPr>
        <w:spacing w:line="560" w:lineRule="exact"/>
        <w:ind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2.4.2 合同履行期间，甲方有权将履行过程中出现的问题反馈给乙方，双方当事人应以书面形式约定需要完善和改进的内容</w:t>
      </w:r>
      <w:bookmarkEnd w:id="226"/>
      <w:bookmarkStart w:id="232" w:name="_Toc186431855"/>
      <w:r>
        <w:rPr>
          <w:rFonts w:hint="eastAsia" w:ascii="宋体" w:hAnsi="宋体" w:cs="宋体"/>
          <w:color w:val="000000"/>
          <w:sz w:val="24"/>
          <w:szCs w:val="24"/>
          <w:highlight w:val="none"/>
        </w:rPr>
        <w:t>。</w:t>
      </w:r>
    </w:p>
    <w:bookmarkEnd w:id="227"/>
    <w:bookmarkEnd w:id="228"/>
    <w:bookmarkEnd w:id="229"/>
    <w:bookmarkEnd w:id="230"/>
    <w:bookmarkEnd w:id="231"/>
    <w:bookmarkEnd w:id="232"/>
    <w:p w14:paraId="619D7F52">
      <w:pPr>
        <w:spacing w:line="560" w:lineRule="exact"/>
        <w:ind w:firstLine="482" w:firstLineChars="200"/>
        <w:rPr>
          <w:rFonts w:ascii="宋体" w:hAnsi="宋体" w:cs="宋体"/>
          <w:b/>
          <w:color w:val="000000"/>
          <w:sz w:val="24"/>
          <w:szCs w:val="24"/>
          <w:highlight w:val="none"/>
        </w:rPr>
      </w:pPr>
      <w:bookmarkStart w:id="233" w:name="_Toc259093677"/>
      <w:bookmarkStart w:id="234" w:name="_Ref467379923"/>
      <w:bookmarkStart w:id="235" w:name="_Toc487900358"/>
      <w:bookmarkStart w:id="236" w:name="_Ref467379852"/>
      <w:bookmarkStart w:id="237" w:name="_Ref467379863"/>
      <w:bookmarkStart w:id="238" w:name="_Toc279701248"/>
      <w:bookmarkStart w:id="239" w:name="_Toc18990"/>
      <w:bookmarkStart w:id="240" w:name="_Toc16163"/>
      <w:bookmarkStart w:id="241" w:name="_Toc30507"/>
      <w:bookmarkStart w:id="242" w:name="_Toc13154"/>
      <w:bookmarkStart w:id="243" w:name="_Toc13467"/>
      <w:r>
        <w:rPr>
          <w:rFonts w:hint="eastAsia" w:ascii="宋体" w:hAnsi="宋体" w:cs="宋体"/>
          <w:b/>
          <w:color w:val="000000"/>
          <w:sz w:val="24"/>
          <w:szCs w:val="24"/>
          <w:highlight w:val="none"/>
        </w:rPr>
        <w:t>2.5 技术资料</w:t>
      </w:r>
      <w:bookmarkEnd w:id="233"/>
      <w:bookmarkEnd w:id="234"/>
      <w:bookmarkEnd w:id="235"/>
      <w:bookmarkEnd w:id="236"/>
      <w:bookmarkEnd w:id="237"/>
      <w:bookmarkEnd w:id="238"/>
      <w:r>
        <w:rPr>
          <w:rFonts w:hint="eastAsia" w:ascii="宋体" w:hAnsi="宋体" w:cs="宋体"/>
          <w:b/>
          <w:color w:val="000000"/>
          <w:sz w:val="24"/>
          <w:szCs w:val="24"/>
          <w:highlight w:val="none"/>
        </w:rPr>
        <w:t>和保密义务</w:t>
      </w:r>
      <w:bookmarkEnd w:id="239"/>
      <w:bookmarkEnd w:id="240"/>
      <w:bookmarkEnd w:id="241"/>
      <w:bookmarkEnd w:id="242"/>
      <w:bookmarkEnd w:id="243"/>
    </w:p>
    <w:p w14:paraId="11BF428E">
      <w:pPr>
        <w:spacing w:line="560" w:lineRule="exact"/>
        <w:ind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2.5.1 乙方有权依据合同约定和项目需要，向甲方了解有关情况，调阅有关资料等，甲方应予积极配合；</w:t>
      </w:r>
    </w:p>
    <w:p w14:paraId="7217ECDF">
      <w:pPr>
        <w:spacing w:line="560" w:lineRule="exact"/>
        <w:ind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2.5.2 乙方有义务妥善保管和保护由甲方提供的前款信息和资料等；</w:t>
      </w:r>
    </w:p>
    <w:p w14:paraId="0EF603C8">
      <w:pPr>
        <w:spacing w:line="560" w:lineRule="exact"/>
        <w:ind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18711093">
      <w:pPr>
        <w:spacing w:line="560" w:lineRule="exact"/>
        <w:ind w:firstLine="482" w:firstLineChars="200"/>
        <w:rPr>
          <w:rFonts w:ascii="宋体" w:hAnsi="宋体" w:cs="宋体"/>
          <w:b/>
          <w:color w:val="000000"/>
          <w:sz w:val="24"/>
          <w:szCs w:val="24"/>
          <w:highlight w:val="none"/>
        </w:rPr>
      </w:pPr>
      <w:bookmarkStart w:id="244" w:name="_Toc19069"/>
      <w:bookmarkStart w:id="245" w:name="_Toc279701252"/>
      <w:bookmarkStart w:id="246" w:name="_Toc259093681"/>
      <w:bookmarkStart w:id="247" w:name="_Toc487900362"/>
      <w:r>
        <w:rPr>
          <w:rFonts w:hint="eastAsia" w:ascii="宋体" w:hAnsi="宋体" w:cs="宋体"/>
          <w:b/>
          <w:color w:val="000000"/>
          <w:sz w:val="24"/>
          <w:szCs w:val="24"/>
          <w:highlight w:val="none"/>
        </w:rPr>
        <w:t>2.6 质量保证</w:t>
      </w:r>
      <w:bookmarkEnd w:id="244"/>
    </w:p>
    <w:p w14:paraId="2FB45621">
      <w:pPr>
        <w:spacing w:line="560" w:lineRule="exact"/>
        <w:ind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2.6.1 乙方应建立和完善履行合同的内部质量保证体系，并提供相关内部规章制度给甲方，以便甲方进行监督检查；</w:t>
      </w:r>
    </w:p>
    <w:p w14:paraId="30E70D3E">
      <w:pPr>
        <w:spacing w:line="560" w:lineRule="exact"/>
        <w:ind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2.6.2 乙方应保证履行合同的人员数量和素质、软件和硬件设备的配置、场地、环境和设施等满足全面履行合同的要求，并应接受甲方的监督检查。</w:t>
      </w:r>
    </w:p>
    <w:p w14:paraId="5A0AB7A5">
      <w:pPr>
        <w:spacing w:line="560" w:lineRule="exact"/>
        <w:ind w:firstLine="482" w:firstLineChars="200"/>
        <w:rPr>
          <w:rFonts w:ascii="宋体" w:hAnsi="宋体" w:cs="宋体"/>
          <w:b/>
          <w:color w:val="000000"/>
          <w:sz w:val="24"/>
          <w:szCs w:val="24"/>
          <w:highlight w:val="none"/>
        </w:rPr>
      </w:pPr>
      <w:bookmarkStart w:id="248" w:name="_Toc22267"/>
      <w:r>
        <w:rPr>
          <w:rFonts w:hint="eastAsia" w:ascii="宋体" w:hAnsi="宋体" w:cs="宋体"/>
          <w:b/>
          <w:color w:val="000000"/>
          <w:sz w:val="24"/>
          <w:szCs w:val="24"/>
          <w:highlight w:val="none"/>
        </w:rPr>
        <w:t>2.7 延迟</w:t>
      </w:r>
      <w:bookmarkEnd w:id="245"/>
      <w:bookmarkEnd w:id="246"/>
      <w:bookmarkEnd w:id="247"/>
      <w:r>
        <w:rPr>
          <w:rFonts w:hint="eastAsia" w:ascii="宋体" w:hAnsi="宋体" w:cs="宋体"/>
          <w:b/>
          <w:color w:val="000000"/>
          <w:sz w:val="24"/>
          <w:szCs w:val="24"/>
          <w:highlight w:val="none"/>
        </w:rPr>
        <w:t>履行</w:t>
      </w:r>
      <w:bookmarkEnd w:id="248"/>
    </w:p>
    <w:p w14:paraId="542275A5">
      <w:pPr>
        <w:spacing w:line="560" w:lineRule="exact"/>
        <w:ind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19B97FBA">
      <w:pPr>
        <w:spacing w:line="560" w:lineRule="exact"/>
        <w:ind w:firstLine="482" w:firstLineChars="200"/>
        <w:rPr>
          <w:rFonts w:ascii="宋体" w:hAnsi="宋体" w:cs="宋体"/>
          <w:b/>
          <w:color w:val="000000"/>
          <w:sz w:val="24"/>
          <w:szCs w:val="24"/>
          <w:highlight w:val="none"/>
        </w:rPr>
      </w:pPr>
      <w:bookmarkStart w:id="249" w:name="_Toc10611"/>
      <w:bookmarkStart w:id="250" w:name="_Ref467378121"/>
      <w:bookmarkStart w:id="251" w:name="_Toc279701254"/>
      <w:bookmarkStart w:id="252" w:name="_Toc259093683"/>
      <w:bookmarkStart w:id="253" w:name="_Toc487900364"/>
      <w:r>
        <w:rPr>
          <w:rFonts w:hint="eastAsia" w:ascii="宋体" w:hAnsi="宋体" w:cs="宋体"/>
          <w:b/>
          <w:color w:val="000000"/>
          <w:sz w:val="24"/>
          <w:szCs w:val="24"/>
          <w:highlight w:val="none"/>
        </w:rPr>
        <w:t>2.8 合同变更</w:t>
      </w:r>
      <w:bookmarkEnd w:id="249"/>
    </w:p>
    <w:p w14:paraId="63A5E6BE">
      <w:pPr>
        <w:spacing w:line="560" w:lineRule="exact"/>
        <w:ind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2.8.1 双方当事人协商一致，可以签订书面补充合同的形式变更合同，但不得违背采购文件确定的事项，且如果系追加与合同标的相同的服务的，那么所有补充合同的采购金额不得超过原合同价的10%；</w:t>
      </w:r>
    </w:p>
    <w:p w14:paraId="6FD11FEA">
      <w:pPr>
        <w:spacing w:line="560" w:lineRule="exact"/>
        <w:ind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2.8.2 合同继续履行将损害国家利益和社会公共利益的，双方当事人应当以书面形式变更合同。有过错的一方应当承担赔偿责任，双方当事人都有过错的，各自承担相应的责任。</w:t>
      </w:r>
      <w:bookmarkStart w:id="254" w:name="_Toc487900369"/>
      <w:bookmarkStart w:id="255" w:name="_Toc259093688"/>
      <w:bookmarkStart w:id="256" w:name="_Toc279701259"/>
    </w:p>
    <w:p w14:paraId="65D126D0">
      <w:pPr>
        <w:spacing w:line="560" w:lineRule="exact"/>
        <w:ind w:firstLine="482" w:firstLineChars="200"/>
        <w:rPr>
          <w:rFonts w:ascii="宋体" w:hAnsi="宋体" w:cs="宋体"/>
          <w:b/>
          <w:color w:val="000000"/>
          <w:sz w:val="24"/>
          <w:szCs w:val="24"/>
          <w:highlight w:val="none"/>
        </w:rPr>
      </w:pPr>
      <w:bookmarkStart w:id="257" w:name="_Toc26689"/>
      <w:bookmarkStart w:id="258" w:name="_Toc10663"/>
      <w:bookmarkStart w:id="259" w:name="_Toc21830"/>
      <w:bookmarkStart w:id="260" w:name="_Toc42"/>
      <w:bookmarkStart w:id="261" w:name="_Toc23368"/>
      <w:r>
        <w:rPr>
          <w:rFonts w:hint="eastAsia" w:ascii="宋体" w:hAnsi="宋体" w:cs="宋体"/>
          <w:b/>
          <w:color w:val="000000"/>
          <w:sz w:val="24"/>
          <w:szCs w:val="24"/>
          <w:highlight w:val="none"/>
        </w:rPr>
        <w:t>2.9 合同转让</w:t>
      </w:r>
      <w:bookmarkEnd w:id="254"/>
      <w:bookmarkEnd w:id="255"/>
      <w:bookmarkEnd w:id="256"/>
      <w:r>
        <w:rPr>
          <w:rFonts w:hint="eastAsia" w:ascii="宋体" w:hAnsi="宋体" w:cs="宋体"/>
          <w:b/>
          <w:color w:val="000000"/>
          <w:sz w:val="24"/>
          <w:szCs w:val="24"/>
          <w:highlight w:val="none"/>
        </w:rPr>
        <w:t>和分包</w:t>
      </w:r>
      <w:bookmarkEnd w:id="257"/>
      <w:bookmarkEnd w:id="258"/>
      <w:bookmarkEnd w:id="259"/>
      <w:bookmarkEnd w:id="260"/>
      <w:bookmarkEnd w:id="261"/>
    </w:p>
    <w:p w14:paraId="090F3C9C">
      <w:pPr>
        <w:spacing w:line="560" w:lineRule="exact"/>
        <w:ind w:firstLine="480" w:firstLineChars="200"/>
        <w:rPr>
          <w:rFonts w:ascii="宋体" w:hAnsi="宋体" w:cs="宋体"/>
          <w:color w:val="000000"/>
          <w:sz w:val="24"/>
          <w:szCs w:val="24"/>
          <w:highlight w:val="none"/>
        </w:rPr>
      </w:pPr>
      <w:r>
        <w:rPr>
          <w:rFonts w:hint="eastAsia" w:ascii="宋体" w:hAnsi="宋体" w:cs="宋体"/>
          <w:color w:val="000000"/>
          <w:sz w:val="24"/>
          <w:highlight w:val="none"/>
        </w:rPr>
        <w:t>合同的权利义务依法不得转让，如招标文件“第一章 投标邀请函”中甲方接受中标后分包，</w:t>
      </w:r>
      <w:r>
        <w:rPr>
          <w:rFonts w:hint="eastAsia" w:ascii="宋体" w:hAnsi="宋体" w:cs="宋体"/>
          <w:color w:val="000000"/>
          <w:sz w:val="24"/>
          <w:szCs w:val="24"/>
          <w:highlight w:val="none"/>
        </w:rPr>
        <w:t>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14:paraId="353324DC">
      <w:pPr>
        <w:spacing w:line="560" w:lineRule="exact"/>
        <w:ind w:firstLine="482" w:firstLineChars="200"/>
        <w:rPr>
          <w:rFonts w:ascii="宋体" w:hAnsi="宋体" w:cs="宋体"/>
          <w:b/>
          <w:color w:val="000000"/>
          <w:sz w:val="24"/>
          <w:szCs w:val="24"/>
          <w:highlight w:val="none"/>
        </w:rPr>
      </w:pPr>
      <w:bookmarkStart w:id="262" w:name="_Toc32494"/>
      <w:bookmarkStart w:id="263" w:name="_Toc26633"/>
      <w:bookmarkStart w:id="264" w:name="_Toc25571"/>
      <w:bookmarkStart w:id="265" w:name="_Toc4720"/>
      <w:bookmarkStart w:id="266" w:name="_Toc14371"/>
      <w:r>
        <w:rPr>
          <w:rFonts w:hint="eastAsia" w:ascii="宋体" w:hAnsi="宋体" w:cs="宋体"/>
          <w:b/>
          <w:color w:val="000000"/>
          <w:sz w:val="24"/>
          <w:szCs w:val="24"/>
          <w:highlight w:val="none"/>
        </w:rPr>
        <w:t>2.10 不可抗力</w:t>
      </w:r>
      <w:bookmarkEnd w:id="262"/>
      <w:bookmarkEnd w:id="263"/>
      <w:bookmarkEnd w:id="264"/>
      <w:bookmarkEnd w:id="265"/>
      <w:bookmarkEnd w:id="266"/>
    </w:p>
    <w:p w14:paraId="26740943">
      <w:pPr>
        <w:spacing w:line="560" w:lineRule="exact"/>
        <w:ind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2.10.1如果任何一方遭遇法律规定的不可抗力，致使合同履行受阻时，履行合同的期限应予延长，延长的期限应相当于不可抗力所影响的时间；</w:t>
      </w:r>
    </w:p>
    <w:p w14:paraId="1E3FC674">
      <w:pPr>
        <w:spacing w:line="560" w:lineRule="exact"/>
        <w:ind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2.10.2 因不可抗力致使不能实现合同目的的，当事人可以解除合同；</w:t>
      </w:r>
    </w:p>
    <w:p w14:paraId="04670A97">
      <w:pPr>
        <w:spacing w:line="560" w:lineRule="exact"/>
        <w:ind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2.10.3 因不可抗力致使合同有变更必要的，</w:t>
      </w:r>
      <w:r>
        <w:rPr>
          <w:rFonts w:hint="eastAsia" w:ascii="宋体" w:hAnsi="宋体" w:cs="宋体"/>
          <w:color w:val="000000"/>
          <w:sz w:val="24"/>
          <w:highlight w:val="none"/>
        </w:rPr>
        <w:t>双方当事人应在约定时间内以书面形式变更合同</w:t>
      </w:r>
      <w:r>
        <w:rPr>
          <w:rFonts w:hint="eastAsia" w:ascii="宋体" w:hAnsi="宋体" w:cs="宋体"/>
          <w:color w:val="000000"/>
          <w:sz w:val="24"/>
          <w:szCs w:val="24"/>
          <w:highlight w:val="none"/>
        </w:rPr>
        <w:t>；</w:t>
      </w:r>
    </w:p>
    <w:p w14:paraId="19A7D0E8">
      <w:pPr>
        <w:spacing w:line="560" w:lineRule="exact"/>
        <w:ind w:firstLine="480" w:firstLineChars="200"/>
        <w:rPr>
          <w:rFonts w:ascii="宋体" w:hAnsi="宋体"/>
          <w:bCs/>
          <w:color w:val="000000"/>
          <w:sz w:val="24"/>
          <w:highlight w:val="none"/>
          <w:lang w:val="zh-CN"/>
        </w:rPr>
      </w:pPr>
      <w:r>
        <w:rPr>
          <w:rFonts w:hint="eastAsia" w:ascii="宋体" w:hAnsi="宋体" w:cs="宋体"/>
          <w:color w:val="000000"/>
          <w:sz w:val="24"/>
          <w:szCs w:val="24"/>
          <w:highlight w:val="none"/>
        </w:rPr>
        <w:t xml:space="preserve">2.10.4 </w:t>
      </w:r>
      <w:r>
        <w:rPr>
          <w:rFonts w:hint="eastAsia" w:ascii="宋体" w:hAnsi="宋体"/>
          <w:bCs/>
          <w:color w:val="000000"/>
          <w:sz w:val="24"/>
          <w:highlight w:val="none"/>
          <w:lang w:val="zh-CN"/>
        </w:rPr>
        <w:t>如遭遇不可抗力事件，遭遇不可抗力的一方应尽快以书面形式将不可抗力的情况和原因通知另一方，并</w:t>
      </w:r>
      <w:r>
        <w:rPr>
          <w:rFonts w:hint="eastAsia" w:ascii="宋体" w:hAnsi="宋体" w:cs="宋体"/>
          <w:color w:val="000000"/>
          <w:sz w:val="24"/>
          <w:highlight w:val="none"/>
        </w:rPr>
        <w:t>将有关部门出具的证明文件送达对方当事人，</w:t>
      </w:r>
      <w:r>
        <w:rPr>
          <w:rFonts w:hint="eastAsia" w:ascii="宋体" w:hAnsi="宋体"/>
          <w:bCs/>
          <w:color w:val="000000"/>
          <w:sz w:val="24"/>
          <w:highlight w:val="none"/>
          <w:lang w:val="zh-CN"/>
        </w:rPr>
        <w:t>积极采取措施防止损失扩大。因不可抗力造成的损失，甲乙双方按照法律规定处理；</w:t>
      </w:r>
    </w:p>
    <w:p w14:paraId="69B9C549">
      <w:pPr>
        <w:spacing w:line="560" w:lineRule="exact"/>
        <w:ind w:firstLine="480" w:firstLineChars="200"/>
        <w:rPr>
          <w:rFonts w:ascii="宋体" w:hAnsi="宋体" w:cs="宋体"/>
          <w:color w:val="000000"/>
          <w:sz w:val="24"/>
          <w:szCs w:val="24"/>
          <w:highlight w:val="none"/>
        </w:rPr>
      </w:pPr>
      <w:r>
        <w:rPr>
          <w:rFonts w:hint="eastAsia" w:ascii="宋体" w:hAnsi="宋体" w:cs="宋体"/>
          <w:color w:val="000000"/>
          <w:sz w:val="24"/>
          <w:highlight w:val="none"/>
        </w:rPr>
        <w:t>2.10.5 “</w:t>
      </w:r>
      <w:r>
        <w:rPr>
          <w:rFonts w:hint="eastAsia" w:ascii="宋体" w:hAnsi="宋体"/>
          <w:bCs/>
          <w:color w:val="000000"/>
          <w:sz w:val="24"/>
          <w:highlight w:val="none"/>
          <w:lang w:val="zh-CN"/>
        </w:rPr>
        <w:t>不可抗力”系指不可预见、不可避免、不可克服的事件，包括但不限于：自然灾害,例如地震、台风、洪水等;某些政府行为，例如政府颁布新政策、法律和采取行政措施;社会异常事件,例如罢工、战争等及其他法律、法规规定的事件。</w:t>
      </w:r>
    </w:p>
    <w:p w14:paraId="18F6B644">
      <w:pPr>
        <w:spacing w:line="560" w:lineRule="exact"/>
        <w:ind w:firstLine="482" w:firstLineChars="200"/>
        <w:rPr>
          <w:rFonts w:ascii="宋体" w:hAnsi="宋体" w:cs="宋体"/>
          <w:b/>
          <w:color w:val="000000"/>
          <w:sz w:val="24"/>
          <w:szCs w:val="24"/>
          <w:highlight w:val="none"/>
        </w:rPr>
      </w:pPr>
      <w:bookmarkStart w:id="267" w:name="_Toc487900365"/>
      <w:bookmarkStart w:id="268" w:name="_Toc23854"/>
      <w:bookmarkStart w:id="269" w:name="_Toc279701255"/>
      <w:bookmarkStart w:id="270" w:name="_Toc24465"/>
      <w:bookmarkStart w:id="271" w:name="_Toc3638"/>
      <w:bookmarkStart w:id="272" w:name="_Toc25783"/>
      <w:bookmarkStart w:id="273" w:name="_Toc259093684"/>
      <w:bookmarkStart w:id="274" w:name="_Toc14115"/>
      <w:r>
        <w:rPr>
          <w:rFonts w:hint="eastAsia" w:ascii="宋体" w:hAnsi="宋体" w:cs="宋体"/>
          <w:b/>
          <w:color w:val="000000"/>
          <w:sz w:val="24"/>
          <w:szCs w:val="24"/>
          <w:highlight w:val="none"/>
        </w:rPr>
        <w:t>2.11 税费</w:t>
      </w:r>
      <w:bookmarkEnd w:id="267"/>
      <w:bookmarkEnd w:id="268"/>
      <w:bookmarkEnd w:id="269"/>
      <w:bookmarkEnd w:id="270"/>
      <w:bookmarkEnd w:id="271"/>
      <w:bookmarkEnd w:id="272"/>
      <w:bookmarkEnd w:id="273"/>
      <w:bookmarkEnd w:id="274"/>
    </w:p>
    <w:p w14:paraId="04AB584E">
      <w:pPr>
        <w:spacing w:line="560" w:lineRule="exact"/>
        <w:ind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与合同有关的一切税费，均按照中华人民共和国法律的相关规定缴纳。</w:t>
      </w:r>
    </w:p>
    <w:p w14:paraId="21A494FE">
      <w:pPr>
        <w:spacing w:line="560" w:lineRule="exact"/>
        <w:ind w:firstLine="482" w:firstLineChars="200"/>
        <w:rPr>
          <w:rFonts w:ascii="宋体" w:hAnsi="宋体" w:cs="宋体"/>
          <w:b/>
          <w:color w:val="000000"/>
          <w:sz w:val="24"/>
          <w:szCs w:val="24"/>
          <w:highlight w:val="none"/>
        </w:rPr>
      </w:pPr>
      <w:bookmarkStart w:id="275" w:name="_Toc279701258"/>
      <w:bookmarkStart w:id="276" w:name="_Toc26883"/>
      <w:bookmarkStart w:id="277" w:name="_Toc30105"/>
      <w:bookmarkStart w:id="278" w:name="_Toc14814"/>
      <w:bookmarkStart w:id="279" w:name="_Toc7315"/>
      <w:bookmarkStart w:id="280" w:name="_Toc25525"/>
      <w:bookmarkStart w:id="281" w:name="_Toc487900368"/>
      <w:bookmarkStart w:id="282" w:name="_Toc259093687"/>
      <w:r>
        <w:rPr>
          <w:rFonts w:hint="eastAsia" w:ascii="宋体" w:hAnsi="宋体" w:cs="宋体"/>
          <w:b/>
          <w:color w:val="000000"/>
          <w:sz w:val="24"/>
          <w:szCs w:val="24"/>
          <w:highlight w:val="none"/>
        </w:rPr>
        <w:t>2.12 乙方破产</w:t>
      </w:r>
      <w:bookmarkEnd w:id="275"/>
      <w:bookmarkEnd w:id="276"/>
      <w:bookmarkEnd w:id="277"/>
      <w:bookmarkEnd w:id="278"/>
      <w:bookmarkEnd w:id="279"/>
      <w:bookmarkEnd w:id="280"/>
      <w:bookmarkEnd w:id="281"/>
      <w:bookmarkEnd w:id="282"/>
    </w:p>
    <w:p w14:paraId="5226F339">
      <w:pPr>
        <w:spacing w:line="560" w:lineRule="exact"/>
        <w:ind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494911C0">
      <w:pPr>
        <w:spacing w:line="560" w:lineRule="exact"/>
        <w:ind w:firstLine="482" w:firstLineChars="200"/>
        <w:rPr>
          <w:rFonts w:ascii="宋体" w:hAnsi="宋体" w:cs="宋体"/>
          <w:b/>
          <w:color w:val="000000"/>
          <w:sz w:val="24"/>
          <w:szCs w:val="24"/>
          <w:highlight w:val="none"/>
        </w:rPr>
      </w:pPr>
      <w:bookmarkStart w:id="283" w:name="_Toc2016"/>
      <w:bookmarkStart w:id="284" w:name="_Toc1123"/>
      <w:bookmarkStart w:id="285" w:name="_Toc23323"/>
      <w:r>
        <w:rPr>
          <w:rFonts w:hint="eastAsia" w:ascii="宋体" w:hAnsi="宋体" w:cs="宋体"/>
          <w:b/>
          <w:color w:val="000000"/>
          <w:sz w:val="24"/>
          <w:szCs w:val="24"/>
          <w:highlight w:val="none"/>
        </w:rPr>
        <w:t>2.13 合同中止、终止</w:t>
      </w:r>
      <w:bookmarkEnd w:id="283"/>
      <w:bookmarkEnd w:id="284"/>
      <w:bookmarkEnd w:id="285"/>
    </w:p>
    <w:p w14:paraId="3F954533">
      <w:pPr>
        <w:spacing w:line="560" w:lineRule="exact"/>
        <w:ind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2.13.1 双方当事人不得擅自中止或者终止合同；</w:t>
      </w:r>
    </w:p>
    <w:p w14:paraId="64F39F66">
      <w:pPr>
        <w:spacing w:line="560" w:lineRule="exact"/>
        <w:ind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2.13.2合同继续履行将损害国家利益和社会公共利益的，双方当事人应当中止或者终止合同。有过错的一方应当承担赔偿责任，双方当事人都有过错的，各自承担相应的责任。</w:t>
      </w:r>
    </w:p>
    <w:p w14:paraId="27F617B5">
      <w:pPr>
        <w:spacing w:line="560" w:lineRule="exact"/>
        <w:ind w:firstLine="482" w:firstLineChars="200"/>
        <w:rPr>
          <w:rFonts w:ascii="宋体" w:hAnsi="宋体" w:cs="宋体"/>
          <w:b/>
          <w:color w:val="000000"/>
          <w:sz w:val="24"/>
          <w:szCs w:val="24"/>
          <w:highlight w:val="none"/>
        </w:rPr>
      </w:pPr>
      <w:bookmarkStart w:id="286" w:name="_Toc17363"/>
      <w:bookmarkStart w:id="287" w:name="_Toc14525"/>
      <w:bookmarkStart w:id="288" w:name="_Toc1969"/>
      <w:r>
        <w:rPr>
          <w:rFonts w:hint="eastAsia" w:ascii="宋体" w:hAnsi="宋体" w:cs="宋体"/>
          <w:b/>
          <w:color w:val="000000"/>
          <w:sz w:val="24"/>
          <w:szCs w:val="24"/>
          <w:highlight w:val="none"/>
        </w:rPr>
        <w:t>2.14 检验和验收</w:t>
      </w:r>
      <w:bookmarkEnd w:id="286"/>
      <w:bookmarkEnd w:id="287"/>
      <w:bookmarkEnd w:id="288"/>
    </w:p>
    <w:p w14:paraId="114C3DFE">
      <w:pPr>
        <w:tabs>
          <w:tab w:val="left" w:pos="360"/>
          <w:tab w:val="left" w:pos="540"/>
          <w:tab w:val="left" w:pos="1080"/>
        </w:tabs>
        <w:spacing w:line="560" w:lineRule="exact"/>
        <w:ind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2.14.1 乙方按照约定，定期提交服务报告，甲方定期进行验收；</w:t>
      </w:r>
    </w:p>
    <w:p w14:paraId="0F3E9969">
      <w:pPr>
        <w:tabs>
          <w:tab w:val="left" w:pos="360"/>
          <w:tab w:val="left" w:pos="540"/>
          <w:tab w:val="left" w:pos="1080"/>
        </w:tabs>
        <w:spacing w:line="560" w:lineRule="exact"/>
        <w:ind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p>
    <w:bookmarkEnd w:id="250"/>
    <w:bookmarkEnd w:id="251"/>
    <w:bookmarkEnd w:id="252"/>
    <w:bookmarkEnd w:id="253"/>
    <w:p w14:paraId="3D8E1991">
      <w:pPr>
        <w:spacing w:line="560" w:lineRule="exact"/>
        <w:ind w:firstLine="482" w:firstLineChars="200"/>
        <w:rPr>
          <w:rFonts w:ascii="宋体" w:hAnsi="宋体" w:cs="宋体"/>
          <w:b/>
          <w:color w:val="000000"/>
          <w:sz w:val="24"/>
          <w:szCs w:val="24"/>
          <w:highlight w:val="none"/>
        </w:rPr>
      </w:pPr>
      <w:bookmarkStart w:id="289" w:name="_Toc487900371"/>
      <w:bookmarkStart w:id="290" w:name="_Toc279701261"/>
      <w:bookmarkStart w:id="291" w:name="_Toc259093690"/>
      <w:bookmarkStart w:id="292" w:name="_Toc9808"/>
      <w:bookmarkStart w:id="293" w:name="_Toc12666"/>
      <w:bookmarkStart w:id="294" w:name="_Toc2308"/>
      <w:bookmarkStart w:id="295" w:name="_Toc31892"/>
      <w:bookmarkStart w:id="296" w:name="_Toc25198"/>
      <w:r>
        <w:rPr>
          <w:rFonts w:hint="eastAsia" w:ascii="宋体" w:hAnsi="宋体" w:cs="宋体"/>
          <w:b/>
          <w:color w:val="000000"/>
          <w:sz w:val="24"/>
          <w:szCs w:val="24"/>
          <w:highlight w:val="none"/>
        </w:rPr>
        <w:t>2.15 通知</w:t>
      </w:r>
      <w:bookmarkEnd w:id="289"/>
      <w:bookmarkEnd w:id="290"/>
      <w:bookmarkEnd w:id="291"/>
      <w:r>
        <w:rPr>
          <w:rFonts w:hint="eastAsia" w:ascii="宋体" w:hAnsi="宋体" w:cs="宋体"/>
          <w:b/>
          <w:color w:val="000000"/>
          <w:sz w:val="24"/>
          <w:szCs w:val="24"/>
          <w:highlight w:val="none"/>
        </w:rPr>
        <w:t>和送达</w:t>
      </w:r>
      <w:bookmarkEnd w:id="292"/>
      <w:bookmarkEnd w:id="293"/>
      <w:bookmarkEnd w:id="294"/>
      <w:bookmarkEnd w:id="295"/>
      <w:bookmarkEnd w:id="296"/>
    </w:p>
    <w:p w14:paraId="1A5FAE87">
      <w:pPr>
        <w:spacing w:line="560" w:lineRule="exact"/>
        <w:ind w:firstLine="480" w:firstLineChars="200"/>
        <w:rPr>
          <w:rFonts w:ascii="宋体" w:hAnsi="宋体" w:cs="宋体"/>
          <w:color w:val="000000"/>
          <w:sz w:val="24"/>
          <w:szCs w:val="24"/>
          <w:highlight w:val="none"/>
        </w:rPr>
      </w:pPr>
      <w:bookmarkStart w:id="297" w:name="_Toc29220"/>
      <w:bookmarkStart w:id="298" w:name="_Toc7073"/>
      <w:bookmarkStart w:id="299" w:name="_Toc259093691"/>
      <w:bookmarkStart w:id="300" w:name="_Toc487900372"/>
      <w:bookmarkStart w:id="301" w:name="_Toc279701262"/>
      <w:r>
        <w:rPr>
          <w:rFonts w:hint="eastAsia" w:ascii="宋体" w:hAnsi="宋体" w:cs="宋体"/>
          <w:color w:val="000000"/>
          <w:sz w:val="24"/>
          <w:szCs w:val="24"/>
          <w:highlight w:val="none"/>
        </w:rPr>
        <w:t>2.15.1 任何一方因履行合同而以合同第一部分尾部所列明的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发出的所有通知、文件、材料，均视为已向对方当事人送达；任何一方变更上述送达方式或者地址的，应于</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个工作日内书面通知对方当事人，在对方当事人收到有关变更通知之前，变更前的约定送达方式或者地址仍视为有效。</w:t>
      </w:r>
      <w:bookmarkEnd w:id="297"/>
      <w:bookmarkEnd w:id="298"/>
    </w:p>
    <w:p w14:paraId="1A706946">
      <w:pPr>
        <w:spacing w:line="560" w:lineRule="exact"/>
        <w:ind w:firstLine="480" w:firstLineChars="200"/>
        <w:rPr>
          <w:rFonts w:ascii="宋体" w:hAnsi="宋体" w:cs="宋体"/>
          <w:color w:val="000000"/>
          <w:sz w:val="24"/>
          <w:szCs w:val="24"/>
          <w:highlight w:val="none"/>
        </w:rPr>
      </w:pPr>
      <w:bookmarkStart w:id="302" w:name="_Toc27674"/>
      <w:bookmarkStart w:id="303" w:name="_Toc18401"/>
      <w:r>
        <w:rPr>
          <w:rFonts w:hint="eastAsia" w:ascii="宋体" w:hAnsi="宋体" w:cs="宋体"/>
          <w:color w:val="000000"/>
          <w:sz w:val="24"/>
          <w:szCs w:val="24"/>
          <w:highlight w:val="none"/>
        </w:rPr>
        <w:t>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302"/>
      <w:bookmarkEnd w:id="303"/>
    </w:p>
    <w:bookmarkEnd w:id="299"/>
    <w:bookmarkEnd w:id="300"/>
    <w:bookmarkEnd w:id="301"/>
    <w:p w14:paraId="242A108F">
      <w:pPr>
        <w:spacing w:line="560" w:lineRule="exact"/>
        <w:ind w:firstLine="482" w:firstLineChars="200"/>
        <w:rPr>
          <w:rFonts w:ascii="宋体" w:hAnsi="宋体" w:cs="宋体"/>
          <w:b/>
          <w:color w:val="000000"/>
          <w:sz w:val="24"/>
          <w:szCs w:val="24"/>
          <w:highlight w:val="none"/>
        </w:rPr>
      </w:pPr>
      <w:bookmarkStart w:id="304" w:name="_Toc12254"/>
      <w:bookmarkStart w:id="305" w:name="_Toc27644"/>
      <w:bookmarkStart w:id="306" w:name="_Toc5063"/>
      <w:bookmarkStart w:id="307" w:name="_Toc279701263"/>
      <w:bookmarkStart w:id="308" w:name="_Toc259093692"/>
      <w:bookmarkStart w:id="309" w:name="_Toc20808"/>
      <w:bookmarkStart w:id="310" w:name="_Toc28906"/>
      <w:bookmarkStart w:id="311" w:name="_Toc487900373"/>
      <w:r>
        <w:rPr>
          <w:rFonts w:hint="eastAsia" w:ascii="宋体" w:hAnsi="宋体" w:cs="宋体"/>
          <w:b/>
          <w:color w:val="000000"/>
          <w:sz w:val="24"/>
          <w:szCs w:val="24"/>
          <w:highlight w:val="none"/>
        </w:rPr>
        <w:t>2.16 合同使用的文字和适用的法律</w:t>
      </w:r>
      <w:bookmarkEnd w:id="304"/>
      <w:bookmarkEnd w:id="305"/>
      <w:bookmarkEnd w:id="306"/>
      <w:bookmarkEnd w:id="307"/>
      <w:bookmarkEnd w:id="308"/>
      <w:bookmarkEnd w:id="309"/>
      <w:bookmarkEnd w:id="310"/>
      <w:bookmarkEnd w:id="311"/>
    </w:p>
    <w:p w14:paraId="27D6C7E1">
      <w:pPr>
        <w:spacing w:line="560" w:lineRule="exact"/>
        <w:ind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2.16.1 合同使用汉语书就、变更和解释；</w:t>
      </w:r>
    </w:p>
    <w:p w14:paraId="028ED3C5">
      <w:pPr>
        <w:spacing w:line="560" w:lineRule="exact"/>
        <w:ind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2.16.2 合同适用中华人民共和国法律。</w:t>
      </w:r>
    </w:p>
    <w:p w14:paraId="21A9EFEF">
      <w:pPr>
        <w:spacing w:line="360" w:lineRule="auto"/>
        <w:jc w:val="center"/>
        <w:outlineLvl w:val="0"/>
        <w:rPr>
          <w:rFonts w:ascii="黑体" w:hAnsi="黑体" w:eastAsia="黑体"/>
          <w:color w:val="000000"/>
          <w:sz w:val="28"/>
          <w:highlight w:val="none"/>
        </w:rPr>
      </w:pPr>
      <w:r>
        <w:rPr>
          <w:rFonts w:hint="eastAsia" w:ascii="黑体" w:hAnsi="黑体" w:eastAsia="黑体"/>
          <w:color w:val="000000"/>
          <w:sz w:val="28"/>
          <w:highlight w:val="none"/>
        </w:rPr>
        <w:br w:type="page" w:clear="all"/>
      </w:r>
      <w:r>
        <w:rPr>
          <w:rFonts w:hint="eastAsia" w:ascii="黑体" w:hAnsi="黑体" w:eastAsia="黑体"/>
          <w:color w:val="000000"/>
          <w:sz w:val="28"/>
          <w:highlight w:val="none"/>
        </w:rPr>
        <w:t>第六章 投标文件（格式）</w:t>
      </w:r>
      <w:bookmarkEnd w:id="149"/>
      <w:bookmarkEnd w:id="150"/>
    </w:p>
    <w:p w14:paraId="0C1E1B1B">
      <w:pPr>
        <w:rPr>
          <w:rFonts w:ascii="黑体" w:eastAsia="黑体"/>
          <w:b/>
          <w:color w:val="000000"/>
          <w:sz w:val="120"/>
          <w:szCs w:val="120"/>
          <w:highlight w:val="none"/>
        </w:rPr>
      </w:pPr>
    </w:p>
    <w:p w14:paraId="37A63D43">
      <w:pPr>
        <w:jc w:val="center"/>
        <w:rPr>
          <w:rFonts w:ascii="宋体" w:hAnsi="宋体"/>
          <w:b/>
          <w:color w:val="000000"/>
          <w:sz w:val="120"/>
          <w:szCs w:val="120"/>
          <w:highlight w:val="none"/>
        </w:rPr>
      </w:pPr>
      <w:bookmarkStart w:id="312" w:name="_Toc29240"/>
      <w:r>
        <w:rPr>
          <w:rFonts w:hint="eastAsia" w:ascii="宋体" w:hAnsi="宋体"/>
          <w:b/>
          <w:color w:val="000000"/>
          <w:sz w:val="120"/>
          <w:szCs w:val="120"/>
          <w:highlight w:val="none"/>
        </w:rPr>
        <w:t>投</w:t>
      </w:r>
    </w:p>
    <w:p w14:paraId="4A733BB8">
      <w:pPr>
        <w:jc w:val="center"/>
        <w:rPr>
          <w:rFonts w:ascii="宋体" w:hAnsi="宋体"/>
          <w:b/>
          <w:color w:val="000000"/>
          <w:sz w:val="120"/>
          <w:szCs w:val="120"/>
          <w:highlight w:val="none"/>
        </w:rPr>
      </w:pPr>
      <w:r>
        <w:rPr>
          <w:rFonts w:hint="eastAsia" w:ascii="宋体" w:hAnsi="宋体"/>
          <w:b/>
          <w:color w:val="000000"/>
          <w:sz w:val="120"/>
          <w:szCs w:val="120"/>
          <w:highlight w:val="none"/>
        </w:rPr>
        <w:t>标</w:t>
      </w:r>
    </w:p>
    <w:p w14:paraId="1980891A">
      <w:pPr>
        <w:jc w:val="center"/>
        <w:rPr>
          <w:rFonts w:ascii="宋体" w:hAnsi="宋体"/>
          <w:b/>
          <w:color w:val="000000"/>
          <w:sz w:val="120"/>
          <w:szCs w:val="120"/>
          <w:highlight w:val="none"/>
        </w:rPr>
      </w:pPr>
      <w:r>
        <w:rPr>
          <w:rFonts w:hint="eastAsia" w:ascii="宋体" w:hAnsi="宋体"/>
          <w:b/>
          <w:color w:val="000000"/>
          <w:sz w:val="120"/>
          <w:szCs w:val="120"/>
          <w:highlight w:val="none"/>
        </w:rPr>
        <w:t>文</w:t>
      </w:r>
    </w:p>
    <w:p w14:paraId="0F117A75">
      <w:pPr>
        <w:jc w:val="center"/>
        <w:rPr>
          <w:rFonts w:ascii="宋体" w:hAnsi="宋体"/>
          <w:b/>
          <w:color w:val="000000"/>
          <w:sz w:val="120"/>
          <w:szCs w:val="120"/>
          <w:highlight w:val="none"/>
        </w:rPr>
      </w:pPr>
      <w:r>
        <w:rPr>
          <w:rFonts w:hint="eastAsia" w:ascii="宋体" w:hAnsi="宋体"/>
          <w:b/>
          <w:color w:val="000000"/>
          <w:sz w:val="120"/>
          <w:szCs w:val="120"/>
          <w:highlight w:val="none"/>
        </w:rPr>
        <w:t>件</w:t>
      </w:r>
      <w:bookmarkEnd w:id="312"/>
    </w:p>
    <w:p w14:paraId="3E3B4757">
      <w:pPr>
        <w:jc w:val="center"/>
        <w:rPr>
          <w:rFonts w:ascii="宋体" w:hAnsi="宋体"/>
          <w:b/>
          <w:color w:val="000000"/>
          <w:sz w:val="32"/>
          <w:szCs w:val="32"/>
          <w:highlight w:val="none"/>
        </w:rPr>
      </w:pPr>
    </w:p>
    <w:p w14:paraId="03163AAF">
      <w:pPr>
        <w:rPr>
          <w:rFonts w:ascii="宋体" w:hAnsi="宋体"/>
          <w:b/>
          <w:color w:val="000000"/>
          <w:sz w:val="32"/>
          <w:szCs w:val="32"/>
          <w:highlight w:val="none"/>
        </w:rPr>
      </w:pPr>
    </w:p>
    <w:p w14:paraId="3538AA4D">
      <w:pPr>
        <w:ind w:firstLine="2168"/>
        <w:rPr>
          <w:rFonts w:ascii="宋体" w:hAnsi="宋体"/>
          <w:b/>
          <w:color w:val="000000"/>
          <w:sz w:val="36"/>
          <w:szCs w:val="36"/>
          <w:highlight w:val="none"/>
          <w:u w:val="single"/>
        </w:rPr>
      </w:pPr>
      <w:bookmarkStart w:id="313" w:name="_Toc10010"/>
      <w:bookmarkStart w:id="314" w:name="_Toc24371"/>
      <w:r>
        <w:rPr>
          <w:rFonts w:hint="eastAsia" w:ascii="宋体" w:hAnsi="宋体"/>
          <w:b/>
          <w:color w:val="000000"/>
          <w:sz w:val="36"/>
          <w:szCs w:val="36"/>
          <w:highlight w:val="none"/>
        </w:rPr>
        <w:t>项目名称：</w:t>
      </w:r>
      <w:bookmarkEnd w:id="313"/>
      <w:r>
        <w:rPr>
          <w:rFonts w:ascii="宋体" w:hAnsi="宋体"/>
          <w:b/>
          <w:color w:val="000000"/>
          <w:sz w:val="36"/>
          <w:szCs w:val="36"/>
          <w:highlight w:val="none"/>
          <w:u w:val="single"/>
        </w:rPr>
        <w:t xml:space="preserve">                    </w:t>
      </w:r>
    </w:p>
    <w:p w14:paraId="48B7FD06">
      <w:pPr>
        <w:ind w:firstLine="2168"/>
        <w:rPr>
          <w:rFonts w:ascii="宋体" w:hAnsi="宋体"/>
          <w:b/>
          <w:color w:val="000000"/>
          <w:sz w:val="36"/>
          <w:szCs w:val="36"/>
          <w:highlight w:val="none"/>
        </w:rPr>
      </w:pPr>
      <w:bookmarkStart w:id="315" w:name="_Toc2400"/>
      <w:r>
        <w:rPr>
          <w:rFonts w:hint="eastAsia" w:ascii="宋体" w:hAnsi="宋体"/>
          <w:b/>
          <w:color w:val="000000"/>
          <w:sz w:val="36"/>
          <w:szCs w:val="36"/>
          <w:highlight w:val="none"/>
        </w:rPr>
        <w:t>项目编号：</w:t>
      </w:r>
      <w:bookmarkEnd w:id="315"/>
      <w:r>
        <w:rPr>
          <w:rFonts w:ascii="宋体" w:hAnsi="宋体"/>
          <w:b/>
          <w:color w:val="000000"/>
          <w:sz w:val="36"/>
          <w:szCs w:val="36"/>
          <w:highlight w:val="none"/>
          <w:u w:val="single"/>
        </w:rPr>
        <w:t xml:space="preserve">                    </w:t>
      </w:r>
    </w:p>
    <w:p w14:paraId="3BA1F944">
      <w:pPr>
        <w:ind w:firstLine="2168"/>
        <w:rPr>
          <w:rFonts w:ascii="宋体" w:hAnsi="宋体"/>
          <w:b/>
          <w:color w:val="000000"/>
          <w:sz w:val="36"/>
          <w:szCs w:val="36"/>
          <w:highlight w:val="none"/>
        </w:rPr>
      </w:pPr>
      <w:r>
        <w:rPr>
          <w:rFonts w:hint="eastAsia" w:ascii="宋体" w:hAnsi="宋体"/>
          <w:b/>
          <w:color w:val="000000"/>
          <w:sz w:val="36"/>
          <w:szCs w:val="36"/>
          <w:highlight w:val="none"/>
        </w:rPr>
        <w:t>投 标 人：</w:t>
      </w:r>
      <w:bookmarkEnd w:id="314"/>
      <w:r>
        <w:rPr>
          <w:rFonts w:ascii="宋体" w:hAnsi="宋体"/>
          <w:b/>
          <w:color w:val="000000"/>
          <w:sz w:val="36"/>
          <w:szCs w:val="36"/>
          <w:highlight w:val="none"/>
          <w:u w:val="single"/>
        </w:rPr>
        <w:t xml:space="preserve">                    </w:t>
      </w:r>
    </w:p>
    <w:p w14:paraId="2C0C0390">
      <w:pPr>
        <w:ind w:firstLine="2168"/>
        <w:rPr>
          <w:rFonts w:ascii="宋体" w:hAnsi="宋体"/>
          <w:b/>
          <w:color w:val="000000"/>
          <w:sz w:val="36"/>
          <w:szCs w:val="36"/>
          <w:highlight w:val="none"/>
        </w:rPr>
      </w:pPr>
      <w:r>
        <w:rPr>
          <w:rFonts w:hint="eastAsia" w:ascii="宋体" w:hAnsi="宋体"/>
          <w:b/>
          <w:color w:val="000000"/>
          <w:sz w:val="36"/>
          <w:szCs w:val="36"/>
          <w:highlight w:val="none"/>
        </w:rPr>
        <w:t xml:space="preserve">日 </w:t>
      </w:r>
      <w:r>
        <w:rPr>
          <w:rFonts w:ascii="宋体" w:hAnsi="宋体"/>
          <w:b/>
          <w:color w:val="000000"/>
          <w:sz w:val="36"/>
          <w:szCs w:val="36"/>
          <w:highlight w:val="none"/>
        </w:rPr>
        <w:t xml:space="preserve">   </w:t>
      </w:r>
      <w:r>
        <w:rPr>
          <w:rFonts w:hint="eastAsia" w:ascii="宋体" w:hAnsi="宋体"/>
          <w:b/>
          <w:color w:val="000000"/>
          <w:sz w:val="36"/>
          <w:szCs w:val="36"/>
          <w:highlight w:val="none"/>
        </w:rPr>
        <w:t>期：</w:t>
      </w:r>
      <w:r>
        <w:rPr>
          <w:rFonts w:ascii="宋体" w:hAnsi="宋体"/>
          <w:b/>
          <w:color w:val="000000"/>
          <w:sz w:val="36"/>
          <w:szCs w:val="36"/>
          <w:highlight w:val="none"/>
          <w:u w:val="single"/>
        </w:rPr>
        <w:t xml:space="preserve">                    </w:t>
      </w:r>
    </w:p>
    <w:p w14:paraId="694F9033">
      <w:pPr>
        <w:ind w:firstLine="2951"/>
        <w:rPr>
          <w:rFonts w:ascii="宋体" w:hAnsi="宋体"/>
          <w:b/>
          <w:color w:val="000000"/>
          <w:sz w:val="30"/>
          <w:szCs w:val="30"/>
          <w:highlight w:val="none"/>
        </w:rPr>
      </w:pPr>
    </w:p>
    <w:p w14:paraId="77D5D6F3">
      <w:pPr>
        <w:rPr>
          <w:rFonts w:ascii="黑体" w:hAnsi="宋体" w:eastAsia="黑体"/>
          <w:bCs/>
          <w:color w:val="000000"/>
          <w:sz w:val="28"/>
          <w:szCs w:val="28"/>
          <w:highlight w:val="none"/>
        </w:rPr>
      </w:pPr>
      <w:r>
        <w:rPr>
          <w:rFonts w:hint="eastAsia" w:ascii="黑体" w:hAnsi="宋体" w:eastAsia="黑体"/>
          <w:bCs/>
          <w:color w:val="000000"/>
          <w:sz w:val="24"/>
          <w:szCs w:val="24"/>
          <w:highlight w:val="none"/>
        </w:rPr>
        <w:br w:type="page" w:clear="all"/>
      </w:r>
      <w:bookmarkEnd w:id="151"/>
      <w:r>
        <w:rPr>
          <w:rFonts w:hint="eastAsia" w:ascii="黑体" w:hAnsi="宋体" w:eastAsia="黑体"/>
          <w:bCs/>
          <w:color w:val="000000"/>
          <w:sz w:val="28"/>
          <w:szCs w:val="28"/>
          <w:highlight w:val="none"/>
        </w:rPr>
        <w:t>（一）开标一览表：</w:t>
      </w:r>
    </w:p>
    <w:p w14:paraId="70FE3A41">
      <w:pPr>
        <w:ind w:firstLine="480"/>
        <w:jc w:val="left"/>
        <w:rPr>
          <w:rFonts w:ascii="宋体" w:hAnsi="宋体" w:cs="宋体"/>
          <w:bCs/>
          <w:color w:val="000000"/>
          <w:sz w:val="24"/>
          <w:szCs w:val="24"/>
          <w:highlight w:val="none"/>
        </w:rPr>
      </w:pPr>
    </w:p>
    <w:p w14:paraId="3F6AB326">
      <w:pPr>
        <w:ind w:firstLine="480"/>
        <w:jc w:val="left"/>
        <w:rPr>
          <w:rFonts w:ascii="宋体" w:hAnsi="宋体"/>
          <w:color w:val="000000"/>
          <w:sz w:val="28"/>
          <w:szCs w:val="28"/>
          <w:highlight w:val="none"/>
        </w:rPr>
      </w:pPr>
      <w:r>
        <w:rPr>
          <w:rFonts w:hint="eastAsia" w:ascii="宋体" w:hAnsi="宋体" w:cs="宋体"/>
          <w:bCs/>
          <w:color w:val="000000"/>
          <w:sz w:val="24"/>
          <w:szCs w:val="24"/>
          <w:highlight w:val="none"/>
        </w:rPr>
        <w:t>1、</w:t>
      </w:r>
      <w:r>
        <w:rPr>
          <w:rFonts w:hint="eastAsia" w:ascii="黑体" w:hAnsi="宋体" w:eastAsia="黑体"/>
          <w:bCs/>
          <w:color w:val="000000"/>
          <w:sz w:val="24"/>
          <w:szCs w:val="24"/>
          <w:highlight w:val="none"/>
        </w:rPr>
        <w:t>开标一览表（格式）：</w:t>
      </w:r>
    </w:p>
    <w:p w14:paraId="5DAAF29E">
      <w:pPr>
        <w:spacing w:before="156" w:after="156"/>
        <w:jc w:val="center"/>
        <w:rPr>
          <w:rFonts w:ascii="宋体" w:hAnsi="宋体" w:eastAsia="黑体" w:cs="宋体"/>
          <w:color w:val="000000"/>
          <w:sz w:val="24"/>
          <w:szCs w:val="24"/>
          <w:highlight w:val="none"/>
        </w:rPr>
      </w:pPr>
      <w:bookmarkStart w:id="316" w:name="_Toc32423"/>
      <w:bookmarkEnd w:id="316"/>
      <w:r>
        <w:rPr>
          <w:rFonts w:hint="eastAsia" w:ascii="黑体" w:hAnsi="黑体" w:eastAsia="黑体" w:cs="宋体"/>
          <w:color w:val="000000"/>
          <w:sz w:val="28"/>
          <w:szCs w:val="28"/>
          <w:highlight w:val="none"/>
        </w:rPr>
        <w:t>开标一览表</w:t>
      </w:r>
    </w:p>
    <w:p w14:paraId="2F7D62EC">
      <w:pPr>
        <w:spacing w:line="480" w:lineRule="auto"/>
        <w:ind w:firstLine="480"/>
        <w:jc w:val="left"/>
        <w:rPr>
          <w:rFonts w:ascii="宋体" w:hAnsi="宋体"/>
          <w:bCs/>
          <w:color w:val="000000"/>
          <w:sz w:val="24"/>
          <w:szCs w:val="24"/>
          <w:highlight w:val="none"/>
        </w:rPr>
      </w:pPr>
      <w:bookmarkStart w:id="317" w:name="_Hlk151563492"/>
      <w:r>
        <w:rPr>
          <w:rFonts w:hint="eastAsia" w:ascii="宋体" w:hAnsi="宋体"/>
          <w:bCs/>
          <w:color w:val="000000"/>
          <w:sz w:val="24"/>
          <w:szCs w:val="24"/>
          <w:highlight w:val="none"/>
        </w:rPr>
        <w:t>投标人全称（CA公章）： </w:t>
      </w:r>
    </w:p>
    <w:p w14:paraId="3BF28FEA">
      <w:pPr>
        <w:spacing w:line="480" w:lineRule="auto"/>
        <w:ind w:firstLine="480"/>
        <w:jc w:val="lef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项目名称：</w:t>
      </w:r>
      <w:r>
        <w:rPr>
          <w:rFonts w:hint="eastAsia" w:ascii="宋体" w:hAnsi="宋体"/>
          <w:bCs/>
          <w:color w:val="000000"/>
          <w:sz w:val="24"/>
          <w:szCs w:val="24"/>
          <w:highlight w:val="none"/>
          <w:lang w:eastAsia="zh-CN"/>
        </w:rPr>
        <w:t>宜兴市老旧工业集聚区更新提升专项规划工作</w:t>
      </w:r>
    </w:p>
    <w:p w14:paraId="07AE63EE">
      <w:pPr>
        <w:spacing w:line="480" w:lineRule="auto"/>
        <w:ind w:firstLine="480"/>
        <w:jc w:val="lef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项目编号：</w:t>
      </w:r>
      <w:r>
        <w:rPr>
          <w:rFonts w:hint="eastAsia" w:ascii="宋体" w:hAnsi="宋体"/>
          <w:bCs/>
          <w:color w:val="000000"/>
          <w:sz w:val="24"/>
          <w:szCs w:val="24"/>
          <w:highlight w:val="none"/>
          <w:lang w:eastAsia="zh-CN"/>
        </w:rPr>
        <w:t>JSZC-320282-HCCG-G2026-0004</w:t>
      </w:r>
    </w:p>
    <w:bookmarkEnd w:id="317"/>
    <w:p w14:paraId="3B6C818B">
      <w:pPr>
        <w:ind w:left="1"/>
        <w:jc w:val="right"/>
        <w:rPr>
          <w:rFonts w:ascii="宋体" w:hAnsi="宋体" w:cs="宋体"/>
          <w:color w:val="000000"/>
          <w:sz w:val="24"/>
          <w:szCs w:val="24"/>
          <w:highlight w:val="none"/>
        </w:rPr>
      </w:pPr>
      <w:r>
        <w:rPr>
          <w:rFonts w:hint="eastAsia" w:ascii="宋体" w:hAnsi="宋体" w:cs="宋体"/>
          <w:color w:val="000000"/>
          <w:sz w:val="24"/>
          <w:szCs w:val="24"/>
          <w:highlight w:val="none"/>
        </w:rPr>
        <w:t>                                        </w:t>
      </w:r>
    </w:p>
    <w:p w14:paraId="53CE1B0E">
      <w:pPr>
        <w:ind w:left="1"/>
        <w:jc w:val="right"/>
        <w:rPr>
          <w:rFonts w:ascii="宋体" w:hAnsi="宋体" w:cs="宋体"/>
          <w:color w:val="000000"/>
          <w:sz w:val="24"/>
          <w:szCs w:val="24"/>
          <w:highlight w:val="none"/>
        </w:rPr>
      </w:pPr>
      <w:r>
        <w:rPr>
          <w:rFonts w:ascii="宋体" w:hAnsi="宋体" w:cs="宋体"/>
          <w:color w:val="000000"/>
          <w:sz w:val="24"/>
          <w:szCs w:val="24"/>
          <w:highlight w:val="none"/>
        </w:rPr>
        <w:t> </w:t>
      </w:r>
    </w:p>
    <w:tbl>
      <w:tblPr>
        <w:tblStyle w:val="38"/>
        <w:tblW w:w="97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2844"/>
        <w:gridCol w:w="2747"/>
        <w:gridCol w:w="4128"/>
      </w:tblGrid>
      <w:tr w14:paraId="71949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26" w:hRule="atLeast"/>
        </w:trPr>
        <w:tc>
          <w:tcPr>
            <w:tcW w:w="2844" w:type="dxa"/>
            <w:vAlign w:val="center"/>
          </w:tcPr>
          <w:p w14:paraId="1A8007DE">
            <w:pPr>
              <w:pStyle w:val="34"/>
              <w:widowControl/>
              <w:jc w:val="center"/>
              <w:rPr>
                <w:highlight w:val="none"/>
              </w:rPr>
            </w:pPr>
            <w:r>
              <w:rPr>
                <w:rFonts w:ascii="Segoe UI" w:hAnsi="Segoe UI" w:eastAsia="Segoe UI" w:cs="Segoe UI"/>
                <w:color w:val="000000"/>
                <w:sz w:val="27"/>
                <w:szCs w:val="27"/>
                <w:highlight w:val="none"/>
              </w:rPr>
              <w:t>项目名称</w:t>
            </w:r>
          </w:p>
        </w:tc>
        <w:tc>
          <w:tcPr>
            <w:tcW w:w="2747" w:type="dxa"/>
            <w:vAlign w:val="center"/>
          </w:tcPr>
          <w:p w14:paraId="54A92BAA">
            <w:pPr>
              <w:pStyle w:val="34"/>
              <w:widowControl/>
              <w:jc w:val="center"/>
              <w:rPr>
                <w:highlight w:val="none"/>
              </w:rPr>
            </w:pPr>
            <w:r>
              <w:rPr>
                <w:rFonts w:ascii="Segoe UI" w:hAnsi="Segoe UI" w:eastAsia="Segoe UI" w:cs="Segoe UI"/>
                <w:color w:val="000000"/>
                <w:sz w:val="27"/>
                <w:szCs w:val="27"/>
                <w:highlight w:val="none"/>
              </w:rPr>
              <w:t>项目内容</w:t>
            </w:r>
          </w:p>
        </w:tc>
        <w:tc>
          <w:tcPr>
            <w:tcW w:w="4128" w:type="dxa"/>
            <w:vAlign w:val="center"/>
          </w:tcPr>
          <w:p w14:paraId="23522D00">
            <w:pPr>
              <w:pStyle w:val="34"/>
              <w:widowControl/>
              <w:jc w:val="center"/>
              <w:rPr>
                <w:highlight w:val="none"/>
              </w:rPr>
            </w:pPr>
            <w:r>
              <w:rPr>
                <w:rFonts w:hint="eastAsia" w:ascii="Segoe UI" w:hAnsi="Segoe UI" w:cs="Segoe UI"/>
                <w:color w:val="000000"/>
                <w:sz w:val="27"/>
                <w:szCs w:val="27"/>
                <w:highlight w:val="none"/>
              </w:rPr>
              <w:t>报价</w:t>
            </w:r>
          </w:p>
        </w:tc>
      </w:tr>
      <w:tr w14:paraId="2EA4C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26" w:hRule="atLeast"/>
        </w:trPr>
        <w:tc>
          <w:tcPr>
            <w:tcW w:w="2844" w:type="dxa"/>
            <w:vAlign w:val="center"/>
          </w:tcPr>
          <w:p w14:paraId="013CE628">
            <w:pPr>
              <w:pStyle w:val="34"/>
              <w:widowControl/>
              <w:jc w:val="center"/>
              <w:rPr>
                <w:rFonts w:hint="eastAsia" w:eastAsia="宋体"/>
                <w:highlight w:val="none"/>
                <w:lang w:eastAsia="zh-CN"/>
              </w:rPr>
            </w:pPr>
            <w:r>
              <w:rPr>
                <w:rFonts w:hint="eastAsia" w:ascii="宋体" w:hAnsi="宋体"/>
                <w:bCs/>
                <w:color w:val="000000"/>
                <w:szCs w:val="24"/>
                <w:highlight w:val="none"/>
                <w:lang w:eastAsia="zh-CN"/>
              </w:rPr>
              <w:t>宜兴市老旧工业集聚区更新提升专项规划工作</w:t>
            </w:r>
          </w:p>
        </w:tc>
        <w:tc>
          <w:tcPr>
            <w:tcW w:w="2747" w:type="dxa"/>
            <w:vAlign w:val="center"/>
          </w:tcPr>
          <w:p w14:paraId="4217A4CC">
            <w:pPr>
              <w:pStyle w:val="34"/>
              <w:widowControl/>
              <w:jc w:val="center"/>
              <w:rPr>
                <w:highlight w:val="none"/>
              </w:rPr>
            </w:pPr>
            <w:r>
              <w:rPr>
                <w:rFonts w:ascii="Segoe UI" w:hAnsi="Segoe UI" w:eastAsia="Segoe UI" w:cs="Segoe UI"/>
                <w:color w:val="000000"/>
                <w:sz w:val="27"/>
                <w:szCs w:val="27"/>
                <w:highlight w:val="none"/>
              </w:rPr>
              <w:t>详见</w:t>
            </w:r>
            <w:r>
              <w:rPr>
                <w:rFonts w:hint="eastAsia" w:ascii="Segoe UI" w:hAnsi="Segoe UI" w:cs="Segoe UI"/>
                <w:color w:val="000000"/>
                <w:sz w:val="27"/>
                <w:szCs w:val="27"/>
                <w:highlight w:val="none"/>
              </w:rPr>
              <w:t>投标文件</w:t>
            </w:r>
          </w:p>
        </w:tc>
        <w:tc>
          <w:tcPr>
            <w:tcW w:w="4128" w:type="dxa"/>
            <w:vAlign w:val="center"/>
          </w:tcPr>
          <w:p w14:paraId="6004DB1C">
            <w:pPr>
              <w:pStyle w:val="34"/>
              <w:widowControl/>
              <w:jc w:val="center"/>
              <w:rPr>
                <w:highlight w:val="none"/>
              </w:rPr>
            </w:pPr>
            <w:r>
              <w:rPr>
                <w:rFonts w:hint="eastAsia" w:ascii="宋体" w:hAnsi="宋体" w:cs="宋体"/>
                <w:spacing w:val="-2"/>
                <w:szCs w:val="24"/>
                <w:highlight w:val="none"/>
              </w:rPr>
              <w:t>元</w:t>
            </w:r>
          </w:p>
        </w:tc>
      </w:tr>
    </w:tbl>
    <w:p w14:paraId="21E24CF8">
      <w:pPr>
        <w:ind w:left="1"/>
        <w:rPr>
          <w:rFonts w:ascii="宋体" w:hAnsi="宋体" w:cs="宋体"/>
          <w:color w:val="000000"/>
          <w:sz w:val="24"/>
          <w:szCs w:val="24"/>
          <w:highlight w:val="none"/>
        </w:rPr>
      </w:pPr>
      <w:r>
        <w:rPr>
          <w:rFonts w:ascii="宋体" w:hAnsi="宋体" w:cs="宋体"/>
          <w:color w:val="000000"/>
          <w:sz w:val="24"/>
          <w:szCs w:val="24"/>
          <w:highlight w:val="none"/>
        </w:rPr>
        <w:t> </w:t>
      </w:r>
    </w:p>
    <w:p w14:paraId="11FC525F">
      <w:pPr>
        <w:ind w:left="1"/>
        <w:rPr>
          <w:rFonts w:ascii="宋体" w:hAnsi="宋体"/>
          <w:b/>
          <w:sz w:val="24"/>
          <w:szCs w:val="24"/>
          <w:highlight w:val="none"/>
        </w:rPr>
      </w:pPr>
    </w:p>
    <w:p w14:paraId="5DDAC6F2">
      <w:pPr>
        <w:pStyle w:val="249"/>
        <w:rPr>
          <w:highlight w:val="none"/>
        </w:rPr>
      </w:pPr>
    </w:p>
    <w:p w14:paraId="7CB62FA4">
      <w:pPr>
        <w:widowControl/>
        <w:spacing w:before="100" w:after="100"/>
        <w:jc w:val="center"/>
        <w:rPr>
          <w:rFonts w:ascii="宋体" w:hAnsi="宋体" w:cs="宋体"/>
          <w:color w:val="000000"/>
          <w:sz w:val="24"/>
          <w:szCs w:val="24"/>
          <w:highlight w:val="none"/>
        </w:rPr>
      </w:pPr>
      <w:r>
        <w:rPr>
          <w:rFonts w:hint="eastAsia" w:ascii="宋体" w:hAnsi="宋体" w:cs="宋体"/>
          <w:color w:val="000000"/>
          <w:sz w:val="24"/>
          <w:szCs w:val="24"/>
          <w:highlight w:val="none"/>
        </w:rPr>
        <w:t>    </w:t>
      </w:r>
    </w:p>
    <w:p w14:paraId="60B4F1D8">
      <w:pPr>
        <w:widowControl/>
        <w:spacing w:before="100" w:after="100"/>
        <w:jc w:val="right"/>
        <w:rPr>
          <w:rFonts w:ascii="宋体" w:hAnsi="宋体" w:cs="宋体"/>
          <w:color w:val="000000"/>
          <w:sz w:val="24"/>
          <w:szCs w:val="24"/>
          <w:highlight w:val="none"/>
        </w:rPr>
      </w:pPr>
      <w:r>
        <w:rPr>
          <w:rFonts w:hint="eastAsia" w:ascii="宋体" w:hAnsi="宋体" w:cs="宋体"/>
          <w:color w:val="000000"/>
          <w:sz w:val="24"/>
          <w:szCs w:val="24"/>
          <w:highlight w:val="none"/>
        </w:rPr>
        <w:t>                        年  月  日</w:t>
      </w:r>
    </w:p>
    <w:p w14:paraId="34C65F4B">
      <w:pPr>
        <w:ind w:firstLine="480"/>
        <w:jc w:val="left"/>
        <w:rPr>
          <w:rFonts w:ascii="宋体" w:hAnsi="宋体" w:cs="宋体"/>
          <w:bCs/>
          <w:color w:val="000000"/>
          <w:sz w:val="24"/>
          <w:szCs w:val="24"/>
          <w:highlight w:val="none"/>
        </w:rPr>
        <w:sectPr>
          <w:footerReference r:id="rId6" w:type="default"/>
          <w:pgSz w:w="11906" w:h="16838"/>
          <w:pgMar w:top="1134" w:right="1134" w:bottom="1134" w:left="1134" w:header="851" w:footer="992" w:gutter="0"/>
          <w:cols w:space="1701" w:num="1"/>
          <w:docGrid w:linePitch="360" w:charSpace="0"/>
        </w:sectPr>
      </w:pPr>
    </w:p>
    <w:p w14:paraId="077142AF">
      <w:pPr>
        <w:jc w:val="left"/>
        <w:rPr>
          <w:rFonts w:ascii="黑体" w:hAnsi="宋体" w:eastAsia="黑体"/>
          <w:bCs/>
          <w:color w:val="000000"/>
          <w:sz w:val="28"/>
          <w:szCs w:val="28"/>
          <w:highlight w:val="none"/>
        </w:rPr>
      </w:pPr>
      <w:r>
        <w:rPr>
          <w:rFonts w:hint="eastAsia" w:ascii="黑体" w:hAnsi="宋体" w:eastAsia="黑体"/>
          <w:bCs/>
          <w:color w:val="000000"/>
          <w:sz w:val="28"/>
          <w:szCs w:val="28"/>
          <w:highlight w:val="none"/>
        </w:rPr>
        <w:t>（二）资格条件</w:t>
      </w:r>
    </w:p>
    <w:p w14:paraId="5E234AEA">
      <w:pPr>
        <w:ind w:firstLine="480"/>
        <w:rPr>
          <w:rFonts w:ascii="黑体" w:hAnsi="宋体" w:eastAsia="黑体"/>
          <w:bCs/>
          <w:color w:val="000000"/>
          <w:sz w:val="24"/>
          <w:szCs w:val="24"/>
          <w:highlight w:val="none"/>
        </w:rPr>
      </w:pPr>
    </w:p>
    <w:p w14:paraId="63D73B4E">
      <w:pPr>
        <w:ind w:firstLine="480"/>
        <w:rPr>
          <w:rFonts w:ascii="黑体" w:eastAsia="黑体"/>
          <w:bCs/>
          <w:color w:val="000000"/>
          <w:sz w:val="36"/>
          <w:highlight w:val="none"/>
        </w:rPr>
      </w:pPr>
      <w:r>
        <w:rPr>
          <w:rFonts w:hint="eastAsia" w:ascii="黑体" w:hAnsi="宋体" w:eastAsia="黑体"/>
          <w:bCs/>
          <w:color w:val="000000"/>
          <w:sz w:val="24"/>
          <w:szCs w:val="24"/>
          <w:highlight w:val="none"/>
        </w:rPr>
        <w:t>1、关于资格的声明函（格式）：</w:t>
      </w:r>
    </w:p>
    <w:p w14:paraId="7AD0EEB5">
      <w:pPr>
        <w:spacing w:before="156" w:after="156"/>
        <w:jc w:val="center"/>
        <w:rPr>
          <w:rFonts w:ascii="黑体" w:eastAsia="黑体"/>
          <w:bCs/>
          <w:color w:val="000000"/>
          <w:sz w:val="32"/>
          <w:highlight w:val="none"/>
        </w:rPr>
      </w:pPr>
      <w:bookmarkStart w:id="318" w:name="报价方关于资格的声明函（格式）"/>
      <w:bookmarkEnd w:id="318"/>
      <w:bookmarkStart w:id="319" w:name="_Toc24943"/>
      <w:r>
        <w:rPr>
          <w:rFonts w:hint="eastAsia" w:ascii="黑体" w:eastAsia="黑体"/>
          <w:bCs/>
          <w:color w:val="000000"/>
          <w:sz w:val="28"/>
          <w:szCs w:val="28"/>
          <w:highlight w:val="none"/>
        </w:rPr>
        <w:t>关于资格的声明函</w:t>
      </w:r>
      <w:bookmarkEnd w:id="319"/>
    </w:p>
    <w:p w14:paraId="41E18904">
      <w:pPr>
        <w:spacing w:line="480" w:lineRule="auto"/>
        <w:jc w:val="center"/>
        <w:rPr>
          <w:rFonts w:ascii="宋体"/>
          <w:bCs/>
          <w:color w:val="000000"/>
          <w:sz w:val="24"/>
          <w:szCs w:val="24"/>
          <w:highlight w:val="none"/>
        </w:rPr>
      </w:pPr>
      <w:bookmarkStart w:id="320" w:name="OLE_LINK80"/>
    </w:p>
    <w:p w14:paraId="38893CE3">
      <w:pPr>
        <w:spacing w:line="480" w:lineRule="auto"/>
        <w:jc w:val="left"/>
        <w:rPr>
          <w:rFonts w:ascii="宋体"/>
          <w:bCs/>
          <w:color w:val="000000"/>
          <w:sz w:val="24"/>
          <w:szCs w:val="24"/>
          <w:highlight w:val="none"/>
        </w:rPr>
      </w:pPr>
      <w:r>
        <w:rPr>
          <w:rFonts w:hint="eastAsia" w:ascii="宋体" w:hAnsi="宋体"/>
          <w:bCs/>
          <w:color w:val="000000"/>
          <w:sz w:val="24"/>
          <w:szCs w:val="24"/>
          <w:highlight w:val="none"/>
        </w:rPr>
        <w:t>宜兴市自然资源和规划局：</w:t>
      </w:r>
      <w:bookmarkEnd w:id="320"/>
    </w:p>
    <w:p w14:paraId="3CC63365">
      <w:pPr>
        <w:spacing w:line="480" w:lineRule="auto"/>
        <w:ind w:firstLine="480"/>
        <w:jc w:val="left"/>
        <w:rPr>
          <w:rFonts w:ascii="宋体"/>
          <w:bCs/>
          <w:color w:val="000000"/>
          <w:sz w:val="24"/>
          <w:szCs w:val="24"/>
          <w:highlight w:val="none"/>
        </w:rPr>
      </w:pPr>
      <w:bookmarkStart w:id="321" w:name="OLE_LINK243"/>
      <w:r>
        <w:rPr>
          <w:rFonts w:hint="eastAsia" w:ascii="宋体" w:hAnsi="宋体"/>
          <w:bCs/>
          <w:color w:val="000000"/>
          <w:sz w:val="24"/>
          <w:szCs w:val="24"/>
          <w:highlight w:val="none"/>
        </w:rPr>
        <w:t>我公司参加贵单位本项目（项目编号：</w:t>
      </w:r>
      <w:r>
        <w:rPr>
          <w:rFonts w:hint="eastAsia" w:ascii="宋体" w:hAnsi="宋体"/>
          <w:bCs/>
          <w:color w:val="000000"/>
          <w:sz w:val="24"/>
          <w:szCs w:val="24"/>
          <w:highlight w:val="none"/>
          <w:lang w:eastAsia="zh-CN"/>
        </w:rPr>
        <w:t>JSZC-320282-HCCG-G2026-0004</w:t>
      </w:r>
      <w:r>
        <w:rPr>
          <w:rFonts w:hint="eastAsia" w:ascii="宋体" w:hAnsi="宋体"/>
          <w:bCs/>
          <w:color w:val="000000"/>
          <w:sz w:val="24"/>
          <w:szCs w:val="24"/>
          <w:highlight w:val="none"/>
        </w:rPr>
        <w:t xml:space="preserve"> ）政府采购活动前三年内在经营活动中没有重大违法记录；</w:t>
      </w:r>
      <w:r>
        <w:rPr>
          <w:rFonts w:ascii="宋体" w:hAnsi="宋体" w:cs="宋体"/>
          <w:color w:val="000000"/>
          <w:sz w:val="24"/>
          <w:szCs w:val="24"/>
          <w:highlight w:val="none"/>
          <w:lang w:bidi="ar"/>
        </w:rPr>
        <w:t>同时，投标时不存在</w:t>
      </w:r>
      <w:bookmarkStart w:id="322" w:name="OLE_LINK242"/>
      <w:r>
        <w:rPr>
          <w:rFonts w:hint="eastAsia" w:ascii="宋体" w:hAnsi="宋体" w:cs="宋体"/>
          <w:color w:val="000000"/>
          <w:sz w:val="24"/>
          <w:szCs w:val="24"/>
          <w:highlight w:val="none"/>
          <w:lang w:bidi="ar"/>
        </w:rPr>
        <w:t>有效期限</w:t>
      </w:r>
      <w:bookmarkEnd w:id="322"/>
      <w:r>
        <w:rPr>
          <w:rFonts w:ascii="宋体" w:hAnsi="宋体" w:cs="宋体"/>
          <w:color w:val="000000"/>
          <w:sz w:val="24"/>
          <w:szCs w:val="24"/>
          <w:highlight w:val="none"/>
          <w:lang w:bidi="ar"/>
        </w:rPr>
        <w:t>内的政府采购严重违法失信行为的</w:t>
      </w:r>
      <w:r>
        <w:rPr>
          <w:rFonts w:hint="eastAsia" w:ascii="宋体" w:hAnsi="宋体" w:cs="宋体"/>
          <w:color w:val="000000"/>
          <w:sz w:val="24"/>
          <w:szCs w:val="24"/>
          <w:highlight w:val="none"/>
          <w:lang w:bidi="ar"/>
        </w:rPr>
        <w:t>处罚</w:t>
      </w:r>
      <w:r>
        <w:rPr>
          <w:rFonts w:ascii="宋体" w:hAnsi="宋体" w:cs="宋体"/>
          <w:color w:val="000000"/>
          <w:sz w:val="24"/>
          <w:szCs w:val="24"/>
          <w:highlight w:val="none"/>
          <w:lang w:bidi="ar"/>
        </w:rPr>
        <w:t>记录</w:t>
      </w:r>
      <w:r>
        <w:rPr>
          <w:rFonts w:hint="eastAsia" w:ascii="宋体" w:hAnsi="宋体" w:cs="宋体"/>
          <w:color w:val="000000"/>
          <w:sz w:val="24"/>
          <w:szCs w:val="24"/>
          <w:highlight w:val="none"/>
          <w:lang w:bidi="ar"/>
        </w:rPr>
        <w:t>，</w:t>
      </w:r>
      <w:r>
        <w:rPr>
          <w:rFonts w:ascii="宋体" w:hAnsi="宋体" w:cs="宋体"/>
          <w:color w:val="000000"/>
          <w:sz w:val="24"/>
          <w:szCs w:val="24"/>
          <w:highlight w:val="none"/>
          <w:lang w:bidi="ar"/>
        </w:rPr>
        <w:t>未被列入失信名单或重大税收违法案件当事人名单；</w:t>
      </w:r>
      <w:r>
        <w:rPr>
          <w:rFonts w:hint="eastAsia" w:ascii="宋体" w:hAnsi="宋体"/>
          <w:bCs/>
          <w:color w:val="000000"/>
          <w:sz w:val="24"/>
          <w:szCs w:val="24"/>
          <w:highlight w:val="none"/>
        </w:rPr>
        <w:t>且具备履行合同所必需的设备和专业技术能力。</w:t>
      </w:r>
      <w:bookmarkEnd w:id="321"/>
      <w:r>
        <w:rPr>
          <w:rFonts w:hint="eastAsia" w:ascii="宋体" w:hAnsi="宋体"/>
          <w:bCs/>
          <w:color w:val="000000"/>
          <w:sz w:val="24"/>
          <w:szCs w:val="24"/>
          <w:highlight w:val="none"/>
        </w:rPr>
        <w:t>我公司（单位）愿针对本次项目进行投标，投标文件中所有关于投标资格的文件、证明、陈述均是真实的、准确的。若有违背，我公司（单位）</w:t>
      </w:r>
      <w:r>
        <w:rPr>
          <w:rFonts w:ascii="宋体"/>
          <w:bCs/>
          <w:color w:val="000000"/>
          <w:sz w:val="24"/>
          <w:szCs w:val="24"/>
          <w:highlight w:val="none"/>
        </w:rPr>
        <w:t>同意监管部门做出的相关决定并承担由此而产生的一切后果</w:t>
      </w:r>
      <w:r>
        <w:rPr>
          <w:rFonts w:hint="eastAsia" w:ascii="宋体"/>
          <w:bCs/>
          <w:color w:val="000000"/>
          <w:sz w:val="24"/>
          <w:szCs w:val="24"/>
          <w:highlight w:val="none"/>
        </w:rPr>
        <w:t>。</w:t>
      </w:r>
    </w:p>
    <w:p w14:paraId="655BD97B">
      <w:pPr>
        <w:spacing w:line="480" w:lineRule="auto"/>
        <w:jc w:val="left"/>
        <w:rPr>
          <w:rFonts w:ascii="宋体"/>
          <w:bCs/>
          <w:color w:val="000000"/>
          <w:sz w:val="24"/>
          <w:szCs w:val="24"/>
          <w:highlight w:val="none"/>
        </w:rPr>
      </w:pPr>
    </w:p>
    <w:p w14:paraId="5CA285D0">
      <w:pPr>
        <w:jc w:val="left"/>
        <w:rPr>
          <w:rFonts w:ascii="宋体" w:hAnsi="宋体"/>
          <w:bCs/>
          <w:color w:val="000000"/>
          <w:sz w:val="24"/>
          <w:szCs w:val="24"/>
          <w:highlight w:val="none"/>
        </w:rPr>
      </w:pPr>
      <w:r>
        <w:rPr>
          <w:rFonts w:ascii="宋体" w:hAnsi="宋体"/>
          <w:bCs/>
          <w:color w:val="000000"/>
          <w:sz w:val="24"/>
          <w:szCs w:val="24"/>
          <w:highlight w:val="none"/>
        </w:rPr>
        <w:t xml:space="preserve">                                     </w:t>
      </w:r>
      <w:bookmarkStart w:id="323" w:name="OLE_LINK81"/>
    </w:p>
    <w:p w14:paraId="3F42D7ED">
      <w:pPr>
        <w:jc w:val="left"/>
        <w:rPr>
          <w:rFonts w:ascii="宋体" w:hAnsi="宋体"/>
          <w:bCs/>
          <w:color w:val="000000"/>
          <w:sz w:val="24"/>
          <w:highlight w:val="none"/>
        </w:rPr>
      </w:pPr>
    </w:p>
    <w:p w14:paraId="4505FC76">
      <w:pPr>
        <w:spacing w:line="360" w:lineRule="auto"/>
        <w:ind w:left="5460" w:hanging="5460"/>
        <w:jc w:val="right"/>
        <w:rPr>
          <w:rFonts w:ascii="宋体" w:hAnsi="宋体"/>
          <w:bCs/>
          <w:color w:val="000000"/>
          <w:sz w:val="24"/>
          <w:highlight w:val="none"/>
          <w:lang w:val="zh-CN"/>
        </w:rPr>
      </w:pPr>
      <w:r>
        <w:rPr>
          <w:rFonts w:hint="eastAsia" w:ascii="楷体_GB2312" w:hAnsi="宋体" w:eastAsia="楷体_GB2312"/>
          <w:bCs/>
          <w:sz w:val="24"/>
          <w:highlight w:val="none"/>
        </w:rPr>
        <mc:AlternateContent>
          <mc:Choice Requires="wps">
            <w:drawing>
              <wp:anchor distT="0" distB="0" distL="114300" distR="114300" simplePos="0" relativeHeight="251659264" behindDoc="0" locked="0" layoutInCell="1" allowOverlap="1">
                <wp:simplePos x="0" y="0"/>
                <wp:positionH relativeFrom="column">
                  <wp:posOffset>-3175</wp:posOffset>
                </wp:positionH>
                <wp:positionV relativeFrom="paragraph">
                  <wp:posOffset>292735</wp:posOffset>
                </wp:positionV>
                <wp:extent cx="2999105" cy="2070735"/>
                <wp:effectExtent l="0" t="0" r="0" b="0"/>
                <wp:wrapNone/>
                <wp:docPr id="6" name="文本框 6"/>
                <wp:cNvGraphicFramePr/>
                <a:graphic xmlns:a="http://schemas.openxmlformats.org/drawingml/2006/main">
                  <a:graphicData uri="http://schemas.microsoft.com/office/word/2010/wordprocessingShape">
                    <wps:wsp>
                      <wps:cNvSpPr txBox="1"/>
                      <wps:spPr bwMode="auto">
                        <a:xfrm>
                          <a:off x="0" y="0"/>
                          <a:ext cx="2999105" cy="2070735"/>
                        </a:xfrm>
                        <a:prstGeom prst="rect">
                          <a:avLst/>
                        </a:prstGeom>
                        <a:solidFill>
                          <a:srgbClr val="FFFFFF"/>
                        </a:solidFill>
                        <a:ln>
                          <a:solidFill>
                            <a:srgbClr val="000000"/>
                          </a:solidFill>
                        </a:ln>
                      </wps:spPr>
                      <wps:txbx>
                        <w:txbxContent>
                          <w:p w14:paraId="5F040009">
                            <w:pPr>
                              <w:jc w:val="left"/>
                              <w:rPr>
                                <w:rFonts w:ascii="黑体" w:eastAsia="黑体"/>
                                <w:sz w:val="32"/>
                                <w:szCs w:val="32"/>
                              </w:rPr>
                            </w:pPr>
                          </w:p>
                          <w:p w14:paraId="49AC2C1E">
                            <w:pPr>
                              <w:jc w:val="center"/>
                              <w:rPr>
                                <w:rFonts w:ascii="楷体_GB2312" w:eastAsia="楷体_GB2312"/>
                                <w:sz w:val="28"/>
                                <w:szCs w:val="28"/>
                              </w:rPr>
                            </w:pPr>
                            <w:r>
                              <w:rPr>
                                <w:rFonts w:hint="eastAsia" w:ascii="楷体_GB2312" w:eastAsia="楷体_GB2312"/>
                                <w:sz w:val="28"/>
                                <w:szCs w:val="28"/>
                              </w:rPr>
                              <w:t>法定代表人身份证复印件</w:t>
                            </w:r>
                          </w:p>
                          <w:p w14:paraId="5DEEECBB">
                            <w:pPr>
                              <w:jc w:val="center"/>
                              <w:rPr>
                                <w:rFonts w:ascii="楷体_GB2312" w:eastAsia="楷体_GB2312"/>
                                <w:sz w:val="28"/>
                                <w:szCs w:val="28"/>
                              </w:rPr>
                            </w:pPr>
                            <w:r>
                              <w:rPr>
                                <w:rFonts w:hint="eastAsia" w:ascii="楷体_GB2312" w:eastAsia="楷体_GB2312"/>
                                <w:sz w:val="28"/>
                                <w:szCs w:val="28"/>
                              </w:rPr>
                              <w:t>正面</w:t>
                            </w:r>
                          </w:p>
                          <w:p w14:paraId="3C06436B"/>
                        </w:txbxContent>
                      </wps:txbx>
                      <wps:bodyPr wrap="square" upright="1"/>
                    </wps:wsp>
                  </a:graphicData>
                </a:graphic>
              </wp:anchor>
            </w:drawing>
          </mc:Choice>
          <mc:Fallback>
            <w:pict>
              <v:shape id="_x0000_s1026" o:spid="_x0000_s1026" o:spt="202" type="#_x0000_t202" style="position:absolute;left:0pt;margin-left:-0.25pt;margin-top:23.05pt;height:163.05pt;width:236.15pt;z-index:251659264;mso-width-relative:page;mso-height-relative:page;" fillcolor="#FFFFFF" filled="t" stroked="t" coordsize="21600,21600" o:gfxdata="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iFHQT2AAAAAgBAAAPAAAAAAAA&#10;AAEAIAAAACIAAABkcnMvZG93bnJldi54bWxQSwECFAAUAAAACACHTuJAxcpISdkBAAC9AwAADgAA&#10;AAAAAAABACAAAAAnAQAAZHJzL2Uyb0RvYy54bWxQSwUGAAAAAAYABgBZAQAAcgUAAAAA&#10;">
                <v:fill on="t" focussize="0,0"/>
                <v:stroke color="#000000" joinstyle="round"/>
                <v:imagedata o:title=""/>
                <o:lock v:ext="edit" aspectratio="f"/>
                <v:textbox>
                  <w:txbxContent>
                    <w:p w14:paraId="5F040009">
                      <w:pPr>
                        <w:jc w:val="left"/>
                        <w:rPr>
                          <w:rFonts w:ascii="黑体" w:eastAsia="黑体"/>
                          <w:sz w:val="32"/>
                          <w:szCs w:val="32"/>
                        </w:rPr>
                      </w:pPr>
                    </w:p>
                    <w:p w14:paraId="49AC2C1E">
                      <w:pPr>
                        <w:jc w:val="center"/>
                        <w:rPr>
                          <w:rFonts w:ascii="楷体_GB2312" w:eastAsia="楷体_GB2312"/>
                          <w:sz w:val="28"/>
                          <w:szCs w:val="28"/>
                        </w:rPr>
                      </w:pPr>
                      <w:r>
                        <w:rPr>
                          <w:rFonts w:hint="eastAsia" w:ascii="楷体_GB2312" w:eastAsia="楷体_GB2312"/>
                          <w:sz w:val="28"/>
                          <w:szCs w:val="28"/>
                        </w:rPr>
                        <w:t>法定代表人身份证复印件</w:t>
                      </w:r>
                    </w:p>
                    <w:p w14:paraId="5DEEECBB">
                      <w:pPr>
                        <w:jc w:val="center"/>
                        <w:rPr>
                          <w:rFonts w:ascii="楷体_GB2312" w:eastAsia="楷体_GB2312"/>
                          <w:sz w:val="28"/>
                          <w:szCs w:val="28"/>
                        </w:rPr>
                      </w:pPr>
                      <w:r>
                        <w:rPr>
                          <w:rFonts w:hint="eastAsia" w:ascii="楷体_GB2312" w:eastAsia="楷体_GB2312"/>
                          <w:sz w:val="28"/>
                          <w:szCs w:val="28"/>
                        </w:rPr>
                        <w:t>正面</w:t>
                      </w:r>
                    </w:p>
                    <w:p w14:paraId="3C06436B"/>
                  </w:txbxContent>
                </v:textbox>
              </v:shape>
            </w:pict>
          </mc:Fallback>
        </mc:AlternateContent>
      </w:r>
      <w:r>
        <w:rPr>
          <w:rFonts w:hint="eastAsia" w:ascii="宋体" w:hAnsi="宋体"/>
          <w:bCs/>
          <w:color w:val="000000"/>
          <w:sz w:val="24"/>
          <w:highlight w:val="none"/>
        </w:rPr>
        <w:t>投标人（电子签章）：</w:t>
      </w:r>
    </w:p>
    <w:bookmarkEnd w:id="323"/>
    <w:p w14:paraId="2019D437">
      <w:pPr>
        <w:spacing w:line="360" w:lineRule="auto"/>
        <w:jc w:val="left"/>
        <w:rPr>
          <w:rFonts w:ascii="黑体" w:eastAsia="黑体"/>
          <w:bCs/>
          <w:color w:val="000000"/>
          <w:sz w:val="28"/>
          <w:szCs w:val="28"/>
          <w:highlight w:val="none"/>
        </w:rPr>
      </w:pPr>
      <w:bookmarkStart w:id="324" w:name="OLE_LINK152"/>
      <w:bookmarkStart w:id="325" w:name="OLE_LINK36"/>
      <w:r>
        <w:rPr>
          <w:rFonts w:hint="eastAsia" w:ascii="楷体_GB2312" w:hAnsi="宋体" w:eastAsia="楷体_GB2312"/>
          <w:bCs/>
          <w:sz w:val="24"/>
          <w:highlight w:val="none"/>
        </w:rPr>
        <mc:AlternateContent>
          <mc:Choice Requires="wps">
            <w:drawing>
              <wp:anchor distT="0" distB="0" distL="114300" distR="114300" simplePos="0" relativeHeight="251661312" behindDoc="0" locked="0" layoutInCell="1" allowOverlap="1">
                <wp:simplePos x="0" y="0"/>
                <wp:positionH relativeFrom="column">
                  <wp:posOffset>3123565</wp:posOffset>
                </wp:positionH>
                <wp:positionV relativeFrom="paragraph">
                  <wp:posOffset>635</wp:posOffset>
                </wp:positionV>
                <wp:extent cx="3065145" cy="2070100"/>
                <wp:effectExtent l="0" t="0" r="0" b="0"/>
                <wp:wrapNone/>
                <wp:docPr id="7" name="文本框 7"/>
                <wp:cNvGraphicFramePr/>
                <a:graphic xmlns:a="http://schemas.openxmlformats.org/drawingml/2006/main">
                  <a:graphicData uri="http://schemas.microsoft.com/office/word/2010/wordprocessingShape">
                    <wps:wsp>
                      <wps:cNvSpPr txBox="1"/>
                      <wps:spPr bwMode="auto">
                        <a:xfrm>
                          <a:off x="0" y="0"/>
                          <a:ext cx="3065145" cy="2070100"/>
                        </a:xfrm>
                        <a:prstGeom prst="rect">
                          <a:avLst/>
                        </a:prstGeom>
                        <a:solidFill>
                          <a:srgbClr val="FFFFFF"/>
                        </a:solidFill>
                        <a:ln>
                          <a:solidFill>
                            <a:srgbClr val="000000"/>
                          </a:solidFill>
                        </a:ln>
                      </wps:spPr>
                      <wps:txbx>
                        <w:txbxContent>
                          <w:p w14:paraId="6CC4DDCB">
                            <w:pPr>
                              <w:jc w:val="left"/>
                              <w:rPr>
                                <w:rFonts w:ascii="黑体" w:eastAsia="黑体"/>
                                <w:sz w:val="32"/>
                                <w:szCs w:val="32"/>
                              </w:rPr>
                            </w:pPr>
                          </w:p>
                          <w:p w14:paraId="5DEB6017">
                            <w:pPr>
                              <w:jc w:val="center"/>
                              <w:rPr>
                                <w:rFonts w:ascii="楷体_GB2312" w:eastAsia="楷体_GB2312"/>
                                <w:sz w:val="28"/>
                                <w:szCs w:val="28"/>
                              </w:rPr>
                            </w:pPr>
                            <w:r>
                              <w:rPr>
                                <w:rFonts w:hint="eastAsia" w:ascii="楷体_GB2312" w:eastAsia="楷体_GB2312"/>
                                <w:sz w:val="28"/>
                                <w:szCs w:val="28"/>
                              </w:rPr>
                              <w:t>法定代表人身份证复印件</w:t>
                            </w:r>
                          </w:p>
                          <w:p w14:paraId="76B881EC">
                            <w:pPr>
                              <w:jc w:val="center"/>
                              <w:rPr>
                                <w:rFonts w:ascii="楷体_GB2312" w:eastAsia="楷体_GB2312"/>
                                <w:sz w:val="28"/>
                                <w:szCs w:val="28"/>
                              </w:rPr>
                            </w:pPr>
                            <w:r>
                              <w:rPr>
                                <w:rFonts w:hint="eastAsia" w:ascii="楷体_GB2312" w:eastAsia="楷体_GB2312"/>
                                <w:sz w:val="28"/>
                                <w:szCs w:val="28"/>
                              </w:rPr>
                              <w:t>反面</w:t>
                            </w:r>
                          </w:p>
                          <w:p w14:paraId="16BC9399"/>
                        </w:txbxContent>
                      </wps:txbx>
                      <wps:bodyPr wrap="square" upright="1"/>
                    </wps:wsp>
                  </a:graphicData>
                </a:graphic>
              </wp:anchor>
            </w:drawing>
          </mc:Choice>
          <mc:Fallback>
            <w:pict>
              <v:shape id="_x0000_s1026" o:spid="_x0000_s1026" o:spt="202" type="#_x0000_t202" style="position:absolute;left:0pt;margin-left:245.95pt;margin-top:0.05pt;height:163pt;width:241.35pt;z-index:251661312;mso-width-relative:page;mso-height-relative:page;" fillcolor="#FFFFFF" filled="t" stroked="t" coordsize="21600,21600" o:gfxdata="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JDZoobYAAAACAEAAA8AAAAA&#10;AAAAAQAgAAAAIgAAAGRycy9kb3ducmV2LnhtbFBLAQIUABQAAAAIAIdO4kCtjfv22wEAAL0DAAAO&#10;AAAAAAAAAAEAIAAAACcBAABkcnMvZTJvRG9jLnhtbFBLBQYAAAAABgAGAFkBAAB0BQAAAAA=&#10;">
                <v:fill on="t" focussize="0,0"/>
                <v:stroke color="#000000" joinstyle="round"/>
                <v:imagedata o:title=""/>
                <o:lock v:ext="edit" aspectratio="f"/>
                <v:textbox>
                  <w:txbxContent>
                    <w:p w14:paraId="6CC4DDCB">
                      <w:pPr>
                        <w:jc w:val="left"/>
                        <w:rPr>
                          <w:rFonts w:ascii="黑体" w:eastAsia="黑体"/>
                          <w:sz w:val="32"/>
                          <w:szCs w:val="32"/>
                        </w:rPr>
                      </w:pPr>
                    </w:p>
                    <w:p w14:paraId="5DEB6017">
                      <w:pPr>
                        <w:jc w:val="center"/>
                        <w:rPr>
                          <w:rFonts w:ascii="楷体_GB2312" w:eastAsia="楷体_GB2312"/>
                          <w:sz w:val="28"/>
                          <w:szCs w:val="28"/>
                        </w:rPr>
                      </w:pPr>
                      <w:r>
                        <w:rPr>
                          <w:rFonts w:hint="eastAsia" w:ascii="楷体_GB2312" w:eastAsia="楷体_GB2312"/>
                          <w:sz w:val="28"/>
                          <w:szCs w:val="28"/>
                        </w:rPr>
                        <w:t>法定代表人身份证复印件</w:t>
                      </w:r>
                    </w:p>
                    <w:p w14:paraId="76B881EC">
                      <w:pPr>
                        <w:jc w:val="center"/>
                        <w:rPr>
                          <w:rFonts w:ascii="楷体_GB2312" w:eastAsia="楷体_GB2312"/>
                          <w:sz w:val="28"/>
                          <w:szCs w:val="28"/>
                        </w:rPr>
                      </w:pPr>
                      <w:r>
                        <w:rPr>
                          <w:rFonts w:hint="eastAsia" w:ascii="楷体_GB2312" w:eastAsia="楷体_GB2312"/>
                          <w:sz w:val="28"/>
                          <w:szCs w:val="28"/>
                        </w:rPr>
                        <w:t>反面</w:t>
                      </w:r>
                    </w:p>
                    <w:p w14:paraId="16BC9399"/>
                  </w:txbxContent>
                </v:textbox>
              </v:shape>
            </w:pict>
          </mc:Fallback>
        </mc:AlternateContent>
      </w:r>
    </w:p>
    <w:p w14:paraId="5719027B">
      <w:pPr>
        <w:spacing w:line="360" w:lineRule="auto"/>
        <w:jc w:val="left"/>
        <w:rPr>
          <w:rFonts w:ascii="黑体" w:eastAsia="黑体"/>
          <w:bCs/>
          <w:color w:val="000000"/>
          <w:sz w:val="28"/>
          <w:szCs w:val="28"/>
          <w:highlight w:val="none"/>
        </w:rPr>
      </w:pPr>
    </w:p>
    <w:p w14:paraId="1D7A0402">
      <w:pPr>
        <w:spacing w:line="360" w:lineRule="auto"/>
        <w:rPr>
          <w:rFonts w:ascii="黑体" w:eastAsia="黑体"/>
          <w:bCs/>
          <w:color w:val="000000"/>
          <w:sz w:val="28"/>
          <w:szCs w:val="28"/>
          <w:highlight w:val="none"/>
        </w:rPr>
      </w:pPr>
    </w:p>
    <w:bookmarkEnd w:id="324"/>
    <w:bookmarkEnd w:id="325"/>
    <w:p w14:paraId="4C406253">
      <w:pPr>
        <w:rPr>
          <w:color w:val="000000"/>
          <w:highlight w:val="none"/>
        </w:rPr>
      </w:pPr>
    </w:p>
    <w:p w14:paraId="60FC93BA">
      <w:pPr>
        <w:rPr>
          <w:color w:val="000000"/>
          <w:highlight w:val="none"/>
        </w:rPr>
      </w:pPr>
    </w:p>
    <w:p w14:paraId="13A755D9">
      <w:pPr>
        <w:rPr>
          <w:color w:val="000000"/>
          <w:highlight w:val="none"/>
        </w:rPr>
      </w:pPr>
    </w:p>
    <w:p w14:paraId="0A9F4CEF">
      <w:pPr>
        <w:rPr>
          <w:color w:val="000000"/>
          <w:highlight w:val="none"/>
        </w:rPr>
      </w:pPr>
    </w:p>
    <w:p w14:paraId="213B5D5F">
      <w:pPr>
        <w:rPr>
          <w:color w:val="000000"/>
          <w:highlight w:val="none"/>
        </w:rPr>
      </w:pPr>
    </w:p>
    <w:p w14:paraId="167CAF00">
      <w:pPr>
        <w:rPr>
          <w:color w:val="000000"/>
          <w:highlight w:val="none"/>
        </w:rPr>
      </w:pPr>
    </w:p>
    <w:p w14:paraId="59C6FD06">
      <w:pPr>
        <w:rPr>
          <w:color w:val="000000"/>
          <w:highlight w:val="none"/>
        </w:rPr>
      </w:pPr>
    </w:p>
    <w:p w14:paraId="74E42CFA">
      <w:pPr>
        <w:rPr>
          <w:color w:val="000000"/>
          <w:highlight w:val="none"/>
        </w:rPr>
      </w:pPr>
    </w:p>
    <w:p w14:paraId="680DA2D9">
      <w:pPr>
        <w:rPr>
          <w:rFonts w:ascii="黑体" w:hAnsi="宋体" w:eastAsia="黑体"/>
          <w:bCs/>
          <w:color w:val="000000"/>
          <w:sz w:val="24"/>
          <w:szCs w:val="24"/>
          <w:highlight w:val="none"/>
        </w:rPr>
      </w:pPr>
      <w:r>
        <w:rPr>
          <w:rFonts w:hint="eastAsia"/>
          <w:color w:val="000000"/>
          <w:highlight w:val="none"/>
        </w:rPr>
        <w:t>注：上述所称“重大违法记录”是指投标人因违法经营受到刑事处罚或者责令停产停业、吊销许可证或者执照、较大数额罚款等行政处罚。</w:t>
      </w:r>
    </w:p>
    <w:p w14:paraId="04949E1F">
      <w:pPr>
        <w:ind w:firstLine="480"/>
        <w:rPr>
          <w:rFonts w:ascii="宋体" w:hAnsi="宋体"/>
          <w:color w:val="000000"/>
          <w:sz w:val="24"/>
          <w:szCs w:val="28"/>
          <w:highlight w:val="none"/>
        </w:rPr>
      </w:pPr>
      <w:r>
        <w:rPr>
          <w:rFonts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2、</w:t>
      </w:r>
      <w:r>
        <w:rPr>
          <w:rFonts w:hint="eastAsia" w:ascii="黑体" w:hAnsi="宋体" w:eastAsia="黑体"/>
          <w:bCs/>
          <w:color w:val="000000"/>
          <w:sz w:val="24"/>
          <w:szCs w:val="24"/>
          <w:highlight w:val="none"/>
          <w:lang w:val="zh-CN"/>
        </w:rPr>
        <w:t>被授权代表身份证明</w:t>
      </w:r>
      <w:r>
        <w:rPr>
          <w:rFonts w:hint="eastAsia" w:ascii="黑体" w:hAnsi="宋体" w:eastAsia="黑体"/>
          <w:bCs/>
          <w:color w:val="000000"/>
          <w:sz w:val="24"/>
          <w:szCs w:val="24"/>
          <w:highlight w:val="none"/>
        </w:rPr>
        <w:t>1（格式）：</w:t>
      </w:r>
      <w:r>
        <w:rPr>
          <w:rFonts w:hint="eastAsia" w:ascii="宋体" w:hAnsi="宋体"/>
          <w:color w:val="000000"/>
          <w:sz w:val="24"/>
          <w:szCs w:val="28"/>
          <w:highlight w:val="none"/>
        </w:rPr>
        <w:t xml:space="preserve"> </w:t>
      </w:r>
    </w:p>
    <w:p w14:paraId="4B93F298">
      <w:pPr>
        <w:spacing w:before="156" w:after="156"/>
        <w:jc w:val="center"/>
        <w:rPr>
          <w:rFonts w:ascii="黑体" w:hAnsi="黑体" w:eastAsia="黑体"/>
          <w:color w:val="000000"/>
          <w:sz w:val="28"/>
          <w:szCs w:val="28"/>
          <w:highlight w:val="none"/>
        </w:rPr>
      </w:pPr>
      <w:r>
        <w:rPr>
          <w:rFonts w:hint="eastAsia" w:ascii="黑体" w:hAnsi="黑体" w:eastAsia="黑体"/>
          <w:color w:val="000000"/>
          <w:sz w:val="28"/>
          <w:szCs w:val="28"/>
          <w:highlight w:val="none"/>
        </w:rPr>
        <w:t>法定代表人授权委托书</w:t>
      </w:r>
    </w:p>
    <w:p w14:paraId="44523CA4">
      <w:pPr>
        <w:tabs>
          <w:tab w:val="left" w:pos="255"/>
        </w:tabs>
        <w:spacing w:line="360" w:lineRule="auto"/>
        <w:ind w:left="420"/>
        <w:rPr>
          <w:rFonts w:ascii="宋体" w:hAnsi="宋体"/>
          <w:color w:val="000000"/>
          <w:sz w:val="24"/>
          <w:szCs w:val="21"/>
          <w:highlight w:val="none"/>
          <w:lang w:val="zh-CN"/>
        </w:rPr>
      </w:pPr>
      <w:r>
        <w:rPr>
          <w:rFonts w:hint="eastAsia" w:ascii="宋体" w:hAnsi="宋体"/>
          <w:color w:val="000000"/>
          <w:sz w:val="24"/>
          <w:szCs w:val="28"/>
          <w:highlight w:val="none"/>
        </w:rPr>
        <w:t xml:space="preserve">                                   </w:t>
      </w:r>
    </w:p>
    <w:p w14:paraId="469B2F4E">
      <w:pPr>
        <w:tabs>
          <w:tab w:val="left" w:pos="255"/>
        </w:tabs>
        <w:spacing w:line="360" w:lineRule="auto"/>
        <w:ind w:left="420"/>
        <w:rPr>
          <w:rFonts w:ascii="宋体" w:hAnsi="宋体"/>
          <w:color w:val="000000"/>
          <w:sz w:val="24"/>
          <w:szCs w:val="21"/>
          <w:highlight w:val="none"/>
          <w:lang w:val="zh-CN"/>
        </w:rPr>
      </w:pPr>
      <w:bookmarkStart w:id="326" w:name="OLE_LINK186"/>
      <w:r>
        <w:rPr>
          <w:rFonts w:hint="eastAsia" w:ascii="宋体" w:hAnsi="宋体"/>
          <w:bCs/>
          <w:color w:val="000000"/>
          <w:sz w:val="24"/>
          <w:highlight w:val="none"/>
          <w:lang w:val="zh-CN"/>
        </w:rPr>
        <w:t>宜兴市自然资源和规划局、</w:t>
      </w:r>
      <w:bookmarkEnd w:id="326"/>
      <w:r>
        <w:rPr>
          <w:rFonts w:hint="eastAsia" w:ascii="宋体" w:hAnsi="宋体"/>
          <w:bCs/>
          <w:color w:val="000000"/>
          <w:sz w:val="24"/>
          <w:highlight w:val="none"/>
          <w:lang w:val="zh-CN"/>
        </w:rPr>
        <w:t>江苏鸿成工程项目管理有限公司</w:t>
      </w:r>
      <w:r>
        <w:rPr>
          <w:rFonts w:hint="eastAsia" w:ascii="宋体" w:hAnsi="宋体"/>
          <w:color w:val="000000"/>
          <w:sz w:val="24"/>
          <w:szCs w:val="21"/>
          <w:highlight w:val="none"/>
          <w:lang w:val="zh-CN"/>
        </w:rPr>
        <w:t>：</w:t>
      </w:r>
    </w:p>
    <w:p w14:paraId="2320F5E3">
      <w:pPr>
        <w:tabs>
          <w:tab w:val="left" w:pos="255"/>
        </w:tabs>
        <w:spacing w:line="360" w:lineRule="auto"/>
        <w:ind w:left="420" w:firstLine="480"/>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系中华人民共和国合法企业</w:t>
      </w:r>
      <w:bookmarkStart w:id="327" w:name="_Hlk144475887"/>
      <w:r>
        <w:rPr>
          <w:rFonts w:hint="eastAsia" w:ascii="宋体" w:hAnsi="宋体"/>
          <w:color w:val="000000"/>
          <w:sz w:val="24"/>
          <w:szCs w:val="21"/>
          <w:highlight w:val="none"/>
          <w:lang w:val="zh-CN"/>
        </w:rPr>
        <w:t>，法定地址：</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，特授权</w:t>
      </w:r>
      <w:bookmarkEnd w:id="327"/>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代表我公司（单位）全权办理针对本项目</w:t>
      </w:r>
      <w:r>
        <w:rPr>
          <w:rFonts w:hint="eastAsia" w:ascii="宋体" w:hAnsi="宋体"/>
          <w:bCs/>
          <w:color w:val="000000"/>
          <w:sz w:val="24"/>
          <w:szCs w:val="24"/>
          <w:highlight w:val="none"/>
        </w:rPr>
        <w:t>（项目编号：</w:t>
      </w:r>
      <w:r>
        <w:rPr>
          <w:rFonts w:hint="eastAsia" w:ascii="宋体" w:hAnsi="宋体"/>
          <w:bCs/>
          <w:color w:val="000000"/>
          <w:sz w:val="24"/>
          <w:szCs w:val="24"/>
          <w:highlight w:val="none"/>
          <w:lang w:eastAsia="zh-CN"/>
        </w:rPr>
        <w:t>JSZC-320282-HCCG-G2026-0004</w:t>
      </w:r>
      <w:r>
        <w:rPr>
          <w:rFonts w:hint="eastAsia" w:ascii="宋体" w:hAnsi="宋体"/>
          <w:bCs/>
          <w:color w:val="000000"/>
          <w:sz w:val="24"/>
          <w:szCs w:val="24"/>
          <w:highlight w:val="none"/>
        </w:rPr>
        <w:t xml:space="preserve">  ）</w:t>
      </w:r>
      <w:r>
        <w:rPr>
          <w:rFonts w:hint="eastAsia" w:ascii="宋体" w:hAnsi="宋体"/>
          <w:color w:val="000000"/>
          <w:sz w:val="24"/>
          <w:szCs w:val="21"/>
          <w:highlight w:val="none"/>
          <w:lang w:val="zh-CN"/>
        </w:rPr>
        <w:t>的投标</w:t>
      </w:r>
      <w:bookmarkStart w:id="328" w:name="_Hlk135833699"/>
      <w:bookmarkStart w:id="329" w:name="_Hlk144474232"/>
      <w:bookmarkStart w:id="330" w:name="_Hlk140046437"/>
      <w:r>
        <w:rPr>
          <w:rFonts w:hint="eastAsia" w:ascii="宋体" w:hAnsi="宋体"/>
          <w:color w:val="000000"/>
          <w:sz w:val="24"/>
          <w:szCs w:val="21"/>
          <w:highlight w:val="none"/>
          <w:lang w:val="zh-CN"/>
        </w:rPr>
        <w:t>，以我方名义签署、确认、澄清、提交、撤回、修改相关文件和处理投标活动有关事宜，其法律后果由我方承担。</w:t>
      </w:r>
    </w:p>
    <w:p w14:paraId="674B2C46">
      <w:pPr>
        <w:tabs>
          <w:tab w:val="left" w:pos="255"/>
        </w:tabs>
        <w:spacing w:line="360" w:lineRule="auto"/>
        <w:ind w:left="420" w:firstLine="480"/>
        <w:rPr>
          <w:rFonts w:ascii="宋体" w:hAnsi="宋体"/>
          <w:color w:val="000000"/>
          <w:sz w:val="24"/>
          <w:szCs w:val="21"/>
          <w:highlight w:val="none"/>
          <w:lang w:val="zh-CN"/>
        </w:rPr>
      </w:pPr>
      <w:r>
        <w:rPr>
          <w:rFonts w:hint="eastAsia" w:ascii="宋体" w:hAnsi="宋体"/>
          <w:color w:val="000000"/>
          <w:sz w:val="24"/>
          <w:szCs w:val="21"/>
          <w:highlight w:val="none"/>
          <w:lang w:val="zh-CN"/>
        </w:rPr>
        <w:t>被授权代表已知晓并接受委托事项。</w:t>
      </w:r>
    </w:p>
    <w:p w14:paraId="5D415EF0">
      <w:pPr>
        <w:tabs>
          <w:tab w:val="left" w:pos="255"/>
        </w:tabs>
        <w:spacing w:line="360" w:lineRule="auto"/>
        <w:ind w:left="420" w:firstLine="480"/>
        <w:rPr>
          <w:rFonts w:ascii="宋体" w:hAnsi="宋体"/>
          <w:color w:val="000000"/>
          <w:sz w:val="24"/>
          <w:szCs w:val="21"/>
          <w:highlight w:val="none"/>
          <w:lang w:val="zh-CN"/>
        </w:rPr>
      </w:pPr>
      <w:r>
        <w:rPr>
          <w:rFonts w:hint="eastAsia" w:ascii="宋体" w:hAnsi="宋体"/>
          <w:color w:val="000000"/>
          <w:sz w:val="24"/>
          <w:szCs w:val="21"/>
          <w:highlight w:val="none"/>
          <w:lang w:val="zh-CN"/>
        </w:rPr>
        <w:t>在撤销授权的书面通知送达你处以前，本授权书一直有效，被授权代表签署的所有文件和办理的事项（在委托期限内）不因授权的撤销而失效。</w:t>
      </w:r>
    </w:p>
    <w:p w14:paraId="0D5DE630">
      <w:pPr>
        <w:tabs>
          <w:tab w:val="left" w:pos="255"/>
        </w:tabs>
        <w:spacing w:line="360" w:lineRule="auto"/>
        <w:ind w:left="420" w:firstLine="480"/>
        <w:rPr>
          <w:rFonts w:ascii="宋体" w:hAnsi="宋体"/>
          <w:color w:val="000000"/>
          <w:sz w:val="24"/>
          <w:szCs w:val="21"/>
          <w:highlight w:val="none"/>
          <w:lang w:val="zh-CN"/>
        </w:rPr>
      </w:pPr>
      <w:r>
        <w:rPr>
          <w:rFonts w:hint="eastAsia" w:ascii="宋体" w:hAnsi="宋体"/>
          <w:color w:val="000000"/>
          <w:sz w:val="24"/>
          <w:szCs w:val="21"/>
          <w:highlight w:val="none"/>
          <w:lang w:val="zh-CN"/>
        </w:rPr>
        <w:t>委托期限：自本授权委托书签署之日起至投标有效期届满之日止。</w:t>
      </w:r>
    </w:p>
    <w:p w14:paraId="7DC579FD">
      <w:pPr>
        <w:tabs>
          <w:tab w:val="left" w:pos="255"/>
        </w:tabs>
        <w:spacing w:line="360" w:lineRule="auto"/>
        <w:ind w:left="420" w:firstLine="480"/>
        <w:rPr>
          <w:rFonts w:ascii="宋体" w:hAnsi="宋体"/>
          <w:color w:val="000000"/>
          <w:sz w:val="24"/>
          <w:szCs w:val="21"/>
          <w:highlight w:val="none"/>
          <w:lang w:val="zh-CN"/>
        </w:rPr>
      </w:pPr>
      <w:r>
        <w:rPr>
          <w:rFonts w:hint="eastAsia" w:ascii="宋体" w:hAnsi="宋体"/>
          <w:color w:val="000000"/>
          <w:sz w:val="24"/>
          <w:szCs w:val="21"/>
          <w:highlight w:val="none"/>
          <w:lang w:val="zh-CN"/>
        </w:rPr>
        <w:t>被授权代表无转委托权。</w:t>
      </w:r>
    </w:p>
    <w:p w14:paraId="276B0A39">
      <w:pPr>
        <w:tabs>
          <w:tab w:val="left" w:pos="255"/>
        </w:tabs>
        <w:spacing w:line="360" w:lineRule="auto"/>
        <w:ind w:left="420" w:firstLine="480"/>
        <w:rPr>
          <w:rFonts w:ascii="宋体" w:hAnsi="宋体"/>
          <w:color w:val="000000"/>
          <w:sz w:val="24"/>
          <w:szCs w:val="21"/>
          <w:highlight w:val="none"/>
          <w:lang w:val="zh-CN"/>
        </w:rPr>
      </w:pPr>
    </w:p>
    <w:p w14:paraId="370CDEF8">
      <w:pPr>
        <w:tabs>
          <w:tab w:val="left" w:pos="255"/>
        </w:tabs>
        <w:spacing w:line="360" w:lineRule="auto"/>
        <w:ind w:left="420" w:firstLine="480"/>
        <w:rPr>
          <w:rFonts w:ascii="宋体" w:hAnsi="宋体"/>
          <w:color w:val="000000"/>
          <w:sz w:val="24"/>
          <w:szCs w:val="21"/>
          <w:highlight w:val="none"/>
          <w:lang w:val="zh-CN"/>
        </w:rPr>
      </w:pPr>
      <w:r>
        <w:rPr>
          <w:rFonts w:hint="eastAsia" w:ascii="宋体" w:hAnsi="宋体"/>
          <w:color w:val="000000"/>
          <w:sz w:val="24"/>
          <w:szCs w:val="21"/>
          <w:highlight w:val="none"/>
          <w:lang w:val="zh-CN"/>
        </w:rPr>
        <w:t>被授权代表情况：</w:t>
      </w:r>
    </w:p>
    <w:p w14:paraId="5280C86E">
      <w:pPr>
        <w:tabs>
          <w:tab w:val="left" w:pos="255"/>
        </w:tabs>
        <w:spacing w:line="360" w:lineRule="auto"/>
        <w:ind w:left="420" w:firstLine="480"/>
        <w:rPr>
          <w:rFonts w:ascii="宋体" w:hAnsi="宋体"/>
          <w:color w:val="000000"/>
          <w:sz w:val="24"/>
          <w:szCs w:val="21"/>
          <w:highlight w:val="none"/>
          <w:lang w:val="zh-CN"/>
        </w:rPr>
      </w:pPr>
      <w:r>
        <w:rPr>
          <w:rFonts w:hint="eastAsia" w:ascii="宋体" w:hAnsi="宋体"/>
          <w:color w:val="000000"/>
          <w:sz w:val="24"/>
          <w:szCs w:val="21"/>
          <w:highlight w:val="none"/>
          <w:lang w:val="zh-CN"/>
        </w:rPr>
        <w:t>姓名：</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ascii="宋体" w:hAnsi="宋体"/>
          <w:color w:val="000000"/>
          <w:sz w:val="24"/>
          <w:szCs w:val="21"/>
          <w:highlight w:val="none"/>
          <w:u w:val="single"/>
          <w:lang w:val="zh-CN"/>
        </w:rPr>
        <w:t xml:space="preserve">    </w:t>
      </w:r>
    </w:p>
    <w:p w14:paraId="55DC984C">
      <w:pPr>
        <w:tabs>
          <w:tab w:val="left" w:pos="255"/>
        </w:tabs>
        <w:spacing w:line="360" w:lineRule="auto"/>
        <w:ind w:left="420" w:firstLine="480"/>
        <w:rPr>
          <w:rFonts w:ascii="宋体" w:hAnsi="宋体"/>
          <w:color w:val="000000"/>
          <w:sz w:val="24"/>
          <w:szCs w:val="21"/>
          <w:highlight w:val="none"/>
          <w:lang w:val="zh-CN"/>
        </w:rPr>
      </w:pPr>
      <w:r>
        <w:rPr>
          <w:rFonts w:hint="eastAsia" w:ascii="宋体" w:hAnsi="宋体"/>
          <w:color w:val="000000"/>
          <w:sz w:val="24"/>
          <w:szCs w:val="21"/>
          <w:highlight w:val="none"/>
          <w:lang w:val="zh-CN"/>
        </w:rPr>
        <w:t>身份证号码：</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p>
    <w:p w14:paraId="61744820">
      <w:pPr>
        <w:tabs>
          <w:tab w:val="left" w:pos="255"/>
        </w:tabs>
        <w:spacing w:line="360" w:lineRule="auto"/>
        <w:ind w:left="420" w:firstLine="480"/>
        <w:rPr>
          <w:rFonts w:ascii="宋体" w:hAnsi="宋体"/>
          <w:color w:val="000000"/>
          <w:sz w:val="24"/>
          <w:szCs w:val="21"/>
          <w:highlight w:val="none"/>
          <w:lang w:val="zh-CN"/>
        </w:rPr>
      </w:pPr>
      <w:r>
        <w:rPr>
          <w:rFonts w:hint="eastAsia" w:ascii="宋体" w:hAnsi="宋体"/>
          <w:color w:val="000000"/>
          <w:sz w:val="24"/>
          <w:szCs w:val="21"/>
          <w:highlight w:val="none"/>
          <w:lang w:val="zh-CN"/>
        </w:rPr>
        <w:t>手机号码：</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ascii="宋体" w:hAnsi="宋体"/>
          <w:color w:val="000000"/>
          <w:sz w:val="24"/>
          <w:szCs w:val="21"/>
          <w:highlight w:val="none"/>
          <w:u w:val="single"/>
        </w:rPr>
        <w:t xml:space="preserve">            </w:t>
      </w:r>
    </w:p>
    <w:p w14:paraId="3244164E">
      <w:pPr>
        <w:ind w:firstLine="840"/>
        <w:rPr>
          <w:rFonts w:ascii="宋体" w:hAnsi="宋体"/>
          <w:bCs/>
          <w:color w:val="000000"/>
          <w:sz w:val="24"/>
          <w:highlight w:val="none"/>
        </w:rPr>
      </w:pPr>
      <w:r>
        <w:rPr>
          <w:highlight w:val="none"/>
        </w:rPr>
        <mc:AlternateContent>
          <mc:Choice Requires="wps">
            <w:drawing>
              <wp:anchor distT="0" distB="0" distL="114300" distR="114300" simplePos="0" relativeHeight="251663360" behindDoc="0" locked="0" layoutInCell="1" allowOverlap="1">
                <wp:simplePos x="0" y="0"/>
                <wp:positionH relativeFrom="column">
                  <wp:posOffset>-38100</wp:posOffset>
                </wp:positionH>
                <wp:positionV relativeFrom="paragraph">
                  <wp:posOffset>90170</wp:posOffset>
                </wp:positionV>
                <wp:extent cx="2999105" cy="2070735"/>
                <wp:effectExtent l="0" t="0" r="0" b="0"/>
                <wp:wrapNone/>
                <wp:docPr id="8" name="文本框 8"/>
                <wp:cNvGraphicFramePr/>
                <a:graphic xmlns:a="http://schemas.openxmlformats.org/drawingml/2006/main">
                  <a:graphicData uri="http://schemas.microsoft.com/office/word/2010/wordprocessingShape">
                    <wps:wsp>
                      <wps:cNvSpPr txBox="1"/>
                      <wps:spPr bwMode="auto">
                        <a:xfrm>
                          <a:off x="0" y="0"/>
                          <a:ext cx="2999105" cy="2070735"/>
                        </a:xfrm>
                        <a:prstGeom prst="rect">
                          <a:avLst/>
                        </a:prstGeom>
                        <a:solidFill>
                          <a:srgbClr val="FFFFFF"/>
                        </a:solidFill>
                        <a:ln>
                          <a:solidFill>
                            <a:srgbClr val="000000"/>
                          </a:solidFill>
                        </a:ln>
                      </wps:spPr>
                      <wps:txbx>
                        <w:txbxContent>
                          <w:p w14:paraId="70AC7807">
                            <w:pPr>
                              <w:jc w:val="left"/>
                              <w:rPr>
                                <w:rFonts w:ascii="黑体" w:eastAsia="黑体"/>
                                <w:sz w:val="32"/>
                                <w:szCs w:val="32"/>
                              </w:rPr>
                            </w:pPr>
                          </w:p>
                          <w:p w14:paraId="46D4CBB2">
                            <w:pPr>
                              <w:jc w:val="center"/>
                              <w:rPr>
                                <w:rFonts w:ascii="楷体_GB2312" w:eastAsia="楷体_GB2312"/>
                                <w:sz w:val="28"/>
                                <w:szCs w:val="28"/>
                              </w:rPr>
                            </w:pPr>
                            <w:r>
                              <w:rPr>
                                <w:rFonts w:hint="eastAsia" w:ascii="楷体_GB2312" w:eastAsia="楷体_GB2312"/>
                                <w:sz w:val="28"/>
                                <w:szCs w:val="28"/>
                              </w:rPr>
                              <w:t>被授权代表身份证复印件</w:t>
                            </w:r>
                          </w:p>
                          <w:p w14:paraId="0C52C5DF">
                            <w:pPr>
                              <w:jc w:val="center"/>
                              <w:rPr>
                                <w:rFonts w:ascii="楷体_GB2312" w:eastAsia="楷体_GB2312"/>
                                <w:sz w:val="28"/>
                                <w:szCs w:val="28"/>
                              </w:rPr>
                            </w:pPr>
                            <w:r>
                              <w:rPr>
                                <w:rFonts w:hint="eastAsia" w:ascii="楷体_GB2312" w:eastAsia="楷体_GB2312"/>
                                <w:sz w:val="28"/>
                                <w:szCs w:val="28"/>
                              </w:rPr>
                              <w:t>正面</w:t>
                            </w:r>
                          </w:p>
                          <w:p w14:paraId="7C1E7ACF">
                            <w:pPr>
                              <w:jc w:val="center"/>
                              <w:rPr>
                                <w:rFonts w:ascii="楷体_GB2312" w:eastAsia="楷体_GB2312"/>
                                <w:sz w:val="28"/>
                                <w:szCs w:val="28"/>
                              </w:rPr>
                            </w:pPr>
                          </w:p>
                          <w:p w14:paraId="31453B99"/>
                          <w:p w14:paraId="30E9264B"/>
                        </w:txbxContent>
                      </wps:txbx>
                      <wps:bodyPr wrap="square" upright="1"/>
                    </wps:wsp>
                  </a:graphicData>
                </a:graphic>
              </wp:anchor>
            </w:drawing>
          </mc:Choice>
          <mc:Fallback>
            <w:pict>
              <v:shape id="_x0000_s1026" o:spid="_x0000_s1026" o:spt="202" type="#_x0000_t202" style="position:absolute;left:0pt;margin-left:-3pt;margin-top:7.1pt;height:163.05pt;width:236.15pt;z-index:251663360;mso-width-relative:page;mso-height-relative:page;" fillcolor="#FFFFFF" filled="t" stroked="t" coordsize="21600,21600" o:gfxdata="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CNEiB2AAAAAkBAAAPAAAAAAAA&#10;AAEAIAAAACIAAABkcnMvZG93bnJldi54bWxQSwECFAAUAAAACACHTuJApcMQOtkBAAC9AwAADgAA&#10;AAAAAAABACAAAAAnAQAAZHJzL2Uyb0RvYy54bWxQSwUGAAAAAAYABgBZAQAAcgUAAAAA&#10;">
                <v:fill on="t" focussize="0,0"/>
                <v:stroke color="#000000" joinstyle="round"/>
                <v:imagedata o:title=""/>
                <o:lock v:ext="edit" aspectratio="f"/>
                <v:textbox>
                  <w:txbxContent>
                    <w:p w14:paraId="70AC7807">
                      <w:pPr>
                        <w:jc w:val="left"/>
                        <w:rPr>
                          <w:rFonts w:ascii="黑体" w:eastAsia="黑体"/>
                          <w:sz w:val="32"/>
                          <w:szCs w:val="32"/>
                        </w:rPr>
                      </w:pPr>
                    </w:p>
                    <w:p w14:paraId="46D4CBB2">
                      <w:pPr>
                        <w:jc w:val="center"/>
                        <w:rPr>
                          <w:rFonts w:ascii="楷体_GB2312" w:eastAsia="楷体_GB2312"/>
                          <w:sz w:val="28"/>
                          <w:szCs w:val="28"/>
                        </w:rPr>
                      </w:pPr>
                      <w:r>
                        <w:rPr>
                          <w:rFonts w:hint="eastAsia" w:ascii="楷体_GB2312" w:eastAsia="楷体_GB2312"/>
                          <w:sz w:val="28"/>
                          <w:szCs w:val="28"/>
                        </w:rPr>
                        <w:t>被授权代表身份证复印件</w:t>
                      </w:r>
                    </w:p>
                    <w:p w14:paraId="0C52C5DF">
                      <w:pPr>
                        <w:jc w:val="center"/>
                        <w:rPr>
                          <w:rFonts w:ascii="楷体_GB2312" w:eastAsia="楷体_GB2312"/>
                          <w:sz w:val="28"/>
                          <w:szCs w:val="28"/>
                        </w:rPr>
                      </w:pPr>
                      <w:r>
                        <w:rPr>
                          <w:rFonts w:hint="eastAsia" w:ascii="楷体_GB2312" w:eastAsia="楷体_GB2312"/>
                          <w:sz w:val="28"/>
                          <w:szCs w:val="28"/>
                        </w:rPr>
                        <w:t>正面</w:t>
                      </w:r>
                    </w:p>
                    <w:p w14:paraId="7C1E7ACF">
                      <w:pPr>
                        <w:jc w:val="center"/>
                        <w:rPr>
                          <w:rFonts w:ascii="楷体_GB2312" w:eastAsia="楷体_GB2312"/>
                          <w:sz w:val="28"/>
                          <w:szCs w:val="28"/>
                        </w:rPr>
                      </w:pPr>
                    </w:p>
                    <w:p w14:paraId="31453B99"/>
                    <w:p w14:paraId="30E9264B"/>
                  </w:txbxContent>
                </v:textbox>
              </v:shape>
            </w:pict>
          </mc:Fallback>
        </mc:AlternateContent>
      </w:r>
      <w:r>
        <w:rPr>
          <w:highlight w:val="none"/>
        </w:rPr>
        <mc:AlternateContent>
          <mc:Choice Requires="wps">
            <w:drawing>
              <wp:anchor distT="0" distB="0" distL="114300" distR="114300" simplePos="0" relativeHeight="251665408" behindDoc="0" locked="0" layoutInCell="1" allowOverlap="1">
                <wp:simplePos x="0" y="0"/>
                <wp:positionH relativeFrom="column">
                  <wp:posOffset>3084830</wp:posOffset>
                </wp:positionH>
                <wp:positionV relativeFrom="paragraph">
                  <wp:posOffset>73660</wp:posOffset>
                </wp:positionV>
                <wp:extent cx="3065145" cy="2070100"/>
                <wp:effectExtent l="0" t="0" r="0" b="0"/>
                <wp:wrapNone/>
                <wp:docPr id="9" name="文本框 9"/>
                <wp:cNvGraphicFramePr/>
                <a:graphic xmlns:a="http://schemas.openxmlformats.org/drawingml/2006/main">
                  <a:graphicData uri="http://schemas.microsoft.com/office/word/2010/wordprocessingShape">
                    <wps:wsp>
                      <wps:cNvSpPr txBox="1"/>
                      <wps:spPr bwMode="auto">
                        <a:xfrm>
                          <a:off x="0" y="0"/>
                          <a:ext cx="3065145" cy="2070100"/>
                        </a:xfrm>
                        <a:prstGeom prst="rect">
                          <a:avLst/>
                        </a:prstGeom>
                        <a:solidFill>
                          <a:srgbClr val="FFFFFF"/>
                        </a:solidFill>
                        <a:ln>
                          <a:solidFill>
                            <a:srgbClr val="000000"/>
                          </a:solidFill>
                        </a:ln>
                      </wps:spPr>
                      <wps:txbx>
                        <w:txbxContent>
                          <w:p w14:paraId="0D8B286C">
                            <w:pPr>
                              <w:jc w:val="left"/>
                              <w:rPr>
                                <w:rFonts w:ascii="黑体" w:eastAsia="黑体"/>
                                <w:sz w:val="32"/>
                                <w:szCs w:val="32"/>
                              </w:rPr>
                            </w:pPr>
                          </w:p>
                          <w:p w14:paraId="533933CA">
                            <w:pPr>
                              <w:jc w:val="center"/>
                              <w:rPr>
                                <w:rFonts w:ascii="楷体_GB2312" w:eastAsia="楷体_GB2312"/>
                                <w:sz w:val="28"/>
                                <w:szCs w:val="28"/>
                              </w:rPr>
                            </w:pPr>
                            <w:r>
                              <w:rPr>
                                <w:rFonts w:hint="eastAsia" w:ascii="楷体_GB2312" w:eastAsia="楷体_GB2312"/>
                                <w:sz w:val="28"/>
                                <w:szCs w:val="28"/>
                              </w:rPr>
                              <w:t>被授权代表身份证复印件</w:t>
                            </w:r>
                          </w:p>
                          <w:p w14:paraId="10DFE45D">
                            <w:pPr>
                              <w:jc w:val="center"/>
                              <w:rPr>
                                <w:rFonts w:ascii="楷体_GB2312" w:eastAsia="楷体_GB2312"/>
                                <w:sz w:val="28"/>
                                <w:szCs w:val="28"/>
                              </w:rPr>
                            </w:pPr>
                            <w:r>
                              <w:rPr>
                                <w:rFonts w:hint="eastAsia" w:ascii="楷体_GB2312" w:eastAsia="楷体_GB2312"/>
                                <w:sz w:val="28"/>
                                <w:szCs w:val="28"/>
                              </w:rPr>
                              <w:t>反面</w:t>
                            </w:r>
                          </w:p>
                          <w:p w14:paraId="127D050C">
                            <w:pPr>
                              <w:jc w:val="center"/>
                              <w:rPr>
                                <w:rFonts w:ascii="楷体_GB2312" w:eastAsia="楷体_GB2312"/>
                                <w:sz w:val="28"/>
                                <w:szCs w:val="28"/>
                              </w:rPr>
                            </w:pPr>
                          </w:p>
                          <w:p w14:paraId="1FA04662"/>
                          <w:p w14:paraId="669FCD1F"/>
                        </w:txbxContent>
                      </wps:txbx>
                      <wps:bodyPr wrap="square" upright="1"/>
                    </wps:wsp>
                  </a:graphicData>
                </a:graphic>
              </wp:anchor>
            </w:drawing>
          </mc:Choice>
          <mc:Fallback>
            <w:pict>
              <v:shape id="_x0000_s1026" o:spid="_x0000_s1026" o:spt="202" type="#_x0000_t202" style="position:absolute;left:0pt;margin-left:242.9pt;margin-top:5.8pt;height:163pt;width:241.35pt;z-index:251665408;mso-width-relative:page;mso-height-relative:page;" fillcolor="#FFFFFF" filled="t" stroked="t" coordsize="21600,21600" o:gfxdata="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BSUpmb2QAAAAoBAAAPAAAA&#10;AAAAAAEAIAAAACIAAABkcnMvZG93bnJldi54bWxQSwECFAAUAAAACACHTuJAzYSjhdsBAAC9AwAA&#10;DgAAAAAAAAABACAAAAAoAQAAZHJzL2Uyb0RvYy54bWxQSwUGAAAAAAYABgBZAQAAdQUAAAAA&#10;">
                <v:fill on="t" focussize="0,0"/>
                <v:stroke color="#000000" joinstyle="round"/>
                <v:imagedata o:title=""/>
                <o:lock v:ext="edit" aspectratio="f"/>
                <v:textbox>
                  <w:txbxContent>
                    <w:p w14:paraId="0D8B286C">
                      <w:pPr>
                        <w:jc w:val="left"/>
                        <w:rPr>
                          <w:rFonts w:ascii="黑体" w:eastAsia="黑体"/>
                          <w:sz w:val="32"/>
                          <w:szCs w:val="32"/>
                        </w:rPr>
                      </w:pPr>
                    </w:p>
                    <w:p w14:paraId="533933CA">
                      <w:pPr>
                        <w:jc w:val="center"/>
                        <w:rPr>
                          <w:rFonts w:ascii="楷体_GB2312" w:eastAsia="楷体_GB2312"/>
                          <w:sz w:val="28"/>
                          <w:szCs w:val="28"/>
                        </w:rPr>
                      </w:pPr>
                      <w:r>
                        <w:rPr>
                          <w:rFonts w:hint="eastAsia" w:ascii="楷体_GB2312" w:eastAsia="楷体_GB2312"/>
                          <w:sz w:val="28"/>
                          <w:szCs w:val="28"/>
                        </w:rPr>
                        <w:t>被授权代表身份证复印件</w:t>
                      </w:r>
                    </w:p>
                    <w:p w14:paraId="10DFE45D">
                      <w:pPr>
                        <w:jc w:val="center"/>
                        <w:rPr>
                          <w:rFonts w:ascii="楷体_GB2312" w:eastAsia="楷体_GB2312"/>
                          <w:sz w:val="28"/>
                          <w:szCs w:val="28"/>
                        </w:rPr>
                      </w:pPr>
                      <w:r>
                        <w:rPr>
                          <w:rFonts w:hint="eastAsia" w:ascii="楷体_GB2312" w:eastAsia="楷体_GB2312"/>
                          <w:sz w:val="28"/>
                          <w:szCs w:val="28"/>
                        </w:rPr>
                        <w:t>反面</w:t>
                      </w:r>
                    </w:p>
                    <w:p w14:paraId="127D050C">
                      <w:pPr>
                        <w:jc w:val="center"/>
                        <w:rPr>
                          <w:rFonts w:ascii="楷体_GB2312" w:eastAsia="楷体_GB2312"/>
                          <w:sz w:val="28"/>
                          <w:szCs w:val="28"/>
                        </w:rPr>
                      </w:pPr>
                    </w:p>
                    <w:p w14:paraId="1FA04662"/>
                    <w:p w14:paraId="669FCD1F"/>
                  </w:txbxContent>
                </v:textbox>
              </v:shape>
            </w:pict>
          </mc:Fallback>
        </mc:AlternateContent>
      </w:r>
      <w:r>
        <w:rPr>
          <w:rFonts w:hint="eastAsia" w:ascii="宋体" w:hAnsi="宋体"/>
          <w:bCs/>
          <w:color w:val="000000"/>
          <w:sz w:val="24"/>
          <w:highlight w:val="none"/>
        </w:rPr>
        <w:t xml:space="preserve">                          </w:t>
      </w:r>
    </w:p>
    <w:p w14:paraId="1E047C69">
      <w:pPr>
        <w:ind w:left="5460" w:hanging="5460"/>
        <w:jc w:val="center"/>
        <w:rPr>
          <w:rFonts w:ascii="宋体" w:hAnsi="宋体"/>
          <w:bCs/>
          <w:color w:val="000000"/>
          <w:sz w:val="24"/>
          <w:highlight w:val="none"/>
        </w:rPr>
      </w:pPr>
    </w:p>
    <w:p w14:paraId="2B243876">
      <w:pPr>
        <w:pStyle w:val="226"/>
        <w:rPr>
          <w:rFonts w:ascii="宋体" w:hAnsi="宋体"/>
          <w:bCs/>
          <w:color w:val="000000"/>
          <w:sz w:val="24"/>
          <w:highlight w:val="none"/>
        </w:rPr>
      </w:pPr>
    </w:p>
    <w:p w14:paraId="161BD88E">
      <w:pPr>
        <w:rPr>
          <w:rFonts w:ascii="宋体" w:hAnsi="宋体"/>
          <w:bCs/>
          <w:color w:val="000000"/>
          <w:sz w:val="24"/>
          <w:highlight w:val="none"/>
        </w:rPr>
      </w:pPr>
    </w:p>
    <w:p w14:paraId="3A3C238E">
      <w:pPr>
        <w:pStyle w:val="226"/>
        <w:rPr>
          <w:rFonts w:ascii="宋体" w:hAnsi="宋体"/>
          <w:bCs/>
          <w:color w:val="000000"/>
          <w:sz w:val="24"/>
          <w:highlight w:val="none"/>
        </w:rPr>
      </w:pPr>
    </w:p>
    <w:p w14:paraId="65C44D76">
      <w:pPr>
        <w:rPr>
          <w:rFonts w:ascii="宋体" w:hAnsi="宋体"/>
          <w:bCs/>
          <w:color w:val="000000"/>
          <w:sz w:val="24"/>
          <w:highlight w:val="none"/>
        </w:rPr>
      </w:pPr>
    </w:p>
    <w:p w14:paraId="0384E359">
      <w:pPr>
        <w:pStyle w:val="226"/>
        <w:rPr>
          <w:highlight w:val="none"/>
        </w:rPr>
      </w:pPr>
    </w:p>
    <w:p w14:paraId="10EB11D2">
      <w:pPr>
        <w:ind w:left="5460" w:hanging="5460"/>
        <w:jc w:val="center"/>
        <w:rPr>
          <w:rFonts w:ascii="宋体" w:hAnsi="宋体"/>
          <w:bCs/>
          <w:color w:val="000000"/>
          <w:sz w:val="24"/>
          <w:highlight w:val="none"/>
        </w:rPr>
      </w:pPr>
    </w:p>
    <w:p w14:paraId="11E38655">
      <w:pPr>
        <w:ind w:left="5460" w:hanging="5460"/>
        <w:jc w:val="center"/>
        <w:rPr>
          <w:rFonts w:ascii="宋体" w:hAnsi="宋体"/>
          <w:bCs/>
          <w:color w:val="000000"/>
          <w:sz w:val="24"/>
          <w:highlight w:val="none"/>
        </w:rPr>
      </w:pPr>
    </w:p>
    <w:p w14:paraId="1D2D1400">
      <w:pPr>
        <w:ind w:left="5460" w:hanging="5460"/>
        <w:jc w:val="center"/>
        <w:rPr>
          <w:rFonts w:ascii="宋体" w:hAnsi="宋体"/>
          <w:bCs/>
          <w:color w:val="000000"/>
          <w:sz w:val="24"/>
          <w:highlight w:val="none"/>
        </w:rPr>
      </w:pPr>
    </w:p>
    <w:p w14:paraId="4AC68AC8">
      <w:pPr>
        <w:ind w:left="5460" w:hanging="5460"/>
        <w:jc w:val="center"/>
        <w:rPr>
          <w:rFonts w:ascii="宋体" w:hAnsi="宋体"/>
          <w:bCs/>
          <w:color w:val="000000"/>
          <w:sz w:val="24"/>
          <w:highlight w:val="none"/>
        </w:rPr>
      </w:pPr>
    </w:p>
    <w:p w14:paraId="3E654162">
      <w:pPr>
        <w:ind w:left="5460" w:hanging="5460"/>
        <w:jc w:val="center"/>
        <w:rPr>
          <w:rFonts w:ascii="宋体" w:hAnsi="宋体"/>
          <w:bCs/>
          <w:color w:val="000000"/>
          <w:sz w:val="24"/>
          <w:highlight w:val="none"/>
        </w:rPr>
      </w:pPr>
    </w:p>
    <w:p w14:paraId="4902DE1F">
      <w:pPr>
        <w:spacing w:line="360" w:lineRule="auto"/>
        <w:jc w:val="right"/>
        <w:rPr>
          <w:color w:val="000000"/>
          <w:sz w:val="24"/>
          <w:szCs w:val="24"/>
          <w:highlight w:val="none"/>
        </w:rPr>
      </w:pPr>
      <w:r>
        <w:rPr>
          <w:rFonts w:hint="eastAsia"/>
          <w:color w:val="000000"/>
          <w:sz w:val="24"/>
          <w:szCs w:val="24"/>
          <w:highlight w:val="none"/>
        </w:rPr>
        <w:t>投标人</w:t>
      </w:r>
      <w:r>
        <w:rPr>
          <w:color w:val="000000"/>
          <w:sz w:val="24"/>
          <w:szCs w:val="24"/>
          <w:highlight w:val="none"/>
        </w:rPr>
        <w:t>（电子签章）：</w:t>
      </w:r>
    </w:p>
    <w:p w14:paraId="7372FF2F">
      <w:pPr>
        <w:spacing w:line="360" w:lineRule="auto"/>
        <w:jc w:val="right"/>
        <w:rPr>
          <w:rFonts w:ascii="宋体" w:hAnsi="宋体"/>
          <w:color w:val="000000"/>
          <w:sz w:val="24"/>
          <w:szCs w:val="24"/>
          <w:highlight w:val="none"/>
        </w:rPr>
      </w:pPr>
      <w:r>
        <w:rPr>
          <w:rFonts w:hint="eastAsia" w:ascii="宋体" w:hAnsi="宋体"/>
          <w:color w:val="000000"/>
          <w:sz w:val="24"/>
          <w:szCs w:val="24"/>
          <w:highlight w:val="none"/>
        </w:rPr>
        <w:t>日期：___年___月__日</w:t>
      </w:r>
    </w:p>
    <w:p w14:paraId="78B070A7">
      <w:pPr>
        <w:tabs>
          <w:tab w:val="left" w:pos="255"/>
        </w:tabs>
        <w:spacing w:line="360" w:lineRule="auto"/>
        <w:ind w:left="420" w:firstLine="480"/>
        <w:rPr>
          <w:color w:val="000000"/>
          <w:sz w:val="24"/>
          <w:szCs w:val="24"/>
          <w:highlight w:val="none"/>
        </w:rPr>
      </w:pPr>
    </w:p>
    <w:p w14:paraId="5DD7693A">
      <w:pPr>
        <w:jc w:val="right"/>
        <w:rPr>
          <w:color w:val="000000"/>
          <w:sz w:val="24"/>
          <w:szCs w:val="24"/>
          <w:highlight w:val="none"/>
        </w:rPr>
      </w:pPr>
      <w:r>
        <w:rPr>
          <w:color w:val="000000"/>
          <w:sz w:val="24"/>
          <w:szCs w:val="24"/>
          <w:highlight w:val="none"/>
        </w:rPr>
        <w:br w:type="page" w:clear="all"/>
      </w:r>
    </w:p>
    <w:p w14:paraId="2A13D1B4">
      <w:pPr>
        <w:spacing w:line="360" w:lineRule="auto"/>
        <w:ind w:firstLine="480"/>
        <w:rPr>
          <w:color w:val="000000"/>
          <w:sz w:val="24"/>
          <w:szCs w:val="24"/>
          <w:highlight w:val="none"/>
        </w:rPr>
      </w:pPr>
      <w:r>
        <w:rPr>
          <w:rFonts w:hint="eastAsia" w:ascii="黑体" w:hAnsi="宋体" w:eastAsia="黑体"/>
          <w:bCs/>
          <w:color w:val="000000"/>
          <w:sz w:val="24"/>
          <w:szCs w:val="24"/>
          <w:highlight w:val="none"/>
        </w:rPr>
        <w:t>3、</w:t>
      </w:r>
      <w:bookmarkStart w:id="331" w:name="_Hlk151362709"/>
      <w:r>
        <w:rPr>
          <w:rFonts w:hint="eastAsia" w:ascii="黑体" w:hAnsi="宋体" w:eastAsia="黑体"/>
          <w:bCs/>
          <w:color w:val="000000"/>
          <w:sz w:val="24"/>
          <w:szCs w:val="24"/>
          <w:highlight w:val="none"/>
        </w:rPr>
        <w:t>具有独立承担民事责任的能力：</w:t>
      </w:r>
      <w:r>
        <w:rPr>
          <w:rFonts w:hint="eastAsia" w:ascii="宋体" w:hAnsi="宋体"/>
          <w:color w:val="000000"/>
          <w:sz w:val="24"/>
          <w:szCs w:val="21"/>
          <w:highlight w:val="none"/>
          <w:lang w:val="zh-CN"/>
        </w:rPr>
        <w:t>按第二章投标人须知要求提供相关证明材料</w:t>
      </w:r>
    </w:p>
    <w:bookmarkEnd w:id="331"/>
    <w:p w14:paraId="6ED55BEC">
      <w:pPr>
        <w:jc w:val="left"/>
        <w:rPr>
          <w:color w:val="000000"/>
          <w:sz w:val="24"/>
          <w:szCs w:val="24"/>
          <w:highlight w:val="none"/>
        </w:rPr>
      </w:pPr>
    </w:p>
    <w:bookmarkEnd w:id="328"/>
    <w:bookmarkEnd w:id="329"/>
    <w:p w14:paraId="5359544D">
      <w:pPr>
        <w:spacing w:line="360" w:lineRule="auto"/>
        <w:ind w:firstLine="480"/>
        <w:rPr>
          <w:rFonts w:ascii="宋体" w:hAnsi="宋体"/>
          <w:color w:val="000000"/>
          <w:sz w:val="24"/>
          <w:szCs w:val="21"/>
          <w:highlight w:val="none"/>
          <w:lang w:val="zh-CN"/>
        </w:rPr>
      </w:pPr>
      <w:r>
        <w:rPr>
          <w:rFonts w:hint="eastAsia" w:ascii="黑体" w:hAnsi="宋体" w:eastAsia="黑体"/>
          <w:bCs/>
          <w:color w:val="000000"/>
          <w:sz w:val="24"/>
          <w:szCs w:val="24"/>
          <w:highlight w:val="none"/>
        </w:rPr>
        <w:t>4、具有良好的商业信誉和健全的财务会计制度：</w:t>
      </w:r>
      <w:r>
        <w:rPr>
          <w:rFonts w:hint="eastAsia" w:ascii="宋体" w:hAnsi="宋体"/>
          <w:color w:val="000000"/>
          <w:sz w:val="24"/>
          <w:szCs w:val="21"/>
          <w:highlight w:val="none"/>
          <w:lang w:val="zh-CN"/>
        </w:rPr>
        <w:t>按第二章投标人须知要求提供相关证明材料</w:t>
      </w:r>
    </w:p>
    <w:p w14:paraId="1ACB2C14">
      <w:pPr>
        <w:spacing w:line="360" w:lineRule="auto"/>
        <w:ind w:firstLine="480"/>
        <w:rPr>
          <w:rFonts w:ascii="宋体" w:hAnsi="宋体"/>
          <w:color w:val="000000"/>
          <w:sz w:val="24"/>
          <w:szCs w:val="21"/>
          <w:highlight w:val="none"/>
          <w:lang w:val="zh-CN"/>
        </w:rPr>
      </w:pPr>
    </w:p>
    <w:p w14:paraId="3B731505">
      <w:pPr>
        <w:spacing w:line="360" w:lineRule="auto"/>
        <w:ind w:firstLine="480"/>
        <w:rPr>
          <w:rFonts w:ascii="宋体" w:hAnsi="宋体"/>
          <w:color w:val="000000"/>
          <w:sz w:val="24"/>
          <w:szCs w:val="21"/>
          <w:highlight w:val="none"/>
          <w:lang w:val="zh-CN"/>
        </w:rPr>
      </w:pPr>
      <w:r>
        <w:rPr>
          <w:rFonts w:hint="eastAsia" w:ascii="黑体" w:hAnsi="宋体" w:eastAsia="黑体"/>
          <w:bCs/>
          <w:color w:val="000000"/>
          <w:sz w:val="24"/>
          <w:szCs w:val="24"/>
          <w:highlight w:val="none"/>
        </w:rPr>
        <w:t>5、有依法缴纳税收的良好记录：</w:t>
      </w:r>
      <w:r>
        <w:rPr>
          <w:rFonts w:hint="eastAsia" w:ascii="宋体" w:hAnsi="宋体"/>
          <w:color w:val="000000"/>
          <w:sz w:val="24"/>
          <w:szCs w:val="21"/>
          <w:highlight w:val="none"/>
          <w:lang w:val="zh-CN"/>
        </w:rPr>
        <w:t>按第二章投标人须知要求提供相关证明材料</w:t>
      </w:r>
    </w:p>
    <w:p w14:paraId="772360E8">
      <w:pPr>
        <w:spacing w:line="360" w:lineRule="auto"/>
        <w:ind w:firstLine="480"/>
        <w:rPr>
          <w:rFonts w:ascii="黑体" w:hAnsi="宋体" w:eastAsia="黑体"/>
          <w:bCs/>
          <w:color w:val="000000"/>
          <w:sz w:val="24"/>
          <w:szCs w:val="24"/>
          <w:highlight w:val="none"/>
        </w:rPr>
      </w:pPr>
    </w:p>
    <w:p w14:paraId="3F0F4D8E">
      <w:pPr>
        <w:spacing w:line="360" w:lineRule="auto"/>
        <w:ind w:firstLine="480"/>
        <w:rPr>
          <w:rFonts w:ascii="宋体" w:hAnsi="宋体"/>
          <w:color w:val="000000"/>
          <w:sz w:val="24"/>
          <w:szCs w:val="21"/>
          <w:highlight w:val="none"/>
          <w:lang w:val="zh-CN"/>
        </w:rPr>
      </w:pPr>
      <w:r>
        <w:rPr>
          <w:rFonts w:hint="eastAsia" w:ascii="黑体" w:hAnsi="宋体" w:eastAsia="黑体"/>
          <w:bCs/>
          <w:color w:val="000000"/>
          <w:sz w:val="24"/>
          <w:szCs w:val="24"/>
          <w:highlight w:val="none"/>
        </w:rPr>
        <w:t>6、有依法缴纳社会保障资金的良好记录：</w:t>
      </w:r>
      <w:r>
        <w:rPr>
          <w:rFonts w:hint="eastAsia" w:ascii="宋体" w:hAnsi="宋体"/>
          <w:color w:val="000000"/>
          <w:sz w:val="24"/>
          <w:szCs w:val="21"/>
          <w:highlight w:val="none"/>
          <w:lang w:val="zh-CN"/>
        </w:rPr>
        <w:t>按第二章投标人须知要求提供相关证明材料</w:t>
      </w:r>
    </w:p>
    <w:p w14:paraId="0D0E9C0D">
      <w:pPr>
        <w:spacing w:line="360" w:lineRule="auto"/>
        <w:ind w:left="480"/>
        <w:rPr>
          <w:rFonts w:ascii="黑体" w:hAnsi="宋体" w:eastAsia="黑体"/>
          <w:bCs/>
          <w:color w:val="000000"/>
          <w:sz w:val="24"/>
          <w:szCs w:val="24"/>
          <w:highlight w:val="none"/>
        </w:rPr>
      </w:pPr>
    </w:p>
    <w:p w14:paraId="73CFD380">
      <w:pPr>
        <w:spacing w:line="360" w:lineRule="auto"/>
        <w:ind w:firstLine="480"/>
        <w:rPr>
          <w:rFonts w:ascii="宋体" w:hAnsi="宋体"/>
          <w:color w:val="000000"/>
          <w:sz w:val="24"/>
          <w:szCs w:val="21"/>
          <w:highlight w:val="none"/>
        </w:rPr>
      </w:pPr>
      <w:r>
        <w:rPr>
          <w:rFonts w:hint="eastAsia" w:ascii="黑体" w:hAnsi="宋体" w:eastAsia="黑体"/>
          <w:bCs/>
          <w:color w:val="000000"/>
          <w:sz w:val="24"/>
          <w:szCs w:val="24"/>
          <w:highlight w:val="none"/>
        </w:rPr>
        <w:t>7、无不良信用记录：</w:t>
      </w:r>
      <w:r>
        <w:rPr>
          <w:rFonts w:hint="eastAsia" w:ascii="宋体" w:hAnsi="宋体"/>
          <w:color w:val="000000"/>
          <w:sz w:val="24"/>
          <w:szCs w:val="21"/>
          <w:highlight w:val="none"/>
          <w:lang w:val="zh-CN"/>
        </w:rPr>
        <w:t>详见第二章投标人须知相关</w:t>
      </w:r>
      <w:r>
        <w:rPr>
          <w:rFonts w:hint="eastAsia" w:ascii="宋体" w:hAnsi="宋体"/>
          <w:color w:val="000000"/>
          <w:sz w:val="24"/>
          <w:szCs w:val="21"/>
          <w:highlight w:val="none"/>
        </w:rPr>
        <w:t>要求</w:t>
      </w:r>
    </w:p>
    <w:p w14:paraId="6C97F2CF">
      <w:pPr>
        <w:spacing w:line="360" w:lineRule="auto"/>
        <w:rPr>
          <w:rFonts w:ascii="黑体" w:hAnsi="宋体" w:eastAsia="黑体"/>
          <w:bCs/>
          <w:color w:val="000000"/>
          <w:sz w:val="24"/>
          <w:szCs w:val="24"/>
          <w:highlight w:val="none"/>
        </w:rPr>
      </w:pPr>
    </w:p>
    <w:p w14:paraId="09141EA3">
      <w:pPr>
        <w:spacing w:line="360" w:lineRule="auto"/>
        <w:ind w:firstLine="480"/>
        <w:rPr>
          <w:rFonts w:ascii="宋体" w:hAnsi="宋体"/>
          <w:color w:val="000000"/>
          <w:sz w:val="24"/>
          <w:szCs w:val="21"/>
          <w:highlight w:val="none"/>
          <w:lang w:val="zh-CN"/>
        </w:rPr>
      </w:pPr>
      <w:r>
        <w:rPr>
          <w:rFonts w:hint="eastAsia" w:ascii="黑体" w:hAnsi="宋体" w:eastAsia="黑体"/>
          <w:bCs/>
          <w:color w:val="000000"/>
          <w:sz w:val="24"/>
          <w:szCs w:val="24"/>
          <w:highlight w:val="none"/>
        </w:rPr>
        <w:t>8、中小企业声明</w:t>
      </w:r>
    </w:p>
    <w:p w14:paraId="35C77B91">
      <w:pPr>
        <w:spacing w:line="360" w:lineRule="auto"/>
        <w:ind w:firstLine="480"/>
        <w:rPr>
          <w:rFonts w:ascii="宋体" w:hAnsi="宋体"/>
          <w:color w:val="000000"/>
          <w:sz w:val="24"/>
          <w:szCs w:val="21"/>
          <w:highlight w:val="none"/>
        </w:rPr>
      </w:pPr>
      <w:r>
        <w:rPr>
          <w:rFonts w:hint="eastAsia" w:ascii="宋体" w:hAnsi="宋体"/>
          <w:color w:val="000000"/>
          <w:sz w:val="24"/>
          <w:szCs w:val="21"/>
          <w:highlight w:val="none"/>
        </w:rPr>
        <w:t xml:space="preserve"> </w:t>
      </w:r>
    </w:p>
    <w:bookmarkEnd w:id="330"/>
    <w:p w14:paraId="1136A446">
      <w:pPr>
        <w:ind w:firstLine="480" w:firstLineChars="200"/>
        <w:jc w:val="left"/>
        <w:rPr>
          <w:rFonts w:ascii="黑体" w:hAnsi="宋体" w:eastAsia="黑体"/>
          <w:bCs/>
          <w:color w:val="000000"/>
          <w:sz w:val="24"/>
          <w:szCs w:val="24"/>
          <w:highlight w:val="none"/>
        </w:rPr>
      </w:pPr>
      <w:bookmarkStart w:id="332" w:name="_Hlk151563619"/>
      <w:r>
        <w:rPr>
          <w:rFonts w:hint="eastAsia" w:ascii="黑体" w:hAnsi="宋体" w:eastAsia="黑体"/>
          <w:bCs/>
          <w:color w:val="000000"/>
          <w:sz w:val="24"/>
          <w:szCs w:val="24"/>
          <w:highlight w:val="none"/>
        </w:rPr>
        <w:t>9、</w:t>
      </w:r>
      <w:bookmarkStart w:id="333" w:name="_Hlk151458994"/>
      <w:r>
        <w:rPr>
          <w:rFonts w:hint="eastAsia" w:ascii="黑体" w:hAnsi="宋体" w:eastAsia="黑体"/>
          <w:bCs/>
          <w:color w:val="000000"/>
          <w:sz w:val="24"/>
          <w:szCs w:val="24"/>
          <w:highlight w:val="none"/>
        </w:rPr>
        <w:t>特定资格要求</w:t>
      </w:r>
    </w:p>
    <w:p w14:paraId="16B75F84">
      <w:pPr>
        <w:ind w:firstLine="480"/>
        <w:jc w:val="left"/>
        <w:rPr>
          <w:rFonts w:ascii="黑体" w:hAnsi="宋体" w:eastAsia="黑体"/>
          <w:bCs/>
          <w:color w:val="000000"/>
          <w:sz w:val="24"/>
          <w:szCs w:val="24"/>
          <w:highlight w:val="none"/>
        </w:rPr>
      </w:pPr>
    </w:p>
    <w:p w14:paraId="1090AF32">
      <w:pPr>
        <w:tabs>
          <w:tab w:val="left" w:pos="0"/>
          <w:tab w:val="left" w:pos="255"/>
        </w:tabs>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注：如本项目有特定资格要求的，按招标文件要求提供证明材料，否则无需提供。</w:t>
      </w:r>
    </w:p>
    <w:p w14:paraId="21DF0FEF">
      <w:pPr>
        <w:tabs>
          <w:tab w:val="left" w:pos="0"/>
          <w:tab w:val="left" w:pos="255"/>
        </w:tabs>
        <w:spacing w:line="360" w:lineRule="auto"/>
        <w:ind w:firstLine="482"/>
        <w:rPr>
          <w:rFonts w:ascii="宋体" w:hAnsi="宋体"/>
          <w:b/>
          <w:color w:val="000000"/>
          <w:sz w:val="24"/>
          <w:szCs w:val="24"/>
          <w:highlight w:val="none"/>
        </w:rPr>
      </w:pPr>
    </w:p>
    <w:p w14:paraId="7101BC42">
      <w:pPr>
        <w:tabs>
          <w:tab w:val="left" w:pos="0"/>
          <w:tab w:val="left" w:pos="255"/>
        </w:tabs>
        <w:spacing w:line="360" w:lineRule="auto"/>
        <w:ind w:firstLine="482"/>
        <w:rPr>
          <w:rFonts w:ascii="宋体" w:hAnsi="宋体"/>
          <w:b/>
          <w:color w:val="000000"/>
          <w:sz w:val="24"/>
          <w:szCs w:val="24"/>
          <w:highlight w:val="none"/>
          <w:lang w:val="zh-CN"/>
        </w:rPr>
      </w:pPr>
    </w:p>
    <w:p w14:paraId="603B6809">
      <w:pPr>
        <w:tabs>
          <w:tab w:val="left" w:pos="0"/>
          <w:tab w:val="left" w:pos="255"/>
        </w:tabs>
        <w:spacing w:line="360" w:lineRule="auto"/>
        <w:ind w:firstLine="482"/>
        <w:rPr>
          <w:rFonts w:ascii="宋体" w:hAnsi="宋体"/>
          <w:b/>
          <w:color w:val="000000"/>
          <w:sz w:val="24"/>
          <w:szCs w:val="24"/>
          <w:highlight w:val="none"/>
          <w:lang w:val="zh-CN"/>
        </w:rPr>
      </w:pPr>
    </w:p>
    <w:p w14:paraId="4AD7BF56">
      <w:pPr>
        <w:tabs>
          <w:tab w:val="left" w:pos="0"/>
          <w:tab w:val="left" w:pos="255"/>
        </w:tabs>
        <w:spacing w:line="360" w:lineRule="auto"/>
        <w:ind w:firstLine="482"/>
        <w:rPr>
          <w:rFonts w:ascii="宋体" w:hAnsi="宋体"/>
          <w:b/>
          <w:color w:val="000000"/>
          <w:sz w:val="24"/>
          <w:szCs w:val="24"/>
          <w:highlight w:val="none"/>
          <w:lang w:val="zh-CN"/>
        </w:rPr>
      </w:pPr>
    </w:p>
    <w:p w14:paraId="2D8EBD41">
      <w:pPr>
        <w:tabs>
          <w:tab w:val="left" w:pos="0"/>
          <w:tab w:val="left" w:pos="255"/>
        </w:tabs>
        <w:spacing w:line="360" w:lineRule="auto"/>
        <w:ind w:firstLine="482"/>
        <w:rPr>
          <w:rFonts w:ascii="宋体" w:hAnsi="宋体"/>
          <w:b/>
          <w:color w:val="000000"/>
          <w:sz w:val="24"/>
          <w:szCs w:val="24"/>
          <w:highlight w:val="none"/>
          <w:lang w:val="zh-CN"/>
        </w:rPr>
      </w:pPr>
    </w:p>
    <w:bookmarkEnd w:id="333"/>
    <w:p w14:paraId="76D17D3E">
      <w:pPr>
        <w:tabs>
          <w:tab w:val="left" w:pos="0"/>
          <w:tab w:val="left" w:pos="255"/>
        </w:tabs>
        <w:spacing w:line="360" w:lineRule="auto"/>
        <w:ind w:firstLine="482"/>
        <w:rPr>
          <w:rFonts w:ascii="宋体" w:hAnsi="宋体"/>
          <w:b/>
          <w:color w:val="000000"/>
          <w:sz w:val="24"/>
          <w:szCs w:val="24"/>
          <w:highlight w:val="none"/>
          <w:lang w:val="zh-CN"/>
        </w:rPr>
      </w:pPr>
    </w:p>
    <w:bookmarkEnd w:id="332"/>
    <w:p w14:paraId="1410C320">
      <w:pPr>
        <w:tabs>
          <w:tab w:val="left" w:pos="0"/>
          <w:tab w:val="left" w:pos="255"/>
        </w:tabs>
        <w:spacing w:line="360" w:lineRule="auto"/>
        <w:ind w:firstLine="482"/>
        <w:rPr>
          <w:rFonts w:ascii="宋体" w:hAnsi="宋体"/>
          <w:b/>
          <w:color w:val="000000"/>
          <w:sz w:val="24"/>
          <w:szCs w:val="24"/>
          <w:highlight w:val="none"/>
          <w:lang w:val="zh-CN"/>
        </w:rPr>
      </w:pPr>
    </w:p>
    <w:p w14:paraId="43F93525">
      <w:pPr>
        <w:tabs>
          <w:tab w:val="left" w:pos="0"/>
          <w:tab w:val="left" w:pos="255"/>
        </w:tabs>
        <w:spacing w:line="360" w:lineRule="auto"/>
        <w:ind w:firstLine="482"/>
        <w:rPr>
          <w:rFonts w:ascii="宋体" w:hAnsi="宋体"/>
          <w:b/>
          <w:color w:val="000000"/>
          <w:sz w:val="24"/>
          <w:szCs w:val="24"/>
          <w:highlight w:val="none"/>
          <w:lang w:val="zh-CN"/>
        </w:rPr>
      </w:pPr>
    </w:p>
    <w:p w14:paraId="5B06714E">
      <w:pPr>
        <w:tabs>
          <w:tab w:val="left" w:pos="0"/>
          <w:tab w:val="left" w:pos="255"/>
        </w:tabs>
        <w:spacing w:line="360" w:lineRule="auto"/>
        <w:ind w:firstLine="482"/>
        <w:rPr>
          <w:rFonts w:ascii="宋体" w:hAnsi="宋体"/>
          <w:b/>
          <w:color w:val="000000"/>
          <w:sz w:val="24"/>
          <w:szCs w:val="24"/>
          <w:highlight w:val="none"/>
          <w:lang w:val="zh-CN"/>
        </w:rPr>
      </w:pPr>
    </w:p>
    <w:p w14:paraId="2DB42CE8">
      <w:pPr>
        <w:tabs>
          <w:tab w:val="left" w:pos="0"/>
          <w:tab w:val="left" w:pos="255"/>
        </w:tabs>
        <w:spacing w:line="360" w:lineRule="auto"/>
        <w:ind w:firstLine="482"/>
        <w:rPr>
          <w:rFonts w:ascii="宋体" w:hAnsi="宋体"/>
          <w:b/>
          <w:color w:val="000000"/>
          <w:sz w:val="24"/>
          <w:szCs w:val="24"/>
          <w:highlight w:val="none"/>
          <w:lang w:val="zh-CN"/>
        </w:rPr>
      </w:pPr>
    </w:p>
    <w:p w14:paraId="09BD984F">
      <w:pPr>
        <w:tabs>
          <w:tab w:val="left" w:pos="0"/>
          <w:tab w:val="left" w:pos="255"/>
        </w:tabs>
        <w:spacing w:line="360" w:lineRule="auto"/>
        <w:ind w:firstLine="482"/>
        <w:rPr>
          <w:rFonts w:ascii="宋体" w:hAnsi="宋体"/>
          <w:b/>
          <w:color w:val="000000"/>
          <w:sz w:val="24"/>
          <w:szCs w:val="24"/>
          <w:highlight w:val="none"/>
          <w:lang w:val="zh-CN"/>
        </w:rPr>
      </w:pPr>
    </w:p>
    <w:p w14:paraId="54219AE0">
      <w:pPr>
        <w:tabs>
          <w:tab w:val="left" w:pos="0"/>
          <w:tab w:val="left" w:pos="255"/>
        </w:tabs>
        <w:spacing w:line="360" w:lineRule="auto"/>
        <w:ind w:firstLine="482"/>
        <w:rPr>
          <w:rFonts w:ascii="宋体" w:hAnsi="宋体"/>
          <w:b/>
          <w:color w:val="000000"/>
          <w:sz w:val="24"/>
          <w:szCs w:val="24"/>
          <w:highlight w:val="none"/>
          <w:lang w:val="zh-CN"/>
        </w:rPr>
      </w:pPr>
    </w:p>
    <w:p w14:paraId="3A38EF9C">
      <w:pPr>
        <w:pStyle w:val="2"/>
        <w:rPr>
          <w:b/>
          <w:color w:val="000000"/>
          <w:sz w:val="24"/>
          <w:szCs w:val="24"/>
          <w:highlight w:val="none"/>
          <w:lang w:val="zh-CN"/>
        </w:rPr>
      </w:pPr>
    </w:p>
    <w:p w14:paraId="3F75D75C">
      <w:pPr>
        <w:rPr>
          <w:rFonts w:ascii="宋体" w:hAnsi="宋体"/>
          <w:b/>
          <w:color w:val="000000"/>
          <w:sz w:val="24"/>
          <w:szCs w:val="24"/>
          <w:highlight w:val="none"/>
          <w:lang w:val="zh-CN"/>
        </w:rPr>
      </w:pPr>
    </w:p>
    <w:p w14:paraId="6C013AF2">
      <w:pPr>
        <w:pStyle w:val="2"/>
        <w:rPr>
          <w:highlight w:val="none"/>
          <w:lang w:val="zh-CN"/>
        </w:rPr>
      </w:pPr>
    </w:p>
    <w:p w14:paraId="541415C1">
      <w:pPr>
        <w:tabs>
          <w:tab w:val="left" w:pos="0"/>
          <w:tab w:val="left" w:pos="255"/>
        </w:tabs>
        <w:spacing w:line="360" w:lineRule="auto"/>
        <w:rPr>
          <w:rFonts w:ascii="黑体" w:hAnsi="宋体" w:eastAsia="黑体"/>
          <w:bCs/>
          <w:color w:val="000000"/>
          <w:sz w:val="28"/>
          <w:szCs w:val="28"/>
          <w:highlight w:val="none"/>
        </w:rPr>
      </w:pPr>
      <w:r>
        <w:rPr>
          <w:rFonts w:hint="eastAsia" w:ascii="黑体" w:hAnsi="宋体" w:eastAsia="黑体"/>
          <w:bCs/>
          <w:color w:val="000000"/>
          <w:sz w:val="28"/>
          <w:szCs w:val="28"/>
          <w:highlight w:val="none"/>
        </w:rPr>
        <w:t>（三）符合条件</w:t>
      </w:r>
    </w:p>
    <w:p w14:paraId="0070D62E">
      <w:pPr>
        <w:ind w:firstLine="480"/>
        <w:rPr>
          <w:rFonts w:ascii="宋体"/>
          <w:b/>
          <w:bCs/>
          <w:color w:val="000000"/>
          <w:sz w:val="24"/>
          <w:szCs w:val="24"/>
          <w:highlight w:val="none"/>
        </w:rPr>
      </w:pPr>
      <w:r>
        <w:rPr>
          <w:rFonts w:ascii="黑体" w:hAnsi="宋体" w:eastAsia="黑体"/>
          <w:bCs/>
          <w:color w:val="000000"/>
          <w:sz w:val="24"/>
          <w:szCs w:val="24"/>
          <w:highlight w:val="none"/>
        </w:rPr>
        <w:t>1</w:t>
      </w:r>
      <w:r>
        <w:rPr>
          <w:rFonts w:hint="eastAsia" w:ascii="黑体" w:hAnsi="宋体" w:eastAsia="黑体"/>
          <w:bCs/>
          <w:color w:val="000000"/>
          <w:sz w:val="24"/>
          <w:szCs w:val="24"/>
          <w:highlight w:val="none"/>
        </w:rPr>
        <w:t>、投标函（格式）：</w:t>
      </w:r>
    </w:p>
    <w:p w14:paraId="53974C3E">
      <w:pPr>
        <w:spacing w:before="156" w:after="156" w:line="360" w:lineRule="auto"/>
        <w:jc w:val="center"/>
        <w:rPr>
          <w:rFonts w:ascii="黑体" w:eastAsia="黑体"/>
          <w:bCs/>
          <w:color w:val="000000"/>
          <w:sz w:val="28"/>
          <w:szCs w:val="28"/>
          <w:highlight w:val="none"/>
        </w:rPr>
      </w:pPr>
      <w:r>
        <w:rPr>
          <w:rFonts w:hint="eastAsia" w:ascii="黑体" w:eastAsia="黑体"/>
          <w:bCs/>
          <w:color w:val="000000"/>
          <w:sz w:val="28"/>
          <w:szCs w:val="28"/>
          <w:highlight w:val="none"/>
        </w:rPr>
        <w:t>投标函</w:t>
      </w:r>
    </w:p>
    <w:p w14:paraId="5ECBC31F">
      <w:pP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致宜兴市自然资源和规划局、江苏鸿成工程项目管理有限公司：</w:t>
      </w:r>
    </w:p>
    <w:p w14:paraId="34577C59">
      <w:pPr>
        <w:spacing w:line="360" w:lineRule="auto"/>
        <w:ind w:firstLine="480"/>
        <w:rPr>
          <w:rFonts w:ascii="宋体" w:hAnsi="宋体"/>
          <w:bCs/>
          <w:color w:val="000000"/>
          <w:sz w:val="24"/>
          <w:highlight w:val="none"/>
          <w:lang w:val="zh-CN"/>
        </w:rPr>
      </w:pPr>
      <w:r>
        <w:rPr>
          <w:rFonts w:hint="eastAsia" w:ascii="宋体" w:hAnsi="宋体"/>
          <w:bCs/>
          <w:color w:val="000000"/>
          <w:sz w:val="24"/>
          <w:highlight w:val="none"/>
          <w:lang w:val="zh-CN"/>
        </w:rPr>
        <w:t>我方收到你们本项目</w:t>
      </w:r>
      <w:r>
        <w:rPr>
          <w:rFonts w:hint="eastAsia" w:ascii="宋体" w:hAnsi="宋体"/>
          <w:color w:val="000000"/>
          <w:sz w:val="24"/>
          <w:szCs w:val="21"/>
          <w:highlight w:val="none"/>
          <w:lang w:val="zh-CN"/>
        </w:rPr>
        <w:t>（项目编号：JSZC-320282-HCCG-G2026-0004）</w:t>
      </w:r>
      <w:r>
        <w:rPr>
          <w:rFonts w:hint="eastAsia" w:ascii="宋体" w:hAnsi="宋体"/>
          <w:bCs/>
          <w:color w:val="000000"/>
          <w:sz w:val="24"/>
          <w:highlight w:val="none"/>
          <w:lang w:val="zh-CN"/>
        </w:rPr>
        <w:t>招标文件，经仔细阅读和研究，我方决定参加投标。</w:t>
      </w:r>
    </w:p>
    <w:p w14:paraId="3D9BC685">
      <w:pPr>
        <w:numPr>
          <w:ilvl w:val="0"/>
          <w:numId w:val="16"/>
        </w:numPr>
        <w:spacing w:line="360" w:lineRule="auto"/>
        <w:ind w:firstLine="480"/>
        <w:rPr>
          <w:rFonts w:ascii="宋体" w:hAnsi="宋体"/>
          <w:bCs/>
          <w:color w:val="000000"/>
          <w:sz w:val="24"/>
          <w:highlight w:val="none"/>
          <w:lang w:val="zh-CN"/>
        </w:rPr>
      </w:pPr>
      <w:r>
        <w:rPr>
          <w:rFonts w:hint="eastAsia" w:ascii="宋体" w:hAnsi="宋体"/>
          <w:bCs/>
          <w:color w:val="000000"/>
          <w:sz w:val="24"/>
          <w:highlight w:val="none"/>
          <w:lang w:val="zh-CN"/>
        </w:rPr>
        <w:t>我方愿意按照招标文件的一切要求，提供服务，投标总价详见《开标一览表》。</w:t>
      </w:r>
    </w:p>
    <w:p w14:paraId="780D106A">
      <w:pPr>
        <w:numPr>
          <w:ilvl w:val="0"/>
          <w:numId w:val="16"/>
        </w:numPr>
        <w:spacing w:line="360" w:lineRule="auto"/>
        <w:ind w:firstLine="480"/>
        <w:rPr>
          <w:rFonts w:ascii="宋体" w:hAnsi="宋体"/>
          <w:bCs/>
          <w:color w:val="000000"/>
          <w:sz w:val="24"/>
          <w:highlight w:val="none"/>
          <w:lang w:val="zh-CN"/>
        </w:rPr>
      </w:pPr>
      <w:r>
        <w:rPr>
          <w:rFonts w:hint="eastAsia" w:ascii="宋体" w:hAnsi="宋体"/>
          <w:bCs/>
          <w:color w:val="000000"/>
          <w:sz w:val="24"/>
          <w:highlight w:val="none"/>
          <w:lang w:val="zh-CN"/>
        </w:rPr>
        <w:t>我方已对照招标文件要求，填写了服务的偏离情况，详见</w:t>
      </w:r>
      <w:bookmarkStart w:id="334" w:name="_Hlk131935611"/>
      <w:r>
        <w:rPr>
          <w:rFonts w:hint="eastAsia" w:ascii="宋体" w:hAnsi="宋体"/>
          <w:bCs/>
          <w:color w:val="000000"/>
          <w:sz w:val="24"/>
          <w:highlight w:val="none"/>
          <w:lang w:val="zh-CN"/>
        </w:rPr>
        <w:t>《项目技术要求偏离表》</w:t>
      </w:r>
      <w:bookmarkEnd w:id="334"/>
      <w:r>
        <w:rPr>
          <w:rFonts w:hint="eastAsia" w:ascii="宋体" w:hAnsi="宋体"/>
          <w:bCs/>
          <w:color w:val="000000"/>
          <w:sz w:val="24"/>
          <w:highlight w:val="none"/>
          <w:lang w:val="zh-CN"/>
        </w:rPr>
        <w:t>。</w:t>
      </w:r>
    </w:p>
    <w:p w14:paraId="7B9A0DBA">
      <w:pPr>
        <w:numPr>
          <w:ilvl w:val="0"/>
          <w:numId w:val="16"/>
        </w:numPr>
        <w:spacing w:line="360" w:lineRule="auto"/>
        <w:ind w:firstLine="480"/>
        <w:rPr>
          <w:rFonts w:ascii="宋体" w:hAnsi="宋体"/>
          <w:bCs/>
          <w:color w:val="000000"/>
          <w:sz w:val="24"/>
          <w:highlight w:val="none"/>
          <w:lang w:val="zh-CN"/>
        </w:rPr>
      </w:pPr>
      <w:r>
        <w:rPr>
          <w:rFonts w:hint="eastAsia" w:ascii="宋体" w:hAnsi="宋体"/>
          <w:bCs/>
          <w:color w:val="000000"/>
          <w:sz w:val="24"/>
          <w:highlight w:val="none"/>
          <w:lang w:val="zh-CN"/>
        </w:rPr>
        <w:t>我方同意按招标文件中的规定，本投标文件的有效期为投标截止之日起的60天（含提交当日）。在特殊情况下，可与贵方协商延长投标文件的有效期。</w:t>
      </w:r>
    </w:p>
    <w:p w14:paraId="224D5BB2">
      <w:pPr>
        <w:numPr>
          <w:ilvl w:val="0"/>
          <w:numId w:val="16"/>
        </w:numP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如果我方的投标文件被接受，我方将履行招投标文件中规定的每一项要求，按期、按质、按量、按地点，完成服务任务。</w:t>
      </w:r>
    </w:p>
    <w:p w14:paraId="5714CEC4">
      <w:pPr>
        <w:numPr>
          <w:ilvl w:val="0"/>
          <w:numId w:val="16"/>
        </w:numPr>
        <w:spacing w:line="360" w:lineRule="auto"/>
        <w:ind w:firstLine="480"/>
        <w:rPr>
          <w:rFonts w:ascii="宋体" w:hAnsi="宋体"/>
          <w:bCs/>
          <w:color w:val="000000"/>
          <w:sz w:val="24"/>
          <w:highlight w:val="none"/>
          <w:lang w:val="zh-CN"/>
        </w:rPr>
      </w:pPr>
      <w:r>
        <w:rPr>
          <w:rFonts w:hint="eastAsia" w:ascii="宋体" w:hAnsi="宋体"/>
          <w:bCs/>
          <w:color w:val="000000"/>
          <w:sz w:val="24"/>
          <w:highlight w:val="none"/>
          <w:lang w:val="zh-CN"/>
        </w:rPr>
        <w:t>我方愿意根据贵方及评标委员会的要求，提供投标文件中所有材料的原件及相关证明性资料。</w:t>
      </w:r>
    </w:p>
    <w:p w14:paraId="5EAA0460">
      <w:pPr>
        <w:numPr>
          <w:ilvl w:val="0"/>
          <w:numId w:val="16"/>
        </w:numPr>
        <w:spacing w:line="360" w:lineRule="auto"/>
        <w:ind w:firstLine="480"/>
        <w:rPr>
          <w:rFonts w:ascii="宋体" w:hAnsi="宋体"/>
          <w:bCs/>
          <w:color w:val="000000"/>
          <w:sz w:val="24"/>
          <w:highlight w:val="none"/>
          <w:lang w:val="zh-CN"/>
        </w:rPr>
      </w:pPr>
      <w:r>
        <w:rPr>
          <w:rFonts w:hint="eastAsia" w:ascii="宋体" w:hAnsi="宋体"/>
          <w:bCs/>
          <w:color w:val="000000"/>
          <w:sz w:val="24"/>
          <w:highlight w:val="none"/>
          <w:lang w:val="zh-CN"/>
        </w:rPr>
        <w:t>我方认为采购人有权确定中标供应商。</w:t>
      </w:r>
      <w:r>
        <w:rPr>
          <w:rFonts w:hint="eastAsia" w:ascii="宋体" w:hAnsi="宋体"/>
          <w:bCs/>
          <w:color w:val="000000"/>
          <w:sz w:val="24"/>
          <w:szCs w:val="24"/>
          <w:highlight w:val="none"/>
          <w:lang w:val="zh-CN"/>
        </w:rPr>
        <w:t>除因不可抗力或招标文件认可的情形以外，我方绝不放弃中标资格</w:t>
      </w:r>
      <w:r>
        <w:rPr>
          <w:rFonts w:hint="eastAsia" w:ascii="宋体" w:hAnsi="宋体"/>
          <w:bCs/>
          <w:color w:val="000000"/>
          <w:sz w:val="24"/>
          <w:highlight w:val="none"/>
          <w:lang w:val="zh-CN"/>
        </w:rPr>
        <w:t>。</w:t>
      </w:r>
    </w:p>
    <w:p w14:paraId="2A83B40B">
      <w:pPr>
        <w:numPr>
          <w:ilvl w:val="0"/>
          <w:numId w:val="16"/>
        </w:numPr>
        <w:spacing w:line="360" w:lineRule="auto"/>
        <w:ind w:firstLine="480"/>
        <w:rPr>
          <w:rFonts w:ascii="宋体" w:hAnsi="宋体"/>
          <w:bCs/>
          <w:color w:val="000000"/>
          <w:sz w:val="24"/>
          <w:highlight w:val="none"/>
          <w:lang w:val="zh-CN"/>
        </w:rPr>
      </w:pPr>
      <w:r>
        <w:rPr>
          <w:rFonts w:hint="eastAsia" w:ascii="宋体" w:hAnsi="宋体"/>
          <w:bCs/>
          <w:color w:val="000000"/>
          <w:sz w:val="24"/>
          <w:highlight w:val="none"/>
          <w:lang w:val="zh-CN"/>
        </w:rPr>
        <w:t>我方愿意按</w:t>
      </w:r>
      <w:r>
        <w:rPr>
          <w:rFonts w:hint="eastAsia" w:ascii="宋体" w:hAnsi="宋体" w:cs="宋体"/>
          <w:color w:val="000000"/>
          <w:sz w:val="24"/>
          <w:highlight w:val="none"/>
          <w:lang w:val="zh-CN"/>
        </w:rPr>
        <w:t>《中华人民共和国民法典》</w:t>
      </w:r>
      <w:r>
        <w:rPr>
          <w:rFonts w:hint="eastAsia" w:ascii="宋体" w:hAnsi="宋体"/>
          <w:bCs/>
          <w:color w:val="000000"/>
          <w:sz w:val="24"/>
          <w:highlight w:val="none"/>
          <w:lang w:val="zh-CN"/>
        </w:rPr>
        <w:t>和合同条款履行自己的全部责任。</w:t>
      </w:r>
    </w:p>
    <w:p w14:paraId="19DB6F77">
      <w:pPr>
        <w:numPr>
          <w:ilvl w:val="0"/>
          <w:numId w:val="16"/>
        </w:numPr>
        <w:spacing w:line="360" w:lineRule="auto"/>
        <w:ind w:firstLine="480"/>
        <w:rPr>
          <w:rFonts w:ascii="宋体" w:hAnsi="宋体"/>
          <w:bCs/>
          <w:color w:val="000000"/>
          <w:sz w:val="24"/>
          <w:highlight w:val="none"/>
          <w:lang w:val="zh-CN"/>
        </w:rPr>
      </w:pPr>
      <w:r>
        <w:rPr>
          <w:rFonts w:hint="eastAsia" w:ascii="宋体" w:hAnsi="宋体"/>
          <w:bCs/>
          <w:color w:val="000000"/>
          <w:sz w:val="24"/>
          <w:highlight w:val="none"/>
          <w:lang w:val="zh-CN"/>
        </w:rPr>
        <w:t>如果我方中标，我方愿意遵守招标文件和中标通知书的规定，在指定时间和地点与采购人签订合同。</w:t>
      </w:r>
    </w:p>
    <w:p w14:paraId="342009FC">
      <w:pPr>
        <w:numPr>
          <w:ilvl w:val="0"/>
          <w:numId w:val="16"/>
        </w:numPr>
        <w:spacing w:line="360" w:lineRule="auto"/>
        <w:ind w:firstLine="480"/>
        <w:rPr>
          <w:rFonts w:ascii="宋体" w:hAnsi="宋体"/>
          <w:bCs/>
          <w:color w:val="000000"/>
          <w:sz w:val="24"/>
          <w:highlight w:val="none"/>
          <w:lang w:val="zh-CN"/>
        </w:rPr>
      </w:pPr>
      <w:r>
        <w:rPr>
          <w:rFonts w:hint="eastAsia" w:ascii="宋体" w:hAnsi="宋体"/>
          <w:bCs/>
          <w:color w:val="000000"/>
          <w:sz w:val="24"/>
          <w:szCs w:val="24"/>
          <w:highlight w:val="none"/>
        </w:rPr>
        <w:t>我方决不提供虚假材料谋取中标，决不采取不正当手段诋毁、排挤其他投标人，决不与采购人、其它投标人或者集中采购机构恶意串通，决不向采购人、集中采购机构工作人员和评委进行商业贿赂，决不在采购过程中与采购人进行协商谈判，决不拒绝有关部门监督检查，如有违反，无条件接受相关管理部门的处罚。</w:t>
      </w:r>
    </w:p>
    <w:p w14:paraId="7AA961EF">
      <w:pPr>
        <w:numPr>
          <w:ilvl w:val="0"/>
          <w:numId w:val="16"/>
        </w:numPr>
        <w:spacing w:line="360" w:lineRule="auto"/>
        <w:ind w:firstLine="480"/>
        <w:rPr>
          <w:rFonts w:ascii="宋体" w:hAnsi="宋体"/>
          <w:bCs/>
          <w:color w:val="000000"/>
          <w:sz w:val="24"/>
          <w:highlight w:val="none"/>
          <w:lang w:val="zh-CN"/>
        </w:rPr>
      </w:pPr>
      <w:r>
        <w:rPr>
          <w:rFonts w:hint="eastAsia" w:ascii="宋体" w:hAnsi="宋体"/>
          <w:bCs/>
          <w:color w:val="000000"/>
          <w:sz w:val="24"/>
          <w:szCs w:val="24"/>
          <w:highlight w:val="none"/>
        </w:rPr>
        <w:t>我方不是为本项目</w:t>
      </w:r>
      <w:r>
        <w:rPr>
          <w:rFonts w:ascii="宋体" w:hAnsi="宋体"/>
          <w:bCs/>
          <w:color w:val="000000"/>
          <w:sz w:val="24"/>
          <w:szCs w:val="24"/>
          <w:highlight w:val="none"/>
        </w:rPr>
        <w:t>提供整体设计、规范编制或者项目管理、监理、检测等服务的供应商</w:t>
      </w:r>
      <w:r>
        <w:rPr>
          <w:rFonts w:hint="eastAsia" w:ascii="宋体" w:hAnsi="宋体"/>
          <w:bCs/>
          <w:color w:val="000000"/>
          <w:sz w:val="24"/>
          <w:szCs w:val="24"/>
          <w:highlight w:val="none"/>
        </w:rPr>
        <w:t>。</w:t>
      </w:r>
    </w:p>
    <w:p w14:paraId="2ABECA20">
      <w:pPr>
        <w:numPr>
          <w:ilvl w:val="0"/>
          <w:numId w:val="16"/>
        </w:numPr>
        <w:spacing w:line="360" w:lineRule="auto"/>
        <w:ind w:firstLine="480"/>
        <w:rPr>
          <w:rFonts w:ascii="宋体" w:hAnsi="宋体"/>
          <w:bCs/>
          <w:color w:val="000000"/>
          <w:sz w:val="24"/>
          <w:highlight w:val="none"/>
          <w:lang w:val="zh-CN"/>
        </w:rPr>
      </w:pPr>
      <w:r>
        <w:rPr>
          <w:rFonts w:hint="eastAsia" w:ascii="宋体" w:hAnsi="宋体"/>
          <w:bCs/>
          <w:color w:val="000000"/>
          <w:sz w:val="24"/>
          <w:szCs w:val="24"/>
          <w:highlight w:val="none"/>
        </w:rPr>
        <w:t>关联单位情况说明：</w:t>
      </w:r>
    </w:p>
    <w:tbl>
      <w:tblPr>
        <w:tblStyle w:val="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707"/>
        <w:gridCol w:w="4680"/>
      </w:tblGrid>
      <w:tr w14:paraId="685EE2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4707" w:type="dxa"/>
            <w:vAlign w:val="center"/>
          </w:tcPr>
          <w:p w14:paraId="6003A737">
            <w:pP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与我方</w:t>
            </w:r>
            <w:r>
              <w:rPr>
                <w:rFonts w:hint="eastAsia" w:ascii="宋体" w:hAnsi="宋体"/>
                <w:bCs/>
                <w:color w:val="000000"/>
                <w:sz w:val="24"/>
                <w:highlight w:val="none"/>
              </w:rPr>
              <w:t>单位负责人为同一人的其他单位</w:t>
            </w:r>
          </w:p>
        </w:tc>
        <w:tc>
          <w:tcPr>
            <w:tcW w:w="4680" w:type="dxa"/>
            <w:vAlign w:val="center"/>
          </w:tcPr>
          <w:p w14:paraId="68686E99">
            <w:pPr>
              <w:spacing w:line="360" w:lineRule="auto"/>
              <w:rPr>
                <w:rFonts w:ascii="宋体" w:hAnsi="宋体"/>
                <w:bCs/>
                <w:color w:val="000000"/>
                <w:sz w:val="24"/>
                <w:highlight w:val="none"/>
                <w:lang w:val="zh-CN"/>
              </w:rPr>
            </w:pPr>
          </w:p>
        </w:tc>
      </w:tr>
      <w:tr w14:paraId="34ED8B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3" w:hRule="atLeast"/>
          <w:jc w:val="center"/>
        </w:trPr>
        <w:tc>
          <w:tcPr>
            <w:tcW w:w="4707" w:type="dxa"/>
            <w:vAlign w:val="center"/>
          </w:tcPr>
          <w:p w14:paraId="206B8A31">
            <w:pP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与我方</w:t>
            </w:r>
            <w:r>
              <w:rPr>
                <w:rFonts w:hint="eastAsia" w:ascii="宋体" w:hAnsi="宋体"/>
                <w:bCs/>
                <w:color w:val="000000"/>
                <w:sz w:val="24"/>
                <w:highlight w:val="none"/>
              </w:rPr>
              <w:t>存在直接控股、管理关系的其他单位</w:t>
            </w:r>
          </w:p>
        </w:tc>
        <w:tc>
          <w:tcPr>
            <w:tcW w:w="4680" w:type="dxa"/>
            <w:vAlign w:val="center"/>
          </w:tcPr>
          <w:p w14:paraId="1E23A00A">
            <w:pPr>
              <w:spacing w:line="360" w:lineRule="auto"/>
              <w:rPr>
                <w:rFonts w:ascii="宋体" w:hAnsi="宋体"/>
                <w:bCs/>
                <w:color w:val="000000"/>
                <w:sz w:val="24"/>
                <w:highlight w:val="none"/>
                <w:lang w:val="zh-CN"/>
              </w:rPr>
            </w:pPr>
          </w:p>
        </w:tc>
      </w:tr>
    </w:tbl>
    <w:p w14:paraId="6959AD14">
      <w:pPr>
        <w:spacing w:line="360" w:lineRule="auto"/>
        <w:ind w:left="480"/>
        <w:rPr>
          <w:rFonts w:ascii="宋体" w:hAnsi="宋体"/>
          <w:bCs/>
          <w:color w:val="000000"/>
          <w:sz w:val="24"/>
          <w:highlight w:val="none"/>
          <w:lang w:val="zh-CN"/>
        </w:rPr>
      </w:pPr>
      <w:r>
        <w:rPr>
          <w:rFonts w:hint="eastAsia" w:ascii="宋体" w:hAnsi="宋体"/>
          <w:bCs/>
          <w:color w:val="000000"/>
          <w:sz w:val="24"/>
          <w:highlight w:val="none"/>
          <w:lang w:val="zh-CN"/>
        </w:rPr>
        <w:t>注：不填写视为无。</w:t>
      </w:r>
    </w:p>
    <w:p w14:paraId="27C72BB4">
      <w:pPr>
        <w:spacing w:line="360" w:lineRule="auto"/>
        <w:ind w:firstLine="480"/>
        <w:jc w:val="left"/>
        <w:rPr>
          <w:rFonts w:ascii="宋体" w:hAnsi="宋体"/>
          <w:bCs/>
          <w:color w:val="000000"/>
          <w:sz w:val="24"/>
          <w:highlight w:val="none"/>
          <w:lang w:val="zh-CN"/>
        </w:rPr>
      </w:pPr>
      <w:r>
        <w:rPr>
          <w:rFonts w:ascii="宋体" w:hAnsi="宋体"/>
          <w:bCs/>
          <w:color w:val="000000"/>
          <w:sz w:val="24"/>
          <w:highlight w:val="none"/>
          <w:lang w:val="zh-CN"/>
        </w:rPr>
        <w:t>1</w:t>
      </w:r>
      <w:r>
        <w:rPr>
          <w:rFonts w:hint="eastAsia" w:ascii="宋体" w:hAnsi="宋体"/>
          <w:bCs/>
          <w:color w:val="000000"/>
          <w:sz w:val="24"/>
          <w:highlight w:val="none"/>
        </w:rPr>
        <w:t>2</w:t>
      </w:r>
      <w:r>
        <w:rPr>
          <w:rFonts w:ascii="宋体" w:hAnsi="宋体"/>
          <w:bCs/>
          <w:color w:val="000000"/>
          <w:sz w:val="24"/>
          <w:highlight w:val="none"/>
          <w:lang w:val="zh-CN"/>
        </w:rPr>
        <w:t>．</w:t>
      </w:r>
      <w:r>
        <w:rPr>
          <w:rFonts w:hint="eastAsia" w:ascii="宋体" w:hAnsi="宋体"/>
          <w:bCs/>
          <w:color w:val="000000"/>
          <w:sz w:val="24"/>
          <w:highlight w:val="none"/>
          <w:lang w:val="zh-CN"/>
        </w:rPr>
        <w:t>与本投标有关的一切正式往来函电，请联系：</w:t>
      </w:r>
    </w:p>
    <w:tbl>
      <w:tblPr>
        <w:tblStyle w:val="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87"/>
        <w:gridCol w:w="2823"/>
        <w:gridCol w:w="1252"/>
        <w:gridCol w:w="3675"/>
      </w:tblGrid>
      <w:tr w14:paraId="0582DF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vAlign w:val="center"/>
          </w:tcPr>
          <w:p w14:paraId="768DFDFE">
            <w:pPr>
              <w:spacing w:line="360" w:lineRule="auto"/>
              <w:jc w:val="center"/>
              <w:rPr>
                <w:rFonts w:ascii="宋体" w:hAnsi="宋体"/>
                <w:bCs/>
                <w:color w:val="000000"/>
                <w:sz w:val="24"/>
                <w:highlight w:val="none"/>
                <w:lang w:val="zh-CN"/>
              </w:rPr>
            </w:pPr>
            <w:r>
              <w:rPr>
                <w:rFonts w:hint="eastAsia" w:ascii="宋体" w:hAnsi="宋体"/>
                <w:bCs/>
                <w:color w:val="000000"/>
                <w:sz w:val="24"/>
                <w:highlight w:val="none"/>
                <w:lang w:val="zh-CN"/>
              </w:rPr>
              <w:t>地址</w:t>
            </w:r>
          </w:p>
        </w:tc>
        <w:tc>
          <w:tcPr>
            <w:tcW w:w="2823" w:type="dxa"/>
            <w:vAlign w:val="center"/>
          </w:tcPr>
          <w:p w14:paraId="1D169F78">
            <w:pPr>
              <w:spacing w:line="360" w:lineRule="auto"/>
              <w:jc w:val="center"/>
              <w:rPr>
                <w:rFonts w:ascii="宋体" w:hAnsi="宋体"/>
                <w:bCs/>
                <w:color w:val="000000"/>
                <w:sz w:val="24"/>
                <w:highlight w:val="none"/>
                <w:lang w:val="zh-CN"/>
              </w:rPr>
            </w:pPr>
          </w:p>
        </w:tc>
        <w:tc>
          <w:tcPr>
            <w:tcW w:w="1252" w:type="dxa"/>
            <w:vAlign w:val="center"/>
          </w:tcPr>
          <w:p w14:paraId="7AF7D1E1">
            <w:pPr>
              <w:spacing w:line="360" w:lineRule="auto"/>
              <w:jc w:val="center"/>
              <w:rPr>
                <w:rFonts w:ascii="宋体" w:hAnsi="宋体"/>
                <w:bCs/>
                <w:color w:val="000000"/>
                <w:sz w:val="24"/>
                <w:highlight w:val="none"/>
                <w:lang w:val="zh-CN"/>
              </w:rPr>
            </w:pPr>
            <w:r>
              <w:rPr>
                <w:rFonts w:hint="eastAsia" w:ascii="宋体" w:hAnsi="宋体"/>
                <w:bCs/>
                <w:color w:val="000000"/>
                <w:sz w:val="24"/>
                <w:highlight w:val="none"/>
                <w:lang w:val="zh-CN"/>
              </w:rPr>
              <w:t>邮编</w:t>
            </w:r>
          </w:p>
        </w:tc>
        <w:tc>
          <w:tcPr>
            <w:tcW w:w="3675" w:type="dxa"/>
            <w:vAlign w:val="center"/>
          </w:tcPr>
          <w:p w14:paraId="07B8A65B">
            <w:pPr>
              <w:spacing w:line="360" w:lineRule="auto"/>
              <w:jc w:val="center"/>
              <w:rPr>
                <w:rFonts w:ascii="宋体" w:hAnsi="宋体"/>
                <w:bCs/>
                <w:color w:val="000000"/>
                <w:sz w:val="24"/>
                <w:highlight w:val="none"/>
                <w:lang w:val="zh-CN"/>
              </w:rPr>
            </w:pPr>
          </w:p>
        </w:tc>
      </w:tr>
      <w:tr w14:paraId="581E23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vAlign w:val="center"/>
          </w:tcPr>
          <w:p w14:paraId="4DDB7EED">
            <w:pPr>
              <w:spacing w:line="360" w:lineRule="auto"/>
              <w:jc w:val="center"/>
              <w:rPr>
                <w:rFonts w:ascii="宋体" w:hAnsi="宋体"/>
                <w:bCs/>
                <w:color w:val="000000"/>
                <w:sz w:val="24"/>
                <w:highlight w:val="none"/>
                <w:lang w:val="zh-CN"/>
              </w:rPr>
            </w:pPr>
            <w:r>
              <w:rPr>
                <w:rFonts w:hint="eastAsia" w:ascii="宋体" w:hAnsi="宋体"/>
                <w:bCs/>
                <w:color w:val="000000"/>
                <w:sz w:val="24"/>
                <w:highlight w:val="none"/>
                <w:lang w:val="zh-CN"/>
              </w:rPr>
              <w:t>传真</w:t>
            </w:r>
          </w:p>
        </w:tc>
        <w:tc>
          <w:tcPr>
            <w:tcW w:w="2823" w:type="dxa"/>
            <w:vAlign w:val="center"/>
          </w:tcPr>
          <w:p w14:paraId="6502E6B9">
            <w:pPr>
              <w:spacing w:line="360" w:lineRule="auto"/>
              <w:jc w:val="center"/>
              <w:rPr>
                <w:rFonts w:ascii="宋体" w:hAnsi="宋体"/>
                <w:bCs/>
                <w:color w:val="000000"/>
                <w:sz w:val="24"/>
                <w:highlight w:val="none"/>
                <w:lang w:val="zh-CN"/>
              </w:rPr>
            </w:pPr>
          </w:p>
        </w:tc>
        <w:tc>
          <w:tcPr>
            <w:tcW w:w="1252" w:type="dxa"/>
            <w:vAlign w:val="center"/>
          </w:tcPr>
          <w:p w14:paraId="5390C4C9">
            <w:pPr>
              <w:spacing w:line="360" w:lineRule="auto"/>
              <w:jc w:val="center"/>
              <w:rPr>
                <w:rFonts w:ascii="宋体" w:hAnsi="宋体"/>
                <w:bCs/>
                <w:color w:val="000000"/>
                <w:sz w:val="24"/>
                <w:highlight w:val="none"/>
                <w:lang w:val="zh-CN"/>
              </w:rPr>
            </w:pPr>
            <w:r>
              <w:rPr>
                <w:rFonts w:hint="eastAsia" w:ascii="宋体" w:hAnsi="宋体"/>
                <w:bCs/>
                <w:color w:val="000000"/>
                <w:sz w:val="24"/>
                <w:highlight w:val="none"/>
                <w:lang w:val="zh-CN"/>
              </w:rPr>
              <w:t>办公电话</w:t>
            </w:r>
          </w:p>
        </w:tc>
        <w:tc>
          <w:tcPr>
            <w:tcW w:w="3675" w:type="dxa"/>
            <w:vAlign w:val="center"/>
          </w:tcPr>
          <w:p w14:paraId="48858F0F">
            <w:pPr>
              <w:spacing w:line="360" w:lineRule="auto"/>
              <w:jc w:val="center"/>
              <w:rPr>
                <w:rFonts w:ascii="宋体" w:hAnsi="宋体"/>
                <w:bCs/>
                <w:color w:val="000000"/>
                <w:sz w:val="24"/>
                <w:highlight w:val="none"/>
                <w:lang w:val="zh-CN"/>
              </w:rPr>
            </w:pPr>
          </w:p>
        </w:tc>
      </w:tr>
      <w:tr w14:paraId="43ABC7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vAlign w:val="center"/>
          </w:tcPr>
          <w:p w14:paraId="61DFE2EB">
            <w:pPr>
              <w:spacing w:line="360" w:lineRule="auto"/>
              <w:jc w:val="center"/>
              <w:rPr>
                <w:rFonts w:ascii="宋体" w:hAnsi="宋体"/>
                <w:bCs/>
                <w:color w:val="000000"/>
                <w:sz w:val="24"/>
                <w:highlight w:val="none"/>
              </w:rPr>
            </w:pPr>
            <w:r>
              <w:rPr>
                <w:rFonts w:hint="eastAsia" w:ascii="宋体" w:hAnsi="宋体"/>
                <w:bCs/>
                <w:color w:val="000000"/>
                <w:sz w:val="24"/>
                <w:highlight w:val="none"/>
              </w:rPr>
              <w:t>法定代表人</w:t>
            </w:r>
          </w:p>
        </w:tc>
        <w:tc>
          <w:tcPr>
            <w:tcW w:w="2823" w:type="dxa"/>
            <w:vAlign w:val="center"/>
          </w:tcPr>
          <w:p w14:paraId="49D1CCB2">
            <w:pPr>
              <w:spacing w:line="360" w:lineRule="auto"/>
              <w:jc w:val="center"/>
              <w:rPr>
                <w:rFonts w:ascii="宋体" w:hAnsi="宋体"/>
                <w:bCs/>
                <w:color w:val="000000"/>
                <w:sz w:val="24"/>
                <w:highlight w:val="none"/>
                <w:lang w:val="zh-CN"/>
              </w:rPr>
            </w:pPr>
          </w:p>
        </w:tc>
        <w:tc>
          <w:tcPr>
            <w:tcW w:w="1252" w:type="dxa"/>
            <w:vAlign w:val="center"/>
          </w:tcPr>
          <w:p w14:paraId="503699ED">
            <w:pPr>
              <w:spacing w:line="360" w:lineRule="auto"/>
              <w:jc w:val="center"/>
              <w:rPr>
                <w:rFonts w:ascii="宋体" w:hAnsi="宋体"/>
                <w:bCs/>
                <w:color w:val="000000"/>
                <w:sz w:val="24"/>
                <w:highlight w:val="none"/>
                <w:lang w:val="zh-CN"/>
              </w:rPr>
            </w:pPr>
            <w:r>
              <w:rPr>
                <w:rFonts w:hint="eastAsia" w:ascii="宋体" w:hAnsi="宋体"/>
                <w:bCs/>
                <w:color w:val="000000"/>
                <w:sz w:val="24"/>
                <w:highlight w:val="none"/>
                <w:lang w:val="zh-CN"/>
              </w:rPr>
              <w:t>手机号码</w:t>
            </w:r>
          </w:p>
        </w:tc>
        <w:tc>
          <w:tcPr>
            <w:tcW w:w="3675" w:type="dxa"/>
            <w:vAlign w:val="center"/>
          </w:tcPr>
          <w:p w14:paraId="546056BF">
            <w:pPr>
              <w:spacing w:line="360" w:lineRule="auto"/>
              <w:jc w:val="center"/>
              <w:rPr>
                <w:rFonts w:ascii="宋体" w:hAnsi="宋体"/>
                <w:bCs/>
                <w:color w:val="000000"/>
                <w:sz w:val="24"/>
                <w:highlight w:val="none"/>
                <w:lang w:val="zh-CN"/>
              </w:rPr>
            </w:pPr>
          </w:p>
        </w:tc>
      </w:tr>
      <w:tr w14:paraId="4FA9AE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vAlign w:val="center"/>
          </w:tcPr>
          <w:p w14:paraId="4371556D">
            <w:pPr>
              <w:spacing w:line="360" w:lineRule="auto"/>
              <w:jc w:val="center"/>
              <w:rPr>
                <w:rFonts w:ascii="宋体" w:hAnsi="宋体"/>
                <w:bCs/>
                <w:color w:val="000000"/>
                <w:sz w:val="24"/>
                <w:highlight w:val="none"/>
                <w:lang w:val="zh-CN"/>
              </w:rPr>
            </w:pPr>
            <w:r>
              <w:rPr>
                <w:rFonts w:hint="eastAsia" w:ascii="宋体" w:hAnsi="宋体"/>
                <w:bCs/>
                <w:color w:val="000000"/>
                <w:sz w:val="24"/>
                <w:highlight w:val="none"/>
                <w:lang w:val="zh-CN"/>
              </w:rPr>
              <w:t>联系人</w:t>
            </w:r>
          </w:p>
        </w:tc>
        <w:tc>
          <w:tcPr>
            <w:tcW w:w="2823" w:type="dxa"/>
            <w:vAlign w:val="center"/>
          </w:tcPr>
          <w:p w14:paraId="25ADA688">
            <w:pPr>
              <w:spacing w:line="360" w:lineRule="auto"/>
              <w:jc w:val="center"/>
              <w:rPr>
                <w:rFonts w:ascii="宋体" w:hAnsi="宋体"/>
                <w:bCs/>
                <w:color w:val="000000"/>
                <w:sz w:val="24"/>
                <w:highlight w:val="none"/>
                <w:lang w:val="zh-CN"/>
              </w:rPr>
            </w:pPr>
          </w:p>
        </w:tc>
        <w:tc>
          <w:tcPr>
            <w:tcW w:w="1252" w:type="dxa"/>
            <w:vAlign w:val="center"/>
          </w:tcPr>
          <w:p w14:paraId="68BD0D95">
            <w:pPr>
              <w:spacing w:line="360" w:lineRule="auto"/>
              <w:jc w:val="center"/>
              <w:rPr>
                <w:rFonts w:ascii="宋体" w:hAnsi="宋体"/>
                <w:bCs/>
                <w:color w:val="000000"/>
                <w:sz w:val="24"/>
                <w:highlight w:val="none"/>
                <w:lang w:val="zh-CN"/>
              </w:rPr>
            </w:pPr>
            <w:r>
              <w:rPr>
                <w:rFonts w:hint="eastAsia" w:ascii="宋体" w:hAnsi="宋体"/>
                <w:bCs/>
                <w:color w:val="000000"/>
                <w:sz w:val="24"/>
                <w:highlight w:val="none"/>
                <w:lang w:val="zh-CN"/>
              </w:rPr>
              <w:t>手机号码</w:t>
            </w:r>
          </w:p>
        </w:tc>
        <w:tc>
          <w:tcPr>
            <w:tcW w:w="3675" w:type="dxa"/>
            <w:vAlign w:val="center"/>
          </w:tcPr>
          <w:p w14:paraId="78422C94">
            <w:pPr>
              <w:spacing w:line="360" w:lineRule="auto"/>
              <w:jc w:val="center"/>
              <w:rPr>
                <w:rFonts w:ascii="宋体" w:hAnsi="宋体"/>
                <w:bCs/>
                <w:color w:val="000000"/>
                <w:sz w:val="24"/>
                <w:highlight w:val="none"/>
                <w:lang w:val="zh-CN"/>
              </w:rPr>
            </w:pPr>
          </w:p>
        </w:tc>
      </w:tr>
      <w:tr w14:paraId="7B5899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vAlign w:val="center"/>
          </w:tcPr>
          <w:p w14:paraId="56ED204F">
            <w:pPr>
              <w:spacing w:line="360" w:lineRule="auto"/>
              <w:jc w:val="center"/>
              <w:rPr>
                <w:rFonts w:ascii="宋体" w:hAnsi="宋体"/>
                <w:bCs/>
                <w:color w:val="000000"/>
                <w:sz w:val="24"/>
                <w:highlight w:val="none"/>
                <w:lang w:val="zh-CN"/>
              </w:rPr>
            </w:pPr>
            <w:r>
              <w:rPr>
                <w:rFonts w:hint="eastAsia" w:ascii="宋体" w:hAnsi="宋体"/>
                <w:bCs/>
                <w:color w:val="000000"/>
                <w:sz w:val="24"/>
                <w:highlight w:val="none"/>
                <w:lang w:val="zh-CN"/>
              </w:rPr>
              <w:t>开户名称</w:t>
            </w:r>
          </w:p>
        </w:tc>
        <w:tc>
          <w:tcPr>
            <w:tcW w:w="7750" w:type="dxa"/>
            <w:gridSpan w:val="3"/>
            <w:vAlign w:val="center"/>
          </w:tcPr>
          <w:p w14:paraId="28394199">
            <w:pPr>
              <w:spacing w:line="360" w:lineRule="auto"/>
              <w:jc w:val="center"/>
              <w:rPr>
                <w:rFonts w:ascii="宋体" w:hAnsi="宋体"/>
                <w:bCs/>
                <w:color w:val="000000"/>
                <w:sz w:val="24"/>
                <w:highlight w:val="none"/>
                <w:lang w:val="zh-CN"/>
              </w:rPr>
            </w:pPr>
          </w:p>
        </w:tc>
      </w:tr>
      <w:tr w14:paraId="53BA8F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vAlign w:val="center"/>
          </w:tcPr>
          <w:p w14:paraId="5AA5CEE3">
            <w:pPr>
              <w:spacing w:line="360" w:lineRule="auto"/>
              <w:jc w:val="center"/>
              <w:rPr>
                <w:rFonts w:ascii="宋体" w:hAnsi="宋体"/>
                <w:bCs/>
                <w:color w:val="000000"/>
                <w:sz w:val="24"/>
                <w:highlight w:val="none"/>
                <w:lang w:val="zh-CN"/>
              </w:rPr>
            </w:pPr>
            <w:r>
              <w:rPr>
                <w:rFonts w:hint="eastAsia" w:ascii="宋体" w:hAnsi="宋体"/>
                <w:bCs/>
                <w:color w:val="000000"/>
                <w:sz w:val="24"/>
                <w:highlight w:val="none"/>
                <w:lang w:val="zh-CN"/>
              </w:rPr>
              <w:t>开户银行</w:t>
            </w:r>
          </w:p>
        </w:tc>
        <w:tc>
          <w:tcPr>
            <w:tcW w:w="2823" w:type="dxa"/>
            <w:vAlign w:val="center"/>
          </w:tcPr>
          <w:p w14:paraId="7B5FB1DE">
            <w:pPr>
              <w:spacing w:line="360" w:lineRule="auto"/>
              <w:jc w:val="center"/>
              <w:rPr>
                <w:rFonts w:ascii="宋体" w:hAnsi="宋体"/>
                <w:bCs/>
                <w:color w:val="000000"/>
                <w:sz w:val="24"/>
                <w:highlight w:val="none"/>
                <w:lang w:val="zh-CN"/>
              </w:rPr>
            </w:pPr>
          </w:p>
        </w:tc>
        <w:tc>
          <w:tcPr>
            <w:tcW w:w="1252" w:type="dxa"/>
            <w:vAlign w:val="center"/>
          </w:tcPr>
          <w:p w14:paraId="028E52B2">
            <w:pPr>
              <w:spacing w:line="360" w:lineRule="auto"/>
              <w:jc w:val="center"/>
              <w:rPr>
                <w:rFonts w:ascii="宋体" w:hAnsi="宋体"/>
                <w:bCs/>
                <w:color w:val="000000"/>
                <w:sz w:val="24"/>
                <w:highlight w:val="none"/>
                <w:lang w:val="zh-CN"/>
              </w:rPr>
            </w:pPr>
            <w:r>
              <w:rPr>
                <w:rFonts w:hint="eastAsia" w:ascii="宋体" w:hAnsi="宋体"/>
                <w:bCs/>
                <w:color w:val="000000"/>
                <w:sz w:val="24"/>
                <w:highlight w:val="none"/>
                <w:lang w:val="zh-CN"/>
              </w:rPr>
              <w:t>开户账号</w:t>
            </w:r>
          </w:p>
        </w:tc>
        <w:tc>
          <w:tcPr>
            <w:tcW w:w="3675" w:type="dxa"/>
            <w:vAlign w:val="center"/>
          </w:tcPr>
          <w:p w14:paraId="7CA61C9A">
            <w:pPr>
              <w:spacing w:line="360" w:lineRule="auto"/>
              <w:jc w:val="center"/>
              <w:rPr>
                <w:rFonts w:ascii="宋体" w:hAnsi="宋体"/>
                <w:bCs/>
                <w:color w:val="000000"/>
                <w:sz w:val="24"/>
                <w:highlight w:val="none"/>
                <w:lang w:val="zh-CN"/>
              </w:rPr>
            </w:pPr>
          </w:p>
        </w:tc>
      </w:tr>
    </w:tbl>
    <w:p w14:paraId="72E8E52B">
      <w:pPr>
        <w:jc w:val="center"/>
        <w:rPr>
          <w:rFonts w:ascii="宋体" w:hAnsi="宋体"/>
          <w:color w:val="000000"/>
          <w:sz w:val="28"/>
          <w:szCs w:val="28"/>
          <w:highlight w:val="none"/>
        </w:rPr>
      </w:pPr>
    </w:p>
    <w:p w14:paraId="0959F573">
      <w:pPr>
        <w:jc w:val="center"/>
        <w:rPr>
          <w:rFonts w:ascii="宋体" w:hAnsi="宋体"/>
          <w:color w:val="000000"/>
          <w:sz w:val="28"/>
          <w:szCs w:val="28"/>
          <w:highlight w:val="none"/>
        </w:rPr>
      </w:pPr>
    </w:p>
    <w:p w14:paraId="5FC7F84F">
      <w:pPr>
        <w:spacing w:line="360" w:lineRule="auto"/>
        <w:jc w:val="center"/>
        <w:rPr>
          <w:rFonts w:ascii="宋体" w:hAnsi="宋体"/>
          <w:bCs/>
          <w:color w:val="000000"/>
          <w:sz w:val="24"/>
          <w:highlight w:val="none"/>
        </w:rPr>
      </w:pPr>
      <w:r>
        <w:rPr>
          <w:rFonts w:hint="eastAsia" w:ascii="宋体" w:hAnsi="宋体"/>
          <w:bCs/>
          <w:color w:val="000000"/>
          <w:sz w:val="24"/>
          <w:highlight w:val="none"/>
        </w:rPr>
        <w:t xml:space="preserve">                            投标人（电子签章）：</w:t>
      </w:r>
    </w:p>
    <w:p w14:paraId="2E58109A">
      <w:pPr>
        <w:spacing w:line="360" w:lineRule="auto"/>
        <w:jc w:val="center"/>
        <w:rPr>
          <w:rFonts w:ascii="宋体" w:hAnsi="宋体"/>
          <w:bCs/>
          <w:color w:val="000000"/>
          <w:sz w:val="24"/>
          <w:highlight w:val="none"/>
        </w:rPr>
      </w:pPr>
    </w:p>
    <w:p w14:paraId="46E314DE">
      <w:pPr>
        <w:ind w:firstLine="480"/>
        <w:jc w:val="left"/>
        <w:rPr>
          <w:rFonts w:ascii="宋体" w:hAnsi="宋体"/>
          <w:bCs/>
          <w:color w:val="000000"/>
          <w:sz w:val="24"/>
          <w:highlight w:val="none"/>
        </w:rPr>
      </w:pPr>
      <w:r>
        <w:rPr>
          <w:rFonts w:ascii="宋体" w:hAnsi="宋体"/>
          <w:bCs/>
          <w:color w:val="000000"/>
          <w:sz w:val="24"/>
          <w:highlight w:val="none"/>
        </w:rPr>
        <w:br w:type="page" w:clear="all"/>
      </w:r>
    </w:p>
    <w:p w14:paraId="0FFEB2BE">
      <w:pPr>
        <w:spacing w:line="360" w:lineRule="auto"/>
        <w:rPr>
          <w:rFonts w:ascii="黑体" w:hAnsi="宋体" w:eastAsia="黑体"/>
          <w:bCs/>
          <w:color w:val="000000"/>
          <w:sz w:val="24"/>
          <w:szCs w:val="24"/>
          <w:highlight w:val="none"/>
          <w:lang w:val="zh-CN"/>
        </w:rPr>
      </w:pPr>
      <w:r>
        <w:rPr>
          <w:rFonts w:hint="eastAsia" w:ascii="黑体" w:hAnsi="宋体" w:eastAsia="黑体"/>
          <w:bCs/>
          <w:color w:val="000000"/>
          <w:sz w:val="24"/>
          <w:szCs w:val="24"/>
          <w:highlight w:val="none"/>
        </w:rPr>
        <w:t>2、</w:t>
      </w:r>
      <w:r>
        <w:rPr>
          <w:rFonts w:hint="eastAsia" w:ascii="黑体" w:hAnsi="宋体" w:eastAsia="黑体"/>
          <w:bCs/>
          <w:color w:val="000000"/>
          <w:sz w:val="24"/>
          <w:szCs w:val="24"/>
          <w:highlight w:val="none"/>
          <w:lang w:val="zh-CN"/>
        </w:rPr>
        <w:t>项目技术要求偏离表</w:t>
      </w:r>
      <w:r>
        <w:rPr>
          <w:rFonts w:hint="eastAsia" w:ascii="黑体" w:hAnsi="宋体" w:eastAsia="黑体"/>
          <w:bCs/>
          <w:color w:val="000000"/>
          <w:sz w:val="24"/>
          <w:szCs w:val="24"/>
          <w:highlight w:val="none"/>
        </w:rPr>
        <w:t>（格式）：</w:t>
      </w:r>
    </w:p>
    <w:p w14:paraId="43728B79">
      <w:pPr>
        <w:tabs>
          <w:tab w:val="left" w:pos="255"/>
        </w:tabs>
        <w:spacing w:before="156" w:after="156" w:line="360" w:lineRule="auto"/>
        <w:jc w:val="center"/>
        <w:rPr>
          <w:rFonts w:ascii="黑体" w:hAnsi="黑体" w:eastAsia="黑体"/>
          <w:color w:val="000000"/>
          <w:sz w:val="28"/>
          <w:szCs w:val="21"/>
          <w:highlight w:val="none"/>
          <w:lang w:val="zh-CN"/>
        </w:rPr>
      </w:pPr>
      <w:r>
        <w:rPr>
          <w:rFonts w:hint="eastAsia" w:ascii="黑体" w:hAnsi="黑体" w:eastAsia="黑体"/>
          <w:color w:val="000000"/>
          <w:sz w:val="28"/>
          <w:szCs w:val="21"/>
          <w:highlight w:val="none"/>
          <w:lang w:val="zh-CN"/>
        </w:rPr>
        <w:t xml:space="preserve"> </w:t>
      </w:r>
      <w:bookmarkStart w:id="335" w:name="_Hlk160091427"/>
      <w:r>
        <w:rPr>
          <w:rFonts w:hint="eastAsia" w:ascii="黑体" w:hAnsi="黑体" w:eastAsia="黑体"/>
          <w:color w:val="000000"/>
          <w:sz w:val="28"/>
          <w:szCs w:val="21"/>
          <w:highlight w:val="none"/>
          <w:lang w:val="zh-CN"/>
        </w:rPr>
        <w:t>项目技术要求偏离表</w:t>
      </w:r>
      <w:bookmarkEnd w:id="335"/>
    </w:p>
    <w:p w14:paraId="1B4B0F65">
      <w:pPr>
        <w:spacing w:after="156"/>
        <w:rPr>
          <w:rFonts w:ascii="宋体" w:hAnsi="宋体"/>
          <w:color w:val="000000"/>
          <w:sz w:val="24"/>
          <w:szCs w:val="24"/>
          <w:highlight w:val="none"/>
        </w:rPr>
      </w:pPr>
      <w:r>
        <w:rPr>
          <w:rFonts w:hint="eastAsia" w:ascii="宋体" w:hAnsi="宋体"/>
          <w:color w:val="000000"/>
          <w:sz w:val="24"/>
          <w:szCs w:val="24"/>
          <w:highlight w:val="none"/>
        </w:rPr>
        <w:t>项目名称：</w:t>
      </w:r>
      <w:r>
        <w:rPr>
          <w:rFonts w:hint="eastAsia" w:ascii="宋体" w:hAnsi="宋体"/>
          <w:color w:val="000000"/>
          <w:sz w:val="24"/>
          <w:szCs w:val="24"/>
          <w:highlight w:val="none"/>
          <w:lang w:eastAsia="zh-CN"/>
        </w:rPr>
        <w:t>宜兴市老旧工业集聚区更新提升专项规划工作</w:t>
      </w:r>
      <w:r>
        <w:rPr>
          <w:rFonts w:hint="eastAsia" w:ascii="宋体" w:hAnsi="宋体"/>
          <w:color w:val="000000"/>
          <w:sz w:val="24"/>
          <w:szCs w:val="24"/>
          <w:highlight w:val="none"/>
        </w:rPr>
        <w:t xml:space="preserve">                                     </w:t>
      </w:r>
    </w:p>
    <w:p w14:paraId="36244A1E">
      <w:pPr>
        <w:spacing w:after="156"/>
        <w:rPr>
          <w:rFonts w:ascii="宋体" w:hAnsi="宋体"/>
          <w:color w:val="000000"/>
          <w:sz w:val="24"/>
          <w:szCs w:val="21"/>
          <w:highlight w:val="none"/>
          <w:lang w:val="zh-CN"/>
        </w:rPr>
      </w:pPr>
      <w:r>
        <w:rPr>
          <w:rFonts w:hint="eastAsia" w:ascii="宋体" w:hAnsi="宋体"/>
          <w:color w:val="000000"/>
          <w:sz w:val="24"/>
          <w:szCs w:val="24"/>
          <w:highlight w:val="none"/>
        </w:rPr>
        <w:t>项目编号：</w:t>
      </w:r>
      <w:r>
        <w:rPr>
          <w:rFonts w:hint="eastAsia" w:ascii="宋体" w:hAnsi="宋体"/>
          <w:bCs/>
          <w:color w:val="000000"/>
          <w:sz w:val="24"/>
          <w:szCs w:val="24"/>
          <w:highlight w:val="none"/>
          <w:lang w:eastAsia="zh-CN"/>
        </w:rPr>
        <w:t>JSZC-320282-HCCG-G2026-0004</w:t>
      </w:r>
      <w:r>
        <w:rPr>
          <w:rFonts w:hint="eastAsia" w:ascii="宋体" w:hAnsi="宋体"/>
          <w:color w:val="000000"/>
          <w:sz w:val="24"/>
          <w:szCs w:val="24"/>
          <w:highlight w:val="none"/>
        </w:rPr>
        <w:t xml:space="preserve"> </w:t>
      </w:r>
    </w:p>
    <w:tbl>
      <w:tblPr>
        <w:tblStyle w:val="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8"/>
        <w:gridCol w:w="1973"/>
        <w:gridCol w:w="2315"/>
        <w:gridCol w:w="2327"/>
        <w:gridCol w:w="1969"/>
      </w:tblGrid>
      <w:tr w14:paraId="0AE4AC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8" w:type="dxa"/>
            <w:vAlign w:val="center"/>
          </w:tcPr>
          <w:p w14:paraId="532626AF">
            <w:pPr>
              <w:tabs>
                <w:tab w:val="left" w:pos="255"/>
              </w:tabs>
              <w:spacing w:line="360" w:lineRule="auto"/>
              <w:jc w:val="center"/>
              <w:rPr>
                <w:rFonts w:ascii="宋体" w:hAnsi="宋体"/>
                <w:color w:val="000000"/>
                <w:sz w:val="24"/>
                <w:szCs w:val="21"/>
                <w:highlight w:val="none"/>
                <w:lang w:val="zh-CN"/>
              </w:rPr>
            </w:pPr>
            <w:r>
              <w:rPr>
                <w:rFonts w:hint="eastAsia" w:ascii="宋体" w:hAnsi="宋体"/>
                <w:color w:val="000000"/>
                <w:sz w:val="24"/>
                <w:szCs w:val="21"/>
                <w:highlight w:val="none"/>
                <w:lang w:val="zh-CN"/>
              </w:rPr>
              <w:t>序号</w:t>
            </w:r>
          </w:p>
        </w:tc>
        <w:tc>
          <w:tcPr>
            <w:tcW w:w="1973" w:type="dxa"/>
            <w:vAlign w:val="center"/>
          </w:tcPr>
          <w:p w14:paraId="5BFFE0A3">
            <w:pPr>
              <w:tabs>
                <w:tab w:val="left" w:pos="255"/>
              </w:tabs>
              <w:spacing w:line="360" w:lineRule="auto"/>
              <w:jc w:val="center"/>
              <w:rPr>
                <w:rFonts w:ascii="宋体" w:hAnsi="宋体"/>
                <w:color w:val="000000"/>
                <w:sz w:val="24"/>
                <w:szCs w:val="21"/>
                <w:highlight w:val="none"/>
                <w:lang w:val="zh-CN"/>
              </w:rPr>
            </w:pPr>
            <w:r>
              <w:rPr>
                <w:rFonts w:hint="eastAsia" w:ascii="宋体" w:hAnsi="宋体"/>
                <w:color w:val="000000"/>
                <w:sz w:val="24"/>
                <w:szCs w:val="21"/>
                <w:highlight w:val="none"/>
                <w:lang w:val="zh-CN"/>
              </w:rPr>
              <w:t>项目名称</w:t>
            </w:r>
          </w:p>
        </w:tc>
        <w:tc>
          <w:tcPr>
            <w:tcW w:w="2315" w:type="dxa"/>
            <w:vAlign w:val="center"/>
          </w:tcPr>
          <w:p w14:paraId="7C81CAAA">
            <w:pPr>
              <w:tabs>
                <w:tab w:val="left" w:pos="255"/>
              </w:tabs>
              <w:spacing w:line="360" w:lineRule="auto"/>
              <w:jc w:val="center"/>
              <w:rPr>
                <w:rFonts w:ascii="宋体" w:hAnsi="宋体"/>
                <w:color w:val="000000"/>
                <w:sz w:val="24"/>
                <w:szCs w:val="21"/>
                <w:highlight w:val="none"/>
                <w:lang w:val="zh-CN"/>
              </w:rPr>
            </w:pPr>
            <w:r>
              <w:rPr>
                <w:rFonts w:hint="eastAsia" w:ascii="宋体" w:hAnsi="宋体"/>
                <w:color w:val="000000"/>
                <w:sz w:val="24"/>
                <w:szCs w:val="21"/>
                <w:highlight w:val="none"/>
              </w:rPr>
              <w:t>招标服务</w:t>
            </w:r>
            <w:r>
              <w:rPr>
                <w:rFonts w:hint="eastAsia" w:ascii="宋体" w:hAnsi="宋体"/>
                <w:color w:val="000000"/>
                <w:sz w:val="24"/>
                <w:szCs w:val="21"/>
                <w:highlight w:val="none"/>
                <w:lang w:val="zh-CN"/>
              </w:rPr>
              <w:t>内容</w:t>
            </w:r>
          </w:p>
        </w:tc>
        <w:tc>
          <w:tcPr>
            <w:tcW w:w="2327" w:type="dxa"/>
            <w:vAlign w:val="center"/>
          </w:tcPr>
          <w:p w14:paraId="4FD8C8B3">
            <w:pPr>
              <w:tabs>
                <w:tab w:val="left" w:pos="255"/>
              </w:tabs>
              <w:spacing w:line="360" w:lineRule="auto"/>
              <w:jc w:val="center"/>
              <w:rPr>
                <w:rFonts w:ascii="宋体" w:hAnsi="宋体"/>
                <w:color w:val="000000"/>
                <w:sz w:val="24"/>
                <w:szCs w:val="21"/>
                <w:highlight w:val="none"/>
                <w:lang w:val="zh-CN"/>
              </w:rPr>
            </w:pPr>
            <w:r>
              <w:rPr>
                <w:rFonts w:hint="eastAsia" w:ascii="宋体" w:hAnsi="宋体"/>
                <w:color w:val="000000"/>
                <w:sz w:val="24"/>
                <w:szCs w:val="21"/>
                <w:highlight w:val="none"/>
              </w:rPr>
              <w:t>投标服务</w:t>
            </w:r>
            <w:r>
              <w:rPr>
                <w:rFonts w:hint="eastAsia" w:ascii="宋体" w:hAnsi="宋体"/>
                <w:color w:val="000000"/>
                <w:sz w:val="24"/>
                <w:szCs w:val="21"/>
                <w:highlight w:val="none"/>
                <w:lang w:val="zh-CN"/>
              </w:rPr>
              <w:t>内容</w:t>
            </w:r>
          </w:p>
        </w:tc>
        <w:tc>
          <w:tcPr>
            <w:tcW w:w="1969" w:type="dxa"/>
            <w:vAlign w:val="center"/>
          </w:tcPr>
          <w:p w14:paraId="0A122916">
            <w:pPr>
              <w:tabs>
                <w:tab w:val="left" w:pos="255"/>
              </w:tabs>
              <w:spacing w:line="360" w:lineRule="auto"/>
              <w:jc w:val="center"/>
              <w:rPr>
                <w:rFonts w:ascii="宋体" w:hAnsi="宋体"/>
                <w:color w:val="000000"/>
                <w:sz w:val="24"/>
                <w:szCs w:val="21"/>
                <w:highlight w:val="none"/>
                <w:lang w:val="zh-CN"/>
              </w:rPr>
            </w:pPr>
            <w:r>
              <w:rPr>
                <w:rFonts w:hint="eastAsia" w:ascii="宋体" w:hAnsi="宋体"/>
                <w:color w:val="000000"/>
                <w:sz w:val="24"/>
                <w:szCs w:val="21"/>
                <w:highlight w:val="none"/>
                <w:lang w:val="zh-CN"/>
              </w:rPr>
              <w:t>正偏离/负偏离</w:t>
            </w:r>
          </w:p>
        </w:tc>
      </w:tr>
      <w:tr w14:paraId="11129A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8" w:type="dxa"/>
            <w:vAlign w:val="center"/>
          </w:tcPr>
          <w:p w14:paraId="39E21A5A">
            <w:pPr>
              <w:tabs>
                <w:tab w:val="left" w:pos="255"/>
              </w:tabs>
              <w:spacing w:line="360" w:lineRule="auto"/>
              <w:ind w:left="420" w:firstLine="480"/>
              <w:rPr>
                <w:rFonts w:ascii="宋体" w:hAnsi="宋体"/>
                <w:color w:val="000000"/>
                <w:sz w:val="24"/>
                <w:szCs w:val="21"/>
                <w:highlight w:val="none"/>
                <w:lang w:val="zh-CN"/>
              </w:rPr>
            </w:pPr>
          </w:p>
        </w:tc>
        <w:tc>
          <w:tcPr>
            <w:tcW w:w="1973" w:type="dxa"/>
            <w:vAlign w:val="center"/>
          </w:tcPr>
          <w:p w14:paraId="1D087F12">
            <w:pPr>
              <w:tabs>
                <w:tab w:val="left" w:pos="255"/>
              </w:tabs>
              <w:spacing w:line="360" w:lineRule="auto"/>
              <w:ind w:left="420" w:firstLine="480"/>
              <w:rPr>
                <w:rFonts w:ascii="宋体" w:hAnsi="宋体"/>
                <w:color w:val="000000"/>
                <w:sz w:val="24"/>
                <w:szCs w:val="21"/>
                <w:highlight w:val="none"/>
                <w:lang w:val="zh-CN"/>
              </w:rPr>
            </w:pPr>
          </w:p>
        </w:tc>
        <w:tc>
          <w:tcPr>
            <w:tcW w:w="2315" w:type="dxa"/>
            <w:vAlign w:val="center"/>
          </w:tcPr>
          <w:p w14:paraId="0770A540">
            <w:pPr>
              <w:tabs>
                <w:tab w:val="left" w:pos="255"/>
              </w:tabs>
              <w:spacing w:line="360" w:lineRule="auto"/>
              <w:ind w:left="420" w:firstLine="480"/>
              <w:rPr>
                <w:rFonts w:ascii="宋体" w:hAnsi="宋体"/>
                <w:color w:val="000000"/>
                <w:sz w:val="24"/>
                <w:szCs w:val="21"/>
                <w:highlight w:val="none"/>
                <w:lang w:val="zh-CN"/>
              </w:rPr>
            </w:pPr>
          </w:p>
        </w:tc>
        <w:tc>
          <w:tcPr>
            <w:tcW w:w="2327" w:type="dxa"/>
            <w:vAlign w:val="center"/>
          </w:tcPr>
          <w:p w14:paraId="2A049DF8">
            <w:pPr>
              <w:tabs>
                <w:tab w:val="left" w:pos="255"/>
              </w:tabs>
              <w:spacing w:line="360" w:lineRule="auto"/>
              <w:ind w:left="420" w:firstLine="480"/>
              <w:rPr>
                <w:rFonts w:ascii="宋体" w:hAnsi="宋体"/>
                <w:color w:val="000000"/>
                <w:sz w:val="24"/>
                <w:szCs w:val="21"/>
                <w:highlight w:val="none"/>
                <w:lang w:val="zh-CN"/>
              </w:rPr>
            </w:pPr>
          </w:p>
        </w:tc>
        <w:tc>
          <w:tcPr>
            <w:tcW w:w="1969" w:type="dxa"/>
            <w:vAlign w:val="center"/>
          </w:tcPr>
          <w:p w14:paraId="62890F08">
            <w:pPr>
              <w:tabs>
                <w:tab w:val="left" w:pos="255"/>
              </w:tabs>
              <w:spacing w:line="360" w:lineRule="auto"/>
              <w:ind w:left="420" w:firstLine="480"/>
              <w:rPr>
                <w:rFonts w:ascii="宋体" w:hAnsi="宋体"/>
                <w:color w:val="000000"/>
                <w:sz w:val="24"/>
                <w:szCs w:val="21"/>
                <w:highlight w:val="none"/>
                <w:lang w:val="zh-CN"/>
              </w:rPr>
            </w:pPr>
          </w:p>
        </w:tc>
      </w:tr>
      <w:tr w14:paraId="1FD059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8" w:type="dxa"/>
            <w:vAlign w:val="center"/>
          </w:tcPr>
          <w:p w14:paraId="28B8F1BD">
            <w:pPr>
              <w:tabs>
                <w:tab w:val="left" w:pos="255"/>
              </w:tabs>
              <w:spacing w:line="360" w:lineRule="auto"/>
              <w:ind w:left="420" w:firstLine="480"/>
              <w:rPr>
                <w:rFonts w:ascii="宋体" w:hAnsi="宋体"/>
                <w:color w:val="000000"/>
                <w:sz w:val="24"/>
                <w:szCs w:val="21"/>
                <w:highlight w:val="none"/>
                <w:lang w:val="zh-CN"/>
              </w:rPr>
            </w:pPr>
          </w:p>
        </w:tc>
        <w:tc>
          <w:tcPr>
            <w:tcW w:w="1973" w:type="dxa"/>
            <w:vAlign w:val="center"/>
          </w:tcPr>
          <w:p w14:paraId="580F71D2">
            <w:pPr>
              <w:tabs>
                <w:tab w:val="left" w:pos="255"/>
              </w:tabs>
              <w:spacing w:line="360" w:lineRule="auto"/>
              <w:ind w:left="420" w:firstLine="480"/>
              <w:rPr>
                <w:rFonts w:ascii="宋体" w:hAnsi="宋体"/>
                <w:color w:val="000000"/>
                <w:sz w:val="24"/>
                <w:szCs w:val="21"/>
                <w:highlight w:val="none"/>
                <w:lang w:val="zh-CN"/>
              </w:rPr>
            </w:pPr>
          </w:p>
        </w:tc>
        <w:tc>
          <w:tcPr>
            <w:tcW w:w="2315" w:type="dxa"/>
            <w:vAlign w:val="center"/>
          </w:tcPr>
          <w:p w14:paraId="17C27553">
            <w:pPr>
              <w:tabs>
                <w:tab w:val="left" w:pos="255"/>
              </w:tabs>
              <w:spacing w:line="360" w:lineRule="auto"/>
              <w:ind w:left="420" w:firstLine="480"/>
              <w:rPr>
                <w:rFonts w:ascii="宋体" w:hAnsi="宋体"/>
                <w:color w:val="000000"/>
                <w:sz w:val="24"/>
                <w:szCs w:val="21"/>
                <w:highlight w:val="none"/>
                <w:lang w:val="zh-CN"/>
              </w:rPr>
            </w:pPr>
          </w:p>
        </w:tc>
        <w:tc>
          <w:tcPr>
            <w:tcW w:w="2327" w:type="dxa"/>
            <w:vAlign w:val="center"/>
          </w:tcPr>
          <w:p w14:paraId="2ADFBEEC">
            <w:pPr>
              <w:tabs>
                <w:tab w:val="left" w:pos="255"/>
              </w:tabs>
              <w:spacing w:line="360" w:lineRule="auto"/>
              <w:ind w:left="420" w:firstLine="480"/>
              <w:rPr>
                <w:rFonts w:ascii="宋体" w:hAnsi="宋体"/>
                <w:color w:val="000000"/>
                <w:sz w:val="24"/>
                <w:szCs w:val="21"/>
                <w:highlight w:val="none"/>
                <w:lang w:val="zh-CN"/>
              </w:rPr>
            </w:pPr>
          </w:p>
        </w:tc>
        <w:tc>
          <w:tcPr>
            <w:tcW w:w="1969" w:type="dxa"/>
            <w:vAlign w:val="center"/>
          </w:tcPr>
          <w:p w14:paraId="6C83F32B">
            <w:pPr>
              <w:tabs>
                <w:tab w:val="left" w:pos="255"/>
              </w:tabs>
              <w:spacing w:line="360" w:lineRule="auto"/>
              <w:ind w:left="420" w:firstLine="480"/>
              <w:rPr>
                <w:rFonts w:ascii="宋体" w:hAnsi="宋体"/>
                <w:color w:val="000000"/>
                <w:sz w:val="24"/>
                <w:szCs w:val="21"/>
                <w:highlight w:val="none"/>
                <w:lang w:val="zh-CN"/>
              </w:rPr>
            </w:pPr>
          </w:p>
        </w:tc>
      </w:tr>
      <w:tr w14:paraId="6D6123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8" w:type="dxa"/>
            <w:vAlign w:val="center"/>
          </w:tcPr>
          <w:p w14:paraId="4DEEC4D9">
            <w:pPr>
              <w:tabs>
                <w:tab w:val="left" w:pos="255"/>
              </w:tabs>
              <w:spacing w:line="360" w:lineRule="auto"/>
              <w:ind w:left="420" w:firstLine="480"/>
              <w:rPr>
                <w:rFonts w:ascii="宋体" w:hAnsi="宋体"/>
                <w:color w:val="000000"/>
                <w:sz w:val="24"/>
                <w:szCs w:val="21"/>
                <w:highlight w:val="none"/>
                <w:lang w:val="zh-CN"/>
              </w:rPr>
            </w:pPr>
          </w:p>
        </w:tc>
        <w:tc>
          <w:tcPr>
            <w:tcW w:w="1973" w:type="dxa"/>
            <w:vAlign w:val="center"/>
          </w:tcPr>
          <w:p w14:paraId="702E0516">
            <w:pPr>
              <w:tabs>
                <w:tab w:val="left" w:pos="255"/>
              </w:tabs>
              <w:spacing w:line="360" w:lineRule="auto"/>
              <w:ind w:left="420" w:firstLine="480"/>
              <w:rPr>
                <w:rFonts w:ascii="宋体" w:hAnsi="宋体"/>
                <w:color w:val="000000"/>
                <w:sz w:val="24"/>
                <w:szCs w:val="21"/>
                <w:highlight w:val="none"/>
                <w:lang w:val="zh-CN"/>
              </w:rPr>
            </w:pPr>
          </w:p>
        </w:tc>
        <w:tc>
          <w:tcPr>
            <w:tcW w:w="2315" w:type="dxa"/>
            <w:vAlign w:val="center"/>
          </w:tcPr>
          <w:p w14:paraId="32162A0C">
            <w:pPr>
              <w:tabs>
                <w:tab w:val="left" w:pos="255"/>
              </w:tabs>
              <w:spacing w:line="360" w:lineRule="auto"/>
              <w:ind w:left="420" w:firstLine="480"/>
              <w:rPr>
                <w:rFonts w:ascii="宋体" w:hAnsi="宋体"/>
                <w:color w:val="000000"/>
                <w:sz w:val="24"/>
                <w:szCs w:val="21"/>
                <w:highlight w:val="none"/>
                <w:lang w:val="zh-CN"/>
              </w:rPr>
            </w:pPr>
          </w:p>
        </w:tc>
        <w:tc>
          <w:tcPr>
            <w:tcW w:w="2327" w:type="dxa"/>
            <w:vAlign w:val="center"/>
          </w:tcPr>
          <w:p w14:paraId="325B3261">
            <w:pPr>
              <w:tabs>
                <w:tab w:val="left" w:pos="255"/>
              </w:tabs>
              <w:spacing w:line="360" w:lineRule="auto"/>
              <w:ind w:left="420" w:firstLine="480"/>
              <w:rPr>
                <w:rFonts w:ascii="宋体" w:hAnsi="宋体"/>
                <w:color w:val="000000"/>
                <w:sz w:val="24"/>
                <w:szCs w:val="21"/>
                <w:highlight w:val="none"/>
                <w:lang w:val="zh-CN"/>
              </w:rPr>
            </w:pPr>
          </w:p>
        </w:tc>
        <w:tc>
          <w:tcPr>
            <w:tcW w:w="1969" w:type="dxa"/>
            <w:vAlign w:val="center"/>
          </w:tcPr>
          <w:p w14:paraId="214587E0">
            <w:pPr>
              <w:tabs>
                <w:tab w:val="left" w:pos="255"/>
              </w:tabs>
              <w:spacing w:line="360" w:lineRule="auto"/>
              <w:ind w:left="420" w:firstLine="480"/>
              <w:rPr>
                <w:rFonts w:ascii="宋体" w:hAnsi="宋体"/>
                <w:color w:val="000000"/>
                <w:sz w:val="24"/>
                <w:szCs w:val="21"/>
                <w:highlight w:val="none"/>
                <w:lang w:val="zh-CN"/>
              </w:rPr>
            </w:pPr>
          </w:p>
        </w:tc>
      </w:tr>
      <w:tr w14:paraId="39CEF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8" w:type="dxa"/>
            <w:vAlign w:val="center"/>
          </w:tcPr>
          <w:p w14:paraId="2708A29C">
            <w:pPr>
              <w:tabs>
                <w:tab w:val="left" w:pos="255"/>
              </w:tabs>
              <w:spacing w:line="360" w:lineRule="auto"/>
              <w:ind w:left="420" w:firstLine="480"/>
              <w:rPr>
                <w:rFonts w:ascii="宋体" w:hAnsi="宋体"/>
                <w:color w:val="000000"/>
                <w:sz w:val="24"/>
                <w:szCs w:val="21"/>
                <w:highlight w:val="none"/>
                <w:lang w:val="zh-CN"/>
              </w:rPr>
            </w:pPr>
          </w:p>
        </w:tc>
        <w:tc>
          <w:tcPr>
            <w:tcW w:w="1973" w:type="dxa"/>
            <w:vAlign w:val="center"/>
          </w:tcPr>
          <w:p w14:paraId="2BFCA27B">
            <w:pPr>
              <w:tabs>
                <w:tab w:val="left" w:pos="255"/>
              </w:tabs>
              <w:spacing w:line="360" w:lineRule="auto"/>
              <w:ind w:left="420" w:firstLine="480"/>
              <w:rPr>
                <w:rFonts w:ascii="宋体" w:hAnsi="宋体"/>
                <w:color w:val="000000"/>
                <w:sz w:val="24"/>
                <w:szCs w:val="21"/>
                <w:highlight w:val="none"/>
                <w:lang w:val="zh-CN"/>
              </w:rPr>
            </w:pPr>
          </w:p>
        </w:tc>
        <w:tc>
          <w:tcPr>
            <w:tcW w:w="2315" w:type="dxa"/>
            <w:vAlign w:val="center"/>
          </w:tcPr>
          <w:p w14:paraId="3074A07D">
            <w:pPr>
              <w:tabs>
                <w:tab w:val="left" w:pos="255"/>
              </w:tabs>
              <w:spacing w:line="360" w:lineRule="auto"/>
              <w:ind w:left="420" w:firstLine="480"/>
              <w:rPr>
                <w:rFonts w:ascii="宋体" w:hAnsi="宋体"/>
                <w:color w:val="000000"/>
                <w:sz w:val="24"/>
                <w:szCs w:val="21"/>
                <w:highlight w:val="none"/>
                <w:lang w:val="zh-CN"/>
              </w:rPr>
            </w:pPr>
          </w:p>
        </w:tc>
        <w:tc>
          <w:tcPr>
            <w:tcW w:w="2327" w:type="dxa"/>
            <w:vAlign w:val="center"/>
          </w:tcPr>
          <w:p w14:paraId="512C5899">
            <w:pPr>
              <w:tabs>
                <w:tab w:val="left" w:pos="255"/>
              </w:tabs>
              <w:spacing w:line="360" w:lineRule="auto"/>
              <w:ind w:left="420" w:firstLine="480"/>
              <w:rPr>
                <w:rFonts w:ascii="宋体" w:hAnsi="宋体"/>
                <w:color w:val="000000"/>
                <w:sz w:val="24"/>
                <w:szCs w:val="21"/>
                <w:highlight w:val="none"/>
                <w:lang w:val="zh-CN"/>
              </w:rPr>
            </w:pPr>
          </w:p>
        </w:tc>
        <w:tc>
          <w:tcPr>
            <w:tcW w:w="1969" w:type="dxa"/>
            <w:vAlign w:val="center"/>
          </w:tcPr>
          <w:p w14:paraId="758C670A">
            <w:pPr>
              <w:tabs>
                <w:tab w:val="left" w:pos="255"/>
              </w:tabs>
              <w:spacing w:line="360" w:lineRule="auto"/>
              <w:ind w:left="420" w:firstLine="480"/>
              <w:rPr>
                <w:rFonts w:ascii="宋体" w:hAnsi="宋体"/>
                <w:color w:val="000000"/>
                <w:sz w:val="24"/>
                <w:szCs w:val="21"/>
                <w:highlight w:val="none"/>
                <w:lang w:val="zh-CN"/>
              </w:rPr>
            </w:pPr>
          </w:p>
        </w:tc>
      </w:tr>
      <w:tr w14:paraId="3FBE65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8" w:type="dxa"/>
            <w:vAlign w:val="center"/>
          </w:tcPr>
          <w:p w14:paraId="323C3468">
            <w:pPr>
              <w:tabs>
                <w:tab w:val="left" w:pos="255"/>
              </w:tabs>
              <w:spacing w:line="360" w:lineRule="auto"/>
              <w:ind w:left="420" w:firstLine="480"/>
              <w:rPr>
                <w:rFonts w:ascii="宋体" w:hAnsi="宋体"/>
                <w:color w:val="000000"/>
                <w:sz w:val="24"/>
                <w:szCs w:val="21"/>
                <w:highlight w:val="none"/>
                <w:lang w:val="zh-CN"/>
              </w:rPr>
            </w:pPr>
          </w:p>
        </w:tc>
        <w:tc>
          <w:tcPr>
            <w:tcW w:w="1973" w:type="dxa"/>
            <w:vAlign w:val="center"/>
          </w:tcPr>
          <w:p w14:paraId="141D053D">
            <w:pPr>
              <w:tabs>
                <w:tab w:val="left" w:pos="255"/>
              </w:tabs>
              <w:spacing w:line="360" w:lineRule="auto"/>
              <w:ind w:left="420" w:firstLine="480"/>
              <w:rPr>
                <w:rFonts w:ascii="宋体" w:hAnsi="宋体"/>
                <w:color w:val="000000"/>
                <w:sz w:val="24"/>
                <w:szCs w:val="21"/>
                <w:highlight w:val="none"/>
                <w:lang w:val="zh-CN"/>
              </w:rPr>
            </w:pPr>
          </w:p>
        </w:tc>
        <w:tc>
          <w:tcPr>
            <w:tcW w:w="2315" w:type="dxa"/>
            <w:vAlign w:val="center"/>
          </w:tcPr>
          <w:p w14:paraId="136E5CAA">
            <w:pPr>
              <w:tabs>
                <w:tab w:val="left" w:pos="255"/>
              </w:tabs>
              <w:spacing w:line="360" w:lineRule="auto"/>
              <w:ind w:left="420" w:firstLine="480"/>
              <w:rPr>
                <w:rFonts w:ascii="宋体" w:hAnsi="宋体"/>
                <w:color w:val="000000"/>
                <w:sz w:val="24"/>
                <w:szCs w:val="21"/>
                <w:highlight w:val="none"/>
                <w:lang w:val="zh-CN"/>
              </w:rPr>
            </w:pPr>
          </w:p>
        </w:tc>
        <w:tc>
          <w:tcPr>
            <w:tcW w:w="2327" w:type="dxa"/>
            <w:vAlign w:val="center"/>
          </w:tcPr>
          <w:p w14:paraId="6BF371DB">
            <w:pPr>
              <w:tabs>
                <w:tab w:val="left" w:pos="255"/>
              </w:tabs>
              <w:spacing w:line="360" w:lineRule="auto"/>
              <w:ind w:left="420" w:firstLine="480"/>
              <w:rPr>
                <w:rFonts w:ascii="宋体" w:hAnsi="宋体"/>
                <w:color w:val="000000"/>
                <w:sz w:val="24"/>
                <w:szCs w:val="21"/>
                <w:highlight w:val="none"/>
                <w:lang w:val="zh-CN"/>
              </w:rPr>
            </w:pPr>
          </w:p>
        </w:tc>
        <w:tc>
          <w:tcPr>
            <w:tcW w:w="1969" w:type="dxa"/>
            <w:vAlign w:val="center"/>
          </w:tcPr>
          <w:p w14:paraId="12875C0C">
            <w:pPr>
              <w:tabs>
                <w:tab w:val="left" w:pos="255"/>
              </w:tabs>
              <w:spacing w:line="360" w:lineRule="auto"/>
              <w:ind w:left="420" w:firstLine="480"/>
              <w:rPr>
                <w:rFonts w:ascii="宋体" w:hAnsi="宋体"/>
                <w:color w:val="000000"/>
                <w:sz w:val="24"/>
                <w:szCs w:val="21"/>
                <w:highlight w:val="none"/>
                <w:lang w:val="zh-CN"/>
              </w:rPr>
            </w:pPr>
          </w:p>
        </w:tc>
      </w:tr>
    </w:tbl>
    <w:p w14:paraId="53894EB9">
      <w:pPr>
        <w:rPr>
          <w:rFonts w:ascii="黑体" w:hAnsi="宋体" w:eastAsia="黑体"/>
          <w:bCs/>
          <w:color w:val="000000"/>
          <w:sz w:val="28"/>
          <w:szCs w:val="28"/>
          <w:highlight w:val="none"/>
        </w:rPr>
      </w:pPr>
    </w:p>
    <w:p w14:paraId="67E325A5">
      <w:pPr>
        <w:rPr>
          <w:rFonts w:ascii="宋体" w:hAnsi="宋体"/>
          <w:bCs/>
          <w:color w:val="000000"/>
          <w:sz w:val="24"/>
          <w:highlight w:val="none"/>
        </w:rPr>
      </w:pPr>
      <w:r>
        <w:rPr>
          <w:rFonts w:hint="eastAsia" w:ascii="宋体" w:hAnsi="宋体"/>
          <w:bCs/>
          <w:color w:val="000000"/>
          <w:sz w:val="24"/>
          <w:highlight w:val="none"/>
        </w:rPr>
        <w:t xml:space="preserve">                                          投标人（电子签章）：</w:t>
      </w:r>
    </w:p>
    <w:p w14:paraId="6B02F646">
      <w:pPr>
        <w:rPr>
          <w:rFonts w:ascii="黑体" w:hAnsi="宋体" w:eastAsia="黑体"/>
          <w:bCs/>
          <w:color w:val="000000"/>
          <w:sz w:val="28"/>
          <w:szCs w:val="28"/>
          <w:highlight w:val="none"/>
        </w:rPr>
      </w:pPr>
    </w:p>
    <w:p w14:paraId="0B77E5A5">
      <w:pPr>
        <w:spacing w:line="360" w:lineRule="auto"/>
        <w:ind w:left="420"/>
        <w:rPr>
          <w:rFonts w:ascii="宋体" w:hAnsi="宋体"/>
          <w:bCs/>
          <w:color w:val="000000"/>
          <w:szCs w:val="21"/>
          <w:highlight w:val="none"/>
          <w:lang w:val="zh-CN"/>
        </w:rPr>
      </w:pPr>
      <w:r>
        <w:rPr>
          <w:rFonts w:hint="eastAsia" w:ascii="宋体" w:hAnsi="宋体"/>
          <w:bCs/>
          <w:color w:val="000000"/>
          <w:szCs w:val="21"/>
          <w:highlight w:val="none"/>
          <w:lang w:val="zh-CN"/>
        </w:rPr>
        <w:t>注：</w:t>
      </w:r>
    </w:p>
    <w:p w14:paraId="482DF24A">
      <w:pPr>
        <w:spacing w:line="360" w:lineRule="auto"/>
        <w:ind w:left="420" w:firstLine="420"/>
        <w:jc w:val="left"/>
        <w:rPr>
          <w:rFonts w:ascii="宋体" w:hAnsi="宋体"/>
          <w:bCs/>
          <w:color w:val="000000"/>
          <w:szCs w:val="21"/>
          <w:highlight w:val="none"/>
          <w:lang w:val="zh-CN"/>
        </w:rPr>
      </w:pPr>
      <w:r>
        <w:rPr>
          <w:rFonts w:hint="eastAsia" w:ascii="宋体" w:hAnsi="宋体"/>
          <w:bCs/>
          <w:color w:val="000000"/>
          <w:szCs w:val="21"/>
          <w:highlight w:val="none"/>
          <w:lang w:val="zh-CN"/>
        </w:rPr>
        <w:t>（</w:t>
      </w:r>
      <w:r>
        <w:rPr>
          <w:rFonts w:hint="eastAsia" w:ascii="宋体" w:hAnsi="宋体"/>
          <w:bCs/>
          <w:color w:val="000000"/>
          <w:szCs w:val="21"/>
          <w:highlight w:val="none"/>
        </w:rPr>
        <w:t>1</w:t>
      </w:r>
      <w:r>
        <w:rPr>
          <w:rFonts w:hint="eastAsia" w:ascii="宋体" w:hAnsi="宋体"/>
          <w:bCs/>
          <w:color w:val="000000"/>
          <w:szCs w:val="21"/>
          <w:highlight w:val="none"/>
          <w:lang w:val="zh-CN"/>
        </w:rPr>
        <w:t>）投标人应对照招标文件第三章“项目技术要求和有关说明”的相关要求，将自身响应的偏离情况（与招标文件要求不一致的地方）详细填入上表，并注明“正偏离/负偏离”；若未填写上表，视为完全响应。</w:t>
      </w:r>
    </w:p>
    <w:p w14:paraId="46B5214B">
      <w:pPr>
        <w:spacing w:line="360" w:lineRule="auto"/>
        <w:ind w:left="420" w:firstLine="420"/>
        <w:jc w:val="left"/>
        <w:rPr>
          <w:rFonts w:ascii="宋体" w:hAnsi="宋体"/>
          <w:bCs/>
          <w:color w:val="000000"/>
          <w:szCs w:val="21"/>
          <w:highlight w:val="none"/>
        </w:rPr>
      </w:pPr>
      <w:r>
        <w:rPr>
          <w:rFonts w:hint="eastAsia" w:ascii="宋体" w:hAnsi="宋体"/>
          <w:bCs/>
          <w:color w:val="000000"/>
          <w:szCs w:val="21"/>
          <w:highlight w:val="none"/>
        </w:rPr>
        <w:t>（2）招标文件第三章“项目技术要求和有关说明”中若有要求提供相关证明材料的必须提供，</w:t>
      </w:r>
      <w:r>
        <w:rPr>
          <w:rFonts w:hint="eastAsia" w:ascii="宋体" w:hAnsi="宋体"/>
          <w:bCs/>
          <w:color w:val="000000"/>
          <w:szCs w:val="21"/>
          <w:highlight w:val="none"/>
          <w:lang w:val="zh-CN"/>
        </w:rPr>
        <w:t>请在本表后自行添加</w:t>
      </w:r>
      <w:r>
        <w:rPr>
          <w:rFonts w:hint="eastAsia" w:ascii="宋体" w:hAnsi="宋体"/>
          <w:bCs/>
          <w:color w:val="000000"/>
          <w:szCs w:val="21"/>
          <w:highlight w:val="none"/>
        </w:rPr>
        <w:t>。</w:t>
      </w:r>
    </w:p>
    <w:p w14:paraId="76824E87">
      <w:pPr>
        <w:spacing w:line="360" w:lineRule="auto"/>
        <w:ind w:left="420" w:firstLine="420"/>
        <w:rPr>
          <w:rFonts w:ascii="宋体" w:hAnsi="宋体"/>
          <w:bCs/>
          <w:color w:val="000000"/>
          <w:szCs w:val="21"/>
          <w:highlight w:val="none"/>
        </w:rPr>
      </w:pPr>
    </w:p>
    <w:p w14:paraId="16C11027">
      <w:pPr>
        <w:pStyle w:val="237"/>
        <w:ind w:firstLine="480"/>
        <w:rPr>
          <w:rFonts w:ascii="黑体" w:hAnsi="宋体" w:eastAsia="黑体"/>
          <w:bCs/>
          <w:color w:val="000000"/>
          <w:sz w:val="24"/>
          <w:szCs w:val="24"/>
          <w:highlight w:val="none"/>
        </w:rPr>
      </w:pPr>
      <w:r>
        <w:rPr>
          <w:rFonts w:ascii="宋体" w:hAnsi="宋体"/>
          <w:bCs/>
          <w:color w:val="000000"/>
          <w:szCs w:val="21"/>
          <w:highlight w:val="none"/>
        </w:rPr>
        <w:br w:type="page" w:clear="all"/>
      </w:r>
      <w:bookmarkStart w:id="336" w:name="_Hlk151456575"/>
      <w:r>
        <w:rPr>
          <w:rFonts w:hint="eastAsia" w:ascii="宋体" w:hAnsi="宋体"/>
          <w:bCs/>
          <w:color w:val="000000"/>
          <w:szCs w:val="21"/>
          <w:highlight w:val="none"/>
        </w:rPr>
        <w:t>3</w:t>
      </w:r>
      <w:r>
        <w:rPr>
          <w:rFonts w:hint="eastAsia" w:ascii="黑体" w:hAnsi="宋体" w:eastAsia="黑体"/>
          <w:bCs/>
          <w:color w:val="000000"/>
          <w:sz w:val="24"/>
          <w:szCs w:val="24"/>
          <w:highlight w:val="none"/>
        </w:rPr>
        <w:t>、</w:t>
      </w:r>
      <w:r>
        <w:rPr>
          <w:rFonts w:hint="eastAsia" w:ascii="黑体" w:hAnsi="宋体" w:eastAsia="黑体"/>
          <w:bCs/>
          <w:color w:val="000000"/>
          <w:sz w:val="24"/>
          <w:szCs w:val="24"/>
          <w:highlight w:val="none"/>
          <w:lang w:val="zh-CN"/>
        </w:rPr>
        <w:t>项目人员配置清单（格式）</w:t>
      </w:r>
      <w:r>
        <w:rPr>
          <w:rFonts w:hint="eastAsia" w:ascii="黑体" w:hAnsi="宋体" w:eastAsia="黑体"/>
          <w:bCs/>
          <w:color w:val="000000"/>
          <w:sz w:val="24"/>
          <w:szCs w:val="24"/>
          <w:highlight w:val="none"/>
        </w:rPr>
        <w:t>:</w:t>
      </w:r>
    </w:p>
    <w:p w14:paraId="209DAC6D">
      <w:pPr>
        <w:tabs>
          <w:tab w:val="left" w:pos="255"/>
        </w:tabs>
        <w:spacing w:line="360" w:lineRule="auto"/>
        <w:rPr>
          <w:rFonts w:ascii="宋体" w:hAnsi="宋体"/>
          <w:bCs/>
          <w:color w:val="000000"/>
          <w:sz w:val="24"/>
          <w:szCs w:val="24"/>
          <w:highlight w:val="none"/>
          <w:lang w:val="zh-CN"/>
        </w:rPr>
      </w:pPr>
    </w:p>
    <w:p w14:paraId="1F1D6F03">
      <w:pPr>
        <w:tabs>
          <w:tab w:val="left" w:pos="255"/>
        </w:tabs>
        <w:spacing w:before="156" w:after="156" w:line="360" w:lineRule="auto"/>
        <w:jc w:val="center"/>
        <w:rPr>
          <w:rFonts w:ascii="黑体" w:hAnsi="黑体" w:eastAsia="黑体"/>
          <w:color w:val="000000"/>
          <w:sz w:val="28"/>
          <w:szCs w:val="21"/>
          <w:highlight w:val="none"/>
          <w:lang w:val="zh-CN"/>
        </w:rPr>
      </w:pPr>
      <w:r>
        <w:rPr>
          <w:rFonts w:hint="eastAsia" w:ascii="黑体" w:hAnsi="黑体" w:eastAsia="黑体"/>
          <w:color w:val="000000"/>
          <w:sz w:val="28"/>
          <w:szCs w:val="21"/>
          <w:highlight w:val="none"/>
          <w:lang w:val="zh-CN"/>
        </w:rPr>
        <w:t>项目人员配置清单</w:t>
      </w:r>
    </w:p>
    <w:p w14:paraId="49736681">
      <w:pPr>
        <w:spacing w:after="156"/>
        <w:rPr>
          <w:rFonts w:ascii="宋体" w:hAnsi="宋体"/>
          <w:color w:val="000000"/>
          <w:sz w:val="24"/>
          <w:szCs w:val="24"/>
          <w:highlight w:val="none"/>
        </w:rPr>
      </w:pPr>
      <w:r>
        <w:rPr>
          <w:rFonts w:hint="eastAsia" w:ascii="宋体" w:hAnsi="宋体"/>
          <w:color w:val="000000"/>
          <w:sz w:val="24"/>
          <w:szCs w:val="24"/>
          <w:highlight w:val="none"/>
        </w:rPr>
        <w:t>项目名称：</w:t>
      </w:r>
      <w:r>
        <w:rPr>
          <w:rFonts w:hint="eastAsia" w:ascii="宋体" w:hAnsi="宋体"/>
          <w:color w:val="000000"/>
          <w:sz w:val="24"/>
          <w:szCs w:val="24"/>
          <w:highlight w:val="none"/>
          <w:lang w:eastAsia="zh-CN"/>
        </w:rPr>
        <w:t>宜兴市老旧工业集聚区更新提升专项规划工作</w:t>
      </w:r>
      <w:r>
        <w:rPr>
          <w:rFonts w:hint="eastAsia" w:ascii="宋体" w:hAnsi="宋体"/>
          <w:color w:val="000000"/>
          <w:sz w:val="24"/>
          <w:szCs w:val="24"/>
          <w:highlight w:val="none"/>
        </w:rPr>
        <w:t xml:space="preserve">                                     </w:t>
      </w:r>
    </w:p>
    <w:p w14:paraId="0BDA5D46">
      <w:pPr>
        <w:spacing w:after="156"/>
        <w:rPr>
          <w:rFonts w:ascii="宋体" w:hAnsi="宋体"/>
          <w:color w:val="000000"/>
          <w:sz w:val="24"/>
          <w:szCs w:val="21"/>
          <w:highlight w:val="none"/>
          <w:lang w:val="zh-CN"/>
        </w:rPr>
      </w:pPr>
      <w:r>
        <w:rPr>
          <w:rFonts w:hint="eastAsia" w:ascii="宋体" w:hAnsi="宋体"/>
          <w:color w:val="000000"/>
          <w:sz w:val="24"/>
          <w:szCs w:val="24"/>
          <w:highlight w:val="none"/>
        </w:rPr>
        <w:t>项目编号：</w:t>
      </w:r>
      <w:r>
        <w:rPr>
          <w:rFonts w:hint="eastAsia" w:ascii="宋体" w:hAnsi="宋体"/>
          <w:bCs/>
          <w:color w:val="000000"/>
          <w:sz w:val="24"/>
          <w:szCs w:val="24"/>
          <w:highlight w:val="none"/>
          <w:lang w:eastAsia="zh-CN"/>
        </w:rPr>
        <w:t>JSZC-320282-HCCG-G2026-0004</w:t>
      </w:r>
      <w:r>
        <w:rPr>
          <w:rFonts w:hint="eastAsia" w:ascii="宋体" w:hAnsi="宋体"/>
          <w:color w:val="000000"/>
          <w:sz w:val="24"/>
          <w:szCs w:val="24"/>
          <w:highlight w:val="none"/>
        </w:rPr>
        <w:t xml:space="preserve"> </w:t>
      </w:r>
    </w:p>
    <w:tbl>
      <w:tblPr>
        <w:tblStyle w:val="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35"/>
        <w:gridCol w:w="1130"/>
        <w:gridCol w:w="1185"/>
        <w:gridCol w:w="1134"/>
        <w:gridCol w:w="1276"/>
        <w:gridCol w:w="1134"/>
        <w:gridCol w:w="992"/>
        <w:gridCol w:w="1276"/>
        <w:gridCol w:w="1004"/>
      </w:tblGrid>
      <w:tr w14:paraId="20DC13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7" w:hRule="atLeast"/>
          <w:jc w:val="center"/>
        </w:trPr>
        <w:tc>
          <w:tcPr>
            <w:tcW w:w="535" w:type="dxa"/>
            <w:vAlign w:val="center"/>
          </w:tcPr>
          <w:p w14:paraId="6F0A0033">
            <w:pPr>
              <w:jc w:val="center"/>
              <w:rPr>
                <w:b/>
                <w:color w:val="000000"/>
                <w:sz w:val="24"/>
                <w:highlight w:val="none"/>
              </w:rPr>
            </w:pPr>
            <w:r>
              <w:rPr>
                <w:rFonts w:hint="eastAsia" w:ascii="宋体" w:hAnsi="宋体"/>
                <w:b/>
                <w:color w:val="000000"/>
                <w:sz w:val="24"/>
                <w:highlight w:val="none"/>
              </w:rPr>
              <w:t>序号</w:t>
            </w:r>
          </w:p>
        </w:tc>
        <w:tc>
          <w:tcPr>
            <w:tcW w:w="1130" w:type="dxa"/>
            <w:vAlign w:val="center"/>
          </w:tcPr>
          <w:p w14:paraId="5622B30A">
            <w:pPr>
              <w:jc w:val="center"/>
              <w:rPr>
                <w:b/>
                <w:color w:val="000000"/>
                <w:sz w:val="24"/>
                <w:highlight w:val="none"/>
              </w:rPr>
            </w:pPr>
            <w:r>
              <w:rPr>
                <w:rFonts w:hint="eastAsia" w:ascii="宋体" w:hAnsi="宋体"/>
                <w:b/>
                <w:color w:val="000000"/>
                <w:sz w:val="24"/>
                <w:highlight w:val="none"/>
              </w:rPr>
              <w:t>姓名</w:t>
            </w:r>
          </w:p>
        </w:tc>
        <w:tc>
          <w:tcPr>
            <w:tcW w:w="1185" w:type="dxa"/>
            <w:vAlign w:val="center"/>
          </w:tcPr>
          <w:p w14:paraId="336A2D72">
            <w:pPr>
              <w:rPr>
                <w:b/>
                <w:color w:val="000000"/>
                <w:sz w:val="24"/>
                <w:highlight w:val="none"/>
              </w:rPr>
            </w:pPr>
            <w:r>
              <w:rPr>
                <w:rFonts w:hint="eastAsia" w:ascii="宋体" w:hAnsi="宋体"/>
                <w:b/>
                <w:color w:val="000000"/>
                <w:sz w:val="24"/>
                <w:highlight w:val="none"/>
              </w:rPr>
              <w:t>性别</w:t>
            </w:r>
          </w:p>
        </w:tc>
        <w:tc>
          <w:tcPr>
            <w:tcW w:w="1134" w:type="dxa"/>
            <w:vAlign w:val="center"/>
          </w:tcPr>
          <w:p w14:paraId="404B6919">
            <w:pPr>
              <w:jc w:val="center"/>
              <w:rPr>
                <w:b/>
                <w:color w:val="000000"/>
                <w:sz w:val="24"/>
                <w:highlight w:val="none"/>
              </w:rPr>
            </w:pPr>
            <w:r>
              <w:rPr>
                <w:rFonts w:hint="eastAsia" w:ascii="宋体" w:hAnsi="宋体"/>
                <w:b/>
                <w:color w:val="000000"/>
                <w:sz w:val="24"/>
                <w:highlight w:val="none"/>
              </w:rPr>
              <w:t>年龄</w:t>
            </w:r>
          </w:p>
        </w:tc>
        <w:tc>
          <w:tcPr>
            <w:tcW w:w="1276" w:type="dxa"/>
            <w:vAlign w:val="center"/>
          </w:tcPr>
          <w:p w14:paraId="0A4E8641">
            <w:pPr>
              <w:jc w:val="center"/>
              <w:rPr>
                <w:b/>
                <w:color w:val="000000"/>
                <w:sz w:val="24"/>
                <w:highlight w:val="none"/>
              </w:rPr>
            </w:pPr>
            <w:r>
              <w:rPr>
                <w:rFonts w:hint="eastAsia" w:ascii="宋体" w:hAnsi="宋体"/>
                <w:b/>
                <w:color w:val="000000"/>
                <w:sz w:val="24"/>
                <w:highlight w:val="none"/>
              </w:rPr>
              <w:t>岗位名称</w:t>
            </w:r>
          </w:p>
        </w:tc>
        <w:tc>
          <w:tcPr>
            <w:tcW w:w="1134" w:type="dxa"/>
            <w:vAlign w:val="center"/>
          </w:tcPr>
          <w:p w14:paraId="6989E0E4">
            <w:pPr>
              <w:jc w:val="center"/>
              <w:rPr>
                <w:b/>
                <w:color w:val="000000"/>
                <w:sz w:val="24"/>
                <w:highlight w:val="none"/>
              </w:rPr>
            </w:pPr>
            <w:r>
              <w:rPr>
                <w:rFonts w:hint="eastAsia" w:ascii="宋体" w:hAnsi="宋体"/>
                <w:b/>
                <w:color w:val="000000"/>
                <w:sz w:val="24"/>
                <w:highlight w:val="none"/>
              </w:rPr>
              <w:t>学历</w:t>
            </w:r>
          </w:p>
        </w:tc>
        <w:tc>
          <w:tcPr>
            <w:tcW w:w="992" w:type="dxa"/>
            <w:vAlign w:val="center"/>
          </w:tcPr>
          <w:p w14:paraId="78F1BB3D">
            <w:pPr>
              <w:jc w:val="center"/>
              <w:rPr>
                <w:b/>
                <w:color w:val="000000"/>
                <w:sz w:val="24"/>
                <w:highlight w:val="none"/>
              </w:rPr>
            </w:pPr>
            <w:r>
              <w:rPr>
                <w:rFonts w:hint="eastAsia" w:ascii="宋体" w:hAnsi="宋体"/>
                <w:b/>
                <w:color w:val="000000"/>
                <w:sz w:val="24"/>
                <w:highlight w:val="none"/>
              </w:rPr>
              <w:t>职称</w:t>
            </w:r>
          </w:p>
        </w:tc>
        <w:tc>
          <w:tcPr>
            <w:tcW w:w="1276" w:type="dxa"/>
            <w:vAlign w:val="center"/>
          </w:tcPr>
          <w:p w14:paraId="24B103DE">
            <w:pPr>
              <w:jc w:val="center"/>
              <w:rPr>
                <w:b/>
                <w:color w:val="000000"/>
                <w:sz w:val="24"/>
                <w:highlight w:val="none"/>
              </w:rPr>
            </w:pPr>
            <w:r>
              <w:rPr>
                <w:rFonts w:hint="eastAsia" w:ascii="宋体" w:hAnsi="宋体"/>
                <w:b/>
                <w:color w:val="000000"/>
                <w:sz w:val="24"/>
                <w:highlight w:val="none"/>
              </w:rPr>
              <w:t>资格证书编号</w:t>
            </w:r>
          </w:p>
        </w:tc>
        <w:tc>
          <w:tcPr>
            <w:tcW w:w="1004" w:type="dxa"/>
            <w:vAlign w:val="center"/>
          </w:tcPr>
          <w:p w14:paraId="47F09D64">
            <w:pPr>
              <w:rPr>
                <w:b/>
                <w:color w:val="000000"/>
                <w:sz w:val="24"/>
                <w:highlight w:val="none"/>
              </w:rPr>
            </w:pPr>
            <w:r>
              <w:rPr>
                <w:rFonts w:hint="eastAsia" w:ascii="宋体" w:hAnsi="宋体"/>
                <w:b/>
                <w:color w:val="000000"/>
                <w:sz w:val="24"/>
                <w:highlight w:val="none"/>
              </w:rPr>
              <w:t>是否驻扎现场</w:t>
            </w:r>
          </w:p>
        </w:tc>
      </w:tr>
      <w:tr w14:paraId="5B83D5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jc w:val="center"/>
        </w:trPr>
        <w:tc>
          <w:tcPr>
            <w:tcW w:w="535" w:type="dxa"/>
            <w:vAlign w:val="center"/>
          </w:tcPr>
          <w:p w14:paraId="7A73272E">
            <w:pPr>
              <w:jc w:val="center"/>
              <w:rPr>
                <w:rFonts w:ascii="宋体" w:hAnsi="宋体"/>
                <w:color w:val="000000"/>
                <w:sz w:val="24"/>
                <w:highlight w:val="none"/>
              </w:rPr>
            </w:pPr>
            <w:r>
              <w:rPr>
                <w:rFonts w:hint="eastAsia" w:ascii="宋体" w:hAnsi="宋体"/>
                <w:color w:val="000000"/>
                <w:sz w:val="24"/>
                <w:highlight w:val="none"/>
              </w:rPr>
              <w:t>1</w:t>
            </w:r>
          </w:p>
        </w:tc>
        <w:tc>
          <w:tcPr>
            <w:tcW w:w="1130" w:type="dxa"/>
            <w:vAlign w:val="center"/>
          </w:tcPr>
          <w:p w14:paraId="072064B5">
            <w:pPr>
              <w:jc w:val="center"/>
              <w:rPr>
                <w:rFonts w:ascii="宋体" w:hAnsi="宋体"/>
                <w:color w:val="000000"/>
                <w:sz w:val="24"/>
                <w:highlight w:val="none"/>
              </w:rPr>
            </w:pPr>
          </w:p>
        </w:tc>
        <w:tc>
          <w:tcPr>
            <w:tcW w:w="1185" w:type="dxa"/>
            <w:vAlign w:val="center"/>
          </w:tcPr>
          <w:p w14:paraId="4E9E29AF">
            <w:pPr>
              <w:jc w:val="center"/>
              <w:rPr>
                <w:rFonts w:ascii="宋体" w:hAnsi="宋体"/>
                <w:color w:val="000000"/>
                <w:sz w:val="24"/>
                <w:highlight w:val="none"/>
              </w:rPr>
            </w:pPr>
          </w:p>
        </w:tc>
        <w:tc>
          <w:tcPr>
            <w:tcW w:w="1134" w:type="dxa"/>
            <w:vAlign w:val="center"/>
          </w:tcPr>
          <w:p w14:paraId="12922EBF">
            <w:pPr>
              <w:jc w:val="center"/>
              <w:rPr>
                <w:rFonts w:ascii="宋体" w:hAnsi="宋体"/>
                <w:color w:val="000000"/>
                <w:sz w:val="24"/>
                <w:highlight w:val="none"/>
              </w:rPr>
            </w:pPr>
          </w:p>
        </w:tc>
        <w:tc>
          <w:tcPr>
            <w:tcW w:w="1276" w:type="dxa"/>
            <w:vAlign w:val="center"/>
          </w:tcPr>
          <w:p w14:paraId="46C41203">
            <w:pPr>
              <w:jc w:val="center"/>
              <w:rPr>
                <w:rFonts w:ascii="宋体" w:hAnsi="宋体"/>
                <w:color w:val="000000"/>
                <w:sz w:val="24"/>
                <w:highlight w:val="none"/>
              </w:rPr>
            </w:pPr>
          </w:p>
        </w:tc>
        <w:tc>
          <w:tcPr>
            <w:tcW w:w="1134" w:type="dxa"/>
            <w:vAlign w:val="center"/>
          </w:tcPr>
          <w:p w14:paraId="146F2012">
            <w:pPr>
              <w:jc w:val="center"/>
              <w:rPr>
                <w:rFonts w:ascii="宋体" w:hAnsi="宋体"/>
                <w:color w:val="000000"/>
                <w:sz w:val="24"/>
                <w:highlight w:val="none"/>
              </w:rPr>
            </w:pPr>
          </w:p>
        </w:tc>
        <w:tc>
          <w:tcPr>
            <w:tcW w:w="992" w:type="dxa"/>
            <w:vAlign w:val="center"/>
          </w:tcPr>
          <w:p w14:paraId="62B587EC">
            <w:pPr>
              <w:jc w:val="center"/>
              <w:rPr>
                <w:rFonts w:ascii="宋体" w:hAnsi="宋体"/>
                <w:color w:val="000000"/>
                <w:sz w:val="24"/>
                <w:highlight w:val="none"/>
              </w:rPr>
            </w:pPr>
          </w:p>
        </w:tc>
        <w:tc>
          <w:tcPr>
            <w:tcW w:w="1276" w:type="dxa"/>
            <w:vAlign w:val="center"/>
          </w:tcPr>
          <w:p w14:paraId="2446620F">
            <w:pPr>
              <w:jc w:val="center"/>
              <w:rPr>
                <w:rFonts w:ascii="宋体" w:hAnsi="宋体"/>
                <w:color w:val="000000"/>
                <w:sz w:val="24"/>
                <w:highlight w:val="none"/>
              </w:rPr>
            </w:pPr>
          </w:p>
        </w:tc>
        <w:tc>
          <w:tcPr>
            <w:tcW w:w="1004" w:type="dxa"/>
            <w:vAlign w:val="center"/>
          </w:tcPr>
          <w:p w14:paraId="60E83003">
            <w:pPr>
              <w:jc w:val="center"/>
              <w:rPr>
                <w:rFonts w:ascii="宋体" w:hAnsi="宋体"/>
                <w:color w:val="000000"/>
                <w:sz w:val="24"/>
                <w:highlight w:val="none"/>
              </w:rPr>
            </w:pPr>
          </w:p>
        </w:tc>
      </w:tr>
      <w:tr w14:paraId="10C4EF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jc w:val="center"/>
        </w:trPr>
        <w:tc>
          <w:tcPr>
            <w:tcW w:w="535" w:type="dxa"/>
            <w:vAlign w:val="center"/>
          </w:tcPr>
          <w:p w14:paraId="1FAE1B4E">
            <w:pPr>
              <w:jc w:val="center"/>
              <w:rPr>
                <w:rFonts w:ascii="宋体" w:hAnsi="宋体"/>
                <w:color w:val="000000"/>
                <w:sz w:val="24"/>
                <w:highlight w:val="none"/>
              </w:rPr>
            </w:pPr>
            <w:r>
              <w:rPr>
                <w:rFonts w:hint="eastAsia" w:ascii="宋体" w:hAnsi="宋体"/>
                <w:color w:val="000000"/>
                <w:sz w:val="24"/>
                <w:highlight w:val="none"/>
              </w:rPr>
              <w:t>2</w:t>
            </w:r>
          </w:p>
        </w:tc>
        <w:tc>
          <w:tcPr>
            <w:tcW w:w="1130" w:type="dxa"/>
            <w:vAlign w:val="center"/>
          </w:tcPr>
          <w:p w14:paraId="0007F129">
            <w:pPr>
              <w:jc w:val="center"/>
              <w:rPr>
                <w:rFonts w:ascii="宋体" w:hAnsi="宋体"/>
                <w:color w:val="000000"/>
                <w:sz w:val="24"/>
                <w:highlight w:val="none"/>
              </w:rPr>
            </w:pPr>
          </w:p>
        </w:tc>
        <w:tc>
          <w:tcPr>
            <w:tcW w:w="1185" w:type="dxa"/>
            <w:vAlign w:val="center"/>
          </w:tcPr>
          <w:p w14:paraId="38466347">
            <w:pPr>
              <w:jc w:val="center"/>
              <w:rPr>
                <w:rFonts w:ascii="宋体" w:hAnsi="宋体"/>
                <w:color w:val="000000"/>
                <w:sz w:val="24"/>
                <w:highlight w:val="none"/>
              </w:rPr>
            </w:pPr>
          </w:p>
        </w:tc>
        <w:tc>
          <w:tcPr>
            <w:tcW w:w="1134" w:type="dxa"/>
            <w:vAlign w:val="center"/>
          </w:tcPr>
          <w:p w14:paraId="1BC49589">
            <w:pPr>
              <w:jc w:val="center"/>
              <w:rPr>
                <w:rFonts w:ascii="宋体" w:hAnsi="宋体"/>
                <w:color w:val="000000"/>
                <w:sz w:val="24"/>
                <w:highlight w:val="none"/>
              </w:rPr>
            </w:pPr>
          </w:p>
        </w:tc>
        <w:tc>
          <w:tcPr>
            <w:tcW w:w="1276" w:type="dxa"/>
            <w:vAlign w:val="center"/>
          </w:tcPr>
          <w:p w14:paraId="7406E867">
            <w:pPr>
              <w:jc w:val="center"/>
              <w:rPr>
                <w:rFonts w:ascii="宋体" w:hAnsi="宋体"/>
                <w:color w:val="000000"/>
                <w:sz w:val="24"/>
                <w:highlight w:val="none"/>
              </w:rPr>
            </w:pPr>
          </w:p>
        </w:tc>
        <w:tc>
          <w:tcPr>
            <w:tcW w:w="1134" w:type="dxa"/>
            <w:vAlign w:val="center"/>
          </w:tcPr>
          <w:p w14:paraId="2AFB48F7">
            <w:pPr>
              <w:jc w:val="center"/>
              <w:rPr>
                <w:rFonts w:ascii="宋体" w:hAnsi="宋体"/>
                <w:color w:val="000000"/>
                <w:sz w:val="24"/>
                <w:highlight w:val="none"/>
              </w:rPr>
            </w:pPr>
          </w:p>
        </w:tc>
        <w:tc>
          <w:tcPr>
            <w:tcW w:w="992" w:type="dxa"/>
            <w:vAlign w:val="center"/>
          </w:tcPr>
          <w:p w14:paraId="3F0566B0">
            <w:pPr>
              <w:jc w:val="center"/>
              <w:rPr>
                <w:rFonts w:ascii="宋体" w:hAnsi="宋体"/>
                <w:color w:val="000000"/>
                <w:sz w:val="24"/>
                <w:highlight w:val="none"/>
              </w:rPr>
            </w:pPr>
          </w:p>
        </w:tc>
        <w:tc>
          <w:tcPr>
            <w:tcW w:w="1276" w:type="dxa"/>
            <w:vAlign w:val="center"/>
          </w:tcPr>
          <w:p w14:paraId="78009699">
            <w:pPr>
              <w:jc w:val="center"/>
              <w:rPr>
                <w:rFonts w:ascii="宋体" w:hAnsi="宋体"/>
                <w:color w:val="000000"/>
                <w:sz w:val="24"/>
                <w:highlight w:val="none"/>
              </w:rPr>
            </w:pPr>
          </w:p>
        </w:tc>
        <w:tc>
          <w:tcPr>
            <w:tcW w:w="1004" w:type="dxa"/>
            <w:vAlign w:val="center"/>
          </w:tcPr>
          <w:p w14:paraId="7CDE4A24">
            <w:pPr>
              <w:jc w:val="center"/>
              <w:rPr>
                <w:rFonts w:ascii="宋体" w:hAnsi="宋体"/>
                <w:color w:val="000000"/>
                <w:sz w:val="24"/>
                <w:highlight w:val="none"/>
              </w:rPr>
            </w:pPr>
          </w:p>
        </w:tc>
      </w:tr>
      <w:tr w14:paraId="55C978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jc w:val="center"/>
        </w:trPr>
        <w:tc>
          <w:tcPr>
            <w:tcW w:w="535" w:type="dxa"/>
            <w:vAlign w:val="center"/>
          </w:tcPr>
          <w:p w14:paraId="27D5FECE">
            <w:pPr>
              <w:jc w:val="center"/>
              <w:rPr>
                <w:rFonts w:ascii="宋体" w:hAnsi="宋体"/>
                <w:color w:val="000000"/>
                <w:sz w:val="24"/>
                <w:highlight w:val="none"/>
              </w:rPr>
            </w:pPr>
            <w:r>
              <w:rPr>
                <w:rFonts w:hint="eastAsia" w:ascii="宋体" w:hAnsi="宋体"/>
                <w:color w:val="000000"/>
                <w:sz w:val="24"/>
                <w:highlight w:val="none"/>
              </w:rPr>
              <w:t>3</w:t>
            </w:r>
          </w:p>
        </w:tc>
        <w:tc>
          <w:tcPr>
            <w:tcW w:w="1130" w:type="dxa"/>
            <w:vAlign w:val="center"/>
          </w:tcPr>
          <w:p w14:paraId="206B0159">
            <w:pPr>
              <w:jc w:val="center"/>
              <w:rPr>
                <w:rFonts w:ascii="宋体" w:hAnsi="宋体"/>
                <w:color w:val="000000"/>
                <w:sz w:val="24"/>
                <w:highlight w:val="none"/>
              </w:rPr>
            </w:pPr>
          </w:p>
        </w:tc>
        <w:tc>
          <w:tcPr>
            <w:tcW w:w="1185" w:type="dxa"/>
            <w:vAlign w:val="center"/>
          </w:tcPr>
          <w:p w14:paraId="63F72655">
            <w:pPr>
              <w:jc w:val="center"/>
              <w:rPr>
                <w:rFonts w:ascii="宋体" w:hAnsi="宋体"/>
                <w:color w:val="000000"/>
                <w:sz w:val="24"/>
                <w:highlight w:val="none"/>
              </w:rPr>
            </w:pPr>
          </w:p>
        </w:tc>
        <w:tc>
          <w:tcPr>
            <w:tcW w:w="1134" w:type="dxa"/>
            <w:vAlign w:val="center"/>
          </w:tcPr>
          <w:p w14:paraId="64445889">
            <w:pPr>
              <w:jc w:val="center"/>
              <w:rPr>
                <w:rFonts w:ascii="宋体" w:hAnsi="宋体"/>
                <w:color w:val="000000"/>
                <w:sz w:val="24"/>
                <w:highlight w:val="none"/>
              </w:rPr>
            </w:pPr>
          </w:p>
        </w:tc>
        <w:tc>
          <w:tcPr>
            <w:tcW w:w="1276" w:type="dxa"/>
            <w:vAlign w:val="center"/>
          </w:tcPr>
          <w:p w14:paraId="68F009B9">
            <w:pPr>
              <w:jc w:val="center"/>
              <w:rPr>
                <w:rFonts w:ascii="宋体" w:hAnsi="宋体"/>
                <w:color w:val="000000"/>
                <w:sz w:val="24"/>
                <w:highlight w:val="none"/>
              </w:rPr>
            </w:pPr>
          </w:p>
        </w:tc>
        <w:tc>
          <w:tcPr>
            <w:tcW w:w="1134" w:type="dxa"/>
            <w:vAlign w:val="center"/>
          </w:tcPr>
          <w:p w14:paraId="2DE86711">
            <w:pPr>
              <w:jc w:val="center"/>
              <w:rPr>
                <w:rFonts w:ascii="宋体" w:hAnsi="宋体"/>
                <w:color w:val="000000"/>
                <w:sz w:val="24"/>
                <w:highlight w:val="none"/>
              </w:rPr>
            </w:pPr>
          </w:p>
        </w:tc>
        <w:tc>
          <w:tcPr>
            <w:tcW w:w="992" w:type="dxa"/>
            <w:vAlign w:val="center"/>
          </w:tcPr>
          <w:p w14:paraId="3DAE7015">
            <w:pPr>
              <w:jc w:val="center"/>
              <w:rPr>
                <w:rFonts w:ascii="宋体" w:hAnsi="宋体"/>
                <w:color w:val="000000"/>
                <w:sz w:val="24"/>
                <w:highlight w:val="none"/>
              </w:rPr>
            </w:pPr>
          </w:p>
        </w:tc>
        <w:tc>
          <w:tcPr>
            <w:tcW w:w="1276" w:type="dxa"/>
            <w:vAlign w:val="center"/>
          </w:tcPr>
          <w:p w14:paraId="4ADF70B8">
            <w:pPr>
              <w:jc w:val="center"/>
              <w:rPr>
                <w:rFonts w:ascii="宋体" w:hAnsi="宋体"/>
                <w:color w:val="000000"/>
                <w:sz w:val="24"/>
                <w:highlight w:val="none"/>
              </w:rPr>
            </w:pPr>
          </w:p>
        </w:tc>
        <w:tc>
          <w:tcPr>
            <w:tcW w:w="1004" w:type="dxa"/>
            <w:vAlign w:val="center"/>
          </w:tcPr>
          <w:p w14:paraId="6055AF87">
            <w:pPr>
              <w:jc w:val="center"/>
              <w:rPr>
                <w:rFonts w:ascii="宋体" w:hAnsi="宋体"/>
                <w:color w:val="000000"/>
                <w:sz w:val="24"/>
                <w:highlight w:val="none"/>
              </w:rPr>
            </w:pPr>
          </w:p>
        </w:tc>
      </w:tr>
      <w:tr w14:paraId="00305A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jc w:val="center"/>
        </w:trPr>
        <w:tc>
          <w:tcPr>
            <w:tcW w:w="535" w:type="dxa"/>
            <w:vAlign w:val="center"/>
          </w:tcPr>
          <w:p w14:paraId="66803D6F">
            <w:pPr>
              <w:jc w:val="center"/>
              <w:rPr>
                <w:rFonts w:ascii="宋体" w:hAnsi="宋体"/>
                <w:color w:val="000000"/>
                <w:sz w:val="24"/>
                <w:highlight w:val="none"/>
              </w:rPr>
            </w:pPr>
            <w:r>
              <w:rPr>
                <w:rFonts w:hint="eastAsia" w:ascii="宋体" w:hAnsi="宋体"/>
                <w:color w:val="000000"/>
                <w:sz w:val="24"/>
                <w:highlight w:val="none"/>
              </w:rPr>
              <w:t>4</w:t>
            </w:r>
          </w:p>
        </w:tc>
        <w:tc>
          <w:tcPr>
            <w:tcW w:w="1130" w:type="dxa"/>
            <w:vAlign w:val="center"/>
          </w:tcPr>
          <w:p w14:paraId="2C21BBFE">
            <w:pPr>
              <w:jc w:val="center"/>
              <w:rPr>
                <w:rFonts w:ascii="宋体" w:hAnsi="宋体"/>
                <w:color w:val="000000"/>
                <w:sz w:val="24"/>
                <w:highlight w:val="none"/>
              </w:rPr>
            </w:pPr>
          </w:p>
        </w:tc>
        <w:tc>
          <w:tcPr>
            <w:tcW w:w="1185" w:type="dxa"/>
            <w:vAlign w:val="center"/>
          </w:tcPr>
          <w:p w14:paraId="1FB9F017">
            <w:pPr>
              <w:jc w:val="center"/>
              <w:rPr>
                <w:rFonts w:ascii="宋体" w:hAnsi="宋体"/>
                <w:color w:val="000000"/>
                <w:sz w:val="24"/>
                <w:highlight w:val="none"/>
              </w:rPr>
            </w:pPr>
          </w:p>
        </w:tc>
        <w:tc>
          <w:tcPr>
            <w:tcW w:w="1134" w:type="dxa"/>
            <w:vAlign w:val="center"/>
          </w:tcPr>
          <w:p w14:paraId="7CB78CFB">
            <w:pPr>
              <w:jc w:val="center"/>
              <w:rPr>
                <w:rFonts w:ascii="宋体" w:hAnsi="宋体"/>
                <w:color w:val="000000"/>
                <w:sz w:val="24"/>
                <w:highlight w:val="none"/>
              </w:rPr>
            </w:pPr>
          </w:p>
        </w:tc>
        <w:tc>
          <w:tcPr>
            <w:tcW w:w="1276" w:type="dxa"/>
            <w:vAlign w:val="center"/>
          </w:tcPr>
          <w:p w14:paraId="7EDA7169">
            <w:pPr>
              <w:jc w:val="center"/>
              <w:rPr>
                <w:rFonts w:ascii="宋体" w:hAnsi="宋体"/>
                <w:color w:val="000000"/>
                <w:sz w:val="24"/>
                <w:highlight w:val="none"/>
              </w:rPr>
            </w:pPr>
          </w:p>
        </w:tc>
        <w:tc>
          <w:tcPr>
            <w:tcW w:w="1134" w:type="dxa"/>
            <w:vAlign w:val="center"/>
          </w:tcPr>
          <w:p w14:paraId="0F8AA638">
            <w:pPr>
              <w:jc w:val="center"/>
              <w:rPr>
                <w:rFonts w:ascii="宋体" w:hAnsi="宋体"/>
                <w:color w:val="000000"/>
                <w:sz w:val="24"/>
                <w:highlight w:val="none"/>
              </w:rPr>
            </w:pPr>
          </w:p>
        </w:tc>
        <w:tc>
          <w:tcPr>
            <w:tcW w:w="992" w:type="dxa"/>
            <w:vAlign w:val="center"/>
          </w:tcPr>
          <w:p w14:paraId="03BFA72E">
            <w:pPr>
              <w:jc w:val="center"/>
              <w:rPr>
                <w:rFonts w:ascii="宋体" w:hAnsi="宋体"/>
                <w:color w:val="000000"/>
                <w:sz w:val="24"/>
                <w:highlight w:val="none"/>
              </w:rPr>
            </w:pPr>
          </w:p>
        </w:tc>
        <w:tc>
          <w:tcPr>
            <w:tcW w:w="1276" w:type="dxa"/>
            <w:vAlign w:val="center"/>
          </w:tcPr>
          <w:p w14:paraId="64DE68C9">
            <w:pPr>
              <w:jc w:val="center"/>
              <w:rPr>
                <w:rFonts w:ascii="宋体" w:hAnsi="宋体"/>
                <w:color w:val="000000"/>
                <w:sz w:val="24"/>
                <w:highlight w:val="none"/>
              </w:rPr>
            </w:pPr>
          </w:p>
        </w:tc>
        <w:tc>
          <w:tcPr>
            <w:tcW w:w="1004" w:type="dxa"/>
            <w:vAlign w:val="center"/>
          </w:tcPr>
          <w:p w14:paraId="16827E72">
            <w:pPr>
              <w:jc w:val="center"/>
              <w:rPr>
                <w:rFonts w:ascii="宋体" w:hAnsi="宋体"/>
                <w:color w:val="000000"/>
                <w:sz w:val="24"/>
                <w:highlight w:val="none"/>
              </w:rPr>
            </w:pPr>
          </w:p>
        </w:tc>
      </w:tr>
      <w:tr w14:paraId="5902B4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jc w:val="center"/>
        </w:trPr>
        <w:tc>
          <w:tcPr>
            <w:tcW w:w="535" w:type="dxa"/>
            <w:vAlign w:val="center"/>
          </w:tcPr>
          <w:p w14:paraId="54654D3A">
            <w:pPr>
              <w:jc w:val="center"/>
              <w:rPr>
                <w:rFonts w:ascii="宋体" w:hAnsi="宋体"/>
                <w:color w:val="000000"/>
                <w:sz w:val="24"/>
                <w:highlight w:val="none"/>
              </w:rPr>
            </w:pPr>
            <w:r>
              <w:rPr>
                <w:rFonts w:hint="eastAsia" w:ascii="宋体" w:hAnsi="宋体"/>
                <w:color w:val="000000"/>
                <w:sz w:val="24"/>
                <w:highlight w:val="none"/>
              </w:rPr>
              <w:t>5</w:t>
            </w:r>
          </w:p>
        </w:tc>
        <w:tc>
          <w:tcPr>
            <w:tcW w:w="1130" w:type="dxa"/>
            <w:vAlign w:val="center"/>
          </w:tcPr>
          <w:p w14:paraId="5F56585D">
            <w:pPr>
              <w:jc w:val="center"/>
              <w:rPr>
                <w:rFonts w:ascii="宋体" w:hAnsi="宋体"/>
                <w:color w:val="000000"/>
                <w:sz w:val="24"/>
                <w:highlight w:val="none"/>
              </w:rPr>
            </w:pPr>
          </w:p>
        </w:tc>
        <w:tc>
          <w:tcPr>
            <w:tcW w:w="1185" w:type="dxa"/>
            <w:vAlign w:val="center"/>
          </w:tcPr>
          <w:p w14:paraId="08E13253">
            <w:pPr>
              <w:jc w:val="center"/>
              <w:rPr>
                <w:rFonts w:ascii="宋体" w:hAnsi="宋体"/>
                <w:color w:val="000000"/>
                <w:sz w:val="24"/>
                <w:highlight w:val="none"/>
              </w:rPr>
            </w:pPr>
          </w:p>
        </w:tc>
        <w:tc>
          <w:tcPr>
            <w:tcW w:w="1134" w:type="dxa"/>
            <w:vAlign w:val="center"/>
          </w:tcPr>
          <w:p w14:paraId="704C3065">
            <w:pPr>
              <w:jc w:val="center"/>
              <w:rPr>
                <w:rFonts w:ascii="宋体" w:hAnsi="宋体"/>
                <w:color w:val="000000"/>
                <w:sz w:val="24"/>
                <w:highlight w:val="none"/>
              </w:rPr>
            </w:pPr>
          </w:p>
        </w:tc>
        <w:tc>
          <w:tcPr>
            <w:tcW w:w="1276" w:type="dxa"/>
            <w:vAlign w:val="center"/>
          </w:tcPr>
          <w:p w14:paraId="54299028">
            <w:pPr>
              <w:jc w:val="center"/>
              <w:rPr>
                <w:rFonts w:ascii="宋体" w:hAnsi="宋体"/>
                <w:color w:val="000000"/>
                <w:sz w:val="24"/>
                <w:highlight w:val="none"/>
              </w:rPr>
            </w:pPr>
          </w:p>
        </w:tc>
        <w:tc>
          <w:tcPr>
            <w:tcW w:w="1134" w:type="dxa"/>
            <w:vAlign w:val="center"/>
          </w:tcPr>
          <w:p w14:paraId="2D8A1033">
            <w:pPr>
              <w:jc w:val="center"/>
              <w:rPr>
                <w:rFonts w:ascii="宋体" w:hAnsi="宋体"/>
                <w:color w:val="000000"/>
                <w:sz w:val="24"/>
                <w:highlight w:val="none"/>
              </w:rPr>
            </w:pPr>
          </w:p>
        </w:tc>
        <w:tc>
          <w:tcPr>
            <w:tcW w:w="992" w:type="dxa"/>
            <w:vAlign w:val="center"/>
          </w:tcPr>
          <w:p w14:paraId="4C527385">
            <w:pPr>
              <w:jc w:val="center"/>
              <w:rPr>
                <w:rFonts w:ascii="宋体" w:hAnsi="宋体"/>
                <w:color w:val="000000"/>
                <w:sz w:val="24"/>
                <w:highlight w:val="none"/>
              </w:rPr>
            </w:pPr>
          </w:p>
        </w:tc>
        <w:tc>
          <w:tcPr>
            <w:tcW w:w="1276" w:type="dxa"/>
            <w:vAlign w:val="center"/>
          </w:tcPr>
          <w:p w14:paraId="6D11562B">
            <w:pPr>
              <w:jc w:val="center"/>
              <w:rPr>
                <w:rFonts w:ascii="宋体" w:hAnsi="宋体"/>
                <w:color w:val="000000"/>
                <w:sz w:val="24"/>
                <w:highlight w:val="none"/>
              </w:rPr>
            </w:pPr>
          </w:p>
        </w:tc>
        <w:tc>
          <w:tcPr>
            <w:tcW w:w="1004" w:type="dxa"/>
            <w:vAlign w:val="center"/>
          </w:tcPr>
          <w:p w14:paraId="31CEB6A8">
            <w:pPr>
              <w:jc w:val="center"/>
              <w:rPr>
                <w:rFonts w:ascii="宋体" w:hAnsi="宋体"/>
                <w:color w:val="000000"/>
                <w:sz w:val="24"/>
                <w:highlight w:val="none"/>
              </w:rPr>
            </w:pPr>
          </w:p>
        </w:tc>
      </w:tr>
      <w:tr w14:paraId="794299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535" w:type="dxa"/>
            <w:vAlign w:val="center"/>
          </w:tcPr>
          <w:p w14:paraId="5ED1599E">
            <w:pPr>
              <w:jc w:val="center"/>
              <w:rPr>
                <w:rFonts w:ascii="宋体" w:hAnsi="宋体"/>
                <w:color w:val="000000"/>
                <w:sz w:val="24"/>
                <w:highlight w:val="none"/>
              </w:rPr>
            </w:pPr>
            <w:r>
              <w:rPr>
                <w:rFonts w:hint="eastAsia" w:ascii="宋体" w:hAnsi="宋体"/>
                <w:color w:val="000000"/>
                <w:sz w:val="24"/>
                <w:highlight w:val="none"/>
              </w:rPr>
              <w:t>6</w:t>
            </w:r>
          </w:p>
        </w:tc>
        <w:tc>
          <w:tcPr>
            <w:tcW w:w="1130" w:type="dxa"/>
            <w:vAlign w:val="center"/>
          </w:tcPr>
          <w:p w14:paraId="353C9C00">
            <w:pPr>
              <w:jc w:val="center"/>
              <w:rPr>
                <w:rFonts w:ascii="宋体" w:hAnsi="宋体"/>
                <w:color w:val="000000"/>
                <w:sz w:val="24"/>
                <w:highlight w:val="none"/>
              </w:rPr>
            </w:pPr>
          </w:p>
        </w:tc>
        <w:tc>
          <w:tcPr>
            <w:tcW w:w="1185" w:type="dxa"/>
            <w:vAlign w:val="center"/>
          </w:tcPr>
          <w:p w14:paraId="129098AC">
            <w:pPr>
              <w:jc w:val="center"/>
              <w:rPr>
                <w:rFonts w:ascii="宋体" w:hAnsi="宋体"/>
                <w:color w:val="000000"/>
                <w:sz w:val="24"/>
                <w:highlight w:val="none"/>
              </w:rPr>
            </w:pPr>
          </w:p>
        </w:tc>
        <w:tc>
          <w:tcPr>
            <w:tcW w:w="1134" w:type="dxa"/>
            <w:vAlign w:val="center"/>
          </w:tcPr>
          <w:p w14:paraId="3D42BEE5">
            <w:pPr>
              <w:jc w:val="center"/>
              <w:rPr>
                <w:rFonts w:ascii="宋体" w:hAnsi="宋体"/>
                <w:color w:val="000000"/>
                <w:sz w:val="24"/>
                <w:highlight w:val="none"/>
              </w:rPr>
            </w:pPr>
          </w:p>
        </w:tc>
        <w:tc>
          <w:tcPr>
            <w:tcW w:w="1276" w:type="dxa"/>
            <w:vAlign w:val="center"/>
          </w:tcPr>
          <w:p w14:paraId="272C998F">
            <w:pPr>
              <w:jc w:val="center"/>
              <w:rPr>
                <w:rFonts w:ascii="宋体" w:hAnsi="宋体"/>
                <w:color w:val="000000"/>
                <w:sz w:val="24"/>
                <w:highlight w:val="none"/>
              </w:rPr>
            </w:pPr>
          </w:p>
        </w:tc>
        <w:tc>
          <w:tcPr>
            <w:tcW w:w="1134" w:type="dxa"/>
            <w:vAlign w:val="center"/>
          </w:tcPr>
          <w:p w14:paraId="0C90F8C8">
            <w:pPr>
              <w:jc w:val="center"/>
              <w:rPr>
                <w:rFonts w:ascii="宋体" w:hAnsi="宋体"/>
                <w:color w:val="000000"/>
                <w:sz w:val="24"/>
                <w:highlight w:val="none"/>
              </w:rPr>
            </w:pPr>
          </w:p>
        </w:tc>
        <w:tc>
          <w:tcPr>
            <w:tcW w:w="992" w:type="dxa"/>
            <w:vAlign w:val="center"/>
          </w:tcPr>
          <w:p w14:paraId="10E08359">
            <w:pPr>
              <w:jc w:val="center"/>
              <w:rPr>
                <w:rFonts w:ascii="宋体" w:hAnsi="宋体"/>
                <w:color w:val="000000"/>
                <w:sz w:val="24"/>
                <w:highlight w:val="none"/>
              </w:rPr>
            </w:pPr>
          </w:p>
        </w:tc>
        <w:tc>
          <w:tcPr>
            <w:tcW w:w="1276" w:type="dxa"/>
            <w:vAlign w:val="center"/>
          </w:tcPr>
          <w:p w14:paraId="75BFC34F">
            <w:pPr>
              <w:jc w:val="center"/>
              <w:rPr>
                <w:rFonts w:ascii="宋体" w:hAnsi="宋体"/>
                <w:color w:val="000000"/>
                <w:sz w:val="24"/>
                <w:highlight w:val="none"/>
              </w:rPr>
            </w:pPr>
          </w:p>
        </w:tc>
        <w:tc>
          <w:tcPr>
            <w:tcW w:w="1004" w:type="dxa"/>
            <w:vAlign w:val="center"/>
          </w:tcPr>
          <w:p w14:paraId="01043DF5">
            <w:pPr>
              <w:jc w:val="center"/>
              <w:rPr>
                <w:rFonts w:ascii="宋体" w:hAnsi="宋体"/>
                <w:color w:val="000000"/>
                <w:sz w:val="24"/>
                <w:highlight w:val="none"/>
              </w:rPr>
            </w:pPr>
          </w:p>
        </w:tc>
      </w:tr>
      <w:tr w14:paraId="55247C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535" w:type="dxa"/>
            <w:vAlign w:val="center"/>
          </w:tcPr>
          <w:p w14:paraId="0EBB08DD">
            <w:pPr>
              <w:jc w:val="center"/>
              <w:rPr>
                <w:rFonts w:ascii="宋体" w:hAnsi="宋体"/>
                <w:color w:val="000000"/>
                <w:sz w:val="24"/>
                <w:highlight w:val="none"/>
              </w:rPr>
            </w:pPr>
            <w:r>
              <w:rPr>
                <w:rFonts w:hint="eastAsia" w:ascii="宋体" w:hAnsi="宋体"/>
                <w:color w:val="000000"/>
                <w:sz w:val="24"/>
                <w:highlight w:val="none"/>
              </w:rPr>
              <w:t>7</w:t>
            </w:r>
          </w:p>
        </w:tc>
        <w:tc>
          <w:tcPr>
            <w:tcW w:w="1130" w:type="dxa"/>
            <w:vAlign w:val="center"/>
          </w:tcPr>
          <w:p w14:paraId="355726D9">
            <w:pPr>
              <w:jc w:val="center"/>
              <w:rPr>
                <w:rFonts w:ascii="宋体" w:hAnsi="宋体"/>
                <w:color w:val="000000"/>
                <w:sz w:val="24"/>
                <w:highlight w:val="none"/>
              </w:rPr>
            </w:pPr>
          </w:p>
        </w:tc>
        <w:tc>
          <w:tcPr>
            <w:tcW w:w="1185" w:type="dxa"/>
            <w:vAlign w:val="center"/>
          </w:tcPr>
          <w:p w14:paraId="0CECE3C2">
            <w:pPr>
              <w:jc w:val="center"/>
              <w:rPr>
                <w:rFonts w:ascii="宋体" w:hAnsi="宋体"/>
                <w:color w:val="000000"/>
                <w:sz w:val="24"/>
                <w:highlight w:val="none"/>
              </w:rPr>
            </w:pPr>
          </w:p>
        </w:tc>
        <w:tc>
          <w:tcPr>
            <w:tcW w:w="1134" w:type="dxa"/>
            <w:vAlign w:val="center"/>
          </w:tcPr>
          <w:p w14:paraId="66B33571">
            <w:pPr>
              <w:jc w:val="center"/>
              <w:rPr>
                <w:rFonts w:ascii="宋体" w:hAnsi="宋体"/>
                <w:color w:val="000000"/>
                <w:sz w:val="24"/>
                <w:highlight w:val="none"/>
              </w:rPr>
            </w:pPr>
          </w:p>
        </w:tc>
        <w:tc>
          <w:tcPr>
            <w:tcW w:w="1276" w:type="dxa"/>
            <w:vAlign w:val="center"/>
          </w:tcPr>
          <w:p w14:paraId="51BFFBD7">
            <w:pPr>
              <w:jc w:val="center"/>
              <w:rPr>
                <w:rFonts w:ascii="宋体" w:hAnsi="宋体"/>
                <w:color w:val="000000"/>
                <w:sz w:val="24"/>
                <w:highlight w:val="none"/>
              </w:rPr>
            </w:pPr>
          </w:p>
        </w:tc>
        <w:tc>
          <w:tcPr>
            <w:tcW w:w="1134" w:type="dxa"/>
            <w:vAlign w:val="center"/>
          </w:tcPr>
          <w:p w14:paraId="0A8C50F5">
            <w:pPr>
              <w:jc w:val="center"/>
              <w:rPr>
                <w:rFonts w:ascii="宋体" w:hAnsi="宋体"/>
                <w:color w:val="000000"/>
                <w:sz w:val="24"/>
                <w:highlight w:val="none"/>
              </w:rPr>
            </w:pPr>
          </w:p>
        </w:tc>
        <w:tc>
          <w:tcPr>
            <w:tcW w:w="992" w:type="dxa"/>
            <w:vAlign w:val="center"/>
          </w:tcPr>
          <w:p w14:paraId="1893A472">
            <w:pPr>
              <w:jc w:val="center"/>
              <w:rPr>
                <w:rFonts w:ascii="宋体" w:hAnsi="宋体"/>
                <w:color w:val="000000"/>
                <w:sz w:val="24"/>
                <w:highlight w:val="none"/>
              </w:rPr>
            </w:pPr>
          </w:p>
        </w:tc>
        <w:tc>
          <w:tcPr>
            <w:tcW w:w="1276" w:type="dxa"/>
            <w:vAlign w:val="center"/>
          </w:tcPr>
          <w:p w14:paraId="62104748">
            <w:pPr>
              <w:jc w:val="center"/>
              <w:rPr>
                <w:rFonts w:ascii="宋体" w:hAnsi="宋体"/>
                <w:color w:val="000000"/>
                <w:sz w:val="24"/>
                <w:highlight w:val="none"/>
              </w:rPr>
            </w:pPr>
          </w:p>
        </w:tc>
        <w:tc>
          <w:tcPr>
            <w:tcW w:w="1004" w:type="dxa"/>
            <w:vAlign w:val="center"/>
          </w:tcPr>
          <w:p w14:paraId="43E74881">
            <w:pPr>
              <w:jc w:val="center"/>
              <w:rPr>
                <w:rFonts w:ascii="宋体" w:hAnsi="宋体"/>
                <w:color w:val="000000"/>
                <w:sz w:val="24"/>
                <w:highlight w:val="none"/>
              </w:rPr>
            </w:pPr>
          </w:p>
        </w:tc>
      </w:tr>
      <w:tr w14:paraId="3E4002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535" w:type="dxa"/>
            <w:vAlign w:val="center"/>
          </w:tcPr>
          <w:p w14:paraId="103D3270">
            <w:pPr>
              <w:jc w:val="center"/>
              <w:rPr>
                <w:rFonts w:ascii="宋体" w:hAnsi="宋体"/>
                <w:color w:val="000000"/>
                <w:sz w:val="24"/>
                <w:highlight w:val="none"/>
              </w:rPr>
            </w:pPr>
            <w:r>
              <w:rPr>
                <w:rFonts w:hint="eastAsia" w:ascii="宋体" w:hAnsi="宋体"/>
                <w:color w:val="000000"/>
                <w:sz w:val="24"/>
                <w:highlight w:val="none"/>
              </w:rPr>
              <w:t>8</w:t>
            </w:r>
          </w:p>
        </w:tc>
        <w:tc>
          <w:tcPr>
            <w:tcW w:w="1130" w:type="dxa"/>
            <w:vAlign w:val="center"/>
          </w:tcPr>
          <w:p w14:paraId="33843202">
            <w:pPr>
              <w:jc w:val="center"/>
              <w:rPr>
                <w:rFonts w:ascii="宋体" w:hAnsi="宋体"/>
                <w:color w:val="000000"/>
                <w:sz w:val="24"/>
                <w:highlight w:val="none"/>
              </w:rPr>
            </w:pPr>
          </w:p>
        </w:tc>
        <w:tc>
          <w:tcPr>
            <w:tcW w:w="1185" w:type="dxa"/>
            <w:vAlign w:val="center"/>
          </w:tcPr>
          <w:p w14:paraId="71485583">
            <w:pPr>
              <w:jc w:val="center"/>
              <w:rPr>
                <w:rFonts w:ascii="宋体" w:hAnsi="宋体"/>
                <w:color w:val="000000"/>
                <w:sz w:val="24"/>
                <w:highlight w:val="none"/>
              </w:rPr>
            </w:pPr>
          </w:p>
        </w:tc>
        <w:tc>
          <w:tcPr>
            <w:tcW w:w="1134" w:type="dxa"/>
            <w:vAlign w:val="center"/>
          </w:tcPr>
          <w:p w14:paraId="16D275C1">
            <w:pPr>
              <w:jc w:val="center"/>
              <w:rPr>
                <w:rFonts w:ascii="宋体" w:hAnsi="宋体"/>
                <w:color w:val="000000"/>
                <w:sz w:val="24"/>
                <w:highlight w:val="none"/>
              </w:rPr>
            </w:pPr>
          </w:p>
        </w:tc>
        <w:tc>
          <w:tcPr>
            <w:tcW w:w="1276" w:type="dxa"/>
            <w:vAlign w:val="center"/>
          </w:tcPr>
          <w:p w14:paraId="4E67DBA4">
            <w:pPr>
              <w:jc w:val="center"/>
              <w:rPr>
                <w:rFonts w:ascii="宋体" w:hAnsi="宋体"/>
                <w:color w:val="000000"/>
                <w:sz w:val="24"/>
                <w:highlight w:val="none"/>
              </w:rPr>
            </w:pPr>
          </w:p>
        </w:tc>
        <w:tc>
          <w:tcPr>
            <w:tcW w:w="1134" w:type="dxa"/>
            <w:vAlign w:val="center"/>
          </w:tcPr>
          <w:p w14:paraId="6C4A7D70">
            <w:pPr>
              <w:jc w:val="center"/>
              <w:rPr>
                <w:rFonts w:ascii="宋体" w:hAnsi="宋体"/>
                <w:color w:val="000000"/>
                <w:sz w:val="24"/>
                <w:highlight w:val="none"/>
              </w:rPr>
            </w:pPr>
          </w:p>
        </w:tc>
        <w:tc>
          <w:tcPr>
            <w:tcW w:w="992" w:type="dxa"/>
            <w:vAlign w:val="center"/>
          </w:tcPr>
          <w:p w14:paraId="4FF96278">
            <w:pPr>
              <w:jc w:val="center"/>
              <w:rPr>
                <w:rFonts w:ascii="宋体" w:hAnsi="宋体"/>
                <w:color w:val="000000"/>
                <w:sz w:val="24"/>
                <w:highlight w:val="none"/>
              </w:rPr>
            </w:pPr>
          </w:p>
        </w:tc>
        <w:tc>
          <w:tcPr>
            <w:tcW w:w="1276" w:type="dxa"/>
            <w:vAlign w:val="center"/>
          </w:tcPr>
          <w:p w14:paraId="2C5CE42A">
            <w:pPr>
              <w:jc w:val="center"/>
              <w:rPr>
                <w:rFonts w:ascii="宋体" w:hAnsi="宋体"/>
                <w:color w:val="000000"/>
                <w:sz w:val="24"/>
                <w:highlight w:val="none"/>
              </w:rPr>
            </w:pPr>
          </w:p>
        </w:tc>
        <w:tc>
          <w:tcPr>
            <w:tcW w:w="1004" w:type="dxa"/>
            <w:vAlign w:val="center"/>
          </w:tcPr>
          <w:p w14:paraId="38D725CF">
            <w:pPr>
              <w:jc w:val="center"/>
              <w:rPr>
                <w:rFonts w:ascii="宋体" w:hAnsi="宋体"/>
                <w:color w:val="000000"/>
                <w:sz w:val="24"/>
                <w:highlight w:val="none"/>
              </w:rPr>
            </w:pPr>
          </w:p>
        </w:tc>
      </w:tr>
      <w:tr w14:paraId="54999D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jc w:val="center"/>
        </w:trPr>
        <w:tc>
          <w:tcPr>
            <w:tcW w:w="535" w:type="dxa"/>
            <w:vAlign w:val="center"/>
          </w:tcPr>
          <w:p w14:paraId="5BF8957A">
            <w:pPr>
              <w:jc w:val="center"/>
              <w:rPr>
                <w:rFonts w:ascii="宋体" w:hAnsi="宋体"/>
                <w:color w:val="000000"/>
                <w:sz w:val="24"/>
                <w:highlight w:val="none"/>
              </w:rPr>
            </w:pPr>
            <w:r>
              <w:rPr>
                <w:rFonts w:hint="eastAsia" w:ascii="宋体" w:hAnsi="宋体"/>
                <w:color w:val="000000"/>
                <w:sz w:val="24"/>
                <w:highlight w:val="none"/>
              </w:rPr>
              <w:t>9</w:t>
            </w:r>
          </w:p>
        </w:tc>
        <w:tc>
          <w:tcPr>
            <w:tcW w:w="1130" w:type="dxa"/>
            <w:vAlign w:val="center"/>
          </w:tcPr>
          <w:p w14:paraId="602D76AB">
            <w:pPr>
              <w:jc w:val="center"/>
              <w:rPr>
                <w:rFonts w:ascii="宋体" w:hAnsi="宋体"/>
                <w:color w:val="000000"/>
                <w:sz w:val="24"/>
                <w:highlight w:val="none"/>
              </w:rPr>
            </w:pPr>
          </w:p>
        </w:tc>
        <w:tc>
          <w:tcPr>
            <w:tcW w:w="1185" w:type="dxa"/>
            <w:vAlign w:val="center"/>
          </w:tcPr>
          <w:p w14:paraId="162600BF">
            <w:pPr>
              <w:jc w:val="center"/>
              <w:rPr>
                <w:rFonts w:ascii="宋体" w:hAnsi="宋体"/>
                <w:color w:val="000000"/>
                <w:sz w:val="24"/>
                <w:highlight w:val="none"/>
              </w:rPr>
            </w:pPr>
          </w:p>
        </w:tc>
        <w:tc>
          <w:tcPr>
            <w:tcW w:w="1134" w:type="dxa"/>
            <w:vAlign w:val="center"/>
          </w:tcPr>
          <w:p w14:paraId="36A6E29D">
            <w:pPr>
              <w:jc w:val="center"/>
              <w:rPr>
                <w:rFonts w:ascii="宋体" w:hAnsi="宋体"/>
                <w:color w:val="000000"/>
                <w:sz w:val="24"/>
                <w:highlight w:val="none"/>
              </w:rPr>
            </w:pPr>
          </w:p>
        </w:tc>
        <w:tc>
          <w:tcPr>
            <w:tcW w:w="1276" w:type="dxa"/>
            <w:vAlign w:val="center"/>
          </w:tcPr>
          <w:p w14:paraId="4A0575F1">
            <w:pPr>
              <w:jc w:val="center"/>
              <w:rPr>
                <w:rFonts w:ascii="宋体" w:hAnsi="宋体"/>
                <w:color w:val="000000"/>
                <w:sz w:val="24"/>
                <w:highlight w:val="none"/>
              </w:rPr>
            </w:pPr>
          </w:p>
        </w:tc>
        <w:tc>
          <w:tcPr>
            <w:tcW w:w="1134" w:type="dxa"/>
            <w:vAlign w:val="center"/>
          </w:tcPr>
          <w:p w14:paraId="341FB414">
            <w:pPr>
              <w:jc w:val="center"/>
              <w:rPr>
                <w:rFonts w:ascii="宋体" w:hAnsi="宋体"/>
                <w:color w:val="000000"/>
                <w:sz w:val="24"/>
                <w:highlight w:val="none"/>
              </w:rPr>
            </w:pPr>
          </w:p>
        </w:tc>
        <w:tc>
          <w:tcPr>
            <w:tcW w:w="992" w:type="dxa"/>
            <w:vAlign w:val="center"/>
          </w:tcPr>
          <w:p w14:paraId="70BE0B06">
            <w:pPr>
              <w:jc w:val="center"/>
              <w:rPr>
                <w:rFonts w:ascii="宋体" w:hAnsi="宋体"/>
                <w:color w:val="000000"/>
                <w:sz w:val="24"/>
                <w:highlight w:val="none"/>
              </w:rPr>
            </w:pPr>
          </w:p>
        </w:tc>
        <w:tc>
          <w:tcPr>
            <w:tcW w:w="1276" w:type="dxa"/>
            <w:vAlign w:val="center"/>
          </w:tcPr>
          <w:p w14:paraId="4981E263">
            <w:pPr>
              <w:jc w:val="center"/>
              <w:rPr>
                <w:rFonts w:ascii="宋体" w:hAnsi="宋体"/>
                <w:color w:val="000000"/>
                <w:sz w:val="24"/>
                <w:highlight w:val="none"/>
              </w:rPr>
            </w:pPr>
          </w:p>
        </w:tc>
        <w:tc>
          <w:tcPr>
            <w:tcW w:w="1004" w:type="dxa"/>
            <w:vAlign w:val="center"/>
          </w:tcPr>
          <w:p w14:paraId="35C6A000">
            <w:pPr>
              <w:jc w:val="center"/>
              <w:rPr>
                <w:rFonts w:ascii="宋体" w:hAnsi="宋体"/>
                <w:color w:val="000000"/>
                <w:sz w:val="24"/>
                <w:highlight w:val="none"/>
              </w:rPr>
            </w:pPr>
          </w:p>
        </w:tc>
      </w:tr>
      <w:tr w14:paraId="00026F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jc w:val="center"/>
        </w:trPr>
        <w:tc>
          <w:tcPr>
            <w:tcW w:w="535" w:type="dxa"/>
            <w:vAlign w:val="center"/>
          </w:tcPr>
          <w:p w14:paraId="28BC6E15">
            <w:pPr>
              <w:jc w:val="center"/>
              <w:rPr>
                <w:rFonts w:ascii="宋体" w:hAnsi="宋体"/>
                <w:color w:val="000000"/>
                <w:sz w:val="24"/>
                <w:highlight w:val="none"/>
              </w:rPr>
            </w:pPr>
            <w:r>
              <w:rPr>
                <w:rFonts w:hint="eastAsia" w:ascii="宋体" w:hAnsi="宋体"/>
                <w:color w:val="000000"/>
                <w:sz w:val="24"/>
                <w:highlight w:val="none"/>
              </w:rPr>
              <w:t>10</w:t>
            </w:r>
          </w:p>
        </w:tc>
        <w:tc>
          <w:tcPr>
            <w:tcW w:w="1130" w:type="dxa"/>
            <w:vAlign w:val="center"/>
          </w:tcPr>
          <w:p w14:paraId="684E0C80">
            <w:pPr>
              <w:jc w:val="center"/>
              <w:rPr>
                <w:rFonts w:ascii="宋体" w:hAnsi="宋体"/>
                <w:color w:val="000000"/>
                <w:sz w:val="24"/>
                <w:highlight w:val="none"/>
              </w:rPr>
            </w:pPr>
          </w:p>
        </w:tc>
        <w:tc>
          <w:tcPr>
            <w:tcW w:w="1185" w:type="dxa"/>
            <w:vAlign w:val="center"/>
          </w:tcPr>
          <w:p w14:paraId="28316208">
            <w:pPr>
              <w:jc w:val="center"/>
              <w:rPr>
                <w:rFonts w:ascii="宋体" w:hAnsi="宋体"/>
                <w:color w:val="000000"/>
                <w:sz w:val="24"/>
                <w:highlight w:val="none"/>
              </w:rPr>
            </w:pPr>
          </w:p>
        </w:tc>
        <w:tc>
          <w:tcPr>
            <w:tcW w:w="1134" w:type="dxa"/>
            <w:vAlign w:val="center"/>
          </w:tcPr>
          <w:p w14:paraId="71803983">
            <w:pPr>
              <w:jc w:val="center"/>
              <w:rPr>
                <w:rFonts w:ascii="宋体" w:hAnsi="宋体"/>
                <w:color w:val="000000"/>
                <w:sz w:val="24"/>
                <w:highlight w:val="none"/>
              </w:rPr>
            </w:pPr>
          </w:p>
        </w:tc>
        <w:tc>
          <w:tcPr>
            <w:tcW w:w="1276" w:type="dxa"/>
            <w:vAlign w:val="center"/>
          </w:tcPr>
          <w:p w14:paraId="79857561">
            <w:pPr>
              <w:jc w:val="center"/>
              <w:rPr>
                <w:rFonts w:ascii="宋体" w:hAnsi="宋体"/>
                <w:color w:val="000000"/>
                <w:sz w:val="24"/>
                <w:highlight w:val="none"/>
              </w:rPr>
            </w:pPr>
          </w:p>
        </w:tc>
        <w:tc>
          <w:tcPr>
            <w:tcW w:w="1134" w:type="dxa"/>
            <w:vAlign w:val="center"/>
          </w:tcPr>
          <w:p w14:paraId="33CBDF02">
            <w:pPr>
              <w:jc w:val="center"/>
              <w:rPr>
                <w:rFonts w:ascii="宋体" w:hAnsi="宋体"/>
                <w:color w:val="000000"/>
                <w:sz w:val="24"/>
                <w:highlight w:val="none"/>
              </w:rPr>
            </w:pPr>
          </w:p>
        </w:tc>
        <w:tc>
          <w:tcPr>
            <w:tcW w:w="992" w:type="dxa"/>
            <w:vAlign w:val="center"/>
          </w:tcPr>
          <w:p w14:paraId="5727EC98">
            <w:pPr>
              <w:jc w:val="center"/>
              <w:rPr>
                <w:rFonts w:ascii="宋体" w:hAnsi="宋体"/>
                <w:color w:val="000000"/>
                <w:sz w:val="24"/>
                <w:highlight w:val="none"/>
              </w:rPr>
            </w:pPr>
          </w:p>
        </w:tc>
        <w:tc>
          <w:tcPr>
            <w:tcW w:w="1276" w:type="dxa"/>
            <w:vAlign w:val="center"/>
          </w:tcPr>
          <w:p w14:paraId="78D28BE7">
            <w:pPr>
              <w:jc w:val="center"/>
              <w:rPr>
                <w:rFonts w:ascii="宋体" w:hAnsi="宋体"/>
                <w:color w:val="000000"/>
                <w:sz w:val="24"/>
                <w:highlight w:val="none"/>
              </w:rPr>
            </w:pPr>
          </w:p>
        </w:tc>
        <w:tc>
          <w:tcPr>
            <w:tcW w:w="1004" w:type="dxa"/>
            <w:vAlign w:val="center"/>
          </w:tcPr>
          <w:p w14:paraId="120FE10C">
            <w:pPr>
              <w:jc w:val="center"/>
              <w:rPr>
                <w:rFonts w:ascii="宋体" w:hAnsi="宋体"/>
                <w:color w:val="000000"/>
                <w:sz w:val="24"/>
                <w:highlight w:val="none"/>
              </w:rPr>
            </w:pPr>
          </w:p>
        </w:tc>
      </w:tr>
      <w:tr w14:paraId="232A1C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535" w:type="dxa"/>
            <w:vAlign w:val="center"/>
          </w:tcPr>
          <w:p w14:paraId="258E7B30">
            <w:pPr>
              <w:jc w:val="center"/>
              <w:rPr>
                <w:color w:val="000000"/>
                <w:sz w:val="24"/>
                <w:highlight w:val="none"/>
              </w:rPr>
            </w:pPr>
            <w:r>
              <w:rPr>
                <w:rFonts w:hint="eastAsia"/>
                <w:color w:val="000000"/>
                <w:sz w:val="24"/>
                <w:highlight w:val="none"/>
              </w:rPr>
              <w:t>…</w:t>
            </w:r>
            <w:r>
              <w:rPr>
                <w:rFonts w:hint="eastAsia" w:ascii="宋体" w:hAnsi="宋体"/>
                <w:color w:val="000000"/>
                <w:sz w:val="24"/>
                <w:highlight w:val="none"/>
              </w:rPr>
              <w:t xml:space="preserve"> </w:t>
            </w:r>
          </w:p>
        </w:tc>
        <w:tc>
          <w:tcPr>
            <w:tcW w:w="1130" w:type="dxa"/>
            <w:vAlign w:val="center"/>
          </w:tcPr>
          <w:p w14:paraId="02E25991">
            <w:pPr>
              <w:jc w:val="center"/>
              <w:rPr>
                <w:color w:val="000000"/>
                <w:sz w:val="24"/>
                <w:highlight w:val="none"/>
              </w:rPr>
            </w:pPr>
          </w:p>
        </w:tc>
        <w:tc>
          <w:tcPr>
            <w:tcW w:w="1185" w:type="dxa"/>
            <w:vAlign w:val="center"/>
          </w:tcPr>
          <w:p w14:paraId="03E071D9">
            <w:pPr>
              <w:jc w:val="center"/>
              <w:rPr>
                <w:color w:val="000000"/>
                <w:sz w:val="24"/>
                <w:highlight w:val="none"/>
              </w:rPr>
            </w:pPr>
          </w:p>
        </w:tc>
        <w:tc>
          <w:tcPr>
            <w:tcW w:w="1134" w:type="dxa"/>
            <w:vAlign w:val="center"/>
          </w:tcPr>
          <w:p w14:paraId="67DE4BC6">
            <w:pPr>
              <w:jc w:val="center"/>
              <w:rPr>
                <w:color w:val="000000"/>
                <w:sz w:val="24"/>
                <w:highlight w:val="none"/>
              </w:rPr>
            </w:pPr>
          </w:p>
        </w:tc>
        <w:tc>
          <w:tcPr>
            <w:tcW w:w="1276" w:type="dxa"/>
            <w:vAlign w:val="center"/>
          </w:tcPr>
          <w:p w14:paraId="0DB6E89A">
            <w:pPr>
              <w:jc w:val="center"/>
              <w:rPr>
                <w:color w:val="000000"/>
                <w:sz w:val="24"/>
                <w:highlight w:val="none"/>
              </w:rPr>
            </w:pPr>
          </w:p>
        </w:tc>
        <w:tc>
          <w:tcPr>
            <w:tcW w:w="1134" w:type="dxa"/>
            <w:vAlign w:val="center"/>
          </w:tcPr>
          <w:p w14:paraId="3A2E83ED">
            <w:pPr>
              <w:jc w:val="center"/>
              <w:rPr>
                <w:color w:val="000000"/>
                <w:sz w:val="24"/>
                <w:highlight w:val="none"/>
              </w:rPr>
            </w:pPr>
          </w:p>
        </w:tc>
        <w:tc>
          <w:tcPr>
            <w:tcW w:w="992" w:type="dxa"/>
            <w:vAlign w:val="center"/>
          </w:tcPr>
          <w:p w14:paraId="7AD3AF46">
            <w:pPr>
              <w:jc w:val="center"/>
              <w:rPr>
                <w:color w:val="000000"/>
                <w:sz w:val="24"/>
                <w:highlight w:val="none"/>
              </w:rPr>
            </w:pPr>
          </w:p>
        </w:tc>
        <w:tc>
          <w:tcPr>
            <w:tcW w:w="1276" w:type="dxa"/>
            <w:vAlign w:val="center"/>
          </w:tcPr>
          <w:p w14:paraId="2C3970D3">
            <w:pPr>
              <w:jc w:val="center"/>
              <w:rPr>
                <w:color w:val="000000"/>
                <w:sz w:val="24"/>
                <w:highlight w:val="none"/>
              </w:rPr>
            </w:pPr>
          </w:p>
        </w:tc>
        <w:tc>
          <w:tcPr>
            <w:tcW w:w="1004" w:type="dxa"/>
            <w:vAlign w:val="center"/>
          </w:tcPr>
          <w:p w14:paraId="77FB109F">
            <w:pPr>
              <w:jc w:val="center"/>
              <w:rPr>
                <w:color w:val="000000"/>
                <w:sz w:val="24"/>
                <w:highlight w:val="none"/>
              </w:rPr>
            </w:pPr>
          </w:p>
        </w:tc>
      </w:tr>
    </w:tbl>
    <w:p w14:paraId="72367C9E">
      <w:pPr>
        <w:tabs>
          <w:tab w:val="left" w:pos="255"/>
        </w:tabs>
        <w:spacing w:line="360" w:lineRule="auto"/>
        <w:ind w:left="840"/>
        <w:rPr>
          <w:rFonts w:ascii="宋体" w:hAnsi="宋体"/>
          <w:bCs/>
          <w:color w:val="000000"/>
          <w:sz w:val="24"/>
          <w:szCs w:val="24"/>
          <w:highlight w:val="none"/>
          <w:lang w:val="zh-CN"/>
        </w:rPr>
      </w:pPr>
    </w:p>
    <w:p w14:paraId="21F4F3A1">
      <w:pPr>
        <w:rPr>
          <w:color w:val="000000"/>
          <w:highlight w:val="none"/>
        </w:rPr>
      </w:pPr>
      <w:r>
        <w:rPr>
          <w:rFonts w:hint="eastAsia" w:ascii="宋体" w:hAnsi="宋体"/>
          <w:color w:val="000000"/>
          <w:highlight w:val="none"/>
        </w:rPr>
        <w:t>注：1. 表格不够可自行延长。</w:t>
      </w:r>
    </w:p>
    <w:p w14:paraId="1EB2E9DE">
      <w:pPr>
        <w:ind w:firstLine="420"/>
        <w:rPr>
          <w:color w:val="000000"/>
          <w:highlight w:val="none"/>
        </w:rPr>
      </w:pPr>
      <w:r>
        <w:rPr>
          <w:rFonts w:hint="eastAsia" w:ascii="宋体" w:hAnsi="宋体"/>
          <w:color w:val="000000"/>
          <w:highlight w:val="none"/>
        </w:rPr>
        <w:t>2.上述</w:t>
      </w:r>
      <w:r>
        <w:rPr>
          <w:rFonts w:hint="eastAsia"/>
          <w:color w:val="000000"/>
          <w:highlight w:val="none"/>
        </w:rPr>
        <w:t>人员如在项目执行过程中需要更换，须经采购人同意。擅自更换或不到位属违约行为。</w:t>
      </w:r>
    </w:p>
    <w:p w14:paraId="344A4E85">
      <w:pPr>
        <w:pStyle w:val="237"/>
        <w:rPr>
          <w:color w:val="000000"/>
          <w:highlight w:val="none"/>
        </w:rPr>
      </w:pPr>
    </w:p>
    <w:p w14:paraId="486C7E3A">
      <w:pPr>
        <w:pStyle w:val="238"/>
        <w:rPr>
          <w:color w:val="000000"/>
          <w:highlight w:val="none"/>
        </w:rPr>
      </w:pPr>
    </w:p>
    <w:p w14:paraId="12DBAABE">
      <w:pPr>
        <w:jc w:val="right"/>
        <w:rPr>
          <w:rFonts w:ascii="宋体" w:hAnsi="宋体"/>
          <w:bCs/>
          <w:color w:val="000000"/>
          <w:sz w:val="24"/>
          <w:highlight w:val="none"/>
        </w:rPr>
      </w:pPr>
      <w:r>
        <w:rPr>
          <w:rFonts w:hint="eastAsia" w:ascii="宋体" w:hAnsi="宋体"/>
          <w:bCs/>
          <w:color w:val="000000"/>
          <w:sz w:val="24"/>
          <w:highlight w:val="none"/>
        </w:rPr>
        <w:t>投标人（电子签章）：</w:t>
      </w:r>
    </w:p>
    <w:p w14:paraId="0E2480DB">
      <w:pPr>
        <w:pStyle w:val="238"/>
        <w:jc w:val="right"/>
        <w:rPr>
          <w:color w:val="000000"/>
          <w:highlight w:val="none"/>
        </w:rPr>
        <w:sectPr>
          <w:footerReference r:id="rId7" w:type="default"/>
          <w:pgSz w:w="11906" w:h="16838"/>
          <w:pgMar w:top="1440" w:right="1078" w:bottom="1440" w:left="1168" w:header="851" w:footer="992" w:gutter="0"/>
          <w:cols w:space="1701" w:num="1"/>
          <w:docGrid w:linePitch="360" w:charSpace="0"/>
        </w:sectPr>
      </w:pPr>
    </w:p>
    <w:p w14:paraId="22944AD4">
      <w:pPr>
        <w:pStyle w:val="237"/>
        <w:ind w:firstLine="480"/>
        <w:rPr>
          <w:rFonts w:ascii="黑体" w:hAnsi="宋体" w:eastAsia="黑体"/>
          <w:bCs/>
          <w:color w:val="000000"/>
          <w:sz w:val="24"/>
          <w:szCs w:val="24"/>
          <w:highlight w:val="none"/>
        </w:rPr>
      </w:pPr>
      <w:r>
        <w:rPr>
          <w:rFonts w:hint="eastAsia" w:ascii="黑体" w:hAnsi="宋体" w:eastAsia="黑体"/>
          <w:bCs/>
          <w:color w:val="000000"/>
          <w:sz w:val="24"/>
          <w:szCs w:val="24"/>
          <w:highlight w:val="none"/>
        </w:rPr>
        <w:t>4</w:t>
      </w:r>
      <w:r>
        <w:rPr>
          <w:rFonts w:hint="eastAsia" w:ascii="黑体" w:hAnsi="宋体" w:eastAsia="黑体"/>
          <w:bCs/>
          <w:color w:val="000000"/>
          <w:sz w:val="24"/>
          <w:szCs w:val="24"/>
          <w:highlight w:val="none"/>
          <w:lang w:val="zh-CN"/>
        </w:rPr>
        <w:t>、服务内容的详细</w:t>
      </w:r>
      <w:r>
        <w:rPr>
          <w:rFonts w:hint="eastAsia" w:ascii="黑体" w:hAnsi="宋体" w:eastAsia="黑体"/>
          <w:bCs/>
          <w:color w:val="000000"/>
          <w:sz w:val="24"/>
          <w:szCs w:val="24"/>
          <w:highlight w:val="none"/>
        </w:rPr>
        <w:t>说明</w:t>
      </w:r>
      <w:r>
        <w:rPr>
          <w:rFonts w:hint="eastAsia" w:ascii="黑体" w:hAnsi="宋体" w:eastAsia="黑体"/>
          <w:bCs/>
          <w:color w:val="000000"/>
          <w:sz w:val="24"/>
          <w:szCs w:val="24"/>
          <w:highlight w:val="none"/>
          <w:lang w:val="zh-CN"/>
        </w:rPr>
        <w:t>及服务方案（</w:t>
      </w:r>
      <w:r>
        <w:rPr>
          <w:rFonts w:hint="eastAsia" w:ascii="黑体" w:hAnsi="宋体" w:eastAsia="黑体"/>
          <w:bCs/>
          <w:color w:val="000000"/>
          <w:sz w:val="24"/>
          <w:szCs w:val="24"/>
          <w:highlight w:val="none"/>
        </w:rPr>
        <w:t>格式自拟</w:t>
      </w:r>
      <w:r>
        <w:rPr>
          <w:rFonts w:hint="eastAsia" w:ascii="黑体" w:hAnsi="宋体" w:eastAsia="黑体"/>
          <w:bCs/>
          <w:color w:val="000000"/>
          <w:sz w:val="24"/>
          <w:szCs w:val="24"/>
          <w:highlight w:val="none"/>
          <w:lang w:val="zh-CN"/>
        </w:rPr>
        <w:t>）：</w:t>
      </w:r>
    </w:p>
    <w:p w14:paraId="274E7918">
      <w:pPr>
        <w:spacing w:line="360" w:lineRule="auto"/>
        <w:rPr>
          <w:rFonts w:ascii="宋体" w:hAnsi="宋体"/>
          <w:bCs/>
          <w:color w:val="000000"/>
          <w:szCs w:val="21"/>
          <w:highlight w:val="none"/>
        </w:rPr>
      </w:pPr>
    </w:p>
    <w:p w14:paraId="766979C0">
      <w:pPr>
        <w:spacing w:line="580" w:lineRule="exact"/>
        <w:ind w:firstLine="480"/>
        <w:rPr>
          <w:rFonts w:ascii="宋体"/>
          <w:bCs/>
          <w:color w:val="000000"/>
          <w:sz w:val="24"/>
          <w:szCs w:val="24"/>
          <w:highlight w:val="none"/>
        </w:rPr>
      </w:pPr>
      <w:r>
        <w:rPr>
          <w:rFonts w:hint="eastAsia" w:ascii="宋体"/>
          <w:bCs/>
          <w:color w:val="000000"/>
          <w:sz w:val="24"/>
          <w:szCs w:val="24"/>
          <w:highlight w:val="none"/>
        </w:rPr>
        <w:t>投标人根据“第三章 项目技术要求和有关说明”提出的技术、服务、人员等实质性要求，提供项目实施详细说明及相关证明材料。招标文件中要求进行承诺的，应当进行承诺。</w:t>
      </w:r>
    </w:p>
    <w:p w14:paraId="674638D2">
      <w:pPr>
        <w:spacing w:line="580" w:lineRule="exact"/>
        <w:ind w:firstLine="480"/>
        <w:rPr>
          <w:rFonts w:ascii="宋体" w:hAnsi="宋体" w:cs="宋体"/>
          <w:sz w:val="24"/>
          <w:szCs w:val="21"/>
          <w:highlight w:val="none"/>
        </w:rPr>
      </w:pPr>
    </w:p>
    <w:p w14:paraId="70D98470">
      <w:pPr>
        <w:spacing w:line="580" w:lineRule="exact"/>
        <w:ind w:firstLine="480"/>
        <w:rPr>
          <w:rFonts w:ascii="宋体"/>
          <w:bCs/>
          <w:color w:val="000000"/>
          <w:sz w:val="24"/>
          <w:szCs w:val="24"/>
          <w:highlight w:val="none"/>
        </w:rPr>
      </w:pPr>
      <w:r>
        <w:rPr>
          <w:rFonts w:hint="eastAsia" w:ascii="宋体" w:hAnsi="宋体" w:cs="宋体"/>
          <w:sz w:val="24"/>
          <w:szCs w:val="21"/>
          <w:highlight w:val="none"/>
        </w:rPr>
        <w:t>6、</w:t>
      </w:r>
      <w:r>
        <w:rPr>
          <w:rFonts w:hint="eastAsia" w:ascii="宋体" w:hAnsi="宋体" w:cs="宋体"/>
          <w:sz w:val="24"/>
          <w:szCs w:val="21"/>
          <w:highlight w:val="none"/>
          <w:lang w:val="zh-CN"/>
        </w:rPr>
        <w:t>招标文件第三章“项目技术要求和有关说明”中要求提供的相关证明材料（如有自行添加）</w:t>
      </w:r>
    </w:p>
    <w:p w14:paraId="48A957F1">
      <w:pPr>
        <w:spacing w:line="580" w:lineRule="exact"/>
        <w:ind w:firstLine="480"/>
        <w:rPr>
          <w:rFonts w:ascii="宋体"/>
          <w:bCs/>
          <w:color w:val="000000"/>
          <w:sz w:val="24"/>
          <w:szCs w:val="24"/>
          <w:highlight w:val="none"/>
        </w:rPr>
        <w:sectPr>
          <w:pgSz w:w="11906" w:h="16838"/>
          <w:pgMar w:top="1134" w:right="1134" w:bottom="1134" w:left="1134" w:header="851" w:footer="992" w:gutter="0"/>
          <w:cols w:space="1701" w:num="1"/>
          <w:docGrid w:linePitch="360" w:charSpace="0"/>
        </w:sectPr>
      </w:pPr>
    </w:p>
    <w:p w14:paraId="32948C32">
      <w:pPr>
        <w:spacing w:line="360" w:lineRule="auto"/>
        <w:rPr>
          <w:rFonts w:ascii="黑体" w:hAnsi="宋体" w:eastAsia="黑体"/>
          <w:bCs/>
          <w:color w:val="000000"/>
          <w:sz w:val="28"/>
          <w:szCs w:val="28"/>
          <w:highlight w:val="none"/>
        </w:rPr>
      </w:pPr>
      <w:r>
        <w:rPr>
          <w:rFonts w:hint="eastAsia" w:ascii="黑体" w:hAnsi="宋体" w:eastAsia="黑体"/>
          <w:bCs/>
          <w:color w:val="000000"/>
          <w:sz w:val="28"/>
          <w:szCs w:val="28"/>
          <w:highlight w:val="none"/>
        </w:rPr>
        <w:t>（四）</w:t>
      </w:r>
      <w:bookmarkStart w:id="337" w:name="OLE_LINK173"/>
      <w:r>
        <w:rPr>
          <w:rFonts w:hint="eastAsia" w:ascii="黑体" w:hAnsi="宋体" w:eastAsia="黑体"/>
          <w:bCs/>
          <w:color w:val="000000"/>
          <w:sz w:val="28"/>
          <w:szCs w:val="28"/>
          <w:highlight w:val="none"/>
        </w:rPr>
        <w:t>价格折扣文件</w:t>
      </w:r>
    </w:p>
    <w:p w14:paraId="437711D8">
      <w:pPr>
        <w:spacing w:after="156"/>
        <w:jc w:val="center"/>
        <w:rPr>
          <w:rFonts w:ascii="宋体" w:hAnsi="宋体"/>
          <w:color w:val="000000"/>
          <w:sz w:val="24"/>
          <w:szCs w:val="24"/>
          <w:highlight w:val="none"/>
          <w:lang w:val="zh-CN"/>
        </w:rPr>
      </w:pPr>
      <w:bookmarkStart w:id="338" w:name="_Hlk151451525"/>
      <w:r>
        <w:rPr>
          <w:rFonts w:hint="eastAsia" w:ascii="黑体" w:hAnsi="宋体" w:eastAsia="黑体"/>
          <w:bCs/>
          <w:color w:val="000000"/>
          <w:sz w:val="28"/>
          <w:szCs w:val="28"/>
          <w:highlight w:val="none"/>
        </w:rPr>
        <w:t>企业报价折扣证明</w:t>
      </w:r>
    </w:p>
    <w:bookmarkEnd w:id="336"/>
    <w:tbl>
      <w:tblPr>
        <w:tblStyle w:val="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2"/>
        <w:gridCol w:w="1451"/>
        <w:gridCol w:w="2454"/>
        <w:gridCol w:w="4276"/>
      </w:tblGrid>
      <w:tr w14:paraId="12BE1D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3" w:hRule="atLeast"/>
          <w:jc w:val="center"/>
        </w:trPr>
        <w:tc>
          <w:tcPr>
            <w:tcW w:w="812" w:type="dxa"/>
            <w:vAlign w:val="center"/>
          </w:tcPr>
          <w:p w14:paraId="5FE6D368">
            <w:pPr>
              <w:pStyle w:val="221"/>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center"/>
              <w:rPr>
                <w:rFonts w:ascii="宋体" w:hAnsi="宋体" w:cs="宋体"/>
                <w:color w:val="000000"/>
                <w:szCs w:val="21"/>
                <w:highlight w:val="none"/>
                <w:lang w:val="zh-CN"/>
              </w:rPr>
            </w:pPr>
            <w:r>
              <w:rPr>
                <w:rFonts w:hint="eastAsia" w:ascii="宋体" w:hAnsi="宋体" w:cs="宋体"/>
                <w:color w:val="000000"/>
                <w:sz w:val="21"/>
                <w:szCs w:val="21"/>
                <w:highlight w:val="none"/>
              </w:rPr>
              <w:t>序号</w:t>
            </w:r>
          </w:p>
        </w:tc>
        <w:tc>
          <w:tcPr>
            <w:tcW w:w="1451" w:type="dxa"/>
            <w:vAlign w:val="center"/>
          </w:tcPr>
          <w:p w14:paraId="36F08167">
            <w:pPr>
              <w:pStyle w:val="221"/>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center"/>
              <w:rPr>
                <w:rFonts w:ascii="宋体" w:hAnsi="宋体" w:cs="宋体"/>
                <w:color w:val="000000"/>
                <w:szCs w:val="21"/>
                <w:highlight w:val="none"/>
                <w:lang w:val="zh-CN"/>
              </w:rPr>
            </w:pPr>
            <w:r>
              <w:rPr>
                <w:rFonts w:hint="eastAsia" w:ascii="宋体" w:hAnsi="宋体" w:cs="宋体"/>
                <w:color w:val="000000"/>
                <w:sz w:val="21"/>
                <w:szCs w:val="21"/>
                <w:highlight w:val="none"/>
              </w:rPr>
              <w:t>企业性质</w:t>
            </w:r>
          </w:p>
        </w:tc>
        <w:tc>
          <w:tcPr>
            <w:tcW w:w="2454" w:type="dxa"/>
            <w:vAlign w:val="center"/>
          </w:tcPr>
          <w:p w14:paraId="29166B71">
            <w:pPr>
              <w:pStyle w:val="221"/>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center"/>
              <w:rPr>
                <w:rFonts w:ascii="宋体" w:hAnsi="宋体" w:cs="宋体"/>
                <w:color w:val="000000"/>
                <w:szCs w:val="21"/>
                <w:highlight w:val="none"/>
                <w:lang w:val="zh-CN"/>
              </w:rPr>
            </w:pPr>
            <w:r>
              <w:rPr>
                <w:rFonts w:hint="eastAsia" w:ascii="宋体" w:hAnsi="宋体" w:cs="宋体"/>
                <w:color w:val="000000"/>
                <w:sz w:val="21"/>
                <w:szCs w:val="21"/>
                <w:highlight w:val="none"/>
              </w:rPr>
              <w:t>服务承接商类别</w:t>
            </w:r>
          </w:p>
        </w:tc>
        <w:tc>
          <w:tcPr>
            <w:tcW w:w="4276" w:type="dxa"/>
            <w:vAlign w:val="center"/>
          </w:tcPr>
          <w:p w14:paraId="1540B59E">
            <w:pPr>
              <w:pStyle w:val="221"/>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center"/>
              <w:rPr>
                <w:rFonts w:ascii="宋体" w:hAnsi="宋体" w:cs="宋体"/>
                <w:color w:val="000000"/>
                <w:szCs w:val="21"/>
                <w:highlight w:val="none"/>
                <w:lang w:val="zh-CN"/>
              </w:rPr>
            </w:pPr>
            <w:r>
              <w:rPr>
                <w:rFonts w:hint="eastAsia" w:ascii="宋体" w:hAnsi="宋体" w:cs="宋体"/>
                <w:color w:val="000000"/>
                <w:sz w:val="21"/>
                <w:szCs w:val="21"/>
                <w:highlight w:val="none"/>
              </w:rPr>
              <w:t>须提交的证明材料</w:t>
            </w:r>
          </w:p>
        </w:tc>
      </w:tr>
      <w:tr w14:paraId="510250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jc w:val="center"/>
        </w:trPr>
        <w:tc>
          <w:tcPr>
            <w:tcW w:w="812" w:type="dxa"/>
            <w:vAlign w:val="center"/>
          </w:tcPr>
          <w:p w14:paraId="098B5371">
            <w:pPr>
              <w:pStyle w:val="221"/>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center"/>
              <w:rPr>
                <w:rFonts w:ascii="宋体" w:hAnsi="宋体" w:cs="宋体"/>
                <w:bCs/>
                <w:color w:val="000000"/>
                <w:szCs w:val="21"/>
                <w:highlight w:val="none"/>
              </w:rPr>
            </w:pPr>
            <w:r>
              <w:rPr>
                <w:rFonts w:hint="eastAsia" w:ascii="宋体" w:hAnsi="宋体" w:cs="宋体"/>
                <w:color w:val="000000"/>
                <w:sz w:val="21"/>
                <w:szCs w:val="21"/>
                <w:highlight w:val="none"/>
              </w:rPr>
              <w:t>1</w:t>
            </w:r>
          </w:p>
        </w:tc>
        <w:tc>
          <w:tcPr>
            <w:tcW w:w="1451" w:type="dxa"/>
            <w:vAlign w:val="center"/>
          </w:tcPr>
          <w:p w14:paraId="4793693C">
            <w:pPr>
              <w:pStyle w:val="221"/>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center"/>
              <w:rPr>
                <w:rFonts w:ascii="宋体" w:hAnsi="宋体" w:cs="宋体"/>
                <w:bCs/>
                <w:color w:val="000000"/>
                <w:szCs w:val="21"/>
                <w:highlight w:val="none"/>
              </w:rPr>
            </w:pPr>
            <w:r>
              <w:rPr>
                <w:rFonts w:hint="eastAsia" w:ascii="宋体" w:hAnsi="宋体" w:cs="宋体"/>
                <w:color w:val="000000"/>
                <w:sz w:val="21"/>
                <w:szCs w:val="21"/>
                <w:highlight w:val="none"/>
              </w:rPr>
              <w:t>小微型企业</w:t>
            </w:r>
          </w:p>
        </w:tc>
        <w:tc>
          <w:tcPr>
            <w:tcW w:w="2454" w:type="dxa"/>
            <w:vAlign w:val="center"/>
          </w:tcPr>
          <w:p w14:paraId="6167BCBD">
            <w:pPr>
              <w:pStyle w:val="221"/>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center"/>
              <w:rPr>
                <w:highlight w:val="none"/>
              </w:rPr>
            </w:pPr>
            <w:r>
              <w:rPr>
                <w:rFonts w:hint="eastAsia" w:ascii="宋体" w:hAnsi="宋体" w:cs="宋体"/>
                <w:color w:val="000000"/>
                <w:sz w:val="21"/>
                <w:szCs w:val="21"/>
                <w:highlight w:val="none"/>
              </w:rPr>
              <w:t>服务的承接商为</w:t>
            </w:r>
          </w:p>
          <w:p w14:paraId="433A777A">
            <w:pPr>
              <w:pStyle w:val="221"/>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center"/>
              <w:rPr>
                <w:rFonts w:ascii="宋体" w:hAnsi="宋体" w:cs="宋体"/>
                <w:bCs/>
                <w:color w:val="000000"/>
                <w:szCs w:val="21"/>
                <w:highlight w:val="none"/>
              </w:rPr>
            </w:pPr>
            <w:r>
              <w:rPr>
                <w:rFonts w:hint="eastAsia" w:ascii="宋体" w:hAnsi="宋体" w:cs="宋体"/>
                <w:color w:val="000000"/>
                <w:sz w:val="21"/>
                <w:szCs w:val="21"/>
                <w:highlight w:val="none"/>
              </w:rPr>
              <w:t>小微企业</w:t>
            </w:r>
          </w:p>
        </w:tc>
        <w:tc>
          <w:tcPr>
            <w:tcW w:w="4276" w:type="dxa"/>
            <w:vAlign w:val="center"/>
          </w:tcPr>
          <w:p w14:paraId="717C0DDB">
            <w:pPr>
              <w:pStyle w:val="221"/>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rPr>
                <w:rFonts w:ascii="宋体" w:hAnsi="宋体" w:cs="宋体"/>
                <w:bCs/>
                <w:color w:val="000000"/>
                <w:szCs w:val="21"/>
                <w:highlight w:val="none"/>
              </w:rPr>
            </w:pPr>
            <w:r>
              <w:rPr>
                <w:rFonts w:hint="eastAsia" w:ascii="宋体" w:hAnsi="宋体" w:cs="宋体"/>
                <w:color w:val="000000"/>
                <w:sz w:val="21"/>
                <w:szCs w:val="21"/>
                <w:highlight w:val="none"/>
              </w:rPr>
              <w:t>《中小企业声明函》（格式见附件1）</w:t>
            </w:r>
          </w:p>
        </w:tc>
      </w:tr>
      <w:tr w14:paraId="6C3DEC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jc w:val="center"/>
        </w:trPr>
        <w:tc>
          <w:tcPr>
            <w:tcW w:w="812" w:type="dxa"/>
            <w:vAlign w:val="center"/>
          </w:tcPr>
          <w:p w14:paraId="54BFE522">
            <w:pPr>
              <w:pStyle w:val="221"/>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center"/>
              <w:rPr>
                <w:rFonts w:ascii="宋体" w:hAnsi="宋体" w:cs="宋体"/>
                <w:bCs/>
                <w:color w:val="000000"/>
                <w:szCs w:val="21"/>
                <w:highlight w:val="none"/>
              </w:rPr>
            </w:pPr>
            <w:r>
              <w:rPr>
                <w:rFonts w:hint="eastAsia" w:ascii="宋体" w:hAnsi="宋体" w:cs="宋体"/>
                <w:color w:val="000000"/>
                <w:sz w:val="21"/>
                <w:szCs w:val="21"/>
                <w:highlight w:val="none"/>
              </w:rPr>
              <w:t>2</w:t>
            </w:r>
          </w:p>
        </w:tc>
        <w:tc>
          <w:tcPr>
            <w:tcW w:w="1451" w:type="dxa"/>
            <w:vAlign w:val="center"/>
          </w:tcPr>
          <w:p w14:paraId="1AF5B321">
            <w:pPr>
              <w:pStyle w:val="221"/>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center"/>
              <w:rPr>
                <w:rFonts w:ascii="宋体" w:hAnsi="宋体" w:cs="宋体"/>
                <w:bCs/>
                <w:color w:val="000000"/>
                <w:szCs w:val="21"/>
                <w:highlight w:val="none"/>
              </w:rPr>
            </w:pPr>
            <w:r>
              <w:rPr>
                <w:rFonts w:hint="eastAsia" w:ascii="宋体" w:hAnsi="宋体" w:cs="宋体"/>
                <w:color w:val="000000"/>
                <w:sz w:val="21"/>
                <w:szCs w:val="21"/>
                <w:highlight w:val="none"/>
              </w:rPr>
              <w:t>残疾人福利性单位</w:t>
            </w:r>
          </w:p>
        </w:tc>
        <w:tc>
          <w:tcPr>
            <w:tcW w:w="2454" w:type="dxa"/>
            <w:vAlign w:val="center"/>
          </w:tcPr>
          <w:p w14:paraId="5E9FCBED">
            <w:pPr>
              <w:pStyle w:val="221"/>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center"/>
              <w:rPr>
                <w:highlight w:val="none"/>
              </w:rPr>
            </w:pPr>
            <w:r>
              <w:rPr>
                <w:rFonts w:hint="eastAsia" w:ascii="宋体" w:hAnsi="宋体" w:cs="宋体"/>
                <w:color w:val="000000"/>
                <w:sz w:val="21"/>
                <w:szCs w:val="21"/>
                <w:highlight w:val="none"/>
              </w:rPr>
              <w:t>服务的承接商为</w:t>
            </w:r>
          </w:p>
          <w:p w14:paraId="49A22585">
            <w:pPr>
              <w:pStyle w:val="221"/>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center"/>
              <w:rPr>
                <w:rFonts w:ascii="宋体" w:hAnsi="宋体" w:cs="宋体"/>
                <w:bCs/>
                <w:color w:val="000000"/>
                <w:szCs w:val="21"/>
                <w:highlight w:val="none"/>
              </w:rPr>
            </w:pPr>
            <w:r>
              <w:rPr>
                <w:rFonts w:hint="eastAsia" w:ascii="宋体" w:hAnsi="宋体" w:cs="宋体"/>
                <w:color w:val="000000"/>
                <w:sz w:val="21"/>
                <w:szCs w:val="21"/>
                <w:highlight w:val="none"/>
              </w:rPr>
              <w:t>残疾人福利性单位</w:t>
            </w:r>
          </w:p>
        </w:tc>
        <w:tc>
          <w:tcPr>
            <w:tcW w:w="4276" w:type="dxa"/>
            <w:vAlign w:val="center"/>
          </w:tcPr>
          <w:p w14:paraId="599EF8B2">
            <w:pPr>
              <w:pStyle w:val="221"/>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rPr>
                <w:rFonts w:ascii="宋体" w:hAnsi="宋体" w:cs="宋体"/>
                <w:bCs/>
                <w:color w:val="000000"/>
                <w:szCs w:val="21"/>
                <w:highlight w:val="none"/>
              </w:rPr>
            </w:pPr>
            <w:r>
              <w:rPr>
                <w:rFonts w:hint="eastAsia" w:ascii="宋体" w:hAnsi="宋体" w:cs="宋体"/>
                <w:color w:val="000000"/>
                <w:sz w:val="21"/>
                <w:szCs w:val="21"/>
                <w:highlight w:val="none"/>
              </w:rPr>
              <w:t>《残疾人福利性单位声明函》（格式见附件2）</w:t>
            </w:r>
          </w:p>
        </w:tc>
      </w:tr>
      <w:tr w14:paraId="60D737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jc w:val="center"/>
        </w:trPr>
        <w:tc>
          <w:tcPr>
            <w:tcW w:w="812" w:type="dxa"/>
            <w:vAlign w:val="center"/>
          </w:tcPr>
          <w:p w14:paraId="6F114AEE">
            <w:pPr>
              <w:pStyle w:val="221"/>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center"/>
              <w:rPr>
                <w:rFonts w:ascii="宋体" w:hAnsi="宋体" w:cs="宋体"/>
                <w:bCs/>
                <w:color w:val="000000"/>
                <w:szCs w:val="21"/>
                <w:highlight w:val="none"/>
              </w:rPr>
            </w:pPr>
            <w:r>
              <w:rPr>
                <w:rFonts w:hint="eastAsia" w:ascii="宋体" w:hAnsi="宋体" w:cs="宋体"/>
                <w:color w:val="000000"/>
                <w:sz w:val="21"/>
                <w:szCs w:val="21"/>
                <w:highlight w:val="none"/>
              </w:rPr>
              <w:t>3</w:t>
            </w:r>
          </w:p>
        </w:tc>
        <w:tc>
          <w:tcPr>
            <w:tcW w:w="1451" w:type="dxa"/>
            <w:vAlign w:val="center"/>
          </w:tcPr>
          <w:p w14:paraId="76C7FF2A">
            <w:pPr>
              <w:pStyle w:val="221"/>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center"/>
              <w:rPr>
                <w:highlight w:val="none"/>
              </w:rPr>
            </w:pPr>
            <w:r>
              <w:rPr>
                <w:rFonts w:hint="eastAsia" w:ascii="宋体" w:hAnsi="宋体" w:cs="宋体"/>
                <w:color w:val="000000"/>
                <w:sz w:val="21"/>
                <w:szCs w:val="21"/>
                <w:highlight w:val="none"/>
              </w:rPr>
              <w:t>监狱</w:t>
            </w:r>
          </w:p>
          <w:p w14:paraId="09E508EC">
            <w:pPr>
              <w:pStyle w:val="221"/>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center"/>
              <w:rPr>
                <w:rFonts w:ascii="宋体" w:hAnsi="宋体" w:cs="宋体"/>
                <w:bCs/>
                <w:color w:val="000000"/>
                <w:szCs w:val="21"/>
                <w:highlight w:val="none"/>
              </w:rPr>
            </w:pPr>
            <w:r>
              <w:rPr>
                <w:rFonts w:hint="eastAsia" w:ascii="宋体" w:hAnsi="宋体" w:cs="宋体"/>
                <w:color w:val="000000"/>
                <w:sz w:val="21"/>
                <w:szCs w:val="21"/>
                <w:highlight w:val="none"/>
              </w:rPr>
              <w:t>企业</w:t>
            </w:r>
          </w:p>
        </w:tc>
        <w:tc>
          <w:tcPr>
            <w:tcW w:w="2454" w:type="dxa"/>
            <w:vAlign w:val="center"/>
          </w:tcPr>
          <w:p w14:paraId="1E0BEACE">
            <w:pPr>
              <w:pStyle w:val="221"/>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center"/>
              <w:rPr>
                <w:highlight w:val="none"/>
              </w:rPr>
            </w:pPr>
            <w:r>
              <w:rPr>
                <w:rFonts w:hint="eastAsia" w:ascii="宋体" w:hAnsi="宋体" w:cs="宋体"/>
                <w:color w:val="000000"/>
                <w:sz w:val="21"/>
                <w:szCs w:val="21"/>
                <w:highlight w:val="none"/>
              </w:rPr>
              <w:t>服务的承接商为</w:t>
            </w:r>
          </w:p>
          <w:p w14:paraId="7D6F8E4D">
            <w:pPr>
              <w:pStyle w:val="221"/>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center"/>
              <w:rPr>
                <w:rFonts w:ascii="宋体" w:hAnsi="宋体" w:cs="宋体"/>
                <w:bCs/>
                <w:color w:val="000000"/>
                <w:szCs w:val="21"/>
                <w:highlight w:val="none"/>
              </w:rPr>
            </w:pPr>
            <w:r>
              <w:rPr>
                <w:rFonts w:hint="eastAsia" w:ascii="宋体" w:hAnsi="宋体" w:cs="宋体"/>
                <w:color w:val="000000"/>
                <w:sz w:val="21"/>
                <w:szCs w:val="21"/>
                <w:highlight w:val="none"/>
              </w:rPr>
              <w:t>监狱企业</w:t>
            </w:r>
          </w:p>
        </w:tc>
        <w:tc>
          <w:tcPr>
            <w:tcW w:w="4276" w:type="dxa"/>
            <w:vAlign w:val="center"/>
          </w:tcPr>
          <w:p w14:paraId="465D22F8">
            <w:pPr>
              <w:pStyle w:val="221"/>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rPr>
                <w:rFonts w:ascii="宋体" w:hAnsi="宋体" w:cs="宋体"/>
                <w:bCs/>
                <w:color w:val="000000"/>
                <w:szCs w:val="21"/>
                <w:highlight w:val="none"/>
              </w:rPr>
            </w:pPr>
            <w:r>
              <w:rPr>
                <w:rFonts w:hint="eastAsia" w:ascii="宋体" w:hAnsi="宋体" w:cs="宋体"/>
                <w:color w:val="000000"/>
                <w:sz w:val="21"/>
                <w:szCs w:val="21"/>
                <w:highlight w:val="none"/>
              </w:rPr>
              <w:t>省级以上监狱管理局、戒毒管理局（含新疆生产建设兵团）出具的属于监狱企业的证明文件</w:t>
            </w:r>
          </w:p>
        </w:tc>
      </w:tr>
    </w:tbl>
    <w:p w14:paraId="1F3EAF37">
      <w:pPr>
        <w:spacing w:line="240" w:lineRule="atLeast"/>
        <w:ind w:firstLine="420"/>
        <w:jc w:val="left"/>
        <w:rPr>
          <w:rFonts w:ascii="宋体" w:hAnsi="宋体" w:cs="宋体"/>
          <w:color w:val="000000"/>
          <w:szCs w:val="21"/>
          <w:highlight w:val="none"/>
          <w:lang w:val="zh-CN"/>
        </w:rPr>
      </w:pPr>
    </w:p>
    <w:p w14:paraId="4B4E8267">
      <w:pPr>
        <w:spacing w:line="240" w:lineRule="atLeast"/>
        <w:ind w:firstLine="420"/>
        <w:jc w:val="left"/>
        <w:rPr>
          <w:rFonts w:ascii="宋体" w:hAnsi="宋体" w:cs="宋体"/>
          <w:color w:val="000000"/>
          <w:szCs w:val="21"/>
          <w:highlight w:val="none"/>
          <w:lang w:val="zh-CN"/>
        </w:rPr>
      </w:pPr>
      <w:r>
        <w:rPr>
          <w:rFonts w:hint="eastAsia" w:ascii="宋体" w:hAnsi="宋体" w:cs="宋体"/>
          <w:color w:val="000000"/>
          <w:szCs w:val="21"/>
          <w:highlight w:val="none"/>
          <w:lang w:val="zh-CN"/>
        </w:rPr>
        <w:t>注：</w:t>
      </w:r>
      <w:bookmarkStart w:id="339" w:name="OLE_LINK264"/>
    </w:p>
    <w:p w14:paraId="3B10FF72">
      <w:pPr>
        <w:spacing w:line="240" w:lineRule="atLeast"/>
        <w:ind w:firstLine="420"/>
        <w:jc w:val="left"/>
        <w:rPr>
          <w:rFonts w:ascii="宋体" w:hAnsi="宋体" w:cs="宋体"/>
          <w:color w:val="000000"/>
          <w:szCs w:val="21"/>
          <w:highlight w:val="none"/>
          <w:lang w:val="zh-CN"/>
        </w:rPr>
      </w:pPr>
      <w:r>
        <w:rPr>
          <w:rFonts w:hint="eastAsia" w:ascii="宋体" w:hAnsi="宋体" w:cs="宋体"/>
          <w:color w:val="000000"/>
          <w:szCs w:val="21"/>
          <w:highlight w:val="none"/>
          <w:lang w:val="zh-CN"/>
        </w:rPr>
        <w:t>1、投标人根据招标文件要求提供相关证明材料（如有），以提供的有效证明材料为准 。</w:t>
      </w:r>
    </w:p>
    <w:bookmarkEnd w:id="339"/>
    <w:p w14:paraId="189899D8">
      <w:pPr>
        <w:spacing w:line="240" w:lineRule="atLeast"/>
        <w:ind w:firstLine="420"/>
        <w:jc w:val="left"/>
        <w:rPr>
          <w:rFonts w:ascii="宋体" w:hAnsi="宋体" w:cs="宋体"/>
          <w:color w:val="000000"/>
          <w:szCs w:val="21"/>
          <w:highlight w:val="none"/>
          <w:lang w:val="zh-CN"/>
        </w:rPr>
      </w:pPr>
      <w:r>
        <w:rPr>
          <w:rFonts w:hint="eastAsia" w:ascii="宋体" w:hAnsi="宋体" w:cs="宋体"/>
          <w:color w:val="000000"/>
          <w:szCs w:val="21"/>
          <w:highlight w:val="none"/>
        </w:rPr>
        <w:t>2</w:t>
      </w:r>
      <w:r>
        <w:rPr>
          <w:rFonts w:hint="eastAsia" w:ascii="宋体" w:hAnsi="宋体" w:cs="宋体"/>
          <w:color w:val="000000"/>
          <w:szCs w:val="21"/>
          <w:highlight w:val="none"/>
          <w:lang w:val="zh-CN"/>
        </w:rPr>
        <w:t>、如本项目给予报价扣除优惠，须提供相关证明材料，否则不享受报价扣除优惠。</w:t>
      </w:r>
    </w:p>
    <w:p w14:paraId="2AC42E78">
      <w:pPr>
        <w:spacing w:line="240" w:lineRule="atLeast"/>
        <w:ind w:firstLine="480"/>
        <w:jc w:val="left"/>
        <w:rPr>
          <w:rFonts w:ascii="宋体" w:hAnsi="宋体" w:cs="宋体"/>
          <w:color w:val="000000"/>
          <w:sz w:val="24"/>
          <w:szCs w:val="24"/>
          <w:highlight w:val="none"/>
          <w:lang w:val="zh-CN"/>
        </w:rPr>
      </w:pPr>
    </w:p>
    <w:p w14:paraId="49C21F8C">
      <w:pPr>
        <w:ind w:firstLine="480"/>
        <w:jc w:val="left"/>
        <w:rPr>
          <w:rFonts w:ascii="黑体" w:hAnsi="宋体" w:eastAsia="黑体"/>
          <w:bCs/>
          <w:color w:val="000000"/>
          <w:sz w:val="24"/>
          <w:szCs w:val="24"/>
          <w:highlight w:val="none"/>
        </w:rPr>
      </w:pPr>
    </w:p>
    <w:p w14:paraId="08562C67">
      <w:pPr>
        <w:ind w:firstLine="480"/>
        <w:jc w:val="left"/>
        <w:rPr>
          <w:rFonts w:ascii="黑体" w:hAnsi="宋体" w:eastAsia="黑体"/>
          <w:bCs/>
          <w:color w:val="000000"/>
          <w:sz w:val="24"/>
          <w:szCs w:val="24"/>
          <w:highlight w:val="none"/>
        </w:rPr>
      </w:pPr>
    </w:p>
    <w:p w14:paraId="00F7EECF">
      <w:pPr>
        <w:ind w:firstLine="480"/>
        <w:jc w:val="left"/>
        <w:rPr>
          <w:rFonts w:ascii="黑体" w:hAnsi="宋体" w:eastAsia="黑体"/>
          <w:bCs/>
          <w:color w:val="000000"/>
          <w:sz w:val="24"/>
          <w:szCs w:val="24"/>
          <w:highlight w:val="none"/>
        </w:rPr>
      </w:pPr>
    </w:p>
    <w:p w14:paraId="6DDB55CE">
      <w:pPr>
        <w:ind w:firstLine="480"/>
        <w:jc w:val="left"/>
        <w:rPr>
          <w:rFonts w:ascii="黑体" w:hAnsi="宋体" w:eastAsia="黑体"/>
          <w:bCs/>
          <w:color w:val="000000"/>
          <w:sz w:val="24"/>
          <w:szCs w:val="24"/>
          <w:highlight w:val="none"/>
        </w:rPr>
      </w:pPr>
    </w:p>
    <w:p w14:paraId="2D3A1CF9">
      <w:pPr>
        <w:ind w:firstLine="480"/>
        <w:jc w:val="left"/>
        <w:rPr>
          <w:rFonts w:ascii="黑体" w:hAnsi="宋体" w:eastAsia="黑体"/>
          <w:bCs/>
          <w:color w:val="000000"/>
          <w:sz w:val="24"/>
          <w:szCs w:val="24"/>
          <w:highlight w:val="none"/>
        </w:rPr>
      </w:pPr>
    </w:p>
    <w:p w14:paraId="471B87B0">
      <w:pPr>
        <w:ind w:firstLine="480"/>
        <w:jc w:val="left"/>
        <w:rPr>
          <w:rFonts w:ascii="黑体" w:hAnsi="宋体" w:eastAsia="黑体"/>
          <w:bCs/>
          <w:color w:val="000000"/>
          <w:sz w:val="24"/>
          <w:szCs w:val="24"/>
          <w:highlight w:val="none"/>
        </w:rPr>
      </w:pPr>
    </w:p>
    <w:p w14:paraId="38EA17F3">
      <w:pPr>
        <w:ind w:firstLine="480"/>
        <w:jc w:val="left"/>
        <w:rPr>
          <w:rFonts w:ascii="黑体" w:hAnsi="宋体" w:eastAsia="黑体"/>
          <w:bCs/>
          <w:color w:val="000000"/>
          <w:sz w:val="24"/>
          <w:szCs w:val="24"/>
          <w:highlight w:val="none"/>
        </w:rPr>
      </w:pPr>
    </w:p>
    <w:bookmarkEnd w:id="338"/>
    <w:p w14:paraId="09FAA687">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附件1：中小企业声明函（格式）：</w:t>
      </w:r>
    </w:p>
    <w:p w14:paraId="13B556F4">
      <w:pPr>
        <w:jc w:val="center"/>
        <w:rPr>
          <w:rFonts w:ascii="黑体" w:eastAsia="黑体"/>
          <w:bCs/>
          <w:color w:val="000000"/>
          <w:sz w:val="28"/>
          <w:szCs w:val="28"/>
          <w:highlight w:val="none"/>
        </w:rPr>
      </w:pPr>
    </w:p>
    <w:p w14:paraId="34D14B3D">
      <w:pPr>
        <w:jc w:val="center"/>
        <w:rPr>
          <w:rFonts w:ascii="黑体" w:eastAsia="黑体"/>
          <w:bCs/>
          <w:color w:val="000000"/>
          <w:sz w:val="28"/>
          <w:szCs w:val="28"/>
          <w:highlight w:val="none"/>
        </w:rPr>
      </w:pPr>
      <w:bookmarkStart w:id="340" w:name="OLE_LINK35"/>
      <w:bookmarkStart w:id="341" w:name="OLE_LINK25"/>
      <w:r>
        <w:rPr>
          <w:rFonts w:hint="eastAsia" w:ascii="黑体" w:eastAsia="黑体"/>
          <w:bCs/>
          <w:color w:val="000000"/>
          <w:sz w:val="28"/>
          <w:szCs w:val="28"/>
          <w:highlight w:val="none"/>
        </w:rPr>
        <w:t>中小企业声明函</w:t>
      </w:r>
    </w:p>
    <w:p w14:paraId="6246203C">
      <w:pPr>
        <w:rPr>
          <w:color w:val="000000"/>
          <w:highlight w:val="none"/>
        </w:rPr>
      </w:pPr>
    </w:p>
    <w:p w14:paraId="501A4172">
      <w:pPr>
        <w:spacing w:line="580" w:lineRule="exact"/>
        <w:ind w:firstLine="480"/>
        <w:rPr>
          <w:rFonts w:ascii="宋体"/>
          <w:bCs/>
          <w:color w:val="000000"/>
          <w:sz w:val="24"/>
          <w:szCs w:val="24"/>
          <w:highlight w:val="none"/>
        </w:rPr>
      </w:pPr>
      <w:r>
        <w:rPr>
          <w:rFonts w:hint="eastAsia" w:ascii="宋体"/>
          <w:bCs/>
          <w:color w:val="000000"/>
          <w:sz w:val="24"/>
          <w:szCs w:val="24"/>
          <w:highlight w:val="none"/>
        </w:rPr>
        <w:t>本公司（联合体）郑重声明，根据《政府采购促进中小企业发展管理办法》（财库﹝2020﹞46 号）的规定，本公司（联合体）参加</w:t>
      </w:r>
      <w:r>
        <w:rPr>
          <w:rFonts w:hint="eastAsia" w:ascii="宋体"/>
          <w:bCs/>
          <w:color w:val="000000"/>
          <w:sz w:val="24"/>
          <w:szCs w:val="24"/>
          <w:highlight w:val="none"/>
          <w:u w:val="single"/>
        </w:rPr>
        <w:t>（单位名称）</w:t>
      </w:r>
      <w:r>
        <w:rPr>
          <w:rFonts w:hint="eastAsia" w:ascii="宋体"/>
          <w:bCs/>
          <w:color w:val="000000"/>
          <w:sz w:val="24"/>
          <w:szCs w:val="24"/>
          <w:highlight w:val="none"/>
        </w:rPr>
        <w:t>的</w:t>
      </w:r>
      <w:r>
        <w:rPr>
          <w:rFonts w:hint="eastAsia" w:ascii="宋体"/>
          <w:bCs/>
          <w:color w:val="000000"/>
          <w:sz w:val="24"/>
          <w:szCs w:val="24"/>
          <w:highlight w:val="none"/>
          <w:u w:val="single"/>
        </w:rPr>
        <w:t>（项目名称）</w:t>
      </w:r>
      <w:r>
        <w:rPr>
          <w:rFonts w:hint="eastAsia" w:ascii="宋体"/>
          <w:bCs/>
          <w:color w:val="000000"/>
          <w:sz w:val="24"/>
          <w:szCs w:val="24"/>
          <w:highlight w:val="none"/>
        </w:rPr>
        <w:t>采购活动，服务全部由符合政策要求的中小企业承接。相关企业（含联合体中的中小企业、签订分包意向协议的中小企业）的具体情况如下：</w:t>
      </w:r>
    </w:p>
    <w:p w14:paraId="1FCD12FC">
      <w:pPr>
        <w:spacing w:line="580" w:lineRule="exact"/>
        <w:ind w:firstLine="480"/>
        <w:rPr>
          <w:rFonts w:ascii="宋体"/>
          <w:bCs/>
          <w:color w:val="000000"/>
          <w:sz w:val="24"/>
          <w:szCs w:val="24"/>
          <w:highlight w:val="none"/>
        </w:rPr>
      </w:pPr>
      <w:r>
        <w:rPr>
          <w:rFonts w:hint="eastAsia" w:ascii="宋体"/>
          <w:bCs/>
          <w:color w:val="000000"/>
          <w:sz w:val="24"/>
          <w:szCs w:val="24"/>
          <w:highlight w:val="none"/>
        </w:rPr>
        <w:t>1.</w:t>
      </w:r>
      <w:r>
        <w:rPr>
          <w:rFonts w:hint="eastAsia" w:ascii="宋体"/>
          <w:bCs/>
          <w:color w:val="000000"/>
          <w:sz w:val="24"/>
          <w:szCs w:val="24"/>
          <w:highlight w:val="none"/>
          <w:u w:val="single"/>
        </w:rPr>
        <w:t>（标的名称）</w:t>
      </w:r>
      <w:r>
        <w:rPr>
          <w:rFonts w:hint="eastAsia" w:ascii="宋体"/>
          <w:bCs/>
          <w:color w:val="000000"/>
          <w:sz w:val="24"/>
          <w:szCs w:val="24"/>
          <w:highlight w:val="none"/>
        </w:rPr>
        <w:t>，属</w:t>
      </w:r>
      <w:r>
        <w:rPr>
          <w:rFonts w:hint="eastAsia" w:ascii="宋体"/>
          <w:bCs/>
          <w:color w:val="000000"/>
          <w:sz w:val="24"/>
          <w:szCs w:val="24"/>
          <w:highlight w:val="none"/>
          <w:u w:val="single"/>
        </w:rPr>
        <w:t>于（采购文件中明确的所属行业）</w:t>
      </w:r>
      <w:r>
        <w:rPr>
          <w:rFonts w:hint="eastAsia" w:ascii="宋体"/>
          <w:bCs/>
          <w:color w:val="000000"/>
          <w:sz w:val="24"/>
          <w:szCs w:val="24"/>
          <w:highlight w:val="none"/>
        </w:rPr>
        <w:t>；承接企业为</w:t>
      </w:r>
      <w:r>
        <w:rPr>
          <w:rFonts w:hint="eastAsia" w:ascii="宋体"/>
          <w:bCs/>
          <w:color w:val="000000"/>
          <w:sz w:val="24"/>
          <w:szCs w:val="24"/>
          <w:highlight w:val="none"/>
          <w:u w:val="single"/>
        </w:rPr>
        <w:t>（企业名称）</w:t>
      </w:r>
      <w:r>
        <w:rPr>
          <w:rFonts w:hint="eastAsia" w:ascii="宋体"/>
          <w:bCs/>
          <w:color w:val="000000"/>
          <w:sz w:val="24"/>
          <w:szCs w:val="24"/>
          <w:highlight w:val="none"/>
        </w:rPr>
        <w:t>，从业人员</w:t>
      </w:r>
      <w:r>
        <w:rPr>
          <w:rFonts w:hint="eastAsia" w:ascii="宋体"/>
          <w:bCs/>
          <w:color w:val="000000"/>
          <w:sz w:val="24"/>
          <w:szCs w:val="24"/>
          <w:highlight w:val="none"/>
          <w:u w:val="single"/>
        </w:rPr>
        <w:t xml:space="preserve">  </w:t>
      </w:r>
      <w:r>
        <w:rPr>
          <w:rFonts w:hint="eastAsia" w:ascii="宋体"/>
          <w:bCs/>
          <w:color w:val="000000"/>
          <w:sz w:val="24"/>
          <w:szCs w:val="24"/>
          <w:highlight w:val="none"/>
        </w:rPr>
        <w:t>人，营业收入为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万元，资产总额为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万元，属于</w:t>
      </w:r>
      <w:r>
        <w:rPr>
          <w:rFonts w:hint="eastAsia" w:ascii="宋体"/>
          <w:bCs/>
          <w:color w:val="000000"/>
          <w:sz w:val="24"/>
          <w:szCs w:val="24"/>
          <w:highlight w:val="none"/>
          <w:u w:val="single"/>
        </w:rPr>
        <w:t xml:space="preserve">       </w:t>
      </w:r>
      <w:r>
        <w:rPr>
          <w:rFonts w:hint="eastAsia" w:ascii="宋体"/>
          <w:bCs/>
          <w:color w:val="000000"/>
          <w:sz w:val="24"/>
          <w:szCs w:val="24"/>
          <w:highlight w:val="none"/>
        </w:rPr>
        <w:t>（中型企业、小型企业、微型企业）；</w:t>
      </w:r>
    </w:p>
    <w:p w14:paraId="1D6655F6">
      <w:pPr>
        <w:spacing w:line="580" w:lineRule="exact"/>
        <w:ind w:firstLine="480"/>
        <w:rPr>
          <w:rFonts w:ascii="宋体"/>
          <w:bCs/>
          <w:color w:val="000000"/>
          <w:sz w:val="24"/>
          <w:szCs w:val="24"/>
          <w:highlight w:val="none"/>
        </w:rPr>
      </w:pPr>
      <w:r>
        <w:rPr>
          <w:rFonts w:hint="eastAsia" w:ascii="宋体"/>
          <w:bCs/>
          <w:color w:val="000000"/>
          <w:sz w:val="24"/>
          <w:szCs w:val="24"/>
          <w:highlight w:val="none"/>
        </w:rPr>
        <w:t>2.</w:t>
      </w:r>
      <w:r>
        <w:rPr>
          <w:rFonts w:hint="eastAsia" w:ascii="宋体"/>
          <w:bCs/>
          <w:color w:val="000000"/>
          <w:sz w:val="24"/>
          <w:szCs w:val="24"/>
          <w:highlight w:val="none"/>
          <w:u w:val="single"/>
        </w:rPr>
        <w:t>（标的名称）</w:t>
      </w:r>
      <w:r>
        <w:rPr>
          <w:rFonts w:hint="eastAsia" w:ascii="宋体"/>
          <w:bCs/>
          <w:color w:val="000000"/>
          <w:sz w:val="24"/>
          <w:szCs w:val="24"/>
          <w:highlight w:val="none"/>
        </w:rPr>
        <w:t>，属于</w:t>
      </w:r>
      <w:r>
        <w:rPr>
          <w:rFonts w:hint="eastAsia" w:ascii="宋体"/>
          <w:bCs/>
          <w:color w:val="000000"/>
          <w:sz w:val="24"/>
          <w:szCs w:val="24"/>
          <w:highlight w:val="none"/>
          <w:u w:val="single"/>
        </w:rPr>
        <w:t>（采购文件中明确的所属行业）</w:t>
      </w:r>
      <w:r>
        <w:rPr>
          <w:rFonts w:hint="eastAsia" w:ascii="宋体"/>
          <w:bCs/>
          <w:color w:val="000000"/>
          <w:sz w:val="24"/>
          <w:szCs w:val="24"/>
          <w:highlight w:val="none"/>
        </w:rPr>
        <w:t>；承接企业为</w:t>
      </w:r>
      <w:r>
        <w:rPr>
          <w:rFonts w:hint="eastAsia" w:ascii="宋体"/>
          <w:bCs/>
          <w:color w:val="000000"/>
          <w:sz w:val="24"/>
          <w:szCs w:val="24"/>
          <w:highlight w:val="none"/>
          <w:u w:val="single"/>
        </w:rPr>
        <w:t>（企业名称）</w:t>
      </w:r>
      <w:r>
        <w:rPr>
          <w:rFonts w:hint="eastAsia" w:ascii="宋体"/>
          <w:bCs/>
          <w:color w:val="000000"/>
          <w:sz w:val="24"/>
          <w:szCs w:val="24"/>
          <w:highlight w:val="none"/>
        </w:rPr>
        <w:t>，从业人员</w:t>
      </w:r>
      <w:r>
        <w:rPr>
          <w:rFonts w:hint="eastAsia" w:ascii="宋体"/>
          <w:bCs/>
          <w:color w:val="000000"/>
          <w:sz w:val="24"/>
          <w:szCs w:val="24"/>
          <w:highlight w:val="none"/>
          <w:u w:val="single"/>
        </w:rPr>
        <w:t xml:space="preserve">  </w:t>
      </w:r>
      <w:r>
        <w:rPr>
          <w:rFonts w:hint="eastAsia" w:ascii="宋体"/>
          <w:bCs/>
          <w:color w:val="000000"/>
          <w:sz w:val="24"/>
          <w:szCs w:val="24"/>
          <w:highlight w:val="none"/>
        </w:rPr>
        <w:t>人，营业收入为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万元，资产总额为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万元，属于</w:t>
      </w:r>
      <w:r>
        <w:rPr>
          <w:rFonts w:hint="eastAsia" w:ascii="宋体"/>
          <w:bCs/>
          <w:color w:val="000000"/>
          <w:sz w:val="24"/>
          <w:szCs w:val="24"/>
          <w:highlight w:val="none"/>
          <w:u w:val="single"/>
        </w:rPr>
        <w:t xml:space="preserve">       </w:t>
      </w:r>
      <w:r>
        <w:rPr>
          <w:rFonts w:hint="eastAsia" w:ascii="宋体"/>
          <w:bCs/>
          <w:color w:val="000000"/>
          <w:sz w:val="24"/>
          <w:szCs w:val="24"/>
          <w:highlight w:val="none"/>
        </w:rPr>
        <w:t>（中型企业、小型企业、微型企业）；</w:t>
      </w:r>
    </w:p>
    <w:p w14:paraId="483A6C83">
      <w:pPr>
        <w:spacing w:line="580" w:lineRule="exact"/>
        <w:ind w:firstLine="480"/>
        <w:rPr>
          <w:rFonts w:ascii="宋体"/>
          <w:bCs/>
          <w:color w:val="000000"/>
          <w:sz w:val="24"/>
          <w:szCs w:val="24"/>
          <w:highlight w:val="none"/>
        </w:rPr>
      </w:pPr>
      <w:r>
        <w:rPr>
          <w:rFonts w:hint="eastAsia" w:ascii="宋体"/>
          <w:bCs/>
          <w:color w:val="000000"/>
          <w:sz w:val="24"/>
          <w:szCs w:val="24"/>
          <w:highlight w:val="none"/>
        </w:rPr>
        <w:t>……</w:t>
      </w:r>
    </w:p>
    <w:p w14:paraId="4C582F7A">
      <w:pPr>
        <w:spacing w:line="580" w:lineRule="exact"/>
        <w:ind w:firstLine="480"/>
        <w:rPr>
          <w:rFonts w:ascii="宋体"/>
          <w:bCs/>
          <w:color w:val="000000"/>
          <w:sz w:val="24"/>
          <w:szCs w:val="24"/>
          <w:highlight w:val="none"/>
        </w:rPr>
      </w:pPr>
      <w:r>
        <w:rPr>
          <w:rFonts w:hint="eastAsia" w:ascii="宋体"/>
          <w:bCs/>
          <w:color w:val="000000"/>
          <w:sz w:val="24"/>
          <w:szCs w:val="24"/>
          <w:highlight w:val="none"/>
        </w:rPr>
        <w:t>以上企业，不属于大企业的分支机构，不存在控股股东为大企业的情形，也不存在与大企业的负责人为同一人的情形。</w:t>
      </w:r>
    </w:p>
    <w:p w14:paraId="7331D44E">
      <w:pPr>
        <w:spacing w:line="580" w:lineRule="exact"/>
        <w:ind w:firstLine="480"/>
        <w:rPr>
          <w:rFonts w:ascii="宋体"/>
          <w:bCs/>
          <w:color w:val="000000"/>
          <w:sz w:val="24"/>
          <w:szCs w:val="24"/>
          <w:highlight w:val="none"/>
        </w:rPr>
      </w:pPr>
      <w:r>
        <w:rPr>
          <w:rFonts w:hint="eastAsia" w:ascii="宋体"/>
          <w:bCs/>
          <w:color w:val="000000"/>
          <w:sz w:val="24"/>
          <w:szCs w:val="24"/>
          <w:highlight w:val="none"/>
        </w:rPr>
        <w:t>本企业对上述声明内容的真实性负责。如有虚假，将依法承担相应责任。</w:t>
      </w:r>
    </w:p>
    <w:p w14:paraId="4CE84A29">
      <w:pPr>
        <w:spacing w:line="580" w:lineRule="exact"/>
        <w:ind w:firstLine="480"/>
        <w:rPr>
          <w:rFonts w:ascii="宋体"/>
          <w:bCs/>
          <w:color w:val="000000"/>
          <w:sz w:val="24"/>
          <w:szCs w:val="24"/>
          <w:highlight w:val="none"/>
        </w:rPr>
      </w:pPr>
    </w:p>
    <w:p w14:paraId="09A80FC4">
      <w:pPr>
        <w:spacing w:line="360" w:lineRule="auto"/>
        <w:rPr>
          <w:rFonts w:ascii="宋体"/>
          <w:bCs/>
          <w:color w:val="000000"/>
          <w:sz w:val="24"/>
          <w:szCs w:val="24"/>
          <w:highlight w:val="none"/>
        </w:rPr>
      </w:pPr>
    </w:p>
    <w:p w14:paraId="7A43972C">
      <w:pPr>
        <w:ind w:firstLine="480"/>
        <w:jc w:val="left"/>
        <w:rPr>
          <w:rFonts w:ascii="宋体" w:hAnsi="宋体"/>
          <w:bCs/>
          <w:color w:val="000000"/>
          <w:sz w:val="24"/>
          <w:highlight w:val="none"/>
        </w:rPr>
      </w:pPr>
      <w:r>
        <w:rPr>
          <w:rFonts w:hint="eastAsia" w:ascii="宋体" w:hAnsi="宋体"/>
          <w:bCs/>
          <w:color w:val="000000"/>
          <w:sz w:val="24"/>
          <w:highlight w:val="none"/>
        </w:rPr>
        <w:t xml:space="preserve">                                   投标人（电子签章）：</w:t>
      </w:r>
    </w:p>
    <w:p w14:paraId="04772CC4">
      <w:pPr>
        <w:ind w:firstLine="480"/>
        <w:jc w:val="left"/>
        <w:rPr>
          <w:rFonts w:ascii="宋体" w:hAnsi="宋体"/>
          <w:bCs/>
          <w:color w:val="000000"/>
          <w:sz w:val="24"/>
          <w:highlight w:val="none"/>
          <w:lang w:val="zh-CN"/>
        </w:rPr>
      </w:pPr>
    </w:p>
    <w:p w14:paraId="35B14E65">
      <w:pPr>
        <w:ind w:firstLine="480"/>
        <w:jc w:val="left"/>
        <w:rPr>
          <w:rFonts w:ascii="宋体" w:hAnsi="宋体"/>
          <w:color w:val="000000"/>
          <w:sz w:val="24"/>
          <w:szCs w:val="21"/>
          <w:highlight w:val="none"/>
        </w:rPr>
      </w:pPr>
    </w:p>
    <w:p w14:paraId="3907B00F">
      <w:pPr>
        <w:ind w:firstLine="480"/>
        <w:jc w:val="left"/>
        <w:rPr>
          <w:rFonts w:ascii="宋体" w:hAnsi="宋体"/>
          <w:color w:val="000000"/>
          <w:sz w:val="24"/>
          <w:szCs w:val="21"/>
          <w:highlight w:val="none"/>
        </w:rPr>
      </w:pPr>
    </w:p>
    <w:p w14:paraId="10210C7E">
      <w:pPr>
        <w:ind w:firstLine="480"/>
        <w:jc w:val="left"/>
        <w:rPr>
          <w:rFonts w:ascii="宋体" w:hAnsi="宋体"/>
          <w:color w:val="000000"/>
          <w:sz w:val="24"/>
          <w:szCs w:val="21"/>
          <w:highlight w:val="none"/>
        </w:rPr>
      </w:pPr>
    </w:p>
    <w:p w14:paraId="18704164">
      <w:pPr>
        <w:ind w:firstLine="480"/>
        <w:jc w:val="left"/>
        <w:rPr>
          <w:rFonts w:ascii="宋体" w:hAnsi="宋体"/>
          <w:color w:val="000000"/>
          <w:sz w:val="24"/>
          <w:szCs w:val="21"/>
          <w:highlight w:val="none"/>
        </w:rPr>
      </w:pPr>
    </w:p>
    <w:p w14:paraId="4862554B">
      <w:pPr>
        <w:spacing w:before="156" w:line="360" w:lineRule="auto"/>
        <w:ind w:left="5460" w:hanging="5460"/>
        <w:jc w:val="left"/>
        <w:rPr>
          <w:rFonts w:ascii="宋体" w:hAnsi="宋体"/>
          <w:color w:val="000000"/>
          <w:sz w:val="24"/>
          <w:szCs w:val="21"/>
          <w:highlight w:val="none"/>
        </w:rPr>
      </w:pPr>
      <w:r>
        <w:rPr>
          <w:rFonts w:hint="eastAsia" w:ascii="宋体" w:hAnsi="宋体"/>
          <w:color w:val="000000"/>
          <w:sz w:val="24"/>
          <w:szCs w:val="21"/>
          <w:highlight w:val="none"/>
        </w:rPr>
        <w:t>注：</w:t>
      </w:r>
    </w:p>
    <w:p w14:paraId="6FC2C705">
      <w:pPr>
        <w:spacing w:line="360" w:lineRule="auto"/>
        <w:ind w:firstLine="421"/>
        <w:jc w:val="left"/>
        <w:rPr>
          <w:rFonts w:ascii="宋体" w:hAnsi="宋体"/>
          <w:bCs/>
          <w:color w:val="000000"/>
          <w:szCs w:val="21"/>
          <w:highlight w:val="none"/>
        </w:rPr>
      </w:pPr>
      <w:bookmarkStart w:id="342" w:name="_Hlk131935698"/>
      <w:r>
        <w:rPr>
          <w:rFonts w:hint="eastAsia" w:ascii="宋体" w:hAnsi="宋体"/>
          <w:bCs/>
          <w:color w:val="000000"/>
          <w:szCs w:val="21"/>
          <w:highlight w:val="none"/>
        </w:rPr>
        <w:t>（1）投标人应准确完整填写相关内容，详见第二章投标人须知相关要求。</w:t>
      </w:r>
    </w:p>
    <w:p w14:paraId="1E033CE5">
      <w:pPr>
        <w:spacing w:line="360" w:lineRule="auto"/>
        <w:ind w:firstLine="421"/>
        <w:jc w:val="left"/>
        <w:rPr>
          <w:rFonts w:ascii="宋体"/>
          <w:bCs/>
          <w:color w:val="000000"/>
          <w:sz w:val="24"/>
          <w:szCs w:val="24"/>
          <w:highlight w:val="none"/>
        </w:rPr>
      </w:pPr>
      <w:r>
        <w:rPr>
          <w:rFonts w:hint="eastAsia" w:ascii="宋体" w:hAnsi="宋体"/>
          <w:bCs/>
          <w:color w:val="000000"/>
          <w:szCs w:val="21"/>
          <w:highlight w:val="none"/>
        </w:rPr>
        <w:t>（</w:t>
      </w:r>
      <w:r>
        <w:rPr>
          <w:rFonts w:ascii="宋体" w:hAnsi="宋体"/>
          <w:bCs/>
          <w:color w:val="000000"/>
          <w:szCs w:val="21"/>
          <w:highlight w:val="none"/>
        </w:rPr>
        <w:t>2</w:t>
      </w:r>
      <w:r>
        <w:rPr>
          <w:rFonts w:hint="eastAsia" w:ascii="宋体" w:hAnsi="宋体"/>
          <w:bCs/>
          <w:color w:val="000000"/>
          <w:szCs w:val="21"/>
          <w:highlight w:val="none"/>
        </w:rPr>
        <w:t>）从业人员、营业收入、资产总额填报上一年度数据，无上一年度数据的新成立企业可不填报。</w:t>
      </w:r>
      <w:bookmarkEnd w:id="342"/>
    </w:p>
    <w:bookmarkEnd w:id="340"/>
    <w:bookmarkEnd w:id="341"/>
    <w:p w14:paraId="3361FA25">
      <w:pPr>
        <w:ind w:firstLine="480"/>
        <w:jc w:val="left"/>
        <w:rPr>
          <w:rFonts w:ascii="黑体" w:hAnsi="宋体" w:eastAsia="黑体"/>
          <w:bCs/>
          <w:color w:val="000000"/>
          <w:sz w:val="24"/>
          <w:szCs w:val="24"/>
          <w:highlight w:val="none"/>
        </w:rPr>
      </w:pPr>
      <w:bookmarkStart w:id="343" w:name="OLE_LINK150"/>
      <w:r>
        <w:rPr>
          <w:rFonts w:ascii="宋体" w:hAnsi="宋体"/>
          <w:color w:val="000000"/>
          <w:sz w:val="24"/>
          <w:szCs w:val="21"/>
          <w:highlight w:val="none"/>
        </w:rPr>
        <w:br w:type="page" w:clear="all"/>
      </w:r>
      <w:bookmarkStart w:id="344" w:name="OLE_LINK205"/>
      <w:r>
        <w:rPr>
          <w:rFonts w:hint="eastAsia" w:ascii="黑体" w:hAnsi="宋体" w:eastAsia="黑体"/>
          <w:bCs/>
          <w:color w:val="000000"/>
          <w:sz w:val="24"/>
          <w:szCs w:val="24"/>
          <w:highlight w:val="none"/>
        </w:rPr>
        <w:t>附件2：残疾人福利性单位声明函（格式）：</w:t>
      </w:r>
    </w:p>
    <w:p w14:paraId="170702A4">
      <w:pPr>
        <w:spacing w:line="360" w:lineRule="auto"/>
        <w:rPr>
          <w:rFonts w:ascii="宋体" w:hAnsi="宋体"/>
          <w:color w:val="000000"/>
          <w:sz w:val="28"/>
          <w:highlight w:val="none"/>
        </w:rPr>
      </w:pPr>
    </w:p>
    <w:p w14:paraId="2177EE7C">
      <w:pPr>
        <w:jc w:val="center"/>
        <w:rPr>
          <w:rFonts w:ascii="黑体" w:eastAsia="黑体"/>
          <w:bCs/>
          <w:color w:val="000000"/>
          <w:sz w:val="28"/>
          <w:szCs w:val="28"/>
          <w:highlight w:val="none"/>
        </w:rPr>
      </w:pPr>
      <w:bookmarkStart w:id="345" w:name="OLE_LINK64"/>
      <w:bookmarkStart w:id="346" w:name="OLE_LINK33"/>
      <w:r>
        <w:rPr>
          <w:rFonts w:hint="eastAsia" w:ascii="黑体" w:eastAsia="黑体"/>
          <w:bCs/>
          <w:color w:val="000000"/>
          <w:sz w:val="28"/>
          <w:szCs w:val="28"/>
          <w:highlight w:val="none"/>
        </w:rPr>
        <w:t>残疾人福利性单位</w:t>
      </w:r>
      <w:bookmarkEnd w:id="345"/>
      <w:r>
        <w:rPr>
          <w:rFonts w:hint="eastAsia" w:ascii="黑体" w:eastAsia="黑体"/>
          <w:bCs/>
          <w:color w:val="000000"/>
          <w:sz w:val="28"/>
          <w:szCs w:val="28"/>
          <w:highlight w:val="none"/>
        </w:rPr>
        <w:t>声明函</w:t>
      </w:r>
      <w:bookmarkEnd w:id="344"/>
      <w:bookmarkEnd w:id="346"/>
    </w:p>
    <w:p w14:paraId="12BECDE7">
      <w:pPr>
        <w:spacing w:line="588" w:lineRule="exact"/>
        <w:rPr>
          <w:rFonts w:ascii="仿宋_GB2312" w:eastAsia="仿宋_GB2312"/>
          <w:b/>
          <w:color w:val="000000"/>
          <w:spacing w:val="6"/>
          <w:sz w:val="30"/>
          <w:szCs w:val="30"/>
          <w:highlight w:val="none"/>
        </w:rPr>
      </w:pPr>
    </w:p>
    <w:p w14:paraId="3FF9AD32">
      <w:pPr>
        <w:spacing w:line="580" w:lineRule="exact"/>
        <w:ind w:firstLine="480"/>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单位的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项目采购活动由本单位提供服务。</w:t>
      </w:r>
    </w:p>
    <w:p w14:paraId="7FB60D55">
      <w:pPr>
        <w:spacing w:line="580" w:lineRule="exact"/>
        <w:ind w:firstLine="480"/>
        <w:rPr>
          <w:rFonts w:ascii="宋体" w:hAnsi="宋体"/>
          <w:bCs/>
          <w:color w:val="000000"/>
          <w:sz w:val="24"/>
          <w:szCs w:val="24"/>
          <w:highlight w:val="none"/>
        </w:rPr>
      </w:pPr>
      <w:r>
        <w:rPr>
          <w:rFonts w:hint="eastAsia" w:ascii="宋体" w:hAnsi="宋体"/>
          <w:bCs/>
          <w:color w:val="000000"/>
          <w:sz w:val="24"/>
          <w:szCs w:val="24"/>
          <w:highlight w:val="none"/>
        </w:rPr>
        <w:t>本单位对上述声明的真实性负责。如有虚假，将依法承担相应责任。</w:t>
      </w:r>
    </w:p>
    <w:p w14:paraId="2E9F3323">
      <w:pPr>
        <w:spacing w:line="580" w:lineRule="exact"/>
        <w:ind w:firstLine="480"/>
        <w:rPr>
          <w:rFonts w:ascii="宋体" w:hAnsi="宋体"/>
          <w:bCs/>
          <w:color w:val="000000"/>
          <w:sz w:val="24"/>
          <w:szCs w:val="24"/>
          <w:highlight w:val="none"/>
        </w:rPr>
      </w:pPr>
    </w:p>
    <w:p w14:paraId="7B5FAF78">
      <w:pPr>
        <w:spacing w:line="580" w:lineRule="exact"/>
        <w:ind w:firstLine="480"/>
        <w:rPr>
          <w:rFonts w:ascii="宋体" w:hAnsi="宋体"/>
          <w:bCs/>
          <w:color w:val="000000"/>
          <w:sz w:val="24"/>
          <w:szCs w:val="24"/>
          <w:highlight w:val="none"/>
        </w:rPr>
      </w:pPr>
    </w:p>
    <w:p w14:paraId="400E7D32">
      <w:pPr>
        <w:spacing w:line="580" w:lineRule="exact"/>
        <w:ind w:firstLine="480"/>
        <w:rPr>
          <w:rFonts w:ascii="宋体" w:hAnsi="宋体"/>
          <w:bCs/>
          <w:color w:val="000000"/>
          <w:sz w:val="24"/>
          <w:szCs w:val="24"/>
          <w:highlight w:val="none"/>
        </w:rPr>
      </w:pPr>
    </w:p>
    <w:p w14:paraId="1ECE5976">
      <w:pPr>
        <w:spacing w:line="580" w:lineRule="exact"/>
        <w:ind w:firstLine="480"/>
        <w:rPr>
          <w:rFonts w:ascii="宋体" w:hAnsi="宋体"/>
          <w:bCs/>
          <w:color w:val="000000"/>
          <w:sz w:val="24"/>
          <w:szCs w:val="24"/>
          <w:highlight w:val="none"/>
        </w:rPr>
      </w:pPr>
    </w:p>
    <w:p w14:paraId="7D4C2B23">
      <w:pPr>
        <w:spacing w:line="580" w:lineRule="exact"/>
        <w:ind w:firstLine="480"/>
        <w:rPr>
          <w:rFonts w:ascii="宋体" w:hAnsi="宋体"/>
          <w:bCs/>
          <w:color w:val="000000"/>
          <w:sz w:val="24"/>
          <w:szCs w:val="24"/>
          <w:highlight w:val="none"/>
        </w:rPr>
      </w:pPr>
    </w:p>
    <w:bookmarkEnd w:id="343"/>
    <w:p w14:paraId="1844ED9E">
      <w:pPr>
        <w:spacing w:after="156"/>
        <w:rPr>
          <w:rFonts w:ascii="宋体" w:hAnsi="宋体"/>
          <w:bCs/>
          <w:color w:val="000000"/>
          <w:sz w:val="24"/>
          <w:highlight w:val="none"/>
        </w:rPr>
      </w:pPr>
      <w:r>
        <w:rPr>
          <w:rFonts w:hint="eastAsia" w:ascii="宋体" w:hAnsi="宋体"/>
          <w:bCs/>
          <w:color w:val="000000"/>
          <w:sz w:val="24"/>
          <w:highlight w:val="none"/>
        </w:rPr>
        <w:t xml:space="preserve">                                     投标人（电子签章）：</w:t>
      </w:r>
    </w:p>
    <w:p w14:paraId="74BB3CC5">
      <w:pPr>
        <w:spacing w:after="156"/>
        <w:rPr>
          <w:rFonts w:ascii="宋体" w:hAnsi="宋体"/>
          <w:bCs/>
          <w:color w:val="000000"/>
          <w:sz w:val="24"/>
          <w:highlight w:val="none"/>
        </w:rPr>
      </w:pPr>
    </w:p>
    <w:p w14:paraId="62C5BD9E">
      <w:pPr>
        <w:spacing w:after="156"/>
        <w:rPr>
          <w:rFonts w:ascii="宋体" w:hAnsi="宋体"/>
          <w:bCs/>
          <w:color w:val="000000"/>
          <w:sz w:val="24"/>
          <w:highlight w:val="none"/>
        </w:rPr>
      </w:pPr>
    </w:p>
    <w:p w14:paraId="31261341">
      <w:pPr>
        <w:spacing w:after="156"/>
        <w:rPr>
          <w:rFonts w:ascii="宋体" w:hAnsi="宋体"/>
          <w:bCs/>
          <w:color w:val="000000"/>
          <w:sz w:val="24"/>
          <w:highlight w:val="none"/>
        </w:rPr>
      </w:pPr>
    </w:p>
    <w:p w14:paraId="3A04F704">
      <w:pPr>
        <w:spacing w:after="156"/>
        <w:rPr>
          <w:rFonts w:ascii="宋体" w:hAnsi="宋体"/>
          <w:bCs/>
          <w:color w:val="000000"/>
          <w:sz w:val="24"/>
          <w:highlight w:val="none"/>
        </w:rPr>
      </w:pPr>
    </w:p>
    <w:p w14:paraId="01BD7D06">
      <w:pPr>
        <w:spacing w:after="156"/>
        <w:rPr>
          <w:rFonts w:ascii="宋体" w:hAnsi="宋体"/>
          <w:bCs/>
          <w:color w:val="000000"/>
          <w:sz w:val="24"/>
          <w:highlight w:val="none"/>
        </w:rPr>
      </w:pPr>
    </w:p>
    <w:p w14:paraId="482C5554">
      <w:pPr>
        <w:spacing w:after="156"/>
        <w:rPr>
          <w:rFonts w:ascii="宋体" w:hAnsi="宋体"/>
          <w:bCs/>
          <w:color w:val="000000"/>
          <w:sz w:val="24"/>
          <w:highlight w:val="none"/>
        </w:rPr>
      </w:pPr>
    </w:p>
    <w:p w14:paraId="563CE369">
      <w:pPr>
        <w:spacing w:after="156"/>
        <w:rPr>
          <w:rFonts w:ascii="宋体" w:hAnsi="宋体"/>
          <w:bCs/>
          <w:color w:val="000000"/>
          <w:sz w:val="24"/>
          <w:highlight w:val="none"/>
        </w:rPr>
      </w:pPr>
    </w:p>
    <w:p w14:paraId="17013712">
      <w:pPr>
        <w:spacing w:after="156"/>
        <w:rPr>
          <w:rFonts w:ascii="宋体" w:hAnsi="宋体"/>
          <w:bCs/>
          <w:color w:val="000000"/>
          <w:sz w:val="24"/>
          <w:highlight w:val="none"/>
        </w:rPr>
      </w:pPr>
    </w:p>
    <w:p w14:paraId="66A7284C">
      <w:pPr>
        <w:spacing w:after="156"/>
        <w:rPr>
          <w:rFonts w:ascii="宋体" w:hAnsi="宋体"/>
          <w:bCs/>
          <w:color w:val="000000"/>
          <w:sz w:val="24"/>
          <w:highlight w:val="none"/>
        </w:rPr>
      </w:pPr>
    </w:p>
    <w:p w14:paraId="59F2376D">
      <w:pPr>
        <w:spacing w:after="156"/>
        <w:rPr>
          <w:rFonts w:ascii="黑体" w:hAnsi="宋体" w:eastAsia="黑体"/>
          <w:bCs/>
          <w:color w:val="000000"/>
          <w:sz w:val="28"/>
          <w:szCs w:val="28"/>
          <w:highlight w:val="none"/>
        </w:rPr>
      </w:pPr>
      <w:r>
        <w:rPr>
          <w:rFonts w:ascii="宋体" w:hAnsi="宋体"/>
          <w:bCs/>
          <w:color w:val="000000"/>
          <w:sz w:val="24"/>
          <w:highlight w:val="none"/>
        </w:rPr>
        <w:br w:type="page" w:clear="all"/>
      </w:r>
      <w:bookmarkStart w:id="347" w:name="_Hlk151456734"/>
      <w:r>
        <w:rPr>
          <w:rFonts w:hint="eastAsia" w:ascii="黑体" w:hAnsi="宋体" w:eastAsia="黑体"/>
          <w:bCs/>
          <w:color w:val="000000"/>
          <w:sz w:val="28"/>
          <w:szCs w:val="28"/>
          <w:highlight w:val="none"/>
        </w:rPr>
        <w:t>（五）其他相关材料</w:t>
      </w:r>
    </w:p>
    <w:p w14:paraId="645A2899">
      <w:pPr>
        <w:ind w:firstLine="420"/>
        <w:jc w:val="left"/>
        <w:rPr>
          <w:rFonts w:ascii="宋体" w:hAnsi="宋体" w:cs="宋体"/>
          <w:color w:val="000000"/>
          <w:szCs w:val="21"/>
          <w:highlight w:val="none"/>
          <w:lang w:val="zh-CN"/>
        </w:rPr>
      </w:pPr>
    </w:p>
    <w:p w14:paraId="2A47640F">
      <w:pPr>
        <w:ind w:firstLine="480"/>
        <w:jc w:val="left"/>
        <w:rPr>
          <w:rFonts w:ascii="黑体" w:hAnsi="宋体" w:eastAsia="黑体"/>
          <w:bCs/>
          <w:color w:val="000000"/>
          <w:sz w:val="24"/>
          <w:szCs w:val="24"/>
          <w:highlight w:val="none"/>
        </w:rPr>
      </w:pPr>
      <w:r>
        <w:rPr>
          <w:rFonts w:hint="eastAsia" w:ascii="宋体" w:hAnsi="宋体" w:cs="宋体"/>
          <w:color w:val="000000"/>
          <w:sz w:val="24"/>
          <w:szCs w:val="24"/>
          <w:highlight w:val="none"/>
          <w:lang w:val="zh-CN"/>
        </w:rPr>
        <w:t>投标人根据评标方法和标准等要求，提交认为需要提供的相关证明材料，如未提供证明材料的，相关评分项不得分。</w:t>
      </w:r>
      <w:bookmarkEnd w:id="337"/>
      <w:bookmarkEnd w:id="347"/>
    </w:p>
    <w:p w14:paraId="1EA0B5C1">
      <w:pPr>
        <w:ind w:firstLine="480"/>
        <w:jc w:val="left"/>
        <w:rPr>
          <w:rFonts w:ascii="黑体" w:hAnsi="宋体" w:eastAsia="黑体"/>
          <w:bCs/>
          <w:color w:val="000000"/>
          <w:sz w:val="24"/>
          <w:szCs w:val="24"/>
          <w:highlight w:val="none"/>
        </w:rPr>
      </w:pPr>
    </w:p>
    <w:p w14:paraId="681782BE">
      <w:pPr>
        <w:ind w:firstLine="480"/>
        <w:jc w:val="left"/>
        <w:rPr>
          <w:rFonts w:ascii="黑体" w:hAnsi="宋体" w:eastAsia="黑体"/>
          <w:bCs/>
          <w:color w:val="000000"/>
          <w:sz w:val="24"/>
          <w:szCs w:val="24"/>
          <w:highlight w:val="none"/>
        </w:rPr>
      </w:pPr>
    </w:p>
    <w:p w14:paraId="58BFDFD9">
      <w:pPr>
        <w:rPr>
          <w:rFonts w:ascii="宋体" w:hAnsi="宋体"/>
          <w:b/>
          <w:bCs/>
          <w:color w:val="000000"/>
          <w:sz w:val="24"/>
          <w:szCs w:val="21"/>
          <w:highlight w:val="none"/>
        </w:rPr>
      </w:pPr>
    </w:p>
    <w:sectPr>
      <w:pgSz w:w="11906" w:h="16838"/>
      <w:pgMar w:top="1134" w:right="1134" w:bottom="1134" w:left="1134"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Arial Unicode MS">
    <w:panose1 w:val="020B0604020202020204"/>
    <w:charset w:val="86"/>
    <w:family w:val="swiss"/>
    <w:pitch w:val="default"/>
    <w:sig w:usb0="FFFFFFFF" w:usb1="E9FFFFFF" w:usb2="0000003F" w:usb3="00000000" w:csb0="603F01FF" w:csb1="FFFF0000"/>
  </w:font>
  <w:font w:name="楷体">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Segoe UI">
    <w:panose1 w:val="020B0502040204020203"/>
    <w:charset w:val="00"/>
    <w:family w:val="swiss"/>
    <w:pitch w:val="default"/>
    <w:sig w:usb0="E4002EFF" w:usb1="C000E47F"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MS PGothic">
    <w:panose1 w:val="020B0600070205080204"/>
    <w:charset w:val="80"/>
    <w:family w:val="auto"/>
    <w:pitch w:val="default"/>
    <w:sig w:usb0="E00002FF" w:usb1="6AC7FDFB" w:usb2="08000012" w:usb3="00000000" w:csb0="4002009F" w:csb1="DFD7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9B9AA9">
    <w:pPr>
      <w:pStyle w:val="21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F883BD">
    <w:pPr>
      <w:pStyle w:val="214"/>
      <w:jc w:val="center"/>
    </w:pPr>
    <w: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SpPr/>
                    <wps:spPr bwMode="auto">
                      <a:xfrm>
                        <a:off x="0" y="0"/>
                        <a:ext cx="1828800" cy="1828800"/>
                      </a:xfrm>
                      <a:prstGeom prst="rect">
                        <a:avLst/>
                      </a:prstGeom>
                      <a:noFill/>
                      <a:ln>
                        <a:noFill/>
                      </a:ln>
                    </wps:spPr>
                    <wps:txbx>
                      <w:txbxContent>
                        <w:p w14:paraId="187EB4D9">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25</w:t>
                          </w:r>
                          <w:r>
                            <w:rPr>
                              <w:rFonts w:hint="eastAsia"/>
                              <w:sz w:val="18"/>
                            </w:rPr>
                            <w:fldChar w:fldCharType="end"/>
                          </w:r>
                        </w:p>
                        <w:p w14:paraId="5EE81C06"/>
                      </w:txbxContent>
                    </wps:txbx>
                    <wps:bodyPr wrap="none" lIns="0" tIns="0" rIns="0" bIns="0" upright="1">
                      <a:spAutoFit/>
                    </wps:bodyPr>
                  </wps:wsp>
                </a:graphicData>
              </a:graphic>
            </wp:anchor>
          </w:drawing>
        </mc:Choice>
        <mc:Fallback>
          <w:pict>
            <v:rect id="_x0000_s1026"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sovu0ckBAACaAwAADgAAAAAAAAABACAAAAAfAQAAZHJzL2Uyb0Rv&#10;Yy54bWxQSwUGAAAAAAYABgBZAQAAWgUAAAAA&#10;">
              <v:fill on="f" focussize="0,0"/>
              <v:stroke on="f"/>
              <v:imagedata o:title=""/>
              <o:lock v:ext="edit" aspectratio="f"/>
              <v:textbox inset="0mm,0mm,0mm,0mm" style="mso-fit-shape-to-text:t;">
                <w:txbxContent>
                  <w:p w14:paraId="187EB4D9">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25</w:t>
                    </w:r>
                    <w:r>
                      <w:rPr>
                        <w:rFonts w:hint="eastAsia"/>
                        <w:sz w:val="18"/>
                      </w:rPr>
                      <w:fldChar w:fldCharType="end"/>
                    </w:r>
                  </w:p>
                  <w:p w14:paraId="5EE81C06"/>
                </w:txbxContent>
              </v:textbox>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77A7A7">
    <w:pPr>
      <w:pStyle w:val="214"/>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580CDA6">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36</w:t>
                          </w:r>
                          <w:r>
                            <w:rPr>
                              <w:rFonts w:hint="eastAsia"/>
                              <w:sz w:val="18"/>
                            </w:rPr>
                            <w:fldChar w:fldCharType="end"/>
                          </w:r>
                        </w:p>
                        <w:p w14:paraId="724C1207"/>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0580CDA6">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36</w:t>
                    </w:r>
                    <w:r>
                      <w:rPr>
                        <w:rFonts w:hint="eastAsia"/>
                        <w:sz w:val="18"/>
                      </w:rPr>
                      <w:fldChar w:fldCharType="end"/>
                    </w:r>
                  </w:p>
                  <w:p w14:paraId="724C1207"/>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D13CEC">
    <w:pPr>
      <w:pStyle w:val="214"/>
      <w:jc w:val="cente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D9BCE78">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48</w:t>
                          </w:r>
                          <w:r>
                            <w:rPr>
                              <w:rFonts w:hint="eastAsia"/>
                              <w:sz w:val="18"/>
                            </w:rPr>
                            <w:fldChar w:fldCharType="end"/>
                          </w:r>
                        </w:p>
                        <w:p w14:paraId="0278FCDA"/>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KEcXdQBAACnAwAADgAAAGRycy9lMm9Eb2MueG1srVNLjtswDN0X6B0E&#10;7Rs7AaY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NShHF3UAQAApwMAAA4AAAAAAAAAAQAgAAAAHgEA&#10;AGRycy9lMm9Eb2MueG1sUEsFBgAAAAAGAAYAWQEAAGQFAAAAAA==&#10;">
              <v:fill on="f" focussize="0,0"/>
              <v:stroke on="f"/>
              <v:imagedata o:title=""/>
              <o:lock v:ext="edit" aspectratio="f"/>
              <v:textbox inset="0mm,0mm,0mm,0mm" style="mso-fit-shape-to-text:t;">
                <w:txbxContent>
                  <w:p w14:paraId="0D9BCE78">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48</w:t>
                    </w:r>
                    <w:r>
                      <w:rPr>
                        <w:rFonts w:hint="eastAsia"/>
                        <w:sz w:val="18"/>
                      </w:rPr>
                      <w:fldChar w:fldCharType="end"/>
                    </w:r>
                  </w:p>
                  <w:p w14:paraId="0278FCDA"/>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AC7E3D">
    <w:pPr>
      <w:pStyle w:val="215"/>
      <w:rPr>
        <w:rFonts w:hint="eastAsia" w:ascii="楷体" w:hAnsi="楷体" w:eastAsia="楷体" w:cs="楷体"/>
        <w:bCs/>
        <w:sz w:val="21"/>
        <w:szCs w:val="21"/>
        <w:u w:val="single"/>
        <w:lang w:eastAsia="zh-CN"/>
      </w:rPr>
    </w:pPr>
    <w:r>
      <w:rPr>
        <w:rFonts w:hint="eastAsia" w:ascii="楷体" w:hAnsi="楷体" w:eastAsia="楷体" w:cs="楷体"/>
        <w:bCs/>
        <w:sz w:val="21"/>
        <w:szCs w:val="21"/>
        <w:u w:val="single"/>
      </w:rPr>
      <w:t xml:space="preserve">打击黑恶势力，构建阳光交易                            项目编号: </w:t>
    </w:r>
    <w:r>
      <w:rPr>
        <w:rFonts w:hint="eastAsia" w:ascii="楷体" w:hAnsi="楷体" w:eastAsia="楷体" w:cs="楷体"/>
        <w:bCs/>
        <w:sz w:val="21"/>
        <w:szCs w:val="21"/>
        <w:u w:val="single"/>
        <w:lang w:eastAsia="zh-CN"/>
      </w:rPr>
      <w:t>JSZC-320282-HCCG-G2026-0004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suff w:val="nothing"/>
      <w:lvlText w:val="（%1）"/>
      <w:lvlJc w:val="left"/>
      <w:pPr>
        <w:ind w:left="0" w:firstLine="42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B5E306ED"/>
    <w:multiLevelType w:val="multilevel"/>
    <w:tmpl w:val="B5E306ED"/>
    <w:lvl w:ilvl="0" w:tentative="0">
      <w:start w:val="1"/>
      <w:numFmt w:val="decimal"/>
      <w:suff w:val="nothing"/>
      <w:lvlText w:val="（%1）"/>
      <w:lvlJc w:val="left"/>
      <w:pPr>
        <w:ind w:left="0" w:firstLine="42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BF205925"/>
    <w:multiLevelType w:val="multilevel"/>
    <w:tmpl w:val="BF205925"/>
    <w:lvl w:ilvl="0" w:tentative="0">
      <w:start w:val="4"/>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CF092B84"/>
    <w:multiLevelType w:val="multilevel"/>
    <w:tmpl w:val="CF092B84"/>
    <w:lvl w:ilvl="0" w:tentative="0">
      <w:start w:val="3"/>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F53AB4D3"/>
    <w:multiLevelType w:val="singleLevel"/>
    <w:tmpl w:val="F53AB4D3"/>
    <w:lvl w:ilvl="0" w:tentative="0">
      <w:start w:val="1"/>
      <w:numFmt w:val="decimal"/>
      <w:suff w:val="nothing"/>
      <w:lvlText w:val="%1、"/>
      <w:lvlJc w:val="left"/>
    </w:lvl>
  </w:abstractNum>
  <w:abstractNum w:abstractNumId="5">
    <w:nsid w:val="0053208E"/>
    <w:multiLevelType w:val="multilevel"/>
    <w:tmpl w:val="0053208E"/>
    <w:lvl w:ilvl="0" w:tentative="0">
      <w:start w:val="1"/>
      <w:numFmt w:val="bullet"/>
      <w:pStyle w:val="205"/>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6">
    <w:nsid w:val="0248C179"/>
    <w:multiLevelType w:val="multilevel"/>
    <w:tmpl w:val="0248C179"/>
    <w:lvl w:ilvl="0" w:tentative="0">
      <w:start w:val="1"/>
      <w:numFmt w:val="decimalEnclosedCircleChinese"/>
      <w:suff w:val="nothing"/>
      <w:lvlText w:val="%1　"/>
      <w:lvlJc w:val="left"/>
      <w:pPr>
        <w:ind w:left="0" w:firstLine="400"/>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7">
    <w:nsid w:val="03D62ECE"/>
    <w:multiLevelType w:val="multilevel"/>
    <w:tmpl w:val="03D62ECE"/>
    <w:lvl w:ilvl="0" w:tentative="0">
      <w:start w:val="1"/>
      <w:numFmt w:val="decimal"/>
      <w:suff w:val="nothing"/>
      <w:lvlText w:val="（%1）"/>
      <w:lvlJc w:val="left"/>
      <w:pPr>
        <w:tabs>
          <w:tab w:val="left" w:pos="0"/>
        </w:tabs>
        <w:ind w:left="0" w:firstLine="400"/>
      </w:pPr>
      <w:rPr>
        <w:rFonts w:ascii="宋体" w:hAnsi="宋体" w:eastAsia="宋体" w:cs="宋体"/>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8">
    <w:nsid w:val="1287471A"/>
    <w:multiLevelType w:val="singleLevel"/>
    <w:tmpl w:val="1287471A"/>
    <w:lvl w:ilvl="0" w:tentative="0">
      <w:start w:val="19"/>
      <w:numFmt w:val="decimal"/>
      <w:suff w:val="nothing"/>
      <w:lvlText w:val="%1、"/>
      <w:lvlJc w:val="left"/>
    </w:lvl>
  </w:abstractNum>
  <w:abstractNum w:abstractNumId="9">
    <w:nsid w:val="2470EC97"/>
    <w:multiLevelType w:val="multilevel"/>
    <w:tmpl w:val="2470EC97"/>
    <w:lvl w:ilvl="0" w:tentative="0">
      <w:start w:val="1"/>
      <w:numFmt w:val="decimal"/>
      <w:suff w:val="nothing"/>
      <w:lvlText w:val="%1．"/>
      <w:lvlJc w:val="left"/>
      <w:pPr>
        <w:ind w:left="0" w:firstLine="40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0">
    <w:nsid w:val="25B654F3"/>
    <w:multiLevelType w:val="multilevel"/>
    <w:tmpl w:val="25B654F3"/>
    <w:lvl w:ilvl="0" w:tentative="0">
      <w:start w:val="1"/>
      <w:numFmt w:val="decimalEnclosedCircleChinese"/>
      <w:suff w:val="nothing"/>
      <w:lvlText w:val="%1　"/>
      <w:lvlJc w:val="left"/>
      <w:pPr>
        <w:ind w:left="0" w:firstLine="400"/>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1">
    <w:nsid w:val="2A8F537B"/>
    <w:multiLevelType w:val="multilevel"/>
    <w:tmpl w:val="2A8F537B"/>
    <w:lvl w:ilvl="0" w:tentative="0">
      <w:start w:val="1"/>
      <w:numFmt w:val="decimal"/>
      <w:suff w:val="nothing"/>
      <w:lvlText w:val="（%1）"/>
      <w:lvlJc w:val="left"/>
      <w:pPr>
        <w:ind w:left="0" w:firstLine="42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2">
    <w:nsid w:val="32DC2E09"/>
    <w:multiLevelType w:val="singleLevel"/>
    <w:tmpl w:val="32DC2E09"/>
    <w:lvl w:ilvl="0" w:tentative="0">
      <w:start w:val="2"/>
      <w:numFmt w:val="chineseCounting"/>
      <w:suff w:val="nothing"/>
      <w:lvlText w:val="%1、"/>
      <w:lvlJc w:val="left"/>
      <w:rPr>
        <w:rFonts w:hint="eastAsia"/>
      </w:rPr>
    </w:lvl>
  </w:abstractNum>
  <w:abstractNum w:abstractNumId="13">
    <w:nsid w:val="59ADCABA"/>
    <w:multiLevelType w:val="multilevel"/>
    <w:tmpl w:val="59ADCABA"/>
    <w:lvl w:ilvl="0" w:tentative="0">
      <w:start w:val="1"/>
      <w:numFmt w:val="decimal"/>
      <w:lvlText w:val="%1."/>
      <w:lvlJc w:val="left"/>
      <w:pPr>
        <w:tabs>
          <w:tab w:val="left" w:pos="0"/>
        </w:tabs>
        <w:ind w:left="0" w:firstLine="0"/>
      </w:pPr>
      <w:rPr>
        <w:rFonts w:hint="eastAsia"/>
        <w:b/>
        <w:bCs w:val="0"/>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4">
    <w:nsid w:val="5A241D34"/>
    <w:multiLevelType w:val="multilevel"/>
    <w:tmpl w:val="5A241D34"/>
    <w:lvl w:ilvl="0" w:tentative="0">
      <w:start w:val="1"/>
      <w:numFmt w:val="decimal"/>
      <w:suff w:val="nothing"/>
      <w:lvlText w:val="（%1）"/>
      <w:lvlJc w:val="left"/>
      <w:pPr>
        <w:ind w:left="0" w:firstLine="42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5">
    <w:nsid w:val="72183CF9"/>
    <w:multiLevelType w:val="multilevel"/>
    <w:tmpl w:val="72183CF9"/>
    <w:lvl w:ilvl="0" w:tentative="0">
      <w:start w:val="4"/>
      <w:numFmt w:val="chineseCounting"/>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5"/>
  </w:num>
  <w:num w:numId="2">
    <w:abstractNumId w:val="3"/>
  </w:num>
  <w:num w:numId="3">
    <w:abstractNumId w:val="13"/>
  </w:num>
  <w:num w:numId="4">
    <w:abstractNumId w:val="2"/>
  </w:num>
  <w:num w:numId="5">
    <w:abstractNumId w:val="1"/>
  </w:num>
  <w:num w:numId="6">
    <w:abstractNumId w:val="7"/>
  </w:num>
  <w:num w:numId="7">
    <w:abstractNumId w:val="10"/>
  </w:num>
  <w:num w:numId="8">
    <w:abstractNumId w:val="15"/>
  </w:num>
  <w:num w:numId="9">
    <w:abstractNumId w:val="8"/>
  </w:num>
  <w:num w:numId="10">
    <w:abstractNumId w:val="6"/>
  </w:num>
  <w:num w:numId="11">
    <w:abstractNumId w:val="0"/>
  </w:num>
  <w:num w:numId="12">
    <w:abstractNumId w:val="11"/>
  </w:num>
  <w:num w:numId="13">
    <w:abstractNumId w:val="14"/>
  </w:num>
  <w:num w:numId="14">
    <w:abstractNumId w:val="12"/>
  </w:num>
  <w:num w:numId="15">
    <w:abstractNumId w:val="4"/>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0"/>
  <w:noPunctuationKerning w:val="1"/>
  <w:characterSpacingControl w:val="doNotCompress"/>
  <w:compat>
    <w:balanceSingleByteDoubleByteWidth/>
    <w:ulTrailSpace/>
    <w:doNotExpandShiftReturn/>
    <w:doNotWrapTextWithPunct/>
    <w:doNotUseEastAsianBreakRules/>
    <w:useFELayout/>
    <w:doNotUseIndentAsNumberingTabStop/>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k1YmIyYmZiMmVlYjU1ZWFhYjVmNWZkNTE1NTU0NGMifQ=="/>
  </w:docVars>
  <w:rsids>
    <w:rsidRoot w:val="00D0144A"/>
    <w:rsid w:val="00015B98"/>
    <w:rsid w:val="00075419"/>
    <w:rsid w:val="00C32C3B"/>
    <w:rsid w:val="00D0144A"/>
    <w:rsid w:val="00EC2A6D"/>
    <w:rsid w:val="01457570"/>
    <w:rsid w:val="019A003E"/>
    <w:rsid w:val="044D0DBE"/>
    <w:rsid w:val="04995659"/>
    <w:rsid w:val="07CE2460"/>
    <w:rsid w:val="08F15446"/>
    <w:rsid w:val="0A342994"/>
    <w:rsid w:val="0AD32537"/>
    <w:rsid w:val="0B6F5D53"/>
    <w:rsid w:val="0BEF4CF1"/>
    <w:rsid w:val="0C4C4FC8"/>
    <w:rsid w:val="0DA20BCC"/>
    <w:rsid w:val="0DF656AC"/>
    <w:rsid w:val="0F6F1338"/>
    <w:rsid w:val="0FA10A04"/>
    <w:rsid w:val="0FA51D7F"/>
    <w:rsid w:val="109E1D35"/>
    <w:rsid w:val="10BC5375"/>
    <w:rsid w:val="13791A4A"/>
    <w:rsid w:val="13B172DB"/>
    <w:rsid w:val="13BB36C2"/>
    <w:rsid w:val="15305DFB"/>
    <w:rsid w:val="162E7EE4"/>
    <w:rsid w:val="174F1DAC"/>
    <w:rsid w:val="190A1251"/>
    <w:rsid w:val="1A6035DE"/>
    <w:rsid w:val="1B60673E"/>
    <w:rsid w:val="1B7230C0"/>
    <w:rsid w:val="1BBD3F07"/>
    <w:rsid w:val="1C19437B"/>
    <w:rsid w:val="1C393ADB"/>
    <w:rsid w:val="1CA61E0F"/>
    <w:rsid w:val="1D807E56"/>
    <w:rsid w:val="1F5167ED"/>
    <w:rsid w:val="200D1749"/>
    <w:rsid w:val="202A626B"/>
    <w:rsid w:val="204A02A8"/>
    <w:rsid w:val="256D5180"/>
    <w:rsid w:val="26847644"/>
    <w:rsid w:val="26FF2512"/>
    <w:rsid w:val="273B6B9C"/>
    <w:rsid w:val="2748773A"/>
    <w:rsid w:val="29614853"/>
    <w:rsid w:val="29D80D52"/>
    <w:rsid w:val="2AD741C5"/>
    <w:rsid w:val="2B315DB8"/>
    <w:rsid w:val="2B571A21"/>
    <w:rsid w:val="2BF421EE"/>
    <w:rsid w:val="2CBF3E0D"/>
    <w:rsid w:val="2E631E4F"/>
    <w:rsid w:val="322177B2"/>
    <w:rsid w:val="330668C7"/>
    <w:rsid w:val="34D36666"/>
    <w:rsid w:val="34DD3F6C"/>
    <w:rsid w:val="35957773"/>
    <w:rsid w:val="364D41F6"/>
    <w:rsid w:val="36EB1AC7"/>
    <w:rsid w:val="36F841D9"/>
    <w:rsid w:val="37473DC8"/>
    <w:rsid w:val="39C11183"/>
    <w:rsid w:val="3A861608"/>
    <w:rsid w:val="3AF56EF0"/>
    <w:rsid w:val="3C411F1E"/>
    <w:rsid w:val="3CB355E7"/>
    <w:rsid w:val="3EDB7F93"/>
    <w:rsid w:val="3F9A3564"/>
    <w:rsid w:val="406D7D6B"/>
    <w:rsid w:val="41CC723D"/>
    <w:rsid w:val="42EC594D"/>
    <w:rsid w:val="4339616C"/>
    <w:rsid w:val="43F33B20"/>
    <w:rsid w:val="458E0DFD"/>
    <w:rsid w:val="464D790E"/>
    <w:rsid w:val="46D47F4A"/>
    <w:rsid w:val="4A712554"/>
    <w:rsid w:val="4BBC7031"/>
    <w:rsid w:val="4CAA76E4"/>
    <w:rsid w:val="4D7C6967"/>
    <w:rsid w:val="4F295005"/>
    <w:rsid w:val="50FE758A"/>
    <w:rsid w:val="512D0546"/>
    <w:rsid w:val="52795846"/>
    <w:rsid w:val="52A01E26"/>
    <w:rsid w:val="52AF2AC9"/>
    <w:rsid w:val="56222B52"/>
    <w:rsid w:val="56DB47A9"/>
    <w:rsid w:val="56E94343"/>
    <w:rsid w:val="578B6BE8"/>
    <w:rsid w:val="57926E1E"/>
    <w:rsid w:val="57F73222"/>
    <w:rsid w:val="58D77C23"/>
    <w:rsid w:val="59253085"/>
    <w:rsid w:val="5A39614D"/>
    <w:rsid w:val="5A4D2575"/>
    <w:rsid w:val="5A6D183B"/>
    <w:rsid w:val="5B1F6278"/>
    <w:rsid w:val="5B802A12"/>
    <w:rsid w:val="5C390BF5"/>
    <w:rsid w:val="5D5F6986"/>
    <w:rsid w:val="5F035B8F"/>
    <w:rsid w:val="5FBC351B"/>
    <w:rsid w:val="60003F04"/>
    <w:rsid w:val="60627744"/>
    <w:rsid w:val="607A23B2"/>
    <w:rsid w:val="609F196E"/>
    <w:rsid w:val="60CB6397"/>
    <w:rsid w:val="615C509F"/>
    <w:rsid w:val="62113E47"/>
    <w:rsid w:val="624C3EF0"/>
    <w:rsid w:val="62503702"/>
    <w:rsid w:val="634E7281"/>
    <w:rsid w:val="64C85114"/>
    <w:rsid w:val="65466A14"/>
    <w:rsid w:val="65813D24"/>
    <w:rsid w:val="66807B4C"/>
    <w:rsid w:val="66DE0853"/>
    <w:rsid w:val="6703580B"/>
    <w:rsid w:val="6704399E"/>
    <w:rsid w:val="675E59B4"/>
    <w:rsid w:val="6B105217"/>
    <w:rsid w:val="6BC30A2F"/>
    <w:rsid w:val="6C8009CC"/>
    <w:rsid w:val="6F11681F"/>
    <w:rsid w:val="6F60676D"/>
    <w:rsid w:val="6F6E147C"/>
    <w:rsid w:val="70124252"/>
    <w:rsid w:val="70597745"/>
    <w:rsid w:val="70E35E66"/>
    <w:rsid w:val="71461992"/>
    <w:rsid w:val="71C126C7"/>
    <w:rsid w:val="727F3864"/>
    <w:rsid w:val="736F6182"/>
    <w:rsid w:val="742D0A68"/>
    <w:rsid w:val="751556A0"/>
    <w:rsid w:val="76A03B29"/>
    <w:rsid w:val="7B984BFC"/>
    <w:rsid w:val="7C2B6747"/>
    <w:rsid w:val="7C594150"/>
    <w:rsid w:val="7CC95DB5"/>
    <w:rsid w:val="7D480840"/>
    <w:rsid w:val="7DE30F29"/>
    <w:rsid w:val="7F985A3C"/>
    <w:rsid w:val="7FD110EB"/>
    <w:rsid w:val="FFEF72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3">
    <w:name w:val="heading 1"/>
    <w:basedOn w:val="1"/>
    <w:next w:val="1"/>
    <w:link w:val="46"/>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7"/>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8"/>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9"/>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0"/>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1"/>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2"/>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3"/>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4"/>
    <w:unhideWhenUsed/>
    <w:qFormat/>
    <w:uiPriority w:val="9"/>
    <w:pPr>
      <w:keepNext/>
      <w:keepLines/>
      <w:spacing w:before="320" w:after="200"/>
      <w:outlineLvl w:val="8"/>
    </w:pPr>
    <w:rPr>
      <w:rFonts w:ascii="Arial" w:hAnsi="Arial" w:eastAsia="Arial" w:cs="Arial"/>
      <w:i/>
      <w:iCs/>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customStyle="1" w:styleId="2">
    <w:name w:val="正文1"/>
    <w:basedOn w:val="1"/>
    <w:next w:val="1"/>
    <w:qFormat/>
    <w:uiPriority w:val="99"/>
    <w:pPr>
      <w:spacing w:before="120" w:line="360" w:lineRule="auto"/>
      <w:ind w:left="420" w:firstLine="527"/>
    </w:pPr>
    <w:rPr>
      <w:rFonts w:ascii="宋体" w:hAnsi="宋体"/>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rPr>
  </w:style>
  <w:style w:type="paragraph" w:styleId="14">
    <w:name w:val="annotation text"/>
    <w:basedOn w:val="1"/>
    <w:semiHidden/>
    <w:unhideWhenUsed/>
    <w:qFormat/>
    <w:uiPriority w:val="99"/>
    <w:pPr>
      <w:jc w:val="left"/>
    </w:pPr>
  </w:style>
  <w:style w:type="paragraph" w:styleId="15">
    <w:name w:val="Body Text"/>
    <w:basedOn w:val="1"/>
    <w:next w:val="1"/>
    <w:qFormat/>
    <w:uiPriority w:val="0"/>
    <w:pPr>
      <w:widowControl/>
      <w:textAlignment w:val="baseline"/>
    </w:pPr>
    <w:rPr>
      <w:rFonts w:ascii="华文中宋" w:eastAsia="华文中宋"/>
      <w:bCs/>
      <w:sz w:val="28"/>
      <w:szCs w:val="21"/>
    </w:rPr>
  </w:style>
  <w:style w:type="paragraph" w:styleId="16">
    <w:name w:val="Body Text Indent"/>
    <w:basedOn w:val="1"/>
    <w:next w:val="17"/>
    <w:qFormat/>
    <w:uiPriority w:val="0"/>
    <w:pPr>
      <w:widowControl/>
      <w:spacing w:line="300" w:lineRule="auto"/>
      <w:ind w:left="156"/>
    </w:pPr>
    <w:rPr>
      <w:rFonts w:ascii="仿宋_GB2312" w:eastAsia="仿宋_GB2312"/>
      <w:sz w:val="28"/>
    </w:rPr>
  </w:style>
  <w:style w:type="paragraph" w:styleId="17">
    <w:name w:val="envelope return"/>
    <w:basedOn w:val="1"/>
    <w:unhideWhenUsed/>
    <w:qFormat/>
    <w:uiPriority w:val="99"/>
    <w:pPr>
      <w:snapToGrid w:val="0"/>
    </w:pPr>
    <w:rPr>
      <w:rFonts w:ascii="Arial" w:hAnsi="Arial"/>
    </w:rPr>
  </w:style>
  <w:style w:type="paragraph" w:styleId="18">
    <w:name w:val="index 4"/>
    <w:basedOn w:val="1"/>
    <w:next w:val="1"/>
    <w:qFormat/>
    <w:uiPriority w:val="99"/>
    <w:pPr>
      <w:spacing w:line="360" w:lineRule="auto"/>
      <w:ind w:left="960" w:hanging="240"/>
      <w:jc w:val="left"/>
    </w:pPr>
    <w:rPr>
      <w:sz w:val="20"/>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toc 8"/>
    <w:basedOn w:val="1"/>
    <w:next w:val="1"/>
    <w:unhideWhenUsed/>
    <w:qFormat/>
    <w:uiPriority w:val="39"/>
    <w:pPr>
      <w:spacing w:after="57"/>
      <w:ind w:left="1984"/>
    </w:pPr>
  </w:style>
  <w:style w:type="paragraph" w:styleId="22">
    <w:name w:val="endnote text"/>
    <w:basedOn w:val="1"/>
    <w:link w:val="192"/>
    <w:semiHidden/>
    <w:unhideWhenUsed/>
    <w:qFormat/>
    <w:uiPriority w:val="99"/>
    <w:rPr>
      <w:sz w:val="20"/>
    </w:rPr>
  </w:style>
  <w:style w:type="paragraph" w:styleId="23">
    <w:name w:val="footer"/>
    <w:basedOn w:val="1"/>
    <w:link w:val="65"/>
    <w:unhideWhenUsed/>
    <w:qFormat/>
    <w:uiPriority w:val="99"/>
    <w:pPr>
      <w:tabs>
        <w:tab w:val="center" w:pos="7143"/>
        <w:tab w:val="right" w:pos="14287"/>
      </w:tabs>
    </w:pPr>
  </w:style>
  <w:style w:type="paragraph" w:styleId="24">
    <w:name w:val="header"/>
    <w:basedOn w:val="1"/>
    <w:link w:val="63"/>
    <w:unhideWhenUsed/>
    <w:qFormat/>
    <w:uiPriority w:val="99"/>
    <w:pPr>
      <w:tabs>
        <w:tab w:val="center" w:pos="7143"/>
        <w:tab w:val="right" w:pos="14287"/>
      </w:tabs>
    </w:p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58"/>
    <w:qFormat/>
    <w:uiPriority w:val="11"/>
    <w:pPr>
      <w:spacing w:before="200" w:after="200"/>
    </w:pPr>
    <w:rPr>
      <w:sz w:val="24"/>
      <w:szCs w:val="24"/>
    </w:rPr>
  </w:style>
  <w:style w:type="paragraph" w:styleId="28">
    <w:name w:val="List"/>
    <w:basedOn w:val="1"/>
    <w:semiHidden/>
    <w:unhideWhenUsed/>
    <w:qFormat/>
    <w:uiPriority w:val="99"/>
    <w:pPr>
      <w:ind w:left="200" w:hanging="200" w:hangingChars="200"/>
      <w:contextualSpacing/>
    </w:pPr>
  </w:style>
  <w:style w:type="paragraph" w:styleId="29">
    <w:name w:val="footnote text"/>
    <w:basedOn w:val="1"/>
    <w:link w:val="191"/>
    <w:semiHidden/>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Normal (Web)"/>
    <w:basedOn w:val="1"/>
    <w:unhideWhenUsed/>
    <w:qFormat/>
    <w:uiPriority w:val="99"/>
    <w:pPr>
      <w:spacing w:before="100" w:beforeAutospacing="1" w:after="100" w:afterAutospacing="1"/>
      <w:jc w:val="left"/>
    </w:pPr>
    <w:rPr>
      <w:sz w:val="24"/>
    </w:rPr>
  </w:style>
  <w:style w:type="paragraph" w:styleId="35">
    <w:name w:val="Title"/>
    <w:basedOn w:val="1"/>
    <w:next w:val="1"/>
    <w:link w:val="57"/>
    <w:qFormat/>
    <w:uiPriority w:val="10"/>
    <w:pPr>
      <w:spacing w:before="300" w:after="200"/>
      <w:contextualSpacing/>
    </w:pPr>
    <w:rPr>
      <w:sz w:val="48"/>
      <w:szCs w:val="48"/>
    </w:rPr>
  </w:style>
  <w:style w:type="paragraph" w:styleId="36">
    <w:name w:val="Body Text First Indent"/>
    <w:basedOn w:val="1"/>
    <w:qFormat/>
    <w:uiPriority w:val="0"/>
    <w:pPr>
      <w:spacing w:after="120"/>
      <w:ind w:firstLine="420" w:firstLineChars="100"/>
    </w:pPr>
    <w:rPr>
      <w:szCs w:val="24"/>
    </w:rPr>
  </w:style>
  <w:style w:type="paragraph" w:styleId="37">
    <w:name w:val="Body Text First Indent 2"/>
    <w:basedOn w:val="16"/>
    <w:next w:val="1"/>
    <w:qFormat/>
    <w:uiPriority w:val="0"/>
    <w:pPr>
      <w:widowControl w:val="0"/>
      <w:spacing w:after="120" w:line="240" w:lineRule="auto"/>
      <w:ind w:left="420" w:firstLine="420"/>
    </w:pPr>
    <w:rPr>
      <w:rFonts w:ascii="Cambria" w:hAnsi="Cambria" w:eastAsia="华文细黑"/>
      <w:sz w:val="21"/>
    </w:rPr>
  </w:style>
  <w:style w:type="table" w:styleId="3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endnote reference"/>
    <w:semiHidden/>
    <w:unhideWhenUsed/>
    <w:qFormat/>
    <w:uiPriority w:val="99"/>
    <w:rPr>
      <w:vertAlign w:val="superscript"/>
    </w:rPr>
  </w:style>
  <w:style w:type="character" w:styleId="42">
    <w:name w:val="Emphasis"/>
    <w:basedOn w:val="40"/>
    <w:qFormat/>
    <w:uiPriority w:val="20"/>
    <w:rPr>
      <w:i/>
    </w:rPr>
  </w:style>
  <w:style w:type="character" w:styleId="43">
    <w:name w:val="Hyperlink"/>
    <w:unhideWhenUsed/>
    <w:qFormat/>
    <w:uiPriority w:val="99"/>
    <w:rPr>
      <w:color w:val="0000FF" w:themeColor="hyperlink"/>
      <w:u w:val="single"/>
    </w:rPr>
  </w:style>
  <w:style w:type="character" w:styleId="44">
    <w:name w:val="footnote reference"/>
    <w:unhideWhenUsed/>
    <w:qFormat/>
    <w:uiPriority w:val="99"/>
    <w:rPr>
      <w:vertAlign w:val="superscript"/>
    </w:rPr>
  </w:style>
  <w:style w:type="paragraph" w:customStyle="1" w:styleId="45">
    <w:name w:val="列出段落1"/>
    <w:basedOn w:val="1"/>
    <w:qFormat/>
    <w:uiPriority w:val="99"/>
    <w:pPr>
      <w:tabs>
        <w:tab w:val="left" w:pos="680"/>
      </w:tabs>
      <w:spacing w:line="400" w:lineRule="exact"/>
    </w:pPr>
    <w:rPr>
      <w:rFonts w:ascii="宋体" w:hAnsi="宋体"/>
      <w:spacing w:val="-2"/>
      <w:sz w:val="24"/>
    </w:rPr>
  </w:style>
  <w:style w:type="character" w:customStyle="1" w:styleId="46">
    <w:name w:val="标题 1 Char1"/>
    <w:link w:val="3"/>
    <w:qFormat/>
    <w:uiPriority w:val="9"/>
    <w:rPr>
      <w:rFonts w:ascii="Arial" w:hAnsi="Arial" w:eastAsia="Arial" w:cs="Arial"/>
      <w:sz w:val="40"/>
      <w:szCs w:val="40"/>
    </w:rPr>
  </w:style>
  <w:style w:type="character" w:customStyle="1" w:styleId="47">
    <w:name w:val="标题 2 Char"/>
    <w:link w:val="4"/>
    <w:qFormat/>
    <w:uiPriority w:val="9"/>
    <w:rPr>
      <w:rFonts w:ascii="Arial" w:hAnsi="Arial" w:eastAsia="Arial" w:cs="Arial"/>
      <w:sz w:val="34"/>
    </w:rPr>
  </w:style>
  <w:style w:type="character" w:customStyle="1" w:styleId="48">
    <w:name w:val="标题 3 Char"/>
    <w:link w:val="5"/>
    <w:qFormat/>
    <w:uiPriority w:val="9"/>
    <w:rPr>
      <w:rFonts w:ascii="Arial" w:hAnsi="Arial" w:eastAsia="Arial" w:cs="Arial"/>
      <w:sz w:val="30"/>
      <w:szCs w:val="30"/>
    </w:rPr>
  </w:style>
  <w:style w:type="character" w:customStyle="1" w:styleId="49">
    <w:name w:val="标题 4 Char"/>
    <w:link w:val="6"/>
    <w:qFormat/>
    <w:uiPriority w:val="9"/>
    <w:rPr>
      <w:rFonts w:ascii="Arial" w:hAnsi="Arial" w:eastAsia="Arial" w:cs="Arial"/>
      <w:b/>
      <w:bCs/>
      <w:sz w:val="26"/>
      <w:szCs w:val="26"/>
    </w:rPr>
  </w:style>
  <w:style w:type="character" w:customStyle="1" w:styleId="50">
    <w:name w:val="标题 5 Char"/>
    <w:link w:val="7"/>
    <w:qFormat/>
    <w:uiPriority w:val="9"/>
    <w:rPr>
      <w:rFonts w:ascii="Arial" w:hAnsi="Arial" w:eastAsia="Arial" w:cs="Arial"/>
      <w:b/>
      <w:bCs/>
      <w:sz w:val="24"/>
      <w:szCs w:val="24"/>
    </w:rPr>
  </w:style>
  <w:style w:type="character" w:customStyle="1" w:styleId="51">
    <w:name w:val="标题 6 Char"/>
    <w:link w:val="8"/>
    <w:qFormat/>
    <w:uiPriority w:val="9"/>
    <w:rPr>
      <w:rFonts w:ascii="Arial" w:hAnsi="Arial" w:eastAsia="Arial" w:cs="Arial"/>
      <w:b/>
      <w:bCs/>
      <w:sz w:val="22"/>
      <w:szCs w:val="22"/>
    </w:rPr>
  </w:style>
  <w:style w:type="character" w:customStyle="1" w:styleId="52">
    <w:name w:val="标题 7 Char"/>
    <w:link w:val="9"/>
    <w:qFormat/>
    <w:uiPriority w:val="9"/>
    <w:rPr>
      <w:rFonts w:ascii="Arial" w:hAnsi="Arial" w:eastAsia="Arial" w:cs="Arial"/>
      <w:b/>
      <w:bCs/>
      <w:i/>
      <w:iCs/>
      <w:sz w:val="22"/>
      <w:szCs w:val="22"/>
    </w:rPr>
  </w:style>
  <w:style w:type="character" w:customStyle="1" w:styleId="53">
    <w:name w:val="标题 8 Char"/>
    <w:link w:val="10"/>
    <w:qFormat/>
    <w:uiPriority w:val="9"/>
    <w:rPr>
      <w:rFonts w:ascii="Arial" w:hAnsi="Arial" w:eastAsia="Arial" w:cs="Arial"/>
      <w:i/>
      <w:iCs/>
      <w:sz w:val="22"/>
      <w:szCs w:val="22"/>
    </w:rPr>
  </w:style>
  <w:style w:type="character" w:customStyle="1" w:styleId="54">
    <w:name w:val="标题 9 Char"/>
    <w:link w:val="11"/>
    <w:qFormat/>
    <w:uiPriority w:val="9"/>
    <w:rPr>
      <w:rFonts w:ascii="Arial" w:hAnsi="Arial" w:eastAsia="Arial" w:cs="Arial"/>
      <w:i/>
      <w:iCs/>
      <w:sz w:val="21"/>
      <w:szCs w:val="21"/>
    </w:rPr>
  </w:style>
  <w:style w:type="paragraph" w:styleId="55">
    <w:name w:val="List Paragraph"/>
    <w:basedOn w:val="1"/>
    <w:qFormat/>
    <w:uiPriority w:val="34"/>
    <w:pPr>
      <w:ind w:left="720"/>
      <w:contextualSpacing/>
    </w:pPr>
  </w:style>
  <w:style w:type="paragraph" w:styleId="56">
    <w:name w:val="No Spacing"/>
    <w:qFormat/>
    <w:uiPriority w:val="1"/>
    <w:rPr>
      <w:rFonts w:ascii="Times New Roman" w:hAnsi="Times New Roman" w:eastAsia="宋体" w:cs="Times New Roman"/>
      <w:lang w:val="en-US" w:eastAsia="zh-CN" w:bidi="ar-SA"/>
    </w:rPr>
  </w:style>
  <w:style w:type="character" w:customStyle="1" w:styleId="57">
    <w:name w:val="标题 Char"/>
    <w:link w:val="35"/>
    <w:qFormat/>
    <w:uiPriority w:val="10"/>
    <w:rPr>
      <w:sz w:val="48"/>
      <w:szCs w:val="48"/>
    </w:rPr>
  </w:style>
  <w:style w:type="character" w:customStyle="1" w:styleId="58">
    <w:name w:val="副标题 Char"/>
    <w:link w:val="27"/>
    <w:qFormat/>
    <w:uiPriority w:val="11"/>
    <w:rPr>
      <w:sz w:val="24"/>
      <w:szCs w:val="24"/>
    </w:rPr>
  </w:style>
  <w:style w:type="paragraph" w:styleId="59">
    <w:name w:val="Quote"/>
    <w:basedOn w:val="1"/>
    <w:next w:val="1"/>
    <w:link w:val="60"/>
    <w:qFormat/>
    <w:uiPriority w:val="29"/>
    <w:pPr>
      <w:ind w:left="720" w:right="720"/>
    </w:pPr>
    <w:rPr>
      <w:i/>
    </w:rPr>
  </w:style>
  <w:style w:type="character" w:customStyle="1" w:styleId="60">
    <w:name w:val="引用 Char"/>
    <w:link w:val="59"/>
    <w:qFormat/>
    <w:uiPriority w:val="29"/>
    <w:rPr>
      <w:i/>
    </w:rPr>
  </w:style>
  <w:style w:type="paragraph" w:styleId="61">
    <w:name w:val="Intense Quote"/>
    <w:basedOn w:val="1"/>
    <w:next w:val="1"/>
    <w:link w:val="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2">
    <w:name w:val="明显引用 Char"/>
    <w:link w:val="61"/>
    <w:qFormat/>
    <w:uiPriority w:val="30"/>
    <w:rPr>
      <w:i/>
    </w:rPr>
  </w:style>
  <w:style w:type="character" w:customStyle="1" w:styleId="63">
    <w:name w:val="页眉 Char"/>
    <w:link w:val="24"/>
    <w:qFormat/>
    <w:uiPriority w:val="99"/>
  </w:style>
  <w:style w:type="character" w:customStyle="1" w:styleId="64">
    <w:name w:val="Footer Char"/>
    <w:qFormat/>
    <w:uiPriority w:val="99"/>
  </w:style>
  <w:style w:type="character" w:customStyle="1" w:styleId="65">
    <w:name w:val="页脚 Char"/>
    <w:link w:val="23"/>
    <w:qFormat/>
    <w:uiPriority w:val="99"/>
  </w:style>
  <w:style w:type="table" w:customStyle="1" w:styleId="66">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7">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4">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5">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6">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7">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8">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9">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8">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5">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1">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2">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3">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4">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5">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6">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7">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08">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9">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10">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11">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2">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3">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14">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15">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16">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17">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18">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9">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20">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21">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2">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3">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4">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5">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6">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7">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8">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9">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0">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1">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2">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3">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4">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5">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6">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7">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8">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9">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0">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1">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2">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4">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5">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6">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7">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8">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9">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0">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1">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2">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3">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4">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5">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6">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57">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8">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9">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60">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61">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2">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3">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64">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65">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66">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67">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68">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9">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70">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9">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0">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1">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2">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3">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4">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5">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6">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7">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8">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9">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0">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1">
    <w:name w:val="脚注文本 Char"/>
    <w:link w:val="29"/>
    <w:qFormat/>
    <w:uiPriority w:val="99"/>
    <w:rPr>
      <w:sz w:val="18"/>
    </w:rPr>
  </w:style>
  <w:style w:type="character" w:customStyle="1" w:styleId="192">
    <w:name w:val="尾注文本 Char"/>
    <w:link w:val="22"/>
    <w:qFormat/>
    <w:uiPriority w:val="99"/>
    <w:rPr>
      <w:sz w:val="20"/>
    </w:rPr>
  </w:style>
  <w:style w:type="paragraph" w:customStyle="1" w:styleId="193">
    <w:name w:val="TOC 标题1"/>
    <w:unhideWhenUsed/>
    <w:qFormat/>
    <w:uiPriority w:val="39"/>
    <w:rPr>
      <w:rFonts w:ascii="Times New Roman" w:hAnsi="Times New Roman" w:eastAsia="宋体" w:cs="Times New Roman"/>
      <w:lang w:val="en-US" w:eastAsia="zh-CN" w:bidi="ar-SA"/>
    </w:rPr>
  </w:style>
  <w:style w:type="paragraph" w:customStyle="1" w:styleId="194">
    <w:name w:val="标题 11"/>
    <w:basedOn w:val="1"/>
    <w:next w:val="1"/>
    <w:link w:val="206"/>
    <w:qFormat/>
    <w:uiPriority w:val="0"/>
    <w:pPr>
      <w:keepNext/>
      <w:keepLines/>
      <w:spacing w:before="340" w:after="330" w:line="576" w:lineRule="auto"/>
      <w:outlineLvl w:val="0"/>
    </w:pPr>
    <w:rPr>
      <w:b/>
      <w:sz w:val="44"/>
    </w:rPr>
  </w:style>
  <w:style w:type="paragraph" w:customStyle="1" w:styleId="195">
    <w:name w:val="标题 21"/>
    <w:basedOn w:val="1"/>
    <w:next w:val="1"/>
    <w:qFormat/>
    <w:uiPriority w:val="0"/>
    <w:pPr>
      <w:keepNext/>
      <w:keepLines/>
      <w:spacing w:before="260" w:after="260" w:line="413" w:lineRule="auto"/>
      <w:outlineLvl w:val="1"/>
    </w:pPr>
    <w:rPr>
      <w:rFonts w:ascii="Arial" w:hAnsi="Arial" w:eastAsia="黑体"/>
      <w:b/>
      <w:sz w:val="32"/>
    </w:rPr>
  </w:style>
  <w:style w:type="paragraph" w:customStyle="1" w:styleId="196">
    <w:name w:val="标题 31"/>
    <w:basedOn w:val="1"/>
    <w:next w:val="1"/>
    <w:qFormat/>
    <w:uiPriority w:val="0"/>
    <w:pPr>
      <w:keepNext/>
      <w:keepLines/>
      <w:spacing w:before="260" w:after="260" w:line="413" w:lineRule="auto"/>
      <w:outlineLvl w:val="2"/>
    </w:pPr>
    <w:rPr>
      <w:b/>
      <w:sz w:val="32"/>
    </w:rPr>
  </w:style>
  <w:style w:type="paragraph" w:customStyle="1" w:styleId="197">
    <w:name w:val="标题 41"/>
    <w:basedOn w:val="1"/>
    <w:next w:val="1"/>
    <w:qFormat/>
    <w:uiPriority w:val="0"/>
    <w:pPr>
      <w:keepNext/>
      <w:keepLines/>
      <w:spacing w:before="280" w:after="290" w:line="372" w:lineRule="auto"/>
      <w:outlineLvl w:val="3"/>
    </w:pPr>
    <w:rPr>
      <w:rFonts w:ascii="Arial" w:hAnsi="Arial" w:eastAsia="黑体"/>
      <w:b/>
      <w:sz w:val="28"/>
    </w:rPr>
  </w:style>
  <w:style w:type="paragraph" w:customStyle="1" w:styleId="198">
    <w:name w:val="标题 51"/>
    <w:basedOn w:val="1"/>
    <w:next w:val="1"/>
    <w:qFormat/>
    <w:uiPriority w:val="0"/>
    <w:pPr>
      <w:keepNext/>
      <w:keepLines/>
      <w:spacing w:before="280" w:after="290" w:line="372" w:lineRule="auto"/>
      <w:outlineLvl w:val="4"/>
    </w:pPr>
    <w:rPr>
      <w:b/>
      <w:sz w:val="28"/>
    </w:rPr>
  </w:style>
  <w:style w:type="paragraph" w:customStyle="1" w:styleId="199">
    <w:name w:val="标题 61"/>
    <w:basedOn w:val="1"/>
    <w:next w:val="1"/>
    <w:qFormat/>
    <w:uiPriority w:val="0"/>
    <w:pPr>
      <w:keepNext/>
      <w:keepLines/>
      <w:spacing w:before="240" w:after="64" w:line="317" w:lineRule="auto"/>
      <w:outlineLvl w:val="5"/>
    </w:pPr>
    <w:rPr>
      <w:rFonts w:ascii="Arial" w:hAnsi="Arial" w:eastAsia="黑体"/>
      <w:b/>
      <w:sz w:val="24"/>
    </w:rPr>
  </w:style>
  <w:style w:type="paragraph" w:customStyle="1" w:styleId="200">
    <w:name w:val="标题 71"/>
    <w:basedOn w:val="1"/>
    <w:next w:val="1"/>
    <w:qFormat/>
    <w:uiPriority w:val="0"/>
    <w:pPr>
      <w:keepNext/>
      <w:keepLines/>
      <w:spacing w:before="240" w:after="64" w:line="317" w:lineRule="auto"/>
      <w:outlineLvl w:val="6"/>
    </w:pPr>
    <w:rPr>
      <w:b/>
      <w:sz w:val="24"/>
    </w:rPr>
  </w:style>
  <w:style w:type="paragraph" w:customStyle="1" w:styleId="201">
    <w:name w:val="标题 81"/>
    <w:basedOn w:val="1"/>
    <w:next w:val="1"/>
    <w:qFormat/>
    <w:uiPriority w:val="0"/>
    <w:pPr>
      <w:keepNext/>
      <w:keepLines/>
      <w:spacing w:before="240" w:after="64" w:line="317" w:lineRule="auto"/>
      <w:outlineLvl w:val="7"/>
    </w:pPr>
    <w:rPr>
      <w:rFonts w:ascii="Arial" w:hAnsi="Arial" w:eastAsia="黑体"/>
      <w:sz w:val="24"/>
    </w:rPr>
  </w:style>
  <w:style w:type="paragraph" w:customStyle="1" w:styleId="202">
    <w:name w:val="标题 91"/>
    <w:basedOn w:val="1"/>
    <w:next w:val="1"/>
    <w:qFormat/>
    <w:uiPriority w:val="0"/>
    <w:pPr>
      <w:keepNext/>
      <w:keepLines/>
      <w:spacing w:before="240" w:after="64" w:line="317" w:lineRule="auto"/>
      <w:outlineLvl w:val="8"/>
    </w:pPr>
    <w:rPr>
      <w:rFonts w:ascii="Arial" w:hAnsi="Arial" w:eastAsia="黑体"/>
    </w:rPr>
  </w:style>
  <w:style w:type="character" w:customStyle="1" w:styleId="203">
    <w:name w:val="默认段落字体1"/>
    <w:qFormat/>
    <w:uiPriority w:val="0"/>
  </w:style>
  <w:style w:type="table" w:customStyle="1" w:styleId="204">
    <w:name w:val="普通表格1"/>
    <w:semiHidden/>
    <w:qFormat/>
    <w:uiPriority w:val="0"/>
    <w:tblPr>
      <w:tblCellMar>
        <w:top w:w="0" w:type="dxa"/>
        <w:left w:w="0" w:type="dxa"/>
        <w:bottom w:w="0" w:type="dxa"/>
        <w:right w:w="0" w:type="dxa"/>
      </w:tblCellMar>
    </w:tblPr>
  </w:style>
  <w:style w:type="paragraph" w:customStyle="1" w:styleId="205">
    <w:name w:val="列表项目符号 21"/>
    <w:basedOn w:val="1"/>
    <w:qFormat/>
    <w:uiPriority w:val="0"/>
    <w:pPr>
      <w:numPr>
        <w:ilvl w:val="0"/>
        <w:numId w:val="1"/>
      </w:numPr>
    </w:pPr>
  </w:style>
  <w:style w:type="character" w:customStyle="1" w:styleId="206">
    <w:name w:val="标题 1 Char"/>
    <w:link w:val="194"/>
    <w:qFormat/>
    <w:uiPriority w:val="0"/>
    <w:rPr>
      <w:b/>
      <w:sz w:val="44"/>
    </w:rPr>
  </w:style>
  <w:style w:type="paragraph" w:customStyle="1" w:styleId="207">
    <w:name w:val="批注文字1"/>
    <w:basedOn w:val="1"/>
    <w:qFormat/>
    <w:uiPriority w:val="0"/>
    <w:pPr>
      <w:jc w:val="left"/>
    </w:pPr>
  </w:style>
  <w:style w:type="paragraph" w:customStyle="1" w:styleId="208">
    <w:name w:val="正文文本12"/>
    <w:basedOn w:val="1"/>
    <w:next w:val="209"/>
    <w:qFormat/>
    <w:uiPriority w:val="0"/>
    <w:rPr>
      <w:sz w:val="20"/>
    </w:rPr>
  </w:style>
  <w:style w:type="paragraph" w:customStyle="1" w:styleId="209">
    <w:name w:val="正文首行缩进1"/>
    <w:basedOn w:val="208"/>
    <w:unhideWhenUsed/>
    <w:qFormat/>
    <w:uiPriority w:val="0"/>
    <w:pPr>
      <w:ind w:firstLine="420"/>
    </w:pPr>
  </w:style>
  <w:style w:type="paragraph" w:customStyle="1" w:styleId="210">
    <w:name w:val="正文文本缩进1"/>
    <w:basedOn w:val="1"/>
    <w:qFormat/>
    <w:uiPriority w:val="0"/>
    <w:pPr>
      <w:spacing w:after="120" w:line="360" w:lineRule="auto"/>
      <w:ind w:left="420" w:firstLine="1124"/>
    </w:pPr>
    <w:rPr>
      <w:rFonts w:ascii="Calibri" w:hAnsi="Calibri"/>
      <w:sz w:val="24"/>
      <w:szCs w:val="24"/>
    </w:rPr>
  </w:style>
  <w:style w:type="paragraph" w:customStyle="1" w:styleId="211">
    <w:name w:val="纯文本11"/>
    <w:basedOn w:val="1"/>
    <w:link w:val="212"/>
    <w:qFormat/>
    <w:uiPriority w:val="0"/>
    <w:rPr>
      <w:rFonts w:ascii="宋体" w:hAnsi="Courier New"/>
    </w:rPr>
  </w:style>
  <w:style w:type="character" w:customStyle="1" w:styleId="212">
    <w:name w:val="纯文本 Char"/>
    <w:link w:val="211"/>
    <w:qFormat/>
    <w:uiPriority w:val="0"/>
    <w:rPr>
      <w:rFonts w:ascii="宋体" w:hAnsi="Courier New"/>
      <w:sz w:val="21"/>
    </w:rPr>
  </w:style>
  <w:style w:type="paragraph" w:customStyle="1" w:styleId="213">
    <w:name w:val="批注框文本1"/>
    <w:basedOn w:val="1"/>
    <w:semiHidden/>
    <w:qFormat/>
    <w:uiPriority w:val="0"/>
    <w:rPr>
      <w:sz w:val="18"/>
      <w:szCs w:val="18"/>
    </w:rPr>
  </w:style>
  <w:style w:type="paragraph" w:customStyle="1" w:styleId="214">
    <w:name w:val="页脚1"/>
    <w:basedOn w:val="1"/>
    <w:qFormat/>
    <w:uiPriority w:val="0"/>
    <w:pPr>
      <w:tabs>
        <w:tab w:val="center" w:pos="4153"/>
        <w:tab w:val="right" w:pos="8306"/>
      </w:tabs>
      <w:jc w:val="left"/>
    </w:pPr>
    <w:rPr>
      <w:sz w:val="18"/>
    </w:rPr>
  </w:style>
  <w:style w:type="paragraph" w:customStyle="1" w:styleId="215">
    <w:name w:val="页眉1"/>
    <w:basedOn w:val="1"/>
    <w:qFormat/>
    <w:uiPriority w:val="0"/>
    <w:pPr>
      <w:pBdr>
        <w:top w:val="none" w:color="000000" w:sz="0" w:space="1"/>
        <w:left w:val="none" w:color="000000" w:sz="0" w:space="4"/>
        <w:bottom w:val="none" w:color="000000" w:sz="0" w:space="1"/>
        <w:right w:val="none" w:color="000000" w:sz="0" w:space="4"/>
      </w:pBdr>
      <w:tabs>
        <w:tab w:val="center" w:pos="4153"/>
        <w:tab w:val="right" w:pos="8306"/>
      </w:tabs>
    </w:pPr>
    <w:rPr>
      <w:sz w:val="18"/>
    </w:rPr>
  </w:style>
  <w:style w:type="paragraph" w:customStyle="1" w:styleId="216">
    <w:name w:val="目录 11"/>
    <w:basedOn w:val="1"/>
    <w:next w:val="1"/>
    <w:qFormat/>
    <w:uiPriority w:val="0"/>
  </w:style>
  <w:style w:type="paragraph" w:customStyle="1" w:styleId="217">
    <w:name w:val="正文文本缩进 31"/>
    <w:basedOn w:val="1"/>
    <w:qFormat/>
    <w:uiPriority w:val="0"/>
    <w:pPr>
      <w:widowControl/>
      <w:spacing w:after="120"/>
      <w:ind w:left="420"/>
      <w:jc w:val="left"/>
    </w:pPr>
    <w:rPr>
      <w:sz w:val="16"/>
      <w:szCs w:val="16"/>
    </w:rPr>
  </w:style>
  <w:style w:type="paragraph" w:customStyle="1" w:styleId="218">
    <w:name w:val="目录 21"/>
    <w:basedOn w:val="1"/>
    <w:next w:val="1"/>
    <w:qFormat/>
    <w:uiPriority w:val="0"/>
    <w:pPr>
      <w:ind w:left="420"/>
    </w:pPr>
  </w:style>
  <w:style w:type="paragraph" w:customStyle="1" w:styleId="219">
    <w:name w:val="正文文本 21"/>
    <w:basedOn w:val="1"/>
    <w:link w:val="220"/>
    <w:qFormat/>
    <w:uiPriority w:val="0"/>
    <w:pPr>
      <w:spacing w:after="120" w:line="480" w:lineRule="auto"/>
    </w:pPr>
    <w:rPr>
      <w:sz w:val="20"/>
    </w:rPr>
  </w:style>
  <w:style w:type="character" w:customStyle="1" w:styleId="220">
    <w:name w:val="正文文本 2 Char"/>
    <w:link w:val="219"/>
    <w:qFormat/>
    <w:uiPriority w:val="0"/>
  </w:style>
  <w:style w:type="paragraph" w:customStyle="1" w:styleId="221">
    <w:name w:val="普通(网站)1"/>
    <w:basedOn w:val="1"/>
    <w:qFormat/>
    <w:uiPriority w:val="0"/>
    <w:pPr>
      <w:spacing w:before="100" w:beforeAutospacing="1" w:after="100" w:afterAutospacing="1"/>
      <w:jc w:val="left"/>
    </w:pPr>
    <w:rPr>
      <w:sz w:val="24"/>
    </w:rPr>
  </w:style>
  <w:style w:type="paragraph" w:customStyle="1" w:styleId="222">
    <w:name w:val="正文首行缩进 21"/>
    <w:basedOn w:val="210"/>
    <w:qFormat/>
    <w:uiPriority w:val="0"/>
    <w:pPr>
      <w:spacing w:line="240" w:lineRule="auto"/>
      <w:ind w:firstLine="420"/>
    </w:pPr>
  </w:style>
  <w:style w:type="table" w:customStyle="1" w:styleId="223">
    <w:name w:val="网格型1"/>
    <w:basedOn w:val="204"/>
    <w:qFormat/>
    <w:uiPriority w:val="0"/>
    <w:pPr>
      <w:widowControl w:val="0"/>
      <w:jc w:val="both"/>
    </w:pPr>
    <w:tblPr>
      <w:tblCellMar>
        <w:top w:w="0" w:type="dxa"/>
        <w:left w:w="0" w:type="dxa"/>
        <w:bottom w:w="0" w:type="dxa"/>
        <w:right w:w="0" w:type="dxa"/>
      </w:tblCellMar>
    </w:tblPr>
  </w:style>
  <w:style w:type="character" w:customStyle="1" w:styleId="224">
    <w:name w:val="页码1"/>
    <w:qFormat/>
    <w:uiPriority w:val="0"/>
  </w:style>
  <w:style w:type="character" w:customStyle="1" w:styleId="225">
    <w:name w:val="已访问的超链接1"/>
    <w:qFormat/>
    <w:uiPriority w:val="0"/>
    <w:rPr>
      <w:color w:val="000000"/>
      <w:u w:val="none"/>
    </w:rPr>
  </w:style>
  <w:style w:type="paragraph" w:customStyle="1" w:styleId="226">
    <w:name w:val="正文文本11"/>
    <w:basedOn w:val="1"/>
    <w:next w:val="1"/>
    <w:qFormat/>
    <w:uiPriority w:val="0"/>
    <w:rPr>
      <w:sz w:val="20"/>
    </w:rPr>
  </w:style>
  <w:style w:type="character" w:customStyle="1" w:styleId="227">
    <w:name w:val="font01"/>
    <w:qFormat/>
    <w:uiPriority w:val="0"/>
    <w:rPr>
      <w:rFonts w:ascii="Calibri" w:hAnsi="Calibri" w:cs="Calibri"/>
      <w:color w:val="000000"/>
      <w:sz w:val="20"/>
      <w:szCs w:val="20"/>
      <w:u w:val="none"/>
    </w:rPr>
  </w:style>
  <w:style w:type="character" w:customStyle="1" w:styleId="228">
    <w:name w:val="font51"/>
    <w:qFormat/>
    <w:uiPriority w:val="0"/>
    <w:rPr>
      <w:rFonts w:hint="eastAsia" w:ascii="宋体" w:hAnsi="宋体" w:eastAsia="宋体" w:cs="宋体"/>
      <w:color w:val="000000"/>
      <w:sz w:val="20"/>
      <w:szCs w:val="20"/>
      <w:u w:val="none"/>
    </w:rPr>
  </w:style>
  <w:style w:type="paragraph" w:customStyle="1" w:styleId="229">
    <w:name w:val="正文 A"/>
    <w:qFormat/>
    <w:uiPriority w:val="0"/>
    <w:pPr>
      <w:widowControl w:val="0"/>
      <w:jc w:val="both"/>
    </w:pPr>
    <w:rPr>
      <w:rFonts w:ascii="Times New Roman" w:hAnsi="Times New Roman" w:eastAsia="Arial Unicode MS" w:cs="Arial Unicode MS"/>
      <w:color w:val="000000"/>
      <w:sz w:val="21"/>
      <w:szCs w:val="21"/>
      <w:lang w:val="en-US" w:eastAsia="zh-CN" w:bidi="ar-SA"/>
    </w:rPr>
  </w:style>
  <w:style w:type="paragraph" w:customStyle="1" w:styleId="230">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31">
    <w:name w:val="Default Paragraph Font Para Char"/>
    <w:basedOn w:val="1"/>
    <w:qFormat/>
    <w:uiPriority w:val="0"/>
    <w:pPr>
      <w:widowControl/>
      <w:spacing w:after="160" w:line="240" w:lineRule="exact"/>
      <w:jc w:val="left"/>
    </w:pPr>
  </w:style>
  <w:style w:type="paragraph" w:customStyle="1" w:styleId="232">
    <w:name w:val="正文缩进1"/>
    <w:basedOn w:val="1"/>
    <w:qFormat/>
    <w:uiPriority w:val="0"/>
    <w:pPr>
      <w:ind w:firstLine="420"/>
      <w:jc w:val="left"/>
    </w:pPr>
    <w:rPr>
      <w:rFonts w:ascii="宋体" w:hAnsi="Calibri"/>
      <w:sz w:val="24"/>
      <w:szCs w:val="22"/>
    </w:rPr>
  </w:style>
  <w:style w:type="paragraph" w:customStyle="1" w:styleId="233">
    <w:name w:val="索引 11"/>
    <w:basedOn w:val="1"/>
    <w:next w:val="1"/>
    <w:qFormat/>
    <w:uiPriority w:val="0"/>
    <w:pPr>
      <w:spacing w:line="360" w:lineRule="auto"/>
    </w:pPr>
    <w:rPr>
      <w:rFonts w:ascii="仿宋_GB2312" w:eastAsia="仿宋_GB2312"/>
      <w:sz w:val="24"/>
    </w:rPr>
  </w:style>
  <w:style w:type="paragraph" w:customStyle="1" w:styleId="234">
    <w:name w:val="列出段落2"/>
    <w:basedOn w:val="1"/>
    <w:qFormat/>
    <w:uiPriority w:val="0"/>
    <w:pPr>
      <w:ind w:firstLine="420"/>
    </w:pPr>
  </w:style>
  <w:style w:type="paragraph" w:customStyle="1" w:styleId="235">
    <w:name w:val="普通文字"/>
    <w:basedOn w:val="1"/>
    <w:next w:val="1"/>
    <w:qFormat/>
    <w:uiPriority w:val="0"/>
    <w:rPr>
      <w:rFonts w:ascii="宋体"/>
      <w:sz w:val="24"/>
    </w:rPr>
  </w:style>
  <w:style w:type="paragraph" w:customStyle="1" w:styleId="236">
    <w:name w:val="纯文本1"/>
    <w:basedOn w:val="1"/>
    <w:qFormat/>
    <w:uiPriority w:val="0"/>
    <w:rPr>
      <w:rFonts w:ascii="宋体" w:hAnsi="Courier New"/>
      <w:szCs w:val="22"/>
    </w:rPr>
  </w:style>
  <w:style w:type="paragraph" w:customStyle="1" w:styleId="237">
    <w:name w:val="正文文本1"/>
    <w:basedOn w:val="1"/>
    <w:qFormat/>
    <w:uiPriority w:val="0"/>
    <w:rPr>
      <w:sz w:val="20"/>
    </w:rPr>
  </w:style>
  <w:style w:type="paragraph" w:customStyle="1" w:styleId="238">
    <w:name w:val="正文文本首行缩进"/>
    <w:basedOn w:val="237"/>
    <w:qFormat/>
    <w:uiPriority w:val="0"/>
    <w:pPr>
      <w:tabs>
        <w:tab w:val="left" w:pos="2020"/>
        <w:tab w:val="center" w:pos="4535"/>
      </w:tabs>
      <w:spacing w:after="120"/>
      <w:ind w:firstLine="420"/>
    </w:pPr>
    <w:rPr>
      <w:sz w:val="21"/>
    </w:rPr>
  </w:style>
  <w:style w:type="paragraph" w:customStyle="1" w:styleId="239">
    <w:name w:val="Fließtext"/>
    <w:basedOn w:val="1"/>
    <w:qFormat/>
    <w:uiPriority w:val="0"/>
    <w:pPr>
      <w:overflowPunct w:val="0"/>
      <w:autoSpaceDE w:val="0"/>
      <w:autoSpaceDN w:val="0"/>
      <w:adjustRightInd w:val="0"/>
      <w:textAlignment w:val="baseline"/>
    </w:pPr>
    <w:rPr>
      <w:rFonts w:ascii="Calibri" w:hAnsi="Calibri"/>
      <w:kern w:val="28"/>
    </w:rPr>
  </w:style>
  <w:style w:type="paragraph" w:customStyle="1" w:styleId="240">
    <w:name w:val="Table Text"/>
    <w:basedOn w:val="1"/>
    <w:semiHidden/>
    <w:qFormat/>
    <w:uiPriority w:val="0"/>
    <w:rPr>
      <w:rFonts w:ascii="宋体" w:hAnsi="宋体" w:cs="宋体"/>
      <w:sz w:val="24"/>
      <w:szCs w:val="24"/>
      <w:lang w:eastAsia="en-US"/>
    </w:rPr>
  </w:style>
  <w:style w:type="table" w:customStyle="1" w:styleId="241">
    <w:name w:val="Table Normal"/>
    <w:semiHidden/>
    <w:unhideWhenUsed/>
    <w:qFormat/>
    <w:uiPriority w:val="0"/>
    <w:tblPr>
      <w:tblCellMar>
        <w:top w:w="0" w:type="dxa"/>
        <w:left w:w="0" w:type="dxa"/>
        <w:bottom w:w="0" w:type="dxa"/>
        <w:right w:w="0" w:type="dxa"/>
      </w:tblCellMar>
    </w:tblPr>
  </w:style>
  <w:style w:type="character" w:customStyle="1" w:styleId="242">
    <w:name w:val="font11"/>
    <w:basedOn w:val="40"/>
    <w:qFormat/>
    <w:uiPriority w:val="0"/>
    <w:rPr>
      <w:rFonts w:hint="eastAsia" w:ascii="宋体" w:hAnsi="宋体" w:eastAsia="宋体" w:cs="宋体"/>
      <w:color w:val="000000"/>
      <w:sz w:val="28"/>
      <w:szCs w:val="28"/>
      <w:u w:val="none"/>
    </w:rPr>
  </w:style>
  <w:style w:type="character" w:customStyle="1" w:styleId="243">
    <w:name w:val="font71"/>
    <w:basedOn w:val="40"/>
    <w:qFormat/>
    <w:uiPriority w:val="0"/>
    <w:rPr>
      <w:rFonts w:hint="eastAsia" w:ascii="宋体" w:hAnsi="宋体" w:eastAsia="宋体" w:cs="宋体"/>
      <w:b/>
      <w:bCs/>
      <w:color w:val="C00000"/>
      <w:sz w:val="28"/>
      <w:szCs w:val="28"/>
      <w:u w:val="none"/>
    </w:rPr>
  </w:style>
  <w:style w:type="character" w:customStyle="1" w:styleId="244">
    <w:name w:val="font81"/>
    <w:basedOn w:val="40"/>
    <w:qFormat/>
    <w:uiPriority w:val="0"/>
    <w:rPr>
      <w:rFonts w:hint="eastAsia" w:ascii="宋体" w:hAnsi="宋体" w:eastAsia="宋体" w:cs="宋体"/>
      <w:b/>
      <w:bCs/>
      <w:color w:val="000000"/>
      <w:sz w:val="28"/>
      <w:szCs w:val="28"/>
      <w:u w:val="none"/>
    </w:rPr>
  </w:style>
  <w:style w:type="character" w:customStyle="1" w:styleId="245">
    <w:name w:val="font101"/>
    <w:basedOn w:val="40"/>
    <w:qFormat/>
    <w:uiPriority w:val="0"/>
    <w:rPr>
      <w:rFonts w:hint="eastAsia" w:ascii="宋体" w:hAnsi="宋体" w:eastAsia="宋体" w:cs="宋体"/>
      <w:color w:val="C00000"/>
      <w:sz w:val="28"/>
      <w:szCs w:val="28"/>
      <w:u w:val="none"/>
    </w:rPr>
  </w:style>
  <w:style w:type="character" w:customStyle="1" w:styleId="246">
    <w:name w:val="font61"/>
    <w:basedOn w:val="40"/>
    <w:qFormat/>
    <w:uiPriority w:val="0"/>
    <w:rPr>
      <w:rFonts w:hint="eastAsia" w:ascii="宋体" w:hAnsi="宋体" w:eastAsia="宋体" w:cs="宋体"/>
      <w:color w:val="000000"/>
      <w:sz w:val="28"/>
      <w:szCs w:val="28"/>
      <w:u w:val="none"/>
    </w:rPr>
  </w:style>
  <w:style w:type="character" w:customStyle="1" w:styleId="247">
    <w:name w:val="font121"/>
    <w:basedOn w:val="40"/>
    <w:qFormat/>
    <w:uiPriority w:val="0"/>
    <w:rPr>
      <w:rFonts w:hint="eastAsia" w:ascii="宋体" w:hAnsi="宋体" w:eastAsia="宋体" w:cs="宋体"/>
      <w:b/>
      <w:bCs/>
      <w:color w:val="000000"/>
      <w:sz w:val="28"/>
      <w:szCs w:val="28"/>
      <w:u w:val="none"/>
    </w:rPr>
  </w:style>
  <w:style w:type="character" w:customStyle="1" w:styleId="248">
    <w:name w:val="font131"/>
    <w:basedOn w:val="40"/>
    <w:qFormat/>
    <w:uiPriority w:val="0"/>
    <w:rPr>
      <w:rFonts w:hint="eastAsia" w:ascii="宋体" w:hAnsi="宋体" w:eastAsia="宋体" w:cs="宋体"/>
      <w:color w:val="FF0000"/>
      <w:sz w:val="28"/>
      <w:szCs w:val="28"/>
      <w:u w:val="none"/>
    </w:rPr>
  </w:style>
  <w:style w:type="paragraph" w:customStyle="1" w:styleId="249">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52</Pages>
  <Words>21019</Words>
  <Characters>21785</Characters>
  <Lines>231</Lines>
  <Paragraphs>65</Paragraphs>
  <TotalTime>156</TotalTime>
  <ScaleCrop>false</ScaleCrop>
  <LinksUpToDate>false</LinksUpToDate>
  <CharactersWithSpaces>22094</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2015-06-30T18:07:00Z</dcterms:created>
  <dc:creator>Adminis</dc:creator>
  <cp:lastModifiedBy>用户A</cp:lastModifiedBy>
  <cp:lastPrinted>2026-01-13T03:14:00Z</cp:lastPrinted>
  <dcterms:modified xsi:type="dcterms:W3CDTF">2026-01-15T07:49:49Z</dcterms:modified>
  <dc:title>宜 兴 市 政</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00847FE5CD534DF4A0A7857A77AF6830_12</vt:lpwstr>
  </property>
  <property fmtid="{D5CDD505-2E9C-101B-9397-08002B2CF9AE}" pid="4" name="KSOTemplateDocerSaveRecord">
    <vt:lpwstr>eyJoZGlkIjoiZWQyNTFkY2U4MWIxMDIxMDQzY2FkY2FjZDY3ODI2MzMiLCJ1c2VySWQiOiIxMTY4MzYxNTU3In0=</vt:lpwstr>
  </property>
</Properties>
</file>