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9E9F9D">
      <w:pPr>
        <w:pBdr>
          <w:top w:val="none" w:color="000000" w:sz="0" w:space="0"/>
          <w:left w:val="none" w:color="000000" w:sz="0" w:space="0"/>
          <w:bottom w:val="none" w:color="000000" w:sz="0" w:space="0"/>
          <w:right w:val="none" w:color="000000" w:sz="0" w:space="0"/>
        </w:pBdr>
        <w:shd w:val="clear" w:color="auto"/>
        <w:spacing w:before="240" w:after="240"/>
        <w:jc w:val="left"/>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highlight w:val="none"/>
          <w14:textFill>
            <w14:solidFill>
              <w14:schemeClr w14:val="tx1"/>
            </w14:solidFill>
          </w14:textFill>
        </w:rPr>
        <w:t xml:space="preserve">   招　标　文　件</w:t>
      </w:r>
    </w:p>
    <w:p w14:paraId="434D6917">
      <w:pPr>
        <w:pBdr>
          <w:top w:val="none" w:color="000000" w:sz="0" w:space="0"/>
          <w:left w:val="none" w:color="000000" w:sz="0" w:space="0"/>
          <w:bottom w:val="none" w:color="000000" w:sz="0" w:space="0"/>
          <w:right w:val="none" w:color="000000" w:sz="0" w:space="0"/>
        </w:pBdr>
        <w:shd w:val="clear" w:color="auto"/>
        <w:spacing w:before="240" w:after="240"/>
        <w:jc w:val="left"/>
        <w:rPr>
          <w:rFonts w:hint="eastAsia" w:ascii="宋体" w:hAnsi="宋体" w:eastAsia="宋体" w:cs="宋体"/>
          <w:b/>
          <w:bCs/>
          <w:color w:val="000000" w:themeColor="text1"/>
          <w:sz w:val="84"/>
          <w:szCs w:val="84"/>
          <w:highlight w:val="none"/>
          <w14:textFill>
            <w14:solidFill>
              <w14:schemeClr w14:val="tx1"/>
            </w14:solidFill>
          </w14:textFill>
        </w:rPr>
      </w:pPr>
      <w:bookmarkStart w:id="133" w:name="_GoBack"/>
      <w:bookmarkEnd w:id="133"/>
    </w:p>
    <w:p w14:paraId="319253F7">
      <w:pPr>
        <w:pBdr>
          <w:top w:val="none" w:color="000000" w:sz="0" w:space="0"/>
          <w:left w:val="none" w:color="000000" w:sz="0" w:space="0"/>
          <w:bottom w:val="none" w:color="000000" w:sz="0" w:space="0"/>
          <w:right w:val="none" w:color="000000" w:sz="0" w:space="0"/>
        </w:pBdr>
        <w:shd w:val="clear" w:color="auto"/>
        <w:spacing w:before="240" w:after="240"/>
        <w:ind w:left="2570" w:hanging="2570"/>
        <w:rPr>
          <w:rFonts w:hint="eastAsia" w:ascii="宋体" w:hAnsi="宋体" w:eastAsia="宋体" w:cs="宋体"/>
          <w:b/>
          <w:color w:val="000000" w:themeColor="text1"/>
          <w:sz w:val="30"/>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项目名称：</w:t>
      </w:r>
      <w:r>
        <w:rPr>
          <w:rFonts w:hint="eastAsia" w:ascii="宋体" w:hAnsi="宋体" w:cs="宋体"/>
          <w:b/>
          <w:color w:val="000000" w:themeColor="text1"/>
          <w:sz w:val="32"/>
          <w:highlight w:val="none"/>
          <w:lang w:eastAsia="zh-CN"/>
          <w14:textFill>
            <w14:solidFill>
              <w14:schemeClr w14:val="tx1"/>
            </w14:solidFill>
          </w14:textFill>
        </w:rPr>
        <w:t>泗洪县公安局350兆数字集群通信系统维保项目（二次）</w:t>
      </w:r>
    </w:p>
    <w:p w14:paraId="509B3D74">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highlight w:val="none"/>
          <w:lang w:val="en-US" w:eastAsia="zh-CN"/>
          <w14:textFill>
            <w14:solidFill>
              <w14:schemeClr w14:val="tx1"/>
            </w14:solidFill>
          </w14:textFill>
        </w:rPr>
        <w:t>项目编号：</w:t>
      </w:r>
      <w:r>
        <w:rPr>
          <w:rFonts w:hint="eastAsia" w:ascii="宋体" w:hAnsi="宋体" w:cs="宋体"/>
          <w:b/>
          <w:color w:val="000000" w:themeColor="text1"/>
          <w:sz w:val="32"/>
          <w:highlight w:val="none"/>
          <w:lang w:eastAsia="zh-CN"/>
          <w14:textFill>
            <w14:solidFill>
              <w14:schemeClr w14:val="tx1"/>
            </w14:solidFill>
          </w14:textFill>
        </w:rPr>
        <w:t>JSZC-321324-XSZX-G2026-0003</w:t>
      </w:r>
      <w:r>
        <w:rPr>
          <w:rFonts w:hint="eastAsia" w:ascii="宋体" w:hAnsi="宋体" w:eastAsia="宋体" w:cs="宋体"/>
          <w:b/>
          <w:color w:val="000000" w:themeColor="text1"/>
          <w:sz w:val="32"/>
          <w:highlight w:val="none"/>
          <w:lang w:eastAsia="zh-CN"/>
          <w14:textFill>
            <w14:solidFill>
              <w14:schemeClr w14:val="tx1"/>
            </w14:solidFill>
          </w14:textFill>
        </w:rPr>
        <w:t xml:space="preserve"> </w:t>
      </w:r>
    </w:p>
    <w:p w14:paraId="3CE0458C">
      <w:pPr>
        <w:pBdr>
          <w:top w:val="none" w:color="000000" w:sz="0" w:space="0"/>
          <w:left w:val="none" w:color="000000" w:sz="0" w:space="0"/>
          <w:bottom w:val="none" w:color="000000" w:sz="0" w:space="0"/>
          <w:right w:val="none" w:color="000000" w:sz="0" w:space="0"/>
        </w:pBdr>
        <w:shd w:val="clear" w:color="auto"/>
        <w:ind w:firstLine="301"/>
        <w:rPr>
          <w:rFonts w:hint="eastAsia" w:ascii="宋体" w:hAnsi="宋体" w:eastAsia="宋体" w:cs="宋体"/>
          <w:b/>
          <w:color w:val="000000" w:themeColor="text1"/>
          <w:sz w:val="30"/>
          <w:highlight w:val="none"/>
          <w14:textFill>
            <w14:solidFill>
              <w14:schemeClr w14:val="tx1"/>
            </w14:solidFill>
          </w14:textFill>
        </w:rPr>
      </w:pPr>
    </w:p>
    <w:p w14:paraId="23D178D0">
      <w:pPr>
        <w:pBdr>
          <w:top w:val="none" w:color="000000" w:sz="0" w:space="0"/>
          <w:left w:val="none" w:color="000000" w:sz="0" w:space="0"/>
          <w:bottom w:val="none" w:color="000000" w:sz="0" w:space="0"/>
          <w:right w:val="none" w:color="000000" w:sz="0" w:space="0"/>
        </w:pBdr>
        <w:shd w:val="clear" w:color="auto"/>
        <w:ind w:firstLine="301"/>
        <w:outlineLvl w:val="0"/>
        <w:rPr>
          <w:rFonts w:hint="eastAsia" w:ascii="宋体" w:hAnsi="宋体" w:eastAsia="宋体" w:cs="宋体"/>
          <w:color w:val="000000" w:themeColor="text1"/>
          <w:highlight w:val="none"/>
          <w14:textFill>
            <w14:solidFill>
              <w14:schemeClr w14:val="tx1"/>
            </w14:solidFill>
          </w14:textFill>
        </w:rPr>
      </w:pPr>
      <w:bookmarkStart w:id="0" w:name="_Toc11013"/>
      <w:r>
        <w:rPr>
          <w:rFonts w:hint="eastAsia" w:ascii="宋体" w:hAnsi="宋体" w:eastAsia="宋体" w:cs="宋体"/>
          <w:b/>
          <w:color w:val="000000" w:themeColor="text1"/>
          <w:sz w:val="30"/>
          <w:highlight w:val="none"/>
          <w14:textFill>
            <w14:solidFill>
              <w14:schemeClr w14:val="tx1"/>
            </w14:solidFill>
          </w14:textFill>
        </w:rPr>
        <w:t>（</w:t>
      </w:r>
      <w:r>
        <w:rPr>
          <w:rFonts w:hint="eastAsia" w:ascii="宋体" w:hAnsi="宋体" w:cs="宋体"/>
          <w:b/>
          <w:color w:val="000000" w:themeColor="text1"/>
          <w:sz w:val="30"/>
          <w:highlight w:val="none"/>
          <w:u w:val="single"/>
          <w:lang w:val="en-US" w:eastAsia="zh-CN"/>
          <w14:textFill>
            <w14:solidFill>
              <w14:schemeClr w14:val="tx1"/>
            </w14:solidFill>
          </w14:textFill>
        </w:rPr>
        <w:t>服务</w:t>
      </w:r>
      <w:r>
        <w:rPr>
          <w:rFonts w:hint="eastAsia" w:ascii="宋体" w:hAnsi="宋体" w:eastAsia="宋体" w:cs="宋体"/>
          <w:b/>
          <w:color w:val="000000" w:themeColor="text1"/>
          <w:sz w:val="30"/>
          <w:highlight w:val="none"/>
          <w14:textFill>
            <w14:solidFill>
              <w14:schemeClr w14:val="tx1"/>
            </w14:solidFill>
          </w14:textFill>
        </w:rPr>
        <w:t>类项目，</w:t>
      </w:r>
      <w:r>
        <w:rPr>
          <w:rFonts w:hint="eastAsia" w:ascii="宋体" w:hAnsi="宋体" w:eastAsia="宋体" w:cs="宋体"/>
          <w:b/>
          <w:color w:val="000000" w:themeColor="text1"/>
          <w:sz w:val="30"/>
          <w:highlight w:val="none"/>
          <w:lang w:val="en-US" w:eastAsia="zh-CN"/>
          <w14:textFill>
            <w14:solidFill>
              <w14:schemeClr w14:val="tx1"/>
            </w14:solidFill>
          </w14:textFill>
        </w:rPr>
        <w:t>本项目</w:t>
      </w:r>
      <w:r>
        <w:rPr>
          <w:rFonts w:hint="eastAsia" w:ascii="宋体" w:hAnsi="宋体" w:eastAsia="宋体" w:cs="宋体"/>
          <w:b/>
          <w:color w:val="000000" w:themeColor="text1"/>
          <w:sz w:val="30"/>
          <w:highlight w:val="none"/>
          <w:u w:val="single"/>
          <w14:textFill>
            <w14:solidFill>
              <w14:schemeClr w14:val="tx1"/>
            </w14:solidFill>
          </w14:textFill>
        </w:rPr>
        <w:t xml:space="preserve"> 专 </w:t>
      </w:r>
      <w:r>
        <w:rPr>
          <w:rFonts w:hint="eastAsia" w:ascii="宋体" w:hAnsi="宋体" w:eastAsia="宋体" w:cs="宋体"/>
          <w:b/>
          <w:color w:val="000000" w:themeColor="text1"/>
          <w:sz w:val="30"/>
          <w:highlight w:val="none"/>
          <w14:textFill>
            <w14:solidFill>
              <w14:schemeClr w14:val="tx1"/>
            </w14:solidFill>
          </w14:textFill>
        </w:rPr>
        <w:t>门面向中小企业）</w:t>
      </w:r>
      <w:bookmarkEnd w:id="0"/>
    </w:p>
    <w:p w14:paraId="3F27872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775F730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2136F10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522CB3C4">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11E01F4E">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0FCF57E4">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6D6A2EAD">
      <w:pPr>
        <w:pStyle w:val="15"/>
        <w:shd w:val="clear" w:color="auto"/>
        <w:rPr>
          <w:rFonts w:hint="eastAsia" w:ascii="宋体" w:hAnsi="宋体" w:eastAsia="宋体" w:cs="宋体"/>
          <w:color w:val="000000" w:themeColor="text1"/>
          <w:sz w:val="24"/>
          <w:highlight w:val="none"/>
          <w14:textFill>
            <w14:solidFill>
              <w14:schemeClr w14:val="tx1"/>
            </w14:solidFill>
          </w14:textFill>
        </w:rPr>
      </w:pPr>
    </w:p>
    <w:p w14:paraId="7D62929F">
      <w:pPr>
        <w:pStyle w:val="12"/>
        <w:shd w:val="clear" w:color="auto"/>
        <w:rPr>
          <w:rFonts w:hint="eastAsia" w:ascii="宋体" w:hAnsi="宋体" w:eastAsia="宋体" w:cs="宋体"/>
          <w:color w:val="000000" w:themeColor="text1"/>
          <w:sz w:val="24"/>
          <w:highlight w:val="none"/>
          <w14:textFill>
            <w14:solidFill>
              <w14:schemeClr w14:val="tx1"/>
            </w14:solidFill>
          </w14:textFill>
        </w:rPr>
      </w:pPr>
    </w:p>
    <w:p w14:paraId="3A7A0E65">
      <w:pPr>
        <w:shd w:val="clear" w:color="auto"/>
        <w:rPr>
          <w:rFonts w:hint="eastAsia" w:ascii="宋体" w:hAnsi="宋体" w:eastAsia="宋体" w:cs="宋体"/>
          <w:color w:val="000000" w:themeColor="text1"/>
          <w:sz w:val="24"/>
          <w:highlight w:val="none"/>
          <w14:textFill>
            <w14:solidFill>
              <w14:schemeClr w14:val="tx1"/>
            </w14:solidFill>
          </w14:textFill>
        </w:rPr>
      </w:pPr>
    </w:p>
    <w:p w14:paraId="3EC8F7F3">
      <w:pPr>
        <w:pStyle w:val="15"/>
        <w:shd w:val="clear" w:color="auto"/>
        <w:rPr>
          <w:rFonts w:hint="eastAsia" w:ascii="宋体" w:hAnsi="宋体" w:eastAsia="宋体" w:cs="宋体"/>
          <w:color w:val="000000" w:themeColor="text1"/>
          <w:highlight w:val="none"/>
          <w14:textFill>
            <w14:solidFill>
              <w14:schemeClr w14:val="tx1"/>
            </w14:solidFill>
          </w14:textFill>
        </w:rPr>
      </w:pPr>
    </w:p>
    <w:p w14:paraId="38CF7A34">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44204045">
      <w:pPr>
        <w:shd w:val="clear" w:color="auto"/>
        <w:rPr>
          <w:rFonts w:hint="eastAsia" w:ascii="宋体" w:hAnsi="宋体" w:eastAsia="宋体" w:cs="宋体"/>
          <w:color w:val="000000" w:themeColor="text1"/>
          <w:highlight w:val="none"/>
          <w14:textFill>
            <w14:solidFill>
              <w14:schemeClr w14:val="tx1"/>
            </w14:solidFill>
          </w14:textFill>
        </w:rPr>
      </w:pPr>
    </w:p>
    <w:p w14:paraId="6FABE87C">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52335EF5">
      <w:pPr>
        <w:pBdr>
          <w:top w:val="none" w:color="000000" w:sz="0" w:space="0"/>
          <w:left w:val="none" w:color="000000" w:sz="0" w:space="0"/>
          <w:bottom w:val="none" w:color="000000" w:sz="0" w:space="0"/>
          <w:right w:val="none" w:color="000000" w:sz="0" w:space="0"/>
        </w:pBdr>
        <w:shd w:val="clear" w:color="auto"/>
        <w:spacing w:before="240" w:after="240"/>
        <w:outlineLvl w:val="0"/>
        <w:rPr>
          <w:rFonts w:hint="eastAsia" w:ascii="宋体" w:hAnsi="宋体" w:eastAsia="宋体" w:cs="宋体"/>
          <w:b/>
          <w:color w:val="000000" w:themeColor="text1"/>
          <w:sz w:val="32"/>
          <w:highlight w:val="none"/>
          <w:u w:val="single"/>
          <w:lang w:val="en-US" w:eastAsia="zh-CN"/>
          <w14:textFill>
            <w14:solidFill>
              <w14:schemeClr w14:val="tx1"/>
            </w14:solidFill>
          </w14:textFill>
        </w:rPr>
      </w:pPr>
      <w:bookmarkStart w:id="1" w:name="_Toc3490"/>
      <w:r>
        <w:rPr>
          <w:rFonts w:hint="eastAsia" w:ascii="宋体" w:hAnsi="宋体" w:eastAsia="宋体" w:cs="宋体"/>
          <w:b/>
          <w:color w:val="000000" w:themeColor="text1"/>
          <w:sz w:val="32"/>
          <w:highlight w:val="none"/>
          <w14:textFill>
            <w14:solidFill>
              <w14:schemeClr w14:val="tx1"/>
            </w14:solidFill>
          </w14:textFill>
        </w:rPr>
        <w:t>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人：</w:t>
      </w:r>
      <w:bookmarkEnd w:id="1"/>
      <w:r>
        <w:rPr>
          <w:rFonts w:hint="eastAsia" w:ascii="宋体" w:hAnsi="宋体" w:cs="宋体"/>
          <w:b/>
          <w:color w:val="000000" w:themeColor="text1"/>
          <w:sz w:val="32"/>
          <w:highlight w:val="none"/>
          <w:u w:val="single"/>
          <w:lang w:val="en-US" w:eastAsia="zh-CN"/>
          <w14:textFill>
            <w14:solidFill>
              <w14:schemeClr w14:val="tx1"/>
            </w14:solidFill>
          </w14:textFill>
        </w:rPr>
        <w:t>泗洪县公安局</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p>
    <w:p w14:paraId="4FD33AD2">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采购代理机构：</w:t>
      </w:r>
      <w:r>
        <w:rPr>
          <w:rFonts w:hint="eastAsia" w:ascii="宋体" w:hAnsi="宋体" w:eastAsia="宋体" w:cs="宋体"/>
          <w:b/>
          <w:color w:val="000000" w:themeColor="text1"/>
          <w:sz w:val="32"/>
          <w:highlight w:val="none"/>
          <w:u w:val="single"/>
          <w14:textFill>
            <w14:solidFill>
              <w14:schemeClr w14:val="tx1"/>
            </w14:solidFill>
          </w14:textFill>
        </w:rPr>
        <w:t xml:space="preserve">江苏襄盛工程咨询有限公司 </w:t>
      </w:r>
    </w:p>
    <w:p w14:paraId="7EA0CF0F">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u w:val="none"/>
          <w:lang w:val="en-US" w:eastAsia="zh-CN"/>
          <w14:textFill>
            <w14:solidFill>
              <w14:schemeClr w14:val="tx1"/>
            </w14:solidFill>
          </w14:textFill>
        </w:rPr>
        <w:t>日期：</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u w:val="single"/>
          <w14:textFill>
            <w14:solidFill>
              <w14:schemeClr w14:val="tx1"/>
            </w14:solidFill>
          </w14:textFill>
        </w:rPr>
        <w:t>202</w:t>
      </w:r>
      <w:r>
        <w:rPr>
          <w:rFonts w:hint="eastAsia" w:ascii="宋体" w:hAnsi="宋体" w:cs="宋体"/>
          <w:b/>
          <w:color w:val="000000" w:themeColor="text1"/>
          <w:sz w:val="32"/>
          <w:highlight w:val="none"/>
          <w:u w:val="single"/>
          <w:lang w:val="en-US" w:eastAsia="zh-CN"/>
          <w14:textFill>
            <w14:solidFill>
              <w14:schemeClr w14:val="tx1"/>
            </w14:solidFill>
          </w14:textFill>
        </w:rPr>
        <w:t>6</w:t>
      </w:r>
      <w:r>
        <w:rPr>
          <w:rFonts w:hint="eastAsia" w:ascii="宋体" w:hAnsi="宋体" w:eastAsia="宋体" w:cs="宋体"/>
          <w:b/>
          <w:color w:val="000000" w:themeColor="text1"/>
          <w:sz w:val="32"/>
          <w:highlight w:val="none"/>
          <w14:textFill>
            <w14:solidFill>
              <w14:schemeClr w14:val="tx1"/>
            </w14:solidFill>
          </w14:textFill>
        </w:rPr>
        <w:t>年</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 02  </w:t>
      </w:r>
      <w:r>
        <w:rPr>
          <w:rFonts w:hint="eastAsia" w:ascii="宋体" w:hAnsi="宋体" w:eastAsia="宋体" w:cs="宋体"/>
          <w:b/>
          <w:color w:val="000000" w:themeColor="text1"/>
          <w:sz w:val="32"/>
          <w:highlight w:val="none"/>
          <w14:textFill>
            <w14:solidFill>
              <w14:schemeClr w14:val="tx1"/>
            </w14:solidFill>
          </w14:textFill>
        </w:rPr>
        <w:t>月</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28 </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日</w:t>
      </w:r>
    </w:p>
    <w:p w14:paraId="11AD877C">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p>
    <w:p w14:paraId="336A06F3">
      <w:pPr>
        <w:pStyle w:val="61"/>
        <w:shd w:val="clear" w:color="auto"/>
        <w:outlineLvl w:val="9"/>
        <w:rPr>
          <w:rFonts w:hint="eastAsia" w:ascii="宋体" w:hAnsi="宋体" w:eastAsia="宋体" w:cs="宋体"/>
          <w:color w:val="000000" w:themeColor="text1"/>
          <w:highlight w:val="none"/>
          <w14:textFill>
            <w14:solidFill>
              <w14:schemeClr w14:val="tx1"/>
            </w14:solidFill>
          </w14:textFill>
        </w:rPr>
      </w:pPr>
    </w:p>
    <w:p w14:paraId="1D9A18C7">
      <w:pPr>
        <w:spacing w:before="0" w:after="0" w:line="240" w:lineRule="auto"/>
        <w:ind w:left="0" w:right="0" w:firstLine="0"/>
        <w:jc w:val="center"/>
        <w:outlineLvl w:val="0"/>
        <w:rPr>
          <w:sz w:val="36"/>
          <w:szCs w:val="36"/>
          <w:highlight w:val="none"/>
        </w:rPr>
      </w:pPr>
      <w:r>
        <w:rPr>
          <w:rFonts w:ascii="宋体" w:hAnsi="宋体" w:eastAsia="宋体"/>
          <w:sz w:val="36"/>
          <w:szCs w:val="36"/>
          <w:highlight w:val="none"/>
        </w:rPr>
        <w:t>目录</w:t>
      </w:r>
    </w:p>
    <w:p w14:paraId="4759C79C">
      <w:pPr>
        <w:pStyle w:val="422"/>
        <w:tabs>
          <w:tab w:val="right" w:leader="dot" w:pos="9026"/>
        </w:tabs>
        <w:outlineLvl w:val="0"/>
        <w:rPr>
          <w:sz w:val="32"/>
          <w:szCs w:val="32"/>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p>
    <w:p w14:paraId="6D6A6B8A">
      <w:pPr>
        <w:pStyle w:val="422"/>
        <w:tabs>
          <w:tab w:val="right" w:leader="dot" w:pos="9026"/>
        </w:tabs>
        <w:outlineLvl w:val="0"/>
        <w:rPr>
          <w:sz w:val="32"/>
          <w:szCs w:val="32"/>
          <w:highlight w:val="none"/>
        </w:rPr>
      </w:pPr>
      <w:r>
        <w:rPr>
          <w:sz w:val="32"/>
          <w:szCs w:val="32"/>
          <w:highlight w:val="none"/>
        </w:rPr>
        <w:fldChar w:fldCharType="begin"/>
      </w:r>
      <w:r>
        <w:rPr>
          <w:sz w:val="32"/>
          <w:szCs w:val="32"/>
          <w:highlight w:val="none"/>
        </w:rPr>
        <w:instrText xml:space="preserve"> HYPERLINK \l _Toc17201 </w:instrText>
      </w:r>
      <w:r>
        <w:rPr>
          <w:sz w:val="32"/>
          <w:szCs w:val="32"/>
          <w:highlight w:val="none"/>
        </w:rPr>
        <w:fldChar w:fldCharType="separate"/>
      </w:r>
      <w:r>
        <w:rPr>
          <w:rFonts w:hint="eastAsia" w:ascii="宋体" w:hAnsi="宋体" w:eastAsia="宋体" w:cs="宋体"/>
          <w:sz w:val="32"/>
          <w:szCs w:val="32"/>
          <w:highlight w:val="none"/>
        </w:rPr>
        <w:t>第一章投标邀请函</w:t>
      </w:r>
      <w:r>
        <w:rPr>
          <w:sz w:val="32"/>
          <w:szCs w:val="32"/>
          <w:highlight w:val="none"/>
        </w:rPr>
        <w:tab/>
      </w:r>
      <w:r>
        <w:rPr>
          <w:sz w:val="32"/>
          <w:szCs w:val="32"/>
          <w:highlight w:val="none"/>
        </w:rPr>
        <w:fldChar w:fldCharType="begin"/>
      </w:r>
      <w:r>
        <w:rPr>
          <w:sz w:val="32"/>
          <w:szCs w:val="32"/>
          <w:highlight w:val="none"/>
        </w:rPr>
        <w:instrText xml:space="preserve"> PAGEREF _Toc17201 \h </w:instrText>
      </w:r>
      <w:r>
        <w:rPr>
          <w:sz w:val="32"/>
          <w:szCs w:val="32"/>
          <w:highlight w:val="none"/>
        </w:rPr>
        <w:fldChar w:fldCharType="separate"/>
      </w:r>
      <w:r>
        <w:rPr>
          <w:sz w:val="32"/>
          <w:szCs w:val="32"/>
          <w:highlight w:val="none"/>
        </w:rPr>
        <w:t>3</w:t>
      </w:r>
      <w:r>
        <w:rPr>
          <w:sz w:val="32"/>
          <w:szCs w:val="32"/>
          <w:highlight w:val="none"/>
        </w:rPr>
        <w:fldChar w:fldCharType="end"/>
      </w:r>
      <w:r>
        <w:rPr>
          <w:sz w:val="32"/>
          <w:szCs w:val="32"/>
          <w:highlight w:val="none"/>
        </w:rPr>
        <w:fldChar w:fldCharType="end"/>
      </w:r>
    </w:p>
    <w:p w14:paraId="3C832796">
      <w:pPr>
        <w:pStyle w:val="422"/>
        <w:tabs>
          <w:tab w:val="right" w:leader="dot" w:pos="9026"/>
        </w:tabs>
        <w:outlineLvl w:val="0"/>
        <w:rPr>
          <w:sz w:val="32"/>
          <w:szCs w:val="32"/>
          <w:highlight w:val="none"/>
        </w:rPr>
      </w:pPr>
      <w:r>
        <w:rPr>
          <w:sz w:val="32"/>
          <w:szCs w:val="32"/>
          <w:highlight w:val="none"/>
        </w:rPr>
        <w:fldChar w:fldCharType="begin"/>
      </w:r>
      <w:r>
        <w:rPr>
          <w:sz w:val="32"/>
          <w:szCs w:val="32"/>
          <w:highlight w:val="none"/>
        </w:rPr>
        <w:instrText xml:space="preserve"> HYPERLINK \l _Toc16280 </w:instrText>
      </w:r>
      <w:r>
        <w:rPr>
          <w:sz w:val="32"/>
          <w:szCs w:val="32"/>
          <w:highlight w:val="none"/>
        </w:rPr>
        <w:fldChar w:fldCharType="separate"/>
      </w:r>
      <w:r>
        <w:rPr>
          <w:rFonts w:hint="eastAsia" w:ascii="宋体" w:hAnsi="宋体" w:eastAsia="宋体" w:cs="宋体"/>
          <w:sz w:val="32"/>
          <w:szCs w:val="32"/>
          <w:highlight w:val="none"/>
        </w:rPr>
        <w:t>第二章投标人须知</w:t>
      </w:r>
      <w:r>
        <w:rPr>
          <w:sz w:val="32"/>
          <w:szCs w:val="32"/>
          <w:highlight w:val="none"/>
        </w:rPr>
        <w:tab/>
      </w:r>
      <w:r>
        <w:rPr>
          <w:rFonts w:hint="eastAsia"/>
          <w:sz w:val="32"/>
          <w:szCs w:val="32"/>
          <w:highlight w:val="none"/>
          <w:lang w:val="en-US" w:eastAsia="zh-CN"/>
        </w:rPr>
        <w:t>7</w:t>
      </w:r>
      <w:r>
        <w:rPr>
          <w:sz w:val="32"/>
          <w:szCs w:val="32"/>
          <w:highlight w:val="none"/>
        </w:rPr>
        <w:fldChar w:fldCharType="end"/>
      </w:r>
    </w:p>
    <w:p w14:paraId="7B925496">
      <w:pPr>
        <w:pStyle w:val="422"/>
        <w:tabs>
          <w:tab w:val="right" w:leader="dot" w:pos="9026"/>
        </w:tabs>
        <w:outlineLvl w:val="0"/>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_Toc14096 </w:instrText>
      </w:r>
      <w:r>
        <w:rPr>
          <w:sz w:val="32"/>
          <w:szCs w:val="32"/>
          <w:highlight w:val="none"/>
        </w:rPr>
        <w:fldChar w:fldCharType="separate"/>
      </w:r>
      <w:r>
        <w:rPr>
          <w:rFonts w:hint="eastAsia" w:ascii="宋体" w:hAnsi="宋体" w:eastAsia="宋体" w:cs="宋体"/>
          <w:sz w:val="32"/>
          <w:szCs w:val="48"/>
          <w:highlight w:val="none"/>
        </w:rPr>
        <w:t xml:space="preserve">第三章 </w:t>
      </w:r>
      <w:r>
        <w:rPr>
          <w:rFonts w:hint="eastAsia" w:ascii="宋体" w:hAnsi="宋体" w:eastAsia="宋体" w:cs="宋体"/>
          <w:sz w:val="32"/>
          <w:szCs w:val="72"/>
          <w:highlight w:val="none"/>
        </w:rPr>
        <w:t>合同格式及条款（草案）</w:t>
      </w:r>
      <w:r>
        <w:rPr>
          <w:sz w:val="32"/>
          <w:szCs w:val="32"/>
          <w:highlight w:val="none"/>
        </w:rPr>
        <w:tab/>
      </w:r>
      <w:r>
        <w:rPr>
          <w:rFonts w:hint="eastAsia"/>
          <w:sz w:val="32"/>
          <w:szCs w:val="32"/>
          <w:highlight w:val="none"/>
          <w:lang w:val="en-US" w:eastAsia="zh-CN"/>
        </w:rPr>
        <w:t>2</w:t>
      </w:r>
      <w:r>
        <w:rPr>
          <w:sz w:val="32"/>
          <w:szCs w:val="32"/>
          <w:highlight w:val="none"/>
        </w:rPr>
        <w:fldChar w:fldCharType="end"/>
      </w:r>
      <w:r>
        <w:rPr>
          <w:rFonts w:hint="eastAsia"/>
          <w:sz w:val="32"/>
          <w:szCs w:val="32"/>
          <w:highlight w:val="none"/>
          <w:lang w:val="en-US" w:eastAsia="zh-CN"/>
        </w:rPr>
        <w:t>9</w:t>
      </w:r>
    </w:p>
    <w:p w14:paraId="7725DA37">
      <w:pPr>
        <w:pStyle w:val="422"/>
        <w:tabs>
          <w:tab w:val="right" w:leader="dot" w:pos="9026"/>
        </w:tabs>
        <w:outlineLvl w:val="0"/>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_Toc15300 </w:instrText>
      </w:r>
      <w:r>
        <w:rPr>
          <w:sz w:val="32"/>
          <w:szCs w:val="32"/>
          <w:highlight w:val="none"/>
        </w:rPr>
        <w:fldChar w:fldCharType="separate"/>
      </w:r>
      <w:r>
        <w:rPr>
          <w:rFonts w:hint="eastAsia" w:ascii="宋体" w:hAnsi="宋体" w:eastAsia="宋体" w:cs="宋体"/>
          <w:sz w:val="32"/>
          <w:szCs w:val="32"/>
          <w:highlight w:val="none"/>
        </w:rPr>
        <w:t>第四章 采购需求</w:t>
      </w:r>
      <w:r>
        <w:rPr>
          <w:sz w:val="32"/>
          <w:szCs w:val="32"/>
          <w:highlight w:val="none"/>
        </w:rPr>
        <w:tab/>
      </w:r>
      <w:r>
        <w:rPr>
          <w:rFonts w:hint="eastAsia"/>
          <w:sz w:val="32"/>
          <w:szCs w:val="32"/>
          <w:highlight w:val="none"/>
          <w:lang w:val="en-US" w:eastAsia="zh-CN"/>
        </w:rPr>
        <w:t>3</w:t>
      </w:r>
      <w:r>
        <w:rPr>
          <w:sz w:val="32"/>
          <w:szCs w:val="32"/>
          <w:highlight w:val="none"/>
        </w:rPr>
        <w:fldChar w:fldCharType="end"/>
      </w:r>
      <w:r>
        <w:rPr>
          <w:rFonts w:hint="eastAsia"/>
          <w:sz w:val="32"/>
          <w:szCs w:val="32"/>
          <w:highlight w:val="none"/>
          <w:lang w:val="en-US" w:eastAsia="zh-CN"/>
        </w:rPr>
        <w:t>9</w:t>
      </w:r>
    </w:p>
    <w:p w14:paraId="3B47A15E">
      <w:pPr>
        <w:pStyle w:val="422"/>
        <w:tabs>
          <w:tab w:val="right" w:leader="dot" w:pos="9026"/>
        </w:tabs>
        <w:outlineLvl w:val="0"/>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_Toc2242 </w:instrText>
      </w:r>
      <w:r>
        <w:rPr>
          <w:sz w:val="32"/>
          <w:szCs w:val="32"/>
          <w:highlight w:val="none"/>
        </w:rPr>
        <w:fldChar w:fldCharType="separate"/>
      </w:r>
      <w:r>
        <w:rPr>
          <w:rFonts w:hint="eastAsia" w:ascii="宋体" w:hAnsi="宋体" w:eastAsia="宋体" w:cs="宋体"/>
          <w:sz w:val="32"/>
          <w:szCs w:val="32"/>
          <w:highlight w:val="none"/>
        </w:rPr>
        <w:t>第五章评标方法与评标标准</w:t>
      </w:r>
      <w:r>
        <w:rPr>
          <w:sz w:val="32"/>
          <w:szCs w:val="32"/>
          <w:highlight w:val="none"/>
        </w:rPr>
        <w:tab/>
      </w:r>
      <w:r>
        <w:rPr>
          <w:rFonts w:hint="eastAsia"/>
          <w:sz w:val="32"/>
          <w:szCs w:val="32"/>
          <w:highlight w:val="none"/>
          <w:lang w:val="en-US" w:eastAsia="zh-CN"/>
        </w:rPr>
        <w:t>4</w:t>
      </w:r>
      <w:r>
        <w:rPr>
          <w:sz w:val="32"/>
          <w:szCs w:val="32"/>
          <w:highlight w:val="none"/>
        </w:rPr>
        <w:fldChar w:fldCharType="end"/>
      </w:r>
      <w:r>
        <w:rPr>
          <w:rFonts w:hint="eastAsia"/>
          <w:sz w:val="32"/>
          <w:szCs w:val="32"/>
          <w:highlight w:val="none"/>
          <w:lang w:val="en-US" w:eastAsia="zh-CN"/>
        </w:rPr>
        <w:t>9</w:t>
      </w:r>
    </w:p>
    <w:p w14:paraId="7047B4CF">
      <w:pPr>
        <w:pStyle w:val="422"/>
        <w:tabs>
          <w:tab w:val="right" w:leader="dot" w:pos="9026"/>
        </w:tabs>
        <w:outlineLvl w:val="0"/>
        <w:rPr>
          <w:rStyle w:val="421"/>
          <w:highlight w:val="none"/>
          <w:woUserID w:val="0"/>
        </w:rPr>
      </w:pPr>
      <w:r>
        <w:rPr>
          <w:sz w:val="32"/>
          <w:szCs w:val="32"/>
          <w:highlight w:val="none"/>
        </w:rPr>
        <w:fldChar w:fldCharType="begin"/>
      </w:r>
      <w:r>
        <w:rPr>
          <w:sz w:val="32"/>
          <w:szCs w:val="32"/>
          <w:highlight w:val="none"/>
        </w:rPr>
        <w:instrText xml:space="preserve"> HYPERLINK \l _Toc31527 </w:instrText>
      </w:r>
      <w:r>
        <w:rPr>
          <w:sz w:val="32"/>
          <w:szCs w:val="32"/>
          <w:highlight w:val="none"/>
        </w:rPr>
        <w:fldChar w:fldCharType="separate"/>
      </w:r>
      <w:r>
        <w:rPr>
          <w:rFonts w:hint="eastAsia" w:ascii="宋体" w:hAnsi="宋体" w:eastAsia="宋体" w:cs="宋体"/>
          <w:sz w:val="32"/>
          <w:szCs w:val="32"/>
          <w:highlight w:val="none"/>
        </w:rPr>
        <w:t>第六章投标文件格式</w:t>
      </w:r>
      <w:r>
        <w:rPr>
          <w:sz w:val="32"/>
          <w:szCs w:val="32"/>
          <w:highlight w:val="none"/>
        </w:rPr>
        <w:tab/>
      </w:r>
      <w:r>
        <w:rPr>
          <w:sz w:val="32"/>
          <w:szCs w:val="32"/>
          <w:highlight w:val="none"/>
        </w:rPr>
        <w:fldChar w:fldCharType="begin"/>
      </w:r>
      <w:r>
        <w:rPr>
          <w:sz w:val="32"/>
          <w:szCs w:val="32"/>
          <w:highlight w:val="none"/>
        </w:rPr>
        <w:instrText xml:space="preserve"> PAGEREF _Toc31527 \h </w:instrText>
      </w:r>
      <w:r>
        <w:rPr>
          <w:sz w:val="32"/>
          <w:szCs w:val="32"/>
          <w:highlight w:val="none"/>
        </w:rPr>
        <w:fldChar w:fldCharType="separate"/>
      </w:r>
      <w:r>
        <w:rPr>
          <w:sz w:val="32"/>
          <w:szCs w:val="32"/>
          <w:highlight w:val="none"/>
        </w:rPr>
        <w:t>54</w:t>
      </w:r>
      <w:r>
        <w:rPr>
          <w:sz w:val="32"/>
          <w:szCs w:val="32"/>
          <w:highlight w:val="none"/>
        </w:rPr>
        <w:fldChar w:fldCharType="end"/>
      </w:r>
      <w:r>
        <w:rPr>
          <w:sz w:val="32"/>
          <w:szCs w:val="32"/>
          <w:highlight w:val="none"/>
        </w:rPr>
        <w:fldChar w:fldCharType="end"/>
      </w:r>
    </w:p>
    <w:p w14:paraId="3FAF49D3">
      <w:pPr>
        <w:bidi w:val="0"/>
        <w:rPr>
          <w:highlight w:val="none"/>
        </w:rPr>
      </w:pPr>
      <w:r>
        <w:rPr>
          <w:highlight w:val="none"/>
        </w:rPr>
        <w:fldChar w:fldCharType="end"/>
      </w:r>
    </w:p>
    <w:p w14:paraId="30C37667">
      <w:pPr>
        <w:rPr>
          <w:highlight w:val="none"/>
        </w:rPr>
      </w:pPr>
    </w:p>
    <w:p w14:paraId="28624F4B">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23A0DAF">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DAEE32A">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38A5126">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9588EFC">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2CF3018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1C6A76AE">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E71BE50">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9A0E279">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CD6FEA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27CF976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63DD201">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BD4F752">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1CE6950">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0D718807">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FD3C21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3733DA07">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C3844A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0411943B">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5A086494">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480A0D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981249A">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F8DD50B">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6BBA4E46">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64E92A6E">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2717403D">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3C88247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0ECA514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3842CE21">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1ADD969D">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5E4E08D0">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p>
    <w:p w14:paraId="7A9DF041">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4721F0A1">
      <w:pPr>
        <w:pStyle w:val="2"/>
        <w:pBdr>
          <w:top w:val="none" w:color="000000" w:sz="0" w:space="0"/>
          <w:left w:val="none" w:color="000000" w:sz="0" w:space="0"/>
          <w:bottom w:val="none" w:color="000000" w:sz="0" w:space="0"/>
          <w:right w:val="none" w:color="000000" w:sz="0" w:space="0"/>
        </w:pBdr>
        <w:shd w:val="clear" w:color="auto"/>
        <w:spacing w:before="0" w:after="0"/>
        <w:jc w:val="center"/>
        <w:rPr>
          <w:rFonts w:hint="eastAsia" w:ascii="宋体" w:hAnsi="宋体" w:eastAsia="宋体" w:cs="宋体"/>
          <w:b/>
          <w:color w:val="000000" w:themeColor="text1"/>
          <w:sz w:val="44"/>
          <w:highlight w:val="none"/>
          <w14:textFill>
            <w14:solidFill>
              <w14:schemeClr w14:val="tx1"/>
            </w14:solidFill>
          </w14:textFill>
        </w:rPr>
      </w:pPr>
      <w:bookmarkStart w:id="2" w:name="_Toc17201"/>
      <w:r>
        <w:rPr>
          <w:rFonts w:hint="eastAsia" w:ascii="宋体" w:hAnsi="宋体" w:eastAsia="宋体" w:cs="宋体"/>
          <w:b/>
          <w:color w:val="000000" w:themeColor="text1"/>
          <w:sz w:val="44"/>
          <w:highlight w:val="none"/>
          <w14:textFill>
            <w14:solidFill>
              <w14:schemeClr w14:val="tx1"/>
            </w14:solidFill>
          </w14:textFill>
        </w:rPr>
        <w:t> 第一章投标邀请函</w:t>
      </w:r>
      <w:bookmarkEnd w:id="2"/>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2"/>
      </w:tblGrid>
      <w:tr w14:paraId="17D0A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16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tcPr>
          <w:p w14:paraId="3E15F47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项目概况</w:t>
            </w:r>
          </w:p>
          <w:p w14:paraId="242BAD1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JSZC-321324-XSZX-G2026-0003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val="en-US" w:eastAsia="zh-CN"/>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03</w:t>
            </w:r>
            <w:r>
              <w:rPr>
                <w:rFonts w:hint="eastAsia" w:ascii="宋体" w:hAnsi="宋体" w:eastAsia="宋体" w:cs="宋体"/>
                <w:color w:val="000000" w:themeColor="text1"/>
                <w:sz w:val="24"/>
                <w:highlight w:val="none"/>
                <w:lang w:val="en-US" w:eastAsia="zh-CN"/>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24</w:t>
            </w:r>
            <w:r>
              <w:rPr>
                <w:rFonts w:hint="eastAsia" w:ascii="宋体" w:hAnsi="宋体" w:eastAsia="宋体" w:cs="宋体"/>
                <w:color w:val="000000" w:themeColor="text1"/>
                <w:sz w:val="24"/>
                <w:highlight w:val="none"/>
                <w:lang w:val="en-US" w:eastAsia="zh-CN"/>
                <w14:textFill>
                  <w14:solidFill>
                    <w14:schemeClr w14:val="tx1"/>
                  </w14:solidFill>
                </w14:textFill>
              </w:rPr>
              <w:t>日09时00分</w:t>
            </w:r>
            <w:r>
              <w:rPr>
                <w:rFonts w:hint="eastAsia" w:ascii="宋体" w:hAnsi="宋体" w:eastAsia="宋体" w:cs="宋体"/>
                <w:color w:val="000000" w:themeColor="text1"/>
                <w:sz w:val="24"/>
                <w:highlight w:val="none"/>
                <w14:textFill>
                  <w14:solidFill>
                    <w14:schemeClr w14:val="tx1"/>
                  </w14:solidFill>
                </w14:textFill>
              </w:rPr>
              <w:t>（北京时间）前递交投标文件。</w:t>
            </w:r>
          </w:p>
        </w:tc>
      </w:tr>
    </w:tbl>
    <w:p w14:paraId="172F45C5">
      <w:pPr>
        <w:pBdr>
          <w:top w:val="none" w:color="000000" w:sz="0" w:space="0"/>
          <w:left w:val="none" w:color="000000" w:sz="0" w:space="0"/>
          <w:bottom w:val="none" w:color="000000" w:sz="0" w:space="0"/>
          <w:right w:val="none" w:color="000000" w:sz="0" w:space="0"/>
        </w:pBdr>
        <w:shd w:val="clear" w:color="auto"/>
        <w:spacing w:line="559" w:lineRule="atLeast"/>
        <w:ind w:firstLine="480"/>
        <w:outlineLvl w:val="0"/>
        <w:rPr>
          <w:rFonts w:hint="eastAsia" w:ascii="宋体" w:hAnsi="宋体" w:eastAsia="宋体" w:cs="宋体"/>
          <w:b/>
          <w:bCs/>
          <w:color w:val="000000" w:themeColor="text1"/>
          <w:sz w:val="24"/>
          <w:highlight w:val="none"/>
          <w14:textFill>
            <w14:solidFill>
              <w14:schemeClr w14:val="tx1"/>
            </w14:solidFill>
          </w14:textFill>
        </w:rPr>
      </w:pPr>
      <w:bookmarkStart w:id="3" w:name="_Toc4099"/>
      <w:bookmarkStart w:id="4" w:name="_Toc14953"/>
      <w:r>
        <w:rPr>
          <w:rFonts w:hint="eastAsia" w:ascii="宋体" w:hAnsi="宋体" w:eastAsia="宋体" w:cs="宋体"/>
          <w:b/>
          <w:bCs/>
          <w:color w:val="000000" w:themeColor="text1"/>
          <w:sz w:val="24"/>
          <w:highlight w:val="none"/>
          <w14:textFill>
            <w14:solidFill>
              <w14:schemeClr w14:val="tx1"/>
            </w14:solidFill>
          </w14:textFill>
        </w:rPr>
        <w:t>一、项目基本情况</w:t>
      </w:r>
      <w:bookmarkEnd w:id="3"/>
      <w:bookmarkEnd w:id="4"/>
    </w:p>
    <w:p w14:paraId="076C2FC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lang w:eastAsia="zh-CN"/>
          <w14:textFill>
            <w14:solidFill>
              <w14:schemeClr w14:val="tx1"/>
            </w14:solidFill>
          </w14:textFill>
        </w:rPr>
      </w:pPr>
      <w:bookmarkStart w:id="5" w:name="OLE_LINK9"/>
      <w:r>
        <w:rPr>
          <w:rFonts w:hint="eastAsia" w:ascii="宋体" w:hAnsi="宋体" w:eastAsia="宋体" w:cs="宋体"/>
          <w:color w:val="000000" w:themeColor="text1"/>
          <w:sz w:val="24"/>
          <w:highlight w:val="none"/>
          <w14:textFill>
            <w14:solidFill>
              <w14:schemeClr w14:val="tx1"/>
            </w14:solidFill>
          </w14:textFill>
        </w:rPr>
        <w:t>1.项目编号：</w:t>
      </w:r>
      <w:r>
        <w:rPr>
          <w:rFonts w:hint="eastAsia" w:ascii="宋体" w:hAnsi="宋体" w:cs="宋体"/>
          <w:color w:val="000000" w:themeColor="text1"/>
          <w:sz w:val="24"/>
          <w:highlight w:val="non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p>
    <w:p w14:paraId="0FF63D9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2.项目名称：</w:t>
      </w:r>
      <w:r>
        <w:rPr>
          <w:rFonts w:hint="eastAsia" w:ascii="宋体" w:hAnsi="宋体" w:cs="宋体"/>
          <w:color w:val="000000" w:themeColor="text1"/>
          <w:sz w:val="24"/>
          <w:highlight w:val="none"/>
          <w:lang w:eastAsia="zh-CN"/>
          <w14:textFill>
            <w14:solidFill>
              <w14:schemeClr w14:val="tx1"/>
            </w14:solidFill>
          </w14:textFill>
        </w:rPr>
        <w:t>泗洪县公安局350兆数字集群通信系统维保项目（二次）</w:t>
      </w:r>
    </w:p>
    <w:p w14:paraId="5A1293C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3.预算金额：</w:t>
      </w:r>
      <w:r>
        <w:rPr>
          <w:rFonts w:hint="eastAsia" w:ascii="宋体" w:hAnsi="宋体" w:cs="宋体"/>
          <w:color w:val="000000" w:themeColor="text1"/>
          <w:sz w:val="24"/>
          <w:highlight w:val="none"/>
          <w:lang w:val="en-US" w:eastAsia="zh-CN"/>
          <w14:textFill>
            <w14:solidFill>
              <w14:schemeClr w14:val="tx1"/>
            </w14:solidFill>
          </w14:textFill>
        </w:rPr>
        <w:t>264.81</w:t>
      </w:r>
      <w:r>
        <w:rPr>
          <w:rFonts w:hint="eastAsia" w:ascii="宋体" w:hAnsi="宋体" w:eastAsia="宋体" w:cs="宋体"/>
          <w:color w:val="000000" w:themeColor="text1"/>
          <w:sz w:val="24"/>
          <w:highlight w:val="none"/>
          <w:lang w:val="en-US" w:eastAsia="zh-CN"/>
          <w14:textFill>
            <w14:solidFill>
              <w14:schemeClr w14:val="tx1"/>
            </w14:solidFill>
          </w14:textFill>
        </w:rPr>
        <w:t>万元</w:t>
      </w:r>
    </w:p>
    <w:p w14:paraId="6967CDB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4.本项目</w:t>
      </w:r>
      <w:r>
        <w:rPr>
          <w:rFonts w:hint="eastAsia" w:ascii="宋体" w:hAnsi="宋体" w:eastAsia="宋体" w:cs="宋体"/>
          <w:color w:val="000000" w:themeColor="text1"/>
          <w:sz w:val="24"/>
          <w:highlight w:val="none"/>
          <w:u w:val="single"/>
          <w14:textFill>
            <w14:solidFill>
              <w14:schemeClr w14:val="tx1"/>
            </w14:solidFill>
          </w14:textFill>
        </w:rPr>
        <w:t> 设定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最高限价，最高限价为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264.81</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万元</w:t>
      </w:r>
      <w:r>
        <w:rPr>
          <w:rFonts w:hint="eastAsia" w:ascii="宋体" w:hAnsi="宋体" w:eastAsia="宋体" w:cs="宋体"/>
          <w:color w:val="000000" w:themeColor="text1"/>
          <w:sz w:val="24"/>
          <w:highlight w:val="none"/>
          <w14:textFill>
            <w14:solidFill>
              <w14:schemeClr w14:val="tx1"/>
            </w14:solidFill>
          </w14:textFill>
        </w:rPr>
        <w:t>。</w:t>
      </w:r>
      <w:bookmarkEnd w:id="5"/>
    </w:p>
    <w:p w14:paraId="2C6D95E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bookmarkStart w:id="6" w:name="OLE_LINK58"/>
      <w:r>
        <w:rPr>
          <w:rFonts w:hint="eastAsia" w:ascii="宋体" w:hAnsi="宋体" w:eastAsia="宋体" w:cs="宋体"/>
          <w:color w:val="000000" w:themeColor="text1"/>
          <w:sz w:val="24"/>
          <w:highlight w:val="none"/>
          <w14:textFill>
            <w14:solidFill>
              <w14:schemeClr w14:val="tx1"/>
            </w14:solidFill>
          </w14:textFill>
        </w:rPr>
        <w:t>5.采购需求（简介）：</w:t>
      </w:r>
      <w:bookmarkStart w:id="7" w:name="OLE_LINK10"/>
      <w:bookmarkStart w:id="8" w:name="OLE_LINK57"/>
      <w:r>
        <w:rPr>
          <w:rFonts w:hint="eastAsia" w:ascii="宋体" w:hAnsi="宋体" w:cs="宋体"/>
          <w:color w:val="000000" w:themeColor="text1"/>
          <w:sz w:val="24"/>
          <w:highlight w:val="non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（详细内容见本招标文件第四章）</w:t>
      </w:r>
      <w:bookmarkEnd w:id="7"/>
      <w:r>
        <w:rPr>
          <w:rFonts w:hint="eastAsia" w:ascii="宋体" w:hAnsi="宋体" w:eastAsia="宋体" w:cs="宋体"/>
          <w:color w:val="000000" w:themeColor="text1"/>
          <w:sz w:val="24"/>
          <w:highlight w:val="none"/>
          <w14:textFill>
            <w14:solidFill>
              <w14:schemeClr w14:val="tx1"/>
            </w14:solidFill>
          </w14:textFill>
        </w:rPr>
        <w:t>。</w:t>
      </w:r>
      <w:bookmarkEnd w:id="8"/>
    </w:p>
    <w:p w14:paraId="559D46AB">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lang w:val="en-US" w:eastAsia="zh-CN"/>
        </w:rPr>
      </w:pPr>
      <w:r>
        <w:rPr>
          <w:rFonts w:hint="eastAsia" w:ascii="宋体" w:hAnsi="宋体" w:eastAsia="宋体" w:cs="宋体"/>
          <w:color w:val="000000" w:themeColor="text1"/>
          <w:sz w:val="24"/>
          <w:highlight w:val="none"/>
          <w14:textFill>
            <w14:solidFill>
              <w14:schemeClr w14:val="tx1"/>
            </w14:solidFill>
          </w14:textFill>
        </w:rPr>
        <w:t>6.</w:t>
      </w:r>
      <w:bookmarkStart w:id="9" w:name="OLE_LINK36"/>
      <w:r>
        <w:rPr>
          <w:rFonts w:hint="eastAsia" w:ascii="宋体" w:hAnsi="宋体" w:eastAsia="宋体" w:cs="宋体"/>
          <w:color w:val="000000" w:themeColor="text1"/>
          <w:sz w:val="24"/>
          <w:highlight w:val="none"/>
          <w14:textFill>
            <w14:solidFill>
              <w14:schemeClr w14:val="tx1"/>
            </w14:solidFill>
          </w14:textFill>
        </w:rPr>
        <w:t>合同履行期限：</w:t>
      </w:r>
      <w:bookmarkEnd w:id="6"/>
      <w:bookmarkEnd w:id="9"/>
      <w:bookmarkStart w:id="10" w:name="OLE_LINK49"/>
      <w:r>
        <w:rPr>
          <w:rFonts w:hint="eastAsia" w:ascii="宋体" w:hAnsi="宋体" w:cs="宋体"/>
          <w:sz w:val="24"/>
          <w:highlight w:val="none"/>
          <w:lang w:val="en-US" w:eastAsia="zh-CN"/>
        </w:rPr>
        <w:t>签</w:t>
      </w:r>
      <w:r>
        <w:rPr>
          <w:rFonts w:hint="eastAsia" w:ascii="宋体" w:hAnsi="宋体" w:eastAsia="宋体" w:cs="宋体"/>
          <w:sz w:val="24"/>
          <w:highlight w:val="none"/>
          <w:lang w:val="en-US" w:eastAsia="zh-CN"/>
        </w:rPr>
        <w:t>订合同后60日历天内完成项目业务系统部</w:t>
      </w:r>
      <w:r>
        <w:rPr>
          <w:rFonts w:hint="eastAsia" w:ascii="宋体" w:hAnsi="宋体" w:cs="宋体"/>
          <w:sz w:val="24"/>
          <w:highlight w:val="none"/>
          <w:lang w:val="en-US" w:eastAsia="zh-CN"/>
        </w:rPr>
        <w:t>署，保</w:t>
      </w:r>
      <w:r>
        <w:rPr>
          <w:rStyle w:val="68"/>
          <w:rFonts w:hint="eastAsia" w:ascii="宋体" w:hAnsi="宋体" w:eastAsia="宋体" w:cs="宋体"/>
          <w:color w:val="000000"/>
          <w:sz w:val="24"/>
          <w:szCs w:val="22"/>
          <w:highlight w:val="none"/>
          <w:lang w:val="en-US" w:eastAsia="zh-CN"/>
        </w:rPr>
        <w:t>证系统稳定运行。项目免费维护期为3年，自项目验收合格之日起计算（以《项目验收报告》签署日期开始计算）。</w:t>
      </w:r>
      <w:bookmarkEnd w:id="10"/>
    </w:p>
    <w:p w14:paraId="6E822D5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7.本项目 </w:t>
      </w:r>
      <w:r>
        <w:rPr>
          <w:rFonts w:hint="eastAsia" w:ascii="宋体" w:hAnsi="宋体" w:eastAsia="宋体" w:cs="宋体"/>
          <w:color w:val="000000" w:themeColor="text1"/>
          <w:sz w:val="24"/>
          <w:highlight w:val="none"/>
          <w:u w:val="single"/>
          <w14:textFill>
            <w14:solidFill>
              <w14:schemeClr w14:val="tx1"/>
            </w14:solidFill>
          </w14:textFill>
        </w:rPr>
        <w:t xml:space="preserve">不接受 </w:t>
      </w:r>
      <w:r>
        <w:rPr>
          <w:rFonts w:hint="eastAsia" w:ascii="宋体" w:hAnsi="宋体" w:eastAsia="宋体" w:cs="宋体"/>
          <w:color w:val="000000" w:themeColor="text1"/>
          <w:sz w:val="24"/>
          <w:highlight w:val="none"/>
          <w14:textFill>
            <w14:solidFill>
              <w14:schemeClr w14:val="tx1"/>
            </w14:solidFill>
          </w14:textFill>
        </w:rPr>
        <w:t> 联合体投标。</w:t>
      </w:r>
    </w:p>
    <w:p w14:paraId="567F3969">
      <w:pPr>
        <w:pBdr>
          <w:top w:val="none" w:color="000000" w:sz="0" w:space="0"/>
          <w:left w:val="none" w:color="000000" w:sz="0" w:space="0"/>
          <w:bottom w:val="none" w:color="000000" w:sz="0" w:space="0"/>
          <w:right w:val="none" w:color="000000" w:sz="0" w:space="0"/>
        </w:pBdr>
        <w:shd w:val="clear" w:color="auto"/>
        <w:spacing w:line="559" w:lineRule="atLeast"/>
        <w:ind w:firstLine="480"/>
        <w:outlineLvl w:val="0"/>
        <w:rPr>
          <w:rFonts w:hint="eastAsia" w:ascii="宋体" w:hAnsi="宋体" w:eastAsia="宋体" w:cs="宋体"/>
          <w:b/>
          <w:bCs/>
          <w:color w:val="000000" w:themeColor="text1"/>
          <w:sz w:val="24"/>
          <w:highlight w:val="none"/>
          <w14:textFill>
            <w14:solidFill>
              <w14:schemeClr w14:val="tx1"/>
            </w14:solidFill>
          </w14:textFill>
        </w:rPr>
      </w:pPr>
      <w:bookmarkStart w:id="11" w:name="_Toc12106"/>
      <w:bookmarkStart w:id="12" w:name="_Toc4096"/>
      <w:r>
        <w:rPr>
          <w:rFonts w:hint="eastAsia" w:ascii="宋体" w:hAnsi="宋体" w:eastAsia="宋体" w:cs="宋体"/>
          <w:b/>
          <w:bCs/>
          <w:color w:val="000000" w:themeColor="text1"/>
          <w:sz w:val="24"/>
          <w:highlight w:val="none"/>
          <w14:textFill>
            <w14:solidFill>
              <w14:schemeClr w14:val="tx1"/>
            </w14:solidFill>
          </w14:textFill>
        </w:rPr>
        <w:t>二、申请人的资格要求：</w:t>
      </w:r>
      <w:bookmarkEnd w:id="11"/>
      <w:bookmarkEnd w:id="12"/>
    </w:p>
    <w:p w14:paraId="7171456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（一）通用资格要求</w:t>
      </w:r>
    </w:p>
    <w:p w14:paraId="0478D19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bookmarkStart w:id="13" w:name="OLE_LINK59"/>
      <w:bookmarkStart w:id="14" w:name="OLE_LINK33"/>
      <w:r>
        <w:rPr>
          <w:rFonts w:hint="eastAsia" w:ascii="宋体" w:hAnsi="宋体" w:eastAsia="宋体" w:cs="宋体"/>
          <w:color w:val="000000" w:themeColor="text1"/>
          <w:sz w:val="24"/>
          <w:highlight w:val="none"/>
          <w14:textFill>
            <w14:solidFill>
              <w14:schemeClr w14:val="tx1"/>
            </w14:solidFill>
          </w14:textFill>
        </w:rPr>
        <w:t>1.</w:t>
      </w:r>
      <w:bookmarkStart w:id="15" w:name="OLE_LINK16"/>
      <w:r>
        <w:rPr>
          <w:rFonts w:hint="eastAsia" w:ascii="宋体" w:hAnsi="宋体" w:eastAsia="宋体" w:cs="宋体"/>
          <w:color w:val="000000" w:themeColor="text1"/>
          <w:sz w:val="24"/>
          <w:highlight w:val="none"/>
          <w14:textFill>
            <w14:solidFill>
              <w14:schemeClr w14:val="tx1"/>
            </w14:solidFill>
          </w14:textFill>
        </w:rPr>
        <w:t>具备《中华人民共和国政府采购法》第二十二条第一款规定的6项条件（按要求提供投标声明及承诺函）。</w:t>
      </w:r>
      <w:bookmarkEnd w:id="13"/>
      <w:bookmarkEnd w:id="15"/>
    </w:p>
    <w:p w14:paraId="02C1A75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bookmarkStart w:id="16" w:name="OLE_LINK17"/>
      <w:r>
        <w:rPr>
          <w:rFonts w:hint="eastAsia" w:ascii="宋体" w:hAnsi="宋体" w:eastAsia="宋体" w:cs="宋体"/>
          <w:color w:val="000000" w:themeColor="text1"/>
          <w:sz w:val="24"/>
          <w:highlight w:val="none"/>
          <w14:textFill>
            <w14:solidFill>
              <w14:schemeClr w14:val="tx1"/>
            </w14:solidFill>
          </w14:textFill>
        </w:rPr>
        <w:t>信用信息。</w:t>
      </w:r>
      <w:bookmarkStart w:id="17" w:name="OLE_LINK66"/>
      <w:bookmarkStart w:id="18" w:name="OLE_LINK65"/>
      <w:r>
        <w:rPr>
          <w:rFonts w:hint="eastAsia" w:ascii="宋体" w:hAnsi="宋体" w:eastAsia="宋体" w:cs="宋体"/>
          <w:color w:val="000000" w:themeColor="text1"/>
          <w:sz w:val="24"/>
          <w:highlight w:val="none"/>
          <w14:textFill>
            <w14:solidFill>
              <w14:schemeClr w14:val="tx1"/>
            </w14:solidFill>
          </w14:textFill>
        </w:rPr>
        <w:t>信用信息查询渠道：“信用中国”网（www.creditchina.gov.cn）、“中国政府采购”网（www.ccgp.gov.cn）、江苏政府采购网（www.ccgp-jiangsu.gov.cn）。  </w:t>
      </w:r>
      <w:bookmarkEnd w:id="17"/>
      <w:r>
        <w:rPr>
          <w:rFonts w:hint="eastAsia" w:ascii="宋体" w:hAnsi="宋体" w:eastAsia="宋体" w:cs="宋体"/>
          <w:color w:val="000000" w:themeColor="text1"/>
          <w:sz w:val="24"/>
          <w:highlight w:val="none"/>
          <w14:textFill>
            <w14:solidFill>
              <w14:schemeClr w14:val="tx1"/>
            </w14:solidFill>
          </w14:textFill>
        </w:rPr>
        <w:t>  </w:t>
      </w:r>
    </w:p>
    <w:p w14:paraId="24A2022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w:t>
      </w:r>
      <w:r>
        <w:rPr>
          <w:rFonts w:hint="eastAsia" w:ascii="宋体" w:hAnsi="宋体" w:eastAsia="宋体" w:cs="宋体"/>
          <w:color w:val="000000" w:themeColor="text1"/>
          <w:sz w:val="24"/>
          <w:highlight w:val="none"/>
          <w:lang w:val="en-US" w:eastAsia="zh-CN"/>
          <w14:textFill>
            <w14:solidFill>
              <w14:schemeClr w14:val="tx1"/>
            </w14:solidFill>
          </w14:textFill>
        </w:rPr>
        <w:t>间</w:t>
      </w:r>
      <w:r>
        <w:rPr>
          <w:rFonts w:hint="eastAsia" w:ascii="宋体" w:hAnsi="宋体" w:eastAsia="宋体" w:cs="宋体"/>
          <w:color w:val="000000" w:themeColor="text1"/>
          <w:sz w:val="24"/>
          <w:highlight w:val="none"/>
          <w14:textFill>
            <w14:solidFill>
              <w14:schemeClr w14:val="tx1"/>
            </w14:solidFill>
          </w14:textFill>
        </w:rPr>
        <w:t>：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4"/>
      <w:bookmarkEnd w:id="16"/>
      <w:bookmarkEnd w:id="18"/>
    </w:p>
    <w:p w14:paraId="6ACA12A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3.投标代理人(授权委托人)必须为本单位正式员工，并在投标文件中提供</w:t>
      </w:r>
      <w:r>
        <w:rPr>
          <w:rFonts w:hint="eastAsia" w:ascii="宋体" w:hAnsi="宋体" w:eastAsia="宋体" w:cs="宋体"/>
          <w:color w:val="000000" w:themeColor="text1"/>
          <w:sz w:val="24"/>
          <w:highlight w:val="none"/>
          <w:lang w:val="en-US" w:eastAsia="zh-CN"/>
          <w14:textFill>
            <w14:solidFill>
              <w14:schemeClr w14:val="tx1"/>
            </w14:solidFill>
          </w14:textFill>
        </w:rPr>
        <w:t>投标截止日前6个月内由本单位为其缴纳的任意1个月社会养老保险证明。</w:t>
      </w:r>
    </w:p>
    <w:p w14:paraId="6356238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bookmarkStart w:id="19" w:name="OLE_LINK18"/>
      <w:bookmarkStart w:id="20" w:name="OLE_LINK67"/>
      <w:r>
        <w:rPr>
          <w:rFonts w:hint="eastAsia" w:ascii="宋体" w:hAnsi="宋体" w:eastAsia="宋体" w:cs="宋体"/>
          <w:color w:val="000000" w:themeColor="text1"/>
          <w:sz w:val="24"/>
          <w:highlight w:val="none"/>
          <w:lang w:val="en-US" w:eastAsia="zh-CN"/>
          <w14:textFill>
            <w14:solidFill>
              <w14:schemeClr w14:val="tx1"/>
            </w14:solidFill>
          </w14:textFill>
        </w:rPr>
        <w:t>不接受联合体投标</w:t>
      </w:r>
      <w:bookmarkEnd w:id="19"/>
      <w:bookmarkEnd w:id="20"/>
    </w:p>
    <w:p w14:paraId="78E19E8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（二）落实政府采购政策需满足的资格要求：</w:t>
      </w:r>
    </w:p>
    <w:p w14:paraId="4DD72CF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本项目为专门面向中小企业采购的项目：</w:t>
      </w:r>
    </w:p>
    <w:p w14:paraId="74301BB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服务承接供应商须为中小微企业、监狱企业、残疾人福利性单位（须提供《中小企业或残疾人福利性单位声明函,或监狱企业证明文件》）。非中、小、微型企业参与本项目投标，将作无效投标处理。</w:t>
      </w:r>
    </w:p>
    <w:p w14:paraId="346CABD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货物所投产品制造商应</w:t>
      </w:r>
      <w:r>
        <w:rPr>
          <w:rFonts w:hint="eastAsia" w:ascii="宋体" w:hAnsi="宋体" w:eastAsia="宋体" w:cs="宋体"/>
          <w:color w:val="auto"/>
          <w:sz w:val="24"/>
          <w:szCs w:val="24"/>
          <w:highlight w:val="none"/>
        </w:rPr>
        <w:t>为中小企业（含监狱企业、残疾人福利企业）（须提供《中小企业或残疾人福利性单位声明函》）。所投产品制造商为非中小企业（含监狱企业、残疾人福利企业）参与本项目投标，将作无效投标处理。</w:t>
      </w:r>
    </w:p>
    <w:p w14:paraId="4D5F347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（三）本项目的特定资格要求：</w:t>
      </w:r>
      <w:r>
        <w:rPr>
          <w:rFonts w:hint="eastAsia" w:ascii="宋体" w:hAnsi="宋体" w:eastAsia="宋体" w:cs="宋体"/>
          <w:color w:val="000000" w:themeColor="text1"/>
          <w:sz w:val="24"/>
          <w:highlight w:val="none"/>
          <w:lang w:val="en-US" w:eastAsia="zh-CN"/>
          <w14:textFill>
            <w14:solidFill>
              <w14:schemeClr w14:val="tx1"/>
            </w14:solidFill>
          </w14:textFill>
        </w:rPr>
        <w:t>无。</w:t>
      </w:r>
    </w:p>
    <w:p w14:paraId="7B61BBF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注：单位负责人为同一人或者存在直接控股、管理关系的不同供应商，不得参加同一合同项下的政府采购活动。否则，相关投标均无效。</w:t>
      </w:r>
    </w:p>
    <w:p w14:paraId="19E6EDCE">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82"/>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21" w:name="_Toc4064"/>
      <w:bookmarkStart w:id="22" w:name="_Toc16100"/>
      <w:r>
        <w:rPr>
          <w:rFonts w:hint="eastAsia" w:ascii="宋体" w:hAnsi="宋体" w:eastAsia="宋体" w:cs="宋体"/>
          <w:b/>
          <w:bCs/>
          <w:color w:val="000000" w:themeColor="text1"/>
          <w:sz w:val="24"/>
          <w:szCs w:val="21"/>
          <w:highlight w:val="none"/>
          <w14:textFill>
            <w14:solidFill>
              <w14:schemeClr w14:val="tx1"/>
            </w14:solidFill>
          </w14:textFill>
        </w:rPr>
        <w:t>三、获取招标文件</w:t>
      </w:r>
      <w:bookmarkEnd w:id="21"/>
      <w:bookmarkEnd w:id="22"/>
    </w:p>
    <w:p w14:paraId="2576F6F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1.时间：</w:t>
      </w:r>
      <w:bookmarkStart w:id="23" w:name="OLE_LINK37"/>
      <w:r>
        <w:rPr>
          <w:rFonts w:hint="eastAsia" w:ascii="宋体" w:hAnsi="宋体" w:eastAsia="宋体" w:cs="宋体"/>
          <w:color w:val="000000" w:themeColor="text1"/>
          <w:sz w:val="24"/>
          <w:highlight w:val="none"/>
          <w14:textFill>
            <w14:solidFill>
              <w14:schemeClr w14:val="tx1"/>
            </w14:solidFill>
          </w14:textFill>
        </w:rPr>
        <w:t>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03</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03</w:t>
      </w:r>
      <w:r>
        <w:rPr>
          <w:rFonts w:hint="eastAsia" w:ascii="宋体" w:hAnsi="宋体" w:eastAsia="宋体" w:cs="宋体"/>
          <w:color w:val="000000" w:themeColor="text1"/>
          <w:sz w:val="24"/>
          <w:highlight w:val="none"/>
          <w14:textFill>
            <w14:solidFill>
              <w14:schemeClr w14:val="tx1"/>
            </w14:solidFill>
          </w14:textFill>
        </w:rPr>
        <w:t>日至202</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lang w:val="en-US" w:eastAsia="zh-CN"/>
          <w14:textFill>
            <w14:solidFill>
              <w14:schemeClr w14:val="tx1"/>
            </w14:solidFill>
          </w14:textFill>
        </w:rPr>
        <w:t>03</w:t>
      </w:r>
      <w:r>
        <w:rPr>
          <w:rFonts w:hint="eastAsia" w:ascii="宋体" w:hAnsi="宋体" w:eastAsia="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lang w:val="en-US" w:eastAsia="zh-CN"/>
          <w14:textFill>
            <w14:solidFill>
              <w14:schemeClr w14:val="tx1"/>
            </w14:solidFill>
          </w14:textFill>
        </w:rPr>
        <w:t>09</w:t>
      </w:r>
      <w:r>
        <w:rPr>
          <w:rFonts w:hint="eastAsia" w:ascii="宋体" w:hAnsi="宋体" w:eastAsia="宋体" w:cs="宋体"/>
          <w:color w:val="000000" w:themeColor="text1"/>
          <w:sz w:val="24"/>
          <w:highlight w:val="none"/>
          <w14:textFill>
            <w14:solidFill>
              <w14:schemeClr w14:val="tx1"/>
            </w14:solidFill>
          </w14:textFill>
        </w:rPr>
        <w:t>日，每天上午00:00-12:00，下午 12:00- 23：59（北京时间，法定节假日除外）</w:t>
      </w:r>
      <w:bookmarkEnd w:id="23"/>
      <w:r>
        <w:rPr>
          <w:rFonts w:hint="eastAsia" w:ascii="宋体" w:hAnsi="宋体" w:eastAsia="宋体" w:cs="宋体"/>
          <w:color w:val="000000" w:themeColor="text1"/>
          <w:sz w:val="24"/>
          <w:highlight w:val="none"/>
          <w14:textFill>
            <w14:solidFill>
              <w14:schemeClr w14:val="tx1"/>
            </w14:solidFill>
          </w14:textFill>
        </w:rPr>
        <w:t>。</w:t>
      </w:r>
    </w:p>
    <w:p w14:paraId="03E597F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2.地点：</w:t>
      </w:r>
      <w:bookmarkStart w:id="24" w:name="OLE_LINK32"/>
      <w:r>
        <w:rPr>
          <w:rFonts w:hint="eastAsia" w:ascii="宋体" w:hAnsi="宋体" w:eastAsia="宋体" w:cs="宋体"/>
          <w:color w:val="000000" w:themeColor="text1"/>
          <w:sz w:val="24"/>
          <w:highlight w:val="none"/>
          <w14:textFill>
            <w14:solidFill>
              <w14:schemeClr w14:val="tx1"/>
            </w14:solidFill>
          </w14:textFill>
        </w:rPr>
        <w:t>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4"/>
    </w:p>
    <w:p w14:paraId="5F8BF28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12D759E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4.本项目共分一个包。投标人参与多个</w:t>
      </w: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包投标的，应按</w:t>
      </w:r>
      <w:r>
        <w:rPr>
          <w:rFonts w:hint="eastAsia" w:ascii="宋体" w:hAnsi="宋体" w:eastAsia="宋体" w:cs="宋体"/>
          <w:color w:val="000000" w:themeColor="text1"/>
          <w:sz w:val="24"/>
          <w:highlight w:val="none"/>
          <w:lang w:val="en-US" w:eastAsia="zh-CN"/>
          <w14:textFill>
            <w14:solidFill>
              <w14:schemeClr w14:val="tx1"/>
            </w14:solidFill>
          </w14:textFill>
        </w:rPr>
        <w:t>采购</w:t>
      </w:r>
      <w:r>
        <w:rPr>
          <w:rFonts w:hint="eastAsia" w:ascii="宋体" w:hAnsi="宋体" w:eastAsia="宋体" w:cs="宋体"/>
          <w:color w:val="000000" w:themeColor="text1"/>
          <w:sz w:val="24"/>
          <w:highlight w:val="none"/>
          <w14:textFill>
            <w14:solidFill>
              <w14:schemeClr w14:val="tx1"/>
            </w14:solidFill>
          </w14:textFill>
        </w:rPr>
        <w:t>包分别获取招标文件。投标人未按要求获取招标文件导致无法投标的，后果自负（其投标文件不予接受）。</w:t>
      </w:r>
    </w:p>
    <w:p w14:paraId="41B98D4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售价：0.00元 </w:t>
      </w:r>
    </w:p>
    <w:p w14:paraId="273F895A">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98"/>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25" w:name="_Toc19026"/>
      <w:bookmarkStart w:id="26" w:name="_Toc14123"/>
      <w:r>
        <w:rPr>
          <w:rFonts w:hint="eastAsia" w:ascii="宋体" w:hAnsi="宋体" w:eastAsia="宋体" w:cs="宋体"/>
          <w:b/>
          <w:bCs/>
          <w:color w:val="000000" w:themeColor="text1"/>
          <w:sz w:val="24"/>
          <w:szCs w:val="21"/>
          <w:highlight w:val="none"/>
          <w14:textFill>
            <w14:solidFill>
              <w14:schemeClr w14:val="tx1"/>
            </w14:solidFill>
          </w14:textFill>
        </w:rPr>
        <w:t>四、提交投标文件截止时间、开标时间和地点</w:t>
      </w:r>
      <w:bookmarkEnd w:id="25"/>
      <w:bookmarkEnd w:id="26"/>
    </w:p>
    <w:p w14:paraId="3B5CCA6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1.提交投标文件截止时间、开标时间：</w:t>
      </w:r>
      <w:r>
        <w:rPr>
          <w:rFonts w:hint="eastAsia" w:ascii="宋体" w:hAnsi="宋体" w:eastAsia="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eastAsia="宋体" w:cs="宋体"/>
          <w:color w:val="auto"/>
          <w:sz w:val="24"/>
          <w:highlight w:val="none"/>
          <w:u w:val="single"/>
        </w:rPr>
        <w:t>年</w:t>
      </w:r>
      <w:r>
        <w:rPr>
          <w:rFonts w:hint="eastAsia" w:ascii="宋体" w:hAnsi="宋体" w:cs="宋体"/>
          <w:color w:val="auto"/>
          <w:sz w:val="24"/>
          <w:highlight w:val="none"/>
          <w:u w:val="single"/>
          <w:lang w:val="en-US" w:eastAsia="zh-CN"/>
        </w:rPr>
        <w:t>03</w:t>
      </w:r>
      <w:r>
        <w:rPr>
          <w:rFonts w:hint="eastAsia" w:ascii="宋体" w:hAnsi="宋体" w:eastAsia="宋体" w:cs="宋体"/>
          <w:color w:val="auto"/>
          <w:sz w:val="24"/>
          <w:highlight w:val="none"/>
          <w:u w:val="single"/>
        </w:rPr>
        <w:t>月</w:t>
      </w:r>
      <w:r>
        <w:rPr>
          <w:rFonts w:hint="eastAsia" w:ascii="宋体" w:hAnsi="宋体" w:cs="宋体"/>
          <w:color w:val="auto"/>
          <w:sz w:val="24"/>
          <w:highlight w:val="none"/>
          <w:u w:val="single"/>
          <w:lang w:val="en-US" w:eastAsia="zh-CN"/>
        </w:rPr>
        <w:t>24</w:t>
      </w:r>
      <w:r>
        <w:rPr>
          <w:rFonts w:hint="eastAsia" w:ascii="宋体" w:hAnsi="宋体" w:eastAsia="宋体" w:cs="宋体"/>
          <w:color w:val="auto"/>
          <w:sz w:val="24"/>
          <w:highlight w:val="none"/>
          <w:u w:val="single"/>
        </w:rPr>
        <w:t>日09点00分</w:t>
      </w:r>
      <w:r>
        <w:rPr>
          <w:rFonts w:hint="eastAsia" w:ascii="宋体" w:hAnsi="宋体" w:eastAsia="宋体" w:cs="宋体"/>
          <w:color w:val="auto"/>
          <w:sz w:val="24"/>
          <w:highlight w:val="none"/>
        </w:rPr>
        <w:t>（北京</w:t>
      </w:r>
      <w:r>
        <w:rPr>
          <w:rFonts w:hint="eastAsia" w:ascii="宋体" w:hAnsi="宋体" w:eastAsia="宋体" w:cs="宋体"/>
          <w:color w:val="000000" w:themeColor="text1"/>
          <w:sz w:val="24"/>
          <w:highlight w:val="none"/>
          <w14:textFill>
            <w14:solidFill>
              <w14:schemeClr w14:val="tx1"/>
            </w14:solidFill>
          </w14:textFill>
        </w:rPr>
        <w:t>时间）</w:t>
      </w:r>
    </w:p>
    <w:p w14:paraId="7C3E4D1C">
      <w:pPr>
        <w:pBdr>
          <w:top w:val="none" w:color="000000" w:sz="0" w:space="0"/>
          <w:left w:val="none" w:color="000000" w:sz="0" w:space="0"/>
          <w:bottom w:val="none" w:color="000000" w:sz="0" w:space="0"/>
          <w:right w:val="none" w:color="000000" w:sz="0" w:space="0"/>
        </w:pBdr>
        <w:shd w:val="clear" w:color="auto"/>
        <w:spacing w:line="558"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地点：“苏采云”系统（网址： http://jszfcg.jsczt.cn/）。</w:t>
      </w:r>
    </w:p>
    <w:p w14:paraId="41494347">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98"/>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27" w:name="_Toc10887"/>
      <w:bookmarkStart w:id="28" w:name="_Toc6455"/>
      <w:r>
        <w:rPr>
          <w:rFonts w:hint="eastAsia" w:ascii="宋体" w:hAnsi="宋体" w:eastAsia="宋体" w:cs="宋体"/>
          <w:b/>
          <w:bCs/>
          <w:color w:val="000000" w:themeColor="text1"/>
          <w:sz w:val="24"/>
          <w:szCs w:val="21"/>
          <w:highlight w:val="none"/>
          <w14:textFill>
            <w14:solidFill>
              <w14:schemeClr w14:val="tx1"/>
            </w14:solidFill>
          </w14:textFill>
        </w:rPr>
        <w:t>五、公告期限</w:t>
      </w:r>
      <w:bookmarkEnd w:id="27"/>
      <w:bookmarkEnd w:id="28"/>
    </w:p>
    <w:p w14:paraId="39AC2EE6">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招标公告及招标文件公告期限为自本公告发布之日起5个工作日。招标公告发布媒体：宿迁市政府采购网、宿迁市公共资源交易平台、江苏省财政部门指定的媒体。</w:t>
      </w:r>
    </w:p>
    <w:p w14:paraId="7B7D254F">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98"/>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29" w:name="_Toc11992"/>
      <w:bookmarkStart w:id="30" w:name="_Toc17722"/>
      <w:r>
        <w:rPr>
          <w:rFonts w:hint="eastAsia" w:ascii="宋体" w:hAnsi="宋体" w:eastAsia="宋体" w:cs="宋体"/>
          <w:b/>
          <w:bCs/>
          <w:color w:val="000000" w:themeColor="text1"/>
          <w:sz w:val="24"/>
          <w:szCs w:val="21"/>
          <w:highlight w:val="none"/>
          <w14:textFill>
            <w14:solidFill>
              <w14:schemeClr w14:val="tx1"/>
            </w14:solidFill>
          </w14:textFill>
        </w:rPr>
        <w:t>六、其他补充事宜</w:t>
      </w:r>
      <w:bookmarkEnd w:id="29"/>
      <w:bookmarkEnd w:id="30"/>
    </w:p>
    <w:p w14:paraId="478CD851">
      <w:pPr>
        <w:pBdr>
          <w:top w:val="none" w:color="000000" w:sz="0" w:space="0"/>
          <w:left w:val="none" w:color="000000" w:sz="0" w:space="0"/>
          <w:bottom w:val="none" w:color="000000" w:sz="0" w:space="0"/>
          <w:right w:val="none" w:color="000000" w:sz="0" w:space="0"/>
        </w:pBdr>
        <w:shd w:val="clear" w:color="auto"/>
        <w:spacing w:line="499" w:lineRule="atLeast"/>
        <w:ind w:firstLine="480"/>
        <w:rPr>
          <w:rFonts w:hint="eastAsia" w:ascii="宋体" w:hAnsi="宋体" w:eastAsia="宋体" w:cs="宋体"/>
          <w:color w:val="000000" w:themeColor="text1"/>
          <w:highlight w:val="none"/>
          <w14:textFill>
            <w14:solidFill>
              <w14:schemeClr w14:val="tx1"/>
            </w14:solidFill>
          </w14:textFill>
        </w:rPr>
      </w:pPr>
      <w:bookmarkStart w:id="31" w:name="OLE_LINK35"/>
      <w:r>
        <w:rPr>
          <w:rFonts w:hint="eastAsia" w:ascii="宋体" w:hAnsi="宋体" w:eastAsia="宋体" w:cs="宋体"/>
          <w:color w:val="000000" w:themeColor="text1"/>
          <w:sz w:val="24"/>
          <w:highlight w:val="none"/>
          <w14:textFill>
            <w14:solidFill>
              <w14:schemeClr w14:val="tx1"/>
            </w14:solidFill>
          </w14:textFill>
        </w:rPr>
        <w:t>1.财政部门监督电话：</w:t>
      </w:r>
      <w:r>
        <w:rPr>
          <w:rFonts w:hint="eastAsia" w:ascii="宋体" w:hAnsi="宋体" w:eastAsia="宋体" w:cs="宋体"/>
          <w:b/>
          <w:color w:val="000000" w:themeColor="text1"/>
          <w:sz w:val="24"/>
          <w:highlight w:val="none"/>
          <w:u w:val="single"/>
          <w14:textFill>
            <w14:solidFill>
              <w14:schemeClr w14:val="tx1"/>
            </w14:solidFill>
          </w14:textFill>
        </w:rPr>
        <w:t>0527-88359233。</w:t>
      </w:r>
    </w:p>
    <w:p w14:paraId="07A8A9F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2.“CA”数字证书办理：“苏采云”系统目前仅支持“苏采云”系统下的意源CA。省内各地区办理的“苏采云”系统下的意源CA全省通用。宿迁地区CA数字证书办理联系方式：18762803891。</w:t>
      </w:r>
    </w:p>
    <w:p w14:paraId="60085A3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3.宿迁地区“苏采云”技术支持客服电话：0527-84225125、0519-86722806。</w:t>
      </w:r>
    </w:p>
    <w:p w14:paraId="0EDEE5E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4.如果投标人通过苏采云系统参与政府采购项目，相关操作手册详见链：http://www.ccgpjiangsu.gov.cn/jiangsu/zlxz/ee/ee3a4bc5a3454aa2b0d9312230633ce9.html。</w:t>
      </w:r>
    </w:p>
    <w:p w14:paraId="6BA5FEB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bookmarkEnd w:id="31"/>
    </w:p>
    <w:p w14:paraId="3A99A520">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98"/>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32" w:name="_Toc31980"/>
      <w:bookmarkStart w:id="33" w:name="_Toc28105"/>
      <w:r>
        <w:rPr>
          <w:rFonts w:hint="eastAsia" w:ascii="宋体" w:hAnsi="宋体" w:eastAsia="宋体" w:cs="宋体"/>
          <w:b/>
          <w:bCs/>
          <w:color w:val="000000" w:themeColor="text1"/>
          <w:sz w:val="24"/>
          <w:szCs w:val="21"/>
          <w:highlight w:val="none"/>
          <w14:textFill>
            <w14:solidFill>
              <w14:schemeClr w14:val="tx1"/>
            </w14:solidFill>
          </w14:textFill>
        </w:rPr>
        <w:t>七、本次招标联系方式</w:t>
      </w:r>
      <w:bookmarkEnd w:id="32"/>
      <w:bookmarkEnd w:id="33"/>
    </w:p>
    <w:p w14:paraId="62D5CDC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bookmarkStart w:id="34" w:name="_Toc28359086"/>
      <w:bookmarkStart w:id="35" w:name="_Toc28359009"/>
      <w:bookmarkStart w:id="36" w:name="_Toc28359087"/>
      <w:bookmarkStart w:id="37" w:name="_Toc28359010"/>
      <w:r>
        <w:rPr>
          <w:rFonts w:hint="eastAsia" w:ascii="宋体" w:hAnsi="宋体" w:eastAsia="宋体" w:cs="宋体"/>
          <w:color w:val="000000" w:themeColor="text1"/>
          <w:sz w:val="24"/>
          <w:highlight w:val="none"/>
          <w:lang w:val="en-US" w:eastAsia="zh-CN"/>
          <w14:textFill>
            <w14:solidFill>
              <w14:schemeClr w14:val="tx1"/>
            </w14:solidFill>
          </w14:textFill>
        </w:rPr>
        <w:t>1.采购人信息</w:t>
      </w:r>
      <w:bookmarkEnd w:id="34"/>
      <w:bookmarkEnd w:id="35"/>
      <w:bookmarkEnd w:id="36"/>
      <w:bookmarkEnd w:id="37"/>
    </w:p>
    <w:p w14:paraId="7516BBC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名 称：</w:t>
      </w:r>
      <w:r>
        <w:rPr>
          <w:rFonts w:hint="eastAsia" w:ascii="宋体" w:hAnsi="宋体" w:cs="宋体"/>
          <w:color w:val="000000" w:themeColor="text1"/>
          <w:sz w:val="24"/>
          <w:highlight w:val="none"/>
          <w:lang w:val="en-US" w:eastAsia="zh-CN"/>
          <w14:textFill>
            <w14:solidFill>
              <w14:schemeClr w14:val="tx1"/>
            </w14:solidFill>
          </w14:textFill>
        </w:rPr>
        <w:t>泗洪县公安局</w:t>
      </w:r>
    </w:p>
    <w:p w14:paraId="147F0B5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地址：</w:t>
      </w:r>
      <w:r>
        <w:rPr>
          <w:rFonts w:hint="eastAsia" w:ascii="宋体" w:hAnsi="宋体" w:cs="宋体"/>
          <w:color w:val="000000" w:themeColor="text1"/>
          <w:sz w:val="24"/>
          <w:highlight w:val="none"/>
          <w:lang w:val="en-US" w:eastAsia="zh-CN"/>
          <w14:textFill>
            <w14:solidFill>
              <w14:schemeClr w14:val="tx1"/>
            </w14:solidFill>
          </w14:textFill>
        </w:rPr>
        <w:t>泗洪县淮河东路6号</w:t>
      </w:r>
    </w:p>
    <w:p w14:paraId="3C2C708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 </w:t>
      </w:r>
      <w:r>
        <w:rPr>
          <w:rFonts w:hint="eastAsia" w:ascii="宋体" w:hAnsi="宋体" w:cs="宋体"/>
          <w:color w:val="000000" w:themeColor="text1"/>
          <w:sz w:val="24"/>
          <w:highlight w:val="none"/>
          <w:lang w:val="en-US" w:eastAsia="zh-CN"/>
          <w14:textFill>
            <w14:solidFill>
              <w14:schemeClr w14:val="tx1"/>
            </w14:solidFill>
          </w14:textFill>
        </w:rPr>
        <w:t>李队</w:t>
      </w:r>
    </w:p>
    <w:p w14:paraId="53AAC03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0527-88356163</w:t>
      </w:r>
      <w:r>
        <w:rPr>
          <w:rFonts w:hint="eastAsia" w:ascii="宋体" w:hAnsi="宋体" w:eastAsia="宋体" w:cs="宋体"/>
          <w:color w:val="000000" w:themeColor="text1"/>
          <w:sz w:val="24"/>
          <w:highlight w:val="none"/>
          <w:lang w:val="en-US" w:eastAsia="zh-CN"/>
          <w14:textFill>
            <w14:solidFill>
              <w14:schemeClr w14:val="tx1"/>
            </w14:solidFill>
          </w14:textFill>
        </w:rPr>
        <w:t>　 </w:t>
      </w:r>
    </w:p>
    <w:p w14:paraId="26CD882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采购代理机构信息</w:t>
      </w:r>
    </w:p>
    <w:p w14:paraId="7D2AD97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名 称：江苏</w:t>
      </w:r>
      <w:r>
        <w:rPr>
          <w:rFonts w:hint="eastAsia" w:ascii="宋体" w:hAnsi="宋体" w:eastAsia="宋体" w:cs="宋体"/>
          <w:color w:val="000000" w:themeColor="text1"/>
          <w:sz w:val="24"/>
          <w:highlight w:val="none"/>
          <w:lang w:val="en-US" w:eastAsia="zh-CN"/>
          <w14:textFill>
            <w14:solidFill>
              <w14:schemeClr w14:val="tx1"/>
            </w14:solidFill>
          </w14:textFill>
        </w:rPr>
        <w:t>襄盛工程咨询有限公司</w:t>
      </w:r>
    </w:p>
    <w:p w14:paraId="3216753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　址：</w:t>
      </w:r>
      <w:bookmarkStart w:id="38" w:name="OLE_LINK47"/>
      <w:r>
        <w:rPr>
          <w:rFonts w:hint="eastAsia" w:ascii="宋体" w:hAnsi="宋体" w:eastAsia="宋体" w:cs="宋体"/>
          <w:color w:val="000000" w:themeColor="text1"/>
          <w:sz w:val="24"/>
          <w:highlight w:val="none"/>
          <w14:textFill>
            <w14:solidFill>
              <w14:schemeClr w14:val="tx1"/>
            </w14:solidFill>
          </w14:textFill>
        </w:rPr>
        <w:t>泗洪县洪泽湖大街中央公馆63-202室</w:t>
      </w:r>
      <w:bookmarkEnd w:id="38"/>
    </w:p>
    <w:p w14:paraId="208E984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lang w:eastAsia="zh-CN"/>
          <w14:textFill>
            <w14:solidFill>
              <w14:schemeClr w14:val="tx1"/>
            </w14:solidFill>
          </w14:textFill>
        </w:rPr>
        <w:t>张工</w:t>
      </w:r>
    </w:p>
    <w:p w14:paraId="4103EA9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联系方式：</w:t>
      </w:r>
      <w:bookmarkStart w:id="39" w:name="OLE_LINK64"/>
      <w:r>
        <w:rPr>
          <w:rFonts w:hint="eastAsia" w:ascii="宋体" w:hAnsi="宋体" w:eastAsia="宋体" w:cs="宋体"/>
          <w:color w:val="000000" w:themeColor="text1"/>
          <w:sz w:val="24"/>
          <w:highlight w:val="none"/>
          <w14:textFill>
            <w14:solidFill>
              <w14:schemeClr w14:val="tx1"/>
            </w14:solidFill>
          </w14:textFill>
        </w:rPr>
        <w:t>19825846139</w:t>
      </w:r>
      <w:bookmarkEnd w:id="39"/>
    </w:p>
    <w:p w14:paraId="4FCA81C4">
      <w:pPr>
        <w:pStyle w:val="4"/>
        <w:pBdr>
          <w:top w:val="none" w:color="000000" w:sz="0" w:space="0"/>
          <w:left w:val="none" w:color="000000" w:sz="0" w:space="0"/>
          <w:bottom w:val="none" w:color="000000" w:sz="0" w:space="0"/>
          <w:right w:val="none" w:color="000000" w:sz="0" w:space="0"/>
        </w:pBdr>
        <w:shd w:val="clear" w:color="auto"/>
        <w:spacing w:before="145" w:after="145" w:line="85" w:lineRule="atLeast"/>
        <w:ind w:firstLine="498"/>
        <w:outlineLvl w:val="0"/>
        <w:rPr>
          <w:rFonts w:hint="eastAsia" w:ascii="宋体" w:hAnsi="宋体" w:eastAsia="宋体" w:cs="宋体"/>
          <w:b/>
          <w:bCs/>
          <w:color w:val="000000" w:themeColor="text1"/>
          <w:sz w:val="24"/>
          <w:szCs w:val="21"/>
          <w:highlight w:val="none"/>
          <w14:textFill>
            <w14:solidFill>
              <w14:schemeClr w14:val="tx1"/>
            </w14:solidFill>
          </w14:textFill>
        </w:rPr>
      </w:pPr>
      <w:bookmarkStart w:id="40" w:name="_Toc19475"/>
      <w:bookmarkStart w:id="41" w:name="_Toc23868"/>
      <w:r>
        <w:rPr>
          <w:rFonts w:hint="eastAsia" w:ascii="宋体" w:hAnsi="宋体" w:eastAsia="宋体" w:cs="宋体"/>
          <w:b/>
          <w:bCs/>
          <w:color w:val="000000" w:themeColor="text1"/>
          <w:sz w:val="24"/>
          <w:szCs w:val="21"/>
          <w:highlight w:val="none"/>
          <w14:textFill>
            <w14:solidFill>
              <w14:schemeClr w14:val="tx1"/>
            </w14:solidFill>
          </w14:textFill>
        </w:rPr>
        <w:t>八、其他</w:t>
      </w:r>
      <w:bookmarkEnd w:id="40"/>
      <w:bookmarkEnd w:id="41"/>
    </w:p>
    <w:p w14:paraId="6069D82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1.有关本次招标的事项若存在变动或修改，敬请及时关注“宿迁市政府采购网”等平台更正公告。</w:t>
      </w:r>
    </w:p>
    <w:p w14:paraId="4952194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2.本次招标不收取投标保证金。</w:t>
      </w:r>
    </w:p>
    <w:p w14:paraId="2F4CFDE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3743926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p>
    <w:p w14:paraId="2A5BD0E8">
      <w:pPr>
        <w:pStyle w:val="2"/>
        <w:pBdr>
          <w:top w:val="none" w:color="000000" w:sz="0" w:space="0"/>
          <w:left w:val="none" w:color="000000" w:sz="0" w:space="0"/>
          <w:bottom w:val="none" w:color="000000" w:sz="0" w:space="0"/>
          <w:right w:val="none" w:color="000000" w:sz="0" w:space="0"/>
        </w:pBdr>
        <w:shd w:val="clear" w:color="auto"/>
        <w:spacing w:before="0" w:after="0"/>
        <w:jc w:val="center"/>
        <w:rPr>
          <w:rFonts w:hint="eastAsia" w:ascii="宋体" w:hAnsi="宋体" w:eastAsia="宋体" w:cs="宋体"/>
          <w:b/>
          <w:color w:val="000000" w:themeColor="text1"/>
          <w:sz w:val="44"/>
          <w:highlight w:val="none"/>
          <w14:textFill>
            <w14:solidFill>
              <w14:schemeClr w14:val="tx1"/>
            </w14:solidFill>
          </w14:textFill>
        </w:rPr>
      </w:pPr>
      <w:bookmarkStart w:id="42" w:name="_Toc16280"/>
      <w:r>
        <w:rPr>
          <w:rFonts w:hint="eastAsia" w:ascii="宋体" w:hAnsi="宋体" w:eastAsia="宋体" w:cs="宋体"/>
          <w:b/>
          <w:color w:val="000000" w:themeColor="text1"/>
          <w:sz w:val="44"/>
          <w:highlight w:val="none"/>
          <w14:textFill>
            <w14:solidFill>
              <w14:schemeClr w14:val="tx1"/>
            </w14:solidFill>
          </w14:textFill>
        </w:rPr>
        <w:t> 第二章投标人须知</w:t>
      </w:r>
      <w:bookmarkEnd w:id="42"/>
    </w:p>
    <w:p w14:paraId="0EB5F701">
      <w:pPr>
        <w:pStyle w:val="3"/>
        <w:pBdr>
          <w:top w:val="none" w:color="000000" w:sz="0" w:space="0"/>
          <w:left w:val="none" w:color="000000" w:sz="0" w:space="0"/>
          <w:bottom w:val="none" w:color="000000" w:sz="0" w:space="0"/>
          <w:right w:val="none" w:color="000000" w:sz="0" w:space="0"/>
        </w:pBdr>
        <w:shd w:val="clear" w:color="auto"/>
        <w:spacing w:before="260" w:after="260" w:line="761" w:lineRule="atLeast"/>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投标人须知前附表：</w:t>
      </w:r>
      <w:r>
        <w:rPr>
          <w:rFonts w:hint="eastAsia" w:ascii="宋体" w:hAnsi="宋体" w:eastAsia="宋体" w:cs="宋体"/>
          <w:color w:val="000000" w:themeColor="text1"/>
          <w:sz w:val="22"/>
          <w:highlight w:val="none"/>
          <w14:textFill>
            <w14:solidFill>
              <w14:schemeClr w14:val="tx1"/>
            </w14:solidFill>
          </w14:textFill>
        </w:rPr>
        <w:t> </w:t>
      </w:r>
    </w:p>
    <w:tbl>
      <w:tblPr>
        <w:tblStyle w:val="37"/>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569"/>
        <w:gridCol w:w="6748"/>
      </w:tblGrid>
      <w:tr w14:paraId="768E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2A9C887F">
            <w:pPr>
              <w:widowControl/>
              <w:shd w:val="clear" w:color="auto"/>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序号</w:t>
            </w:r>
          </w:p>
        </w:tc>
        <w:tc>
          <w:tcPr>
            <w:tcW w:w="1569" w:type="dxa"/>
            <w:tcBorders>
              <w:top w:val="single" w:color="auto" w:sz="4" w:space="0"/>
              <w:left w:val="single" w:color="auto" w:sz="4" w:space="0"/>
              <w:bottom w:val="single" w:color="auto" w:sz="4" w:space="0"/>
              <w:right w:val="single" w:color="auto" w:sz="4" w:space="0"/>
            </w:tcBorders>
            <w:noWrap/>
            <w:vAlign w:val="center"/>
          </w:tcPr>
          <w:p w14:paraId="219CA514">
            <w:pPr>
              <w:widowControl/>
              <w:shd w:val="clear" w:color="auto"/>
              <w:ind w:firstLine="482"/>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内容</w:t>
            </w:r>
          </w:p>
        </w:tc>
        <w:tc>
          <w:tcPr>
            <w:tcW w:w="6748" w:type="dxa"/>
            <w:tcBorders>
              <w:top w:val="single" w:color="auto" w:sz="4" w:space="0"/>
              <w:left w:val="single" w:color="auto" w:sz="4" w:space="0"/>
              <w:bottom w:val="single" w:color="auto" w:sz="4" w:space="0"/>
              <w:right w:val="single" w:color="auto" w:sz="4" w:space="0"/>
            </w:tcBorders>
            <w:noWrap/>
            <w:vAlign w:val="center"/>
          </w:tcPr>
          <w:p w14:paraId="6C4C1C96">
            <w:pPr>
              <w:widowControl/>
              <w:shd w:val="clear" w:color="auto"/>
              <w:ind w:firstLine="482"/>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说明及要求</w:t>
            </w:r>
          </w:p>
        </w:tc>
      </w:tr>
      <w:tr w14:paraId="30334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031A5EB3">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569" w:type="dxa"/>
            <w:tcBorders>
              <w:top w:val="single" w:color="auto" w:sz="4" w:space="0"/>
              <w:left w:val="single" w:color="auto" w:sz="4" w:space="0"/>
              <w:bottom w:val="single" w:color="auto" w:sz="4" w:space="0"/>
              <w:right w:val="single" w:color="auto" w:sz="4" w:space="0"/>
            </w:tcBorders>
            <w:noWrap/>
            <w:vAlign w:val="center"/>
          </w:tcPr>
          <w:p w14:paraId="3ECB329B">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特别说明</w:t>
            </w:r>
          </w:p>
        </w:tc>
        <w:tc>
          <w:tcPr>
            <w:tcW w:w="6748" w:type="dxa"/>
            <w:tcBorders>
              <w:top w:val="single" w:color="auto" w:sz="4" w:space="0"/>
              <w:left w:val="single" w:color="auto" w:sz="4" w:space="0"/>
              <w:bottom w:val="single" w:color="auto" w:sz="4" w:space="0"/>
              <w:right w:val="single" w:color="auto" w:sz="4" w:space="0"/>
            </w:tcBorders>
            <w:noWrap/>
            <w:vAlign w:val="center"/>
          </w:tcPr>
          <w:p w14:paraId="75016010">
            <w:pPr>
              <w:widowControl/>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43" w:name="RANGE!C2"/>
            <w:r>
              <w:rPr>
                <w:rFonts w:hint="eastAsia" w:ascii="宋体" w:hAnsi="宋体" w:eastAsia="宋体" w:cs="宋体"/>
                <w:color w:val="000000" w:themeColor="text1"/>
                <w:sz w:val="24"/>
                <w:szCs w:val="24"/>
                <w:highlight w:val="none"/>
                <w14:textFill>
                  <w14:solidFill>
                    <w14:schemeClr w14:val="tx1"/>
                  </w14:solidFill>
                </w14:textFill>
              </w:rPr>
              <w:t>本招标文件中“当地公共资源交易中心”是指：</w:t>
            </w:r>
            <w:bookmarkEnd w:id="43"/>
            <w:r>
              <w:rPr>
                <w:rFonts w:hint="eastAsia" w:ascii="宋体" w:hAnsi="宋体" w:eastAsia="宋体" w:cs="宋体"/>
                <w:color w:val="000000" w:themeColor="text1"/>
                <w:sz w:val="24"/>
                <w:szCs w:val="24"/>
                <w:highlight w:val="none"/>
                <w:lang w:eastAsia="zh-CN"/>
                <w14:textFill>
                  <w14:solidFill>
                    <w14:schemeClr w14:val="tx1"/>
                  </w14:solidFill>
                </w14:textFill>
              </w:rPr>
              <w:t>泗洪县公共资源交易中心。</w:t>
            </w:r>
          </w:p>
        </w:tc>
      </w:tr>
      <w:tr w14:paraId="1813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59BDC085">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569" w:type="dxa"/>
            <w:tcBorders>
              <w:top w:val="single" w:color="auto" w:sz="4" w:space="0"/>
              <w:left w:val="single" w:color="auto" w:sz="4" w:space="0"/>
              <w:bottom w:val="single" w:color="auto" w:sz="4" w:space="0"/>
              <w:right w:val="single" w:color="auto" w:sz="4" w:space="0"/>
            </w:tcBorders>
            <w:noWrap/>
            <w:vAlign w:val="center"/>
          </w:tcPr>
          <w:p w14:paraId="0CD361E3">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项目类别</w:t>
            </w:r>
          </w:p>
        </w:tc>
        <w:tc>
          <w:tcPr>
            <w:tcW w:w="6748" w:type="dxa"/>
            <w:tcBorders>
              <w:top w:val="single" w:color="auto" w:sz="4" w:space="0"/>
              <w:left w:val="single" w:color="auto" w:sz="4" w:space="0"/>
              <w:bottom w:val="single" w:color="auto" w:sz="4" w:space="0"/>
              <w:right w:val="single" w:color="auto" w:sz="4" w:space="0"/>
            </w:tcBorders>
            <w:noWrap/>
            <w:vAlign w:val="center"/>
          </w:tcPr>
          <w:p w14:paraId="4E1657FE">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bookmarkStart w:id="44" w:name="RANGE!C3"/>
            <w:r>
              <w:rPr>
                <w:rFonts w:hint="eastAsia" w:ascii="宋体" w:hAnsi="宋体" w:eastAsia="宋体" w:cs="宋体"/>
                <w:color w:val="000000" w:themeColor="text1"/>
                <w:sz w:val="24"/>
                <w:szCs w:val="24"/>
                <w:highlight w:val="none"/>
                <w14:textFill>
                  <w14:solidFill>
                    <w14:schemeClr w14:val="tx1"/>
                  </w14:solidFill>
                </w14:textFill>
              </w:rPr>
              <w:t>本项目属性按以下第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种确定：</w:t>
            </w:r>
          </w:p>
          <w:p w14:paraId="761FAE0B">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1.货物采购；2.服务采购；3.工程采购。</w:t>
            </w:r>
            <w:bookmarkEnd w:id="44"/>
          </w:p>
        </w:tc>
      </w:tr>
      <w:tr w14:paraId="655FB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1F36EE36">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569" w:type="dxa"/>
            <w:tcBorders>
              <w:top w:val="single" w:color="auto" w:sz="4" w:space="0"/>
              <w:left w:val="single" w:color="auto" w:sz="4" w:space="0"/>
              <w:bottom w:val="single" w:color="auto" w:sz="4" w:space="0"/>
              <w:right w:val="single" w:color="auto" w:sz="4" w:space="0"/>
            </w:tcBorders>
            <w:noWrap/>
            <w:vAlign w:val="center"/>
          </w:tcPr>
          <w:p w14:paraId="3CB7527B">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w:t>
            </w:r>
          </w:p>
        </w:tc>
        <w:tc>
          <w:tcPr>
            <w:tcW w:w="6748" w:type="dxa"/>
            <w:tcBorders>
              <w:top w:val="single" w:color="auto" w:sz="4" w:space="0"/>
              <w:left w:val="single" w:color="auto" w:sz="4" w:space="0"/>
              <w:bottom w:val="single" w:color="auto" w:sz="4" w:space="0"/>
              <w:right w:val="single" w:color="auto" w:sz="4" w:space="0"/>
            </w:tcBorders>
            <w:noWrap/>
            <w:vAlign w:val="center"/>
          </w:tcPr>
          <w:p w14:paraId="388AD75B">
            <w:pPr>
              <w:widowControl/>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45" w:name="RANGE!C4"/>
            <w:r>
              <w:rPr>
                <w:rFonts w:hint="eastAsia" w:ascii="宋体" w:hAnsi="宋体" w:eastAsia="宋体" w:cs="宋体"/>
                <w:color w:val="000000" w:themeColor="text1"/>
                <w:sz w:val="24"/>
                <w:szCs w:val="24"/>
                <w:highlight w:val="none"/>
                <w14:textFill>
                  <w14:solidFill>
                    <w14:schemeClr w14:val="tx1"/>
                  </w14:solidFill>
                </w14:textFill>
              </w:rPr>
              <w:t>60日（从提交投标文件截止之日起算）</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06C3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50025AA2">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569" w:type="dxa"/>
            <w:tcBorders>
              <w:top w:val="single" w:color="auto" w:sz="4" w:space="0"/>
              <w:left w:val="single" w:color="auto" w:sz="4" w:space="0"/>
              <w:bottom w:val="single" w:color="auto" w:sz="4" w:space="0"/>
              <w:right w:val="single" w:color="auto" w:sz="4" w:space="0"/>
            </w:tcBorders>
            <w:noWrap/>
            <w:vAlign w:val="center"/>
          </w:tcPr>
          <w:p w14:paraId="2439551D">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投标文件份数</w:t>
            </w:r>
          </w:p>
        </w:tc>
        <w:tc>
          <w:tcPr>
            <w:tcW w:w="6748" w:type="dxa"/>
            <w:tcBorders>
              <w:top w:val="single" w:color="auto" w:sz="4" w:space="0"/>
              <w:left w:val="single" w:color="auto" w:sz="4" w:space="0"/>
              <w:bottom w:val="single" w:color="auto" w:sz="4" w:space="0"/>
              <w:right w:val="single" w:color="auto" w:sz="4" w:space="0"/>
            </w:tcBorders>
            <w:noWrap/>
            <w:vAlign w:val="center"/>
          </w:tcPr>
          <w:p w14:paraId="5839D09E">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提交加密电子投标文件1份。</w:t>
            </w:r>
          </w:p>
        </w:tc>
      </w:tr>
      <w:tr w14:paraId="0F3B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03BC3B06">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569" w:type="dxa"/>
            <w:tcBorders>
              <w:top w:val="single" w:color="auto" w:sz="4" w:space="0"/>
              <w:left w:val="single" w:color="auto" w:sz="4" w:space="0"/>
              <w:bottom w:val="single" w:color="auto" w:sz="4" w:space="0"/>
              <w:right w:val="single" w:color="auto" w:sz="4" w:space="0"/>
            </w:tcBorders>
            <w:noWrap/>
            <w:vAlign w:val="center"/>
          </w:tcPr>
          <w:p w14:paraId="01E8BB90">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开标</w:t>
            </w:r>
          </w:p>
        </w:tc>
        <w:tc>
          <w:tcPr>
            <w:tcW w:w="6748" w:type="dxa"/>
            <w:tcBorders>
              <w:top w:val="single" w:color="auto" w:sz="4" w:space="0"/>
              <w:left w:val="single" w:color="auto" w:sz="4" w:space="0"/>
              <w:bottom w:val="single" w:color="auto" w:sz="4" w:space="0"/>
              <w:right w:val="single" w:color="auto" w:sz="4" w:space="0"/>
            </w:tcBorders>
            <w:noWrap/>
            <w:vAlign w:val="center"/>
          </w:tcPr>
          <w:p w14:paraId="653E28B2">
            <w:pPr>
              <w:widowControl/>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苏采云”政府采购交易系统网上开标大厅进行不见面开标</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0CC47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1FF9BD4E">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1569" w:type="dxa"/>
            <w:tcBorders>
              <w:top w:val="single" w:color="auto" w:sz="4" w:space="0"/>
              <w:left w:val="single" w:color="auto" w:sz="4" w:space="0"/>
              <w:bottom w:val="single" w:color="auto" w:sz="4" w:space="0"/>
              <w:right w:val="single" w:color="auto" w:sz="4" w:space="0"/>
            </w:tcBorders>
            <w:noWrap/>
            <w:vAlign w:val="center"/>
          </w:tcPr>
          <w:p w14:paraId="1B2768B3">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进口产品</w:t>
            </w:r>
          </w:p>
        </w:tc>
        <w:tc>
          <w:tcPr>
            <w:tcW w:w="6748" w:type="dxa"/>
            <w:tcBorders>
              <w:top w:val="single" w:color="auto" w:sz="4" w:space="0"/>
              <w:left w:val="single" w:color="auto" w:sz="4" w:space="0"/>
              <w:bottom w:val="single" w:color="auto" w:sz="4" w:space="0"/>
              <w:right w:val="single" w:color="auto" w:sz="4" w:space="0"/>
            </w:tcBorders>
            <w:noWrap/>
            <w:vAlign w:val="center"/>
          </w:tcPr>
          <w:p w14:paraId="6AD61ECC">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种方式确定：</w:t>
            </w:r>
          </w:p>
          <w:p w14:paraId="48689089">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接受进口产品。应当符合《政府采购进口产品管理办法》(财库(2007)119 号文)、《关于政府采购进口产品管理有关问题的通知》(财办库(2008)248号文)等相关规定;</w:t>
            </w:r>
          </w:p>
          <w:p w14:paraId="5BFBE35D">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2.不接受进口产品。</w:t>
            </w:r>
          </w:p>
        </w:tc>
      </w:tr>
      <w:tr w14:paraId="5441E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5882D05D">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1569" w:type="dxa"/>
            <w:tcBorders>
              <w:top w:val="single" w:color="auto" w:sz="4" w:space="0"/>
              <w:left w:val="single" w:color="auto" w:sz="4" w:space="0"/>
              <w:bottom w:val="single" w:color="auto" w:sz="4" w:space="0"/>
              <w:right w:val="single" w:color="auto" w:sz="4" w:space="0"/>
            </w:tcBorders>
            <w:noWrap/>
            <w:vAlign w:val="center"/>
          </w:tcPr>
          <w:p w14:paraId="4F4073C3">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评标办法</w:t>
            </w:r>
          </w:p>
        </w:tc>
        <w:tc>
          <w:tcPr>
            <w:tcW w:w="6748" w:type="dxa"/>
            <w:tcBorders>
              <w:top w:val="single" w:color="auto" w:sz="4" w:space="0"/>
              <w:left w:val="single" w:color="auto" w:sz="4" w:space="0"/>
              <w:bottom w:val="single" w:color="auto" w:sz="4" w:space="0"/>
              <w:right w:val="single" w:color="auto" w:sz="4" w:space="0"/>
            </w:tcBorders>
            <w:noWrap/>
            <w:vAlign w:val="center"/>
          </w:tcPr>
          <w:p w14:paraId="1DA21FA8">
            <w:pPr>
              <w:widowControl/>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具体评标办法详见招标文件第三</w:t>
            </w:r>
            <w:r>
              <w:rPr>
                <w:rFonts w:hint="eastAsia" w:ascii="宋体" w:hAnsi="宋体" w:eastAsia="宋体" w:cs="宋体"/>
                <w:color w:val="000000" w:themeColor="text1"/>
                <w:sz w:val="24"/>
                <w:szCs w:val="24"/>
                <w:highlight w:val="none"/>
                <w:lang w:val="en-US" w:eastAsia="zh-CN"/>
                <w14:textFill>
                  <w14:solidFill>
                    <w14:schemeClr w14:val="tx1"/>
                  </w14:solidFill>
                </w14:textFill>
              </w:rPr>
              <w:t>章</w:t>
            </w:r>
            <w:r>
              <w:rPr>
                <w:rFonts w:hint="eastAsia" w:ascii="宋体" w:hAnsi="宋体" w:eastAsia="宋体" w:cs="宋体"/>
                <w:color w:val="000000" w:themeColor="text1"/>
                <w:sz w:val="24"/>
                <w:szCs w:val="24"/>
                <w:highlight w:val="none"/>
                <w14:textFill>
                  <w14:solidFill>
                    <w14:schemeClr w14:val="tx1"/>
                  </w14:solidFill>
                </w14:textFill>
              </w:rPr>
              <w:t>。</w:t>
            </w:r>
          </w:p>
          <w:p w14:paraId="71792B22">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依据</w:t>
            </w:r>
            <w:r>
              <w:rPr>
                <w:rFonts w:hint="eastAsia" w:ascii="宋体" w:hAnsi="宋体" w:eastAsia="宋体" w:cs="宋体"/>
                <w:color w:val="000000" w:themeColor="text1"/>
                <w:sz w:val="24"/>
                <w:szCs w:val="24"/>
                <w:highlight w:val="none"/>
                <w14:textFill>
                  <w14:solidFill>
                    <w14:schemeClr w14:val="tx1"/>
                  </w14:solidFill>
                </w14:textFill>
              </w:rPr>
              <w:t>招标文件规定评标办法和标准推荐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名中标候选人。</w:t>
            </w:r>
          </w:p>
        </w:tc>
      </w:tr>
      <w:tr w14:paraId="5EA2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74225D1F">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1569" w:type="dxa"/>
            <w:tcBorders>
              <w:top w:val="single" w:color="auto" w:sz="4" w:space="0"/>
              <w:left w:val="single" w:color="auto" w:sz="4" w:space="0"/>
              <w:bottom w:val="single" w:color="auto" w:sz="4" w:space="0"/>
              <w:right w:val="single" w:color="auto" w:sz="4" w:space="0"/>
            </w:tcBorders>
            <w:noWrap/>
            <w:vAlign w:val="center"/>
          </w:tcPr>
          <w:p w14:paraId="361C0449">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确定中标人</w:t>
            </w:r>
          </w:p>
        </w:tc>
        <w:tc>
          <w:tcPr>
            <w:tcW w:w="6748" w:type="dxa"/>
            <w:tcBorders>
              <w:top w:val="single" w:color="auto" w:sz="4" w:space="0"/>
              <w:left w:val="single" w:color="auto" w:sz="4" w:space="0"/>
              <w:bottom w:val="single" w:color="auto" w:sz="4" w:space="0"/>
              <w:right w:val="single" w:color="auto" w:sz="4" w:space="0"/>
            </w:tcBorders>
            <w:noWrap/>
            <w:vAlign w:val="center"/>
          </w:tcPr>
          <w:p w14:paraId="179234F9">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种方式确定中标人：</w:t>
            </w:r>
          </w:p>
          <w:p w14:paraId="3AA57913">
            <w:pPr>
              <w:widowControl/>
              <w:numPr>
                <w:ilvl w:val="0"/>
                <w:numId w:val="0"/>
              </w:num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采购人授权评标委员会直接确定中标人；</w:t>
            </w:r>
          </w:p>
          <w:p w14:paraId="62F9F60D">
            <w:pPr>
              <w:widowControl/>
              <w:numPr>
                <w:ilvl w:val="0"/>
                <w:numId w:val="0"/>
              </w:numPr>
              <w:shd w:val="clear" w:color="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2.采购人按照规定在评标委员会推荐的中标候选人中</w:t>
            </w:r>
            <w:r>
              <w:rPr>
                <w:rFonts w:hint="eastAsia" w:ascii="宋体" w:hAnsi="宋体" w:eastAsia="宋体" w:cs="宋体"/>
                <w:color w:val="000000" w:themeColor="text1"/>
                <w:sz w:val="24"/>
                <w:szCs w:val="24"/>
                <w:highlight w:val="none"/>
                <w:lang w:val="en-US" w:eastAsia="zh-CN"/>
                <w14:textFill>
                  <w14:solidFill>
                    <w14:schemeClr w14:val="tx1"/>
                  </w14:solidFill>
                </w14:textFill>
              </w:rPr>
              <w:t>按顺序</w:t>
            </w:r>
            <w:r>
              <w:rPr>
                <w:rFonts w:hint="eastAsia" w:ascii="宋体" w:hAnsi="宋体" w:eastAsia="宋体" w:cs="宋体"/>
                <w:color w:val="000000" w:themeColor="text1"/>
                <w:sz w:val="24"/>
                <w:szCs w:val="24"/>
                <w:highlight w:val="none"/>
                <w14:textFill>
                  <w14:solidFill>
                    <w14:schemeClr w14:val="tx1"/>
                  </w14:solidFill>
                </w14:textFill>
              </w:rPr>
              <w:t>确定中标人</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3195E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2C2FA8DF">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1569" w:type="dxa"/>
            <w:tcBorders>
              <w:top w:val="single" w:color="auto" w:sz="4" w:space="0"/>
              <w:left w:val="single" w:color="auto" w:sz="4" w:space="0"/>
              <w:bottom w:val="single" w:color="auto" w:sz="4" w:space="0"/>
              <w:right w:val="single" w:color="auto" w:sz="4" w:space="0"/>
            </w:tcBorders>
            <w:noWrap/>
            <w:vAlign w:val="center"/>
          </w:tcPr>
          <w:p w14:paraId="26C72920">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分包要求</w:t>
            </w:r>
          </w:p>
        </w:tc>
        <w:tc>
          <w:tcPr>
            <w:tcW w:w="6748" w:type="dxa"/>
            <w:tcBorders>
              <w:top w:val="single" w:color="auto" w:sz="4" w:space="0"/>
              <w:left w:val="single" w:color="auto" w:sz="4" w:space="0"/>
              <w:bottom w:val="single" w:color="auto" w:sz="4" w:space="0"/>
              <w:right w:val="single" w:color="auto" w:sz="4" w:space="0"/>
            </w:tcBorders>
            <w:noWrap/>
            <w:vAlign w:val="center"/>
          </w:tcPr>
          <w:p w14:paraId="456873A3">
            <w:pPr>
              <w:widowControl/>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46" w:name="EBebac1462c5d9459fbda8a75065c2455d"/>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本项目的非主体、非关键性工作是否允许分包</w:t>
            </w:r>
            <w:bookmarkEnd w:id="46"/>
            <w:r>
              <w:rPr>
                <w:rFonts w:hint="eastAsia" w:ascii="宋体" w:hAnsi="宋体" w:eastAsia="宋体" w:cs="宋体"/>
                <w:color w:val="000000" w:themeColor="text1"/>
                <w:sz w:val="24"/>
                <w:szCs w:val="24"/>
                <w:highlight w:val="none"/>
                <w:lang w:val="en-US" w:eastAsia="zh-CN"/>
                <w14:textFill>
                  <w14:solidFill>
                    <w14:schemeClr w14:val="tx1"/>
                  </w14:solidFill>
                </w14:textFill>
              </w:rPr>
              <w:t>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2 </w:t>
            </w:r>
            <w:r>
              <w:rPr>
                <w:rFonts w:hint="eastAsia" w:ascii="宋体" w:hAnsi="宋体" w:eastAsia="宋体" w:cs="宋体"/>
                <w:color w:val="000000" w:themeColor="text1"/>
                <w:sz w:val="24"/>
                <w:szCs w:val="24"/>
                <w:highlight w:val="none"/>
                <w:lang w:val="en-US" w:eastAsia="zh-CN"/>
                <w14:textFill>
                  <w14:solidFill>
                    <w14:schemeClr w14:val="tx1"/>
                  </w14:solidFill>
                </w14:textFill>
              </w:rPr>
              <w:t>种方式确定：</w:t>
            </w:r>
          </w:p>
          <w:p w14:paraId="7FC96E22">
            <w:pPr>
              <w:widowControl/>
              <w:shd w:val="clear" w:color="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1.允许分包，</w:t>
            </w:r>
            <w:bookmarkStart w:id="47" w:name="EB512ba06683724173802e2aae54a26079"/>
            <w:r>
              <w:rPr>
                <w:rFonts w:hint="eastAsia" w:ascii="宋体" w:hAnsi="宋体" w:eastAsia="宋体" w:cs="宋体"/>
                <w:color w:val="000000" w:themeColor="text1"/>
                <w:sz w:val="24"/>
                <w:szCs w:val="24"/>
                <w:highlight w:val="none"/>
                <w:lang w:val="en-US" w:eastAsia="zh-CN"/>
                <w14:textFill>
                  <w14:solidFill>
                    <w14:schemeClr w14:val="tx1"/>
                  </w14:solidFill>
                </w14:textFill>
              </w:rPr>
              <w:t>允许大中型企业向一家或者多家小微企业分包，分包具体内容、金额或比例：</w:t>
            </w:r>
            <w:bookmarkEnd w:id="47"/>
            <w:r>
              <w:rPr>
                <w:rFonts w:hint="eastAsia" w:ascii="宋体" w:hAnsi="宋体" w:eastAsia="宋体" w:cs="宋体"/>
                <w:color w:val="000000" w:themeColor="text1"/>
                <w:sz w:val="24"/>
                <w:szCs w:val="24"/>
                <w:highlight w:val="none"/>
                <w:lang w:val="en-US" w:eastAsia="zh-CN"/>
                <w14:textFill>
                  <w14:solidFill>
                    <w14:schemeClr w14:val="tx1"/>
                  </w14:solidFill>
                </w14:textFill>
              </w:rPr>
              <w:t>无</w:t>
            </w:r>
          </w:p>
          <w:p w14:paraId="4E0C8C40">
            <w:pPr>
              <w:widowControl/>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2.不允许分包。</w:t>
            </w:r>
          </w:p>
        </w:tc>
      </w:tr>
      <w:tr w14:paraId="6C23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45BE2">
            <w:pPr>
              <w:widowControl/>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10</w:t>
            </w:r>
          </w:p>
        </w:tc>
        <w:tc>
          <w:tcPr>
            <w:tcW w:w="156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44822E">
            <w:pPr>
              <w:widowControl/>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专家评审劳务报酬支付标准、方式及周期</w:t>
            </w:r>
          </w:p>
        </w:tc>
        <w:tc>
          <w:tcPr>
            <w:tcW w:w="67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71CA7">
            <w:pPr>
              <w:widowControl/>
              <w:jc w:val="left"/>
              <w:rPr>
                <w:rFonts w:hint="eastAsia" w:ascii="宋体" w:hAnsi="宋体" w:cs="宋体"/>
                <w:sz w:val="24"/>
                <w:szCs w:val="24"/>
                <w:highlight w:val="none"/>
              </w:rPr>
            </w:pPr>
            <w:r>
              <w:rPr>
                <w:rFonts w:hint="eastAsia" w:ascii="宋体" w:hAnsi="宋体" w:cs="宋体"/>
                <w:sz w:val="24"/>
                <w:szCs w:val="24"/>
                <w:highlight w:val="none"/>
              </w:rPr>
              <w:t>支付标准:参照《宿迁市政府采购专家评审费发放标准》宿财购[2018]32号支付，(2小时以内200元/人;超过2小时不足8小时的，按100元/人·小时计算;连续评审超过8小时，超出部分按200元/人·小时计算。)</w:t>
            </w:r>
          </w:p>
          <w:p w14:paraId="42CD621E">
            <w:pPr>
              <w:widowControl/>
              <w:jc w:val="left"/>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rPr>
              <w:t>支付方式及周期:费用由采购人通过预算一体化系统支付评审费，支付周期不超过评审结束后25个工作日。</w:t>
            </w:r>
          </w:p>
        </w:tc>
      </w:tr>
      <w:tr w14:paraId="41606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704" w:type="dxa"/>
            <w:tcBorders>
              <w:top w:val="single" w:color="auto" w:sz="4" w:space="0"/>
              <w:left w:val="single" w:color="auto" w:sz="4" w:space="0"/>
              <w:bottom w:val="single" w:color="auto" w:sz="4" w:space="0"/>
              <w:right w:val="single" w:color="auto" w:sz="4" w:space="0"/>
            </w:tcBorders>
            <w:noWrap/>
            <w:vAlign w:val="center"/>
          </w:tcPr>
          <w:p w14:paraId="0D322FB4">
            <w:pPr>
              <w:widowControl/>
              <w:shd w:val="clear" w:color="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1</w:t>
            </w:r>
          </w:p>
        </w:tc>
        <w:tc>
          <w:tcPr>
            <w:tcW w:w="1569" w:type="dxa"/>
            <w:tcBorders>
              <w:top w:val="single" w:color="auto" w:sz="4" w:space="0"/>
              <w:left w:val="single" w:color="auto" w:sz="4" w:space="0"/>
              <w:bottom w:val="single" w:color="auto" w:sz="4" w:space="0"/>
              <w:right w:val="single" w:color="auto" w:sz="4" w:space="0"/>
            </w:tcBorders>
            <w:noWrap/>
            <w:vAlign w:val="center"/>
          </w:tcPr>
          <w:p w14:paraId="76F2D4D0">
            <w:pPr>
              <w:widowControl/>
              <w:shd w:val="clear" w:color="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w:t>
            </w:r>
          </w:p>
        </w:tc>
        <w:tc>
          <w:tcPr>
            <w:tcW w:w="6748" w:type="dxa"/>
            <w:tcBorders>
              <w:top w:val="single" w:color="auto" w:sz="4" w:space="0"/>
              <w:left w:val="single" w:color="auto" w:sz="4" w:space="0"/>
              <w:bottom w:val="single" w:color="auto" w:sz="4" w:space="0"/>
              <w:right w:val="single" w:color="auto" w:sz="4" w:space="0"/>
            </w:tcBorders>
            <w:noWrap/>
            <w:vAlign w:val="center"/>
          </w:tcPr>
          <w:p w14:paraId="65C03DF2">
            <w:p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信用信息查询截止时间：资格审查结束前。由采购人在资格审查现场查询信用信息，网页截屏打印，查询结果留存并归档。</w:t>
            </w:r>
          </w:p>
        </w:tc>
      </w:tr>
    </w:tbl>
    <w:p w14:paraId="50063EC2">
      <w:pPr>
        <w:pStyle w:val="4"/>
        <w:pBdr>
          <w:top w:val="none" w:color="000000" w:sz="0" w:space="0"/>
          <w:left w:val="none" w:color="000000" w:sz="0" w:space="0"/>
          <w:bottom w:val="none" w:color="000000" w:sz="0" w:space="0"/>
          <w:right w:val="none" w:color="000000" w:sz="0" w:space="0"/>
        </w:pBdr>
        <w:shd w:val="clear" w:color="auto"/>
        <w:spacing w:before="0" w:after="0" w:line="559" w:lineRule="atLeast"/>
        <w:ind w:firstLine="321" w:firstLineChars="1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一、总则</w:t>
      </w:r>
    </w:p>
    <w:p w14:paraId="0102FDF0">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1、招标方式</w:t>
      </w:r>
    </w:p>
    <w:p w14:paraId="16867FE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 本次招标采取公开招标方式，本招标文件仅适用于招标公告中所述项目。</w:t>
      </w:r>
    </w:p>
    <w:p w14:paraId="27948951">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2、合格的投标人</w:t>
      </w:r>
    </w:p>
    <w:p w14:paraId="4EA095ED">
      <w:pPr>
        <w:pStyle w:val="16"/>
        <w:shd w:val="clear" w:color="auto"/>
        <w:spacing w:line="500" w:lineRule="exac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2.1合格的投标人必须符合招标文件第一部分《</w:t>
      </w:r>
      <w:bookmarkStart w:id="48" w:name="OLE_LINK60"/>
      <w:r>
        <w:rPr>
          <w:rFonts w:hint="eastAsia" w:ascii="宋体" w:hAnsi="宋体" w:eastAsia="宋体" w:cs="宋体"/>
          <w:color w:val="000000" w:themeColor="text1"/>
          <w:sz w:val="24"/>
          <w:highlight w:val="none"/>
          <w14:textFill>
            <w14:solidFill>
              <w14:schemeClr w14:val="tx1"/>
            </w14:solidFill>
          </w14:textFill>
        </w:rPr>
        <w:t>投标邀请函</w:t>
      </w:r>
      <w:bookmarkEnd w:id="48"/>
      <w:r>
        <w:rPr>
          <w:rFonts w:hint="eastAsia" w:ascii="宋体" w:hAnsi="宋体" w:eastAsia="宋体" w:cs="宋体"/>
          <w:color w:val="000000" w:themeColor="text1"/>
          <w:sz w:val="24"/>
          <w:highlight w:val="none"/>
          <w14:textFill>
            <w14:solidFill>
              <w14:schemeClr w14:val="tx1"/>
            </w14:solidFill>
          </w14:textFill>
        </w:rPr>
        <w:t>》第二条及</w:t>
      </w:r>
      <w:r>
        <w:rPr>
          <w:rFonts w:hint="eastAsia" w:ascii="宋体" w:hAnsi="宋体" w:eastAsia="宋体" w:cs="宋体"/>
          <w:color w:val="000000" w:themeColor="text1"/>
          <w:sz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highlight w:val="none"/>
          <w14:textFill>
            <w14:solidFill>
              <w14:schemeClr w14:val="tx1"/>
            </w14:solidFill>
          </w14:textFill>
        </w:rPr>
        <w:t>须知前附表相关规定，且具备完成本项目的能力，中标后不允许转包。</w:t>
      </w:r>
    </w:p>
    <w:p w14:paraId="0CE800FC">
      <w:pPr>
        <w:pStyle w:val="16"/>
        <w:shd w:val="clear" w:color="auto"/>
        <w:spacing w:line="50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2.2合格的投标人应遵守《中华人民共和国政府采购法》《中华人民共和国政府采购法实施条例》《中华人民共和国民法典（第三编合同）》等有关法律、法规。</w:t>
      </w:r>
    </w:p>
    <w:p w14:paraId="0F1CE327">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3、适用法律</w:t>
      </w:r>
    </w:p>
    <w:p w14:paraId="73C3891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3.1本次招标及由此产生的合同受中华人民共和国有关的法律法规制约和保护。</w:t>
      </w:r>
    </w:p>
    <w:p w14:paraId="239A3C98">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4、投标费用</w:t>
      </w:r>
    </w:p>
    <w:p w14:paraId="2266004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4.1投标人应自行承担所有与参加投标有关的费用，无论投标过程中的做法和结果如何，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江苏襄盛工程咨询有限公司</w:t>
      </w:r>
      <w:r>
        <w:rPr>
          <w:rFonts w:hint="eastAsia" w:ascii="宋体" w:hAnsi="宋体" w:eastAsia="宋体" w:cs="宋体"/>
          <w:color w:val="000000" w:themeColor="text1"/>
          <w:sz w:val="24"/>
          <w:highlight w:val="none"/>
          <w14:textFill>
            <w14:solidFill>
              <w14:schemeClr w14:val="tx1"/>
            </w14:solidFill>
          </w14:textFill>
        </w:rPr>
        <w:t>（以下简称采购代理机构）在任何情况下均无义务和责任承担这些费用。</w:t>
      </w:r>
    </w:p>
    <w:p w14:paraId="7019DC7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4.2.2 </w:t>
      </w:r>
      <w:r>
        <w:rPr>
          <w:rFonts w:hint="eastAsia" w:ascii="宋体" w:hAnsi="宋体" w:eastAsia="宋体" w:cs="宋体"/>
          <w:color w:val="000000" w:themeColor="text1"/>
          <w:sz w:val="24"/>
          <w:highlight w:val="none"/>
          <w14:textFill>
            <w14:solidFill>
              <w14:schemeClr w14:val="tx1"/>
            </w14:solidFill>
          </w14:textFill>
        </w:rPr>
        <w:t>种方式执行</w:t>
      </w:r>
    </w:p>
    <w:p w14:paraId="3976CCF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4.2.1无需支付；</w:t>
      </w:r>
    </w:p>
    <w:p w14:paraId="652125C6">
      <w:pPr>
        <w:pStyle w:val="400"/>
        <w:pageBreakBefore w:val="0"/>
        <w:widowControl w:val="0"/>
        <w:shd w:val="clear" w:color="auto"/>
        <w:spacing w:line="560" w:lineRule="exact"/>
        <w:ind w:left="0" w:firstLine="480"/>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按照苏政采协[2024]20号文标准计取，可以数字人民币方式支付。</w:t>
      </w:r>
    </w:p>
    <w:p w14:paraId="24F4F644">
      <w:pPr>
        <w:pStyle w:val="4"/>
        <w:pBdr>
          <w:top w:val="none" w:color="000000" w:sz="0" w:space="0"/>
          <w:left w:val="none" w:color="000000" w:sz="0" w:space="0"/>
          <w:bottom w:val="none" w:color="000000" w:sz="0" w:space="0"/>
          <w:right w:val="none" w:color="000000" w:sz="0" w:space="0"/>
        </w:pBdr>
        <w:shd w:val="clear" w:color="auto"/>
        <w:spacing w:before="0" w:after="0" w:line="559" w:lineRule="atLeast"/>
        <w:ind w:firstLine="32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二、招标文件</w:t>
      </w:r>
    </w:p>
    <w:p w14:paraId="33C780CA">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lang w:val="en-US" w:eastAsia="zh-CN"/>
          <w14:textFill>
            <w14:solidFill>
              <w14:schemeClr w14:val="tx1"/>
            </w14:solidFill>
          </w14:textFill>
        </w:rPr>
        <w:t>5</w:t>
      </w:r>
      <w:r>
        <w:rPr>
          <w:rFonts w:hint="eastAsia" w:ascii="宋体" w:hAnsi="宋体" w:eastAsia="宋体" w:cs="宋体"/>
          <w:color w:val="000000" w:themeColor="text1"/>
          <w:sz w:val="28"/>
          <w:highlight w:val="none"/>
          <w14:textFill>
            <w14:solidFill>
              <w14:schemeClr w14:val="tx1"/>
            </w14:solidFill>
          </w14:textFill>
        </w:rPr>
        <w:t>、招标文件构成</w:t>
      </w:r>
    </w:p>
    <w:p w14:paraId="2E37548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.1招标文件由以下部分组成：</w:t>
      </w:r>
    </w:p>
    <w:p w14:paraId="0D96BD8B">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4"/>
          <w:highlight w:val="none"/>
          <w14:textFill>
            <w14:solidFill>
              <w14:schemeClr w14:val="tx1"/>
            </w14:solidFill>
          </w14:textFill>
        </w:rPr>
        <w:t>投标邀请</w:t>
      </w:r>
    </w:p>
    <w:p w14:paraId="638BB444">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24"/>
          <w:highlight w:val="none"/>
          <w14:textFill>
            <w14:solidFill>
              <w14:schemeClr w14:val="tx1"/>
            </w14:solidFill>
          </w14:textFill>
        </w:rPr>
        <w:t>投标人须知</w:t>
      </w:r>
    </w:p>
    <w:p w14:paraId="18CC5408">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第三章 </w:t>
      </w:r>
      <w:r>
        <w:rPr>
          <w:rFonts w:hint="eastAsia" w:ascii="宋体" w:hAnsi="宋体" w:eastAsia="宋体" w:cs="宋体"/>
          <w:color w:val="000000" w:themeColor="text1"/>
          <w:sz w:val="24"/>
          <w:highlight w:val="none"/>
          <w14:textFill>
            <w14:solidFill>
              <w14:schemeClr w14:val="tx1"/>
            </w14:solidFill>
          </w14:textFill>
        </w:rPr>
        <w:t>合同文本</w:t>
      </w:r>
    </w:p>
    <w:p w14:paraId="5B8045D7">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sz w:val="24"/>
          <w:highlight w:val="none"/>
          <w14:textFill>
            <w14:solidFill>
              <w14:schemeClr w14:val="tx1"/>
            </w14:solidFill>
          </w14:textFill>
        </w:rPr>
        <w:t>采购需求</w:t>
      </w:r>
    </w:p>
    <w:p w14:paraId="03091B23">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第五章 </w:t>
      </w:r>
      <w:r>
        <w:rPr>
          <w:rFonts w:hint="eastAsia" w:ascii="宋体" w:hAnsi="宋体" w:eastAsia="宋体" w:cs="宋体"/>
          <w:color w:val="000000" w:themeColor="text1"/>
          <w:sz w:val="24"/>
          <w:highlight w:val="none"/>
          <w14:textFill>
            <w14:solidFill>
              <w14:schemeClr w14:val="tx1"/>
            </w14:solidFill>
          </w14:textFill>
        </w:rPr>
        <w:t>评标方法与评标标准</w:t>
      </w:r>
    </w:p>
    <w:p w14:paraId="2D05B1FC">
      <w:pPr>
        <w:pBdr>
          <w:top w:val="none" w:color="000000" w:sz="0" w:space="0"/>
          <w:left w:val="none" w:color="000000" w:sz="0" w:space="0"/>
          <w:bottom w:val="none" w:color="000000" w:sz="0" w:space="0"/>
          <w:right w:val="none" w:color="000000" w:sz="0" w:space="0"/>
        </w:pBdr>
        <w:shd w:val="clear" w:color="auto"/>
        <w:spacing w:line="559" w:lineRule="atLeast"/>
        <w:ind w:firstLine="3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highlight w:val="none"/>
          <w14:textFill>
            <w14:solidFill>
              <w14:schemeClr w14:val="tx1"/>
            </w14:solidFill>
          </w14:textFill>
        </w:rPr>
        <w:t>投标文件格式</w:t>
      </w:r>
    </w:p>
    <w:p w14:paraId="7C53237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请仔细检查招标文件是否齐全，如有缺漏请立即与采购代理机构联系解决。</w:t>
      </w:r>
    </w:p>
    <w:p w14:paraId="087F2A0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AA2AD1C">
      <w:pPr>
        <w:pStyle w:val="15"/>
        <w:rPr>
          <w:rFonts w:hint="eastAsia" w:ascii="宋体" w:hAnsi="宋体" w:eastAsia="宋体" w:cs="宋体"/>
          <w:color w:val="000000" w:themeColor="text1"/>
          <w:sz w:val="24"/>
          <w:highlight w:val="none"/>
          <w14:textFill>
            <w14:solidFill>
              <w14:schemeClr w14:val="tx1"/>
            </w14:solidFill>
          </w14:textFill>
        </w:rPr>
      </w:pPr>
    </w:p>
    <w:p w14:paraId="639A2DDA">
      <w:pPr>
        <w:spacing w:line="480" w:lineRule="exact"/>
        <w:ind w:firstLine="482"/>
        <w:rPr>
          <w:rFonts w:hint="eastAsia" w:ascii="宋体" w:hAnsi="宋体" w:eastAsia="宋体" w:cs="宋体"/>
          <w:b/>
          <w:sz w:val="24"/>
          <w:highlight w:val="none"/>
        </w:rPr>
      </w:pPr>
      <w:r>
        <w:rPr>
          <w:rFonts w:hint="eastAsia" w:ascii="宋体" w:hAnsi="宋体" w:eastAsia="宋体" w:cs="宋体"/>
          <w:b/>
          <w:sz w:val="24"/>
          <w:highlight w:val="none"/>
        </w:rPr>
        <w:t>6、政府采购政策功能落实</w:t>
      </w:r>
    </w:p>
    <w:p w14:paraId="37FBD5D7">
      <w:pPr>
        <w:spacing w:line="480" w:lineRule="exact"/>
        <w:ind w:firstLine="482"/>
        <w:rPr>
          <w:rFonts w:hint="eastAsia" w:ascii="宋体" w:hAnsi="宋体" w:eastAsia="宋体" w:cs="宋体"/>
          <w:b/>
          <w:bCs/>
          <w:sz w:val="24"/>
          <w:highlight w:val="none"/>
          <w:u w:val="single"/>
        </w:rPr>
      </w:pPr>
      <w:r>
        <w:rPr>
          <w:rFonts w:hint="eastAsia" w:ascii="宋体" w:hAnsi="宋体" w:eastAsia="宋体" w:cs="宋体"/>
          <w:b/>
          <w:bCs/>
          <w:sz w:val="24"/>
          <w:highlight w:val="none"/>
        </w:rPr>
        <w:t>本项目落实的政府采购政策对应序号为</w:t>
      </w:r>
      <w:r>
        <w:rPr>
          <w:rFonts w:hint="eastAsia" w:ascii="宋体" w:hAnsi="宋体" w:eastAsia="宋体" w:cs="宋体"/>
          <w:b/>
          <w:bCs/>
          <w:sz w:val="24"/>
          <w:highlight w:val="none"/>
          <w:u w:val="single"/>
        </w:rPr>
        <w:t xml:space="preserve">  6.1 </w:t>
      </w:r>
      <w:r>
        <w:rPr>
          <w:rFonts w:hint="eastAsia" w:ascii="宋体" w:hAnsi="宋体" w:eastAsia="宋体" w:cs="宋体"/>
          <w:b/>
          <w:bCs/>
          <w:sz w:val="24"/>
          <w:highlight w:val="none"/>
          <w:u w:val="single"/>
          <w:lang w:eastAsia="zh-CN"/>
        </w:rPr>
        <w:t>、</w:t>
      </w:r>
      <w:r>
        <w:rPr>
          <w:rFonts w:hint="eastAsia" w:ascii="宋体" w:hAnsi="宋体" w:eastAsia="宋体" w:cs="宋体"/>
          <w:b/>
          <w:bCs/>
          <w:sz w:val="24"/>
          <w:highlight w:val="none"/>
          <w:u w:val="single"/>
          <w:lang w:val="en-US" w:eastAsia="zh-CN"/>
        </w:rPr>
        <w:t>6.2、6.3、6.4</w:t>
      </w:r>
      <w:r>
        <w:rPr>
          <w:rFonts w:hint="eastAsia" w:ascii="宋体" w:hAnsi="宋体" w:eastAsia="宋体" w:cs="宋体"/>
          <w:b/>
          <w:bCs/>
          <w:sz w:val="24"/>
          <w:highlight w:val="none"/>
          <w:u w:val="single"/>
        </w:rPr>
        <w:t xml:space="preserve"> </w:t>
      </w:r>
    </w:p>
    <w:p w14:paraId="44E4EDA8">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6.1中小企业政策</w:t>
      </w:r>
    </w:p>
    <w:p w14:paraId="5FA99D36">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本项目按第</w:t>
      </w:r>
      <w:r>
        <w:rPr>
          <w:rFonts w:hint="eastAsia" w:ascii="宋体" w:hAnsi="宋体" w:eastAsia="宋体" w:cs="宋体"/>
          <w:color w:val="000000"/>
          <w:sz w:val="24"/>
          <w:highlight w:val="none"/>
          <w:u w:val="single"/>
        </w:rPr>
        <w:t>（</w:t>
      </w:r>
      <w:r>
        <w:rPr>
          <w:rFonts w:hint="eastAsia" w:ascii="宋体" w:hAnsi="宋体" w:cs="宋体"/>
          <w:color w:val="000000"/>
          <w:sz w:val="24"/>
          <w:highlight w:val="none"/>
          <w:u w:val="single"/>
          <w:lang w:val="en-US" w:eastAsia="zh-CN"/>
        </w:rPr>
        <w:t>1</w:t>
      </w:r>
      <w:r>
        <w:rPr>
          <w:rFonts w:hint="eastAsia" w:ascii="宋体" w:hAnsi="宋体" w:eastAsia="宋体" w:cs="宋体"/>
          <w:color w:val="000000"/>
          <w:sz w:val="24"/>
          <w:highlight w:val="none"/>
          <w:u w:val="single"/>
        </w:rPr>
        <w:t>）</w:t>
      </w:r>
      <w:r>
        <w:rPr>
          <w:rFonts w:hint="eastAsia" w:ascii="宋体" w:hAnsi="宋体" w:eastAsia="宋体" w:cs="宋体"/>
          <w:sz w:val="24"/>
          <w:highlight w:val="none"/>
        </w:rPr>
        <w:t>种政策落实：</w:t>
      </w:r>
    </w:p>
    <w:p w14:paraId="18BD4634">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（1）本项目专门面向中小企业（含监狱与戒毒企业、残疾人福利企业）采购。</w:t>
      </w:r>
    </w:p>
    <w:p w14:paraId="4AC1D235">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（2）对符合规定情形的小微企业报价给予</w:t>
      </w:r>
      <w:r>
        <w:rPr>
          <w:rFonts w:hint="eastAsia" w:ascii="宋体" w:hAnsi="宋体" w:eastAsia="宋体" w:cs="宋体"/>
          <w:color w:val="000000"/>
          <w:sz w:val="24"/>
          <w:highlight w:val="none"/>
          <w:u w:val="single"/>
        </w:rPr>
        <w:t>1</w:t>
      </w:r>
      <w:r>
        <w:rPr>
          <w:rFonts w:hint="eastAsia" w:ascii="宋体" w:hAnsi="宋体" w:cs="宋体"/>
          <w:color w:val="000000"/>
          <w:sz w:val="24"/>
          <w:highlight w:val="none"/>
          <w:u w:val="single"/>
          <w:lang w:val="en-US" w:eastAsia="zh-CN"/>
        </w:rPr>
        <w:t>5</w:t>
      </w:r>
      <w:r>
        <w:rPr>
          <w:rFonts w:hint="eastAsia" w:ascii="宋体" w:hAnsi="宋体" w:eastAsia="宋体" w:cs="宋体"/>
          <w:color w:val="000000"/>
          <w:sz w:val="24"/>
          <w:highlight w:val="none"/>
          <w:u w:val="single"/>
        </w:rPr>
        <w:t>%</w:t>
      </w:r>
      <w:r>
        <w:rPr>
          <w:rFonts w:hint="eastAsia" w:ascii="宋体" w:hAnsi="宋体" w:eastAsia="宋体" w:cs="宋体"/>
          <w:sz w:val="24"/>
          <w:highlight w:val="none"/>
        </w:rPr>
        <w:t>扣除，用扣除后的价格参加评审。</w:t>
      </w:r>
    </w:p>
    <w:p w14:paraId="5917BA5E">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在货物采购项目中，货物由中小企业制造，即货物由中小企业生产且使用该中小企业商号或者注册商标。</w:t>
      </w:r>
    </w:p>
    <w:p w14:paraId="08627FCD">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6A079F53">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42733B9F">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E5F6A0E">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5752C863">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⑤联合体各方均为小型、微型企业（残疾人福利单位、监狱企业）的，联合体享受</w:t>
      </w:r>
      <w:r>
        <w:rPr>
          <w:rFonts w:hint="eastAsia" w:ascii="宋体" w:hAnsi="宋体" w:eastAsia="宋体" w:cs="宋体"/>
          <w:sz w:val="24"/>
          <w:highlight w:val="none"/>
          <w:u w:val="single"/>
        </w:rPr>
        <w:t>15%</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rPr>
        <w:t>价格扣除，用扣除后的价格参与评审。</w:t>
      </w:r>
    </w:p>
    <w:p w14:paraId="4EFC3F66">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6.2节能产品、环境标志产品</w:t>
      </w:r>
    </w:p>
    <w:p w14:paraId="5F2C95F3">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5539CEEC">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105D7E02">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6.2.2采购人拟采购的产品属于优先采购的节能环保品目清单范围的，按以下条件优先采购：</w:t>
      </w:r>
    </w:p>
    <w:p w14:paraId="4811FD28">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采用综合评分法的项目，对提供有效节能环保证书的投标人加分。</w:t>
      </w:r>
    </w:p>
    <w:p w14:paraId="7EDFE2DC">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采用最低评标价法的项目，同等条件下优先推荐提供有效节能环保证书多的投标人为中标人。</w:t>
      </w:r>
    </w:p>
    <w:p w14:paraId="6738E34E">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6.3政府采购需求标准</w:t>
      </w:r>
    </w:p>
    <w:p w14:paraId="3FEA81AA">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6.3.1商品包装、快递包装政府采购需求标准（试行）</w:t>
      </w:r>
    </w:p>
    <w:p w14:paraId="56C98BA0">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按照财政部印发的《商品包装政府采购需求标准（试行）》《快递包装政府采购需求标准（试行）》要求执行，本项目商品包装和快递包装的具体需求详见第四章采购需求。</w:t>
      </w:r>
    </w:p>
    <w:p w14:paraId="3BC7BCE2">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6.3.2绿色数据中心政府采购需求标准（试行）</w:t>
      </w:r>
    </w:p>
    <w:p w14:paraId="50251EEE">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按照财政部 生态环境部 工业和信息化部关于印发《绿色数据中心政府采购需求标准（试行）》的通知）要求执行，本项目绿色数据中心的具体需求详见第四章采购需求。</w:t>
      </w:r>
    </w:p>
    <w:p w14:paraId="4F39F600">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6.3.3绿色建材政府采购需求标准</w:t>
      </w:r>
    </w:p>
    <w:p w14:paraId="04460941">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按照财政部住房和城乡建设部 工业和信息化部关于印发《关于扩大政府采购支持绿色建材促进建筑品质提升政策实施范围的通知》要求执行，本项目绿色建材的具体需求详见第四章采购需求。</w:t>
      </w:r>
    </w:p>
    <w:p w14:paraId="3F2CD8FB">
      <w:pPr>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C07F711">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7、招标文件的澄清</w:t>
      </w:r>
    </w:p>
    <w:p w14:paraId="38C79C4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7.1任何要求对招标文件进行澄清的投标人，应在投标截止期十日前按招标公告中的通讯地址，以书面形式通知采购代理机构。</w:t>
      </w:r>
    </w:p>
    <w:p w14:paraId="2CE12931">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8、招标文件的修改</w:t>
      </w:r>
    </w:p>
    <w:p w14:paraId="6EC0CC9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23BD57F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8.2在投标截止时间前，采购代理机构可以对招标文件进行修改。</w:t>
      </w:r>
    </w:p>
    <w:p w14:paraId="2711A1B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8.3采购代理机构有权按照法定的要求推迟投标截止日期和开标日期。</w:t>
      </w:r>
    </w:p>
    <w:p w14:paraId="2027813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8.4招标文件的修改将在将在原公告媒体上发布更正公告，补充文件将作为招标文件的组成部分，并对投标人具有约束力，发布的更正公告视同为以书面形式通知所有获取招标文件的潜在投标人。</w:t>
      </w:r>
    </w:p>
    <w:p w14:paraId="27403C0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p>
    <w:p w14:paraId="4FAEBED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三、投标文件的编制</w:t>
      </w:r>
    </w:p>
    <w:p w14:paraId="2506768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9、投标文件的语言及度量衡单位</w:t>
      </w:r>
    </w:p>
    <w:p w14:paraId="4AFACE6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9.1投标人提交的投标文件以及投标人与采购代理机构就有关投标的所有来往通知、函件和文件均应使用</w:t>
      </w:r>
      <w:r>
        <w:rPr>
          <w:rFonts w:hint="eastAsia" w:ascii="宋体" w:hAnsi="宋体" w:eastAsia="宋体" w:cs="宋体"/>
          <w:b/>
          <w:color w:val="000000" w:themeColor="text1"/>
          <w:sz w:val="24"/>
          <w:highlight w:val="none"/>
          <w14:textFill>
            <w14:solidFill>
              <w14:schemeClr w14:val="tx1"/>
            </w14:solidFill>
          </w14:textFill>
        </w:rPr>
        <w:t>简体中文</w:t>
      </w:r>
      <w:r>
        <w:rPr>
          <w:rFonts w:hint="eastAsia" w:ascii="宋体" w:hAnsi="宋体" w:eastAsia="宋体" w:cs="宋体"/>
          <w:color w:val="000000" w:themeColor="text1"/>
          <w:sz w:val="24"/>
          <w:highlight w:val="none"/>
          <w14:textFill>
            <w14:solidFill>
              <w14:schemeClr w14:val="tx1"/>
            </w14:solidFill>
          </w14:textFill>
        </w:rPr>
        <w:t>。</w:t>
      </w:r>
    </w:p>
    <w:p w14:paraId="7B24685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9.2除技术性能另有规定外，投标文件所使用的度量衡单位，均须采用国家法定计量单位。</w:t>
      </w:r>
    </w:p>
    <w:p w14:paraId="76F30269">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10、投标文件构成</w:t>
      </w:r>
    </w:p>
    <w:p w14:paraId="69FF7E5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73CE479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各投标人在编制投标文件时请按照招标文件第六章规定的格式进行，混乱的编排导致投标文件被误读或评委会查找不到有效文件是投标人的风险。</w:t>
      </w:r>
    </w:p>
    <w:p w14:paraId="78ABCBF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10.2投标人编写的投标文件应包括资格证明文件、符合性证明文件、投标分项报价表、响应及偏离表、其他证明文件、投标函、开标一览表等部分。</w:t>
      </w:r>
    </w:p>
    <w:p w14:paraId="28BAF25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p>
    <w:p w14:paraId="304F273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39ECC43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10.5 </w:t>
      </w:r>
      <w:r>
        <w:rPr>
          <w:rFonts w:hint="eastAsia" w:ascii="宋体" w:hAnsi="宋体" w:eastAsia="宋体" w:cs="宋体"/>
          <w:sz w:val="24"/>
          <w:highlight w:val="none"/>
        </w:rPr>
        <w:t>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4C248F8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10.6中标后按相关要求提供与电子投标文件一致的纸质打印投标文件2份。 </w:t>
      </w:r>
    </w:p>
    <w:p w14:paraId="6E2DE72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p>
    <w:p w14:paraId="68EE85E2">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11、证明投标人及投标标的符合招标文件规定的文件</w:t>
      </w:r>
    </w:p>
    <w:p w14:paraId="5866C02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11.1投标人应按照法律、法规、规章和规范性文件以及招标文件要求提交证明文件，证明其及投标标的符合招标文件规定。</w:t>
      </w:r>
    </w:p>
    <w:p w14:paraId="69EAF70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11.2招标文件对证明文件无明确形式要求的，证明文件可以以文字资料、图纸和数据等形式提交。</w:t>
      </w:r>
    </w:p>
    <w:p w14:paraId="280A221F">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12、投标分项报价表</w:t>
      </w:r>
    </w:p>
    <w:p w14:paraId="369DFF9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12.1投标人应按照招标文件规定格式填报投标分项报价表。</w:t>
      </w:r>
    </w:p>
    <w:p w14:paraId="6AAD6D8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投标货币。投标文件中的单价和总价无特殊规定的采用人民币报价，以元为单位标注。招标文件中另有规定的按规定执行。</w:t>
      </w:r>
    </w:p>
    <w:p w14:paraId="46036F2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eastAsia="zh-CN"/>
          <w14:textFill>
            <w14:solidFill>
              <w14:schemeClr w14:val="tx1"/>
            </w14:solidFill>
          </w14:textFill>
        </w:rPr>
      </w:pPr>
      <w:bookmarkStart w:id="49" w:name="OLE_LINK61"/>
      <w:r>
        <w:rPr>
          <w:rFonts w:hint="eastAsia" w:ascii="宋体" w:hAnsi="宋体" w:eastAsia="宋体" w:cs="宋体"/>
          <w:color w:val="auto"/>
          <w:sz w:val="24"/>
          <w:highlight w:val="none"/>
        </w:rPr>
        <w:t>12.3本项目不接受备选的投标方案或有选择的报价，只允许有一个报价。投标报价采用总承包方式。</w:t>
      </w:r>
    </w:p>
    <w:p w14:paraId="50BFE101">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13、技术要求响应及偏离表、商务要求响应及偏离表</w:t>
      </w:r>
    </w:p>
    <w:p w14:paraId="4D4FD59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13.1投标人需对招标文件中的技术要求与商务要求逐项作出响应或偏离，并说明原因。</w:t>
      </w:r>
    </w:p>
    <w:p w14:paraId="0BB9977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13.2 投标人可在投标文件中提供认为需要的其他技术文件或说明。</w:t>
      </w:r>
    </w:p>
    <w:p w14:paraId="62DB71BE">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14、服务承诺、培训计划、人员安排及其他</w:t>
      </w:r>
    </w:p>
    <w:p w14:paraId="5179A39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14.1投标人需根据招标文件要求提供有关售后服务的管理制度，售后服务机构的分布情况，售后服务人员的数量、素质、技术水平及售后服务的反应能力等。</w:t>
      </w:r>
    </w:p>
    <w:p w14:paraId="7499DB0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14.2投标人需根据招标文件要求提供培训计划。</w:t>
      </w:r>
    </w:p>
    <w:p w14:paraId="444DFA4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14.3投标人需根据招标文件要求提供所投标的的主要组成部分、功能设计、实现思路及关键技术等。</w:t>
      </w:r>
    </w:p>
    <w:p w14:paraId="50B68A0F">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15、投标声明及承诺函和开标一览表</w:t>
      </w:r>
    </w:p>
    <w:p w14:paraId="528ACFB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15.1投标人应按照招标文件中提供的格式完整、正确填写投标声明及承诺函、开标一览表。</w:t>
      </w:r>
    </w:p>
    <w:p w14:paraId="316DCD5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sz w:val="24"/>
          <w:highlight w:val="none"/>
          <w14:textFill>
            <w14:solidFill>
              <w14:schemeClr w14:val="tx1"/>
            </w14:solidFill>
          </w14:textFill>
        </w:rPr>
        <w:t>。</w:t>
      </w:r>
      <w:bookmarkEnd w:id="49"/>
    </w:p>
    <w:p w14:paraId="1F271BCF">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16、投标有效期</w:t>
      </w:r>
    </w:p>
    <w:p w14:paraId="4DEA752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16.1投标有效期为开标之日后</w:t>
      </w:r>
      <w:r>
        <w:rPr>
          <w:rFonts w:hint="eastAsia" w:ascii="宋体" w:hAnsi="宋体" w:eastAsia="宋体" w:cs="宋体"/>
          <w:b/>
          <w:color w:val="000000" w:themeColor="text1"/>
          <w:sz w:val="24"/>
          <w:highlight w:val="none"/>
          <w:u w:val="single"/>
          <w14:textFill>
            <w14:solidFill>
              <w14:schemeClr w14:val="tx1"/>
            </w14:solidFill>
          </w14:textFill>
        </w:rPr>
        <w:t>六十（60）天</w:t>
      </w:r>
      <w:r>
        <w:rPr>
          <w:rFonts w:hint="eastAsia" w:ascii="宋体" w:hAnsi="宋体" w:eastAsia="宋体" w:cs="宋体"/>
          <w:color w:val="000000" w:themeColor="text1"/>
          <w:sz w:val="24"/>
          <w:highlight w:val="none"/>
          <w14:textFill>
            <w14:solidFill>
              <w14:schemeClr w14:val="tx1"/>
            </w14:solidFill>
          </w14:textFill>
        </w:rPr>
        <w:t>。投标有效期比规定短的将被视为未实质性响应招标文件而予以拒绝。</w:t>
      </w:r>
    </w:p>
    <w:p w14:paraId="0F35C024">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17、投标有效期的延长</w:t>
      </w:r>
    </w:p>
    <w:p w14:paraId="2A59235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4CAC66B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17.2中标人的投标文件作为项目合同的附件，其有效期至中标人全部合同义务履行完毕为止。 </w:t>
      </w:r>
    </w:p>
    <w:p w14:paraId="18EFFFB2">
      <w:pPr>
        <w:pStyle w:val="4"/>
        <w:pBdr>
          <w:top w:val="none" w:color="000000" w:sz="0" w:space="0"/>
          <w:left w:val="none" w:color="000000" w:sz="0" w:space="0"/>
          <w:bottom w:val="none" w:color="000000" w:sz="0" w:space="0"/>
          <w:right w:val="none" w:color="000000" w:sz="0" w:space="0"/>
        </w:pBdr>
        <w:shd w:val="clear" w:color="auto"/>
        <w:spacing w:before="0" w:after="0"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四、投标文件的递交</w:t>
      </w:r>
    </w:p>
    <w:p w14:paraId="5D002B96">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18、投标文件的递交</w:t>
      </w:r>
    </w:p>
    <w:p w14:paraId="1DACA8F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18.1投标人应当按照《操作手册》规定，在投标截止时间前制作并上传电子投标文件。</w:t>
      </w:r>
    </w:p>
    <w:p w14:paraId="724EAFB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18.2投标人通过“苏采云”系统不见面开标大厅在线参与开标活动。（具体操作详见《“苏采云”系统投标人操作手册》，网址链接</w:t>
      </w:r>
      <w:r>
        <w:rPr>
          <w:rFonts w:hint="eastAsia" w:ascii="宋体" w:hAnsi="宋体" w:eastAsia="宋体" w:cs="宋体"/>
          <w:color w:val="000000" w:themeColor="text1"/>
          <w:sz w:val="22"/>
          <w:highlight w:val="none"/>
          <w14:textFill>
            <w14:solidFill>
              <w14:schemeClr w14:val="tx1"/>
            </w14:solidFill>
          </w14:textFill>
        </w:rPr>
        <w:t>http://www.ccgp-jiangsu.gov.cn//webfile/jiangsu/202311/1699268553318052447.pdf）</w:t>
      </w:r>
    </w:p>
    <w:p w14:paraId="780C8A46">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19、投标截止时间</w:t>
      </w:r>
    </w:p>
    <w:p w14:paraId="6B562C6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19.1 投标人上传电子投标文件的时间不得迟于招标公告中规定的投标截止时间。</w:t>
      </w:r>
    </w:p>
    <w:p w14:paraId="5C33E93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3720B72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19.2采购代理机构可以按照规定，通过修改招标文件酌情延长投标截止时间，在此情况下，投标人的所有权利和义务以及投标人受制的截止时间均应以延长后新的截止时间为准。</w:t>
      </w:r>
    </w:p>
    <w:p w14:paraId="54202BDA">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20、投标文件的拒收</w:t>
      </w:r>
    </w:p>
    <w:p w14:paraId="37AB825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20.1采购代理机构拒绝接收在其规定的投标截止时间后上传的任何投标文件。</w:t>
      </w:r>
    </w:p>
    <w:p w14:paraId="03DFEE5D">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21、投标文件的撤回和修改</w:t>
      </w:r>
    </w:p>
    <w:p w14:paraId="04C4A9D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 投标文件的撤回</w:t>
      </w:r>
    </w:p>
    <w:p w14:paraId="351015D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21.1.1 电子投标文件的撤回</w:t>
      </w:r>
    </w:p>
    <w:p w14:paraId="6A1B003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投标人可在投标截止时间前，撤回其电子投标文件，具体操作方法见《操作手册》。</w:t>
      </w:r>
    </w:p>
    <w:p w14:paraId="0EF5962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21.1.2 投标人撤回电子投标文件，则认为其不再参与本项目投标活动。</w:t>
      </w:r>
    </w:p>
    <w:p w14:paraId="016E5D4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21.2 投标文件的修改</w:t>
      </w:r>
    </w:p>
    <w:p w14:paraId="0613F10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21.2.1投标人可在投标截止时间前，对其电子投标文件进行修改，具体操作方法见《操作手册》。</w:t>
      </w:r>
    </w:p>
    <w:p w14:paraId="1D4A574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21.2.2在投标截止时间之后，投标人不得对其电子投标文件作任何修改。</w:t>
      </w:r>
    </w:p>
    <w:p w14:paraId="333A0C8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21.3在投标截止时间至招标文件中规定的投标有效期满之间的这段时间内，投标人不得撤回其投标。</w:t>
      </w:r>
    </w:p>
    <w:p w14:paraId="773F77C4">
      <w:pPr>
        <w:pStyle w:val="4"/>
        <w:pBdr>
          <w:top w:val="none" w:color="000000" w:sz="0" w:space="0"/>
          <w:left w:val="none" w:color="000000" w:sz="0" w:space="0"/>
          <w:bottom w:val="none" w:color="000000" w:sz="0" w:space="0"/>
          <w:right w:val="none" w:color="000000" w:sz="0" w:space="0"/>
        </w:pBdr>
        <w:shd w:val="clear" w:color="auto"/>
        <w:spacing w:before="0" w:after="0"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五、开标与评标</w:t>
      </w:r>
    </w:p>
    <w:p w14:paraId="6FCA1DF7">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22、开标</w:t>
      </w:r>
    </w:p>
    <w:p w14:paraId="39C84FE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22.1采购代理机构将在招标公告中规定的时间和地点组织公开开标。投标人应当按照《“苏采云”系统供应商操作手册》规定，参加开标活动和在“苏采云”系统规定的时间内对投标文件进行解密。</w:t>
      </w:r>
    </w:p>
    <w:p w14:paraId="242C419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38E26F7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22.3投标人在开标过程中涉及到的投标文件解密、开标结果确认等工作，应按照《操作手册》规定执行。</w:t>
      </w:r>
    </w:p>
    <w:p w14:paraId="2B77D36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22.4投标人如果对开标过程和开标记录有疑义，应当根据《操作手册》规定提出，如 “苏采云”系统中《开标记录表》宣布后5分钟内未提出的，视同认可开标结果。</w:t>
      </w:r>
    </w:p>
    <w:p w14:paraId="6B40EA9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23、评标委员会</w:t>
      </w:r>
    </w:p>
    <w:p w14:paraId="6AA27DD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23.1开标后，采购代理机构将立即组织评标委员会（以下简称评委会）进行评标。</w:t>
      </w:r>
    </w:p>
    <w:p w14:paraId="4DBDD24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23.2 评委会由采购人代表和有关技术、经济等方面的专家组成，且人员构成符合政府采购有关规定。</w:t>
      </w:r>
    </w:p>
    <w:p w14:paraId="5B51DC4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23.3评委会独立工作，负责评审所有投标文件并确定中标</w:t>
      </w:r>
      <w:r>
        <w:rPr>
          <w:rFonts w:hint="eastAsia" w:ascii="宋体" w:hAnsi="宋体" w:cs="宋体"/>
          <w:color w:val="000000" w:themeColor="text1"/>
          <w:sz w:val="24"/>
          <w:highlight w:val="none"/>
          <w:lang w:val="en-US" w:eastAsia="zh-CN"/>
          <w14:textFill>
            <w14:solidFill>
              <w14:schemeClr w14:val="tx1"/>
            </w14:solidFill>
          </w14:textFill>
        </w:rPr>
        <w:t>候</w:t>
      </w:r>
      <w:r>
        <w:rPr>
          <w:rFonts w:hint="eastAsia" w:ascii="宋体" w:hAnsi="宋体" w:eastAsia="宋体" w:cs="宋体"/>
          <w:color w:val="000000" w:themeColor="text1"/>
          <w:sz w:val="24"/>
          <w:highlight w:val="none"/>
          <w14:textFill>
            <w14:solidFill>
              <w14:schemeClr w14:val="tx1"/>
            </w14:solidFill>
          </w14:textFill>
        </w:rPr>
        <w:t>选人。</w:t>
      </w:r>
    </w:p>
    <w:p w14:paraId="3B4A40A2">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24、评标过程的保密与公正</w:t>
      </w:r>
    </w:p>
    <w:p w14:paraId="25C65FC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24.1凡是与审查、澄清、评价和比较投标的有关资料以及授标建议等，采购人、评委、采购代理机构均不得向投标人或与评标无关的其他人员透露。</w:t>
      </w:r>
    </w:p>
    <w:p w14:paraId="3BB4E63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24.2在评标过程中，投标人不得以任何行为影响评标过程，否则其投标文件将被作为无效投标文件。</w:t>
      </w:r>
    </w:p>
    <w:p w14:paraId="1AEDBFD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24.3 采购代理机构和评委会不向未中标的投标人解释未中标原因，也不公布评标过程中的相关细节。</w:t>
      </w:r>
    </w:p>
    <w:p w14:paraId="6EFE026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24.4 采用综合评分法的项目，未中标的投标人可于中标结果公告期限届满之日起通过“苏采云”系统查看自己的评审得分及排序情况。</w:t>
      </w:r>
    </w:p>
    <w:p w14:paraId="270C662A">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25、投标文件的澄清</w:t>
      </w:r>
    </w:p>
    <w:p w14:paraId="242B8B2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25.1评标期间，评委会对投标文件中含义不明确、同类问题表述不一致或者有明显文字和计算错误的内容 ，有权要求投标人作出必要的澄清、说明或者补正。</w:t>
      </w:r>
    </w:p>
    <w:p w14:paraId="58FC2F6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投标人的澄清、说明或者补正不得超出投标文件的范围或者改变投标文件的实质性内容。</w:t>
      </w:r>
    </w:p>
    <w:p w14:paraId="6A3FB70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评委会并非对每个投标人都做澄清要求。</w:t>
      </w:r>
    </w:p>
    <w:p w14:paraId="61BC063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p>
    <w:p w14:paraId="6AF3680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25.3 接到评委会澄清、说明和补正要求的投标人如未按规定做出澄清、说明和补正，其风险由投标人自行承担。</w:t>
      </w:r>
    </w:p>
    <w:p w14:paraId="52DC6F2A">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26、对投标文件的初审</w:t>
      </w:r>
    </w:p>
    <w:p w14:paraId="6EB37CD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26.1投标文件初审分为资格审查和符合性审查。</w:t>
      </w:r>
    </w:p>
    <w:p w14:paraId="3424BD5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26.1.1 资格审查：依据法律法规和招标文件的规定，由采购人或其委托的代理机构对投标文件中的资格证明文件进行审查，以确定投标人是否具备投标资格。</w:t>
      </w:r>
    </w:p>
    <w:p w14:paraId="2904B55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096E7CC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接受联合体的项目，两个以上的自然人、法人或者其他组织组成一个联合体，以一个投标人的身份共同参加政府采购活动的,联合体成员存在不良信用记录的，视同联合体存在不良应用记录。</w:t>
      </w:r>
    </w:p>
    <w:p w14:paraId="3E70797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26.1.2符合性审查：依据招标文件的规定，由评委会从投标文件的有效性、完整性和对招标文件的响应程度进行审查，以确定是否对招标文件的实质性要求作出响应。</w:t>
      </w:r>
    </w:p>
    <w:p w14:paraId="7E96B85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26.1.3对各投标人符合性审查过程中，对初步被认定为无效投标者，由评委会组长或采购人代表将集体意见通过“苏采云”系统中告知未通过符合性审查的原因，评标结束后，将不再告知未通过符合性审查的原因。</w:t>
      </w:r>
    </w:p>
    <w:p w14:paraId="6769E58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26.2在详细评标之前，评委会将首先审查每份投标文件是否实质性响应了招标文件的要求。实质性响应的投标应该是与招标文件要求的全部条款、条件和规格相符，没有重大偏离或保留的投标。</w:t>
      </w:r>
    </w:p>
    <w:p w14:paraId="481EB81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FDDD90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26.3如果投标文件实质上没有响应招标文件的要求，评委会将予以拒绝，投标人不得通过修改或撤销不合要求的偏离或保留而使其投标成为实质性响应的投标。</w:t>
      </w:r>
    </w:p>
    <w:p w14:paraId="370B111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26.4评委会将对确定为实质性响应的投标进行进一步审核，确定其是否有计算上或累加上的算术错误，修正错误的原则如下：</w:t>
      </w:r>
    </w:p>
    <w:p w14:paraId="2C278F9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（1）投标文件中开标一览表内容与投标文件中相应内容不一致的，以开标一览表为准。</w:t>
      </w:r>
    </w:p>
    <w:p w14:paraId="2BD216B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（2）大写金额和小写金额不一致的，以大写金额为准。</w:t>
      </w:r>
    </w:p>
    <w:p w14:paraId="5891604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（3）单价金额小数点或者百分比有明显错位的，以开标一览表的总价为准，并修改单价。</w:t>
      </w:r>
    </w:p>
    <w:p w14:paraId="1391AF5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（4）总价金额与按单价汇总金额不一致的，以单价金额计算结果为准。</w:t>
      </w:r>
    </w:p>
    <w:p w14:paraId="6473D44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同时出现两种以上错误的，按照前款规定的顺序修正。</w:t>
      </w:r>
    </w:p>
    <w:p w14:paraId="6A7B6AF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26.5 评委会将按上述修正错误的方法调整投标文件中的投标报价，并通过“苏采云”系统告知投标人，调整后的价格应对投标人具有约束力。如果投标人不接受修正后的价格，则其投标将被拒绝。</w:t>
      </w:r>
    </w:p>
    <w:p w14:paraId="3BAD05B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6CD03CE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5F2388D">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非单一产品采购项目，招标文件中将载明其中的核心产品。多家投标人提供的核心产品品牌相同的，按前两款规定处理。</w:t>
      </w:r>
    </w:p>
    <w:p w14:paraId="75FEDBC4">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26.7投标人在开、评标全过程中应随时保持系统在线，及时在“苏采云”系统查阅、答复相关信息。</w:t>
      </w:r>
    </w:p>
    <w:p w14:paraId="5E7FA5E3">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27、无效投标条款和废标条款</w:t>
      </w:r>
    </w:p>
    <w:p w14:paraId="2420D8E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27.1无效投标条款</w:t>
      </w:r>
    </w:p>
    <w:p w14:paraId="5FCC0CE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27.1.1投标人在“苏采云”系统规定的时间内未成功解密电子投标文件的。</w:t>
      </w:r>
    </w:p>
    <w:p w14:paraId="49E0355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27.1.2 投标人未按照招标文件要求上传电子投标文件的。</w:t>
      </w:r>
    </w:p>
    <w:p w14:paraId="3D49BC4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27.1.3同一投标人提交两个（含两个）以上不同的投标报价的。</w:t>
      </w:r>
    </w:p>
    <w:p w14:paraId="7695FE15">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27.1.4投标人不具备招标文件中规定资格要求的。</w:t>
      </w:r>
    </w:p>
    <w:p w14:paraId="077B6B4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27.1.5投标人的报价超过了采购预算或最高限价的。</w:t>
      </w:r>
    </w:p>
    <w:p w14:paraId="6DA9C22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27.1.6未通过符合性审查的。</w:t>
      </w:r>
    </w:p>
    <w:p w14:paraId="488A73E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27.1.7不符合招标文件中规定的实质性要求和条件的（</w:t>
      </w:r>
      <w:r>
        <w:rPr>
          <w:rFonts w:hint="eastAsia" w:ascii="宋体" w:hAnsi="宋体" w:eastAsia="宋体" w:cs="宋体"/>
          <w:i/>
          <w:color w:val="000000" w:themeColor="text1"/>
          <w:sz w:val="24"/>
          <w:highlight w:val="none"/>
          <w:u w:val="single"/>
          <w14:textFill>
            <w14:solidFill>
              <w14:schemeClr w14:val="tx1"/>
            </w14:solidFill>
          </w14:textFill>
        </w:rPr>
        <w:t>加斜体下划线内容或打“★”内容为实质性要求和条件）。</w:t>
      </w:r>
    </w:p>
    <w:p w14:paraId="75FB92B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EB59D1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27.1.9 投标文件含有采购人不能接受的附加条件的。</w:t>
      </w:r>
    </w:p>
    <w:p w14:paraId="6E151AE0">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13CC00BA">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p>
    <w:p w14:paraId="1F4C1551">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27.1.12投标文件未按照招标文件要求加盖CA电子公章的。</w:t>
      </w:r>
    </w:p>
    <w:p w14:paraId="28E5C3AA">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27.1.1</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其他法律、法规及本招标文件规定的属无效投标的。</w:t>
      </w:r>
    </w:p>
    <w:p w14:paraId="56A173EE">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27.2废标条款</w:t>
      </w:r>
    </w:p>
    <w:p w14:paraId="37C875E9">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27.2.1符合专业条件的投标人或者对招标文件作实质响应的投标人不足三家的。</w:t>
      </w:r>
    </w:p>
    <w:p w14:paraId="56E1F5F3">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27.2.2出现影响采购公正的违法、违规行为的。</w:t>
      </w:r>
    </w:p>
    <w:p w14:paraId="372D5ADC">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27.2.3因重大变故，采购任务取消的。</w:t>
      </w:r>
    </w:p>
    <w:p w14:paraId="41E6F664">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27.2.4评委会认定招标文件存在歧义、重大缺陷导致评审工作无法进行。</w:t>
      </w:r>
    </w:p>
    <w:p w14:paraId="457B63C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27.2.5 因“苏采云”系统系统故障原因造成开标不成功的。</w:t>
      </w:r>
    </w:p>
    <w:p w14:paraId="29A544E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27.3 投标截止时间结束后参加投标的投标人不足三家的处理：</w:t>
      </w:r>
    </w:p>
    <w:p w14:paraId="2EC9A92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27.3.1如出现投标截止时间结束后参加投标的投标人或者在评标期间对招标文件做出实质响应的投标人不足三家情况，按政府采购相关规定执行。</w:t>
      </w:r>
    </w:p>
    <w:p w14:paraId="65FCE519">
      <w:pPr>
        <w:pStyle w:val="4"/>
        <w:pBdr>
          <w:top w:val="none" w:color="000000" w:sz="0" w:space="0"/>
          <w:left w:val="none" w:color="000000" w:sz="0" w:space="0"/>
          <w:bottom w:val="none" w:color="000000" w:sz="0" w:space="0"/>
          <w:right w:val="none" w:color="000000" w:sz="0" w:space="0"/>
        </w:pBdr>
        <w:shd w:val="clear" w:color="auto"/>
        <w:spacing w:before="0" w:after="0"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六、定标</w:t>
      </w:r>
    </w:p>
    <w:p w14:paraId="6B2720D5">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28、确定中标单位</w:t>
      </w:r>
    </w:p>
    <w:p w14:paraId="5F0565E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28.1中标候选人的选取原则和数量见招标文件第五章规定。 </w:t>
      </w:r>
    </w:p>
    <w:p w14:paraId="645F12C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28.2 按以下第</w:t>
      </w:r>
      <w:r>
        <w:rPr>
          <w:rFonts w:hint="eastAsia" w:ascii="宋体" w:hAnsi="宋体" w:eastAsia="宋体" w:cs="宋体"/>
          <w:color w:val="000000" w:themeColor="text1"/>
          <w:sz w:val="24"/>
          <w:highlight w:val="none"/>
          <w:u w:val="single"/>
          <w14:textFill>
            <w14:solidFill>
              <w14:schemeClr w14:val="tx1"/>
            </w14:solidFill>
          </w14:textFill>
        </w:rPr>
        <w:t>（2 ）</w:t>
      </w:r>
      <w:r>
        <w:rPr>
          <w:rFonts w:hint="eastAsia" w:ascii="宋体" w:hAnsi="宋体" w:eastAsia="宋体" w:cs="宋体"/>
          <w:color w:val="000000" w:themeColor="text1"/>
          <w:sz w:val="24"/>
          <w:highlight w:val="none"/>
          <w14:textFill>
            <w14:solidFill>
              <w14:schemeClr w14:val="tx1"/>
            </w14:solidFill>
          </w14:textFill>
        </w:rPr>
        <w:t>种方式确定中标人</w:t>
      </w:r>
    </w:p>
    <w:p w14:paraId="32B49B1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（1）评委会直接确定排名第一的中标候选人为中标人；</w:t>
      </w:r>
    </w:p>
    <w:p w14:paraId="43BE909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（2）采购人在评委会推荐的中标候选人中按顺序确定中标人。</w:t>
      </w:r>
    </w:p>
    <w:p w14:paraId="525F4D6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按第2种方式确定中标人的，采购代理机构自评审结束之日起两个工作日内将评审报告送交采购人，采购人自收到评审报告之日起五个工作日内在评审报告推荐的中标候选人中按顺序确定中标人。</w:t>
      </w:r>
    </w:p>
    <w:p w14:paraId="46AB532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28.3 采购代理机构将在“宿迁市政府采购网”发布中标公告，公告期限为1个工作日。</w:t>
      </w:r>
    </w:p>
    <w:p w14:paraId="1492C1A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 若有充分证据证明，中标人出现下列情况之一的，一经查实，将被取消中标资格：</w:t>
      </w:r>
    </w:p>
    <w:p w14:paraId="2286077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28.4.1提供虚假材料谋取中标的。</w:t>
      </w:r>
    </w:p>
    <w:p w14:paraId="32F7D55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28.4.2向采购人、采购代理机构行贿或者提供其他不正当利益的。</w:t>
      </w:r>
    </w:p>
    <w:p w14:paraId="3F05545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28.4.3属于本文件规定的无效条件，但在评标过程中又未被评委会发现的。</w:t>
      </w:r>
    </w:p>
    <w:p w14:paraId="5228316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28.4.4与采购人或者其他投标人恶意串通的。</w:t>
      </w:r>
    </w:p>
    <w:p w14:paraId="03902EF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28.4.5采取不正当手段诋毁、排挤其他投标人的。</w:t>
      </w:r>
    </w:p>
    <w:p w14:paraId="535230F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 有下列情形之一的，视为投标人串通投标，投标无效：</w:t>
      </w:r>
    </w:p>
    <w:p w14:paraId="4B94C88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28.5.1不同投标人的投标文件由同一单位或者个人编制。</w:t>
      </w:r>
    </w:p>
    <w:p w14:paraId="717C1E0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28.5.2不同投标人委托同一单位或者个人办理投标事宜。</w:t>
      </w:r>
    </w:p>
    <w:p w14:paraId="466E6B9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28.5.3不同投标人的投标文件载明的项目管理成员或者联系人员为同一人。</w:t>
      </w:r>
    </w:p>
    <w:p w14:paraId="20F23BB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28.5.4不同投标人的投标文件异常一致或者投标报价呈规律性差异。</w:t>
      </w:r>
    </w:p>
    <w:p w14:paraId="26FB47B4">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29、质疑处理</w:t>
      </w:r>
    </w:p>
    <w:p w14:paraId="675A5B5C">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29.1 提出质疑的投标人应当是参与所质疑项目采购活动的投标人。潜在投标人依法获取其可质疑的采购文件的，可以对采购文件提出质疑。</w:t>
      </w:r>
    </w:p>
    <w:p w14:paraId="19B28B4D">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29.2投标人认为采购文件、采购过程和采购结果使自己的权益受到损害的，可以在知道或应知其权益受到损害之日起七个工作日内，以书面形式根据下述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409F936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条款的规定向采购代理机构或采购人提出质疑。上述应知其权益受到损害之日，是指：</w:t>
      </w:r>
    </w:p>
    <w:p w14:paraId="79A38ED8">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.1对可以质疑的采购文件提出质疑的，为收到采购文件之日或者采购文件公告期限届满之日；</w:t>
      </w:r>
    </w:p>
    <w:p w14:paraId="59A7E3C9">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.2对采购过程提出质疑的，为各采购程序环节结束之日；</w:t>
      </w:r>
    </w:p>
    <w:p w14:paraId="380CD35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.3对中标或者成交结果提出质疑的，为中标或者成交结果公告期限届满之日。</w:t>
      </w:r>
    </w:p>
    <w:p w14:paraId="2B71898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投标人应当在法定质疑期内一次性提出针对同一采购程序环节的质疑。投标人如在法定期限内对同一采购程序环节提出多次质疑的，采购代理机构、采购人将只对投标人第一次质疑作出答复。</w:t>
      </w:r>
    </w:p>
    <w:p w14:paraId="6D53B67F">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质疑函必须按照本招标文件中《质疑函范本》要求的格式和内容进行填写。投标人如组成联合体参加投标，则《质疑函范本》中要求签字、盖章、加盖公章之处，联合体各方均须按要求签字、盖章、加盖公章。</w:t>
      </w:r>
    </w:p>
    <w:p w14:paraId="256BCAC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投标人应以书面形式向采购人或者其委托的采购代理机构提出质疑。质疑超出采购机构代理范围的，投标人应当向采购人提出。</w:t>
      </w:r>
    </w:p>
    <w:p w14:paraId="36AFB092">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接收质疑函的方式：现场接收或邮寄接收。</w:t>
      </w:r>
    </w:p>
    <w:p w14:paraId="5F895FC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联系部门：</w:t>
      </w:r>
      <w:r>
        <w:rPr>
          <w:rFonts w:hint="eastAsia" w:ascii="宋体" w:hAnsi="宋体" w:cs="宋体"/>
          <w:color w:val="000000" w:themeColor="text1"/>
          <w:sz w:val="24"/>
          <w:highlight w:val="none"/>
          <w:lang w:eastAsia="zh-CN"/>
          <w14:textFill>
            <w14:solidFill>
              <w14:schemeClr w14:val="tx1"/>
            </w14:solidFill>
          </w14:textFill>
        </w:rPr>
        <w:t>泗洪县公安局</w:t>
      </w:r>
      <w:r>
        <w:rPr>
          <w:rFonts w:hint="eastAsia" w:ascii="宋体" w:hAnsi="宋体" w:eastAsia="宋体" w:cs="宋体"/>
          <w:color w:val="000000" w:themeColor="text1"/>
          <w:sz w:val="24"/>
          <w:highlight w:val="none"/>
          <w14:textFill>
            <w14:solidFill>
              <w14:schemeClr w14:val="tx1"/>
            </w14:solidFill>
          </w14:textFill>
        </w:rPr>
        <w:t>/江苏襄盛工程咨询有限公司</w:t>
      </w:r>
    </w:p>
    <w:p w14:paraId="0048938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cs="宋体"/>
          <w:color w:val="000000" w:themeColor="text1"/>
          <w:sz w:val="24"/>
          <w:highlight w:val="none"/>
          <w:lang w:val="en-US" w:eastAsia="zh-CN"/>
          <w14:textFill>
            <w14:solidFill>
              <w14:schemeClr w14:val="tx1"/>
            </w14:solidFill>
          </w14:textFill>
        </w:rPr>
        <w:t>0527-88356163</w:t>
      </w:r>
      <w:r>
        <w:rPr>
          <w:rFonts w:hint="eastAsia" w:ascii="宋体" w:hAnsi="宋体" w:eastAsia="宋体" w:cs="宋体"/>
          <w:color w:val="000000" w:themeColor="text1"/>
          <w:sz w:val="24"/>
          <w:highlight w:val="none"/>
          <w:lang w:val="en-US" w:eastAsia="zh-CN"/>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/19825846139</w:t>
      </w:r>
    </w:p>
    <w:p w14:paraId="69AD6ED7">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通讯地址：</w:t>
      </w:r>
      <w:r>
        <w:rPr>
          <w:rFonts w:hint="eastAsia" w:ascii="宋体" w:hAnsi="宋体" w:cs="宋体"/>
          <w:color w:val="000000" w:themeColor="text1"/>
          <w:sz w:val="24"/>
          <w:highlight w:val="none"/>
          <w:lang w:eastAsia="zh-CN"/>
          <w14:textFill>
            <w14:solidFill>
              <w14:schemeClr w14:val="tx1"/>
            </w14:solidFill>
          </w14:textFill>
        </w:rPr>
        <w:t>泗洪县淮河东路6号</w:t>
      </w:r>
      <w:r>
        <w:rPr>
          <w:rFonts w:hint="eastAsia" w:ascii="宋体" w:hAnsi="宋体" w:eastAsia="宋体" w:cs="宋体"/>
          <w:color w:val="000000" w:themeColor="text1"/>
          <w:sz w:val="24"/>
          <w:highlight w:val="none"/>
          <w14:textFill>
            <w14:solidFill>
              <w14:schemeClr w14:val="tx1"/>
            </w14:solidFill>
          </w14:textFill>
        </w:rPr>
        <w:t>/泗洪县洪泽湖大街中央公馆63-202室</w:t>
      </w:r>
    </w:p>
    <w:p w14:paraId="0CED550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 xml:space="preserve"> 以下情形的质疑不予受理</w:t>
      </w:r>
    </w:p>
    <w:p w14:paraId="5AE7EE0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.1 内容不符合《政府采购质疑和投诉办法》第十二条规定的质疑。</w:t>
      </w:r>
    </w:p>
    <w:p w14:paraId="1E79324E">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.2 超出政府采购法定期限的质疑。</w:t>
      </w:r>
    </w:p>
    <w:p w14:paraId="3AA0BC2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.3 以传真、电子邮件等方式递交的非原件形式的质疑。</w:t>
      </w:r>
    </w:p>
    <w:p w14:paraId="1C273006">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.4 未参加投标活动的投标人或在投标活动中自身权益未受到损害的投标人所提出的质疑。</w:t>
      </w:r>
    </w:p>
    <w:p w14:paraId="0A16C20A">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.5投标人组成联合体参加投标，联合体中任何一方或多方未按要求签字、盖章、加盖公章的质疑。</w:t>
      </w:r>
    </w:p>
    <w:p w14:paraId="5EC80A55">
      <w:pPr>
        <w:pBdr>
          <w:top w:val="none" w:color="000000" w:sz="0" w:space="0"/>
          <w:left w:val="none" w:color="000000" w:sz="0" w:space="0"/>
          <w:bottom w:val="none" w:color="000000" w:sz="0" w:space="0"/>
          <w:right w:val="none" w:color="000000" w:sz="0" w:space="0"/>
        </w:pBdr>
        <w:shd w:val="clear" w:color="auto"/>
        <w:spacing w:line="559" w:lineRule="atLeast"/>
        <w:ind w:firstLine="4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 xml:space="preserve">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6B590EA6">
      <w:pPr>
        <w:pBdr>
          <w:top w:val="none" w:color="000000" w:sz="0" w:space="0"/>
          <w:left w:val="none" w:color="000000" w:sz="0" w:space="0"/>
          <w:bottom w:val="none" w:color="000000" w:sz="0" w:space="0"/>
          <w:right w:val="none" w:color="000000" w:sz="0" w:space="0"/>
        </w:pBdr>
        <w:shd w:val="clear" w:color="auto"/>
        <w:spacing w:line="559" w:lineRule="atLeast"/>
        <w:ind w:firstLine="46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29.</w:t>
      </w: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 xml:space="preserve"> 质疑供应商对采购人、采购代理机构的答复不满意，或者采购人、采购代理机构未在规定时间内作出答复的，可以在答复期满后15个工作日内向同级财政部门提起投诉。</w:t>
      </w:r>
    </w:p>
    <w:p w14:paraId="64468029">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30、中标通知书</w:t>
      </w:r>
    </w:p>
    <w:p w14:paraId="52A9EF6C">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l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6E0DBE96">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30.2中标通知书将是合同的一个组成部分。对采购人和中标人均具有法律效力。中标通知书发出后，采购人改变中标结果的，或者中标人放弃中标项目的，应当依法承担法律责任。</w:t>
      </w:r>
    </w:p>
    <w:p w14:paraId="72019E2C">
      <w:pPr>
        <w:pStyle w:val="4"/>
        <w:pBdr>
          <w:top w:val="none" w:color="000000" w:sz="0" w:space="0"/>
          <w:left w:val="none" w:color="000000" w:sz="0" w:space="0"/>
          <w:bottom w:val="none" w:color="000000" w:sz="0" w:space="0"/>
          <w:right w:val="none" w:color="000000" w:sz="0" w:space="0"/>
        </w:pBdr>
        <w:shd w:val="clear" w:color="auto"/>
        <w:spacing w:before="0" w:after="0"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七、授予合同</w:t>
      </w:r>
    </w:p>
    <w:p w14:paraId="44DDD95F">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31. 签订合同</w:t>
      </w:r>
    </w:p>
    <w:p w14:paraId="5D7AAA25">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p>
    <w:p w14:paraId="6FE5AE7B">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31.2招标文件、中标人的投标文件及招标过程中有关澄清、承诺文件均应作为合同附件。</w:t>
      </w:r>
    </w:p>
    <w:p w14:paraId="6D6D0BA5">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31.</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本项目的非主体、非关键性工作是否允许分包按以下第</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2</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t>种方式确定：</w:t>
      </w:r>
    </w:p>
    <w:p w14:paraId="68E5D6F3">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允许分包，允许大中型企业向一家或者多家小微企业分包，分包具体内容、金额或比例</w:t>
      </w:r>
      <w:r>
        <w:rPr>
          <w:rFonts w:hint="eastAsia" w:ascii="宋体" w:hAnsi="宋体" w:eastAsia="宋体" w:cs="宋体"/>
          <w:color w:val="000000" w:themeColor="text1"/>
          <w:sz w:val="24"/>
          <w:highlight w:val="none"/>
          <w:u w:val="single"/>
          <w14:textFill>
            <w14:solidFill>
              <w14:schemeClr w14:val="tx1"/>
            </w14:solidFill>
          </w14:textFill>
        </w:rPr>
        <w:t>：</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4F8AA032">
      <w:pPr>
        <w:pBdr>
          <w:top w:val="none" w:color="000000" w:sz="0" w:space="0"/>
          <w:left w:val="none" w:color="000000" w:sz="0" w:space="0"/>
          <w:bottom w:val="none" w:color="000000" w:sz="0" w:space="0"/>
          <w:right w:val="none" w:color="000000" w:sz="0" w:space="0"/>
        </w:pBdr>
        <w:shd w:val="clear" w:color="auto"/>
        <w:spacing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2.不允许分包。未经采购人同意，中标人也不得采用分包形式履行合同,否则采购人有权终止合同。转包或分包造成采购人损失的，中标人应承担相应赔偿责任。</w:t>
      </w:r>
    </w:p>
    <w:p w14:paraId="1F2FD0A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bookmarkStart w:id="50" w:name="OLE_LINK62"/>
      <w:r>
        <w:rPr>
          <w:rFonts w:hint="eastAsia" w:ascii="宋体" w:hAnsi="宋体" w:eastAsia="宋体" w:cs="宋体"/>
          <w:color w:val="000000" w:themeColor="text1"/>
          <w:sz w:val="24"/>
          <w:highlight w:val="none"/>
          <w14:textFill>
            <w14:solidFill>
              <w14:schemeClr w14:val="tx1"/>
            </w14:solidFill>
          </w14:textFill>
        </w:rPr>
        <w:t>31.4履约保证金</w:t>
      </w:r>
      <w:bookmarkEnd w:id="50"/>
    </w:p>
    <w:p w14:paraId="19D4D770">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按照以下第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highlight w:val="none"/>
          <w:lang w:val="zh-CN" w:eastAsia="zh-CN"/>
          <w14:textFill>
            <w14:solidFill>
              <w14:schemeClr w14:val="tx1"/>
            </w14:solidFill>
          </w14:textFill>
        </w:rPr>
        <w:t>方式确定履约保证收取方式。</w:t>
      </w:r>
    </w:p>
    <w:p w14:paraId="6B33869B">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(1)不收取履约保证金。</w:t>
      </w:r>
    </w:p>
    <w:p w14:paraId="65B52333">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(2)本项目收取履约保证金。履约保证金应在采购合同签订前提交，履约保证金的金额:按采购合同总价的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eastAsia="zh-CN"/>
          <w14:textFill>
            <w14:solidFill>
              <w14:schemeClr w14:val="tx1"/>
            </w14:solidFill>
          </w14:textFill>
        </w:rPr>
        <w:t>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eastAsia="zh-CN"/>
          <w14:textFill>
            <w14:solidFill>
              <w14:schemeClr w14:val="tx1"/>
            </w14:solidFill>
          </w14:textFill>
        </w:rPr>
        <w:t>（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p>
    <w:p w14:paraId="31519BCF">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备注：</w:t>
      </w:r>
    </w:p>
    <w:p w14:paraId="23FF63BE">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a.履约保证金的递交时间：在中标公告发布之日起  ☑ 7  □ 14  □ 21日历天内提交；</w:t>
      </w:r>
    </w:p>
    <w:p w14:paraId="2C9194BB">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b.采用银行电汇、网上银行等方式缴纳履约保证金的，应从中标人法人基本存款账户转到保证金专用账户； </w:t>
      </w:r>
    </w:p>
    <w:p w14:paraId="55D420E7">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c.采用数字人民币方式缴纳的，使用投标企业数字人民币对公钱包一次性转钱至泗洪县公共资源交易中心数字人民币</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钱包</w:t>
      </w:r>
      <w:r>
        <w:rPr>
          <w:rFonts w:hint="eastAsia" w:ascii="宋体" w:hAnsi="宋体" w:eastAsia="宋体" w:cs="宋体"/>
          <w:color w:val="000000" w:themeColor="text1"/>
          <w:sz w:val="24"/>
          <w:highlight w:val="none"/>
          <w14:textFill>
            <w14:solidFill>
              <w14:schemeClr w14:val="tx1"/>
            </w14:solidFill>
          </w14:textFill>
        </w:rPr>
        <w:t>（钱包ID：0092118799300008，运营机构：中国交通银行股份有限公司）</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，并备注为：</w:t>
      </w:r>
      <w:r>
        <w:rPr>
          <w:rFonts w:hint="eastAsia" w:ascii="宋体" w:hAnsi="宋体" w:cs="宋体"/>
          <w:color w:val="000000" w:themeColor="text1"/>
          <w:sz w:val="24"/>
          <w:highlight w:val="none"/>
          <w:u w:val="singl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履约保证金；</w:t>
      </w:r>
    </w:p>
    <w:p w14:paraId="1AB865F1">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eastAsia="zh-CN"/>
          <w14:textFill>
            <w14:solidFill>
              <w14:schemeClr w14:val="tx1"/>
            </w14:solidFill>
          </w14:textFill>
        </w:rPr>
        <w:t>d.采用银行保函、担保公司的保证担保或保险公司的保证保险形式缴纳履约保证金的，以银行保函、担保公司的保证担保或保险公司的保证保险等形式提交履约保证金的，</w:t>
      </w:r>
      <w:bookmarkStart w:id="51" w:name="OLE_LINK39"/>
      <w:r>
        <w:rPr>
          <w:rFonts w:hint="eastAsia" w:ascii="宋体" w:hAnsi="宋体" w:eastAsia="宋体" w:cs="宋体"/>
          <w:color w:val="000000" w:themeColor="text1"/>
          <w:sz w:val="24"/>
          <w:highlight w:val="none"/>
          <w:lang w:val="zh-CN" w:eastAsia="zh-CN"/>
          <w14:textFill>
            <w14:solidFill>
              <w14:schemeClr w14:val="tx1"/>
            </w14:solidFill>
          </w14:textFill>
        </w:rPr>
        <w:t>其有效期应包括本项目供货工期的范围。以保函、担保、保险形式提交的履约保证金递交至当地公共资源交易中心。</w:t>
      </w:r>
      <w:bookmarkEnd w:id="51"/>
    </w:p>
    <w:p w14:paraId="7E30E9F7">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2A08F23">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履约保证金缴退咨询电话：0527-89889051；</w:t>
      </w:r>
    </w:p>
    <w:p w14:paraId="161A80CA">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履约保证金退还的条件：按以下方式实行：</w:t>
      </w:r>
    </w:p>
    <w:p w14:paraId="18D6B317">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货物类项目，项目验收合格，出具验收报告及履约保证金收据申请退付；</w:t>
      </w:r>
    </w:p>
    <w:p w14:paraId="0B13A3D6">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履约保证金退还时间：采购单位收到投标人退付申请后5个工作日内退还；</w:t>
      </w:r>
    </w:p>
    <w:p w14:paraId="61A5E19E">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履约保证金不予退还情形：除不可抗力外，投标人不履行与采购人订立的采购合同的，履约保证金不予退还，给采购人造成的损失超过履约保证金数额的，还应当对超过部分予以赔偿；</w:t>
      </w:r>
    </w:p>
    <w:p w14:paraId="3CA250C3">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逾期退还履约保证金的违约责任：除应当退还履约保证金外，还应当按中国人民银行同期贷款基准利率上浮20％后的利率支付超期资金占用费，但因投标人自身原因导致无法及时退还的除外。</w:t>
      </w:r>
    </w:p>
    <w:p w14:paraId="291EAFD5">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p>
    <w:p w14:paraId="715561A4">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具体操作流程见相关网页</w:t>
      </w:r>
    </w:p>
    <w:p w14:paraId="464D5B34">
      <w:pPr>
        <w:pBdr>
          <w:top w:val="none" w:color="000000" w:sz="0" w:space="0"/>
          <w:left w:val="none" w:color="000000" w:sz="0" w:space="0"/>
          <w:bottom w:val="none" w:color="000000" w:sz="0" w:space="0"/>
          <w:right w:val="none" w:color="000000" w:sz="0" w:space="0"/>
        </w:pBdr>
        <w:shd w:val="clear" w:color="auto"/>
        <w:spacing w:line="559" w:lineRule="atLeast"/>
        <w:ind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http://czt.jiangsu.gov.cn/art/2023/12/15/art_84851_11100104.html。</w:t>
      </w:r>
    </w:p>
    <w:p w14:paraId="5F4CD924">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b/>
          <w:bCs/>
          <w:color w:val="000000" w:themeColor="text1"/>
          <w:sz w:val="30"/>
          <w:szCs w:val="26"/>
          <w:highlight w:val="none"/>
          <w14:textFill>
            <w14:solidFill>
              <w14:schemeClr w14:val="tx1"/>
            </w14:solidFill>
          </w14:textFill>
        </w:rPr>
      </w:pPr>
      <w:r>
        <w:rPr>
          <w:rFonts w:hint="eastAsia" w:ascii="宋体" w:hAnsi="宋体" w:eastAsia="宋体" w:cs="宋体"/>
          <w:b/>
          <w:bCs/>
          <w:color w:val="000000" w:themeColor="text1"/>
          <w:sz w:val="30"/>
          <w:szCs w:val="26"/>
          <w:highlight w:val="none"/>
          <w14:textFill>
            <w14:solidFill>
              <w14:schemeClr w14:val="tx1"/>
            </w14:solidFill>
          </w14:textFill>
        </w:rPr>
        <w:t>32、货物（包含与货物相关的服务）的追加</w:t>
      </w:r>
    </w:p>
    <w:p w14:paraId="47CF81D3">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41CE8A4">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33、政府采购履约资金扶持政策</w:t>
      </w:r>
    </w:p>
    <w:p w14:paraId="1A32FCDE">
      <w:pPr>
        <w:pBdr>
          <w:top w:val="none" w:color="000000" w:sz="0" w:space="0"/>
          <w:left w:val="none" w:color="000000" w:sz="0" w:space="0"/>
          <w:bottom w:val="none" w:color="000000" w:sz="0" w:space="0"/>
          <w:right w:val="none" w:color="000000" w:sz="0" w:space="0"/>
        </w:pBdr>
        <w:shd w:val="clear" w:color="auto"/>
        <w:spacing w:line="559" w:lineRule="atLeast"/>
        <w:ind w:firstLine="42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33.1</w:t>
      </w:r>
      <w:r>
        <w:rPr>
          <w:rFonts w:hint="eastAsia" w:ascii="宋体" w:hAnsi="宋体" w:eastAsia="宋体" w:cs="宋体"/>
          <w:color w:val="000000" w:themeColor="text1"/>
          <w:sz w:val="24"/>
          <w:highlight w:val="none"/>
          <w:lang w:val="en-US" w:eastAsia="zh-CN"/>
          <w14:textFill>
            <w14:solidFill>
              <w14:schemeClr w14:val="tx1"/>
            </w14:solidFill>
          </w14:textFill>
        </w:rPr>
        <w:t>根</w:t>
      </w:r>
      <w:r>
        <w:rPr>
          <w:rFonts w:hint="eastAsia" w:ascii="宋体" w:hAnsi="宋体" w:eastAsia="宋体" w:cs="宋体"/>
          <w:color w:val="000000" w:themeColor="text1"/>
          <w:sz w:val="24"/>
          <w:highlight w:val="none"/>
          <w14:textFill>
            <w14:solidFill>
              <w14:schemeClr w14:val="tx1"/>
            </w14:solidFill>
          </w14:textFill>
        </w:rPr>
        <w:t>据《关于转发江苏省财政厅、中国人民银行南京分行&lt;关于深入推进政府采购线上合同信用融资工作的通知&gt;的通知》（</w:t>
      </w:r>
      <w:r>
        <w:rPr>
          <w:rFonts w:hint="eastAsia" w:ascii="宋体" w:hAnsi="宋体" w:eastAsia="宋体" w:cs="宋体"/>
          <w:color w:val="000000" w:themeColor="text1"/>
          <w:sz w:val="24"/>
          <w:highlight w:val="none"/>
          <w:lang w:val="en-US" w:eastAsia="zh-CN"/>
          <w14:textFill>
            <w14:solidFill>
              <w14:schemeClr w14:val="tx1"/>
            </w14:solidFill>
          </w14:textFill>
        </w:rPr>
        <w:t>苏</w:t>
      </w:r>
      <w:r>
        <w:rPr>
          <w:rFonts w:hint="eastAsia" w:ascii="宋体" w:hAnsi="宋体" w:eastAsia="宋体" w:cs="宋体"/>
          <w:color w:val="000000" w:themeColor="text1"/>
          <w:sz w:val="24"/>
          <w:highlight w:val="none"/>
          <w14:textFill>
            <w14:solidFill>
              <w14:schemeClr w14:val="tx1"/>
            </w14:solidFill>
          </w14:textFill>
        </w:rPr>
        <w:t>财购〔2021〕</w:t>
      </w:r>
      <w:r>
        <w:rPr>
          <w:rFonts w:hint="eastAsia" w:ascii="宋体" w:hAnsi="宋体" w:eastAsia="宋体" w:cs="宋体"/>
          <w:color w:val="000000" w:themeColor="text1"/>
          <w:sz w:val="24"/>
          <w:highlight w:val="none"/>
          <w:lang w:val="en-US" w:eastAsia="zh-CN"/>
          <w14:textFill>
            <w14:solidFill>
              <w14:schemeClr w14:val="tx1"/>
            </w14:solidFill>
          </w14:textFill>
        </w:rPr>
        <w:t>82</w:t>
      </w:r>
      <w:r>
        <w:rPr>
          <w:rFonts w:hint="eastAsia" w:ascii="宋体" w:hAnsi="宋体" w:eastAsia="宋体" w:cs="宋体"/>
          <w:color w:val="000000" w:themeColor="text1"/>
          <w:sz w:val="24"/>
          <w:highlight w:val="none"/>
          <w14:textFill>
            <w14:solidFill>
              <w14:schemeClr w14:val="tx1"/>
            </w14:solidFill>
          </w14:textFill>
        </w:rPr>
        <w:t>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625A83AE">
      <w:pPr>
        <w:pStyle w:val="5"/>
        <w:pBdr>
          <w:top w:val="none" w:color="000000" w:sz="0" w:space="0"/>
          <w:left w:val="none" w:color="000000" w:sz="0" w:space="0"/>
          <w:bottom w:val="none" w:color="000000" w:sz="0" w:space="0"/>
          <w:right w:val="none" w:color="000000" w:sz="0" w:space="0"/>
        </w:pBdr>
        <w:shd w:val="clear" w:color="auto"/>
        <w:spacing w:before="0" w:after="0" w:line="559" w:lineRule="atLeast"/>
        <w:ind w:firstLine="60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highlight w:val="none"/>
          <w14:textFill>
            <w14:solidFill>
              <w14:schemeClr w14:val="tx1"/>
            </w14:solidFill>
          </w14:textFill>
        </w:rPr>
        <w:t>34、验收</w:t>
      </w:r>
    </w:p>
    <w:p w14:paraId="4CAD3A18">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16162A6">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34.2采购人可以邀请参加本项目的其他投标人或者第三方机构参与验收。参与验收的投标人或者第三方机构的意见作为验收书的参考资料一并存档。</w:t>
      </w:r>
    </w:p>
    <w:p w14:paraId="4A29C2A6">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4DED082">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10E4CF6">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35、付款</w:t>
      </w:r>
    </w:p>
    <w:p w14:paraId="487039BC">
      <w:pPr>
        <w:pBdr>
          <w:top w:val="none" w:color="000000" w:sz="0" w:space="0"/>
          <w:left w:val="none" w:color="000000" w:sz="0" w:space="0"/>
          <w:bottom w:val="none" w:color="000000" w:sz="0" w:space="0"/>
          <w:right w:val="none" w:color="000000" w:sz="0" w:space="0"/>
        </w:pBdr>
        <w:shd w:val="clear" w:color="auto"/>
        <w:spacing w:line="55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按照以下确定的付款方式，采购人及时办理付款手续。对于满足合同约定支付条件的，自收到</w:t>
      </w:r>
      <w:r>
        <w:rPr>
          <w:rFonts w:hint="eastAsia" w:ascii="宋体" w:hAnsi="宋体" w:eastAsia="宋体" w:cs="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highlight w:val="none"/>
          <w14:textFill>
            <w14:solidFill>
              <w14:schemeClr w14:val="tx1"/>
            </w14:solidFill>
          </w14:textFill>
        </w:rPr>
        <w:t>发票后10个工作日内将资金支付到合同约定的供应商账户或供应商数字人民币账户。</w:t>
      </w:r>
    </w:p>
    <w:p w14:paraId="2F0581B6">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预付款：合同签订后收到供应商发票后10个工作日内付合同总价款的10%；</w:t>
      </w:r>
    </w:p>
    <w:p w14:paraId="4A9FCF41">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000000" w:themeColor="text1"/>
          <w:sz w:val="24"/>
          <w:highlight w:val="none"/>
          <w:lang w:val="en-US" w:eastAsia="zh-CN"/>
          <w14:textFill>
            <w14:solidFill>
              <w14:schemeClr w14:val="tx1"/>
            </w14:solidFill>
          </w14:textFill>
        </w:rPr>
        <w:t>进度款：服务所需相关措施准备到位，可以</w:t>
      </w:r>
      <w:r>
        <w:rPr>
          <w:rFonts w:hint="eastAsia" w:ascii="宋体" w:hAnsi="宋体" w:eastAsia="宋体" w:cs="宋体"/>
          <w:color w:val="auto"/>
          <w:sz w:val="24"/>
          <w:highlight w:val="none"/>
        </w:rPr>
        <w:t>进场提供约定的服务，经验收合格后支付到合同总价款的</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0%，维护期满两年支付到合同总价款的</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0%，维护期结束支付到合同总价款的100%。</w:t>
      </w:r>
    </w:p>
    <w:p w14:paraId="4424426C">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备注:</w:t>
      </w:r>
    </w:p>
    <w:p w14:paraId="7B168265">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(1)可以采用数字人民币支付。</w:t>
      </w:r>
    </w:p>
    <w:p w14:paraId="37AB7F61">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(2)资金支付的时间:收到供应商发票后10个工作日内。</w:t>
      </w:r>
    </w:p>
    <w:p w14:paraId="2E818597">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(3)资金支付的条件:满足相应阶段的要求且收到供应商发票。</w:t>
      </w:r>
    </w:p>
    <w:p w14:paraId="016D7B71">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单价进行计算。</w:t>
      </w:r>
    </w:p>
    <w:p w14:paraId="19953898">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b/>
          <w:color w:val="000000" w:themeColor="text1"/>
          <w:sz w:val="44"/>
          <w:szCs w:val="28"/>
          <w:highlight w:val="none"/>
          <w14:textFill>
            <w14:solidFill>
              <w14:schemeClr w14:val="tx1"/>
            </w14:solidFill>
          </w14:textFill>
        </w:rPr>
      </w:pPr>
      <w:r>
        <w:rPr>
          <w:rFonts w:hint="eastAsia" w:ascii="宋体" w:hAnsi="宋体" w:eastAsia="宋体" w:cs="宋体"/>
          <w:color w:val="auto"/>
          <w:sz w:val="24"/>
          <w:highlight w:val="none"/>
          <w:lang w:val="en-US" w:eastAsia="zh-CN"/>
        </w:rPr>
        <w:t>(5)在签订合同时，供应商明确表示无需预付款或者主动要求降低预付款比例的，采购人可不适用前述规定。</w:t>
      </w:r>
      <w:r>
        <w:rPr>
          <w:rFonts w:ascii="宋体" w:hAnsi="宋体" w:eastAsia="宋体" w:cs="宋体"/>
          <w:sz w:val="22"/>
          <w:szCs w:val="22"/>
          <w:highlight w:val="none"/>
          <w:lang w:eastAsia="zh-CN"/>
        </w:rPr>
        <w:t xml:space="preserve"> </w:t>
      </w:r>
      <w:bookmarkStart w:id="52" w:name="_Toc14096"/>
      <w:bookmarkEnd w:id="52"/>
    </w:p>
    <w:p w14:paraId="6F8DF321">
      <w:pPr>
        <w:pStyle w:val="54"/>
        <w:outlineLvl w:val="9"/>
        <w:rPr>
          <w:rFonts w:hint="eastAsia"/>
          <w:highlight w:val="none"/>
        </w:rPr>
      </w:pPr>
    </w:p>
    <w:p w14:paraId="54F35024">
      <w:pPr>
        <w:bidi w:val="0"/>
        <w:outlineLvl w:val="9"/>
        <w:rPr>
          <w:rFonts w:hint="eastAsia"/>
          <w:highlight w:val="none"/>
        </w:rPr>
      </w:pPr>
    </w:p>
    <w:p w14:paraId="3C26C8FB">
      <w:pPr>
        <w:bidi w:val="0"/>
        <w:rPr>
          <w:rFonts w:hint="eastAsia"/>
          <w:highlight w:val="none"/>
        </w:rPr>
      </w:pPr>
    </w:p>
    <w:p w14:paraId="093E2011">
      <w:pPr>
        <w:bidi w:val="0"/>
        <w:rPr>
          <w:rFonts w:hint="eastAsia"/>
          <w:highlight w:val="none"/>
        </w:rPr>
      </w:pPr>
    </w:p>
    <w:p w14:paraId="582307BF">
      <w:pPr>
        <w:bidi w:val="0"/>
        <w:rPr>
          <w:rFonts w:hint="eastAsia"/>
          <w:highlight w:val="none"/>
        </w:rPr>
      </w:pPr>
    </w:p>
    <w:p w14:paraId="47D330CC">
      <w:pPr>
        <w:bidi w:val="0"/>
        <w:rPr>
          <w:rFonts w:hint="eastAsia"/>
          <w:highlight w:val="none"/>
        </w:rPr>
      </w:pPr>
    </w:p>
    <w:p w14:paraId="2AE91F5C">
      <w:pPr>
        <w:bidi w:val="0"/>
        <w:rPr>
          <w:rFonts w:hint="eastAsia"/>
          <w:highlight w:val="none"/>
        </w:rPr>
      </w:pPr>
    </w:p>
    <w:p w14:paraId="13DB867C">
      <w:pPr>
        <w:bidi w:val="0"/>
        <w:rPr>
          <w:rFonts w:hint="eastAsia"/>
          <w:highlight w:val="none"/>
        </w:rPr>
      </w:pPr>
    </w:p>
    <w:p w14:paraId="0F4768C4">
      <w:pPr>
        <w:bidi w:val="0"/>
        <w:rPr>
          <w:rFonts w:hint="eastAsia"/>
          <w:highlight w:val="none"/>
        </w:rPr>
      </w:pPr>
    </w:p>
    <w:p w14:paraId="0A034F1A">
      <w:pPr>
        <w:bidi w:val="0"/>
        <w:rPr>
          <w:rFonts w:hint="eastAsia"/>
          <w:highlight w:val="none"/>
        </w:rPr>
      </w:pPr>
    </w:p>
    <w:p w14:paraId="04D21BB0">
      <w:pPr>
        <w:bidi w:val="0"/>
        <w:rPr>
          <w:rFonts w:hint="eastAsia"/>
          <w:highlight w:val="none"/>
        </w:rPr>
      </w:pPr>
    </w:p>
    <w:p w14:paraId="3D863BB3">
      <w:pPr>
        <w:bidi w:val="0"/>
        <w:rPr>
          <w:rFonts w:hint="eastAsia"/>
          <w:highlight w:val="none"/>
        </w:rPr>
      </w:pPr>
    </w:p>
    <w:p w14:paraId="18E022B1">
      <w:pPr>
        <w:bidi w:val="0"/>
        <w:rPr>
          <w:rFonts w:hint="eastAsia"/>
          <w:highlight w:val="none"/>
        </w:rPr>
      </w:pPr>
    </w:p>
    <w:p w14:paraId="3C1F3A65">
      <w:pPr>
        <w:bidi w:val="0"/>
        <w:rPr>
          <w:rFonts w:hint="eastAsia"/>
          <w:highlight w:val="none"/>
        </w:rPr>
      </w:pPr>
    </w:p>
    <w:p w14:paraId="29CE4942">
      <w:pPr>
        <w:bidi w:val="0"/>
        <w:rPr>
          <w:rFonts w:hint="eastAsia"/>
          <w:highlight w:val="none"/>
        </w:rPr>
      </w:pPr>
    </w:p>
    <w:p w14:paraId="12D6F432">
      <w:pPr>
        <w:bidi w:val="0"/>
        <w:rPr>
          <w:rFonts w:hint="eastAsia"/>
          <w:highlight w:val="none"/>
        </w:rPr>
      </w:pPr>
    </w:p>
    <w:p w14:paraId="564F1F6B">
      <w:pPr>
        <w:bidi w:val="0"/>
        <w:rPr>
          <w:rFonts w:hint="eastAsia"/>
          <w:highlight w:val="none"/>
        </w:rPr>
      </w:pPr>
    </w:p>
    <w:p w14:paraId="41E2BAEF">
      <w:pPr>
        <w:bidi w:val="0"/>
        <w:rPr>
          <w:rFonts w:hint="eastAsia"/>
          <w:highlight w:val="none"/>
        </w:rPr>
      </w:pPr>
    </w:p>
    <w:p w14:paraId="54D74C37">
      <w:pPr>
        <w:bidi w:val="0"/>
        <w:rPr>
          <w:rFonts w:hint="eastAsia"/>
          <w:highlight w:val="none"/>
        </w:rPr>
      </w:pPr>
    </w:p>
    <w:p w14:paraId="5C761646">
      <w:pPr>
        <w:bidi w:val="0"/>
        <w:rPr>
          <w:rFonts w:hint="eastAsia"/>
          <w:highlight w:val="none"/>
        </w:rPr>
      </w:pPr>
    </w:p>
    <w:p w14:paraId="5F26A9B2">
      <w:pPr>
        <w:bidi w:val="0"/>
        <w:rPr>
          <w:rFonts w:hint="eastAsia"/>
          <w:highlight w:val="none"/>
        </w:rPr>
      </w:pPr>
    </w:p>
    <w:p w14:paraId="7C455672">
      <w:pPr>
        <w:bidi w:val="0"/>
        <w:rPr>
          <w:rFonts w:hint="eastAsia"/>
          <w:highlight w:val="none"/>
        </w:rPr>
      </w:pPr>
    </w:p>
    <w:p w14:paraId="0F5B0D34">
      <w:pPr>
        <w:bidi w:val="0"/>
        <w:rPr>
          <w:rFonts w:hint="eastAsia"/>
          <w:highlight w:val="none"/>
        </w:rPr>
      </w:pPr>
    </w:p>
    <w:p w14:paraId="7D55BBA9">
      <w:pPr>
        <w:bidi w:val="0"/>
        <w:rPr>
          <w:rFonts w:hint="eastAsia"/>
          <w:highlight w:val="none"/>
        </w:rPr>
      </w:pPr>
    </w:p>
    <w:p w14:paraId="47FCEA75">
      <w:pPr>
        <w:bidi w:val="0"/>
        <w:rPr>
          <w:rFonts w:hint="eastAsia"/>
          <w:highlight w:val="none"/>
        </w:rPr>
      </w:pPr>
    </w:p>
    <w:p w14:paraId="0EECA0A6">
      <w:pPr>
        <w:bidi w:val="0"/>
        <w:rPr>
          <w:rFonts w:hint="eastAsia"/>
          <w:highlight w:val="none"/>
        </w:rPr>
      </w:pPr>
    </w:p>
    <w:p w14:paraId="019E7377">
      <w:pPr>
        <w:bidi w:val="0"/>
        <w:rPr>
          <w:rFonts w:hint="eastAsia"/>
          <w:highlight w:val="none"/>
        </w:rPr>
      </w:pPr>
    </w:p>
    <w:p w14:paraId="63B7B2FE">
      <w:pPr>
        <w:bidi w:val="0"/>
        <w:rPr>
          <w:rFonts w:hint="eastAsia"/>
          <w:highlight w:val="none"/>
        </w:rPr>
      </w:pPr>
    </w:p>
    <w:p w14:paraId="2BED641B">
      <w:pPr>
        <w:bidi w:val="0"/>
        <w:rPr>
          <w:rFonts w:hint="eastAsia"/>
          <w:highlight w:val="none"/>
        </w:rPr>
      </w:pPr>
    </w:p>
    <w:p w14:paraId="35776C49">
      <w:pPr>
        <w:bidi w:val="0"/>
        <w:rPr>
          <w:rFonts w:hint="eastAsia"/>
          <w:highlight w:val="none"/>
        </w:rPr>
      </w:pPr>
    </w:p>
    <w:p w14:paraId="3555EF97">
      <w:pPr>
        <w:bidi w:val="0"/>
        <w:rPr>
          <w:rFonts w:hint="eastAsia"/>
          <w:highlight w:val="none"/>
        </w:rPr>
      </w:pPr>
    </w:p>
    <w:p w14:paraId="2E7B8179">
      <w:pPr>
        <w:bidi w:val="0"/>
        <w:rPr>
          <w:rFonts w:hint="eastAsia"/>
          <w:highlight w:val="none"/>
        </w:rPr>
      </w:pPr>
    </w:p>
    <w:p w14:paraId="4CCE43EB">
      <w:pPr>
        <w:bidi w:val="0"/>
        <w:rPr>
          <w:rFonts w:hint="eastAsia"/>
          <w:highlight w:val="none"/>
        </w:rPr>
      </w:pPr>
    </w:p>
    <w:p w14:paraId="00D73CDE">
      <w:pPr>
        <w:bidi w:val="0"/>
        <w:rPr>
          <w:rFonts w:hint="eastAsia"/>
          <w:highlight w:val="none"/>
        </w:rPr>
      </w:pPr>
    </w:p>
    <w:p w14:paraId="5AAFD67B">
      <w:pPr>
        <w:bidi w:val="0"/>
        <w:rPr>
          <w:rFonts w:hint="eastAsia"/>
          <w:highlight w:val="none"/>
        </w:rPr>
      </w:pPr>
    </w:p>
    <w:p w14:paraId="4A460370">
      <w:pPr>
        <w:bidi w:val="0"/>
        <w:rPr>
          <w:rFonts w:hint="eastAsia"/>
          <w:highlight w:val="none"/>
        </w:rPr>
      </w:pPr>
    </w:p>
    <w:p w14:paraId="426F10CB">
      <w:pPr>
        <w:bidi w:val="0"/>
        <w:rPr>
          <w:rFonts w:hint="eastAsia"/>
          <w:highlight w:val="none"/>
        </w:rPr>
      </w:pPr>
    </w:p>
    <w:p w14:paraId="3850DB22">
      <w:pPr>
        <w:bidi w:val="0"/>
        <w:rPr>
          <w:rFonts w:hint="eastAsia"/>
          <w:highlight w:val="none"/>
        </w:rPr>
      </w:pPr>
    </w:p>
    <w:p w14:paraId="7406260E">
      <w:pPr>
        <w:bidi w:val="0"/>
        <w:rPr>
          <w:rFonts w:hint="eastAsia"/>
          <w:highlight w:val="none"/>
        </w:rPr>
      </w:pPr>
    </w:p>
    <w:p w14:paraId="62427C06">
      <w:pPr>
        <w:bidi w:val="0"/>
        <w:rPr>
          <w:rFonts w:hint="eastAsia"/>
          <w:highlight w:val="none"/>
        </w:rPr>
      </w:pPr>
    </w:p>
    <w:p w14:paraId="0F0051D2">
      <w:pPr>
        <w:bidi w:val="0"/>
        <w:rPr>
          <w:rFonts w:hint="eastAsia"/>
          <w:highlight w:val="none"/>
        </w:rPr>
      </w:pPr>
    </w:p>
    <w:p w14:paraId="1A46304B">
      <w:pPr>
        <w:bidi w:val="0"/>
        <w:rPr>
          <w:rFonts w:hint="eastAsia"/>
          <w:highlight w:val="none"/>
        </w:rPr>
      </w:pPr>
    </w:p>
    <w:p w14:paraId="53EFB911">
      <w:pPr>
        <w:bidi w:val="0"/>
        <w:rPr>
          <w:rFonts w:hint="eastAsia"/>
          <w:highlight w:val="none"/>
        </w:rPr>
      </w:pPr>
    </w:p>
    <w:p w14:paraId="1088D1B7">
      <w:pPr>
        <w:pStyle w:val="2"/>
        <w:bidi w:val="0"/>
        <w:jc w:val="center"/>
        <w:rPr>
          <w:rFonts w:hint="eastAsia"/>
          <w:b/>
          <w:bCs/>
          <w:highlight w:val="none"/>
        </w:rPr>
      </w:pPr>
      <w:r>
        <w:rPr>
          <w:rFonts w:hint="eastAsia"/>
          <w:b/>
          <w:bCs/>
          <w:highlight w:val="none"/>
        </w:rPr>
        <w:t>第三章 合同格式及条款</w:t>
      </w:r>
      <w:bookmarkStart w:id="53" w:name="_Toc38295338"/>
      <w:bookmarkStart w:id="54" w:name="_Toc24135497"/>
      <w:bookmarkStart w:id="55" w:name="_Toc63173425"/>
      <w:bookmarkStart w:id="56" w:name="_Toc35639499"/>
      <w:bookmarkStart w:id="57" w:name="_Toc45564931"/>
      <w:bookmarkStart w:id="58" w:name="_Toc14190"/>
      <w:bookmarkStart w:id="59" w:name="_Toc41839052"/>
      <w:bookmarkStart w:id="60" w:name="_Toc33210384"/>
      <w:bookmarkStart w:id="61" w:name="_Toc32297"/>
      <w:bookmarkStart w:id="62" w:name="_Toc18821"/>
      <w:bookmarkStart w:id="63" w:name="_Toc62218832"/>
      <w:bookmarkStart w:id="64" w:name="_Toc56847814"/>
      <w:bookmarkStart w:id="65" w:name="_Toc33210310"/>
      <w:bookmarkStart w:id="66" w:name="_Toc36367597"/>
      <w:bookmarkStart w:id="67" w:name="_Toc6201"/>
      <w:r>
        <w:rPr>
          <w:rFonts w:hint="eastAsia"/>
          <w:b/>
          <w:bCs/>
          <w:highlight w:val="none"/>
        </w:rPr>
        <w:t>（草案）</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7DB38F2F">
      <w:pPr>
        <w:pBdr>
          <w:top w:val="none" w:color="000000" w:sz="0" w:space="0"/>
          <w:left w:val="none" w:color="000000" w:sz="0" w:space="0"/>
          <w:bottom w:val="none" w:color="000000" w:sz="0" w:space="0"/>
          <w:right w:val="none" w:color="000000" w:sz="0" w:space="0"/>
        </w:pBdr>
        <w:shd w:val="clear" w:color="auto"/>
        <w:spacing w:line="559" w:lineRule="atLeast"/>
        <w:ind w:firstLine="480"/>
        <w:jc w:val="center"/>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泗洪县公安局350兆数字集群通信系统维保项目（二次）</w:t>
      </w:r>
    </w:p>
    <w:p w14:paraId="29AA0E56">
      <w:pPr>
        <w:pStyle w:val="367"/>
        <w:spacing w:line="520" w:lineRule="exact"/>
        <w:ind w:firstLine="482"/>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政府采购合同</w:t>
      </w:r>
    </w:p>
    <w:p w14:paraId="5228D992">
      <w:pPr>
        <w:widowControl w:val="0"/>
        <w:spacing w:after="200" w:line="480" w:lineRule="atLeast"/>
        <w:jc w:val="both"/>
        <w:rPr>
          <w:rFonts w:ascii="宋体" w:hAnsi="宋体" w:eastAsia="宋体" w:cs="宋体"/>
          <w:highlight w:val="none"/>
          <w:lang w:eastAsia="zh-CN"/>
        </w:rPr>
      </w:pPr>
      <w:bookmarkStart w:id="68" w:name="OLE_LINK25"/>
      <w:bookmarkStart w:id="69" w:name="_Toc15300"/>
      <w:r>
        <w:rPr>
          <w:rFonts w:ascii="宋体" w:hAnsi="宋体" w:eastAsia="宋体" w:cs="宋体"/>
          <w:sz w:val="22"/>
          <w:szCs w:val="22"/>
          <w:highlight w:val="none"/>
          <w:lang w:eastAsia="zh-CN"/>
        </w:rPr>
        <w:t>采购单位（全称）：</w:t>
      </w:r>
      <w:r>
        <w:rPr>
          <w:rFonts w:ascii="宋体" w:hAnsi="宋体" w:eastAsia="宋体" w:cs="宋体"/>
          <w:sz w:val="22"/>
          <w:szCs w:val="22"/>
          <w:highlight w:val="none"/>
          <w:u w:val="single"/>
          <w:lang w:eastAsia="zh-CN"/>
        </w:rPr>
        <w:t xml:space="preserve">  </w:t>
      </w:r>
      <w:r>
        <w:rPr>
          <w:rStyle w:val="427"/>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u w:val="single"/>
          <w:lang w:eastAsia="zh-CN"/>
        </w:rPr>
        <w:t xml:space="preserve"> </w:t>
      </w:r>
      <w:r>
        <w:rPr>
          <w:rFonts w:ascii="宋体" w:hAnsi="宋体" w:eastAsia="宋体" w:cs="宋体"/>
          <w:sz w:val="22"/>
          <w:szCs w:val="22"/>
          <w:highlight w:val="none"/>
          <w:lang w:eastAsia="zh-CN"/>
        </w:rPr>
        <w:t>（简称甲方）</w:t>
      </w:r>
    </w:p>
    <w:p w14:paraId="1F1A1459">
      <w:pPr>
        <w:widowControl w:val="0"/>
        <w:spacing w:after="200" w:line="480" w:lineRule="atLeast"/>
        <w:jc w:val="both"/>
        <w:rPr>
          <w:rFonts w:ascii="宋体" w:hAnsi="宋体" w:eastAsia="宋体" w:cs="宋体"/>
          <w:highlight w:val="none"/>
          <w:lang w:eastAsia="zh-CN"/>
        </w:rPr>
      </w:pPr>
      <w:r>
        <w:rPr>
          <w:rFonts w:ascii="宋体" w:hAnsi="宋体" w:eastAsia="宋体" w:cs="宋体"/>
          <w:sz w:val="22"/>
          <w:szCs w:val="22"/>
          <w:highlight w:val="none"/>
          <w:lang w:eastAsia="zh-CN"/>
        </w:rPr>
        <w:t>中标供应商（全称）：</w:t>
      </w:r>
      <w:r>
        <w:rPr>
          <w:rStyle w:val="427"/>
          <w:rFonts w:ascii="宋体" w:hAnsi="宋体" w:eastAsia="宋体" w:cs="宋体"/>
          <w:highlight w:val="none"/>
          <w:u w:val="single"/>
          <w:lang w:eastAsia="zh-CN"/>
        </w:rPr>
        <w:t xml:space="preserve"> </w:t>
      </w:r>
      <w:r>
        <w:rPr>
          <w:rStyle w:val="427"/>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lang w:eastAsia="zh-CN"/>
        </w:rPr>
        <w:t>（简称乙方）</w:t>
      </w:r>
    </w:p>
    <w:p w14:paraId="2415578A">
      <w:pPr>
        <w:spacing w:before="240" w:after="240" w:line="555" w:lineRule="atLeast"/>
        <w:ind w:firstLine="480"/>
        <w:rPr>
          <w:rFonts w:ascii="宋体" w:hAnsi="宋体" w:eastAsia="宋体" w:cs="宋体"/>
          <w:highlight w:val="none"/>
          <w:lang w:eastAsia="zh-CN"/>
        </w:rPr>
      </w:pPr>
      <w:r>
        <w:rPr>
          <w:rFonts w:ascii="宋体" w:hAnsi="宋体" w:eastAsia="宋体" w:cs="宋体"/>
          <w:sz w:val="22"/>
          <w:szCs w:val="22"/>
          <w:highlight w:val="none"/>
          <w:lang w:eastAsia="zh-CN"/>
        </w:rPr>
        <w:t>依照《中华人民共和国政府采购法》、《中华人民共和国民法典》及其他有关法律、行政法规，遵循平等、自愿、公平和诚实信用的原则，双方就项目编</w:t>
      </w:r>
      <w:r>
        <w:rPr>
          <w:rStyle w:val="427"/>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lang w:eastAsia="zh-CN"/>
        </w:rPr>
        <w:t>号</w:t>
      </w:r>
      <w:r>
        <w:rPr>
          <w:rStyle w:val="427"/>
          <w:rFonts w:hint="eastAsia" w:ascii="宋体" w:hAnsi="宋体" w:eastAsia="宋体" w:cs="宋体"/>
          <w:highlight w:val="none"/>
          <w:u w:val="single"/>
          <w:lang w:eastAsia="zh-CN"/>
        </w:rPr>
        <w:t xml:space="preserve"> </w:t>
      </w:r>
      <w:r>
        <w:rPr>
          <w:rFonts w:hint="eastAsia" w:ascii="宋体" w:hAnsi="宋体" w:cs="宋体"/>
          <w:sz w:val="22"/>
          <w:szCs w:val="22"/>
          <w:highlight w:val="none"/>
          <w:u w:val="single"/>
          <w:lang w:eastAsia="zh-CN"/>
        </w:rPr>
        <w:t>泗洪县公安局350兆数字集群通信系统维保项目（二次）</w:t>
      </w:r>
      <w:r>
        <w:rPr>
          <w:rFonts w:hint="eastAsia" w:ascii="宋体" w:hAnsi="宋体" w:cs="宋体"/>
          <w:sz w:val="22"/>
          <w:szCs w:val="22"/>
          <w:highlight w:val="none"/>
          <w:u w:val="single"/>
          <w:lang w:val="en-US" w:eastAsia="zh-CN"/>
        </w:rPr>
        <w:t xml:space="preserve"> </w:t>
      </w:r>
      <w:r>
        <w:rPr>
          <w:rFonts w:ascii="宋体" w:hAnsi="宋体" w:eastAsia="宋体" w:cs="宋体"/>
          <w:sz w:val="22"/>
          <w:szCs w:val="22"/>
          <w:highlight w:val="none"/>
          <w:lang w:eastAsia="zh-CN"/>
        </w:rPr>
        <w:t>相关事项协商一致，达成如下合同条款：</w:t>
      </w:r>
    </w:p>
    <w:p w14:paraId="1144BA68">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一、合同内容</w:t>
      </w:r>
    </w:p>
    <w:p w14:paraId="0AC4B436">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 标的名称：</w:t>
      </w:r>
      <w:r>
        <w:rPr>
          <w:rFonts w:hint="eastAsia" w:ascii="宋体" w:hAnsi="宋体" w:cs="宋体"/>
          <w:sz w:val="22"/>
          <w:szCs w:val="22"/>
          <w:highlight w:val="none"/>
          <w:u w:val="single"/>
          <w:lang w:eastAsia="zh-CN"/>
        </w:rPr>
        <w:t>泗洪县公安局350兆数字集群通信系统维保项目（二次）</w:t>
      </w:r>
      <w:r>
        <w:rPr>
          <w:rFonts w:hint="eastAsia" w:ascii="宋体" w:hAnsi="宋体" w:eastAsia="宋体" w:cs="宋体"/>
          <w:sz w:val="22"/>
          <w:szCs w:val="22"/>
          <w:highlight w:val="none"/>
          <w:u w:val="single"/>
          <w:lang w:eastAsia="zh-CN"/>
        </w:rPr>
        <w:t>。</w:t>
      </w:r>
    </w:p>
    <w:p w14:paraId="61476794">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1.2标的质量：</w:t>
      </w:r>
      <w:bookmarkStart w:id="70" w:name="OLE_LINK72"/>
      <w:r>
        <w:rPr>
          <w:rFonts w:ascii="宋体" w:hAnsi="宋体" w:eastAsia="宋体" w:cs="宋体"/>
          <w:sz w:val="22"/>
          <w:szCs w:val="22"/>
          <w:highlight w:val="none"/>
          <w:u w:val="single"/>
          <w:lang w:eastAsia="zh-CN"/>
        </w:rPr>
        <w:t>合格</w:t>
      </w:r>
      <w:r>
        <w:rPr>
          <w:rFonts w:hint="eastAsia" w:ascii="宋体" w:hAnsi="宋体" w:eastAsia="宋体" w:cs="宋体"/>
          <w:sz w:val="22"/>
          <w:szCs w:val="22"/>
          <w:highlight w:val="none"/>
          <w:u w:val="single"/>
          <w:lang w:eastAsia="zh-CN"/>
        </w:rPr>
        <w:t>。</w:t>
      </w:r>
      <w:bookmarkEnd w:id="70"/>
    </w:p>
    <w:p w14:paraId="7B449767">
      <w:pPr>
        <w:spacing w:after="200" w:line="499" w:lineRule="atLeast"/>
        <w:ind w:firstLine="220"/>
        <w:rPr>
          <w:rFonts w:hint="eastAsia" w:ascii="宋体" w:hAnsi="宋体" w:eastAsia="宋体" w:cs="宋体"/>
          <w:sz w:val="22"/>
          <w:szCs w:val="22"/>
          <w:highlight w:val="none"/>
          <w:u w:val="single"/>
          <w:lang w:eastAsia="zh-CN"/>
        </w:rPr>
      </w:pPr>
      <w:r>
        <w:rPr>
          <w:rFonts w:ascii="宋体" w:hAnsi="宋体" w:eastAsia="宋体" w:cs="宋体"/>
          <w:sz w:val="22"/>
          <w:szCs w:val="22"/>
          <w:highlight w:val="none"/>
          <w:lang w:eastAsia="zh-CN"/>
        </w:rPr>
        <w:t>1.3 标的数量（规模）</w:t>
      </w:r>
      <w:r>
        <w:rPr>
          <w:rFonts w:hint="eastAsia" w:ascii="宋体" w:hAnsi="宋体" w:eastAsia="宋体" w:cs="宋体"/>
          <w:sz w:val="22"/>
          <w:szCs w:val="22"/>
          <w:highlight w:val="none"/>
          <w:u w:val="single"/>
          <w:lang w:eastAsia="zh-CN"/>
        </w:rPr>
        <w:t>：主要包括对现有网管终端、指挥调度台、PDT基站设备等进行维保，对350兆手持台及基地台进行单北斗升级，11座基站铁塔维保服务;另在界集镇(太平段)新建1个350兆基站信号补盲。</w:t>
      </w:r>
    </w:p>
    <w:p w14:paraId="6115C4D2">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ascii="宋体" w:hAnsi="宋体" w:eastAsia="宋体" w:cs="宋体"/>
          <w:sz w:val="22"/>
          <w:szCs w:val="22"/>
          <w:highlight w:val="none"/>
          <w:lang w:eastAsia="zh-CN"/>
        </w:rPr>
        <w:t>1.4 履行时间（期限）：</w:t>
      </w:r>
      <w:r>
        <w:rPr>
          <w:rFonts w:hint="eastAsia" w:ascii="宋体" w:hAnsi="宋体" w:eastAsia="宋体" w:cs="宋体"/>
          <w:color w:val="000000" w:themeColor="text1"/>
          <w:sz w:val="24"/>
          <w:highlight w:val="none"/>
          <w:lang w:val="en-US" w:eastAsia="zh-CN"/>
          <w14:textFill>
            <w14:solidFill>
              <w14:schemeClr w14:val="tx1"/>
            </w14:solidFill>
          </w14:textFill>
        </w:rPr>
        <w:t>签订合同后60日历天内完成项目业务系统部署，保证系统稳定运行。项目免费维护期为3年，自项目验收合格之日起计算（以《项目验收报告》签署日期开始计算）。</w:t>
      </w:r>
    </w:p>
    <w:p w14:paraId="53E1945A">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1.5 履行地点：</w:t>
      </w:r>
      <w:r>
        <w:rPr>
          <w:rFonts w:ascii="宋体" w:hAnsi="宋体" w:eastAsia="宋体" w:cs="宋体"/>
          <w:sz w:val="22"/>
          <w:szCs w:val="22"/>
          <w:highlight w:val="none"/>
          <w:u w:val="single"/>
          <w:lang w:eastAsia="zh-CN"/>
        </w:rPr>
        <w:t>采购单位指定地点  。</w:t>
      </w:r>
    </w:p>
    <w:p w14:paraId="0FAADAE3">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1.6履行方式：</w:t>
      </w:r>
      <w:r>
        <w:rPr>
          <w:rFonts w:hint="eastAsia" w:ascii="宋体" w:hAnsi="宋体" w:eastAsia="宋体" w:cs="宋体"/>
          <w:sz w:val="22"/>
          <w:szCs w:val="22"/>
          <w:highlight w:val="none"/>
          <w:u w:val="single"/>
          <w:lang w:eastAsia="zh-CN"/>
        </w:rPr>
        <w:t>乙方按甲方采购要求及合同约定提供服务，服务过程中的各种风险由乙方承担；实施方式由乙方视情况自定，费用自负。</w:t>
      </w:r>
    </w:p>
    <w:p w14:paraId="311D4C2D">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二、合同金额</w:t>
      </w:r>
    </w:p>
    <w:p w14:paraId="1E82F2CA">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2.1 本合同金额为（大写）：</w:t>
      </w:r>
      <w:r>
        <w:rPr>
          <w:rFonts w:ascii="宋体" w:hAnsi="宋体" w:eastAsia="宋体" w:cs="宋体"/>
          <w:sz w:val="22"/>
          <w:szCs w:val="22"/>
          <w:highlight w:val="none"/>
          <w:u w:val="single"/>
          <w:lang w:eastAsia="zh-CN"/>
        </w:rPr>
        <w:t>人民币</w:t>
      </w:r>
      <w:r>
        <w:rPr>
          <w:rFonts w:hint="eastAsia" w:ascii="宋体" w:hAnsi="宋体" w:eastAsia="宋体" w:cs="宋体"/>
          <w:sz w:val="22"/>
          <w:szCs w:val="22"/>
          <w:highlight w:val="none"/>
          <w:u w:val="single"/>
          <w:lang w:val="en-US" w:eastAsia="zh-CN"/>
        </w:rPr>
        <w:t xml:space="preserve">     </w:t>
      </w:r>
      <w:r>
        <w:rPr>
          <w:rFonts w:ascii="宋体" w:hAnsi="宋体" w:eastAsia="宋体" w:cs="宋体"/>
          <w:sz w:val="22"/>
          <w:szCs w:val="22"/>
          <w:highlight w:val="none"/>
          <w:lang w:eastAsia="zh-CN"/>
        </w:rPr>
        <w:t>（</w:t>
      </w:r>
      <w:r>
        <w:rPr>
          <w:rFonts w:hint="eastAsia" w:ascii="宋体" w:hAnsi="宋体" w:eastAsia="宋体" w:cs="宋体"/>
          <w:sz w:val="22"/>
          <w:szCs w:val="22"/>
          <w:highlight w:val="none"/>
          <w:u w:val="single"/>
          <w:lang w:eastAsia="zh-CN"/>
        </w:rPr>
        <w:t>￥</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lang w:eastAsia="zh-CN"/>
        </w:rPr>
        <w:t xml:space="preserve"> </w:t>
      </w:r>
      <w:r>
        <w:rPr>
          <w:rFonts w:ascii="宋体" w:hAnsi="宋体" w:eastAsia="宋体" w:cs="宋体"/>
          <w:sz w:val="22"/>
          <w:szCs w:val="22"/>
          <w:highlight w:val="none"/>
          <w:lang w:eastAsia="zh-CN"/>
        </w:rPr>
        <w:t>元）。合同总价包括：完成本项目的相关任务的全部费用。</w:t>
      </w:r>
    </w:p>
    <w:p w14:paraId="587962AD">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三、技术资料</w:t>
      </w:r>
    </w:p>
    <w:p w14:paraId="07502B31">
      <w:pPr>
        <w:spacing w:after="200" w:line="499" w:lineRule="atLeast"/>
        <w:ind w:firstLine="448"/>
        <w:rPr>
          <w:rFonts w:ascii="宋体" w:hAnsi="宋体" w:eastAsia="宋体" w:cs="宋体"/>
          <w:highlight w:val="none"/>
          <w:lang w:eastAsia="zh-CN"/>
        </w:rPr>
      </w:pPr>
      <w:r>
        <w:rPr>
          <w:rFonts w:ascii="宋体" w:hAnsi="宋体" w:eastAsia="宋体" w:cs="宋体"/>
          <w:sz w:val="22"/>
          <w:szCs w:val="22"/>
          <w:highlight w:val="none"/>
          <w:lang w:eastAsia="zh-CN"/>
        </w:rPr>
        <w:t>3.1乙方应按招标文件规定的时间向甲方提供服务（包含与服务相关的货物）的有关技术资料。</w:t>
      </w:r>
    </w:p>
    <w:p w14:paraId="0DE782BA">
      <w:pPr>
        <w:spacing w:after="200" w:line="499" w:lineRule="atLeast"/>
        <w:ind w:firstLine="448"/>
        <w:rPr>
          <w:rFonts w:ascii="宋体" w:hAnsi="宋体" w:eastAsia="宋体" w:cs="宋体"/>
          <w:highlight w:val="none"/>
          <w:lang w:eastAsia="zh-CN"/>
        </w:rPr>
      </w:pPr>
      <w:r>
        <w:rPr>
          <w:rFonts w:ascii="宋体" w:hAnsi="宋体" w:eastAsia="宋体" w:cs="宋体"/>
          <w:sz w:val="22"/>
          <w:szCs w:val="22"/>
          <w:highlight w:val="none"/>
          <w:lang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46E4D57">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四、知识产权</w:t>
      </w:r>
    </w:p>
    <w:p w14:paraId="033E970B">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4.1乙方应保证甲方在使用、接受本合同服务（包含与服务相关的货物）或其任何一部分时不受第三方提出侵犯其专利权、版权、商标权和工业设计权等知识产权的起诉。一旦出现侵权，由乙方负全部责任。</w:t>
      </w:r>
    </w:p>
    <w:p w14:paraId="0E187F70">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五、产权担保</w:t>
      </w:r>
    </w:p>
    <w:p w14:paraId="7C098450">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5.1 乙方保证所交付的服务（包含与服务相关的货物）的所有权完全属于乙方且无任何抵押、查封等产权瑕疵。</w:t>
      </w:r>
    </w:p>
    <w:p w14:paraId="474530F9">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六、履约保证金</w:t>
      </w:r>
    </w:p>
    <w:p w14:paraId="1A754740">
      <w:pPr>
        <w:pStyle w:val="367"/>
        <w:spacing w:line="480" w:lineRule="exact"/>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6.1</w:t>
      </w:r>
      <w:r>
        <w:rPr>
          <w:rFonts w:hint="eastAsia" w:ascii="宋体" w:hAnsi="宋体" w:eastAsia="宋体" w:cs="宋体"/>
          <w:sz w:val="24"/>
          <w:szCs w:val="24"/>
          <w:highlight w:val="none"/>
          <w:lang w:val="en-US" w:eastAsia="zh-CN"/>
        </w:rPr>
        <w:t>收取履约保证金形式：</w:t>
      </w:r>
      <w:r>
        <w:rPr>
          <w:rFonts w:hint="eastAsia" w:ascii="宋体" w:hAnsi="宋体" w:eastAsia="宋体" w:cs="宋体"/>
          <w:sz w:val="24"/>
          <w:szCs w:val="24"/>
          <w:highlight w:val="none"/>
          <w:u w:val="single"/>
          <w:lang w:val="en-US" w:eastAsia="zh-CN"/>
        </w:rPr>
        <w:t xml:space="preserve">江苏政府采购电子履约保函； </w:t>
      </w:r>
    </w:p>
    <w:p w14:paraId="783D0EF3">
      <w:pPr>
        <w:pStyle w:val="367"/>
        <w:spacing w:line="480" w:lineRule="exact"/>
        <w:ind w:firstLine="480"/>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收取履约保证金金额：</w:t>
      </w:r>
      <w:r>
        <w:rPr>
          <w:rFonts w:hint="eastAsia" w:ascii="宋体" w:hAnsi="宋体" w:eastAsia="宋体" w:cs="宋体"/>
          <w:sz w:val="24"/>
          <w:szCs w:val="24"/>
          <w:highlight w:val="none"/>
          <w:u w:val="single"/>
          <w:lang w:val="zh-CN" w:eastAsia="zh-CN"/>
        </w:rPr>
        <w:t>按采购合同总价的 2%（使用江苏政府采购电子履约保函(保险)代替缴纳履约保证金，按采购合同总价的1.2%)计取</w:t>
      </w:r>
      <w:r>
        <w:rPr>
          <w:rFonts w:hint="eastAsia" w:ascii="宋体" w:hAnsi="宋体" w:eastAsia="宋体" w:cs="宋体"/>
          <w:sz w:val="24"/>
          <w:szCs w:val="24"/>
          <w:highlight w:val="none"/>
          <w:lang w:val="zh-CN" w:eastAsia="zh-CN"/>
        </w:rPr>
        <w:t>。</w:t>
      </w:r>
    </w:p>
    <w:p w14:paraId="37713888">
      <w:pPr>
        <w:pStyle w:val="367"/>
        <w:spacing w:line="480" w:lineRule="exact"/>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6.2</w:t>
      </w:r>
      <w:r>
        <w:rPr>
          <w:rFonts w:hint="eastAsia" w:ascii="宋体" w:hAnsi="宋体" w:eastAsia="宋体" w:cs="宋体"/>
          <w:sz w:val="24"/>
          <w:szCs w:val="24"/>
          <w:highlight w:val="none"/>
          <w:lang w:val="en-US" w:eastAsia="zh-CN"/>
        </w:rPr>
        <w:t>履约担保期限：</w:t>
      </w:r>
      <w:r>
        <w:rPr>
          <w:rFonts w:hint="eastAsia" w:ascii="宋体" w:hAnsi="宋体" w:eastAsia="宋体" w:cs="宋体"/>
          <w:sz w:val="24"/>
          <w:szCs w:val="24"/>
          <w:highlight w:val="none"/>
          <w:u w:val="single"/>
          <w:lang w:val="en-US" w:eastAsia="zh-CN"/>
        </w:rPr>
        <w:t>履约验收合格为止</w:t>
      </w:r>
      <w:r>
        <w:rPr>
          <w:rFonts w:hint="eastAsia" w:ascii="宋体" w:hAnsi="宋体" w:eastAsia="宋体" w:cs="宋体"/>
          <w:sz w:val="24"/>
          <w:szCs w:val="24"/>
          <w:highlight w:val="none"/>
          <w:lang w:val="en-US" w:eastAsia="zh-CN"/>
        </w:rPr>
        <w:t xml:space="preserve">。 </w:t>
      </w:r>
    </w:p>
    <w:p w14:paraId="1EC2DD6D">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七、质量保证</w:t>
      </w:r>
    </w:p>
    <w:p w14:paraId="2C5C79C9">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7.1乙方所提供的服务必须符合国家有关标准和采购文件的要求，无国家标准的应符合行业标准，无行业标准的应符合企业标准。</w:t>
      </w:r>
    </w:p>
    <w:p w14:paraId="2B50E212">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八、合同款项支付</w:t>
      </w:r>
    </w:p>
    <w:p w14:paraId="4011E473">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预付款：合同签订后收到供应商发票后10个工作日内付合同总价款的10%；</w:t>
      </w:r>
    </w:p>
    <w:p w14:paraId="23955397">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进度款：服务所需相关措施准备到位，可以进场提供约定的服务，经验收合格后支付到合同总价款的50%，维护期满两年支付到合同总价款的80%，维护期结束支付到合同总价款的100%。</w:t>
      </w:r>
    </w:p>
    <w:p w14:paraId="76C875B4">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备注:</w:t>
      </w:r>
    </w:p>
    <w:p w14:paraId="08FADE14">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(1)可以采用数字人民币支付。</w:t>
      </w:r>
    </w:p>
    <w:p w14:paraId="5471B07E">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(2)资金支付的时间:收到供应商发票后10个工作日内。</w:t>
      </w:r>
    </w:p>
    <w:p w14:paraId="14E59343">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(3)资金支付的条件:满足相应阶段的要求且收到供应商发票。</w:t>
      </w:r>
    </w:p>
    <w:p w14:paraId="0B513EF4">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单价进行计算。</w:t>
      </w:r>
    </w:p>
    <w:p w14:paraId="614E362C">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ascii="宋体" w:hAnsi="宋体" w:eastAsia="宋体" w:cs="宋体"/>
          <w:highlight w:val="none"/>
          <w:lang w:eastAsia="zh-CN"/>
        </w:rPr>
      </w:pPr>
      <w:r>
        <w:rPr>
          <w:rFonts w:hint="eastAsia" w:ascii="宋体" w:hAnsi="宋体" w:eastAsia="宋体" w:cs="宋体"/>
          <w:color w:val="auto"/>
          <w:sz w:val="24"/>
          <w:highlight w:val="none"/>
          <w:lang w:val="en-US" w:eastAsia="zh-CN"/>
        </w:rPr>
        <w:t>(5)在签订合同时，供应商明确表示无需预付款或者主动要求降低预付款比例的，采购人可不适用前述规定。</w:t>
      </w:r>
      <w:r>
        <w:rPr>
          <w:rFonts w:ascii="宋体" w:hAnsi="宋体" w:eastAsia="宋体" w:cs="宋体"/>
          <w:sz w:val="22"/>
          <w:szCs w:val="22"/>
          <w:highlight w:val="none"/>
          <w:lang w:eastAsia="zh-CN"/>
        </w:rPr>
        <w:t xml:space="preserve"> </w:t>
      </w:r>
    </w:p>
    <w:p w14:paraId="1E79E6E5">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九、甲乙双方权利与义务</w:t>
      </w:r>
    </w:p>
    <w:p w14:paraId="366D809A">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1、乙方因自身原因导致合同无法继续履行，则视为乙方违约，甲方有权单方解除合同，并向乙方追偿损失。</w:t>
      </w:r>
    </w:p>
    <w:p w14:paraId="23F5BA0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2、项目服务过程中，甲方有权要求乙方撤换任何不称职的工作人员，乙方需在甲方要求的时间内完成替换，替换人员须具有与原人员能力相当或更高的资质和能力。如人员无法立即替换，则合同期限顺延。</w:t>
      </w:r>
    </w:p>
    <w:p w14:paraId="0FBE6690">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3、甲方应依照采购文件约定，向乙方提供技术服务所必须的信息、数据、资料，并负责为乙方提供必要的设备、工作场地、后勤设施等。</w:t>
      </w:r>
    </w:p>
    <w:p w14:paraId="2D2CCA2E">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4、甲方应在项目小组指派一名甲方员作为项目负责人，负责对乙方服务进行协调、监督，项目负责人应定期向甲方汇报，与乙方项目负责人沟通，并负责本合同项下服务和/或可交付成果物的组织验收工作。如乙方提供的服务达不到甲方要求的，甲方应及时将不符合要求的内容和原因通知乙方。</w:t>
      </w:r>
    </w:p>
    <w:p w14:paraId="6776408B">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5、按照本合同的约定向乙方支付合同金额。</w:t>
      </w:r>
    </w:p>
    <w:p w14:paraId="491313A4">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6、乙方应尽勤勉义务，严格执行项目服务计划，依照采购文件的约定交付服务或可交付成果。</w:t>
      </w:r>
    </w:p>
    <w:p w14:paraId="55F7F8A2">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7、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p>
    <w:p w14:paraId="442A2E54">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8、未经双方项目负责人书面确认或者甲方书面同意，乙方不得延迟项目工作的完期限或对咨询工作进行内容上的变更。如果乙方在提供技术服务的过程中发现影响计划执行的不利因素的，乙方应及时以书面形式通报给甲方。</w:t>
      </w:r>
    </w:p>
    <w:p w14:paraId="008026B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9、甲方告知不符合服务要求的内容和原因后，乙方应在甲方指定期限内完成整改，如整改后仍不符合要求的，甲方有权终止本合同。</w:t>
      </w:r>
    </w:p>
    <w:p w14:paraId="138E911E">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10、乙方应保证所提供的产品或服务没有侵害任何第三方的知识产权或其他正当权益。如有第三方指控甲方接受乙方提供的产品或服务侵犯了该方的知识产权或其他合法权利， 乙方应自费就上述指控为甲方辩护或进行妥善处理，并承担给甲方及第三方造成的一切损失（包括但不限于赔偿金、律师费、诉讼费等）。如乙方不为甲方辩护或不进行妥善处理，甲方可自行处理，甲方与第三方达成的和解协议或法院、仲裁机构作出的生效法律文书确定由甲方承担的责任，及甲方自行处理所支出的费用（包括但不限于律师费、案件受理费、执行费、差旅费等）由乙方承担。</w:t>
      </w:r>
    </w:p>
    <w:p w14:paraId="39B742FD">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11、乙方应对其履行本合同所雇佣、安排的全部人员的安全事故承担责任。由于乙方或乙方人员原因在甲方办公场所内及其毗邻造成的第三者人身伤亡和财产损失，由乙方负责赔偿。</w:t>
      </w:r>
    </w:p>
    <w:p w14:paraId="7DB830CA">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12、法律、法规规定的以及本合同项下的其他权利义务。</w:t>
      </w:r>
    </w:p>
    <w:p w14:paraId="386A56ED">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十、项目验收</w:t>
      </w:r>
    </w:p>
    <w:p w14:paraId="59926D56">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10.1 甲方依法组织履约验收工作。</w:t>
      </w:r>
    </w:p>
    <w:p w14:paraId="0CA19A53">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6DB0DFB">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10.3 对于实际使用人和甲方分离的项目，甲方邀请实际使用人参与验收。</w:t>
      </w:r>
    </w:p>
    <w:p w14:paraId="1E052F1F">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10.4 如有必要，甲方邀请参加本项目的其他投标人或第三方专业机构及专家参与验收，相关意见将作为验收书的参考资料。</w:t>
      </w:r>
    </w:p>
    <w:p w14:paraId="02869D40">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10.5 甲方成立验收小组，按照采购合同的约定对乙方的履约情况进行验收。</w:t>
      </w:r>
    </w:p>
    <w:p w14:paraId="418EDEB4">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894FD25">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538D1BD">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十一、违约责任</w:t>
      </w:r>
    </w:p>
    <w:p w14:paraId="377DE58D">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11.1 甲方无正当理由拒绝接受乙方提供服务的，甲方向乙方偿付拒绝接受服务合同价款总值</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的违约金。</w:t>
      </w:r>
    </w:p>
    <w:p w14:paraId="337285C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11.2 甲方无故逾期验收和办理合同款项支付手续的,甲方应按逾期付款总额</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每日向乙方支付违约金。</w:t>
      </w:r>
    </w:p>
    <w:p w14:paraId="0F3EBA8A">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11.3 乙方逾期提供服务的，乙方应按逾期提供服务合同总额每日</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sz w:val="22"/>
          <w:szCs w:val="22"/>
          <w:highlight w:val="none"/>
          <w:u w:val="single"/>
          <w:lang w:eastAsia="zh-CN"/>
        </w:rPr>
        <w:t xml:space="preserve"> 0.5%  </w:t>
      </w:r>
      <w:r>
        <w:rPr>
          <w:rFonts w:ascii="宋体" w:hAnsi="宋体" w:eastAsia="宋体" w:cs="宋体"/>
          <w:sz w:val="22"/>
          <w:szCs w:val="22"/>
          <w:highlight w:val="none"/>
          <w:lang w:eastAsia="zh-CN"/>
        </w:rPr>
        <w:t xml:space="preserve">的违约金，如造成甲方损失超过违约金的，超出部分由乙方继续承担赔偿责任。 </w:t>
      </w:r>
    </w:p>
    <w:p w14:paraId="4F5FD9A5">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11.4 乙方所提供服务的标准不符合合同规定及招标文件规定标准的，甲方有权拒绝接受服务，并可单方面解除合同。</w:t>
      </w:r>
    </w:p>
    <w:p w14:paraId="5C95FC9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11.5质量：城市运行管理服务平台通过市级及以上行政主管部门组织的邀请省级及以上城市运行管理服务平台专家组成的验收组验收合格，否则甲方有权拒绝接受服务及与其相关的货物，相关经济责任由乙方承担与甲方无关。</w:t>
      </w:r>
    </w:p>
    <w:p w14:paraId="136BEF97">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十二、不可抗力事件处理</w:t>
      </w:r>
    </w:p>
    <w:p w14:paraId="305637B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12.1 在合同有效期内，任何一方因不可抗力事件导致不能履行合同，则合同履行期可延长，其延长期与不可抗力影响期相同。</w:t>
      </w:r>
    </w:p>
    <w:p w14:paraId="1A39BE6B">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12.2 不可抗力事件发生后，应立即通知对方，并寄送有关权威机构出具的证明。</w:t>
      </w:r>
    </w:p>
    <w:p w14:paraId="5E33E1F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12.3 不可抗力事件延续120天以上，双方应通过友好协商，确定是否继续履行合同。</w:t>
      </w:r>
    </w:p>
    <w:p w14:paraId="4D0EA260">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十三、税费</w:t>
      </w:r>
    </w:p>
    <w:p w14:paraId="2709ABF9">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13.1本合同执行中相关的一切税费均由乙方负担。</w:t>
      </w:r>
    </w:p>
    <w:p w14:paraId="0796D9E8">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十四、解决争议的方法</w:t>
      </w:r>
    </w:p>
    <w:p w14:paraId="73FC7B71">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14.1双方在签订、履行合同中所发生的一切争议，应通过友好协商解决。</w:t>
      </w:r>
      <w:r>
        <w:rPr>
          <w:rFonts w:ascii="宋体" w:hAnsi="宋体" w:eastAsia="宋体" w:cs="宋体"/>
          <w:b/>
          <w:bCs/>
          <w:sz w:val="22"/>
          <w:szCs w:val="22"/>
          <w:highlight w:val="none"/>
          <w:lang w:eastAsia="zh-CN"/>
        </w:rPr>
        <w:t>如有其他未尽事宜，以双方协商为准，</w:t>
      </w:r>
      <w:r>
        <w:rPr>
          <w:rFonts w:ascii="宋体" w:hAnsi="宋体" w:eastAsia="宋体" w:cs="宋体"/>
          <w:sz w:val="22"/>
          <w:szCs w:val="22"/>
          <w:highlight w:val="none"/>
          <w:lang w:eastAsia="zh-CN"/>
        </w:rPr>
        <w:t>如协商不成，由甲方住所地人民法院管辖。</w:t>
      </w:r>
    </w:p>
    <w:p w14:paraId="05A2B4AE">
      <w:pPr>
        <w:spacing w:after="200" w:line="499" w:lineRule="atLeast"/>
        <w:ind w:firstLine="220"/>
        <w:rPr>
          <w:rFonts w:ascii="宋体" w:hAnsi="宋体" w:eastAsia="宋体" w:cs="宋体"/>
          <w:highlight w:val="none"/>
          <w:lang w:eastAsia="zh-CN"/>
        </w:rPr>
      </w:pPr>
      <w:r>
        <w:rPr>
          <w:rFonts w:ascii="宋体" w:hAnsi="宋体" w:eastAsia="宋体" w:cs="宋体"/>
          <w:b/>
          <w:bCs/>
          <w:sz w:val="22"/>
          <w:szCs w:val="22"/>
          <w:highlight w:val="none"/>
          <w:lang w:eastAsia="zh-CN"/>
        </w:rPr>
        <w:t>十五、合同生效及其它</w:t>
      </w:r>
    </w:p>
    <w:p w14:paraId="2C4F217B">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15.1 合同经双方法定代表人或授权委托代表人签字并加盖单位公章后生效。</w:t>
      </w:r>
    </w:p>
    <w:p w14:paraId="4061ACAE">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15.2本合同未尽事宜，遵照《中华人民共和国民法典》有关条文执行。</w:t>
      </w:r>
    </w:p>
    <w:p w14:paraId="5B9C5BDC">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15.3 本合同正本一式陆份，具有同等法律效力，甲方、乙方各执叁份。</w:t>
      </w:r>
    </w:p>
    <w:p w14:paraId="4087B0E8">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 xml:space="preserve">甲方：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乙方： </w:t>
      </w:r>
    </w:p>
    <w:p w14:paraId="171613D2">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 xml:space="preserve">地址：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地址：</w:t>
      </w:r>
    </w:p>
    <w:p w14:paraId="7C321652">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 xml:space="preserve">法定代表人或授权代表：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 法定代表人或授权代表：</w:t>
      </w:r>
    </w:p>
    <w:p w14:paraId="157333A9">
      <w:pPr>
        <w:spacing w:after="200" w:line="499" w:lineRule="atLeast"/>
        <w:ind w:firstLine="220"/>
        <w:rPr>
          <w:rFonts w:ascii="宋体" w:hAnsi="宋体" w:eastAsia="宋体" w:cs="宋体"/>
          <w:highlight w:val="none"/>
          <w:lang w:eastAsia="zh-CN"/>
        </w:rPr>
      </w:pPr>
      <w:r>
        <w:rPr>
          <w:rFonts w:ascii="宋体" w:hAnsi="宋体" w:eastAsia="宋体" w:cs="宋体"/>
          <w:sz w:val="22"/>
          <w:szCs w:val="22"/>
          <w:highlight w:val="none"/>
          <w:lang w:eastAsia="zh-CN"/>
        </w:rPr>
        <w:t xml:space="preserve">联系电话：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联系电话：          </w:t>
      </w:r>
    </w:p>
    <w:p w14:paraId="39B5D880">
      <w:pPr>
        <w:spacing w:after="200" w:line="499" w:lineRule="atLeast"/>
        <w:ind w:firstLine="220"/>
        <w:rPr>
          <w:rFonts w:hint="eastAsia" w:ascii="宋体" w:hAnsi="宋体" w:eastAsia="宋体" w:cs="宋体"/>
          <w:color w:val="000000"/>
          <w:sz w:val="28"/>
          <w:szCs w:val="28"/>
          <w:highlight w:val="none"/>
          <w:lang w:val="en-US" w:eastAsia="zh-CN"/>
        </w:rPr>
      </w:pPr>
      <w:r>
        <w:rPr>
          <w:rFonts w:ascii="宋体" w:hAnsi="宋体" w:eastAsia="宋体" w:cs="宋体"/>
          <w:sz w:val="22"/>
          <w:szCs w:val="22"/>
          <w:highlight w:val="none"/>
          <w:lang w:eastAsia="zh-CN"/>
        </w:rPr>
        <w:t xml:space="preserve"> 年    月   日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年    月   日</w:t>
      </w:r>
      <w:bookmarkEnd w:id="68"/>
    </w:p>
    <w:p w14:paraId="03657CC6">
      <w:pPr>
        <w:rPr>
          <w:rFonts w:hint="eastAsia" w:ascii="宋体" w:hAnsi="宋体" w:eastAsia="宋体" w:cs="宋体"/>
          <w:color w:val="000000"/>
          <w:sz w:val="28"/>
          <w:szCs w:val="28"/>
          <w:highlight w:val="none"/>
          <w:lang w:val="en-US" w:eastAsia="zh-CN"/>
        </w:rPr>
      </w:pPr>
    </w:p>
    <w:p w14:paraId="16C6E0ED">
      <w:pPr>
        <w:pStyle w:val="54"/>
        <w:outlineLvl w:val="9"/>
        <w:rPr>
          <w:rFonts w:hint="eastAsia" w:ascii="宋体" w:hAnsi="宋体" w:eastAsia="宋体" w:cs="宋体"/>
          <w:color w:val="000000"/>
          <w:sz w:val="28"/>
          <w:szCs w:val="28"/>
          <w:highlight w:val="none"/>
          <w:lang w:val="en-US" w:eastAsia="zh-CN"/>
        </w:rPr>
      </w:pPr>
    </w:p>
    <w:p w14:paraId="525EA1C7">
      <w:pPr>
        <w:pStyle w:val="55"/>
        <w:outlineLvl w:val="9"/>
        <w:rPr>
          <w:rFonts w:hint="eastAsia" w:ascii="宋体" w:hAnsi="宋体" w:eastAsia="宋体" w:cs="宋体"/>
          <w:color w:val="000000"/>
          <w:sz w:val="28"/>
          <w:szCs w:val="28"/>
          <w:highlight w:val="none"/>
          <w:lang w:val="en-US" w:eastAsia="zh-CN"/>
        </w:rPr>
      </w:pPr>
    </w:p>
    <w:p w14:paraId="71E903A8">
      <w:pPr>
        <w:outlineLvl w:val="9"/>
        <w:rPr>
          <w:rFonts w:hint="eastAsia" w:ascii="宋体" w:hAnsi="宋体" w:eastAsia="宋体" w:cs="宋体"/>
          <w:color w:val="000000"/>
          <w:sz w:val="28"/>
          <w:szCs w:val="28"/>
          <w:highlight w:val="none"/>
          <w:lang w:val="en-US" w:eastAsia="zh-CN"/>
        </w:rPr>
      </w:pPr>
    </w:p>
    <w:p w14:paraId="62752147">
      <w:pPr>
        <w:pStyle w:val="54"/>
        <w:outlineLvl w:val="9"/>
        <w:rPr>
          <w:rFonts w:hint="eastAsia" w:ascii="宋体" w:hAnsi="宋体" w:eastAsia="宋体" w:cs="宋体"/>
          <w:color w:val="000000"/>
          <w:sz w:val="28"/>
          <w:szCs w:val="28"/>
          <w:highlight w:val="none"/>
          <w:lang w:val="en-US" w:eastAsia="zh-CN"/>
        </w:rPr>
      </w:pPr>
    </w:p>
    <w:p w14:paraId="73CD58D3">
      <w:pPr>
        <w:pStyle w:val="55"/>
        <w:outlineLvl w:val="9"/>
        <w:rPr>
          <w:rFonts w:hint="eastAsia" w:ascii="宋体" w:hAnsi="宋体" w:eastAsia="宋体" w:cs="宋体"/>
          <w:color w:val="000000"/>
          <w:sz w:val="28"/>
          <w:szCs w:val="28"/>
          <w:highlight w:val="none"/>
          <w:lang w:val="en-US" w:eastAsia="zh-CN"/>
        </w:rPr>
      </w:pPr>
    </w:p>
    <w:p w14:paraId="42EF1974">
      <w:pPr>
        <w:outlineLvl w:val="9"/>
        <w:rPr>
          <w:rFonts w:hint="eastAsia" w:ascii="宋体" w:hAnsi="宋体" w:eastAsia="宋体" w:cs="宋体"/>
          <w:color w:val="000000"/>
          <w:sz w:val="28"/>
          <w:szCs w:val="28"/>
          <w:highlight w:val="none"/>
          <w:lang w:val="en-US" w:eastAsia="zh-CN"/>
        </w:rPr>
      </w:pPr>
    </w:p>
    <w:p w14:paraId="44B5AC8C">
      <w:pPr>
        <w:pStyle w:val="54"/>
        <w:outlineLvl w:val="9"/>
        <w:rPr>
          <w:rFonts w:hint="eastAsia" w:ascii="宋体" w:hAnsi="宋体" w:eastAsia="宋体" w:cs="宋体"/>
          <w:color w:val="000000"/>
          <w:sz w:val="28"/>
          <w:szCs w:val="28"/>
          <w:highlight w:val="none"/>
          <w:lang w:val="en-US" w:eastAsia="zh-CN"/>
        </w:rPr>
      </w:pPr>
    </w:p>
    <w:p w14:paraId="41537A95">
      <w:pPr>
        <w:pStyle w:val="55"/>
        <w:outlineLvl w:val="9"/>
        <w:rPr>
          <w:rFonts w:hint="eastAsia" w:ascii="宋体" w:hAnsi="宋体" w:eastAsia="宋体" w:cs="宋体"/>
          <w:color w:val="000000"/>
          <w:sz w:val="28"/>
          <w:szCs w:val="28"/>
          <w:highlight w:val="none"/>
          <w:lang w:val="en-US" w:eastAsia="zh-CN"/>
        </w:rPr>
      </w:pPr>
    </w:p>
    <w:p w14:paraId="3270239E">
      <w:pPr>
        <w:outlineLvl w:val="9"/>
        <w:rPr>
          <w:rFonts w:hint="eastAsia" w:ascii="宋体" w:hAnsi="宋体" w:eastAsia="宋体" w:cs="宋体"/>
          <w:color w:val="000000"/>
          <w:sz w:val="28"/>
          <w:szCs w:val="28"/>
          <w:highlight w:val="none"/>
          <w:lang w:val="en-US" w:eastAsia="zh-CN"/>
        </w:rPr>
      </w:pPr>
    </w:p>
    <w:p w14:paraId="269EAC87">
      <w:pPr>
        <w:pStyle w:val="54"/>
        <w:outlineLvl w:val="9"/>
        <w:rPr>
          <w:rFonts w:hint="eastAsia" w:ascii="宋体" w:hAnsi="宋体" w:eastAsia="宋体" w:cs="宋体"/>
          <w:color w:val="000000"/>
          <w:sz w:val="28"/>
          <w:szCs w:val="28"/>
          <w:highlight w:val="none"/>
          <w:lang w:val="en-US" w:eastAsia="zh-CN"/>
        </w:rPr>
      </w:pPr>
    </w:p>
    <w:p w14:paraId="1563D494">
      <w:pPr>
        <w:pStyle w:val="55"/>
        <w:outlineLvl w:val="9"/>
        <w:rPr>
          <w:rFonts w:hint="eastAsia" w:ascii="宋体" w:hAnsi="宋体" w:eastAsia="宋体" w:cs="宋体"/>
          <w:color w:val="000000"/>
          <w:sz w:val="28"/>
          <w:szCs w:val="28"/>
          <w:highlight w:val="none"/>
          <w:lang w:val="en-US" w:eastAsia="zh-CN"/>
        </w:rPr>
      </w:pPr>
    </w:p>
    <w:p w14:paraId="490459BE">
      <w:pPr>
        <w:outlineLvl w:val="9"/>
        <w:rPr>
          <w:rFonts w:hint="eastAsia" w:ascii="宋体" w:hAnsi="宋体" w:eastAsia="宋体" w:cs="宋体"/>
          <w:color w:val="000000"/>
          <w:sz w:val="28"/>
          <w:szCs w:val="28"/>
          <w:highlight w:val="none"/>
          <w:lang w:val="en-US" w:eastAsia="zh-CN"/>
        </w:rPr>
      </w:pPr>
    </w:p>
    <w:p w14:paraId="234F1688">
      <w:pPr>
        <w:pStyle w:val="54"/>
        <w:outlineLvl w:val="9"/>
        <w:rPr>
          <w:rFonts w:hint="eastAsia" w:ascii="宋体" w:hAnsi="宋体" w:eastAsia="宋体" w:cs="宋体"/>
          <w:color w:val="000000"/>
          <w:sz w:val="28"/>
          <w:szCs w:val="28"/>
          <w:highlight w:val="none"/>
          <w:lang w:val="en-US" w:eastAsia="zh-CN"/>
        </w:rPr>
      </w:pPr>
    </w:p>
    <w:bookmarkEnd w:id="69"/>
    <w:p w14:paraId="0C63A228">
      <w:pPr>
        <w:outlineLvl w:val="9"/>
        <w:rPr>
          <w:rFonts w:hint="eastAsia" w:ascii="宋体" w:hAnsi="宋体" w:eastAsia="宋体" w:cs="宋体"/>
          <w:color w:val="000000"/>
          <w:sz w:val="28"/>
          <w:szCs w:val="28"/>
          <w:highlight w:val="none"/>
          <w:lang w:val="en-US" w:eastAsia="zh-CN"/>
        </w:rPr>
      </w:pPr>
    </w:p>
    <w:p w14:paraId="1E3A236A">
      <w:pPr>
        <w:bidi w:val="0"/>
        <w:outlineLvl w:val="9"/>
        <w:rPr>
          <w:rFonts w:hint="eastAsia"/>
          <w:highlight w:val="none"/>
        </w:rPr>
      </w:pPr>
    </w:p>
    <w:p w14:paraId="422AA85A">
      <w:pPr>
        <w:bidi w:val="0"/>
        <w:outlineLvl w:val="9"/>
        <w:rPr>
          <w:rFonts w:hint="eastAsia"/>
          <w:highlight w:val="none"/>
        </w:rPr>
      </w:pPr>
    </w:p>
    <w:p w14:paraId="41A00788">
      <w:pPr>
        <w:bidi w:val="0"/>
        <w:outlineLvl w:val="9"/>
        <w:rPr>
          <w:rFonts w:hint="eastAsia"/>
          <w:highlight w:val="none"/>
        </w:rPr>
      </w:pPr>
    </w:p>
    <w:p w14:paraId="39F49617">
      <w:pPr>
        <w:bidi w:val="0"/>
        <w:outlineLvl w:val="9"/>
        <w:rPr>
          <w:rFonts w:hint="eastAsia"/>
          <w:highlight w:val="none"/>
        </w:rPr>
      </w:pPr>
    </w:p>
    <w:p w14:paraId="1D4DB916">
      <w:pPr>
        <w:bidi w:val="0"/>
        <w:outlineLvl w:val="9"/>
        <w:rPr>
          <w:rFonts w:hint="eastAsia"/>
          <w:highlight w:val="none"/>
        </w:rPr>
      </w:pPr>
    </w:p>
    <w:p w14:paraId="0CAF7445">
      <w:pPr>
        <w:bidi w:val="0"/>
        <w:outlineLvl w:val="9"/>
        <w:rPr>
          <w:rFonts w:hint="eastAsia"/>
          <w:highlight w:val="none"/>
        </w:rPr>
      </w:pPr>
    </w:p>
    <w:p w14:paraId="44D2E40B">
      <w:pPr>
        <w:bidi w:val="0"/>
        <w:outlineLvl w:val="9"/>
        <w:rPr>
          <w:rFonts w:hint="eastAsia"/>
          <w:highlight w:val="none"/>
        </w:rPr>
      </w:pPr>
    </w:p>
    <w:p w14:paraId="22E9B84F">
      <w:pPr>
        <w:bidi w:val="0"/>
        <w:outlineLvl w:val="9"/>
        <w:rPr>
          <w:rFonts w:hint="eastAsia"/>
          <w:highlight w:val="none"/>
        </w:rPr>
      </w:pPr>
    </w:p>
    <w:p w14:paraId="0EAD8DC7">
      <w:pPr>
        <w:bidi w:val="0"/>
        <w:outlineLvl w:val="9"/>
        <w:rPr>
          <w:rFonts w:hint="eastAsia"/>
          <w:highlight w:val="none"/>
        </w:rPr>
      </w:pPr>
    </w:p>
    <w:p w14:paraId="3E095B85">
      <w:pPr>
        <w:bidi w:val="0"/>
        <w:outlineLvl w:val="9"/>
        <w:rPr>
          <w:rFonts w:hint="eastAsia"/>
          <w:highlight w:val="none"/>
        </w:rPr>
      </w:pPr>
    </w:p>
    <w:p w14:paraId="001E339F">
      <w:pPr>
        <w:bidi w:val="0"/>
        <w:outlineLvl w:val="9"/>
        <w:rPr>
          <w:rFonts w:hint="eastAsia"/>
          <w:highlight w:val="none"/>
        </w:rPr>
      </w:pPr>
    </w:p>
    <w:p w14:paraId="26952CCE">
      <w:pPr>
        <w:bidi w:val="0"/>
        <w:outlineLvl w:val="9"/>
        <w:rPr>
          <w:rFonts w:hint="eastAsia"/>
          <w:highlight w:val="none"/>
        </w:rPr>
      </w:pPr>
    </w:p>
    <w:p w14:paraId="7300B2C0">
      <w:pPr>
        <w:pStyle w:val="2"/>
        <w:bidi w:val="0"/>
        <w:jc w:val="center"/>
        <w:rPr>
          <w:rFonts w:hint="eastAsia"/>
          <w:b/>
          <w:bCs/>
          <w:highlight w:val="none"/>
        </w:rPr>
      </w:pPr>
      <w:r>
        <w:rPr>
          <w:rFonts w:hint="eastAsia"/>
          <w:b/>
          <w:bCs/>
          <w:highlight w:val="none"/>
        </w:rPr>
        <w:t>第四章 采购需求</w:t>
      </w:r>
    </w:p>
    <w:p w14:paraId="333F361A">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项目属性：</w:t>
      </w:r>
      <w:r>
        <w:rPr>
          <w:rFonts w:hint="eastAsia" w:ascii="宋体" w:hAnsi="宋体" w:eastAsia="宋体" w:cs="宋体"/>
          <w:color w:val="auto"/>
          <w:sz w:val="24"/>
          <w:highlight w:val="none"/>
          <w:lang w:val="en-US" w:eastAsia="zh-CN"/>
        </w:rPr>
        <w:t>服务</w:t>
      </w:r>
      <w:r>
        <w:rPr>
          <w:rFonts w:hint="eastAsia" w:ascii="宋体" w:hAnsi="宋体" w:eastAsia="宋体" w:cs="宋体"/>
          <w:color w:val="auto"/>
          <w:sz w:val="24"/>
          <w:highlight w:val="none"/>
        </w:rPr>
        <w:t>类项目</w:t>
      </w:r>
    </w:p>
    <w:p w14:paraId="577D035C">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不接受</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进口产品。</w:t>
      </w:r>
    </w:p>
    <w:p w14:paraId="392982EB">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default"/>
          <w:highlight w:val="none"/>
          <w:lang w:val="en-US" w:eastAsia="zh-CN"/>
        </w:rPr>
      </w:pPr>
      <w:r>
        <w:rPr>
          <w:rFonts w:hint="eastAsia" w:ascii="宋体" w:hAnsi="宋体" w:eastAsia="宋体" w:cs="宋体"/>
          <w:color w:val="auto"/>
          <w:sz w:val="24"/>
          <w:highlight w:val="none"/>
        </w:rPr>
        <w:t>本项目采购标</w:t>
      </w:r>
      <w:r>
        <w:rPr>
          <w:rFonts w:hint="eastAsia" w:ascii="宋体" w:hAnsi="宋体" w:cs="宋体"/>
          <w:color w:val="auto"/>
          <w:sz w:val="24"/>
          <w:highlight w:val="none"/>
          <w:lang w:val="en-US" w:eastAsia="zh-CN"/>
        </w:rPr>
        <w:t>的清单</w:t>
      </w:r>
    </w:p>
    <w:tbl>
      <w:tblPr>
        <w:tblStyle w:val="37"/>
        <w:tblW w:w="7985" w:type="dxa"/>
        <w:tblInd w:w="6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84"/>
        <w:gridCol w:w="3292"/>
        <w:gridCol w:w="3909"/>
      </w:tblGrid>
      <w:tr w14:paraId="6351C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1936DBAD">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序号</w:t>
            </w:r>
          </w:p>
        </w:tc>
        <w:tc>
          <w:tcPr>
            <w:tcW w:w="3292" w:type="dxa"/>
            <w:tcBorders>
              <w:top w:val="single" w:color="000000" w:sz="4" w:space="0"/>
              <w:left w:val="single" w:color="000000" w:sz="4" w:space="0"/>
              <w:bottom w:val="single" w:color="000000" w:sz="4" w:space="0"/>
              <w:right w:val="single" w:color="000000" w:sz="4" w:space="0"/>
            </w:tcBorders>
            <w:noWrap/>
            <w:vAlign w:val="center"/>
          </w:tcPr>
          <w:p w14:paraId="100639A5">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采购标的</w:t>
            </w:r>
          </w:p>
        </w:tc>
        <w:tc>
          <w:tcPr>
            <w:tcW w:w="3909" w:type="dxa"/>
            <w:tcBorders>
              <w:top w:val="single" w:color="000000" w:sz="4" w:space="0"/>
              <w:left w:val="single" w:color="000000" w:sz="4" w:space="0"/>
              <w:bottom w:val="single" w:color="000000" w:sz="4" w:space="0"/>
              <w:right w:val="single" w:color="000000" w:sz="4" w:space="0"/>
            </w:tcBorders>
            <w:noWrap/>
            <w:vAlign w:val="center"/>
          </w:tcPr>
          <w:p w14:paraId="4830F1AA">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对应中小企业划分标准所属行业</w:t>
            </w:r>
          </w:p>
        </w:tc>
      </w:tr>
      <w:tr w14:paraId="3541D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0F6EFA8A">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1</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BF249">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sz w:val="20"/>
                <w:szCs w:val="20"/>
                <w:highlight w:val="none"/>
                <w:u w:val="none"/>
                <w:lang w:val="en-US" w:eastAsia="zh-CN" w:bidi="ar"/>
              </w:rPr>
              <w:t>调度台</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70A1EB19">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2CB40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4C94BF58">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2</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48619">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sz w:val="20"/>
                <w:szCs w:val="20"/>
                <w:highlight w:val="none"/>
                <w:u w:val="none"/>
                <w:lang w:val="en-US" w:eastAsia="zh-CN" w:bidi="ar"/>
              </w:rPr>
              <w:t>网管终端</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6790AA69">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26B60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4437079D">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3</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5BBB">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sz w:val="20"/>
                <w:szCs w:val="20"/>
                <w:highlight w:val="none"/>
                <w:u w:val="none"/>
                <w:lang w:val="en-US" w:eastAsia="zh-CN" w:bidi="ar"/>
              </w:rPr>
              <w:t>6载波基站</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238AF1D2">
            <w:pPr>
              <w:keepNext w:val="0"/>
              <w:keepLines w:val="0"/>
              <w:widowControl/>
              <w:suppressLineNumbers w:val="0"/>
              <w:jc w:val="center"/>
              <w:rPr>
                <w:rFonts w:hint="default"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工业</w:t>
            </w:r>
          </w:p>
        </w:tc>
      </w:tr>
      <w:tr w14:paraId="52253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5BAB8206">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4</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1FC0">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sz w:val="20"/>
                <w:szCs w:val="20"/>
                <w:highlight w:val="none"/>
                <w:u w:val="none"/>
                <w:lang w:val="en-US" w:eastAsia="zh-CN" w:bidi="ar"/>
              </w:rPr>
              <w:t>3载波基站</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53C2065E">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工业</w:t>
            </w:r>
          </w:p>
        </w:tc>
      </w:tr>
      <w:tr w14:paraId="4F668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4A8A142C">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5</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5CFC">
            <w:pPr>
              <w:keepNext w:val="0"/>
              <w:keepLines w:val="0"/>
              <w:widowControl/>
              <w:suppressLineNumbers w:val="0"/>
              <w:ind w:firstLine="1000" w:firstLineChars="50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铁塔服务1</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08E2D0F6">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1BECC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02660E9F">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6</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F9892">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i w:val="0"/>
                <w:iCs w:val="0"/>
                <w:color w:val="000000"/>
                <w:sz w:val="20"/>
                <w:szCs w:val="20"/>
                <w:highlight w:val="none"/>
                <w:u w:val="none"/>
                <w:lang w:val="en-US" w:eastAsia="zh-CN" w:bidi="ar"/>
              </w:rPr>
              <w:t>单北斗升级</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0D648264">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2FAB7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3928D61F">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7</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E8B2C">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对讲服务</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50DA8FDC">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0CC4B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4D931F07">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8</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0C75F">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铁塔服务2</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6B6D3C4C">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r w14:paraId="722BE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27170DA7">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9</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54007">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●2载波基站</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150ADBA4">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工业</w:t>
            </w:r>
          </w:p>
        </w:tc>
      </w:tr>
      <w:tr w14:paraId="05A60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84" w:type="dxa"/>
            <w:tcBorders>
              <w:top w:val="single" w:color="000000" w:sz="4" w:space="0"/>
              <w:left w:val="single" w:color="000000" w:sz="4" w:space="0"/>
              <w:bottom w:val="single" w:color="000000" w:sz="4" w:space="0"/>
              <w:right w:val="single" w:color="000000" w:sz="4" w:space="0"/>
            </w:tcBorders>
            <w:noWrap/>
            <w:vAlign w:val="center"/>
          </w:tcPr>
          <w:p w14:paraId="1DA49961">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10</w:t>
            </w:r>
          </w:p>
        </w:tc>
        <w:tc>
          <w:tcPr>
            <w:tcW w:w="32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EB09">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铁塔服务3</w:t>
            </w:r>
          </w:p>
        </w:tc>
        <w:tc>
          <w:tcPr>
            <w:tcW w:w="3909" w:type="dxa"/>
            <w:tcBorders>
              <w:top w:val="single" w:color="000000" w:sz="4" w:space="0"/>
              <w:left w:val="single" w:color="000000" w:sz="4" w:space="0"/>
              <w:bottom w:val="single" w:color="000000" w:sz="4" w:space="0"/>
              <w:right w:val="single" w:color="000000" w:sz="4" w:space="0"/>
            </w:tcBorders>
            <w:noWrap w:val="0"/>
            <w:vAlign w:val="center"/>
          </w:tcPr>
          <w:p w14:paraId="63EA5E84">
            <w:pPr>
              <w:keepNext w:val="0"/>
              <w:keepLines w:val="0"/>
              <w:widowControl/>
              <w:suppressLineNumbers w:val="0"/>
              <w:jc w:val="center"/>
              <w:rPr>
                <w:rFonts w:hint="eastAsia" w:ascii="宋体" w:hAnsi="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软件和信息技术服务业</w:t>
            </w:r>
          </w:p>
        </w:tc>
      </w:tr>
    </w:tbl>
    <w:p w14:paraId="19232D00">
      <w:pPr>
        <w:pStyle w:val="54"/>
        <w:rPr>
          <w:rFonts w:hint="eastAsia"/>
          <w:highlight w:val="none"/>
        </w:rPr>
      </w:pPr>
    </w:p>
    <w:p w14:paraId="7D2F768B">
      <w:pPr>
        <w:pBdr>
          <w:top w:val="none" w:color="000000" w:sz="0" w:space="0"/>
          <w:left w:val="none" w:color="000000" w:sz="0" w:space="0"/>
          <w:bottom w:val="none" w:color="000000" w:sz="0" w:space="0"/>
          <w:right w:val="none" w:color="000000" w:sz="0" w:space="0"/>
        </w:pBdr>
        <w:shd w:val="clear" w:color="auto" w:fill="auto"/>
        <w:spacing w:line="499" w:lineRule="atLeast"/>
        <w:ind w:firstLine="221"/>
        <w:rPr>
          <w:rFonts w:hint="eastAsia" w:ascii="宋体" w:hAnsi="宋体" w:eastAsia="宋体" w:cs="宋体"/>
          <w:color w:val="auto"/>
          <w:highlight w:val="none"/>
        </w:rPr>
      </w:pPr>
      <w:r>
        <w:rPr>
          <w:rFonts w:hint="eastAsia" w:ascii="宋体" w:hAnsi="宋体" w:eastAsia="宋体" w:cs="宋体"/>
          <w:b/>
          <w:color w:val="auto"/>
          <w:sz w:val="22"/>
          <w:highlight w:val="none"/>
        </w:rPr>
        <w:t>一、项目概况</w:t>
      </w:r>
    </w:p>
    <w:p w14:paraId="6315CAAF">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（一）本项目地点：采购单位指定地点。</w:t>
      </w:r>
    </w:p>
    <w:p w14:paraId="6D7857CA">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（二）采购范围：泗洪县公安局拟定对350兆数字集群通信系统维保进行采购。</w:t>
      </w:r>
    </w:p>
    <w:p w14:paraId="530A2082">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（三）合同履行期限：签订合同后60日历天内完成项目业务系统部署，保证系统稳定运行。项目免费维护期为3年，自项目验收合格之日起计算（以《项目验收报告》签署日期开始计算）。</w:t>
      </w:r>
    </w:p>
    <w:p w14:paraId="2E53B63D">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（四）款项的支付方式及进度安排:</w:t>
      </w:r>
    </w:p>
    <w:p w14:paraId="3D8A91D8">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预付款：合同签订后收到供应商发票后10个工作日内付合同总价款的10%；</w:t>
      </w:r>
    </w:p>
    <w:p w14:paraId="06AD822F">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000000"/>
          <w:sz w:val="24"/>
          <w:highlight w:val="none"/>
          <w:lang w:val="en-US" w:eastAsia="zh-CN"/>
        </w:rPr>
        <w:t>进度款：服务所需相关措施准备到位，可以</w:t>
      </w:r>
      <w:r>
        <w:rPr>
          <w:rFonts w:hint="eastAsia" w:ascii="宋体" w:hAnsi="宋体" w:eastAsia="宋体" w:cs="宋体"/>
          <w:color w:val="auto"/>
          <w:sz w:val="24"/>
          <w:highlight w:val="none"/>
        </w:rPr>
        <w:t>进场提供约定的服务，经验收合格后支付到合同总价款的</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0%，维护期满两年支付到合同总价款的</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0%，维护期结束支付到合同总价款的100%。</w:t>
      </w:r>
    </w:p>
    <w:p w14:paraId="1EE2B1E6">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备注:</w:t>
      </w:r>
    </w:p>
    <w:p w14:paraId="638CCC7E">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(1)可</w:t>
      </w:r>
      <w:bookmarkStart w:id="71" w:name="OLE_LINK14"/>
      <w:r>
        <w:rPr>
          <w:rFonts w:hint="eastAsia" w:ascii="宋体" w:hAnsi="宋体" w:eastAsia="宋体" w:cs="宋体"/>
          <w:color w:val="auto"/>
          <w:sz w:val="24"/>
          <w:highlight w:val="none"/>
        </w:rPr>
        <w:t>以采用数字人民币支付。</w:t>
      </w:r>
    </w:p>
    <w:p w14:paraId="7CD3339F">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(2)资金支付的时间:收到供应商发票后10个工作日内。</w:t>
      </w:r>
    </w:p>
    <w:p w14:paraId="2E0AE37E">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(3)资金支付的条件:满</w:t>
      </w:r>
      <w:bookmarkEnd w:id="71"/>
      <w:r>
        <w:rPr>
          <w:rFonts w:hint="eastAsia" w:ascii="宋体" w:hAnsi="宋体" w:eastAsia="宋体" w:cs="宋体"/>
          <w:color w:val="auto"/>
          <w:sz w:val="24"/>
          <w:highlight w:val="none"/>
        </w:rPr>
        <w:t>足相应阶段的要求且收到供应商发票。</w:t>
      </w:r>
    </w:p>
    <w:p w14:paraId="2219452B">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中标</w:t>
      </w:r>
      <w:r>
        <w:rPr>
          <w:rFonts w:hint="eastAsia" w:ascii="宋体" w:hAnsi="宋体" w:eastAsia="宋体" w:cs="宋体"/>
          <w:color w:val="auto"/>
          <w:sz w:val="24"/>
          <w:highlight w:val="none"/>
        </w:rPr>
        <w:t>单价进行计算。</w:t>
      </w:r>
    </w:p>
    <w:p w14:paraId="7E44517A">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(5)在签订合同时，供应商明确表示无需预付款或者主动要求降低预付款比例的，采购人可不适用前述规定。</w:t>
      </w:r>
    </w:p>
    <w:p w14:paraId="287A9231">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（七）质量：合格。</w:t>
      </w:r>
    </w:p>
    <w:p w14:paraId="45C3876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fill="auto"/>
        <w:spacing w:line="499" w:lineRule="atLeast"/>
        <w:ind w:firstLine="221"/>
        <w:rPr>
          <w:rFonts w:hint="eastAsia" w:ascii="宋体" w:hAnsi="宋体" w:eastAsia="宋体" w:cs="宋体"/>
          <w:b/>
          <w:bCs/>
          <w:color w:val="auto"/>
          <w:sz w:val="22"/>
          <w:highlight w:val="none"/>
          <w:lang w:val="en-US" w:eastAsia="zh-CN"/>
        </w:rPr>
      </w:pPr>
      <w:r>
        <w:rPr>
          <w:rFonts w:hint="eastAsia" w:ascii="宋体" w:hAnsi="宋体" w:cs="宋体"/>
          <w:b/>
          <w:bCs/>
          <w:color w:val="auto"/>
          <w:sz w:val="22"/>
          <w:highlight w:val="none"/>
          <w:lang w:val="en-US" w:eastAsia="zh-CN"/>
        </w:rPr>
        <w:t>二、</w:t>
      </w:r>
      <w:r>
        <w:rPr>
          <w:rFonts w:hint="eastAsia" w:ascii="宋体" w:hAnsi="宋体" w:eastAsia="宋体" w:cs="宋体"/>
          <w:b/>
          <w:bCs/>
          <w:color w:val="auto"/>
          <w:sz w:val="22"/>
          <w:highlight w:val="none"/>
          <w:lang w:val="en-US" w:eastAsia="zh-CN"/>
        </w:rPr>
        <w:t>服务清单及技术规格</w:t>
      </w:r>
    </w:p>
    <w:tbl>
      <w:tblPr>
        <w:tblStyle w:val="37"/>
        <w:tblW w:w="9200" w:type="dxa"/>
        <w:tblInd w:w="1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2"/>
        <w:gridCol w:w="1100"/>
        <w:gridCol w:w="4963"/>
        <w:gridCol w:w="675"/>
        <w:gridCol w:w="625"/>
        <w:gridCol w:w="1125"/>
      </w:tblGrid>
      <w:tr w14:paraId="31567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0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5B1ED90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序号</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C14AC4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货物名称</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6128791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技术规格</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5EEE900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单位</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5B58CFB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数量</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C5CDF5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备注</w:t>
            </w:r>
          </w:p>
        </w:tc>
      </w:tr>
      <w:tr w14:paraId="79142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450" w:type="dxa"/>
            <w:gridSpan w:val="4"/>
            <w:tcBorders>
              <w:top w:val="single" w:color="000000" w:sz="4" w:space="0"/>
              <w:left w:val="single" w:color="000000" w:sz="4" w:space="0"/>
              <w:bottom w:val="single" w:color="000000" w:sz="4" w:space="0"/>
              <w:right w:val="single" w:color="000000" w:sz="4" w:space="0"/>
            </w:tcBorders>
            <w:noWrap/>
            <w:vAlign w:val="center"/>
          </w:tcPr>
          <w:p w14:paraId="2C868930">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一、设备维护</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58942118">
            <w:pPr>
              <w:jc w:val="center"/>
              <w:rPr>
                <w:rFonts w:hint="eastAsia" w:ascii="宋体" w:hAnsi="宋体" w:eastAsia="宋体" w:cs="宋体"/>
                <w:i w:val="0"/>
                <w:iCs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AD9329E">
            <w:pPr>
              <w:jc w:val="center"/>
              <w:rPr>
                <w:rFonts w:hint="eastAsia" w:ascii="宋体" w:hAnsi="宋体" w:eastAsia="宋体" w:cs="宋体"/>
                <w:i w:val="0"/>
                <w:iCs w:val="0"/>
                <w:color w:val="000000"/>
                <w:sz w:val="20"/>
                <w:szCs w:val="20"/>
                <w:highlight w:val="none"/>
                <w:u w:val="none"/>
              </w:rPr>
            </w:pPr>
          </w:p>
        </w:tc>
      </w:tr>
      <w:tr w14:paraId="0294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3"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7C9D0FC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3359381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调度台</w:t>
            </w:r>
          </w:p>
        </w:tc>
        <w:tc>
          <w:tcPr>
            <w:tcW w:w="4963" w:type="dxa"/>
            <w:tcBorders>
              <w:top w:val="single" w:color="000000" w:sz="4" w:space="0"/>
              <w:left w:val="single" w:color="000000" w:sz="4" w:space="0"/>
              <w:bottom w:val="single" w:color="000000" w:sz="4" w:space="0"/>
              <w:right w:val="single" w:color="000000" w:sz="4" w:space="0"/>
            </w:tcBorders>
            <w:noWrap w:val="0"/>
            <w:vAlign w:val="center"/>
          </w:tcPr>
          <w:p w14:paraId="709B1309">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通过调度台实现手台GIS定位信息传输可视化，利用空口信令上传该移动台卫星定位信息的过程。</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489380D0">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2E1CF13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E73EDD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r>
      <w:tr w14:paraId="6AE8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47D2531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EB87FE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网管终端</w:t>
            </w:r>
          </w:p>
        </w:tc>
        <w:tc>
          <w:tcPr>
            <w:tcW w:w="4963" w:type="dxa"/>
            <w:tcBorders>
              <w:top w:val="single" w:color="000000" w:sz="4" w:space="0"/>
              <w:left w:val="single" w:color="000000" w:sz="4" w:space="0"/>
              <w:bottom w:val="single" w:color="000000" w:sz="4" w:space="0"/>
              <w:right w:val="single" w:color="000000" w:sz="4" w:space="0"/>
            </w:tcBorders>
            <w:noWrap w:val="0"/>
            <w:vAlign w:val="center"/>
          </w:tcPr>
          <w:p w14:paraId="06B370F3">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通过网管终端可实现监测泗洪县公安局现有的350M基站信息可视化、远程调整基站参数及数据下发。</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136EBA35">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项</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EF2FBC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CEAD88E">
            <w:pPr>
              <w:jc w:val="center"/>
              <w:rPr>
                <w:rFonts w:hint="eastAsia" w:ascii="宋体" w:hAnsi="宋体" w:eastAsia="宋体" w:cs="宋体"/>
                <w:i w:val="0"/>
                <w:iCs w:val="0"/>
                <w:color w:val="000000"/>
                <w:sz w:val="20"/>
                <w:szCs w:val="20"/>
                <w:highlight w:val="none"/>
                <w:u w:val="none"/>
              </w:rPr>
            </w:pPr>
          </w:p>
        </w:tc>
      </w:tr>
      <w:tr w14:paraId="2A3C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70635B8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6D4823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6载波基站</w:t>
            </w:r>
          </w:p>
        </w:tc>
        <w:tc>
          <w:tcPr>
            <w:tcW w:w="4963" w:type="dxa"/>
            <w:tcBorders>
              <w:top w:val="single" w:color="000000" w:sz="4" w:space="0"/>
              <w:left w:val="single" w:color="000000" w:sz="4" w:space="0"/>
              <w:bottom w:val="single" w:color="000000" w:sz="4" w:space="0"/>
              <w:right w:val="single" w:color="000000" w:sz="4" w:space="0"/>
            </w:tcBorders>
            <w:noWrap w:val="0"/>
            <w:vAlign w:val="center"/>
          </w:tcPr>
          <w:p w14:paraId="59BC2166">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w:t>
            </w:r>
            <w:r>
              <w:rPr>
                <w:rFonts w:hint="eastAsia" w:ascii="宋体" w:hAnsi="宋体" w:eastAsia="宋体" w:cs="宋体"/>
                <w:i w:val="0"/>
                <w:iCs w:val="0"/>
                <w:color w:val="000000"/>
                <w:sz w:val="20"/>
                <w:szCs w:val="20"/>
                <w:highlight w:val="none"/>
                <w:u w:val="none"/>
                <w:lang w:val="en-US" w:eastAsia="zh-CN" w:bidi="ar"/>
              </w:rPr>
              <w:t>1、PDT 基站设备应包括：信道机、基站控制器硬件及软件、电源、天馈、机柜及接口等设备组成。</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eastAsia="宋体" w:cs="宋体"/>
                <w:i w:val="0"/>
                <w:iCs w:val="0"/>
                <w:color w:val="000000"/>
                <w:sz w:val="20"/>
                <w:szCs w:val="20"/>
                <w:highlight w:val="none"/>
                <w:u w:val="none"/>
                <w:lang w:val="en-US" w:eastAsia="zh-CN" w:bidi="ar"/>
              </w:rPr>
              <w:t>2、基站信道机、基站控制器等设备应模块单元化，便于日后维护</w:t>
            </w:r>
            <w:r>
              <w:rPr>
                <w:rFonts w:hint="eastAsia" w:ascii="宋体" w:hAnsi="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基站控制器支持热备份。</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3</w:t>
            </w:r>
            <w:r>
              <w:rPr>
                <w:rFonts w:hint="eastAsia" w:ascii="宋体" w:hAnsi="宋体" w:eastAsia="宋体" w:cs="宋体"/>
                <w:i w:val="0"/>
                <w:iCs w:val="0"/>
                <w:color w:val="000000"/>
                <w:sz w:val="20"/>
                <w:szCs w:val="20"/>
                <w:highlight w:val="none"/>
                <w:u w:val="none"/>
                <w:lang w:val="en-US" w:eastAsia="zh-CN" w:bidi="ar"/>
              </w:rPr>
              <w:t>、增强对处于基站信号覆盖区域边缘的终端上行信号的接收能力。</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4</w:t>
            </w:r>
            <w:r>
              <w:rPr>
                <w:rFonts w:hint="eastAsia" w:ascii="宋体" w:hAnsi="宋体" w:eastAsia="宋体" w:cs="宋体"/>
                <w:i w:val="0"/>
                <w:iCs w:val="0"/>
                <w:color w:val="000000"/>
                <w:sz w:val="20"/>
                <w:szCs w:val="20"/>
                <w:highlight w:val="none"/>
                <w:u w:val="none"/>
                <w:lang w:val="en-US" w:eastAsia="zh-CN" w:bidi="ar"/>
              </w:rPr>
              <w:t>、基站提供远程操作和维护接口，支持远端软件下载功能，以实现基站软件升级。</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5</w:t>
            </w:r>
            <w:r>
              <w:rPr>
                <w:rFonts w:hint="eastAsia" w:ascii="宋体" w:hAnsi="宋体" w:eastAsia="宋体" w:cs="宋体"/>
                <w:i w:val="0"/>
                <w:iCs w:val="0"/>
                <w:color w:val="000000"/>
                <w:sz w:val="20"/>
                <w:szCs w:val="20"/>
                <w:highlight w:val="none"/>
                <w:u w:val="none"/>
                <w:lang w:val="en-US" w:eastAsia="zh-CN" w:bidi="ar"/>
              </w:rPr>
              <w:t>、基站对外可选择48V直流或220V交流电源。</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、基站内部具有完善的防雷措施。</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7</w:t>
            </w:r>
            <w:r>
              <w:rPr>
                <w:rFonts w:hint="eastAsia" w:ascii="宋体" w:hAnsi="宋体" w:eastAsia="宋体" w:cs="宋体"/>
                <w:i w:val="0"/>
                <w:iCs w:val="0"/>
                <w:color w:val="000000"/>
                <w:sz w:val="20"/>
                <w:szCs w:val="20"/>
                <w:highlight w:val="none"/>
                <w:u w:val="none"/>
                <w:lang w:val="en-US" w:eastAsia="zh-CN" w:bidi="ar"/>
              </w:rPr>
              <w:t>、与市公安局现有PDT数字集群交换中心有线互联。</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8</w:t>
            </w:r>
            <w:r>
              <w:rPr>
                <w:rFonts w:hint="eastAsia" w:ascii="宋体" w:hAnsi="宋体" w:eastAsia="宋体" w:cs="宋体"/>
                <w:i w:val="0"/>
                <w:iCs w:val="0"/>
                <w:color w:val="000000"/>
                <w:sz w:val="20"/>
                <w:szCs w:val="20"/>
                <w:highlight w:val="none"/>
                <w:u w:val="none"/>
                <w:lang w:val="en-US" w:eastAsia="zh-CN" w:bidi="ar"/>
              </w:rPr>
              <w:t>、天线中心频点：358MHz，带宽≥7MHz，增益：≥8.5dBi，长度：≤260cm</w:t>
            </w:r>
          </w:p>
          <w:p w14:paraId="0D5CAD4D">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9</w:t>
            </w:r>
            <w:r>
              <w:rPr>
                <w:rFonts w:hint="eastAsia" w:ascii="宋体" w:hAnsi="宋体" w:eastAsia="宋体" w:cs="宋体"/>
                <w:i w:val="0"/>
                <w:iCs w:val="0"/>
                <w:color w:val="000000"/>
                <w:sz w:val="20"/>
                <w:szCs w:val="20"/>
                <w:highlight w:val="none"/>
                <w:u w:val="none"/>
                <w:lang w:val="en-US" w:eastAsia="zh-CN" w:bidi="ar"/>
              </w:rPr>
              <w:t>、支持6个通信信道，其中不低于4个语音信道。</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799A2C13">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7C94BEA">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FEB15C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sz w:val="20"/>
                <w:szCs w:val="20"/>
                <w:highlight w:val="none"/>
              </w:rPr>
              <w:t>县</w:t>
            </w:r>
            <w:r>
              <w:rPr>
                <w:rFonts w:hint="eastAsia" w:ascii="宋体" w:hAnsi="宋体" w:eastAsia="宋体" w:cs="宋体"/>
                <w:sz w:val="20"/>
                <w:szCs w:val="20"/>
                <w:highlight w:val="none"/>
                <w:lang w:val="en-US" w:eastAsia="zh-CN"/>
              </w:rPr>
              <w:t>局基站和瑶沟工业园基站</w:t>
            </w:r>
          </w:p>
        </w:tc>
      </w:tr>
      <w:tr w14:paraId="7C190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1"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0491CFB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4</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9D3861E">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3载波基站</w:t>
            </w:r>
          </w:p>
        </w:tc>
        <w:tc>
          <w:tcPr>
            <w:tcW w:w="4963" w:type="dxa"/>
            <w:tcBorders>
              <w:top w:val="single" w:color="000000" w:sz="4" w:space="0"/>
              <w:left w:val="single" w:color="000000" w:sz="4" w:space="0"/>
              <w:bottom w:val="single" w:color="000000" w:sz="4" w:space="0"/>
              <w:right w:val="single" w:color="000000" w:sz="4" w:space="0"/>
            </w:tcBorders>
            <w:noWrap w:val="0"/>
            <w:vAlign w:val="center"/>
          </w:tcPr>
          <w:p w14:paraId="05DAAA98">
            <w:pPr>
              <w:keepNext w:val="0"/>
              <w:keepLines w:val="0"/>
              <w:widowControl/>
              <w:numPr>
                <w:ilvl w:val="0"/>
                <w:numId w:val="0"/>
              </w:numPr>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w:t>
            </w:r>
            <w:r>
              <w:rPr>
                <w:rFonts w:hint="eastAsia" w:ascii="宋体" w:hAnsi="宋体" w:eastAsia="宋体" w:cs="宋体"/>
                <w:i w:val="0"/>
                <w:iCs w:val="0"/>
                <w:color w:val="000000"/>
                <w:sz w:val="20"/>
                <w:szCs w:val="20"/>
                <w:highlight w:val="none"/>
                <w:u w:val="none"/>
                <w:lang w:val="en-US" w:eastAsia="zh-CN" w:bidi="ar"/>
              </w:rPr>
              <w:t>1、支持12个通信信道，其中不低于10个语音信道。</w:t>
            </w:r>
          </w:p>
          <w:p w14:paraId="78C632E5">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#2、</w:t>
            </w:r>
            <w:r>
              <w:rPr>
                <w:rFonts w:hint="eastAsia" w:ascii="宋体" w:hAnsi="宋体" w:eastAsia="宋体" w:cs="宋体"/>
                <w:i w:val="0"/>
                <w:iCs w:val="0"/>
                <w:color w:val="000000"/>
                <w:sz w:val="20"/>
                <w:szCs w:val="20"/>
                <w:highlight w:val="none"/>
                <w:u w:val="none"/>
                <w:lang w:val="en-US" w:eastAsia="zh-CN" w:bidi="ar"/>
              </w:rPr>
              <w:t>其他参数同（6载波基站：序号1-9）</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13DA2CEC">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323C3C4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10</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36DCC01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color w:val="auto"/>
                <w:sz w:val="20"/>
                <w:szCs w:val="20"/>
                <w:highlight w:val="none"/>
                <w:shd w:val="clear" w:color="auto" w:fill="auto"/>
              </w:rPr>
              <w:t>梅花镇基站</w:t>
            </w:r>
            <w:r>
              <w:rPr>
                <w:rFonts w:hint="eastAsia" w:ascii="宋体" w:hAnsi="宋体" w:eastAsia="宋体" w:cs="宋体"/>
                <w:color w:val="auto"/>
                <w:sz w:val="20"/>
                <w:szCs w:val="20"/>
                <w:highlight w:val="none"/>
                <w:shd w:val="clear" w:color="auto" w:fill="auto"/>
                <w:lang w:eastAsia="zh-CN"/>
              </w:rPr>
              <w:t>、界集镇基站、陈圩林场基站、龙集镇应山基站、双沟镇基站、孙园镇基站、天岗湖基站、上塘镇基站、刘营基站</w:t>
            </w:r>
            <w:r>
              <w:rPr>
                <w:rFonts w:hint="eastAsia" w:ascii="宋体" w:hAnsi="宋体" w:eastAsia="宋体" w:cs="宋体"/>
                <w:color w:val="auto"/>
                <w:sz w:val="20"/>
                <w:szCs w:val="20"/>
                <w:highlight w:val="none"/>
                <w:shd w:val="clear" w:color="auto" w:fill="auto"/>
                <w:lang w:val="en-US" w:eastAsia="zh-CN"/>
              </w:rPr>
              <w:t>和金锁镇新河基站。</w:t>
            </w:r>
          </w:p>
        </w:tc>
      </w:tr>
      <w:tr w14:paraId="633E5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5C5FF5D7">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lang w:val="en-US" w:eastAsia="zh-CN" w:bidi="ar"/>
              </w:rPr>
              <w:t>5</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9963563">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铁塔服务1</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6B578C8">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铁塔服务（含设备电费、机房及空间租赁）。</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158D8339">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座</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298322A4">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5A32662B">
            <w:pPr>
              <w:pageBreakBefore w:val="0"/>
              <w:spacing w:line="520" w:lineRule="exact"/>
              <w:ind w:right="0"/>
              <w:jc w:val="both"/>
              <w:rPr>
                <w:rFonts w:hint="eastAsia" w:ascii="宋体" w:hAnsi="宋体" w:eastAsia="宋体" w:cs="宋体"/>
                <w:i w:val="0"/>
                <w:iCs w:val="0"/>
                <w:color w:val="000000"/>
                <w:sz w:val="20"/>
                <w:szCs w:val="20"/>
                <w:highlight w:val="none"/>
                <w:u w:val="none"/>
                <w:lang w:val="en-US" w:eastAsia="zh-CN" w:bidi="ar"/>
              </w:rPr>
            </w:pPr>
          </w:p>
        </w:tc>
      </w:tr>
      <w:tr w14:paraId="17AC1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6A8268E2">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lang w:val="en-US" w:eastAsia="zh-CN" w:bidi="ar"/>
              </w:rPr>
              <w:t>6</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31B0D123">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单北斗升级</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0235453">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500台350兆手持台、48个基地台单北斗升级。</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2147525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项</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52789A65">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452250B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r>
      <w:tr w14:paraId="10616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18D91AFD">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7</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73A14F6F">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对讲服务</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44A656F0">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450台对讲机一年维保服务（保证设备正常在线及平台稳定，不要求设备换新）。</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0F72DD43">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项</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DE56EC7">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8C7EB7F">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r>
      <w:tr w14:paraId="7B2F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0B00007E">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cs="宋体"/>
                <w:i w:val="0"/>
                <w:iCs w:val="0"/>
                <w:color w:val="000000"/>
                <w:sz w:val="20"/>
                <w:szCs w:val="20"/>
                <w:highlight w:val="none"/>
                <w:u w:val="none"/>
                <w:lang w:val="en-US" w:eastAsia="zh-CN" w:bidi="ar"/>
              </w:rPr>
              <w:t>8</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22969179">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铁塔服务2</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22079940">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对县局楼顶塔身进行全面检查维护，通过具有钢结构安全性评价资质的第三方检测机构的合格检测，并提供一次铁塔鉴定报告</w:t>
            </w:r>
            <w:r>
              <w:rPr>
                <w:rFonts w:hint="eastAsia" w:ascii="宋体" w:hAnsi="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详见：四、</w:t>
            </w:r>
            <w:r>
              <w:rPr>
                <w:rFonts w:hint="eastAsia" w:ascii="宋体" w:hAnsi="宋体" w:cs="宋体"/>
                <w:i w:val="0"/>
                <w:iCs w:val="0"/>
                <w:color w:val="000000"/>
                <w:sz w:val="20"/>
                <w:szCs w:val="20"/>
                <w:highlight w:val="none"/>
                <w:u w:val="none"/>
                <w:lang w:val="en-US" w:eastAsia="zh-CN" w:bidi="ar"/>
              </w:rPr>
              <w:t>项目实施需求</w:t>
            </w:r>
            <w:r>
              <w:rPr>
                <w:rFonts w:hint="eastAsia" w:ascii="宋体" w:hAnsi="宋体" w:eastAsia="宋体" w:cs="宋体"/>
                <w:i w:val="0"/>
                <w:iCs w:val="0"/>
                <w:color w:val="000000"/>
                <w:sz w:val="20"/>
                <w:szCs w:val="20"/>
                <w:highlight w:val="none"/>
                <w:u w:val="none"/>
                <w:lang w:val="en-US" w:eastAsia="zh-CN" w:bidi="ar"/>
              </w:rPr>
              <w:t>--4、巡检服务</w:t>
            </w:r>
            <w:r>
              <w:rPr>
                <w:rFonts w:hint="eastAsia" w:ascii="宋体" w:hAnsi="宋体" w:cs="宋体"/>
                <w:i w:val="0"/>
                <w:iCs w:val="0"/>
                <w:color w:val="000000"/>
                <w:sz w:val="20"/>
                <w:szCs w:val="20"/>
                <w:highlight w:val="none"/>
                <w:u w:val="none"/>
                <w:lang w:val="en-US" w:eastAsia="zh-CN" w:bidi="ar"/>
              </w:rPr>
              <w:t>需</w:t>
            </w:r>
            <w:r>
              <w:rPr>
                <w:rFonts w:hint="eastAsia" w:ascii="宋体" w:hAnsi="宋体" w:eastAsia="宋体" w:cs="宋体"/>
                <w:i w:val="0"/>
                <w:iCs w:val="0"/>
                <w:color w:val="000000"/>
                <w:sz w:val="20"/>
                <w:szCs w:val="20"/>
                <w:highlight w:val="none"/>
                <w:u w:val="none"/>
                <w:lang w:val="en-US" w:eastAsia="zh-CN" w:bidi="ar"/>
              </w:rPr>
              <w:t>求</w:t>
            </w:r>
            <w:r>
              <w:rPr>
                <w:rFonts w:hint="eastAsia" w:ascii="宋体" w:hAnsi="宋体" w:cs="宋体"/>
                <w:i w:val="0"/>
                <w:iCs w:val="0"/>
                <w:color w:val="000000"/>
                <w:sz w:val="20"/>
                <w:szCs w:val="20"/>
                <w:highlight w:val="none"/>
                <w:u w:val="none"/>
                <w:lang w:val="en-US" w:eastAsia="zh-CN" w:bidi="ar"/>
              </w:rPr>
              <w:t>）</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7F1B4ADC">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项</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4ADFD556">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13221A8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r>
      <w:tr w14:paraId="2E491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7450" w:type="dxa"/>
            <w:gridSpan w:val="4"/>
            <w:tcBorders>
              <w:top w:val="single" w:color="000000" w:sz="4" w:space="0"/>
              <w:left w:val="single" w:color="000000" w:sz="4" w:space="0"/>
              <w:bottom w:val="single" w:color="000000" w:sz="4" w:space="0"/>
              <w:right w:val="single" w:color="000000" w:sz="4" w:space="0"/>
            </w:tcBorders>
            <w:noWrap/>
            <w:vAlign w:val="center"/>
          </w:tcPr>
          <w:p w14:paraId="21465372">
            <w:pPr>
              <w:keepNext w:val="0"/>
              <w:keepLines w:val="0"/>
              <w:widowControl/>
              <w:suppressLineNumbers w:val="0"/>
              <w:jc w:val="lef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lang w:val="en-US" w:eastAsia="zh-CN" w:bidi="ar"/>
              </w:rPr>
              <w:t>二、新建基站</w:t>
            </w:r>
            <w:r>
              <w:rPr>
                <w:rFonts w:hint="eastAsia" w:ascii="宋体" w:hAnsi="宋体" w:eastAsia="宋体" w:cs="宋体"/>
                <w:i w:val="0"/>
                <w:iCs w:val="0"/>
                <w:color w:val="000000"/>
                <w:sz w:val="20"/>
                <w:szCs w:val="20"/>
                <w:highlight w:val="none"/>
                <w:u w:val="none"/>
                <w:lang w:val="en-US" w:eastAsia="zh-CN" w:bidi="ar"/>
              </w:rPr>
              <w:t>（界集镇太平基站）</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6C4C4FC6">
            <w:pPr>
              <w:jc w:val="center"/>
              <w:rPr>
                <w:rFonts w:hint="eastAsia" w:ascii="宋体" w:hAnsi="宋体" w:eastAsia="宋体" w:cs="宋体"/>
                <w:i w:val="0"/>
                <w:iCs w:val="0"/>
                <w:color w:val="000000"/>
                <w:sz w:val="20"/>
                <w:szCs w:val="20"/>
                <w:highlight w:val="none"/>
                <w:u w:val="none"/>
              </w:rPr>
            </w:pP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769C9110">
            <w:pPr>
              <w:jc w:val="center"/>
              <w:rPr>
                <w:rFonts w:hint="eastAsia" w:ascii="宋体" w:hAnsi="宋体" w:eastAsia="宋体" w:cs="宋体"/>
                <w:i w:val="0"/>
                <w:iCs w:val="0"/>
                <w:color w:val="000000"/>
                <w:sz w:val="20"/>
                <w:szCs w:val="20"/>
                <w:highlight w:val="none"/>
                <w:u w:val="none"/>
              </w:rPr>
            </w:pPr>
          </w:p>
        </w:tc>
      </w:tr>
      <w:tr w14:paraId="4DD18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15D745C4">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sz w:val="20"/>
                <w:szCs w:val="20"/>
                <w:highlight w:val="none"/>
                <w:u w:val="none"/>
                <w:lang w:val="en-US" w:eastAsia="zh-CN" w:bidi="ar"/>
              </w:rPr>
              <w:t>9</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1F62D66C">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●2载波基站</w:t>
            </w:r>
          </w:p>
        </w:tc>
        <w:tc>
          <w:tcPr>
            <w:tcW w:w="4963" w:type="dxa"/>
            <w:tcBorders>
              <w:top w:val="single" w:color="000000" w:sz="4" w:space="0"/>
              <w:left w:val="single" w:color="000000" w:sz="4" w:space="0"/>
              <w:bottom w:val="single" w:color="000000" w:sz="4" w:space="0"/>
              <w:right w:val="single" w:color="000000" w:sz="4" w:space="0"/>
            </w:tcBorders>
            <w:noWrap w:val="0"/>
            <w:vAlign w:val="center"/>
          </w:tcPr>
          <w:p w14:paraId="60DCFE6E">
            <w:pPr>
              <w:keepNext w:val="0"/>
              <w:keepLines w:val="0"/>
              <w:widowControl/>
              <w:suppressLineNumbers w:val="0"/>
              <w:jc w:val="left"/>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★1、基站对接要求</w:t>
            </w:r>
            <w:r>
              <w:rPr>
                <w:rFonts w:hint="eastAsia" w:ascii="宋体" w:hAnsi="宋体" w:cs="宋体"/>
                <w:color w:val="auto"/>
                <w:sz w:val="20"/>
                <w:szCs w:val="20"/>
                <w:highlight w:val="none"/>
                <w:rtl w:val="0"/>
                <w:lang w:val="en-US" w:eastAsia="zh-CN"/>
              </w:rPr>
              <w:t>：</w:t>
            </w:r>
            <w:r>
              <w:rPr>
                <w:rFonts w:hint="eastAsia" w:ascii="宋体" w:hAnsi="宋体" w:eastAsia="宋体" w:cs="宋体"/>
                <w:color w:val="auto"/>
                <w:sz w:val="20"/>
                <w:szCs w:val="20"/>
                <w:highlight w:val="none"/>
                <w:rtl w:val="0"/>
                <w:lang w:val="zh-CN" w:eastAsia="zh-CN"/>
              </w:rPr>
              <w:t>承诺</w:t>
            </w:r>
            <w:r>
              <w:rPr>
                <w:rFonts w:hint="eastAsia" w:ascii="宋体" w:hAnsi="宋体" w:eastAsia="宋体" w:cs="宋体"/>
                <w:color w:val="auto"/>
                <w:sz w:val="20"/>
                <w:szCs w:val="20"/>
                <w:highlight w:val="none"/>
                <w:rtl w:val="0"/>
                <w:lang w:val="en-US" w:eastAsia="zh-CN"/>
              </w:rPr>
              <w:t>2载波基站与宿迁市公安局现有的350M数字集群系统完成对接</w:t>
            </w:r>
            <w:r>
              <w:rPr>
                <w:rFonts w:hint="eastAsia" w:ascii="宋体" w:hAnsi="宋体" w:eastAsia="宋体" w:cs="宋体"/>
                <w:color w:val="auto"/>
                <w:sz w:val="20"/>
                <w:szCs w:val="20"/>
                <w:highlight w:val="none"/>
                <w:rtl w:val="0"/>
                <w:lang w:val="zh-CN" w:eastAsia="zh-CN"/>
              </w:rPr>
              <w:t>，保障功能完整。</w:t>
            </w:r>
            <w:r>
              <w:rPr>
                <w:rFonts w:hint="eastAsia" w:ascii="宋体" w:hAnsi="宋体" w:eastAsia="宋体" w:cs="宋体"/>
                <w:color w:val="auto"/>
                <w:sz w:val="20"/>
                <w:szCs w:val="20"/>
                <w:highlight w:val="none"/>
                <w:rtl w:val="0"/>
                <w:lang w:val="en-US" w:eastAsia="zh-CN"/>
              </w:rPr>
              <w:t>（提供承诺书，格式自拟</w:t>
            </w:r>
            <w:r>
              <w:rPr>
                <w:rFonts w:hint="eastAsia" w:ascii="宋体" w:hAnsi="宋体" w:cs="宋体"/>
                <w:color w:val="auto"/>
                <w:sz w:val="20"/>
                <w:szCs w:val="20"/>
                <w:highlight w:val="none"/>
                <w:rtl w:val="0"/>
                <w:lang w:val="en-US" w:eastAsia="zh-CN"/>
              </w:rPr>
              <w:t>并加盖投标人公章</w:t>
            </w:r>
            <w:r>
              <w:rPr>
                <w:rFonts w:hint="eastAsia" w:ascii="宋体" w:hAnsi="宋体" w:eastAsia="宋体" w:cs="宋体"/>
                <w:color w:val="auto"/>
                <w:sz w:val="20"/>
                <w:szCs w:val="20"/>
                <w:highlight w:val="none"/>
                <w:rtl w:val="0"/>
                <w:lang w:val="en-US" w:eastAsia="zh-CN"/>
              </w:rPr>
              <w:t>）</w:t>
            </w:r>
          </w:p>
          <w:p w14:paraId="719D25C3">
            <w:pPr>
              <w:keepNext w:val="0"/>
              <w:keepLines w:val="0"/>
              <w:widowControl/>
              <w:suppressLineNumbers w:val="0"/>
              <w:jc w:val="left"/>
              <w:rPr>
                <w:rFonts w:hint="eastAsia" w:ascii="宋体" w:hAnsi="宋体" w:eastAsia="宋体" w:cs="宋体"/>
                <w:i w:val="0"/>
                <w:iCs w:val="0"/>
                <w:color w:val="000000"/>
                <w:sz w:val="20"/>
                <w:szCs w:val="20"/>
                <w:highlight w:val="none"/>
                <w:u w:val="none"/>
                <w:lang w:val="en-US" w:eastAsia="zh-CN" w:bidi="ar-SA"/>
              </w:rPr>
            </w:pPr>
            <w:r>
              <w:rPr>
                <w:rFonts w:hint="eastAsia" w:ascii="宋体" w:hAnsi="宋体" w:eastAsia="宋体" w:cs="宋体"/>
                <w:color w:val="auto"/>
                <w:sz w:val="20"/>
                <w:szCs w:val="20"/>
                <w:highlight w:val="none"/>
                <w:rtl w:val="0"/>
                <w:lang w:val="en-US" w:eastAsia="zh-CN"/>
              </w:rPr>
              <w:t>#</w:t>
            </w:r>
            <w:r>
              <w:rPr>
                <w:rFonts w:hint="eastAsia" w:ascii="宋体" w:hAnsi="宋体" w:cs="宋体"/>
                <w:color w:val="auto"/>
                <w:sz w:val="20"/>
                <w:szCs w:val="20"/>
                <w:highlight w:val="none"/>
                <w:rtl w:val="0"/>
                <w:lang w:val="en-US" w:eastAsia="zh-CN"/>
              </w:rPr>
              <w:t>2</w:t>
            </w:r>
            <w:r>
              <w:rPr>
                <w:rFonts w:hint="eastAsia" w:ascii="宋体" w:hAnsi="宋体" w:eastAsia="宋体" w:cs="宋体"/>
                <w:color w:val="auto"/>
                <w:sz w:val="20"/>
                <w:szCs w:val="20"/>
                <w:highlight w:val="none"/>
                <w:rtl w:val="0"/>
                <w:lang w:val="en-US" w:eastAsia="zh-CN"/>
              </w:rPr>
              <w:t>、固定基站通过IP/E1链路与PDT交换中心进行联网，为移动终端用户提供无线信号覆盖。</w:t>
            </w:r>
            <w:r>
              <w:rPr>
                <w:rFonts w:hint="eastAsia" w:ascii="宋体" w:hAnsi="宋体" w:eastAsia="宋体" w:cs="宋体"/>
                <w:color w:val="auto"/>
                <w:sz w:val="20"/>
                <w:szCs w:val="20"/>
                <w:highlight w:val="none"/>
                <w:rtl w:val="0"/>
                <w:lang w:val="en-US" w:eastAsia="zh-CN"/>
              </w:rPr>
              <w:br w:type="textWrapping"/>
            </w:r>
            <w:r>
              <w:rPr>
                <w:rFonts w:hint="eastAsia" w:ascii="宋体" w:hAnsi="宋体" w:eastAsia="宋体" w:cs="宋体"/>
                <w:color w:val="auto"/>
                <w:sz w:val="20"/>
                <w:szCs w:val="20"/>
                <w:highlight w:val="none"/>
                <w:rtl w:val="0"/>
                <w:lang w:val="en-US" w:eastAsia="zh-CN"/>
              </w:rPr>
              <w:t>由收发信机单元（基地台）、基站控制器、信道控制器、传输链路接口、接</w:t>
            </w:r>
            <w:r>
              <w:rPr>
                <w:rFonts w:hint="eastAsia" w:ascii="宋体" w:hAnsi="宋体" w:eastAsia="宋体" w:cs="宋体"/>
                <w:i w:val="0"/>
                <w:iCs w:val="0"/>
                <w:color w:val="000000"/>
                <w:sz w:val="20"/>
                <w:szCs w:val="20"/>
                <w:highlight w:val="none"/>
                <w:u w:val="none"/>
                <w:lang w:val="en-US" w:eastAsia="zh-CN" w:bidi="ar"/>
              </w:rPr>
              <w:t>收多路耦合器、发射合路器、电源、链路设备、机柜和电缆等组成。固定基站完全无人值守，参数设置及监控管理可在交换中心远程进行；基站控制单元配有IP传输网络接口，内置网络交换机，可方便地配置成链状、环状、树状、星状网络结构。数字信道机最大发射功率50W，满足24小时持续工作的要求；各基站的信道机共用发射天线和接收天线。天馈系统设备包括发射合路器、接收分路器、天线和馈线。设备确保提供尽可能大的无线信号覆盖范围；</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3</w:t>
            </w:r>
            <w:r>
              <w:rPr>
                <w:rFonts w:hint="eastAsia" w:ascii="宋体" w:hAnsi="宋体" w:eastAsia="宋体" w:cs="宋体"/>
                <w:i w:val="0"/>
                <w:iCs w:val="0"/>
                <w:color w:val="000000"/>
                <w:sz w:val="20"/>
                <w:szCs w:val="20"/>
                <w:highlight w:val="none"/>
                <w:u w:val="none"/>
                <w:lang w:val="en-US" w:eastAsia="zh-CN" w:bidi="ar"/>
              </w:rPr>
              <w:t>、基站功能：a)基站控制器备份；b)控制信道热备；c)基站具备单基站集群工作模式；d)具备本地维护和远程升级能力；e)双路由备份；f)基站具备干扰检测和自我保护能力；g)增强基站接收终端无线信号能力；h)基站双电源供电。</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color w:val="auto"/>
                <w:sz w:val="20"/>
                <w:szCs w:val="20"/>
                <w:highlight w:val="none"/>
                <w:rtl w:val="0"/>
                <w:lang w:val="en-US" w:eastAsia="zh-CN"/>
              </w:rPr>
              <w:t>#</w:t>
            </w:r>
            <w:r>
              <w:rPr>
                <w:rFonts w:hint="eastAsia" w:ascii="宋体" w:hAnsi="宋体" w:cs="宋体"/>
                <w:i w:val="0"/>
                <w:iCs w:val="0"/>
                <w:color w:val="000000"/>
                <w:sz w:val="20"/>
                <w:szCs w:val="20"/>
                <w:highlight w:val="none"/>
                <w:u w:val="none"/>
                <w:lang w:val="en-US" w:eastAsia="zh-CN" w:bidi="ar"/>
              </w:rPr>
              <w:t>4</w:t>
            </w:r>
            <w:r>
              <w:rPr>
                <w:rFonts w:hint="eastAsia" w:ascii="宋体" w:hAnsi="宋体" w:eastAsia="宋体" w:cs="宋体"/>
                <w:i w:val="0"/>
                <w:iCs w:val="0"/>
                <w:color w:val="000000"/>
                <w:sz w:val="20"/>
                <w:szCs w:val="20"/>
                <w:highlight w:val="none"/>
                <w:u w:val="none"/>
                <w:lang w:val="en-US" w:eastAsia="zh-CN" w:bidi="ar"/>
              </w:rPr>
              <w:t>、性能指标要求：集群基站负责无线终端的接入管理，与PDT交换中心联网。</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5</w:t>
            </w:r>
            <w:r>
              <w:rPr>
                <w:rFonts w:hint="eastAsia" w:ascii="宋体" w:hAnsi="宋体" w:eastAsia="宋体" w:cs="宋体"/>
                <w:i w:val="0"/>
                <w:iCs w:val="0"/>
                <w:color w:val="000000"/>
                <w:sz w:val="20"/>
                <w:szCs w:val="20"/>
                <w:highlight w:val="none"/>
                <w:u w:val="none"/>
                <w:lang w:val="en-US" w:eastAsia="zh-CN" w:bidi="ar"/>
              </w:rPr>
              <w:t>、发射机频率范围：360.8-366.2MHz</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t>输</w:t>
            </w:r>
            <w:r>
              <w:rPr>
                <w:rFonts w:hint="eastAsia" w:ascii="宋体" w:hAnsi="宋体" w:eastAsia="宋体" w:cs="宋体"/>
                <w:i w:val="0"/>
                <w:iCs w:val="0"/>
                <w:color w:val="000000"/>
                <w:sz w:val="20"/>
                <w:szCs w:val="20"/>
                <w:highlight w:val="none"/>
                <w:u w:val="none"/>
                <w:lang w:val="en-US" w:eastAsia="zh-CN" w:bidi="ar"/>
              </w:rPr>
              <w:t>出功率：≤50W</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7</w:t>
            </w:r>
            <w:r>
              <w:rPr>
                <w:rFonts w:hint="eastAsia" w:ascii="宋体" w:hAnsi="宋体" w:eastAsia="宋体" w:cs="宋体"/>
                <w:i w:val="0"/>
                <w:iCs w:val="0"/>
                <w:color w:val="000000"/>
                <w:sz w:val="20"/>
                <w:szCs w:val="20"/>
                <w:highlight w:val="none"/>
                <w:u w:val="none"/>
                <w:lang w:val="en-US" w:eastAsia="zh-CN" w:bidi="ar"/>
              </w:rPr>
              <w:t>、4FSK调制频偏误差：≤10.0%</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8</w:t>
            </w:r>
            <w:r>
              <w:rPr>
                <w:rFonts w:hint="eastAsia" w:ascii="宋体" w:hAnsi="宋体" w:eastAsia="宋体" w:cs="宋体"/>
                <w:i w:val="0"/>
                <w:iCs w:val="0"/>
                <w:color w:val="000000"/>
                <w:sz w:val="20"/>
                <w:szCs w:val="20"/>
                <w:highlight w:val="none"/>
                <w:u w:val="none"/>
                <w:lang w:val="en-US" w:eastAsia="zh-CN" w:bidi="ar"/>
              </w:rPr>
              <w:t>、占用带宽：≤8.5kHz</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9</w:t>
            </w:r>
            <w:r>
              <w:rPr>
                <w:rFonts w:hint="eastAsia" w:ascii="宋体" w:hAnsi="宋体" w:eastAsia="宋体" w:cs="宋体"/>
                <w:i w:val="0"/>
                <w:iCs w:val="0"/>
                <w:color w:val="000000"/>
                <w:sz w:val="20"/>
                <w:szCs w:val="20"/>
                <w:highlight w:val="none"/>
                <w:u w:val="none"/>
                <w:lang w:val="en-US" w:eastAsia="zh-CN" w:bidi="ar"/>
              </w:rPr>
              <w:t>、邻道功率比：≤-60dB(±12.5kHz</w:t>
            </w:r>
            <w:r>
              <w:rPr>
                <w:rFonts w:hint="eastAsia" w:ascii="宋体" w:hAnsi="宋体" w:cs="宋体"/>
                <w:i w:val="0"/>
                <w:iCs w:val="0"/>
                <w:color w:val="000000"/>
                <w:sz w:val="20"/>
                <w:szCs w:val="20"/>
                <w:highlight w:val="none"/>
                <w:u w:val="none"/>
                <w:lang w:val="en-US" w:eastAsia="zh-CN" w:bidi="ar"/>
              </w:rPr>
              <w:t>）</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10</w:t>
            </w:r>
            <w:r>
              <w:rPr>
                <w:rFonts w:hint="eastAsia" w:ascii="宋体" w:hAnsi="宋体" w:eastAsia="宋体" w:cs="宋体"/>
                <w:i w:val="0"/>
                <w:iCs w:val="0"/>
                <w:color w:val="000000"/>
                <w:sz w:val="20"/>
                <w:szCs w:val="20"/>
                <w:highlight w:val="none"/>
                <w:u w:val="none"/>
                <w:lang w:val="en-US" w:eastAsia="zh-CN" w:bidi="ar"/>
              </w:rPr>
              <w:t>、发射机杂散发射:</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天线端口：≤-36dBm(9kHz～1GHz)；≤-30dBm(1GHz～12.75GHz)</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机箱端口：≤-36dBm(30MHz～1GHz)；≤-30dBm(1GHz～12.75GHz)</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、接收频率范围：350.8 MHz ~356.2 MHz</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2</w:t>
            </w:r>
            <w:r>
              <w:rPr>
                <w:rFonts w:hint="eastAsia" w:ascii="宋体" w:hAnsi="宋体" w:eastAsia="宋体" w:cs="宋体"/>
                <w:i w:val="0"/>
                <w:iCs w:val="0"/>
                <w:color w:val="000000"/>
                <w:sz w:val="20"/>
                <w:szCs w:val="20"/>
                <w:highlight w:val="none"/>
                <w:u w:val="none"/>
                <w:lang w:val="en-US" w:eastAsia="zh-CN" w:bidi="ar"/>
              </w:rPr>
              <w:t>、静态灵敏度：正常条件(误码率为5%)：≤-118dBm，极限条件(误码率为5%)：≤-112dBm</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3</w:t>
            </w:r>
            <w:r>
              <w:rPr>
                <w:rFonts w:hint="eastAsia" w:ascii="宋体" w:hAnsi="宋体" w:eastAsia="宋体" w:cs="宋体"/>
                <w:i w:val="0"/>
                <w:iCs w:val="0"/>
                <w:color w:val="000000"/>
                <w:sz w:val="20"/>
                <w:szCs w:val="20"/>
                <w:highlight w:val="none"/>
                <w:u w:val="none"/>
                <w:lang w:val="en-US" w:eastAsia="zh-CN" w:bidi="ar"/>
              </w:rPr>
              <w:t>、高电平信号输入状态下接收机的误码率：≤1×10-4</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4</w:t>
            </w:r>
            <w:r>
              <w:rPr>
                <w:rFonts w:hint="eastAsia" w:ascii="宋体" w:hAnsi="宋体" w:eastAsia="宋体" w:cs="宋体"/>
                <w:i w:val="0"/>
                <w:iCs w:val="0"/>
                <w:color w:val="000000"/>
                <w:sz w:val="20"/>
                <w:szCs w:val="20"/>
                <w:highlight w:val="none"/>
                <w:u w:val="none"/>
                <w:lang w:val="en-US" w:eastAsia="zh-CN" w:bidi="ar"/>
              </w:rPr>
              <w:t>、互调响应抗扰性：≥70dB</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5</w:t>
            </w:r>
            <w:r>
              <w:rPr>
                <w:rFonts w:hint="eastAsia" w:ascii="宋体" w:hAnsi="宋体" w:eastAsia="宋体" w:cs="宋体"/>
                <w:i w:val="0"/>
                <w:iCs w:val="0"/>
                <w:color w:val="000000"/>
                <w:sz w:val="20"/>
                <w:szCs w:val="20"/>
                <w:highlight w:val="none"/>
                <w:u w:val="none"/>
                <w:lang w:val="en-US" w:eastAsia="zh-CN" w:bidi="ar"/>
              </w:rPr>
              <w:t>、阻塞：≥84dB</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6</w:t>
            </w:r>
            <w:r>
              <w:rPr>
                <w:rFonts w:hint="eastAsia" w:ascii="宋体" w:hAnsi="宋体" w:eastAsia="宋体" w:cs="宋体"/>
                <w:i w:val="0"/>
                <w:iCs w:val="0"/>
                <w:color w:val="000000"/>
                <w:sz w:val="20"/>
                <w:szCs w:val="20"/>
                <w:highlight w:val="none"/>
                <w:u w:val="none"/>
                <w:lang w:val="en-US" w:eastAsia="zh-CN" w:bidi="ar"/>
              </w:rPr>
              <w:t>、杂散响应抗扰性：≥70dB</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7</w:t>
            </w:r>
            <w:r>
              <w:rPr>
                <w:rFonts w:hint="eastAsia" w:ascii="宋体" w:hAnsi="宋体" w:eastAsia="宋体" w:cs="宋体"/>
                <w:i w:val="0"/>
                <w:iCs w:val="0"/>
                <w:color w:val="000000"/>
                <w:sz w:val="20"/>
                <w:szCs w:val="20"/>
                <w:highlight w:val="none"/>
                <w:u w:val="none"/>
                <w:lang w:val="en-US" w:eastAsia="zh-CN" w:bidi="ar"/>
              </w:rPr>
              <w:t>、共信道抑制：≥-12dB</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8</w:t>
            </w:r>
            <w:r>
              <w:rPr>
                <w:rFonts w:hint="eastAsia" w:ascii="宋体" w:hAnsi="宋体" w:eastAsia="宋体" w:cs="宋体"/>
                <w:i w:val="0"/>
                <w:iCs w:val="0"/>
                <w:color w:val="000000"/>
                <w:sz w:val="20"/>
                <w:szCs w:val="20"/>
                <w:highlight w:val="none"/>
                <w:u w:val="none"/>
                <w:lang w:val="en-US" w:eastAsia="zh-CN" w:bidi="ar"/>
              </w:rPr>
              <w:t>、邻道选择性：≥60dB</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▲1</w:t>
            </w:r>
            <w:r>
              <w:rPr>
                <w:rFonts w:hint="eastAsia" w:ascii="宋体" w:hAnsi="宋体" w:cs="宋体"/>
                <w:i w:val="0"/>
                <w:iCs w:val="0"/>
                <w:color w:val="000000"/>
                <w:sz w:val="20"/>
                <w:szCs w:val="20"/>
                <w:highlight w:val="none"/>
                <w:u w:val="none"/>
                <w:lang w:val="en-US" w:eastAsia="zh-CN" w:bidi="ar"/>
              </w:rPr>
              <w:t>9</w:t>
            </w:r>
            <w:r>
              <w:rPr>
                <w:rFonts w:hint="eastAsia" w:ascii="宋体" w:hAnsi="宋体" w:eastAsia="宋体" w:cs="宋体"/>
                <w:i w:val="0"/>
                <w:iCs w:val="0"/>
                <w:color w:val="000000"/>
                <w:sz w:val="20"/>
                <w:szCs w:val="20"/>
                <w:highlight w:val="none"/>
                <w:u w:val="none"/>
                <w:lang w:val="en-US" w:eastAsia="zh-CN" w:bidi="ar"/>
              </w:rPr>
              <w:t>、接收机杂散发射：</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天线端口： 9kHz~1GHz ≤-57dBm，1GHz~12.75GHz  ≤-47dBm</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机箱端口：30MHz~1GHz≤-57dBm，1GHz~12.75GHz  ≤-47dBm</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w:t>
            </w:r>
            <w:r>
              <w:rPr>
                <w:rFonts w:hint="eastAsia" w:ascii="宋体" w:hAnsi="宋体" w:cs="宋体"/>
                <w:i w:val="0"/>
                <w:iCs w:val="0"/>
                <w:color w:val="000000"/>
                <w:sz w:val="20"/>
                <w:szCs w:val="20"/>
                <w:highlight w:val="none"/>
                <w:u w:val="none"/>
                <w:lang w:val="en-US" w:eastAsia="zh-CN" w:bidi="ar"/>
              </w:rPr>
              <w:t>20</w:t>
            </w:r>
            <w:r>
              <w:rPr>
                <w:rFonts w:hint="eastAsia" w:ascii="宋体" w:hAnsi="宋体" w:eastAsia="宋体" w:cs="宋体"/>
                <w:i w:val="0"/>
                <w:iCs w:val="0"/>
                <w:color w:val="000000"/>
                <w:sz w:val="20"/>
                <w:szCs w:val="20"/>
                <w:highlight w:val="none"/>
                <w:u w:val="none"/>
                <w:lang w:val="en-US" w:eastAsia="zh-CN" w:bidi="ar"/>
              </w:rPr>
              <w:t>、工作温度：-10℃～+45℃</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▲2</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 xml:space="preserve">、储存温度：-25℃～+55℃  </w:t>
            </w:r>
            <w:r>
              <w:rPr>
                <w:rFonts w:hint="eastAsia" w:ascii="宋体" w:hAnsi="宋体" w:eastAsia="宋体" w:cs="宋体"/>
                <w:i w:val="0"/>
                <w:iCs w:val="0"/>
                <w:color w:val="000000"/>
                <w:sz w:val="20"/>
                <w:szCs w:val="20"/>
                <w:highlight w:val="none"/>
                <w:u w:val="none"/>
                <w:lang w:val="en-US" w:eastAsia="zh-CN" w:bidi="ar"/>
              </w:rPr>
              <w:br w:type="textWrapping"/>
            </w:r>
            <w:r>
              <w:rPr>
                <w:rFonts w:hint="eastAsia" w:ascii="宋体" w:hAnsi="宋体" w:eastAsia="宋体" w:cs="宋体"/>
                <w:i w:val="0"/>
                <w:iCs w:val="0"/>
                <w:color w:val="000000"/>
                <w:sz w:val="20"/>
                <w:szCs w:val="20"/>
                <w:highlight w:val="none"/>
                <w:u w:val="none"/>
                <w:lang w:val="en-US" w:eastAsia="zh-CN" w:bidi="ar"/>
              </w:rPr>
              <w:t>注：以上参数第</w:t>
            </w:r>
            <w:r>
              <w:rPr>
                <w:rFonts w:hint="eastAsia" w:ascii="宋体" w:hAnsi="宋体" w:cs="宋体"/>
                <w:i w:val="0"/>
                <w:iCs w:val="0"/>
                <w:color w:val="000000"/>
                <w:sz w:val="20"/>
                <w:szCs w:val="20"/>
                <w:highlight w:val="none"/>
                <w:u w:val="none"/>
                <w:lang w:val="en-US" w:eastAsia="zh-CN" w:bidi="ar"/>
              </w:rPr>
              <w:t>5</w:t>
            </w:r>
            <w:r>
              <w:rPr>
                <w:rFonts w:hint="eastAsia" w:ascii="宋体" w:hAnsi="宋体" w:eastAsia="宋体" w:cs="宋体"/>
                <w:i w:val="0"/>
                <w:iCs w:val="0"/>
                <w:color w:val="000000"/>
                <w:sz w:val="20"/>
                <w:szCs w:val="20"/>
                <w:highlight w:val="none"/>
                <w:u w:val="none"/>
                <w:lang w:val="en-US" w:eastAsia="zh-CN" w:bidi="ar"/>
              </w:rPr>
              <w:t>-2</w:t>
            </w:r>
            <w:r>
              <w:rPr>
                <w:rFonts w:hint="eastAsia" w:ascii="宋体" w:hAnsi="宋体" w:cs="宋体"/>
                <w:i w:val="0"/>
                <w:iCs w:val="0"/>
                <w:color w:val="000000"/>
                <w:sz w:val="20"/>
                <w:szCs w:val="20"/>
                <w:highlight w:val="none"/>
                <w:u w:val="none"/>
                <w:lang w:val="en-US" w:eastAsia="zh-CN" w:bidi="ar"/>
              </w:rPr>
              <w:t>1</w:t>
            </w:r>
            <w:r>
              <w:rPr>
                <w:rFonts w:hint="eastAsia" w:ascii="宋体" w:hAnsi="宋体" w:eastAsia="宋体" w:cs="宋体"/>
                <w:i w:val="0"/>
                <w:iCs w:val="0"/>
                <w:color w:val="000000"/>
                <w:sz w:val="20"/>
                <w:szCs w:val="20"/>
                <w:highlight w:val="none"/>
                <w:u w:val="none"/>
                <w:lang w:val="en-US" w:eastAsia="zh-CN" w:bidi="ar"/>
              </w:rPr>
              <w:t>项须提供具有CMA认证的第三方检测机构出具的检测报告原件扫描件。</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7B2A4E3A">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套</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7FC2C888">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052DE1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界集镇太平基站</w:t>
            </w:r>
          </w:p>
        </w:tc>
      </w:tr>
      <w:tr w14:paraId="5B76F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712" w:type="dxa"/>
            <w:tcBorders>
              <w:top w:val="single" w:color="000000" w:sz="4" w:space="0"/>
              <w:left w:val="single" w:color="000000" w:sz="4" w:space="0"/>
              <w:bottom w:val="single" w:color="000000" w:sz="4" w:space="0"/>
              <w:right w:val="single" w:color="000000" w:sz="4" w:space="0"/>
            </w:tcBorders>
            <w:noWrap/>
            <w:vAlign w:val="center"/>
          </w:tcPr>
          <w:p w14:paraId="5F693FA6">
            <w:pPr>
              <w:keepNext w:val="0"/>
              <w:keepLines w:val="0"/>
              <w:widowControl/>
              <w:suppressLineNumbers w:val="0"/>
              <w:jc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sz w:val="20"/>
                <w:szCs w:val="20"/>
                <w:highlight w:val="none"/>
                <w:u w:val="none"/>
                <w:lang w:val="en-US" w:eastAsia="zh-CN" w:bidi="ar"/>
              </w:rPr>
              <w:t>10</w:t>
            </w:r>
          </w:p>
        </w:tc>
        <w:tc>
          <w:tcPr>
            <w:tcW w:w="1100" w:type="dxa"/>
            <w:tcBorders>
              <w:top w:val="single" w:color="000000" w:sz="4" w:space="0"/>
              <w:left w:val="single" w:color="000000" w:sz="4" w:space="0"/>
              <w:bottom w:val="single" w:color="000000" w:sz="4" w:space="0"/>
              <w:right w:val="single" w:color="000000" w:sz="4" w:space="0"/>
            </w:tcBorders>
            <w:noWrap/>
            <w:vAlign w:val="center"/>
          </w:tcPr>
          <w:p w14:paraId="02C00378">
            <w:pPr>
              <w:keepNext w:val="0"/>
              <w:keepLines w:val="0"/>
              <w:widowControl/>
              <w:suppressLineNumbers w:val="0"/>
              <w:jc w:val="center"/>
              <w:rPr>
                <w:rFonts w:hint="eastAsia" w:ascii="宋体" w:hAnsi="宋体" w:eastAsia="宋体" w:cs="宋体"/>
                <w:i w:val="0"/>
                <w:iCs w:val="0"/>
                <w:color w:val="000000"/>
                <w:sz w:val="20"/>
                <w:szCs w:val="20"/>
                <w:highlight w:val="none"/>
                <w:u w:val="none"/>
                <w:lang w:val="en-US"/>
              </w:rPr>
            </w:pPr>
            <w:r>
              <w:rPr>
                <w:rFonts w:hint="eastAsia" w:ascii="宋体" w:hAnsi="宋体" w:eastAsia="宋体" w:cs="宋体"/>
                <w:i w:val="0"/>
                <w:iCs w:val="0"/>
                <w:color w:val="000000"/>
                <w:sz w:val="20"/>
                <w:szCs w:val="20"/>
                <w:highlight w:val="none"/>
                <w:u w:val="none"/>
                <w:lang w:val="en-US" w:eastAsia="zh-CN" w:bidi="ar"/>
              </w:rPr>
              <w:t>铁塔服务3</w:t>
            </w:r>
          </w:p>
        </w:tc>
        <w:tc>
          <w:tcPr>
            <w:tcW w:w="4963" w:type="dxa"/>
            <w:tcBorders>
              <w:top w:val="single" w:color="000000" w:sz="4" w:space="0"/>
              <w:left w:val="single" w:color="000000" w:sz="4" w:space="0"/>
              <w:bottom w:val="single" w:color="000000" w:sz="4" w:space="0"/>
              <w:right w:val="single" w:color="000000" w:sz="4" w:space="0"/>
            </w:tcBorders>
            <w:noWrap/>
            <w:vAlign w:val="center"/>
          </w:tcPr>
          <w:p w14:paraId="6D11E8C3">
            <w:pPr>
              <w:keepNext w:val="0"/>
              <w:keepLines w:val="0"/>
              <w:widowControl/>
              <w:suppressLineNumbers w:val="0"/>
              <w:jc w:val="both"/>
              <w:rPr>
                <w:rFonts w:hint="eastAsia" w:ascii="宋体" w:hAnsi="宋体" w:eastAsia="宋体" w:cs="宋体"/>
                <w:i w:val="0"/>
                <w:iCs w:val="0"/>
                <w:color w:val="000000"/>
                <w:sz w:val="20"/>
                <w:szCs w:val="20"/>
                <w:highlight w:val="none"/>
                <w:u w:val="none"/>
              </w:rPr>
            </w:pPr>
            <w:r>
              <w:rPr>
                <w:rFonts w:hint="eastAsia" w:ascii="宋体" w:hAnsi="宋体" w:eastAsia="宋体" w:cs="宋体"/>
                <w:color w:val="auto"/>
                <w:sz w:val="20"/>
                <w:szCs w:val="20"/>
                <w:highlight w:val="none"/>
                <w:rtl w:val="0"/>
                <w:lang w:val="en-US" w:eastAsia="zh-CN"/>
              </w:rPr>
              <w:t>#1、</w:t>
            </w:r>
            <w:r>
              <w:rPr>
                <w:rFonts w:hint="eastAsia" w:ascii="宋体" w:hAnsi="宋体" w:eastAsia="宋体" w:cs="宋体"/>
                <w:i w:val="0"/>
                <w:iCs w:val="0"/>
                <w:color w:val="000000"/>
                <w:sz w:val="20"/>
                <w:szCs w:val="20"/>
                <w:highlight w:val="none"/>
                <w:u w:val="none"/>
                <w:lang w:val="en-US" w:eastAsia="zh-CN" w:bidi="ar"/>
              </w:rPr>
              <w:t>铁塔服务（含设备电费、机房及空间租赁）</w:t>
            </w:r>
          </w:p>
        </w:tc>
        <w:tc>
          <w:tcPr>
            <w:tcW w:w="675" w:type="dxa"/>
            <w:tcBorders>
              <w:top w:val="single" w:color="000000" w:sz="4" w:space="0"/>
              <w:left w:val="single" w:color="000000" w:sz="4" w:space="0"/>
              <w:bottom w:val="single" w:color="000000" w:sz="4" w:space="0"/>
              <w:right w:val="single" w:color="000000" w:sz="4" w:space="0"/>
            </w:tcBorders>
            <w:noWrap/>
            <w:vAlign w:val="center"/>
          </w:tcPr>
          <w:p w14:paraId="6CE067B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座</w:t>
            </w:r>
          </w:p>
        </w:tc>
        <w:tc>
          <w:tcPr>
            <w:tcW w:w="625" w:type="dxa"/>
            <w:tcBorders>
              <w:top w:val="single" w:color="000000" w:sz="4" w:space="0"/>
              <w:left w:val="single" w:color="000000" w:sz="4" w:space="0"/>
              <w:bottom w:val="single" w:color="000000" w:sz="4" w:space="0"/>
              <w:right w:val="single" w:color="000000" w:sz="4" w:space="0"/>
            </w:tcBorders>
            <w:noWrap/>
            <w:vAlign w:val="center"/>
          </w:tcPr>
          <w:p w14:paraId="0738EAF6">
            <w:pPr>
              <w:keepNext w:val="0"/>
              <w:keepLines w:val="0"/>
              <w:widowControl/>
              <w:suppressLineNumbers w:val="0"/>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lang w:val="en-US" w:eastAsia="zh-CN" w:bidi="ar"/>
              </w:rPr>
              <w:t>1</w:t>
            </w:r>
          </w:p>
        </w:tc>
        <w:tc>
          <w:tcPr>
            <w:tcW w:w="1125" w:type="dxa"/>
            <w:tcBorders>
              <w:top w:val="single" w:color="000000" w:sz="4" w:space="0"/>
              <w:left w:val="single" w:color="000000" w:sz="4" w:space="0"/>
              <w:bottom w:val="single" w:color="000000" w:sz="4" w:space="0"/>
              <w:right w:val="single" w:color="000000" w:sz="4" w:space="0"/>
            </w:tcBorders>
            <w:noWrap/>
            <w:vAlign w:val="center"/>
          </w:tcPr>
          <w:p w14:paraId="6143B47B">
            <w:pPr>
              <w:keepNext w:val="0"/>
              <w:keepLines w:val="0"/>
              <w:widowControl/>
              <w:suppressLineNumbers w:val="0"/>
              <w:jc w:val="center"/>
              <w:rPr>
                <w:rFonts w:hint="eastAsia" w:ascii="宋体" w:hAnsi="宋体" w:eastAsia="宋体" w:cs="宋体"/>
                <w:i w:val="0"/>
                <w:iCs w:val="0"/>
                <w:color w:val="000000"/>
                <w:sz w:val="20"/>
                <w:szCs w:val="20"/>
                <w:highlight w:val="none"/>
                <w:u w:val="none"/>
              </w:rPr>
            </w:pPr>
          </w:p>
        </w:tc>
      </w:tr>
      <w:tr w14:paraId="0DDD2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9200" w:type="dxa"/>
            <w:gridSpan w:val="6"/>
            <w:tcBorders>
              <w:top w:val="single" w:color="000000" w:sz="4" w:space="0"/>
              <w:left w:val="single" w:color="000000" w:sz="4" w:space="0"/>
              <w:bottom w:val="single" w:color="000000" w:sz="4" w:space="0"/>
              <w:right w:val="single" w:color="000000" w:sz="4" w:space="0"/>
            </w:tcBorders>
            <w:noWrap/>
            <w:vAlign w:val="center"/>
          </w:tcPr>
          <w:p w14:paraId="27337E99">
            <w:pPr>
              <w:keepNext w:val="0"/>
              <w:keepLines w:val="0"/>
              <w:pageBreakBefore w:val="0"/>
              <w:widowControl/>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注：1、《服务清单及技术规格》中所有</w:t>
            </w:r>
            <w:r>
              <w:rPr>
                <w:rFonts w:hint="eastAsia" w:ascii="宋体" w:hAnsi="宋体" w:cs="宋体"/>
                <w:color w:val="auto"/>
                <w:sz w:val="20"/>
                <w:szCs w:val="20"/>
                <w:highlight w:val="none"/>
                <w:rtl w:val="0"/>
                <w:lang w:val="en-US" w:eastAsia="zh-CN"/>
              </w:rPr>
              <w:t>服务</w:t>
            </w:r>
            <w:r>
              <w:rPr>
                <w:rFonts w:hint="eastAsia" w:ascii="宋体" w:hAnsi="宋体" w:eastAsia="宋体" w:cs="宋体"/>
                <w:color w:val="auto"/>
                <w:sz w:val="20"/>
                <w:szCs w:val="20"/>
                <w:highlight w:val="none"/>
                <w:rtl w:val="0"/>
                <w:lang w:val="en-US" w:eastAsia="zh-CN"/>
              </w:rPr>
              <w:t>含该设备安装和使用必需的辅材、配件以及该设备运行所必需的，但清单中未列出的相关设备，供应商必须保证系统的完整性。</w:t>
            </w:r>
          </w:p>
          <w:p w14:paraId="71ED500E">
            <w:pPr>
              <w:keepNext w:val="0"/>
              <w:keepLines w:val="0"/>
              <w:pageBreakBefore w:val="0"/>
              <w:widowControl/>
              <w:numPr>
                <w:ilvl w:val="0"/>
                <w:numId w:val="0"/>
              </w:numPr>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2、</w:t>
            </w:r>
            <w:r>
              <w:rPr>
                <w:rFonts w:hint="eastAsia" w:ascii="宋体" w:hAnsi="宋体" w:eastAsia="宋体" w:cs="宋体"/>
                <w:color w:val="auto"/>
                <w:sz w:val="20"/>
                <w:szCs w:val="20"/>
                <w:highlight w:val="none"/>
                <w:rtl w:val="0"/>
                <w:lang w:val="en-US" w:eastAsia="zh-CN"/>
              </w:rPr>
              <w:t>采购清单中技术要求前标有“</w:t>
            </w:r>
            <w:bookmarkStart w:id="72" w:name="OLE_LINK1"/>
            <w:r>
              <w:rPr>
                <w:rFonts w:hint="eastAsia" w:ascii="宋体" w:hAnsi="宋体" w:eastAsia="宋体" w:cs="宋体"/>
                <w:color w:val="auto"/>
                <w:sz w:val="20"/>
                <w:szCs w:val="20"/>
                <w:highlight w:val="none"/>
                <w:rtl w:val="0"/>
                <w:lang w:val="en-US" w:eastAsia="zh-CN"/>
              </w:rPr>
              <w:t>●”的为核心产品</w:t>
            </w:r>
            <w:bookmarkEnd w:id="72"/>
            <w:r>
              <w:rPr>
                <w:rFonts w:hint="eastAsia" w:ascii="宋体" w:hAnsi="宋体" w:eastAsia="宋体" w:cs="宋体"/>
                <w:color w:val="auto"/>
                <w:sz w:val="20"/>
                <w:szCs w:val="20"/>
                <w:highlight w:val="none"/>
                <w:rtl w:val="0"/>
                <w:lang w:val="en-US" w:eastAsia="zh-CN"/>
              </w:rPr>
              <w:t>；提供相同品牌产品且通过资格审查、符合性审查的不同投标人参加同一合同项下投标的，按一家投标人计算,评审后得分最高的同品牌投标人获得中标人推荐资格；</w:t>
            </w:r>
          </w:p>
          <w:p w14:paraId="16B9847E">
            <w:pPr>
              <w:keepNext w:val="0"/>
              <w:keepLines w:val="0"/>
              <w:pageBreakBefore w:val="0"/>
              <w:widowControl/>
              <w:numPr>
                <w:ilvl w:val="0"/>
                <w:numId w:val="0"/>
              </w:numPr>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3、</w:t>
            </w:r>
            <w:r>
              <w:rPr>
                <w:rFonts w:hint="eastAsia" w:ascii="宋体" w:hAnsi="宋体" w:cs="宋体"/>
                <w:sz w:val="20"/>
                <w:szCs w:val="20"/>
                <w:highlight w:val="none"/>
                <w:lang w:bidi="ar"/>
              </w:rPr>
              <w:t>采购清单中技术要求前标有“★”部分，为实质性要求技术参数，不接受负偏离，按要求提供证明材料，否则按无效</w:t>
            </w:r>
            <w:r>
              <w:rPr>
                <w:rFonts w:hint="eastAsia" w:ascii="宋体" w:hAnsi="宋体" w:cs="宋体"/>
                <w:sz w:val="20"/>
                <w:szCs w:val="20"/>
                <w:highlight w:val="none"/>
                <w:lang w:val="en-US" w:eastAsia="zh-CN" w:bidi="ar"/>
              </w:rPr>
              <w:t>投</w:t>
            </w:r>
            <w:r>
              <w:rPr>
                <w:rFonts w:hint="eastAsia" w:ascii="宋体" w:hAnsi="宋体" w:cs="宋体"/>
                <w:sz w:val="20"/>
                <w:szCs w:val="20"/>
                <w:highlight w:val="none"/>
                <w:lang w:bidi="ar"/>
              </w:rPr>
              <w:t>标处理。</w:t>
            </w:r>
          </w:p>
          <w:p w14:paraId="439B06B5">
            <w:pPr>
              <w:keepNext w:val="0"/>
              <w:keepLines w:val="0"/>
              <w:pageBreakBefore w:val="0"/>
              <w:widowControl/>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4</w:t>
            </w:r>
            <w:r>
              <w:rPr>
                <w:rFonts w:hint="eastAsia" w:ascii="宋体" w:hAnsi="宋体" w:eastAsia="宋体" w:cs="宋体"/>
                <w:color w:val="auto"/>
                <w:sz w:val="20"/>
                <w:szCs w:val="20"/>
                <w:highlight w:val="none"/>
                <w:rtl w:val="0"/>
                <w:lang w:val="en-US" w:eastAsia="zh-CN"/>
              </w:rPr>
              <w:t>、采购清单中技术要求前标有“</w:t>
            </w:r>
            <w:bookmarkStart w:id="73" w:name="OLE_LINK77"/>
            <w:r>
              <w:rPr>
                <w:rFonts w:hint="eastAsia" w:ascii="宋体" w:hAnsi="宋体" w:eastAsia="宋体" w:cs="宋体"/>
                <w:color w:val="auto"/>
                <w:sz w:val="20"/>
                <w:szCs w:val="20"/>
                <w:highlight w:val="none"/>
                <w:rtl w:val="0"/>
                <w:lang w:val="en-US" w:eastAsia="zh-CN"/>
              </w:rPr>
              <w:t>▲</w:t>
            </w:r>
            <w:bookmarkEnd w:id="73"/>
            <w:r>
              <w:rPr>
                <w:rFonts w:hint="eastAsia" w:ascii="宋体" w:hAnsi="宋体" w:eastAsia="宋体" w:cs="宋体"/>
                <w:color w:val="auto"/>
                <w:sz w:val="20"/>
                <w:szCs w:val="20"/>
                <w:highlight w:val="none"/>
                <w:rtl w:val="0"/>
                <w:lang w:val="en-US" w:eastAsia="zh-CN"/>
              </w:rPr>
              <w:t>”的为重要技术参数，按要求提供证明材料。</w:t>
            </w:r>
          </w:p>
          <w:p w14:paraId="5D4F3D04">
            <w:pPr>
              <w:keepNext w:val="0"/>
              <w:keepLines w:val="0"/>
              <w:pageBreakBefore w:val="0"/>
              <w:widowControl/>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5</w:t>
            </w:r>
            <w:r>
              <w:rPr>
                <w:rFonts w:hint="eastAsia" w:ascii="宋体" w:hAnsi="宋体" w:eastAsia="宋体" w:cs="宋体"/>
                <w:color w:val="auto"/>
                <w:sz w:val="20"/>
                <w:szCs w:val="20"/>
                <w:highlight w:val="none"/>
                <w:rtl w:val="0"/>
                <w:lang w:val="en-US" w:eastAsia="zh-CN"/>
              </w:rPr>
              <w:t>、采购清单中技术要求前标有“#”的为一般技术参数，按要求响应，</w:t>
            </w:r>
            <w:bookmarkStart w:id="74" w:name="OLE_LINK117"/>
            <w:r>
              <w:rPr>
                <w:rFonts w:hint="eastAsia" w:ascii="宋体" w:hAnsi="宋体" w:eastAsia="宋体" w:cs="宋体"/>
                <w:color w:val="auto"/>
                <w:sz w:val="20"/>
                <w:szCs w:val="20"/>
                <w:highlight w:val="none"/>
                <w:rtl w:val="0"/>
                <w:lang w:val="en-US" w:eastAsia="zh-CN"/>
              </w:rPr>
              <w:t>投标人须详尽真实的在《技术要求响应及偏离表》内逐条响应，且在《技术要求响应及偏离表》内详尽真实的列明“超出、符合或偏离”情况，否则将视为无响应或无效响应。</w:t>
            </w:r>
          </w:p>
          <w:p w14:paraId="1A31245E">
            <w:pPr>
              <w:keepNext w:val="0"/>
              <w:keepLines w:val="0"/>
              <w:pageBreakBefore w:val="0"/>
              <w:widowControl/>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6</w:t>
            </w:r>
            <w:r>
              <w:rPr>
                <w:rFonts w:hint="eastAsia" w:ascii="宋体" w:hAnsi="宋体" w:eastAsia="宋体" w:cs="宋体"/>
                <w:color w:val="auto"/>
                <w:sz w:val="20"/>
                <w:szCs w:val="20"/>
                <w:highlight w:val="none"/>
                <w:rtl w:val="0"/>
                <w:lang w:val="en-US" w:eastAsia="zh-CN"/>
              </w:rPr>
              <w:t>、除特别标注尺寸偏差、大于、大于等于、小于及小于等于之外，其它固定尺寸允许偏差±5%。</w:t>
            </w:r>
          </w:p>
          <w:p w14:paraId="53089B5B">
            <w:pPr>
              <w:keepNext w:val="0"/>
              <w:keepLines w:val="0"/>
              <w:pageBreakBefore w:val="0"/>
              <w:widowControl/>
              <w:spacing w:line="360" w:lineRule="auto"/>
              <w:jc w:val="left"/>
              <w:rPr>
                <w:rFonts w:hint="eastAsia" w:ascii="宋体" w:hAnsi="宋体" w:eastAsia="宋体" w:cs="宋体"/>
                <w:color w:val="auto"/>
                <w:sz w:val="20"/>
                <w:szCs w:val="20"/>
                <w:highlight w:val="none"/>
                <w:rtl w:val="0"/>
                <w:lang w:val="en-US" w:eastAsia="zh-CN"/>
              </w:rPr>
            </w:pPr>
            <w:r>
              <w:rPr>
                <w:rFonts w:hint="eastAsia" w:ascii="宋体" w:hAnsi="宋体" w:cs="宋体"/>
                <w:color w:val="auto"/>
                <w:sz w:val="20"/>
                <w:szCs w:val="20"/>
                <w:highlight w:val="none"/>
                <w:rtl w:val="0"/>
                <w:lang w:val="en-US" w:eastAsia="zh-CN"/>
              </w:rPr>
              <w:t>7</w:t>
            </w:r>
            <w:r>
              <w:rPr>
                <w:rFonts w:hint="eastAsia" w:ascii="宋体" w:hAnsi="宋体" w:eastAsia="宋体" w:cs="宋体"/>
                <w:color w:val="auto"/>
                <w:sz w:val="20"/>
                <w:szCs w:val="20"/>
                <w:highlight w:val="none"/>
                <w:rtl w:val="0"/>
                <w:lang w:val="en-US" w:eastAsia="zh-CN"/>
              </w:rPr>
              <w:t>、投标人须提供所投标的产品品牌、型号、产地，除辅材、辅助材料（含以施工为主的条目）和技术参数标明为定制的产品之外的其它应该标明品牌和型号的产品，在投标文件中必须标明产品的品牌、型号，否则作无效投标处理。</w:t>
            </w:r>
          </w:p>
          <w:p w14:paraId="20DE5FED">
            <w:pPr>
              <w:keepNext w:val="0"/>
              <w:keepLines w:val="0"/>
              <w:pageBreakBefore w:val="0"/>
              <w:widowControl/>
              <w:spacing w:line="360" w:lineRule="auto"/>
              <w:jc w:val="left"/>
              <w:rPr>
                <w:rFonts w:hint="eastAsia" w:ascii="宋体" w:hAnsi="宋体" w:eastAsia="宋体" w:cs="宋体"/>
                <w:i w:val="0"/>
                <w:iCs w:val="0"/>
                <w:color w:val="000000"/>
                <w:sz w:val="20"/>
                <w:szCs w:val="20"/>
                <w:highlight w:val="none"/>
                <w:u w:val="none"/>
              </w:rPr>
            </w:pPr>
            <w:r>
              <w:rPr>
                <w:rFonts w:hint="eastAsia" w:ascii="宋体" w:hAnsi="宋体" w:cs="宋体"/>
                <w:color w:val="auto"/>
                <w:sz w:val="20"/>
                <w:szCs w:val="20"/>
                <w:highlight w:val="none"/>
                <w:rtl w:val="0"/>
                <w:lang w:val="en-US" w:eastAsia="zh-CN"/>
              </w:rPr>
              <w:t>8</w:t>
            </w:r>
            <w:r>
              <w:rPr>
                <w:rFonts w:hint="eastAsia" w:ascii="宋体" w:hAnsi="宋体" w:eastAsia="宋体" w:cs="宋体"/>
                <w:color w:val="auto"/>
                <w:sz w:val="20"/>
                <w:szCs w:val="20"/>
                <w:highlight w:val="none"/>
                <w:rtl w:val="0"/>
                <w:lang w:val="en-US" w:eastAsia="zh-CN"/>
              </w:rPr>
              <w:t>、中标人供货时产品的品牌、型号、必须和投标文件中填写的产品的品牌、型号一致，否则，采购人有权拒收并要求中标人按投标文件中填写的产品的品牌、型号供货。</w:t>
            </w:r>
            <w:bookmarkEnd w:id="74"/>
          </w:p>
        </w:tc>
      </w:tr>
    </w:tbl>
    <w:p w14:paraId="555815F0">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fill="auto"/>
        <w:spacing w:line="499" w:lineRule="atLeast"/>
        <w:ind w:firstLine="221"/>
        <w:rPr>
          <w:rFonts w:hint="eastAsia" w:ascii="宋体" w:hAnsi="宋体" w:cs="宋体"/>
          <w:b/>
          <w:bCs/>
          <w:color w:val="auto"/>
          <w:sz w:val="22"/>
          <w:highlight w:val="none"/>
          <w:lang w:val="en-US" w:eastAsia="zh-CN"/>
        </w:rPr>
      </w:pPr>
      <w:r>
        <w:rPr>
          <w:rFonts w:hint="eastAsia" w:ascii="宋体" w:hAnsi="宋体" w:cs="宋体"/>
          <w:b/>
          <w:bCs/>
          <w:color w:val="auto"/>
          <w:sz w:val="22"/>
          <w:highlight w:val="none"/>
          <w:lang w:val="en-US" w:eastAsia="zh-CN"/>
        </w:rPr>
        <w:t>三、服务依据</w:t>
      </w:r>
    </w:p>
    <w:p w14:paraId="4F9F60F0">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1、《警用数字集群（窄带）通信系统总体技术规范》GA/T1056-2013</w:t>
      </w:r>
    </w:p>
    <w:p w14:paraId="4F5CE6F4">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2、《警用数字集群（窄带）通信系统安全技术规范》GA/T1059-2013</w:t>
      </w:r>
    </w:p>
    <w:p w14:paraId="19F459F3">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3、《警用数字集群(PDT)通信系统空中接口物理层及数据链路层技术规范》GA/T1057-2013</w:t>
      </w:r>
    </w:p>
    <w:p w14:paraId="57FF4ED4">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4、《警用数字集群（窄带）通信系统互联技术规范》GA/T1364-2017</w:t>
      </w:r>
    </w:p>
    <w:p w14:paraId="498C9347">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5、《警用数字集群(PDT)通信系统网管技术规范》GA/T1365-2017</w:t>
      </w:r>
    </w:p>
    <w:p w14:paraId="33799E91">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6、《警用数字集群(PDT)通信系统移动台技术规范》GA/T1366-2017</w:t>
      </w:r>
    </w:p>
    <w:p w14:paraId="02BCADAB">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7、《警用数字集群(PDT)通信系统工程技术规范》GA/T1368-2017</w:t>
      </w:r>
    </w:p>
    <w:p w14:paraId="1A0E8EF0">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8、《电子信息系统机房设计规范》GB50174-2008</w:t>
      </w:r>
    </w:p>
    <w:p w14:paraId="75560CBF">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9、《信息技术服务》运行维护第6部分：应用系统服务要求GB/T28827.6-2019</w:t>
      </w:r>
    </w:p>
    <w:p w14:paraId="2576C5B6">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10、《信息技术服务》运行维护第3部分：应急响应规范GB/T28827.3-2012</w:t>
      </w:r>
    </w:p>
    <w:p w14:paraId="56E0835E">
      <w:pPr>
        <w:pBdr>
          <w:top w:val="none" w:color="000000" w:sz="0" w:space="0"/>
          <w:left w:val="none" w:color="000000" w:sz="0" w:space="0"/>
          <w:bottom w:val="none" w:color="000000" w:sz="0" w:space="0"/>
          <w:right w:val="none" w:color="000000" w:sz="0" w:space="0"/>
        </w:pBdr>
        <w:shd w:val="clear" w:color="auto" w:fill="auto"/>
        <w:spacing w:line="559" w:lineRule="atLeast"/>
        <w:ind w:firstLine="482"/>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11、《信息技术服务》质量评价指标体系GB/T33850-2017</w:t>
      </w:r>
    </w:p>
    <w:p w14:paraId="0EDCFE66">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12、《信息安全技术》信息系统安全运维管理指南GB/T36626-2018</w:t>
      </w:r>
    </w:p>
    <w:p w14:paraId="3BA6151A">
      <w:pPr>
        <w:pageBreakBefore w:val="0"/>
        <w:spacing w:line="520" w:lineRule="exact"/>
        <w:ind w:right="0" w:firstLine="480"/>
        <w:jc w:val="both"/>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四、项目实施需求</w:t>
      </w:r>
    </w:p>
    <w:p w14:paraId="67E3D7F3">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1、 软、硬件维护需求</w:t>
      </w:r>
    </w:p>
    <w:p w14:paraId="6C623E6B">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系统运行过程中，对交换中心、多媒体调度系统、存储系统、基站、车载基站、对讲机、车载台、基地台、调度台等设备进行日常维护和管理，对操作系统、数据库日常维护，提高巡检频率及时发现故障隐患并解决问题。</w:t>
      </w:r>
    </w:p>
    <w:p w14:paraId="6773B7B7">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（1）软件维护</w:t>
      </w:r>
    </w:p>
    <w:p w14:paraId="47AF332B">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备份和恢复：对重要的软件和数据应进行备份，以防止意外情况导致的数据丢失。同时，也需要具备在必要时进行软件和数据恢复的能力。</w:t>
      </w:r>
    </w:p>
    <w:p w14:paraId="05178192">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故障排查：当软件出现故障时，需要有专业的技术人员进行故障排查和修复，以确保系统的正常运行。</w:t>
      </w:r>
    </w:p>
    <w:p w14:paraId="67482DF8">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（2）硬件维护</w:t>
      </w:r>
    </w:p>
    <w:p w14:paraId="4520B00A">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设备的清洁、检测和更换：需要定期检查设备的磨损程度，对于老化和受损的设备进行更换，同时保持设备的清洁。</w:t>
      </w:r>
    </w:p>
    <w:p w14:paraId="10065295">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电源设备维护：电源设备是基站运行的基础，需要定期检查和维护，确保其正常工作。</w:t>
      </w:r>
    </w:p>
    <w:p w14:paraId="0E212516">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天线和传输设备维护：这些设备也需要定期的检查和维护，以确保其正常工作。</w:t>
      </w:r>
    </w:p>
    <w:p w14:paraId="50D175F5">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（3）环境维护</w:t>
      </w:r>
    </w:p>
    <w:p w14:paraId="4EFFE980">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控制环境参数：包括机房温度、湿度、通风和清洁等环境参数的控制和调整，以确保基站工作环境的安全和卫生。</w:t>
      </w:r>
    </w:p>
    <w:p w14:paraId="1D19FA63">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防雷和防火：对于基站中的设备和线缆等应做好防雷措施，同时还需要做好防火措施，以防止意外情况的发生。</w:t>
      </w:r>
    </w:p>
    <w:p w14:paraId="118D03C9">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2、</w:t>
      </w:r>
      <w:r>
        <w:rPr>
          <w:rFonts w:hint="eastAsia" w:ascii="宋体" w:hAnsi="宋体" w:eastAsia="宋体" w:cs="宋体"/>
          <w:b/>
          <w:color w:val="000000"/>
          <w:sz w:val="24"/>
          <w:szCs w:val="24"/>
          <w:highlight w:val="none"/>
        </w:rPr>
        <w:t>系统功能维护需求</w:t>
      </w:r>
    </w:p>
    <w:p w14:paraId="002A4D00">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保障业务功能:语音单呼、组呼、录音功能、短消息、GIS定位等功能运行正常。</w:t>
      </w:r>
    </w:p>
    <w:p w14:paraId="43936EFE">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（1）语音单呼</w:t>
      </w:r>
    </w:p>
    <w:p w14:paraId="3CF550B7">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语音单呼是移动台与其它用户终端之间建立的一种点对点的双向语音呼叫，呼叫的参与方只有主叫和被叫两方。</w:t>
      </w:r>
    </w:p>
    <w:p w14:paraId="7B6BDEE4">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（2）语音组呼</w:t>
      </w:r>
    </w:p>
    <w:p w14:paraId="6A2A32B4">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语音组呼是由一个移动台或者调度台发起的，多个移动台参与的点对多点的语音呼叫。用户可以通过拨号，预先存储等方式灵活发起组呼。系统也可根据预先定义的工作组属性，来确定哪些基站参与响应，组呼能在网内实现漫游呼叫。</w:t>
      </w:r>
    </w:p>
    <w:p w14:paraId="0BEA2F25">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（3）短消息</w:t>
      </w:r>
    </w:p>
    <w:p w14:paraId="3C14EDC7">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短消息是移动台之间或移动台与调度台之间，利用控制信道传递有限长度消息的过程。短消息可以是点到点的单呼，也可以是点对多点的群发，具有终端确认功能。</w:t>
      </w:r>
    </w:p>
    <w:p w14:paraId="1D8006F1">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（4）GIS定位信息传输</w:t>
      </w:r>
    </w:p>
    <w:p w14:paraId="3BB12E98">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GIS定位信息传输是指移动台利用空口信令上传该移动台卫星定位信息的过程。</w:t>
      </w:r>
    </w:p>
    <w:p w14:paraId="2270C74A">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（5）鉴权</w:t>
      </w:r>
    </w:p>
    <w:p w14:paraId="3D8CD9A3">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验证通信参与方的身份合法性的过程。</w:t>
      </w:r>
    </w:p>
    <w:p w14:paraId="71EFCCF4">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（6）漫游</w:t>
      </w:r>
    </w:p>
    <w:p w14:paraId="13E678CB">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在多基站系统或联网系统中，移动台在归属基站以外的基站进行登记和继续使用系统提供的业务的功能。</w:t>
      </w:r>
    </w:p>
    <w:p w14:paraId="1E2E119C">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（7）录音功能</w:t>
      </w:r>
    </w:p>
    <w:p w14:paraId="4796ED23">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可以对系统所有通话进行录音，调度台也可以手动或自动选择性录音。支持按时间、基站、用户号、组呼号查找及回放录音。</w:t>
      </w:r>
    </w:p>
    <w:p w14:paraId="45CF9DDF">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（8）支持空口写频</w:t>
      </w:r>
    </w:p>
    <w:p w14:paraId="6441B39B">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可以通过无线方式对终端进行控制信道、组号等写频。</w:t>
      </w:r>
    </w:p>
    <w:p w14:paraId="0CB791D2">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3</w:t>
      </w:r>
      <w:r>
        <w:rPr>
          <w:rFonts w:hint="eastAsia" w:ascii="宋体" w:hAnsi="宋体" w:eastAsia="宋体" w:cs="宋体"/>
          <w:b/>
          <w:color w:val="000000"/>
          <w:sz w:val="24"/>
          <w:szCs w:val="24"/>
          <w:highlight w:val="none"/>
        </w:rPr>
        <w:t>、安全及预防需求</w:t>
      </w:r>
    </w:p>
    <w:p w14:paraId="7556FD07">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确保未经授权的非法用户进入本系统，在不同业务场景下，按照不同的鉴权方式进行用户鉴权。如严格按照PDT终端开号管理制度在网管平台进行开放号；对遗失的PDT终端号码停用关闭删除；根据用户的需求增加及启用加密通话组。</w:t>
      </w:r>
    </w:p>
    <w:p w14:paraId="666E5400">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（2）确保系统对非加密用户实行系统与用户之间的双向身份认证识别、系统对加密用户除进行系统与用户之间的双向身份认证识别外，还提供端到端的加密保护。</w:t>
      </w:r>
    </w:p>
    <w:p w14:paraId="629DA1DC">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（3）确保本系统安全运行，防范和减少运维安全事故的发生，比如维护铁塔基站发生跌落，维护电子设备发生短路等，以此来提高软、硬件设备生命周期预防性检测。</w:t>
      </w:r>
    </w:p>
    <w:p w14:paraId="5D28F318">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4</w:t>
      </w:r>
      <w:r>
        <w:rPr>
          <w:rFonts w:hint="eastAsia" w:ascii="宋体" w:hAnsi="宋体" w:eastAsia="宋体" w:cs="宋体"/>
          <w:b/>
          <w:color w:val="000000"/>
          <w:sz w:val="24"/>
          <w:szCs w:val="24"/>
          <w:highlight w:val="none"/>
        </w:rPr>
        <w:t>、巡检服务需求</w:t>
      </w:r>
    </w:p>
    <w:p w14:paraId="4D0E5A93">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（1）每日对交换中心软硬件设备运行状态检查、网络检查，定期对交换中心数据备份、话务量统计等，建立系统运行维护日志。</w:t>
      </w:r>
    </w:p>
    <w:p w14:paraId="447E37BF">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（2）每季度对所有基站以及配套设备进行全面巡检，输出巡检报告由用户签字确认，通过定期巡检对基站存在的潜在故障隐患进行分析并提出相应的解决方案后加以排除。</w:t>
      </w:r>
    </w:p>
    <w:p w14:paraId="2C21E5FB">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（3）维保服务供应商对系统每半年进行一次全面运维技术评估，形成运维服务总结报告。维服务总结报告的内容主要包含系统整体运行情况，含交换中心设备及PDT基站设备；系统存在的问题及整改措施等内容。</w:t>
      </w:r>
    </w:p>
    <w:p w14:paraId="4974A3ED">
      <w:pPr>
        <w:pageBreakBefore w:val="0"/>
        <w:widowControl w:val="0"/>
        <w:spacing w:line="520" w:lineRule="exact"/>
        <w:ind w:right="0" w:firstLine="480"/>
        <w:jc w:val="both"/>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4）对县局楼顶塔身进行全面检查：塔身生锈部分，除锈刷漆（一遍防锈漆，二遍银粉磁漆）；紧固全塔身螺栓；钢件扭曲变形的进行更换；对铁塔的避雷装置进行检查维修；天馈线接头检查；维保期内每年安排技术人员对塔身螺栓紧固、构件、防锈漆是否完好等情况进行一次全面巡检，存在问题的及时进行整改，针对县局楼顶塔身维保，乙方应通过具有钢结构安全性评价资质的第三方检测机构的合格检测，并提供一次铁塔鉴定报告。</w:t>
      </w:r>
    </w:p>
    <w:p w14:paraId="3C4D5365">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5</w:t>
      </w:r>
      <w:r>
        <w:rPr>
          <w:rFonts w:hint="eastAsia" w:ascii="宋体" w:hAnsi="宋体" w:eastAsia="宋体" w:cs="宋体"/>
          <w:b/>
          <w:color w:val="000000"/>
          <w:sz w:val="24"/>
          <w:szCs w:val="24"/>
          <w:highlight w:val="none"/>
        </w:rPr>
        <w:t>、保障服务需求</w:t>
      </w:r>
    </w:p>
    <w:p w14:paraId="169D1830">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根据任务重要性和影响范围，按从高到低共分三个运行等级：</w:t>
      </w:r>
    </w:p>
    <w:p w14:paraId="62CCC593">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（1）第1级战时保障时期：包括重大安保活动、重要警卫任务通信保障等时期，项目经理、运维人员需24小时在岗值守。</w:t>
      </w:r>
    </w:p>
    <w:p w14:paraId="7D51BD3C">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（2）第2级假期保障时期：包括元旦、春节、清明节、劳动节、端午节、中秋节、国庆节等节假日及周末，项目经理、运维人员需轮岗值守，非在岗人员需保持通讯畅通。</w:t>
      </w:r>
    </w:p>
    <w:p w14:paraId="5EC66CC5">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（3）第3级常规值守：项目经理、运维人员需按照计划进行常规值守工作。</w:t>
      </w:r>
    </w:p>
    <w:p w14:paraId="0ABBD269">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6</w:t>
      </w:r>
      <w:r>
        <w:rPr>
          <w:rFonts w:hint="eastAsia" w:ascii="宋体" w:hAnsi="宋体" w:eastAsia="宋体" w:cs="宋体"/>
          <w:b/>
          <w:color w:val="000000"/>
          <w:sz w:val="24"/>
          <w:szCs w:val="24"/>
          <w:highlight w:val="none"/>
        </w:rPr>
        <w:t>、服务响应需求</w:t>
      </w:r>
    </w:p>
    <w:p w14:paraId="40179218">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（1）接到的用户技术咨询，保证15分钟内响应，2小时内提出解决方案。其中，现场响应保证自收到用户故障服务请求起2小时内，完成故障处理。</w:t>
      </w:r>
    </w:p>
    <w:p w14:paraId="4D0989E4">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（2）如遇到重大技术故障，保证在24小时内采取相应措施以确保恢复系统的正常运行。</w:t>
      </w:r>
    </w:p>
    <w:p w14:paraId="62484007">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维保服务期间所有设备各部件发生非人为损坏（除基地台、车载台、调度台外），维保服务供应商应在48小时内提供及时维修，超过48小时未修复的故障设备，及时更换同品牌或不低于原规格的新部件，且指导故障设备修好为止（相关费用包含在本次报价中）。</w:t>
      </w:r>
    </w:p>
    <w:p w14:paraId="087D140E">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7</w:t>
      </w:r>
      <w:r>
        <w:rPr>
          <w:rFonts w:hint="eastAsia" w:ascii="宋体" w:hAnsi="宋体" w:eastAsia="宋体" w:cs="宋体"/>
          <w:b/>
          <w:color w:val="000000"/>
          <w:sz w:val="24"/>
          <w:szCs w:val="24"/>
          <w:highlight w:val="none"/>
        </w:rPr>
        <w:t>、组织机构和人员配置需求</w:t>
      </w:r>
    </w:p>
    <w:p w14:paraId="3E6EC0B9">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本项目是一项系统工程，需成立运维管理小组。组建不少于8人的项目团队，其中包含项目负责人1名。</w:t>
      </w:r>
    </w:p>
    <w:p w14:paraId="77D90A6A">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（1）运维管理小组邀请</w:t>
      </w:r>
      <w:r>
        <w:rPr>
          <w:rFonts w:hint="eastAsia" w:ascii="宋体" w:hAnsi="宋体" w:cs="宋体"/>
          <w:color w:val="000000"/>
          <w:sz w:val="24"/>
          <w:szCs w:val="24"/>
          <w:highlight w:val="none"/>
          <w:lang w:val="en-US" w:eastAsia="zh-CN" w:bidi="ar-SA"/>
        </w:rPr>
        <w:t>泗洪</w:t>
      </w:r>
      <w:r>
        <w:rPr>
          <w:rFonts w:hint="eastAsia" w:ascii="宋体" w:hAnsi="宋体" w:eastAsia="宋体" w:cs="宋体"/>
          <w:color w:val="000000"/>
          <w:sz w:val="24"/>
          <w:szCs w:val="24"/>
          <w:highlight w:val="none"/>
          <w:lang w:val="en-US" w:eastAsia="zh-CN" w:bidi="ar-SA"/>
        </w:rPr>
        <w:t>县公安局代表一名，负责运维工作中的监督、协调工作。</w:t>
      </w:r>
    </w:p>
    <w:p w14:paraId="26F93695">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（2）设立项目经理一名，具有丰富的运维总体实施管理经验，与用户负责人建立联系，负责运维管理、进度计划、项目协调、统筹无线数字集群通信系统运维等工作。</w:t>
      </w:r>
    </w:p>
    <w:p w14:paraId="48A5BD2D">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（3）设立机房负责联络人，负责机房运行工作。</w:t>
      </w:r>
    </w:p>
    <w:p w14:paraId="447992E3">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运维组员的变动、管理等按照公安部《有关信息化合作企业管理办法》执行，运维人员严格遵守公安局安全保密各项制度、遵守公安网管理制度、确保公安信息安全。</w:t>
      </w:r>
    </w:p>
    <w:p w14:paraId="585FA44B">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（4）人员配置需求</w:t>
      </w:r>
    </w:p>
    <w:p w14:paraId="3131CF8E">
      <w:pPr>
        <w:pageBreakBefore w:val="0"/>
        <w:numPr>
          <w:ilvl w:val="0"/>
          <w:numId w:val="0"/>
        </w:numPr>
        <w:spacing w:line="520" w:lineRule="exact"/>
        <w:ind w:right="0"/>
        <w:jc w:val="both"/>
        <w:rPr>
          <w:rFonts w:hint="default" w:ascii="宋体" w:hAnsi="宋体" w:eastAsia="宋体" w:cs="宋体"/>
          <w:b/>
          <w:color w:val="000000"/>
          <w:sz w:val="24"/>
          <w:szCs w:val="24"/>
          <w:highlight w:val="none"/>
          <w:lang w:val="en-US" w:eastAsia="zh-CN"/>
        </w:rPr>
      </w:pPr>
    </w:p>
    <w:tbl>
      <w:tblPr>
        <w:tblStyle w:val="38"/>
        <w:tblW w:w="6925" w:type="dxa"/>
        <w:tblInd w:w="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3550"/>
        <w:gridCol w:w="1125"/>
      </w:tblGrid>
      <w:tr w14:paraId="266F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2250" w:type="dxa"/>
            <w:noWrap w:val="0"/>
            <w:vAlign w:val="top"/>
          </w:tcPr>
          <w:p w14:paraId="68B43BFA">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3550" w:type="dxa"/>
            <w:noWrap w:val="0"/>
            <w:vAlign w:val="top"/>
          </w:tcPr>
          <w:p w14:paraId="7686C2AF">
            <w:pPr>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岗位</w:t>
            </w:r>
          </w:p>
        </w:tc>
        <w:tc>
          <w:tcPr>
            <w:tcW w:w="1125" w:type="dxa"/>
            <w:noWrap w:val="0"/>
            <w:vAlign w:val="top"/>
          </w:tcPr>
          <w:p w14:paraId="69212BF6">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人数</w:t>
            </w:r>
          </w:p>
        </w:tc>
      </w:tr>
      <w:tr w14:paraId="07CB6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250" w:type="dxa"/>
            <w:noWrap w:val="0"/>
            <w:vAlign w:val="top"/>
          </w:tcPr>
          <w:p w14:paraId="6B10F0E1">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c>
          <w:tcPr>
            <w:tcW w:w="3550" w:type="dxa"/>
            <w:noWrap w:val="0"/>
            <w:vAlign w:val="top"/>
          </w:tcPr>
          <w:p w14:paraId="524C8ADB">
            <w:pPr>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项目经理</w:t>
            </w:r>
          </w:p>
        </w:tc>
        <w:tc>
          <w:tcPr>
            <w:tcW w:w="1125" w:type="dxa"/>
            <w:noWrap w:val="0"/>
            <w:vAlign w:val="top"/>
          </w:tcPr>
          <w:p w14:paraId="75CAC00E">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r>
      <w:tr w14:paraId="3D5EE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250" w:type="dxa"/>
            <w:noWrap w:val="0"/>
            <w:vAlign w:val="top"/>
          </w:tcPr>
          <w:p w14:paraId="6D72A817">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2</w:t>
            </w:r>
          </w:p>
        </w:tc>
        <w:tc>
          <w:tcPr>
            <w:tcW w:w="3550" w:type="dxa"/>
            <w:noWrap w:val="0"/>
            <w:vAlign w:val="top"/>
          </w:tcPr>
          <w:p w14:paraId="2371748B">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项目负责人</w:t>
            </w:r>
          </w:p>
        </w:tc>
        <w:tc>
          <w:tcPr>
            <w:tcW w:w="1125" w:type="dxa"/>
            <w:noWrap w:val="0"/>
            <w:vAlign w:val="top"/>
          </w:tcPr>
          <w:p w14:paraId="35D64CC0">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r>
      <w:tr w14:paraId="691D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250" w:type="dxa"/>
            <w:noWrap w:val="0"/>
            <w:vAlign w:val="top"/>
          </w:tcPr>
          <w:p w14:paraId="6B866FEB">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3</w:t>
            </w:r>
          </w:p>
        </w:tc>
        <w:tc>
          <w:tcPr>
            <w:tcW w:w="3550" w:type="dxa"/>
            <w:noWrap w:val="0"/>
            <w:vAlign w:val="top"/>
          </w:tcPr>
          <w:p w14:paraId="221C6841">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机房负责联络人</w:t>
            </w:r>
          </w:p>
        </w:tc>
        <w:tc>
          <w:tcPr>
            <w:tcW w:w="1125" w:type="dxa"/>
            <w:noWrap w:val="0"/>
            <w:vAlign w:val="top"/>
          </w:tcPr>
          <w:p w14:paraId="6F6FD082">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1</w:t>
            </w:r>
          </w:p>
        </w:tc>
      </w:tr>
      <w:tr w14:paraId="1E1C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250" w:type="dxa"/>
            <w:noWrap w:val="0"/>
            <w:vAlign w:val="top"/>
          </w:tcPr>
          <w:p w14:paraId="40093347">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4</w:t>
            </w:r>
          </w:p>
        </w:tc>
        <w:tc>
          <w:tcPr>
            <w:tcW w:w="3550" w:type="dxa"/>
            <w:noWrap w:val="0"/>
            <w:vAlign w:val="top"/>
          </w:tcPr>
          <w:p w14:paraId="42F6461D">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rPr>
              <w:t>运维组员</w:t>
            </w:r>
          </w:p>
        </w:tc>
        <w:tc>
          <w:tcPr>
            <w:tcW w:w="1125" w:type="dxa"/>
            <w:noWrap w:val="0"/>
            <w:vAlign w:val="top"/>
          </w:tcPr>
          <w:p w14:paraId="0BAD1A17">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5</w:t>
            </w:r>
          </w:p>
        </w:tc>
      </w:tr>
      <w:tr w14:paraId="0688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2250" w:type="dxa"/>
            <w:noWrap w:val="0"/>
            <w:vAlign w:val="top"/>
          </w:tcPr>
          <w:p w14:paraId="41A10D01">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合计</w:t>
            </w:r>
          </w:p>
        </w:tc>
        <w:tc>
          <w:tcPr>
            <w:tcW w:w="3550" w:type="dxa"/>
            <w:noWrap w:val="0"/>
            <w:vAlign w:val="top"/>
          </w:tcPr>
          <w:p w14:paraId="2FC8ECCA">
            <w:pPr>
              <w:jc w:val="center"/>
              <w:rPr>
                <w:rFonts w:hint="eastAsia" w:ascii="宋体" w:hAnsi="宋体" w:eastAsia="宋体" w:cs="宋体"/>
                <w:color w:val="000000"/>
                <w:sz w:val="24"/>
                <w:szCs w:val="24"/>
                <w:highlight w:val="none"/>
              </w:rPr>
            </w:pPr>
          </w:p>
        </w:tc>
        <w:tc>
          <w:tcPr>
            <w:tcW w:w="1125" w:type="dxa"/>
            <w:noWrap w:val="0"/>
            <w:vAlign w:val="top"/>
          </w:tcPr>
          <w:p w14:paraId="28131F92">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8</w:t>
            </w:r>
          </w:p>
        </w:tc>
      </w:tr>
    </w:tbl>
    <w:p w14:paraId="049D8363">
      <w:pPr>
        <w:pageBreakBefore w:val="0"/>
        <w:spacing w:line="520" w:lineRule="exact"/>
        <w:ind w:right="0" w:firstLine="480"/>
        <w:jc w:val="both"/>
        <w:rPr>
          <w:rFonts w:hint="eastAsia" w:ascii="宋体" w:hAnsi="宋体" w:eastAsia="宋体" w:cs="宋体"/>
          <w:color w:val="000000"/>
          <w:sz w:val="24"/>
          <w:szCs w:val="24"/>
          <w:highlight w:val="none"/>
        </w:rPr>
      </w:pPr>
    </w:p>
    <w:p w14:paraId="02A3F75E">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8</w:t>
      </w:r>
      <w:r>
        <w:rPr>
          <w:rFonts w:hint="eastAsia" w:ascii="宋体" w:hAnsi="宋体" w:eastAsia="宋体" w:cs="宋体"/>
          <w:b/>
          <w:color w:val="000000"/>
          <w:sz w:val="24"/>
          <w:szCs w:val="24"/>
          <w:highlight w:val="none"/>
        </w:rPr>
        <w:t>、培训需求</w:t>
      </w:r>
    </w:p>
    <w:p w14:paraId="64853A81">
      <w:pPr>
        <w:pageBreakBefore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为确保本系统的正常运转，维保服务供应商在运维期内对用户进行现场技术培训。</w:t>
      </w:r>
    </w:p>
    <w:p w14:paraId="68C07089">
      <w:pPr>
        <w:pageBreakBefore w:val="0"/>
        <w:numPr>
          <w:ilvl w:val="0"/>
          <w:numId w:val="5"/>
        </w:numPr>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供应商应向接受培训人员提供技术资料、图纸、参考文献材料等。</w:t>
      </w:r>
    </w:p>
    <w:p w14:paraId="0107FA2E">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具体培训内容、培训人员、培训地点由采购人确定，所有培训所涉及的全部费用应由供应商负责。定期培训至少每年培训一次，其他可根据甲方需求安排培训场次。培训内容至少包含终端及系统的使用维护、安全事项，故障排查和处理等内容。培训人数根据甲方需求进行安排。费用包含在本次报价中</w:t>
      </w:r>
    </w:p>
    <w:p w14:paraId="25163A53">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9</w:t>
      </w:r>
      <w:r>
        <w:rPr>
          <w:rFonts w:hint="eastAsia" w:ascii="宋体" w:hAnsi="宋体" w:eastAsia="宋体" w:cs="宋体"/>
          <w:b/>
          <w:color w:val="000000"/>
          <w:sz w:val="24"/>
          <w:szCs w:val="24"/>
          <w:highlight w:val="none"/>
        </w:rPr>
        <w:t>、运维应急预案需求</w:t>
      </w:r>
    </w:p>
    <w:p w14:paraId="63924E15">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供应商对硬件设备巡查、检修之后，汇总可能出现的问题。制定应急预案。如大型安保活动系统信号不好的区域，现场测试，需临时增加移动基站来增强该区域的信号覆盖；当有个别的基站出现链路断网，停电短时间内不能恢复，则需要考虑把移动基站搬至该基站，采用油机发电的方式给移动基站供电。</w:t>
      </w:r>
    </w:p>
    <w:p w14:paraId="24F21D6B">
      <w:pPr>
        <w:pageBreakBefore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（2）当出现突发事件时及时上报，驻场人员需现场快速响应，紧急问题</w:t>
      </w:r>
      <w:r>
        <w:rPr>
          <w:rFonts w:hint="eastAsia" w:ascii="宋体" w:hAnsi="宋体" w:eastAsia="宋体" w:cs="宋体"/>
          <w:color w:val="000000"/>
          <w:sz w:val="24"/>
          <w:szCs w:val="24"/>
          <w:highlight w:val="none"/>
          <w:lang w:val="en-US" w:eastAsia="zh-CN" w:bidi="ar-SA"/>
        </w:rPr>
        <w:t>当日应急解决，并将情况整理成日报及周报进行反馈。</w:t>
      </w:r>
    </w:p>
    <w:p w14:paraId="3BCFC031">
      <w:pPr>
        <w:pageBreakBefore w:val="0"/>
        <w:widowControl w:val="0"/>
        <w:spacing w:line="520" w:lineRule="exact"/>
        <w:ind w:right="0" w:firstLine="48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（3）当发生紧急故障、系统调整、软件上线或者升级等情况时，提供各种故障的应急预案。</w:t>
      </w:r>
    </w:p>
    <w:p w14:paraId="3CE1F1D7">
      <w:pPr>
        <w:pageBreakBefore w:val="0"/>
        <w:spacing w:line="520" w:lineRule="exact"/>
        <w:ind w:right="0"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针对发现的故障能及时修复的要及时修复，不能及时修复的要积极主动提出修复方案尽快修复。发现故障要及时报告，如果因为没有及时巡检或者发现故障没有及时报告而引发的事故，造成的一切后果由供应商负全责。</w:t>
      </w:r>
    </w:p>
    <w:p w14:paraId="3EE8F9F3">
      <w:pPr>
        <w:pageBreakBefore w:val="0"/>
        <w:spacing w:line="520" w:lineRule="exact"/>
        <w:ind w:right="0" w:firstLine="482"/>
        <w:jc w:val="both"/>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10、</w:t>
      </w:r>
      <w:r>
        <w:rPr>
          <w:rFonts w:hint="eastAsia" w:ascii="宋体" w:hAnsi="宋体" w:eastAsia="宋体" w:cs="宋体"/>
          <w:b/>
          <w:color w:val="000000"/>
          <w:sz w:val="24"/>
          <w:szCs w:val="24"/>
          <w:highlight w:val="none"/>
        </w:rPr>
        <w:t>供货、安装及质量要求</w:t>
      </w:r>
    </w:p>
    <w:p w14:paraId="03D4A42A">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（一</w:t>
      </w:r>
      <w:r>
        <w:rPr>
          <w:rFonts w:hint="eastAsia" w:ascii="宋体" w:hAnsi="宋体" w:eastAsia="宋体" w:cs="宋体"/>
          <w:color w:val="000000"/>
          <w:sz w:val="24"/>
          <w:szCs w:val="24"/>
          <w:highlight w:val="none"/>
          <w:lang w:val="en-US" w:eastAsia="zh-CN"/>
        </w:rPr>
        <w:t>）供货要求</w:t>
      </w:r>
    </w:p>
    <w:p w14:paraId="404CA6D6">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中标人应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1FB1321B">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（二）质量保证</w:t>
      </w:r>
    </w:p>
    <w:p w14:paraId="3F94E1FB">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中标人应保证提供的货物经过正确安装、正常使用和保养条件下，在其使用寿命内应具有满意的性能。货物最终验收后，在售后服务期内，中标人应对由于设计、工艺或材料的缺陷以及其他由于生产厂家或投标人的原因而发生的任何不足或故障负责，费用由中标人负担。</w:t>
      </w:r>
    </w:p>
    <w:p w14:paraId="181DEE12">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（2）根据当地法定检验机构的检验结果或者在售后服务期内，如果货物的质量或规格型号与合同不符，或证明货物是有缺陷的，包括潜在的缺陷或使用不符合要求的材料等，采购人有权向投标人发出索赔通知。</w:t>
      </w:r>
    </w:p>
    <w:p w14:paraId="1B50D46A">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（3）中标人在收到通知后，应在合同所附服务承诺约定的时间内维修、更换有缺陷的货物或部件。</w:t>
      </w:r>
    </w:p>
    <w:p w14:paraId="543B6EB2">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（4）如果中标人在收到通知后，在合同所附服务承诺约定的时间内没有弥补缺陷，采购人可采取必要的补救措施，但风险和费用将由中标人承担。</w:t>
      </w:r>
    </w:p>
    <w:p w14:paraId="445455FE">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（三）货物的包装、发运及运输</w:t>
      </w:r>
    </w:p>
    <w:p w14:paraId="7C0313E5">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p>
    <w:p w14:paraId="593E4C84">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（2）使用说明书、质量检验证明书、随配附件和工具以及清单一并附于货物内。</w:t>
      </w:r>
    </w:p>
    <w:p w14:paraId="4899CF0B">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（3）中标人在货物发运手续办理完毕后24小时内或货到采购人48小时前通知采购人，以准备接货。</w:t>
      </w:r>
    </w:p>
    <w:p w14:paraId="4F68B119">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（4）货物在交付采购人前发生的风险均由中标人负责。</w:t>
      </w:r>
    </w:p>
    <w:p w14:paraId="19F6E22F">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（5）货物在规定的交付期限内由中标人送达采购人指定的地点视为交付，中标人同时需通知采购人货物已送达。</w:t>
      </w:r>
    </w:p>
    <w:p w14:paraId="61753649">
      <w:pPr>
        <w:pStyle w:val="15"/>
        <w:rPr>
          <w:rFonts w:hint="eastAsia" w:ascii="宋体" w:hAnsi="宋体" w:eastAsia="宋体" w:cs="宋体"/>
          <w:color w:val="000000"/>
          <w:sz w:val="24"/>
          <w:szCs w:val="24"/>
          <w:highlight w:val="none"/>
          <w:lang w:val="en-US" w:eastAsia="zh-CN"/>
        </w:rPr>
      </w:pPr>
    </w:p>
    <w:p w14:paraId="3BBC65C0">
      <w:pPr>
        <w:pageBreakBefore w:val="0"/>
        <w:spacing w:line="520" w:lineRule="exact"/>
        <w:ind w:right="0" w:firstLine="480"/>
        <w:jc w:val="both"/>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11、</w:t>
      </w:r>
      <w:r>
        <w:rPr>
          <w:rFonts w:hint="eastAsia" w:ascii="宋体" w:hAnsi="宋体" w:eastAsia="宋体" w:cs="宋体"/>
          <w:b/>
          <w:bCs/>
          <w:color w:val="000000"/>
          <w:sz w:val="24"/>
          <w:szCs w:val="24"/>
          <w:highlight w:val="none"/>
          <w:lang w:val="en-US" w:eastAsia="zh-CN"/>
        </w:rPr>
        <w:t>信号覆盖分析需求</w:t>
      </w:r>
    </w:p>
    <w:p w14:paraId="58FA376E">
      <w:pPr>
        <w:pageBreakBefore w:val="0"/>
        <w:spacing w:line="520" w:lineRule="exact"/>
        <w:ind w:right="0"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投标人提供泗洪主城区及周边乡镇现有350兆信号覆盖场强图，结合本次新建基站需求，输出完整信号覆盖分析情况。</w:t>
      </w:r>
    </w:p>
    <w:p w14:paraId="216A0586">
      <w:pPr>
        <w:pageBreakBefore w:val="0"/>
        <w:spacing w:line="520" w:lineRule="exact"/>
        <w:ind w:right="0" w:firstLine="480"/>
        <w:jc w:val="both"/>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12、单北斗升级方案</w:t>
      </w:r>
    </w:p>
    <w:p w14:paraId="05E1A272">
      <w:pPr>
        <w:pageBreakBefore w:val="0"/>
        <w:spacing w:line="520" w:lineRule="exact"/>
        <w:ind w:right="0" w:firstLine="480"/>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投标人需提供单北斗软硬件升级方案，内容包含但不限于升级流程、升级步骤、升级校验以及升级培训方案等。</w:t>
      </w:r>
    </w:p>
    <w:p w14:paraId="3DA6979D">
      <w:pPr>
        <w:pageBreakBefore w:val="0"/>
        <w:spacing w:line="520" w:lineRule="exact"/>
        <w:ind w:right="0" w:firstLine="480"/>
        <w:jc w:val="both"/>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13、铁塔服务方案</w:t>
      </w:r>
    </w:p>
    <w:p w14:paraId="64CDF217">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投标人需提供铁塔服务方案，内容包括但不限于天线塔体的技术要求、操作平台位置规范、天线安装规范、基站架构图、机房环境及铁塔基本信息等。</w:t>
      </w:r>
    </w:p>
    <w:p w14:paraId="0341C847">
      <w:pPr>
        <w:pageBreakBefore w:val="0"/>
        <w:spacing w:line="520" w:lineRule="exact"/>
        <w:ind w:right="0" w:firstLine="480"/>
        <w:jc w:val="both"/>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14、系统质态监测方案</w:t>
      </w:r>
    </w:p>
    <w:p w14:paraId="6297A3F2">
      <w:pPr>
        <w:pageBreakBefore w:val="0"/>
        <w:spacing w:line="520" w:lineRule="exact"/>
        <w:ind w:right="0" w:firstLine="480"/>
        <w:jc w:val="both"/>
        <w:rPr>
          <w:rFonts w:hint="default"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投标人需提供系统质态监测方案，内容包括但不限于完善的基站设备监控、动力环境监控措施、系统状态异常告警时的处理</w:t>
      </w:r>
      <w:r>
        <w:rPr>
          <w:rFonts w:hint="eastAsia" w:ascii="宋体" w:hAnsi="宋体" w:cs="宋体"/>
          <w:color w:val="000000"/>
          <w:sz w:val="24"/>
          <w:szCs w:val="24"/>
          <w:highlight w:val="none"/>
          <w:lang w:val="en-US" w:eastAsia="zh-CN"/>
        </w:rPr>
        <w:t>方案</w:t>
      </w:r>
      <w:r>
        <w:rPr>
          <w:rFonts w:hint="eastAsia" w:ascii="宋体" w:hAnsi="宋体" w:eastAsia="宋体" w:cs="宋体"/>
          <w:color w:val="000000"/>
          <w:sz w:val="24"/>
          <w:szCs w:val="24"/>
          <w:highlight w:val="none"/>
          <w:lang w:val="en-US" w:eastAsia="zh-CN"/>
        </w:rPr>
        <w:t>等。</w:t>
      </w:r>
    </w:p>
    <w:p w14:paraId="381DA7F7">
      <w:pPr>
        <w:pageBreakBefore w:val="0"/>
        <w:spacing w:line="520" w:lineRule="exact"/>
        <w:ind w:right="0" w:firstLine="480"/>
        <w:jc w:val="both"/>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五、采购标的需实现的功能或者目标，以及为落实政府采购政策需满足的要求</w:t>
      </w:r>
    </w:p>
    <w:p w14:paraId="3600C02E">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1、节能、环保产品政策</w:t>
      </w:r>
    </w:p>
    <w:p w14:paraId="15B9A420">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p>
    <w:p w14:paraId="2694D221">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2、商品包装、快递包装政府采购需求标准（试行）</w:t>
      </w:r>
    </w:p>
    <w:p w14:paraId="0E361BDA">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p>
    <w:p w14:paraId="01AEEF70">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3、绿色数据中心政府采购需求标准（试行）</w:t>
      </w:r>
    </w:p>
    <w:p w14:paraId="6DA453F6">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为加快数据中心绿色转型，根据财政部生态环境部工业和信息化部关于印发《绿色数据中心政府采购需求标准（试行）》的通知），本项目如涉及绿色数据中心，投标人应当提供符合需求标准的产品。</w:t>
      </w:r>
    </w:p>
    <w:p w14:paraId="02A65666">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4、限制标准的产品要求</w:t>
      </w:r>
    </w:p>
    <w:p w14:paraId="7263A146">
      <w:pPr>
        <w:pageBreakBefore w:val="0"/>
        <w:spacing w:line="520" w:lineRule="exact"/>
        <w:ind w:right="0" w:firstLine="480"/>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本项目中涉及涂料、胶黏剂、油墨、清洗剂等挥发性有机物产品的，属于强制性标准的，投标人应当提供符合国家和江苏省相关VOCs 含量限制标准的产品。</w:t>
      </w:r>
      <w:bookmarkStart w:id="75" w:name="_Toc130068973"/>
      <w:bookmarkEnd w:id="75"/>
    </w:p>
    <w:p w14:paraId="0115098E">
      <w:pPr>
        <w:pageBreakBefore w:val="0"/>
        <w:spacing w:line="520" w:lineRule="exact"/>
        <w:ind w:right="0" w:firstLine="480"/>
        <w:jc w:val="both"/>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val="en-US" w:eastAsia="zh-CN"/>
        </w:rPr>
        <w:t>、附件：考核办法</w:t>
      </w:r>
    </w:p>
    <w:p w14:paraId="2D21B79B">
      <w:pPr>
        <w:pStyle w:val="428"/>
        <w:jc w:val="center"/>
        <w:rPr>
          <w:rStyle w:val="266"/>
          <w:rFonts w:ascii="宋体" w:hAnsi="宋体" w:cs="仿宋"/>
          <w:b/>
          <w:color w:val="000000"/>
          <w:sz w:val="24"/>
          <w:szCs w:val="24"/>
          <w:highlight w:val="none"/>
        </w:rPr>
      </w:pPr>
      <w:r>
        <w:rPr>
          <w:rStyle w:val="266"/>
          <w:rFonts w:hint="eastAsia" w:ascii="宋体" w:hAnsi="宋体" w:cs="仿宋"/>
          <w:b/>
          <w:color w:val="000000"/>
          <w:sz w:val="24"/>
          <w:szCs w:val="24"/>
          <w:highlight w:val="none"/>
        </w:rPr>
        <w:t>考核办法（满分：100分）</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571"/>
        <w:gridCol w:w="3692"/>
        <w:gridCol w:w="3248"/>
      </w:tblGrid>
      <w:tr w14:paraId="1FCA5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4" w:type="dxa"/>
            <w:noWrap w:val="0"/>
            <w:vAlign w:val="top"/>
          </w:tcPr>
          <w:p w14:paraId="3A358EAE">
            <w:pPr>
              <w:pStyle w:val="428"/>
              <w:jc w:val="center"/>
              <w:rPr>
                <w:rStyle w:val="266"/>
                <w:rFonts w:ascii="宋体" w:hAnsi="宋体" w:cs="仿宋"/>
                <w:b/>
                <w:color w:val="000000"/>
                <w:sz w:val="24"/>
                <w:szCs w:val="24"/>
                <w:highlight w:val="none"/>
              </w:rPr>
            </w:pPr>
            <w:r>
              <w:rPr>
                <w:rStyle w:val="266"/>
                <w:rFonts w:hint="eastAsia" w:ascii="宋体" w:hAnsi="宋体" w:cs="仿宋"/>
                <w:b/>
                <w:color w:val="000000"/>
                <w:sz w:val="24"/>
                <w:szCs w:val="24"/>
                <w:highlight w:val="none"/>
              </w:rPr>
              <w:t>序号</w:t>
            </w:r>
          </w:p>
        </w:tc>
        <w:tc>
          <w:tcPr>
            <w:tcW w:w="1571" w:type="dxa"/>
            <w:noWrap w:val="0"/>
            <w:vAlign w:val="top"/>
          </w:tcPr>
          <w:p w14:paraId="2468BC04">
            <w:pPr>
              <w:pStyle w:val="428"/>
              <w:jc w:val="center"/>
              <w:rPr>
                <w:rStyle w:val="266"/>
                <w:rFonts w:ascii="宋体" w:hAnsi="宋体" w:cs="仿宋"/>
                <w:b/>
                <w:color w:val="000000"/>
                <w:sz w:val="24"/>
                <w:szCs w:val="24"/>
                <w:highlight w:val="none"/>
              </w:rPr>
            </w:pPr>
            <w:r>
              <w:rPr>
                <w:rStyle w:val="266"/>
                <w:rFonts w:hint="eastAsia" w:ascii="宋体" w:hAnsi="宋体" w:cs="仿宋"/>
                <w:b/>
                <w:color w:val="000000"/>
                <w:sz w:val="24"/>
                <w:szCs w:val="24"/>
                <w:highlight w:val="none"/>
              </w:rPr>
              <w:t>考核项目</w:t>
            </w:r>
          </w:p>
        </w:tc>
        <w:tc>
          <w:tcPr>
            <w:tcW w:w="3692" w:type="dxa"/>
            <w:noWrap w:val="0"/>
            <w:vAlign w:val="top"/>
          </w:tcPr>
          <w:p w14:paraId="598D0301">
            <w:pPr>
              <w:pStyle w:val="428"/>
              <w:jc w:val="center"/>
              <w:rPr>
                <w:rStyle w:val="266"/>
                <w:rFonts w:ascii="宋体" w:hAnsi="宋体" w:cs="仿宋"/>
                <w:b/>
                <w:color w:val="000000"/>
                <w:sz w:val="24"/>
                <w:szCs w:val="24"/>
                <w:highlight w:val="none"/>
              </w:rPr>
            </w:pPr>
            <w:r>
              <w:rPr>
                <w:rStyle w:val="266"/>
                <w:rFonts w:hint="eastAsia" w:ascii="宋体" w:hAnsi="宋体" w:cs="仿宋"/>
                <w:b/>
                <w:color w:val="000000"/>
                <w:sz w:val="24"/>
                <w:szCs w:val="24"/>
                <w:highlight w:val="none"/>
              </w:rPr>
              <w:t>考核内容</w:t>
            </w:r>
          </w:p>
        </w:tc>
        <w:tc>
          <w:tcPr>
            <w:tcW w:w="3248" w:type="dxa"/>
            <w:noWrap w:val="0"/>
            <w:vAlign w:val="top"/>
          </w:tcPr>
          <w:p w14:paraId="56DF23D3">
            <w:pPr>
              <w:pStyle w:val="428"/>
              <w:jc w:val="center"/>
              <w:rPr>
                <w:rStyle w:val="266"/>
                <w:rFonts w:ascii="宋体" w:hAnsi="宋体" w:cs="仿宋"/>
                <w:b/>
                <w:color w:val="000000"/>
                <w:sz w:val="24"/>
                <w:szCs w:val="24"/>
                <w:highlight w:val="none"/>
              </w:rPr>
            </w:pPr>
            <w:r>
              <w:rPr>
                <w:rStyle w:val="266"/>
                <w:rFonts w:hint="eastAsia" w:ascii="宋体" w:hAnsi="宋体" w:cs="仿宋"/>
                <w:b/>
                <w:color w:val="000000"/>
                <w:sz w:val="24"/>
                <w:szCs w:val="24"/>
                <w:highlight w:val="none"/>
              </w:rPr>
              <w:t>考核标准</w:t>
            </w:r>
          </w:p>
        </w:tc>
      </w:tr>
      <w:tr w14:paraId="6F831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4" w:type="dxa"/>
            <w:noWrap w:val="0"/>
            <w:vAlign w:val="center"/>
          </w:tcPr>
          <w:p w14:paraId="34F73199">
            <w:pPr>
              <w:pStyle w:val="428"/>
              <w:jc w:val="center"/>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1</w:t>
            </w:r>
          </w:p>
        </w:tc>
        <w:tc>
          <w:tcPr>
            <w:tcW w:w="1571" w:type="dxa"/>
            <w:noWrap w:val="0"/>
            <w:vAlign w:val="center"/>
          </w:tcPr>
          <w:p w14:paraId="57BE2867">
            <w:pPr>
              <w:pStyle w:val="428"/>
              <w:jc w:val="center"/>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服务响应</w:t>
            </w:r>
          </w:p>
        </w:tc>
        <w:tc>
          <w:tcPr>
            <w:tcW w:w="3692" w:type="dxa"/>
            <w:noWrap w:val="0"/>
            <w:vAlign w:val="top"/>
          </w:tcPr>
          <w:p w14:paraId="0474D3DC">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7</w:t>
            </w:r>
            <w:r>
              <w:rPr>
                <w:rStyle w:val="266"/>
                <w:rFonts w:hint="eastAsia" w:ascii="宋体" w:hAnsi="宋体" w:eastAsia="宋体" w:cs="宋体"/>
                <w:color w:val="000000"/>
                <w:sz w:val="21"/>
                <w:szCs w:val="21"/>
                <w:highlight w:val="none"/>
              </w:rPr>
              <w:t>×</w:t>
            </w:r>
            <w:r>
              <w:rPr>
                <w:rStyle w:val="266"/>
                <w:rFonts w:hint="eastAsia" w:ascii="宋体" w:hAnsi="宋体" w:cs="仿宋"/>
                <w:color w:val="000000"/>
                <w:sz w:val="24"/>
                <w:szCs w:val="24"/>
                <w:highlight w:val="none"/>
              </w:rPr>
              <w:t>24小时支撑服务，指定负责人，配备专门通信渠道，保证服务热线畅通。故障响应要求15分钟，故障现场要求2小时内到达故障现场。</w:t>
            </w:r>
          </w:p>
        </w:tc>
        <w:tc>
          <w:tcPr>
            <w:tcW w:w="3248" w:type="dxa"/>
            <w:noWrap w:val="0"/>
            <w:vAlign w:val="top"/>
          </w:tcPr>
          <w:p w14:paraId="0E5DA5F0">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响应不及时，每次扣0.5分。</w:t>
            </w:r>
          </w:p>
        </w:tc>
      </w:tr>
      <w:tr w14:paraId="7AB9B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4" w:type="dxa"/>
            <w:noWrap w:val="0"/>
            <w:vAlign w:val="center"/>
          </w:tcPr>
          <w:p w14:paraId="6A1C6163">
            <w:pPr>
              <w:pStyle w:val="428"/>
              <w:jc w:val="center"/>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2</w:t>
            </w:r>
          </w:p>
        </w:tc>
        <w:tc>
          <w:tcPr>
            <w:tcW w:w="1571" w:type="dxa"/>
            <w:noWrap w:val="0"/>
            <w:vAlign w:val="center"/>
          </w:tcPr>
          <w:p w14:paraId="01FD3579">
            <w:pPr>
              <w:pStyle w:val="428"/>
              <w:jc w:val="center"/>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故障处理及时性</w:t>
            </w:r>
          </w:p>
        </w:tc>
        <w:tc>
          <w:tcPr>
            <w:tcW w:w="3692" w:type="dxa"/>
            <w:noWrap w:val="0"/>
            <w:vAlign w:val="top"/>
          </w:tcPr>
          <w:p w14:paraId="69746947">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lang w:val="en-US" w:eastAsia="zh-CN"/>
              </w:rPr>
              <w:t>1.常态运维的</w:t>
            </w:r>
            <w:r>
              <w:rPr>
                <w:rStyle w:val="266"/>
                <w:rFonts w:hint="eastAsia" w:ascii="宋体" w:hAnsi="宋体" w:cs="仿宋"/>
                <w:color w:val="000000"/>
                <w:sz w:val="24"/>
                <w:szCs w:val="24"/>
                <w:highlight w:val="none"/>
              </w:rPr>
              <w:t>硬件类故障6小时处理结束。</w:t>
            </w:r>
          </w:p>
          <w:p w14:paraId="388F3B6F">
            <w:pPr>
              <w:pStyle w:val="428"/>
              <w:rPr>
                <w:rStyle w:val="266"/>
                <w:rFonts w:hint="eastAsia" w:ascii="宋体" w:hAnsi="宋体" w:cs="仿宋"/>
                <w:color w:val="000000"/>
                <w:sz w:val="24"/>
                <w:szCs w:val="24"/>
                <w:highlight w:val="none"/>
              </w:rPr>
            </w:pPr>
            <w:r>
              <w:rPr>
                <w:rStyle w:val="266"/>
                <w:rFonts w:hint="eastAsia" w:ascii="宋体" w:hAnsi="宋体" w:cs="仿宋"/>
                <w:color w:val="000000"/>
                <w:sz w:val="24"/>
                <w:szCs w:val="24"/>
                <w:highlight w:val="none"/>
                <w:lang w:val="en-US" w:eastAsia="zh-CN"/>
              </w:rPr>
              <w:t>2.常态运维的</w:t>
            </w:r>
            <w:r>
              <w:rPr>
                <w:rStyle w:val="266"/>
                <w:rFonts w:hint="eastAsia" w:ascii="宋体" w:hAnsi="宋体" w:cs="仿宋"/>
                <w:color w:val="000000"/>
                <w:sz w:val="24"/>
                <w:szCs w:val="24"/>
                <w:highlight w:val="none"/>
              </w:rPr>
              <w:t>软件类故障12小时处理结束。</w:t>
            </w:r>
          </w:p>
          <w:p w14:paraId="2928A2B7">
            <w:pPr>
              <w:pStyle w:val="428"/>
              <w:rPr>
                <w:rStyle w:val="266"/>
                <w:rFonts w:hint="eastAsia" w:ascii="宋体" w:hAnsi="宋体" w:cs="仿宋"/>
                <w:color w:val="000000"/>
                <w:sz w:val="24"/>
                <w:szCs w:val="24"/>
                <w:highlight w:val="none"/>
                <w:lang w:val="en-US" w:eastAsia="zh-CN"/>
              </w:rPr>
            </w:pPr>
            <w:r>
              <w:rPr>
                <w:rStyle w:val="266"/>
                <w:rFonts w:hint="eastAsia" w:ascii="宋体" w:hAnsi="宋体" w:cs="仿宋"/>
                <w:color w:val="000000"/>
                <w:sz w:val="24"/>
                <w:szCs w:val="24"/>
                <w:highlight w:val="none"/>
                <w:lang w:val="en-US" w:eastAsia="zh-CN"/>
              </w:rPr>
              <w:t>3.上级部门考核、通报的故障，1小时到达现场，6小时修复。</w:t>
            </w:r>
          </w:p>
          <w:p w14:paraId="7A88D244">
            <w:pPr>
              <w:pStyle w:val="428"/>
              <w:rPr>
                <w:rStyle w:val="266"/>
                <w:rFonts w:ascii="宋体" w:hAnsi="宋体" w:cs="仿宋"/>
                <w:color w:val="000000"/>
                <w:sz w:val="24"/>
                <w:szCs w:val="24"/>
                <w:highlight w:val="none"/>
                <w:lang w:val="en-US" w:eastAsia="zh-CN"/>
              </w:rPr>
            </w:pPr>
            <w:r>
              <w:rPr>
                <w:rStyle w:val="266"/>
                <w:rFonts w:hint="eastAsia" w:ascii="宋体" w:hAnsi="宋体" w:cs="仿宋"/>
                <w:color w:val="000000"/>
                <w:sz w:val="24"/>
                <w:szCs w:val="24"/>
                <w:highlight w:val="none"/>
                <w:lang w:val="en-US" w:eastAsia="zh-CN"/>
              </w:rPr>
              <w:t>4.不得发生影响公安警情和案、事件处理的故障。</w:t>
            </w:r>
          </w:p>
        </w:tc>
        <w:tc>
          <w:tcPr>
            <w:tcW w:w="3248" w:type="dxa"/>
            <w:noWrap w:val="0"/>
            <w:vAlign w:val="top"/>
          </w:tcPr>
          <w:p w14:paraId="025CC19F">
            <w:pPr>
              <w:pStyle w:val="428"/>
              <w:rPr>
                <w:rStyle w:val="266"/>
                <w:rFonts w:hint="eastAsia" w:ascii="宋体" w:hAnsi="宋体" w:cs="仿宋"/>
                <w:color w:val="000000"/>
                <w:sz w:val="24"/>
                <w:szCs w:val="24"/>
                <w:highlight w:val="none"/>
              </w:rPr>
            </w:pPr>
            <w:r>
              <w:rPr>
                <w:rStyle w:val="266"/>
                <w:rFonts w:hint="eastAsia" w:ascii="宋体" w:hAnsi="宋体" w:cs="仿宋"/>
                <w:color w:val="000000"/>
                <w:sz w:val="24"/>
                <w:szCs w:val="24"/>
                <w:highlight w:val="none"/>
                <w:lang w:val="en-US" w:eastAsia="zh-CN"/>
              </w:rPr>
              <w:t>1.常态运维的</w:t>
            </w:r>
            <w:r>
              <w:rPr>
                <w:rStyle w:val="266"/>
                <w:rFonts w:hint="eastAsia" w:ascii="宋体" w:hAnsi="宋体" w:cs="仿宋"/>
                <w:color w:val="000000"/>
                <w:sz w:val="24"/>
                <w:szCs w:val="24"/>
                <w:highlight w:val="none"/>
              </w:rPr>
              <w:t>故障处理超时，每次扣2分。</w:t>
            </w:r>
          </w:p>
          <w:p w14:paraId="1CA688B5">
            <w:pPr>
              <w:pStyle w:val="428"/>
              <w:rPr>
                <w:rStyle w:val="266"/>
                <w:rFonts w:hint="default" w:ascii="宋体" w:hAnsi="宋体" w:cs="仿宋"/>
                <w:color w:val="000000"/>
                <w:sz w:val="24"/>
                <w:szCs w:val="24"/>
                <w:highlight w:val="none"/>
                <w:lang w:val="en-US" w:eastAsia="zh-CN"/>
              </w:rPr>
            </w:pPr>
            <w:r>
              <w:rPr>
                <w:rStyle w:val="266"/>
                <w:rFonts w:hint="eastAsia" w:ascii="宋体" w:hAnsi="宋体" w:cs="仿宋"/>
                <w:color w:val="000000"/>
                <w:sz w:val="24"/>
                <w:szCs w:val="24"/>
                <w:highlight w:val="none"/>
                <w:lang w:val="en-US" w:eastAsia="zh-CN"/>
              </w:rPr>
              <w:t>2.上级通报、考核故障，未按要求及时修复，每次扣3分.</w:t>
            </w:r>
          </w:p>
          <w:p w14:paraId="2DDB6BAE">
            <w:pPr>
              <w:pStyle w:val="428"/>
              <w:rPr>
                <w:rStyle w:val="266"/>
                <w:rFonts w:ascii="宋体" w:hAnsi="宋体" w:cs="仿宋"/>
                <w:color w:val="000000"/>
                <w:sz w:val="24"/>
                <w:szCs w:val="24"/>
                <w:highlight w:val="none"/>
                <w:lang w:val="en-US" w:eastAsia="zh-CN"/>
              </w:rPr>
            </w:pPr>
            <w:r>
              <w:rPr>
                <w:rStyle w:val="266"/>
                <w:rFonts w:hint="eastAsia" w:ascii="宋体" w:hAnsi="宋体" w:cs="仿宋"/>
                <w:color w:val="000000"/>
                <w:sz w:val="24"/>
                <w:szCs w:val="24"/>
                <w:highlight w:val="none"/>
                <w:lang w:val="en-US" w:eastAsia="zh-CN"/>
              </w:rPr>
              <w:t>3.因设备故障导致案、事件调度指挥重大失误的，每次扣5分。</w:t>
            </w:r>
          </w:p>
        </w:tc>
      </w:tr>
      <w:tr w14:paraId="417E4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54" w:type="dxa"/>
            <w:noWrap w:val="0"/>
            <w:vAlign w:val="center"/>
          </w:tcPr>
          <w:p w14:paraId="031B179A">
            <w:pPr>
              <w:pStyle w:val="428"/>
              <w:jc w:val="center"/>
              <w:rPr>
                <w:rStyle w:val="266"/>
                <w:rFonts w:hint="eastAsia" w:ascii="宋体" w:hAnsi="宋体" w:eastAsia="宋体" w:cs="仿宋"/>
                <w:color w:val="000000"/>
                <w:sz w:val="24"/>
                <w:szCs w:val="24"/>
                <w:highlight w:val="none"/>
                <w:lang w:eastAsia="zh-CN"/>
              </w:rPr>
            </w:pPr>
            <w:r>
              <w:rPr>
                <w:rStyle w:val="266"/>
                <w:rFonts w:hint="eastAsia" w:ascii="宋体" w:hAnsi="宋体" w:cs="仿宋"/>
                <w:color w:val="000000"/>
                <w:sz w:val="24"/>
                <w:szCs w:val="24"/>
                <w:highlight w:val="none"/>
                <w:lang w:val="en-US" w:eastAsia="zh-CN"/>
              </w:rPr>
              <w:t>3</w:t>
            </w:r>
          </w:p>
        </w:tc>
        <w:tc>
          <w:tcPr>
            <w:tcW w:w="1571" w:type="dxa"/>
            <w:noWrap w:val="0"/>
            <w:vAlign w:val="center"/>
          </w:tcPr>
          <w:p w14:paraId="5210BEEF">
            <w:pPr>
              <w:pStyle w:val="428"/>
              <w:jc w:val="center"/>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其他事项</w:t>
            </w:r>
          </w:p>
        </w:tc>
        <w:tc>
          <w:tcPr>
            <w:tcW w:w="3692" w:type="dxa"/>
            <w:noWrap w:val="0"/>
            <w:vAlign w:val="top"/>
          </w:tcPr>
          <w:p w14:paraId="37BF330C">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按采购方要求做好设备故障处理的管控。</w:t>
            </w:r>
          </w:p>
          <w:p w14:paraId="22B7159E">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按采购方要求做好其他事项的服务保障工作。</w:t>
            </w:r>
          </w:p>
        </w:tc>
        <w:tc>
          <w:tcPr>
            <w:tcW w:w="3248" w:type="dxa"/>
            <w:noWrap w:val="0"/>
            <w:vAlign w:val="top"/>
          </w:tcPr>
          <w:p w14:paraId="72048AE3">
            <w:pPr>
              <w:pStyle w:val="428"/>
              <w:rPr>
                <w:rStyle w:val="266"/>
                <w:rFonts w:ascii="宋体" w:hAnsi="宋体" w:cs="仿宋"/>
                <w:color w:val="000000"/>
                <w:sz w:val="24"/>
                <w:szCs w:val="24"/>
                <w:highlight w:val="none"/>
              </w:rPr>
            </w:pPr>
            <w:r>
              <w:rPr>
                <w:rStyle w:val="266"/>
                <w:rFonts w:hint="eastAsia" w:ascii="宋体" w:hAnsi="宋体" w:cs="仿宋"/>
                <w:color w:val="000000"/>
                <w:sz w:val="24"/>
                <w:szCs w:val="24"/>
                <w:highlight w:val="none"/>
              </w:rPr>
              <w:t>工作响应不及时，每次扣1分，未按要求做好服务工作或配合不到位，每次扣2分。</w:t>
            </w:r>
          </w:p>
        </w:tc>
      </w:tr>
      <w:tr w14:paraId="6B44C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1" w:hRule="atLeast"/>
        </w:trPr>
        <w:tc>
          <w:tcPr>
            <w:tcW w:w="9165" w:type="dxa"/>
            <w:gridSpan w:val="4"/>
            <w:noWrap w:val="0"/>
            <w:vAlign w:val="top"/>
          </w:tcPr>
          <w:p w14:paraId="648D2B01">
            <w:pPr>
              <w:pStyle w:val="428"/>
              <w:rPr>
                <w:rStyle w:val="266"/>
                <w:rFonts w:ascii="宋体" w:hAnsi="宋体"/>
                <w:color w:val="000000"/>
                <w:sz w:val="24"/>
                <w:szCs w:val="24"/>
                <w:highlight w:val="none"/>
              </w:rPr>
            </w:pPr>
            <w:r>
              <w:rPr>
                <w:rStyle w:val="266"/>
                <w:rFonts w:hint="eastAsia" w:ascii="宋体" w:hAnsi="宋体"/>
                <w:color w:val="000000"/>
                <w:sz w:val="24"/>
                <w:szCs w:val="24"/>
                <w:highlight w:val="none"/>
              </w:rPr>
              <w:t>考核说明：</w:t>
            </w:r>
          </w:p>
          <w:p w14:paraId="4105CF92">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1、由考核小组会同相关部门联合进行考核，每半年考核1次，采取明查和暗查相结合方式。考核内容详见考核细则。</w:t>
            </w:r>
          </w:p>
          <w:p w14:paraId="56F1ABCA">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2、计分方式为以平均分为</w:t>
            </w:r>
            <w:r>
              <w:rPr>
                <w:rStyle w:val="266"/>
                <w:rFonts w:hint="eastAsia" w:ascii="宋体" w:hAnsi="宋体"/>
                <w:color w:val="000000"/>
                <w:sz w:val="24"/>
                <w:szCs w:val="24"/>
                <w:highlight w:val="none"/>
                <w:lang w:val="en-US" w:eastAsia="zh-CN"/>
              </w:rPr>
              <w:t>付款</w:t>
            </w:r>
            <w:r>
              <w:rPr>
                <w:rStyle w:val="266"/>
                <w:rFonts w:hint="eastAsia" w:ascii="宋体" w:hAnsi="宋体"/>
                <w:color w:val="000000"/>
                <w:sz w:val="24"/>
                <w:szCs w:val="24"/>
                <w:highlight w:val="none"/>
              </w:rPr>
              <w:t>考核得分，平均分=每半年考核分数总分/考核次数。</w:t>
            </w:r>
          </w:p>
          <w:p w14:paraId="35BCEB5B">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3、考核结果经确认后，考核人员将考核情况汇总上报分管领导和主要负责人，并以书面形式通报给乙方，考核结果作为费用结算的依据。</w:t>
            </w:r>
          </w:p>
          <w:p w14:paraId="046F90D5">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（1）考核成绩在9</w:t>
            </w:r>
            <w:r>
              <w:rPr>
                <w:rStyle w:val="266"/>
                <w:rFonts w:hint="eastAsia" w:ascii="宋体" w:hAnsi="宋体"/>
                <w:color w:val="000000"/>
                <w:sz w:val="24"/>
                <w:szCs w:val="24"/>
                <w:highlight w:val="none"/>
                <w:lang w:val="en-US" w:eastAsia="zh-CN"/>
              </w:rPr>
              <w:t>5</w:t>
            </w:r>
            <w:r>
              <w:rPr>
                <w:rStyle w:val="266"/>
                <w:rFonts w:hint="eastAsia" w:ascii="宋体" w:hAnsi="宋体"/>
                <w:color w:val="000000"/>
                <w:sz w:val="24"/>
                <w:szCs w:val="24"/>
                <w:highlight w:val="none"/>
              </w:rPr>
              <w:t>分以上（</w:t>
            </w:r>
            <w:r>
              <w:rPr>
                <w:rStyle w:val="266"/>
                <w:rFonts w:hint="eastAsia" w:ascii="宋体" w:hAnsi="宋体"/>
                <w:color w:val="000000"/>
                <w:sz w:val="24"/>
                <w:szCs w:val="24"/>
                <w:highlight w:val="none"/>
                <w:lang w:val="en-US" w:eastAsia="zh-CN"/>
              </w:rPr>
              <w:t>含</w:t>
            </w:r>
            <w:r>
              <w:rPr>
                <w:rStyle w:val="266"/>
                <w:rFonts w:hint="eastAsia" w:ascii="宋体" w:hAnsi="宋体"/>
                <w:color w:val="000000"/>
                <w:sz w:val="24"/>
                <w:szCs w:val="24"/>
                <w:highlight w:val="none"/>
              </w:rPr>
              <w:t>9</w:t>
            </w:r>
            <w:r>
              <w:rPr>
                <w:rStyle w:val="266"/>
                <w:rFonts w:hint="eastAsia" w:ascii="宋体" w:hAnsi="宋体"/>
                <w:color w:val="000000"/>
                <w:sz w:val="24"/>
                <w:szCs w:val="24"/>
                <w:highlight w:val="none"/>
                <w:lang w:val="en-US" w:eastAsia="zh-CN"/>
              </w:rPr>
              <w:t>5</w:t>
            </w:r>
            <w:r>
              <w:rPr>
                <w:rStyle w:val="266"/>
                <w:rFonts w:hint="eastAsia" w:ascii="宋体" w:hAnsi="宋体"/>
                <w:color w:val="000000"/>
                <w:sz w:val="24"/>
                <w:szCs w:val="24"/>
                <w:highlight w:val="none"/>
              </w:rPr>
              <w:t>分）全额支付费用；</w:t>
            </w:r>
          </w:p>
          <w:p w14:paraId="3ADDFD93">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（2）考核成绩在</w:t>
            </w:r>
            <w:r>
              <w:rPr>
                <w:rStyle w:val="266"/>
                <w:rFonts w:hint="eastAsia" w:ascii="宋体" w:hAnsi="宋体"/>
                <w:color w:val="000000"/>
                <w:sz w:val="24"/>
                <w:szCs w:val="24"/>
                <w:highlight w:val="none"/>
                <w:lang w:val="en-US" w:eastAsia="zh-CN"/>
              </w:rPr>
              <w:t>85</w:t>
            </w:r>
            <w:r>
              <w:rPr>
                <w:rStyle w:val="266"/>
                <w:rFonts w:hint="eastAsia" w:ascii="宋体" w:hAnsi="宋体"/>
                <w:color w:val="000000"/>
                <w:sz w:val="24"/>
                <w:szCs w:val="24"/>
                <w:highlight w:val="none"/>
              </w:rPr>
              <w:t>—</w:t>
            </w:r>
            <w:r>
              <w:rPr>
                <w:rStyle w:val="266"/>
                <w:rFonts w:hint="eastAsia" w:ascii="宋体" w:hAnsi="宋体"/>
                <w:color w:val="000000"/>
                <w:sz w:val="24"/>
                <w:szCs w:val="24"/>
                <w:highlight w:val="none"/>
                <w:lang w:val="en-US" w:eastAsia="zh-CN"/>
              </w:rPr>
              <w:t>95</w:t>
            </w:r>
            <w:r>
              <w:rPr>
                <w:rStyle w:val="266"/>
                <w:rFonts w:hint="eastAsia" w:ascii="宋体" w:hAnsi="宋体"/>
                <w:color w:val="000000"/>
                <w:sz w:val="24"/>
                <w:szCs w:val="24"/>
                <w:highlight w:val="none"/>
              </w:rPr>
              <w:t>分（含</w:t>
            </w:r>
            <w:r>
              <w:rPr>
                <w:rStyle w:val="266"/>
                <w:rFonts w:hint="eastAsia" w:ascii="宋体" w:hAnsi="宋体"/>
                <w:color w:val="000000"/>
                <w:sz w:val="24"/>
                <w:szCs w:val="24"/>
                <w:highlight w:val="none"/>
                <w:lang w:val="en-US" w:eastAsia="zh-CN"/>
              </w:rPr>
              <w:t>85</w:t>
            </w:r>
            <w:r>
              <w:rPr>
                <w:rStyle w:val="266"/>
                <w:rFonts w:hint="eastAsia" w:ascii="宋体" w:hAnsi="宋体"/>
                <w:color w:val="000000"/>
                <w:sz w:val="24"/>
                <w:szCs w:val="24"/>
                <w:highlight w:val="none"/>
              </w:rPr>
              <w:t>分）之间的，支付费用标准的95%；</w:t>
            </w:r>
          </w:p>
          <w:p w14:paraId="6428B7CB">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（3）考核成绩在</w:t>
            </w:r>
            <w:r>
              <w:rPr>
                <w:rStyle w:val="266"/>
                <w:rFonts w:hint="eastAsia" w:ascii="宋体" w:hAnsi="宋体"/>
                <w:color w:val="000000"/>
                <w:sz w:val="24"/>
                <w:szCs w:val="24"/>
                <w:highlight w:val="none"/>
                <w:lang w:val="en-US" w:eastAsia="zh-CN"/>
              </w:rPr>
              <w:t>75</w:t>
            </w:r>
            <w:r>
              <w:rPr>
                <w:rStyle w:val="266"/>
                <w:rFonts w:hint="eastAsia" w:ascii="宋体" w:hAnsi="宋体"/>
                <w:color w:val="000000"/>
                <w:sz w:val="24"/>
                <w:szCs w:val="24"/>
                <w:highlight w:val="none"/>
              </w:rPr>
              <w:t>—</w:t>
            </w:r>
            <w:r>
              <w:rPr>
                <w:rStyle w:val="266"/>
                <w:rFonts w:hint="eastAsia" w:ascii="宋体" w:hAnsi="宋体"/>
                <w:color w:val="000000"/>
                <w:sz w:val="24"/>
                <w:szCs w:val="24"/>
                <w:highlight w:val="none"/>
                <w:lang w:val="en-US" w:eastAsia="zh-CN"/>
              </w:rPr>
              <w:t>85</w:t>
            </w:r>
            <w:r>
              <w:rPr>
                <w:rStyle w:val="266"/>
                <w:rFonts w:hint="eastAsia" w:ascii="宋体" w:hAnsi="宋体"/>
                <w:color w:val="000000"/>
                <w:sz w:val="24"/>
                <w:szCs w:val="24"/>
                <w:highlight w:val="none"/>
              </w:rPr>
              <w:t>分（含</w:t>
            </w:r>
            <w:r>
              <w:rPr>
                <w:rStyle w:val="266"/>
                <w:rFonts w:hint="eastAsia" w:ascii="宋体" w:hAnsi="宋体"/>
                <w:color w:val="000000"/>
                <w:sz w:val="24"/>
                <w:szCs w:val="24"/>
                <w:highlight w:val="none"/>
                <w:lang w:val="en-US" w:eastAsia="zh-CN"/>
              </w:rPr>
              <w:t>75</w:t>
            </w:r>
            <w:r>
              <w:rPr>
                <w:rStyle w:val="266"/>
                <w:rFonts w:hint="eastAsia" w:ascii="宋体" w:hAnsi="宋体"/>
                <w:color w:val="000000"/>
                <w:sz w:val="24"/>
                <w:szCs w:val="24"/>
                <w:highlight w:val="none"/>
              </w:rPr>
              <w:t>分）之间的，支付费用标准的90%；</w:t>
            </w:r>
          </w:p>
          <w:p w14:paraId="6C4A135D">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（4）考核成绩在</w:t>
            </w:r>
            <w:r>
              <w:rPr>
                <w:rStyle w:val="266"/>
                <w:rFonts w:hint="eastAsia" w:ascii="宋体" w:hAnsi="宋体"/>
                <w:color w:val="000000"/>
                <w:sz w:val="24"/>
                <w:szCs w:val="24"/>
                <w:highlight w:val="none"/>
                <w:lang w:val="en-US" w:eastAsia="zh-CN"/>
              </w:rPr>
              <w:t>65</w:t>
            </w:r>
            <w:r>
              <w:rPr>
                <w:rStyle w:val="266"/>
                <w:rFonts w:hint="eastAsia" w:ascii="宋体" w:hAnsi="宋体"/>
                <w:color w:val="000000"/>
                <w:sz w:val="24"/>
                <w:szCs w:val="24"/>
                <w:highlight w:val="none"/>
              </w:rPr>
              <w:t>—</w:t>
            </w:r>
            <w:r>
              <w:rPr>
                <w:rStyle w:val="266"/>
                <w:rFonts w:hint="eastAsia" w:ascii="宋体" w:hAnsi="宋体"/>
                <w:color w:val="000000"/>
                <w:sz w:val="24"/>
                <w:szCs w:val="24"/>
                <w:highlight w:val="none"/>
                <w:lang w:val="en-US" w:eastAsia="zh-CN"/>
              </w:rPr>
              <w:t>75</w:t>
            </w:r>
            <w:r>
              <w:rPr>
                <w:rStyle w:val="266"/>
                <w:rFonts w:hint="eastAsia" w:ascii="宋体" w:hAnsi="宋体"/>
                <w:color w:val="000000"/>
                <w:sz w:val="24"/>
                <w:szCs w:val="24"/>
                <w:highlight w:val="none"/>
              </w:rPr>
              <w:t>分（含</w:t>
            </w:r>
            <w:r>
              <w:rPr>
                <w:rStyle w:val="266"/>
                <w:rFonts w:hint="eastAsia" w:ascii="宋体" w:hAnsi="宋体"/>
                <w:color w:val="000000"/>
                <w:sz w:val="24"/>
                <w:szCs w:val="24"/>
                <w:highlight w:val="none"/>
                <w:lang w:val="en-US" w:eastAsia="zh-CN"/>
              </w:rPr>
              <w:t>65</w:t>
            </w:r>
            <w:r>
              <w:rPr>
                <w:rStyle w:val="266"/>
                <w:rFonts w:hint="eastAsia" w:ascii="宋体" w:hAnsi="宋体"/>
                <w:color w:val="000000"/>
                <w:sz w:val="24"/>
                <w:szCs w:val="24"/>
                <w:highlight w:val="none"/>
              </w:rPr>
              <w:t>分）之间的，支付费用标准的80%；</w:t>
            </w:r>
          </w:p>
          <w:p w14:paraId="5B23A12F">
            <w:pPr>
              <w:pStyle w:val="428"/>
              <w:rPr>
                <w:rStyle w:val="266"/>
                <w:rFonts w:hint="eastAsia" w:ascii="宋体" w:hAnsi="宋体"/>
                <w:color w:val="000000"/>
                <w:sz w:val="24"/>
                <w:szCs w:val="24"/>
                <w:highlight w:val="none"/>
              </w:rPr>
            </w:pPr>
            <w:r>
              <w:rPr>
                <w:rStyle w:val="266"/>
                <w:rFonts w:hint="eastAsia" w:ascii="宋体" w:hAnsi="宋体"/>
                <w:color w:val="000000"/>
                <w:sz w:val="24"/>
                <w:szCs w:val="24"/>
                <w:highlight w:val="none"/>
              </w:rPr>
              <w:t>（5）考核成绩在6</w:t>
            </w:r>
            <w:r>
              <w:rPr>
                <w:rStyle w:val="266"/>
                <w:rFonts w:hint="eastAsia" w:ascii="宋体" w:hAnsi="宋体"/>
                <w:color w:val="000000"/>
                <w:sz w:val="24"/>
                <w:szCs w:val="24"/>
                <w:highlight w:val="none"/>
                <w:lang w:val="en-US" w:eastAsia="zh-CN"/>
              </w:rPr>
              <w:t>5</w:t>
            </w:r>
            <w:r>
              <w:rPr>
                <w:rStyle w:val="266"/>
                <w:rFonts w:hint="eastAsia" w:ascii="宋体" w:hAnsi="宋体"/>
                <w:color w:val="000000"/>
                <w:sz w:val="24"/>
                <w:szCs w:val="24"/>
                <w:highlight w:val="none"/>
              </w:rPr>
              <w:t>分及以下的视为考核不合格，不支付费用。</w:t>
            </w:r>
          </w:p>
          <w:p w14:paraId="0967480B">
            <w:pPr>
              <w:pStyle w:val="428"/>
              <w:rPr>
                <w:rStyle w:val="266"/>
                <w:rFonts w:ascii="宋体" w:hAnsi="宋体" w:eastAsia="宋体"/>
                <w:color w:val="000000"/>
                <w:sz w:val="24"/>
                <w:szCs w:val="24"/>
                <w:highlight w:val="none"/>
                <w:lang w:val="en-US" w:eastAsia="zh-CN"/>
              </w:rPr>
            </w:pPr>
            <w:r>
              <w:rPr>
                <w:rStyle w:val="266"/>
                <w:rFonts w:hint="eastAsia" w:ascii="宋体" w:hAnsi="宋体"/>
                <w:color w:val="000000"/>
                <w:sz w:val="24"/>
                <w:szCs w:val="24"/>
                <w:highlight w:val="none"/>
              </w:rPr>
              <w:t>注：服务商在服务期限内停止服务或连续两次考核结果均低于6</w:t>
            </w:r>
            <w:r>
              <w:rPr>
                <w:rStyle w:val="266"/>
                <w:rFonts w:hint="eastAsia" w:ascii="宋体" w:hAnsi="宋体"/>
                <w:color w:val="000000"/>
                <w:sz w:val="24"/>
                <w:szCs w:val="24"/>
                <w:highlight w:val="none"/>
                <w:lang w:val="en-US" w:eastAsia="zh-CN"/>
              </w:rPr>
              <w:t>5</w:t>
            </w:r>
            <w:r>
              <w:rPr>
                <w:rStyle w:val="266"/>
                <w:rFonts w:hint="eastAsia" w:ascii="宋体" w:hAnsi="宋体"/>
                <w:color w:val="000000"/>
                <w:sz w:val="24"/>
                <w:szCs w:val="24"/>
                <w:highlight w:val="none"/>
              </w:rPr>
              <w:t>分的，</w:t>
            </w:r>
            <w:r>
              <w:rPr>
                <w:rStyle w:val="266"/>
                <w:rFonts w:hint="eastAsia" w:ascii="宋体" w:hAnsi="宋体"/>
                <w:color w:val="000000"/>
                <w:sz w:val="24"/>
                <w:szCs w:val="24"/>
                <w:highlight w:val="none"/>
                <w:lang w:val="en-US" w:eastAsia="zh-CN"/>
              </w:rPr>
              <w:t>解除</w:t>
            </w:r>
            <w:r>
              <w:rPr>
                <w:rStyle w:val="266"/>
                <w:rFonts w:hint="eastAsia" w:ascii="宋体" w:hAnsi="宋体"/>
                <w:color w:val="000000"/>
                <w:sz w:val="24"/>
                <w:szCs w:val="24"/>
                <w:highlight w:val="none"/>
              </w:rPr>
              <w:t>与该服务商</w:t>
            </w:r>
            <w:r>
              <w:rPr>
                <w:rStyle w:val="266"/>
                <w:rFonts w:hint="eastAsia" w:ascii="宋体" w:hAnsi="宋体"/>
                <w:color w:val="000000"/>
                <w:sz w:val="24"/>
                <w:szCs w:val="24"/>
                <w:highlight w:val="none"/>
                <w:lang w:val="en-US" w:eastAsia="zh-CN"/>
              </w:rPr>
              <w:t>的合同</w:t>
            </w:r>
            <w:r>
              <w:rPr>
                <w:rStyle w:val="266"/>
                <w:rFonts w:hint="eastAsia" w:ascii="宋体" w:hAnsi="宋体"/>
                <w:color w:val="000000"/>
                <w:sz w:val="24"/>
                <w:szCs w:val="24"/>
                <w:highlight w:val="none"/>
              </w:rPr>
              <w:t>。</w:t>
            </w:r>
            <w:r>
              <w:rPr>
                <w:rStyle w:val="266"/>
                <w:rFonts w:hint="eastAsia" w:ascii="宋体" w:hAnsi="宋体"/>
                <w:color w:val="000000"/>
                <w:sz w:val="24"/>
                <w:szCs w:val="24"/>
                <w:highlight w:val="none"/>
                <w:lang w:val="en-US" w:eastAsia="zh-CN"/>
              </w:rPr>
              <w:t>服务商在服务期限内中断服务的，扣除中断期间的所有费用。</w:t>
            </w:r>
          </w:p>
        </w:tc>
      </w:tr>
    </w:tbl>
    <w:p w14:paraId="42C0812E">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outlineLvl w:val="9"/>
        <w:rPr>
          <w:rFonts w:hint="eastAsia" w:ascii="宋体" w:hAnsi="宋体" w:eastAsia="宋体" w:cs="宋体"/>
          <w:color w:val="000000" w:themeColor="text1"/>
          <w:sz w:val="22"/>
          <w:szCs w:val="20"/>
          <w:highlight w:val="none"/>
          <w14:textFill>
            <w14:solidFill>
              <w14:schemeClr w14:val="tx1"/>
            </w14:solidFill>
          </w14:textFill>
        </w:rPr>
      </w:pPr>
    </w:p>
    <w:p w14:paraId="73257A5D">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ind w:firstLine="440"/>
        <w:rPr>
          <w:rFonts w:hint="eastAsia" w:ascii="宋体" w:hAnsi="宋体" w:eastAsia="宋体" w:cs="宋体"/>
          <w:color w:val="000000" w:themeColor="text1"/>
          <w:sz w:val="22"/>
          <w:szCs w:val="20"/>
          <w:highlight w:val="none"/>
          <w14:textFill>
            <w14:solidFill>
              <w14:schemeClr w14:val="tx1"/>
            </w14:solidFill>
          </w14:textFill>
        </w:rPr>
      </w:pPr>
    </w:p>
    <w:p w14:paraId="27B51A62">
      <w:pPr>
        <w:pStyle w:val="2"/>
        <w:pBdr>
          <w:top w:val="none" w:color="000000" w:sz="0" w:space="0"/>
          <w:left w:val="none" w:color="000000" w:sz="0" w:space="0"/>
          <w:bottom w:val="none" w:color="000000" w:sz="0" w:space="0"/>
          <w:right w:val="none" w:color="000000" w:sz="0" w:space="0"/>
        </w:pBdr>
        <w:shd w:val="clear" w:color="auto"/>
        <w:spacing w:before="0" w:after="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t>第五章评标方法与评标标准</w:t>
      </w:r>
    </w:p>
    <w:p w14:paraId="292624D8">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ind w:firstLine="562"/>
        <w:rPr>
          <w:rFonts w:hint="eastAsia" w:ascii="宋体" w:hAnsi="宋体" w:eastAsia="宋体" w:cs="宋体"/>
          <w:color w:val="000000" w:themeColor="text1"/>
          <w:sz w:val="22"/>
          <w:szCs w:val="20"/>
          <w:highlight w:val="none"/>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一、</w:t>
      </w:r>
      <w:r>
        <w:rPr>
          <w:rFonts w:hint="eastAsia" w:ascii="宋体" w:hAnsi="宋体" w:eastAsia="宋体" w:cs="宋体"/>
          <w:b/>
          <w:color w:val="000000" w:themeColor="text1"/>
          <w:sz w:val="28"/>
          <w:highlight w:val="none"/>
          <w14:textFill>
            <w14:solidFill>
              <w14:schemeClr w14:val="tx1"/>
            </w14:solidFill>
          </w14:textFill>
        </w:rPr>
        <w:t>资格审查</w:t>
      </w:r>
    </w:p>
    <w:p w14:paraId="59C08C13">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ind w:firstLine="4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szCs w:val="20"/>
          <w:highlight w:val="none"/>
          <w14:textFill>
            <w14:solidFill>
              <w14:schemeClr w14:val="tx1"/>
            </w14:solidFill>
          </w14:textFill>
        </w:rPr>
        <w:t>资格审查人员按照下列指标对各投标人的资格进行审查，未通过审查的为无效标，不参与评标。</w:t>
      </w:r>
    </w:p>
    <w:tbl>
      <w:tblPr>
        <w:tblStyle w:val="37"/>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5"/>
        <w:gridCol w:w="4105"/>
      </w:tblGrid>
      <w:tr w14:paraId="58C8F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27DBFF7F">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资格审查因素</w:t>
            </w:r>
          </w:p>
        </w:tc>
        <w:tc>
          <w:tcPr>
            <w:tcW w:w="4105" w:type="dxa"/>
            <w:shd w:val="clear" w:color="auto" w:fill="auto"/>
            <w:noWrap w:val="0"/>
            <w:tcMar>
              <w:top w:w="0" w:type="dxa"/>
              <w:left w:w="0" w:type="dxa"/>
              <w:bottom w:w="0" w:type="dxa"/>
              <w:right w:w="0" w:type="dxa"/>
            </w:tcMar>
            <w:vAlign w:val="center"/>
          </w:tcPr>
          <w:p w14:paraId="29623BEC">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审查标准</w:t>
            </w:r>
          </w:p>
        </w:tc>
      </w:tr>
      <w:tr w14:paraId="1494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275C5681">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投标声明及承诺函</w:t>
            </w:r>
          </w:p>
        </w:tc>
        <w:tc>
          <w:tcPr>
            <w:tcW w:w="4105" w:type="dxa"/>
            <w:shd w:val="clear" w:color="auto" w:fill="auto"/>
            <w:noWrap w:val="0"/>
            <w:tcMar>
              <w:top w:w="0" w:type="dxa"/>
              <w:left w:w="0" w:type="dxa"/>
              <w:bottom w:w="0" w:type="dxa"/>
              <w:right w:w="0" w:type="dxa"/>
            </w:tcMar>
            <w:vAlign w:val="center"/>
          </w:tcPr>
          <w:p w14:paraId="03CDB45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60FBD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7F9D589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信用信息</w:t>
            </w:r>
          </w:p>
        </w:tc>
        <w:tc>
          <w:tcPr>
            <w:tcW w:w="4105" w:type="dxa"/>
            <w:shd w:val="clear" w:color="auto" w:fill="auto"/>
            <w:noWrap w:val="0"/>
            <w:tcMar>
              <w:top w:w="0" w:type="dxa"/>
              <w:left w:w="0" w:type="dxa"/>
              <w:bottom w:w="0" w:type="dxa"/>
              <w:right w:w="0" w:type="dxa"/>
            </w:tcMar>
            <w:vAlign w:val="center"/>
          </w:tcPr>
          <w:p w14:paraId="1E3A10CE">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574A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0AA696D1">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联合体投标</w:t>
            </w:r>
          </w:p>
        </w:tc>
        <w:tc>
          <w:tcPr>
            <w:tcW w:w="4105" w:type="dxa"/>
            <w:shd w:val="clear" w:color="auto" w:fill="auto"/>
            <w:noWrap w:val="0"/>
            <w:tcMar>
              <w:top w:w="0" w:type="dxa"/>
              <w:left w:w="0" w:type="dxa"/>
              <w:bottom w:w="0" w:type="dxa"/>
              <w:right w:w="0" w:type="dxa"/>
            </w:tcMar>
            <w:vAlign w:val="center"/>
          </w:tcPr>
          <w:p w14:paraId="3212239D">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不接受联合体投标</w:t>
            </w:r>
          </w:p>
        </w:tc>
      </w:tr>
      <w:tr w14:paraId="0B8A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51092FDE">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中小企业或残疾人福利性单位声明函，或监狱企业证明文件</w:t>
            </w:r>
          </w:p>
        </w:tc>
        <w:tc>
          <w:tcPr>
            <w:tcW w:w="4105" w:type="dxa"/>
            <w:shd w:val="clear" w:color="auto" w:fill="auto"/>
            <w:noWrap w:val="0"/>
            <w:tcMar>
              <w:top w:w="0" w:type="dxa"/>
              <w:left w:w="0" w:type="dxa"/>
              <w:bottom w:w="0" w:type="dxa"/>
              <w:right w:w="0" w:type="dxa"/>
            </w:tcMar>
            <w:vAlign w:val="center"/>
          </w:tcPr>
          <w:p w14:paraId="280B8D10">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19C58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40DDA7E2">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aps w:val="0"/>
                <w:color w:val="000000"/>
                <w:sz w:val="21"/>
                <w:szCs w:val="22"/>
                <w:highlight w:val="none"/>
                <w:rtl w:val="0"/>
                <w:lang w:val="en-US" w:eastAsia="zh-CN" w:bidi="ar-SA"/>
              </w:rPr>
              <w:t>本项目的特定资格要求</w:t>
            </w:r>
          </w:p>
        </w:tc>
        <w:tc>
          <w:tcPr>
            <w:tcW w:w="4105" w:type="dxa"/>
            <w:shd w:val="clear" w:color="auto" w:fill="auto"/>
            <w:noWrap w:val="0"/>
            <w:tcMar>
              <w:top w:w="0" w:type="dxa"/>
              <w:left w:w="0" w:type="dxa"/>
              <w:bottom w:w="0" w:type="dxa"/>
              <w:right w:w="0" w:type="dxa"/>
            </w:tcMar>
            <w:vAlign w:val="center"/>
          </w:tcPr>
          <w:p w14:paraId="579B85C4">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3D85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6984FFCA">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rtl w:val="0"/>
                <w:lang w:val="en-US" w:eastAsia="zh-CN" w:bidi="ar-SA"/>
              </w:rPr>
            </w:pPr>
            <w:r>
              <w:rPr>
                <w:rFonts w:hint="eastAsia" w:ascii="宋体" w:hAnsi="宋体" w:cs="宋体"/>
                <w:highlight w:val="none"/>
              </w:rPr>
              <w:t>投标代理人(授权委托人)资格要求</w:t>
            </w:r>
          </w:p>
        </w:tc>
        <w:tc>
          <w:tcPr>
            <w:tcW w:w="4105" w:type="dxa"/>
            <w:shd w:val="clear" w:color="auto" w:fill="auto"/>
            <w:noWrap w:val="0"/>
            <w:tcMar>
              <w:top w:w="0" w:type="dxa"/>
              <w:left w:w="0" w:type="dxa"/>
              <w:bottom w:w="0" w:type="dxa"/>
              <w:right w:w="0" w:type="dxa"/>
            </w:tcMar>
            <w:vAlign w:val="center"/>
          </w:tcPr>
          <w:p w14:paraId="1A0454CC">
            <w:pPr>
              <w:pBdr>
                <w:top w:val="none" w:color="000000" w:sz="0" w:space="0"/>
                <w:left w:val="none" w:color="000000" w:sz="0" w:space="0"/>
                <w:bottom w:val="none" w:color="000000" w:sz="0" w:space="0"/>
                <w:right w:val="none" w:color="000000" w:sz="0" w:space="0"/>
              </w:pBdr>
              <w:rPr>
                <w:rFonts w:hint="eastAsia" w:ascii="宋体" w:hAnsi="宋体" w:eastAsia="宋体" w:cs="宋体"/>
                <w:sz w:val="21"/>
                <w:szCs w:val="21"/>
                <w:highlight w:val="none"/>
                <w:lang w:val="en-US" w:eastAsia="zh-CN" w:bidi="ar-SA"/>
              </w:rPr>
            </w:pPr>
            <w:r>
              <w:rPr>
                <w:rFonts w:hint="eastAsia" w:ascii="宋体" w:hAnsi="宋体" w:cs="宋体"/>
                <w:highlight w:val="none"/>
              </w:rPr>
              <w:t>符合招标文件要求</w:t>
            </w:r>
          </w:p>
        </w:tc>
      </w:tr>
      <w:tr w14:paraId="44589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05" w:type="dxa"/>
            <w:shd w:val="clear" w:color="auto" w:fill="auto"/>
            <w:noWrap w:val="0"/>
            <w:tcMar>
              <w:top w:w="0" w:type="dxa"/>
              <w:left w:w="0" w:type="dxa"/>
              <w:bottom w:w="0" w:type="dxa"/>
              <w:right w:w="0" w:type="dxa"/>
            </w:tcMar>
            <w:vAlign w:val="center"/>
          </w:tcPr>
          <w:p w14:paraId="7147DB6D">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其他</w:t>
            </w:r>
          </w:p>
        </w:tc>
        <w:tc>
          <w:tcPr>
            <w:tcW w:w="4105" w:type="dxa"/>
            <w:shd w:val="clear" w:color="auto" w:fill="auto"/>
            <w:noWrap w:val="0"/>
            <w:tcMar>
              <w:top w:w="0" w:type="dxa"/>
              <w:left w:w="0" w:type="dxa"/>
              <w:bottom w:w="0" w:type="dxa"/>
              <w:right w:w="0" w:type="dxa"/>
            </w:tcMar>
            <w:vAlign w:val="center"/>
          </w:tcPr>
          <w:p w14:paraId="0B39B568">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bl>
    <w:p w14:paraId="3DDA8C66">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ind w:firstLine="562"/>
        <w:rPr>
          <w:rFonts w:hint="eastAsia" w:ascii="宋体" w:hAnsi="宋体" w:eastAsia="宋体" w:cs="宋体"/>
          <w:b/>
          <w:color w:val="000000" w:themeColor="text1"/>
          <w:sz w:val="28"/>
          <w:highlight w:val="none"/>
          <w:lang w:val="en-US" w:eastAsia="zh-CN"/>
          <w14:textFill>
            <w14:solidFill>
              <w14:schemeClr w14:val="tx1"/>
            </w14:solidFill>
          </w14:textFill>
        </w:rPr>
      </w:pPr>
      <w:r>
        <w:rPr>
          <w:rFonts w:hint="eastAsia" w:ascii="宋体" w:hAnsi="宋体" w:eastAsia="宋体" w:cs="宋体"/>
          <w:b/>
          <w:color w:val="000000" w:themeColor="text1"/>
          <w:sz w:val="28"/>
          <w:highlight w:val="none"/>
          <w:lang w:val="en-US" w:eastAsia="zh-CN"/>
          <w14:textFill>
            <w14:solidFill>
              <w14:schemeClr w14:val="tx1"/>
            </w14:solidFill>
          </w14:textFill>
        </w:rPr>
        <w:t>二、符合性审查</w:t>
      </w:r>
    </w:p>
    <w:p w14:paraId="2C77FDB1">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ind w:firstLine="44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2"/>
          <w:szCs w:val="20"/>
          <w:highlight w:val="none"/>
          <w14:textFill>
            <w14:solidFill>
              <w14:schemeClr w14:val="tx1"/>
            </w14:solidFill>
          </w14:textFill>
        </w:rPr>
        <w:t>评标委员会首先按照下列指标对各投标人的投标文件进行符合性审查，未通过审查的为无效标，不再参与评审。</w:t>
      </w:r>
    </w:p>
    <w:tbl>
      <w:tblPr>
        <w:tblStyle w:val="37"/>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090"/>
        <w:gridCol w:w="4120"/>
      </w:tblGrid>
      <w:tr w14:paraId="19B4C5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6A129671">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符合性审查因素</w:t>
            </w:r>
          </w:p>
        </w:tc>
        <w:tc>
          <w:tcPr>
            <w:tcW w:w="4120" w:type="dxa"/>
            <w:tcBorders>
              <w:top w:val="single" w:color="000000" w:sz="8" w:space="0"/>
              <w:left w:val="nil"/>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45001351">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审查标准</w:t>
            </w:r>
          </w:p>
        </w:tc>
      </w:tr>
      <w:tr w14:paraId="7940CC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0C2454AF">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法定代表人身份证明或授权委托书</w:t>
            </w:r>
          </w:p>
        </w:tc>
        <w:tc>
          <w:tcPr>
            <w:tcW w:w="4120"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40A7B4C6">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166BB0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0296BEF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技术标准和要求</w:t>
            </w:r>
          </w:p>
        </w:tc>
        <w:tc>
          <w:tcPr>
            <w:tcW w:w="4120"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1A94B78F">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r w14:paraId="454BF2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090" w:type="dxa"/>
            <w:tcBorders>
              <w:top w:val="nil"/>
              <w:left w:val="single" w:color="000000" w:sz="8" w:space="0"/>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60D67472">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其他</w:t>
            </w:r>
          </w:p>
        </w:tc>
        <w:tc>
          <w:tcPr>
            <w:tcW w:w="4120" w:type="dxa"/>
            <w:tcBorders>
              <w:top w:val="nil"/>
              <w:left w:val="nil"/>
              <w:bottom w:val="single" w:color="000000" w:sz="8" w:space="0"/>
              <w:right w:val="single" w:color="000000" w:sz="8" w:space="0"/>
            </w:tcBorders>
            <w:shd w:val="clear" w:color="auto" w:fill="auto"/>
            <w:noWrap w:val="0"/>
            <w:tcMar>
              <w:top w:w="0" w:type="dxa"/>
              <w:left w:w="0" w:type="dxa"/>
              <w:bottom w:w="0" w:type="dxa"/>
              <w:right w:w="0" w:type="dxa"/>
            </w:tcMar>
            <w:vAlign w:val="center"/>
          </w:tcPr>
          <w:p w14:paraId="352B423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符合招标文件要求</w:t>
            </w:r>
          </w:p>
        </w:tc>
      </w:tr>
    </w:tbl>
    <w:p w14:paraId="2029B78A">
      <w:pPr>
        <w:pBdr>
          <w:top w:val="none" w:color="000000" w:sz="0" w:space="0"/>
          <w:left w:val="none" w:color="000000" w:sz="0" w:space="0"/>
          <w:bottom w:val="none" w:color="000000" w:sz="0" w:space="0"/>
          <w:right w:val="none" w:color="000000" w:sz="0" w:space="0"/>
        </w:pBdr>
        <w:shd w:val="clear" w:color="auto"/>
        <w:spacing w:line="499" w:lineRule="atLeast"/>
        <w:ind w:firstLine="562"/>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三、评分办法—综合评分法</w:t>
      </w:r>
    </w:p>
    <w:p w14:paraId="1449459D">
      <w:pPr>
        <w:pBdr>
          <w:top w:val="none" w:color="000000" w:sz="0" w:space="0"/>
          <w:left w:val="none" w:color="000000" w:sz="0" w:space="0"/>
          <w:bottom w:val="none" w:color="000000" w:sz="0" w:space="0"/>
          <w:right w:val="none" w:color="000000" w:sz="0" w:space="0"/>
        </w:pBdr>
        <w:shd w:val="clear" w:color="auto"/>
        <w:spacing w:line="499"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（一）评标办法：</w:t>
      </w:r>
      <w:r>
        <w:rPr>
          <w:rFonts w:hint="eastAsia" w:ascii="宋体" w:hAnsi="宋体" w:eastAsia="宋体" w:cs="宋体"/>
          <w:color w:val="000000" w:themeColor="text1"/>
          <w:sz w:val="24"/>
          <w:highlight w:val="none"/>
          <w14:textFill>
            <w14:solidFill>
              <w14:schemeClr w14:val="tx1"/>
            </w14:solidFill>
          </w14:textFill>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5BAD7C16">
      <w:pPr>
        <w:pBdr>
          <w:top w:val="none" w:color="000000" w:sz="0" w:space="0"/>
          <w:left w:val="none" w:color="000000" w:sz="0" w:space="0"/>
          <w:bottom w:val="none" w:color="000000" w:sz="0" w:space="0"/>
          <w:right w:val="none" w:color="000000" w:sz="0" w:space="0"/>
        </w:pBdr>
        <w:shd w:val="clear" w:color="auto"/>
        <w:spacing w:line="49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评标委员会根据评审后投标人排序推荐中标候选人。投标文件满足招标文件全部实质性要求，且评审后排序第一的投标人为第一中标候选人，依次类推。</w:t>
      </w:r>
    </w:p>
    <w:p w14:paraId="1232C525">
      <w:pPr>
        <w:pBdr>
          <w:top w:val="none" w:color="000000" w:sz="0" w:space="0"/>
          <w:left w:val="none" w:color="000000" w:sz="0" w:space="0"/>
          <w:bottom w:val="none" w:color="000000" w:sz="0" w:space="0"/>
          <w:right w:val="none" w:color="000000" w:sz="0" w:space="0"/>
        </w:pBdr>
        <w:shd w:val="clear" w:color="auto"/>
        <w:spacing w:line="49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p>
    <w:p w14:paraId="11E4C5FB">
      <w:pPr>
        <w:numPr>
          <w:ilvl w:val="0"/>
          <w:numId w:val="6"/>
        </w:numPr>
        <w:pBdr>
          <w:top w:val="none" w:color="000000" w:sz="0" w:space="0"/>
          <w:left w:val="none" w:color="000000" w:sz="0" w:space="0"/>
          <w:bottom w:val="none" w:color="000000" w:sz="0" w:space="0"/>
          <w:right w:val="none" w:color="000000" w:sz="0" w:space="0"/>
        </w:pBdr>
        <w:shd w:val="clear" w:color="auto"/>
        <w:spacing w:line="499" w:lineRule="atLeast"/>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详细评审。</w:t>
      </w:r>
      <w:r>
        <w:rPr>
          <w:rFonts w:hint="eastAsia" w:ascii="宋体" w:hAnsi="宋体" w:eastAsia="宋体" w:cs="宋体"/>
          <w:color w:val="000000" w:themeColor="text1"/>
          <w:sz w:val="24"/>
          <w:highlight w:val="none"/>
          <w14:textFill>
            <w14:solidFill>
              <w14:schemeClr w14:val="tx1"/>
            </w14:solidFill>
          </w14:textFill>
        </w:rPr>
        <w:t>评标委员会按照招标文件规定的评分标准，对各投标文件进行详细评审打分。评标委员会组长对各评审专家的打分情况进行复核无误后汇总，形成评审报告。</w:t>
      </w:r>
    </w:p>
    <w:tbl>
      <w:tblPr>
        <w:tblStyle w:val="37"/>
        <w:tblW w:w="9097"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762"/>
        <w:gridCol w:w="763"/>
        <w:gridCol w:w="6912"/>
      </w:tblGrid>
      <w:tr w14:paraId="08C60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422" w:type="dxa"/>
            <w:gridSpan w:val="2"/>
            <w:noWrap w:val="0"/>
            <w:vAlign w:val="center"/>
          </w:tcPr>
          <w:p w14:paraId="151B67EC">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评审因素</w:t>
            </w:r>
          </w:p>
        </w:tc>
        <w:tc>
          <w:tcPr>
            <w:tcW w:w="763" w:type="dxa"/>
            <w:noWrap w:val="0"/>
            <w:vAlign w:val="center"/>
          </w:tcPr>
          <w:p w14:paraId="6236C10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分数</w:t>
            </w:r>
          </w:p>
        </w:tc>
        <w:tc>
          <w:tcPr>
            <w:tcW w:w="6912" w:type="dxa"/>
            <w:noWrap w:val="0"/>
            <w:vAlign w:val="center"/>
          </w:tcPr>
          <w:p w14:paraId="0D9021B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评审标准</w:t>
            </w:r>
          </w:p>
        </w:tc>
      </w:tr>
      <w:tr w14:paraId="61C09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0" w:type="dxa"/>
            <w:noWrap w:val="0"/>
            <w:vAlign w:val="center"/>
          </w:tcPr>
          <w:p w14:paraId="7337D89C">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报价分</w:t>
            </w:r>
          </w:p>
        </w:tc>
        <w:tc>
          <w:tcPr>
            <w:tcW w:w="762" w:type="dxa"/>
            <w:noWrap w:val="0"/>
            <w:vAlign w:val="center"/>
          </w:tcPr>
          <w:p w14:paraId="60BB2E2C">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投标报价</w:t>
            </w:r>
          </w:p>
        </w:tc>
        <w:tc>
          <w:tcPr>
            <w:tcW w:w="763" w:type="dxa"/>
            <w:noWrap w:val="0"/>
            <w:vAlign w:val="center"/>
          </w:tcPr>
          <w:p w14:paraId="09EDECE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10.00</w:t>
            </w:r>
          </w:p>
        </w:tc>
        <w:tc>
          <w:tcPr>
            <w:tcW w:w="6912" w:type="dxa"/>
            <w:noWrap w:val="0"/>
            <w:vAlign w:val="center"/>
          </w:tcPr>
          <w:p w14:paraId="2A80EFB7">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采用低价优先法计算，即满足招标文件要求且投标价格最低的投标报价为评标基准价，其价格分为满分。其他投标人投标报价得分＝（评标基准价/</w:t>
            </w:r>
            <w:r>
              <w:rPr>
                <w:rStyle w:val="411"/>
                <w:rFonts w:hint="eastAsia" w:ascii="宋体" w:hAnsi="宋体" w:eastAsia="宋体" w:cs="宋体"/>
                <w:color w:val="auto"/>
                <w:sz w:val="21"/>
                <w:szCs w:val="21"/>
                <w:highlight w:val="none"/>
                <w:lang w:val="en-US" w:eastAsia="zh-CN" w:bidi="ar"/>
              </w:rPr>
              <w:t>投标报价）</w:t>
            </w:r>
            <w:r>
              <w:rPr>
                <w:rFonts w:hint="eastAsia" w:ascii="宋体" w:hAnsi="宋体" w:eastAsia="宋体" w:cs="宋体"/>
                <w:i w:val="0"/>
                <w:iCs w:val="0"/>
                <w:color w:val="auto"/>
                <w:sz w:val="21"/>
                <w:szCs w:val="21"/>
                <w:highlight w:val="none"/>
                <w:u w:val="none"/>
                <w:lang w:val="en-US" w:eastAsia="zh-CN" w:bidi="ar"/>
              </w:rPr>
              <w:t>*</w:t>
            </w:r>
            <w:r>
              <w:rPr>
                <w:rFonts w:hint="eastAsia" w:ascii="宋体" w:hAnsi="宋体" w:cs="宋体"/>
                <w:i w:val="0"/>
                <w:iCs w:val="0"/>
                <w:color w:val="auto"/>
                <w:sz w:val="21"/>
                <w:szCs w:val="21"/>
                <w:highlight w:val="none"/>
                <w:u w:val="none"/>
                <w:lang w:val="en-US" w:eastAsia="zh-CN" w:bidi="ar"/>
              </w:rPr>
              <w:t>10</w:t>
            </w:r>
            <w:r>
              <w:rPr>
                <w:rStyle w:val="411"/>
                <w:rFonts w:hint="eastAsia" w:ascii="宋体" w:hAnsi="宋体" w:eastAsia="宋体" w:cs="宋体"/>
                <w:color w:val="auto"/>
                <w:sz w:val="21"/>
                <w:szCs w:val="21"/>
                <w:highlight w:val="none"/>
                <w:lang w:val="en-US" w:eastAsia="zh-CN" w:bidi="ar"/>
              </w:rPr>
              <w:t>。</w:t>
            </w:r>
          </w:p>
        </w:tc>
      </w:tr>
      <w:tr w14:paraId="19C5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0" w:type="dxa"/>
            <w:noWrap w:val="0"/>
            <w:vAlign w:val="center"/>
          </w:tcPr>
          <w:p w14:paraId="2488675F">
            <w:pPr>
              <w:keepNext w:val="0"/>
              <w:keepLines w:val="0"/>
              <w:widowControl/>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highlight w:val="none"/>
              </w:rPr>
              <w:t>企业</w:t>
            </w:r>
            <w:r>
              <w:rPr>
                <w:rFonts w:hint="eastAsia" w:ascii="宋体" w:hAnsi="宋体" w:cs="宋体"/>
                <w:color w:val="auto"/>
                <w:highlight w:val="none"/>
                <w:lang w:val="en-US" w:eastAsia="zh-CN"/>
              </w:rPr>
              <w:t>经营</w:t>
            </w:r>
            <w:r>
              <w:rPr>
                <w:rFonts w:hint="eastAsia" w:ascii="宋体" w:hAnsi="宋体" w:cs="宋体"/>
                <w:color w:val="auto"/>
                <w:highlight w:val="none"/>
              </w:rPr>
              <w:t>业绩</w:t>
            </w:r>
          </w:p>
        </w:tc>
        <w:tc>
          <w:tcPr>
            <w:tcW w:w="762" w:type="dxa"/>
            <w:noWrap w:val="0"/>
            <w:vAlign w:val="center"/>
          </w:tcPr>
          <w:p w14:paraId="56FF43C6">
            <w:pPr>
              <w:keepNext w:val="0"/>
              <w:keepLines w:val="0"/>
              <w:widowControl/>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color w:val="auto"/>
                <w:highlight w:val="none"/>
              </w:rPr>
              <w:t>企业业绩</w:t>
            </w:r>
          </w:p>
        </w:tc>
        <w:tc>
          <w:tcPr>
            <w:tcW w:w="763" w:type="dxa"/>
            <w:noWrap w:val="0"/>
            <w:vAlign w:val="center"/>
          </w:tcPr>
          <w:p w14:paraId="480DDC6A">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1.00</w:t>
            </w:r>
          </w:p>
        </w:tc>
        <w:tc>
          <w:tcPr>
            <w:tcW w:w="6912" w:type="dxa"/>
            <w:noWrap w:val="0"/>
            <w:vAlign w:val="center"/>
          </w:tcPr>
          <w:p w14:paraId="6330FA0F">
            <w:pPr>
              <w:keepNext w:val="0"/>
              <w:keepLines w:val="0"/>
              <w:widowControl/>
              <w:suppressLineNumbers w:val="0"/>
              <w:jc w:val="left"/>
              <w:rPr>
                <w:rStyle w:val="411"/>
                <w:rFonts w:hint="eastAsia" w:ascii="宋体" w:hAnsi="宋体" w:eastAsia="宋体" w:cs="宋体"/>
                <w:color w:val="auto"/>
                <w:sz w:val="21"/>
                <w:szCs w:val="21"/>
                <w:highlight w:val="none"/>
                <w:lang w:val="en-US" w:eastAsia="zh-CN" w:bidi="ar"/>
              </w:rPr>
            </w:pPr>
            <w:r>
              <w:rPr>
                <w:rFonts w:hint="eastAsia" w:ascii="宋体" w:hAnsi="宋体" w:cs="宋体"/>
                <w:color w:val="auto"/>
                <w:highlight w:val="none"/>
              </w:rPr>
              <w:t>投</w:t>
            </w:r>
            <w:r>
              <w:rPr>
                <w:rStyle w:val="411"/>
                <w:rFonts w:hint="eastAsia" w:ascii="宋体" w:hAnsi="宋体" w:eastAsia="宋体" w:cs="宋体"/>
                <w:color w:val="auto"/>
                <w:sz w:val="21"/>
                <w:szCs w:val="21"/>
                <w:highlight w:val="none"/>
                <w:lang w:val="en-US" w:eastAsia="zh-CN" w:bidi="ar"/>
              </w:rPr>
              <w:t>标人自202</w:t>
            </w:r>
            <w:r>
              <w:rPr>
                <w:rStyle w:val="411"/>
                <w:rFonts w:hint="eastAsia" w:ascii="宋体" w:hAnsi="宋体" w:cs="宋体"/>
                <w:color w:val="auto"/>
                <w:sz w:val="21"/>
                <w:szCs w:val="21"/>
                <w:highlight w:val="none"/>
                <w:lang w:val="en-US" w:eastAsia="zh-CN" w:bidi="ar"/>
              </w:rPr>
              <w:t>3</w:t>
            </w:r>
            <w:r>
              <w:rPr>
                <w:rStyle w:val="411"/>
                <w:rFonts w:hint="eastAsia" w:ascii="宋体" w:hAnsi="宋体" w:eastAsia="宋体" w:cs="宋体"/>
                <w:color w:val="auto"/>
                <w:sz w:val="21"/>
                <w:szCs w:val="21"/>
                <w:highlight w:val="none"/>
                <w:lang w:val="en-US" w:eastAsia="zh-CN" w:bidi="ar"/>
              </w:rPr>
              <w:t xml:space="preserve">年1月1日以来(以合同签订时间为准)承担过类似采购业绩的，每提供一个1分，最高得1分。 </w:t>
            </w:r>
          </w:p>
          <w:p w14:paraId="5DEF4189">
            <w:pPr>
              <w:keepNext w:val="0"/>
              <w:keepLines w:val="0"/>
              <w:widowControl/>
              <w:suppressLineNumbers w:val="0"/>
              <w:jc w:val="left"/>
              <w:rPr>
                <w:rStyle w:val="411"/>
                <w:rFonts w:hint="eastAsia" w:ascii="宋体" w:hAnsi="宋体" w:eastAsia="宋体" w:cs="宋体"/>
                <w:color w:val="auto"/>
                <w:sz w:val="21"/>
                <w:szCs w:val="21"/>
                <w:highlight w:val="none"/>
                <w:lang w:val="en-US" w:eastAsia="zh-CN" w:bidi="ar"/>
              </w:rPr>
            </w:pPr>
            <w:r>
              <w:rPr>
                <w:rStyle w:val="411"/>
                <w:rFonts w:hint="eastAsia" w:ascii="宋体" w:hAnsi="宋体" w:eastAsia="宋体" w:cs="宋体"/>
                <w:color w:val="auto"/>
                <w:sz w:val="21"/>
                <w:szCs w:val="21"/>
                <w:highlight w:val="none"/>
                <w:lang w:val="en-US" w:eastAsia="zh-CN" w:bidi="ar"/>
              </w:rPr>
              <w:t>注：1.投标文件中须同时提供合同（或者合同协议书）及甲方出具的验收合格证明材料（或业主满意度报告）原件扫描件，二者缺一不可。</w:t>
            </w:r>
          </w:p>
          <w:p w14:paraId="6EB0E236">
            <w:pPr>
              <w:keepNext w:val="0"/>
              <w:keepLines w:val="0"/>
              <w:widowControl/>
              <w:suppressLineNumbers w:val="0"/>
              <w:jc w:val="left"/>
              <w:rPr>
                <w:rStyle w:val="411"/>
                <w:rFonts w:hint="eastAsia" w:ascii="宋体" w:hAnsi="宋体" w:eastAsia="宋体" w:cs="宋体"/>
                <w:color w:val="auto"/>
                <w:sz w:val="21"/>
                <w:szCs w:val="21"/>
                <w:highlight w:val="none"/>
                <w:lang w:val="en-US" w:eastAsia="zh-CN" w:bidi="ar"/>
              </w:rPr>
            </w:pPr>
            <w:r>
              <w:rPr>
                <w:rStyle w:val="411"/>
                <w:rFonts w:hint="eastAsia" w:ascii="宋体" w:hAnsi="宋体" w:eastAsia="宋体" w:cs="宋体"/>
                <w:color w:val="auto"/>
                <w:sz w:val="21"/>
                <w:szCs w:val="21"/>
                <w:highlight w:val="none"/>
                <w:lang w:val="en-US" w:eastAsia="zh-CN" w:bidi="ar"/>
              </w:rPr>
              <w:t xml:space="preserve">2.业绩证明材料应能够明确反映投标人名称、项目内容、合同签订时间等主要信息，否则不得分。 </w:t>
            </w:r>
          </w:p>
          <w:p w14:paraId="74084874">
            <w:pPr>
              <w:keepNext w:val="0"/>
              <w:keepLines w:val="0"/>
              <w:widowControl/>
              <w:suppressLineNumbers w:val="0"/>
              <w:jc w:val="left"/>
              <w:rPr>
                <w:rFonts w:hint="eastAsia" w:ascii="宋体" w:hAnsi="宋体" w:cs="宋体"/>
                <w:color w:val="auto"/>
                <w:highlight w:val="none"/>
                <w:lang w:val="en-US" w:eastAsia="zh-CN"/>
              </w:rPr>
            </w:pPr>
            <w:r>
              <w:rPr>
                <w:rStyle w:val="411"/>
                <w:rFonts w:hint="eastAsia" w:ascii="宋体" w:hAnsi="宋体" w:eastAsia="宋体" w:cs="宋体"/>
                <w:color w:val="auto"/>
                <w:sz w:val="21"/>
                <w:szCs w:val="21"/>
                <w:highlight w:val="none"/>
                <w:lang w:val="en-US" w:eastAsia="zh-CN" w:bidi="ar"/>
              </w:rPr>
              <w:t>3、对中标供应商的业绩信息随成交（中标）结果公告同步予以公示。</w:t>
            </w:r>
          </w:p>
        </w:tc>
      </w:tr>
      <w:tr w14:paraId="55A9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trPr>
        <w:tc>
          <w:tcPr>
            <w:tcW w:w="660" w:type="dxa"/>
            <w:noWrap w:val="0"/>
            <w:vAlign w:val="center"/>
          </w:tcPr>
          <w:p w14:paraId="77F9DF41">
            <w:pPr>
              <w:keepNext w:val="0"/>
              <w:keepLines w:val="0"/>
              <w:widowControl/>
              <w:suppressLineNumbers w:val="0"/>
              <w:jc w:val="left"/>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bidi="ar"/>
              </w:rPr>
              <w:t>技术参数</w:t>
            </w:r>
          </w:p>
        </w:tc>
        <w:tc>
          <w:tcPr>
            <w:tcW w:w="762" w:type="dxa"/>
            <w:noWrap w:val="0"/>
            <w:vAlign w:val="center"/>
          </w:tcPr>
          <w:p w14:paraId="43F01B76">
            <w:pPr>
              <w:keepNext w:val="0"/>
              <w:keepLines w:val="0"/>
              <w:widowControl/>
              <w:suppressLineNumbers w:val="0"/>
              <w:jc w:val="left"/>
              <w:rPr>
                <w:rFonts w:hint="eastAsia" w:ascii="宋体" w:hAnsi="宋体" w:cs="宋体"/>
                <w:color w:val="auto"/>
                <w:highlight w:val="none"/>
              </w:rPr>
            </w:pPr>
            <w:r>
              <w:rPr>
                <w:rFonts w:hint="eastAsia" w:ascii="宋体" w:hAnsi="宋体" w:cs="宋体"/>
                <w:color w:val="auto"/>
                <w:highlight w:val="none"/>
                <w:lang w:val="en-US" w:eastAsia="zh-CN"/>
              </w:rPr>
              <w:t>技术参数响应</w:t>
            </w:r>
          </w:p>
        </w:tc>
        <w:tc>
          <w:tcPr>
            <w:tcW w:w="763" w:type="dxa"/>
            <w:noWrap w:val="0"/>
            <w:vAlign w:val="center"/>
          </w:tcPr>
          <w:p w14:paraId="24B93045">
            <w:pPr>
              <w:keepNext w:val="0"/>
              <w:keepLines w:val="0"/>
              <w:widowControl/>
              <w:suppressLineNumbers w:val="0"/>
              <w:jc w:val="left"/>
              <w:rPr>
                <w:rFonts w:hint="eastAsia" w:ascii="宋体" w:hAnsi="宋体" w:cs="宋体"/>
                <w:color w:val="auto"/>
                <w:highlight w:val="none"/>
              </w:rPr>
            </w:pPr>
            <w:r>
              <w:rPr>
                <w:rFonts w:hint="eastAsia" w:ascii="宋体" w:hAnsi="宋体" w:cs="宋体"/>
                <w:color w:val="auto"/>
                <w:highlight w:val="none"/>
                <w:lang w:val="en-US" w:eastAsia="zh-CN"/>
              </w:rPr>
              <w:t>36.00</w:t>
            </w:r>
          </w:p>
        </w:tc>
        <w:tc>
          <w:tcPr>
            <w:tcW w:w="6912" w:type="dxa"/>
            <w:noWrap w:val="0"/>
            <w:vAlign w:val="center"/>
          </w:tcPr>
          <w:p w14:paraId="4833EDF3">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针对招标文件“第四章、采购需求”中的服务清单及技术规格表中所列内容进行评分，所投技术规格完全满足或优于招标文件技术规格要求的得36分。</w:t>
            </w:r>
            <w:r>
              <w:rPr>
                <w:rFonts w:hint="eastAsia" w:ascii="宋体" w:hAnsi="宋体" w:cs="宋体"/>
                <w:color w:val="auto"/>
                <w:highlight w:val="none"/>
                <w:lang w:val="en-US" w:eastAsia="zh-CN"/>
              </w:rPr>
              <w:br w:type="textWrapping"/>
            </w:r>
            <w:r>
              <w:rPr>
                <w:rFonts w:hint="eastAsia" w:ascii="宋体" w:hAnsi="宋体" w:cs="宋体"/>
                <w:color w:val="auto"/>
                <w:highlight w:val="none"/>
              </w:rPr>
              <w:t>1、采购清单中技术要求前标有“★”部分，为实质性要求技术参数（共</w:t>
            </w:r>
            <w:r>
              <w:rPr>
                <w:rFonts w:hint="eastAsia" w:ascii="宋体" w:hAnsi="宋体" w:cs="宋体"/>
                <w:color w:val="auto"/>
                <w:highlight w:val="none"/>
                <w:lang w:val="en-US" w:eastAsia="zh-CN"/>
              </w:rPr>
              <w:t>1</w:t>
            </w:r>
            <w:r>
              <w:rPr>
                <w:rFonts w:hint="eastAsia" w:ascii="宋体" w:hAnsi="宋体" w:cs="宋体"/>
                <w:color w:val="auto"/>
                <w:highlight w:val="none"/>
              </w:rPr>
              <w:t>条），不接受负偏离，按要求提供证明材料，否则按无效标处理。</w:t>
            </w:r>
          </w:p>
          <w:p w14:paraId="4D711105">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2、采购清单中技术要求前标有“▲”部分，为重要技术参数（共17条，合计25.5分），每有一项（一个句号的完整内容为一“项 ”）负偏离扣1.5分，扣完为止。</w:t>
            </w:r>
          </w:p>
          <w:p w14:paraId="71522D83">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3、采购清单中技术要求前标有“#”部分为一般技术参数（共</w:t>
            </w:r>
          </w:p>
          <w:p w14:paraId="461E1FEA">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20条，合计10.5分），每有一项（一个句号的完整内容为一“项 ”）负偏离扣0.53分,扣完为止。</w:t>
            </w:r>
          </w:p>
          <w:p w14:paraId="29D7E6E8">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注：</w:t>
            </w:r>
          </w:p>
          <w:p w14:paraId="3799A8C5">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①以上参数，投标人需详尽真实的在《技术要求响应及偏离表》内逐条响应，且均需在《技术要求响应及偏离表》内详尽真实的列明“超出、符合或偏离”情况，否则将视为未响应或无效响应；</w:t>
            </w:r>
          </w:p>
          <w:p w14:paraId="21F185E0">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②标注</w:t>
            </w:r>
            <w:r>
              <w:rPr>
                <w:rFonts w:hint="eastAsia" w:ascii="宋体" w:hAnsi="宋体" w:cs="宋体"/>
                <w:color w:val="auto"/>
                <w:highlight w:val="none"/>
              </w:rPr>
              <w:t>“★”</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“▲”号标记的技术参数均须按要求提供证明材料；</w:t>
            </w:r>
          </w:p>
          <w:p w14:paraId="4E1CEEDD">
            <w:pPr>
              <w:keepNext w:val="0"/>
              <w:keepLines w:val="0"/>
              <w:widowControl/>
              <w:suppressLineNumbers w:val="0"/>
              <w:jc w:val="left"/>
              <w:rPr>
                <w:rFonts w:hint="eastAsia" w:ascii="宋体" w:hAnsi="宋体" w:cs="宋体"/>
                <w:color w:val="auto"/>
                <w:highlight w:val="none"/>
              </w:rPr>
            </w:pPr>
            <w:r>
              <w:rPr>
                <w:rFonts w:hint="eastAsia" w:ascii="宋体" w:hAnsi="宋体" w:cs="宋体"/>
                <w:color w:val="auto"/>
                <w:highlight w:val="none"/>
                <w:lang w:val="en-US" w:eastAsia="zh-CN"/>
              </w:rPr>
              <w:t>③未提供证明材料的或者证明材料不满足技术参数要求的，将视为未响应或无效响应。</w:t>
            </w:r>
          </w:p>
        </w:tc>
      </w:tr>
      <w:tr w14:paraId="45E7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0" w:type="dxa"/>
            <w:vMerge w:val="restart"/>
            <w:noWrap w:val="0"/>
            <w:vAlign w:val="center"/>
          </w:tcPr>
          <w:p w14:paraId="7FCA8602">
            <w:pPr>
              <w:jc w:val="left"/>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项目实施方案</w:t>
            </w:r>
          </w:p>
          <w:p w14:paraId="70502623">
            <w:pPr>
              <w:jc w:val="left"/>
              <w:rPr>
                <w:rFonts w:hint="default" w:ascii="宋体" w:hAnsi="宋体" w:eastAsia="宋体" w:cs="宋体"/>
                <w:i w:val="0"/>
                <w:iCs w:val="0"/>
                <w:color w:val="auto"/>
                <w:sz w:val="21"/>
                <w:szCs w:val="21"/>
                <w:highlight w:val="none"/>
                <w:u w:val="none"/>
                <w:lang w:val="en-US" w:eastAsia="zh-CN"/>
              </w:rPr>
            </w:pPr>
          </w:p>
        </w:tc>
        <w:tc>
          <w:tcPr>
            <w:tcW w:w="762" w:type="dxa"/>
            <w:noWrap w:val="0"/>
            <w:vAlign w:val="center"/>
          </w:tcPr>
          <w:p w14:paraId="7A026E4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软、硬件维护需求</w:t>
            </w:r>
          </w:p>
        </w:tc>
        <w:tc>
          <w:tcPr>
            <w:tcW w:w="763" w:type="dxa"/>
            <w:noWrap w:val="0"/>
            <w:vAlign w:val="center"/>
          </w:tcPr>
          <w:p w14:paraId="41095771">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4.00</w:t>
            </w:r>
          </w:p>
        </w:tc>
        <w:tc>
          <w:tcPr>
            <w:tcW w:w="6912" w:type="dxa"/>
            <w:noWrap w:val="0"/>
            <w:vAlign w:val="center"/>
          </w:tcPr>
          <w:p w14:paraId="4A96A023">
            <w:pPr>
              <w:keepNext w:val="0"/>
              <w:keepLines w:val="0"/>
              <w:widowControl/>
              <w:suppressLineNumbers w:val="0"/>
              <w:jc w:val="left"/>
              <w:rPr>
                <w:rFonts w:hint="eastAsia" w:ascii="宋体" w:hAnsi="宋体" w:cs="宋体"/>
                <w:color w:val="auto"/>
                <w:highlight w:val="none"/>
              </w:rPr>
            </w:pPr>
            <w:r>
              <w:rPr>
                <w:rFonts w:hint="eastAsia" w:ascii="宋体" w:hAnsi="宋体" w:cs="宋体"/>
                <w:color w:val="auto"/>
                <w:highlight w:val="none"/>
              </w:rPr>
              <w:t>投标人根据招标文件“第四章、采购需求—四、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1、软、硬件维护需求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4532B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4760D9A7">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3FA8080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系统功能维护需求</w:t>
            </w:r>
          </w:p>
        </w:tc>
        <w:tc>
          <w:tcPr>
            <w:tcW w:w="763" w:type="dxa"/>
            <w:noWrap w:val="0"/>
            <w:vAlign w:val="center"/>
          </w:tcPr>
          <w:p w14:paraId="59AC2C1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4.00</w:t>
            </w:r>
          </w:p>
        </w:tc>
        <w:tc>
          <w:tcPr>
            <w:tcW w:w="6912" w:type="dxa"/>
            <w:noWrap w:val="0"/>
            <w:vAlign w:val="center"/>
          </w:tcPr>
          <w:p w14:paraId="13019BF2">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rPr>
              <w:t>投标人根据招标文件“第四章、采购需求—四、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2、</w:t>
            </w:r>
            <w:r>
              <w:rPr>
                <w:rFonts w:hint="eastAsia" w:ascii="宋体" w:hAnsi="宋体" w:eastAsia="宋体" w:cs="宋体"/>
                <w:i w:val="0"/>
                <w:iCs w:val="0"/>
                <w:color w:val="auto"/>
                <w:sz w:val="21"/>
                <w:szCs w:val="21"/>
                <w:highlight w:val="none"/>
                <w:u w:val="none"/>
                <w:lang w:val="en-US" w:eastAsia="zh-CN" w:bidi="ar"/>
              </w:rPr>
              <w:t>系统功能维护需求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1193A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0" w:type="dxa"/>
            <w:vMerge w:val="continue"/>
            <w:noWrap w:val="0"/>
            <w:vAlign w:val="center"/>
          </w:tcPr>
          <w:p w14:paraId="5891AAE8">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741CCA15">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安全及预防需求</w:t>
            </w:r>
          </w:p>
        </w:tc>
        <w:tc>
          <w:tcPr>
            <w:tcW w:w="763" w:type="dxa"/>
            <w:noWrap w:val="0"/>
            <w:vAlign w:val="center"/>
          </w:tcPr>
          <w:p w14:paraId="0EF761C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4.00</w:t>
            </w:r>
          </w:p>
        </w:tc>
        <w:tc>
          <w:tcPr>
            <w:tcW w:w="6912" w:type="dxa"/>
            <w:noWrap w:val="0"/>
            <w:vAlign w:val="center"/>
          </w:tcPr>
          <w:p w14:paraId="6B9AE361">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3、</w:t>
            </w:r>
            <w:r>
              <w:rPr>
                <w:rFonts w:hint="eastAsia" w:ascii="宋体" w:hAnsi="宋体" w:eastAsia="宋体" w:cs="宋体"/>
                <w:i w:val="0"/>
                <w:iCs w:val="0"/>
                <w:color w:val="auto"/>
                <w:sz w:val="21"/>
                <w:szCs w:val="21"/>
                <w:highlight w:val="none"/>
                <w:u w:val="none"/>
                <w:lang w:val="en-US" w:eastAsia="zh-CN" w:bidi="ar"/>
              </w:rPr>
              <w:t>安全及预防需求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1D30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0" w:type="dxa"/>
            <w:vMerge w:val="continue"/>
            <w:noWrap w:val="0"/>
            <w:vAlign w:val="center"/>
          </w:tcPr>
          <w:p w14:paraId="5C962402">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23AF78B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巡检服务需求</w:t>
            </w:r>
          </w:p>
        </w:tc>
        <w:tc>
          <w:tcPr>
            <w:tcW w:w="763" w:type="dxa"/>
            <w:noWrap w:val="0"/>
            <w:vAlign w:val="center"/>
          </w:tcPr>
          <w:p w14:paraId="5D60560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4.00</w:t>
            </w:r>
          </w:p>
        </w:tc>
        <w:tc>
          <w:tcPr>
            <w:tcW w:w="6912" w:type="dxa"/>
            <w:noWrap w:val="0"/>
            <w:vAlign w:val="center"/>
          </w:tcPr>
          <w:p w14:paraId="624D3257">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4、</w:t>
            </w:r>
            <w:r>
              <w:rPr>
                <w:rFonts w:hint="eastAsia" w:ascii="宋体" w:hAnsi="宋体" w:eastAsia="宋体" w:cs="宋体"/>
                <w:i w:val="0"/>
                <w:iCs w:val="0"/>
                <w:color w:val="auto"/>
                <w:sz w:val="21"/>
                <w:szCs w:val="21"/>
                <w:highlight w:val="none"/>
                <w:u w:val="none"/>
                <w:lang w:val="en-US" w:eastAsia="zh-CN" w:bidi="ar"/>
              </w:rPr>
              <w:t>巡检服务需求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5AADF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660" w:type="dxa"/>
            <w:vMerge w:val="continue"/>
            <w:noWrap w:val="0"/>
            <w:vAlign w:val="center"/>
          </w:tcPr>
          <w:p w14:paraId="0B4491F3">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7EF4BF7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保障服务需求</w:t>
            </w:r>
          </w:p>
        </w:tc>
        <w:tc>
          <w:tcPr>
            <w:tcW w:w="763" w:type="dxa"/>
            <w:noWrap w:val="0"/>
            <w:vAlign w:val="center"/>
          </w:tcPr>
          <w:p w14:paraId="7452D83D">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3.00</w:t>
            </w:r>
          </w:p>
        </w:tc>
        <w:tc>
          <w:tcPr>
            <w:tcW w:w="6912" w:type="dxa"/>
            <w:noWrap w:val="0"/>
            <w:vAlign w:val="center"/>
          </w:tcPr>
          <w:p w14:paraId="116194CD">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i w:val="0"/>
                <w:iCs w:val="0"/>
                <w:color w:val="auto"/>
                <w:sz w:val="21"/>
                <w:szCs w:val="21"/>
                <w:highlight w:val="none"/>
                <w:u w:val="none"/>
                <w:lang w:val="en-US" w:eastAsia="zh-CN" w:bidi="ar"/>
              </w:rPr>
              <w:t>保障服务需求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0C56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60" w:type="dxa"/>
            <w:vMerge w:val="continue"/>
            <w:noWrap w:val="0"/>
            <w:vAlign w:val="center"/>
          </w:tcPr>
          <w:p w14:paraId="16019296">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5917B21B">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服务响应需求</w:t>
            </w:r>
          </w:p>
        </w:tc>
        <w:tc>
          <w:tcPr>
            <w:tcW w:w="763" w:type="dxa"/>
            <w:noWrap w:val="0"/>
            <w:vAlign w:val="center"/>
          </w:tcPr>
          <w:p w14:paraId="3DC33717">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3.00</w:t>
            </w:r>
          </w:p>
        </w:tc>
        <w:tc>
          <w:tcPr>
            <w:tcW w:w="6912" w:type="dxa"/>
            <w:noWrap w:val="0"/>
            <w:vAlign w:val="center"/>
          </w:tcPr>
          <w:p w14:paraId="75C6AC35">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6、</w:t>
            </w:r>
            <w:r>
              <w:rPr>
                <w:rFonts w:hint="eastAsia" w:ascii="宋体" w:hAnsi="宋体" w:eastAsia="宋体" w:cs="宋体"/>
                <w:i w:val="0"/>
                <w:iCs w:val="0"/>
                <w:color w:val="auto"/>
                <w:sz w:val="21"/>
                <w:szCs w:val="21"/>
                <w:highlight w:val="none"/>
                <w:u w:val="none"/>
                <w:lang w:val="en-US" w:eastAsia="zh-CN" w:bidi="ar"/>
              </w:rPr>
              <w:t>服务响应需求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64C77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7817D117">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37A1150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组织机构和人员配置需求</w:t>
            </w:r>
          </w:p>
        </w:tc>
        <w:tc>
          <w:tcPr>
            <w:tcW w:w="763" w:type="dxa"/>
            <w:noWrap w:val="0"/>
            <w:vAlign w:val="center"/>
          </w:tcPr>
          <w:p w14:paraId="7201743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3.00</w:t>
            </w:r>
          </w:p>
        </w:tc>
        <w:tc>
          <w:tcPr>
            <w:tcW w:w="6912" w:type="dxa"/>
            <w:noWrap w:val="0"/>
            <w:vAlign w:val="center"/>
          </w:tcPr>
          <w:p w14:paraId="6F5E25C0">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7、</w:t>
            </w:r>
            <w:r>
              <w:rPr>
                <w:rFonts w:hint="eastAsia" w:ascii="宋体" w:hAnsi="宋体" w:eastAsia="宋体" w:cs="宋体"/>
                <w:i w:val="0"/>
                <w:iCs w:val="0"/>
                <w:color w:val="auto"/>
                <w:sz w:val="21"/>
                <w:szCs w:val="21"/>
                <w:highlight w:val="none"/>
                <w:u w:val="none"/>
                <w:lang w:val="en-US" w:eastAsia="zh-CN" w:bidi="ar"/>
              </w:rPr>
              <w:t>组织机构和人员配置需求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5832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0" w:type="dxa"/>
            <w:vMerge w:val="continue"/>
            <w:noWrap w:val="0"/>
            <w:vAlign w:val="center"/>
          </w:tcPr>
          <w:p w14:paraId="53BF7C0C">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427E39C6">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培训需求</w:t>
            </w:r>
          </w:p>
        </w:tc>
        <w:tc>
          <w:tcPr>
            <w:tcW w:w="763" w:type="dxa"/>
            <w:noWrap w:val="0"/>
            <w:vAlign w:val="center"/>
          </w:tcPr>
          <w:p w14:paraId="562ECF5F">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3.00</w:t>
            </w:r>
          </w:p>
        </w:tc>
        <w:tc>
          <w:tcPr>
            <w:tcW w:w="6912" w:type="dxa"/>
            <w:noWrap w:val="0"/>
            <w:vAlign w:val="center"/>
          </w:tcPr>
          <w:p w14:paraId="09897A39">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8、</w:t>
            </w:r>
            <w:r>
              <w:rPr>
                <w:rFonts w:hint="eastAsia" w:ascii="宋体" w:hAnsi="宋体" w:eastAsia="宋体" w:cs="宋体"/>
                <w:i w:val="0"/>
                <w:iCs w:val="0"/>
                <w:color w:val="auto"/>
                <w:sz w:val="21"/>
                <w:szCs w:val="21"/>
                <w:highlight w:val="none"/>
                <w:u w:val="none"/>
                <w:lang w:val="en-US" w:eastAsia="zh-CN" w:bidi="ar"/>
              </w:rPr>
              <w:t>培训需求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4011A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660" w:type="dxa"/>
            <w:vMerge w:val="continue"/>
            <w:noWrap w:val="0"/>
            <w:vAlign w:val="center"/>
          </w:tcPr>
          <w:p w14:paraId="3EAE84D9">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02782088">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运维应急预案需求</w:t>
            </w:r>
          </w:p>
        </w:tc>
        <w:tc>
          <w:tcPr>
            <w:tcW w:w="763" w:type="dxa"/>
            <w:noWrap w:val="0"/>
            <w:vAlign w:val="center"/>
          </w:tcPr>
          <w:p w14:paraId="66A63F02">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3.00</w:t>
            </w:r>
          </w:p>
        </w:tc>
        <w:tc>
          <w:tcPr>
            <w:tcW w:w="6912" w:type="dxa"/>
            <w:noWrap w:val="0"/>
            <w:vAlign w:val="center"/>
          </w:tcPr>
          <w:p w14:paraId="4F21C5E4">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9、</w:t>
            </w:r>
            <w:r>
              <w:rPr>
                <w:rFonts w:hint="eastAsia" w:ascii="宋体" w:hAnsi="宋体" w:eastAsia="宋体" w:cs="宋体"/>
                <w:i w:val="0"/>
                <w:iCs w:val="0"/>
                <w:color w:val="auto"/>
                <w:sz w:val="21"/>
                <w:szCs w:val="21"/>
                <w:highlight w:val="none"/>
                <w:u w:val="none"/>
                <w:lang w:val="en-US" w:eastAsia="zh-CN" w:bidi="ar"/>
              </w:rPr>
              <w:t>运维应急预案需求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5AABC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6F5959D6">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20AC8D40">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供货、安装及质量要求</w:t>
            </w:r>
          </w:p>
        </w:tc>
        <w:tc>
          <w:tcPr>
            <w:tcW w:w="763" w:type="dxa"/>
            <w:noWrap w:val="0"/>
            <w:vAlign w:val="center"/>
          </w:tcPr>
          <w:p w14:paraId="66AA44AA">
            <w:pPr>
              <w:keepNext w:val="0"/>
              <w:keepLines w:val="0"/>
              <w:widowControl/>
              <w:suppressLineNumbers w:val="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4.00</w:t>
            </w:r>
          </w:p>
        </w:tc>
        <w:tc>
          <w:tcPr>
            <w:tcW w:w="6912" w:type="dxa"/>
            <w:noWrap w:val="0"/>
            <w:vAlign w:val="center"/>
          </w:tcPr>
          <w:p w14:paraId="7A7667DA">
            <w:pPr>
              <w:keepNext w:val="0"/>
              <w:keepLines w:val="0"/>
              <w:widowControl/>
              <w:suppressLineNumbers w:val="0"/>
              <w:jc w:val="left"/>
              <w:rPr>
                <w:rFonts w:hint="eastAsia" w:ascii="宋体" w:hAnsi="宋体" w:eastAsia="宋体" w:cs="宋体"/>
                <w:i w:val="0"/>
                <w:iCs w:val="0"/>
                <w:color w:val="auto"/>
                <w:sz w:val="21"/>
                <w:szCs w:val="21"/>
                <w:highlight w:val="none"/>
                <w:u w:val="none"/>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10、</w:t>
            </w:r>
            <w:r>
              <w:rPr>
                <w:rFonts w:hint="eastAsia" w:ascii="宋体" w:hAnsi="宋体" w:eastAsia="宋体" w:cs="宋体"/>
                <w:i w:val="0"/>
                <w:iCs w:val="0"/>
                <w:color w:val="auto"/>
                <w:sz w:val="21"/>
                <w:szCs w:val="21"/>
                <w:highlight w:val="none"/>
                <w:u w:val="none"/>
                <w:lang w:val="en-US" w:eastAsia="zh-CN" w:bidi="ar"/>
              </w:rPr>
              <w:t>供货、安装及质量要求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4</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r w14:paraId="5466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0C9E2420">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50081FF0">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信号覆盖分析需求</w:t>
            </w:r>
          </w:p>
        </w:tc>
        <w:tc>
          <w:tcPr>
            <w:tcW w:w="763" w:type="dxa"/>
            <w:noWrap w:val="0"/>
            <w:vAlign w:val="center"/>
          </w:tcPr>
          <w:p w14:paraId="68159451">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5.00</w:t>
            </w:r>
          </w:p>
        </w:tc>
        <w:tc>
          <w:tcPr>
            <w:tcW w:w="6912" w:type="dxa"/>
            <w:noWrap w:val="0"/>
            <w:vAlign w:val="center"/>
          </w:tcPr>
          <w:p w14:paraId="1D424E0D">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11、</w:t>
            </w:r>
            <w:r>
              <w:rPr>
                <w:rFonts w:hint="eastAsia" w:ascii="宋体" w:hAnsi="宋体" w:eastAsia="宋体" w:cs="宋体"/>
                <w:i w:val="0"/>
                <w:iCs w:val="0"/>
                <w:color w:val="auto"/>
                <w:sz w:val="21"/>
                <w:szCs w:val="21"/>
                <w:highlight w:val="none"/>
                <w:u w:val="none"/>
                <w:lang w:val="en-US" w:eastAsia="zh-CN" w:bidi="ar"/>
              </w:rPr>
              <w:t>信号覆盖分析需求</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5</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3</w:t>
            </w:r>
            <w:r>
              <w:rPr>
                <w:rFonts w:hint="eastAsia" w:ascii="宋体" w:hAnsi="宋体" w:cs="宋体"/>
                <w:color w:val="auto"/>
                <w:highlight w:val="none"/>
              </w:rPr>
              <w:t>分；方案简单，基本能满足项目实施需要的得1分；没有内容不得分。</w:t>
            </w:r>
          </w:p>
        </w:tc>
      </w:tr>
      <w:tr w14:paraId="2E43C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385050AA">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72DFA063">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单北斗升级方案</w:t>
            </w:r>
          </w:p>
        </w:tc>
        <w:tc>
          <w:tcPr>
            <w:tcW w:w="763" w:type="dxa"/>
            <w:noWrap w:val="0"/>
            <w:vAlign w:val="center"/>
          </w:tcPr>
          <w:p w14:paraId="4A9C254B">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5.00</w:t>
            </w:r>
          </w:p>
        </w:tc>
        <w:tc>
          <w:tcPr>
            <w:tcW w:w="6912" w:type="dxa"/>
            <w:noWrap w:val="0"/>
            <w:vAlign w:val="center"/>
          </w:tcPr>
          <w:p w14:paraId="4D46DDDE">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12、</w:t>
            </w:r>
            <w:r>
              <w:rPr>
                <w:rFonts w:hint="eastAsia" w:ascii="宋体" w:hAnsi="宋体" w:eastAsia="宋体" w:cs="宋体"/>
                <w:i w:val="0"/>
                <w:iCs w:val="0"/>
                <w:color w:val="auto"/>
                <w:sz w:val="21"/>
                <w:szCs w:val="21"/>
                <w:highlight w:val="none"/>
                <w:u w:val="none"/>
                <w:lang w:val="en-US" w:eastAsia="zh-CN" w:bidi="ar"/>
              </w:rPr>
              <w:t>单北斗升级方案</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5</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3</w:t>
            </w:r>
            <w:r>
              <w:rPr>
                <w:rFonts w:hint="eastAsia" w:ascii="宋体" w:hAnsi="宋体" w:cs="宋体"/>
                <w:color w:val="auto"/>
                <w:highlight w:val="none"/>
              </w:rPr>
              <w:t>分；方案简单，基本能满足项目实施需要的得1分；没有内容不得分。</w:t>
            </w:r>
          </w:p>
        </w:tc>
      </w:tr>
      <w:tr w14:paraId="5BB7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660" w:type="dxa"/>
            <w:vMerge w:val="continue"/>
            <w:noWrap w:val="0"/>
            <w:vAlign w:val="center"/>
          </w:tcPr>
          <w:p w14:paraId="60D5E23E">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21D589E5">
            <w:pPr>
              <w:keepNext w:val="0"/>
              <w:keepLines w:val="0"/>
              <w:widowControl/>
              <w:suppressLineNumbers w:val="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铁塔服务方案</w:t>
            </w:r>
          </w:p>
        </w:tc>
        <w:tc>
          <w:tcPr>
            <w:tcW w:w="763" w:type="dxa"/>
            <w:noWrap w:val="0"/>
            <w:vAlign w:val="center"/>
          </w:tcPr>
          <w:p w14:paraId="1C7F7F1B">
            <w:pPr>
              <w:keepNext w:val="0"/>
              <w:keepLines w:val="0"/>
              <w:widowControl/>
              <w:suppressLineNumbers w:val="0"/>
              <w:jc w:val="center"/>
              <w:rPr>
                <w:rFonts w:hint="default"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5.00</w:t>
            </w:r>
          </w:p>
        </w:tc>
        <w:tc>
          <w:tcPr>
            <w:tcW w:w="6912" w:type="dxa"/>
            <w:noWrap w:val="0"/>
            <w:vAlign w:val="center"/>
          </w:tcPr>
          <w:p w14:paraId="6E4E5181">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13、</w:t>
            </w:r>
            <w:r>
              <w:rPr>
                <w:rFonts w:hint="eastAsia" w:ascii="宋体" w:hAnsi="宋体" w:eastAsia="宋体" w:cs="宋体"/>
                <w:i w:val="0"/>
                <w:iCs w:val="0"/>
                <w:color w:val="auto"/>
                <w:sz w:val="21"/>
                <w:szCs w:val="21"/>
                <w:highlight w:val="none"/>
                <w:u w:val="none"/>
                <w:lang w:val="en-US" w:eastAsia="zh-CN" w:bidi="ar"/>
              </w:rPr>
              <w:t>铁塔服务方案</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5</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3</w:t>
            </w:r>
            <w:r>
              <w:rPr>
                <w:rFonts w:hint="eastAsia" w:ascii="宋体" w:hAnsi="宋体" w:cs="宋体"/>
                <w:color w:val="auto"/>
                <w:highlight w:val="none"/>
              </w:rPr>
              <w:t>分；方案简单，基本能满足项目实施需要的得1分；没有内容不得分。</w:t>
            </w:r>
          </w:p>
        </w:tc>
      </w:tr>
      <w:tr w14:paraId="2AEAA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0" w:type="dxa"/>
            <w:vMerge w:val="continue"/>
            <w:noWrap w:val="0"/>
            <w:vAlign w:val="center"/>
          </w:tcPr>
          <w:p w14:paraId="2C5BBC56">
            <w:pPr>
              <w:jc w:val="left"/>
              <w:rPr>
                <w:rFonts w:hint="eastAsia" w:ascii="宋体" w:hAnsi="宋体" w:eastAsia="宋体" w:cs="宋体"/>
                <w:i w:val="0"/>
                <w:iCs w:val="0"/>
                <w:color w:val="auto"/>
                <w:sz w:val="21"/>
                <w:szCs w:val="21"/>
                <w:highlight w:val="none"/>
                <w:u w:val="none"/>
              </w:rPr>
            </w:pPr>
          </w:p>
        </w:tc>
        <w:tc>
          <w:tcPr>
            <w:tcW w:w="762" w:type="dxa"/>
            <w:noWrap w:val="0"/>
            <w:vAlign w:val="center"/>
          </w:tcPr>
          <w:p w14:paraId="016646CF">
            <w:pPr>
              <w:keepNext w:val="0"/>
              <w:keepLines w:val="0"/>
              <w:widowControl/>
              <w:suppressLineNumbers w:val="0"/>
              <w:jc w:val="left"/>
              <w:rPr>
                <w:rFonts w:hint="eastAsia" w:ascii="宋体" w:hAnsi="宋体" w:eastAsia="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系统质态监测方案</w:t>
            </w:r>
          </w:p>
        </w:tc>
        <w:tc>
          <w:tcPr>
            <w:tcW w:w="763" w:type="dxa"/>
            <w:noWrap w:val="0"/>
            <w:vAlign w:val="center"/>
          </w:tcPr>
          <w:p w14:paraId="3FC2F249">
            <w:pPr>
              <w:keepNext w:val="0"/>
              <w:keepLines w:val="0"/>
              <w:widowControl/>
              <w:suppressLineNumbers w:val="0"/>
              <w:ind w:firstLine="0" w:firstLineChars="0"/>
              <w:jc w:val="left"/>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3.00</w:t>
            </w:r>
          </w:p>
        </w:tc>
        <w:tc>
          <w:tcPr>
            <w:tcW w:w="6912" w:type="dxa"/>
            <w:noWrap w:val="0"/>
            <w:vAlign w:val="center"/>
          </w:tcPr>
          <w:p w14:paraId="2D126673">
            <w:pPr>
              <w:keepNext w:val="0"/>
              <w:keepLines w:val="0"/>
              <w:widowControl/>
              <w:suppressLineNumbers w:val="0"/>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投</w:t>
            </w:r>
            <w:r>
              <w:rPr>
                <w:rFonts w:hint="eastAsia" w:ascii="宋体" w:hAnsi="宋体" w:cs="宋体"/>
                <w:color w:val="auto"/>
                <w:highlight w:val="none"/>
              </w:rPr>
              <w:t>标人根据招标文件“第四章、采购需求—四、</w:t>
            </w:r>
            <w:r>
              <w:rPr>
                <w:rFonts w:hint="eastAsia" w:ascii="宋体" w:hAnsi="宋体" w:cs="宋体"/>
                <w:color w:val="auto"/>
                <w:highlight w:val="none"/>
                <w:lang w:val="en-US" w:eastAsia="zh-CN"/>
              </w:rPr>
              <w:t>项目实施需求</w:t>
            </w:r>
            <w:r>
              <w:rPr>
                <w:rFonts w:hint="eastAsia" w:ascii="宋体" w:hAnsi="宋体" w:cs="宋体"/>
                <w:color w:val="auto"/>
                <w:highlight w:val="none"/>
              </w:rPr>
              <w:t>—</w:t>
            </w:r>
            <w:r>
              <w:rPr>
                <w:rFonts w:hint="eastAsia" w:ascii="宋体" w:hAnsi="宋体" w:cs="宋体"/>
                <w:color w:val="auto"/>
                <w:highlight w:val="none"/>
                <w:lang w:val="en-US" w:eastAsia="zh-CN"/>
              </w:rPr>
              <w:t>14、</w:t>
            </w:r>
            <w:r>
              <w:rPr>
                <w:rFonts w:hint="eastAsia" w:ascii="宋体" w:hAnsi="宋体" w:cs="宋体"/>
                <w:i w:val="0"/>
                <w:iCs w:val="0"/>
                <w:color w:val="auto"/>
                <w:sz w:val="21"/>
                <w:szCs w:val="21"/>
                <w:highlight w:val="none"/>
                <w:u w:val="none"/>
                <w:lang w:val="en-US" w:eastAsia="zh-CN" w:bidi="ar"/>
              </w:rPr>
              <w:t>系统质态监测方案</w:t>
            </w:r>
            <w:r>
              <w:rPr>
                <w:rFonts w:hint="eastAsia" w:ascii="宋体" w:hAnsi="宋体" w:cs="宋体"/>
                <w:color w:val="auto"/>
                <w:highlight w:val="none"/>
              </w:rPr>
              <w:t>”制定方案</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方案内容</w:t>
            </w:r>
            <w:r>
              <w:rPr>
                <w:rFonts w:hint="eastAsia" w:ascii="宋体" w:hAnsi="宋体" w:cs="宋体"/>
                <w:color w:val="auto"/>
                <w:highlight w:val="none"/>
              </w:rPr>
              <w:t>详细，考虑周全、切实可行，优于采购需求得</w:t>
            </w:r>
            <w:r>
              <w:rPr>
                <w:rFonts w:hint="eastAsia" w:ascii="宋体" w:hAnsi="宋体" w:cs="宋体"/>
                <w:color w:val="auto"/>
                <w:highlight w:val="none"/>
                <w:lang w:val="en-US" w:eastAsia="zh-CN"/>
              </w:rPr>
              <w:t>3</w:t>
            </w:r>
            <w:r>
              <w:rPr>
                <w:rFonts w:hint="eastAsia" w:ascii="宋体" w:hAnsi="宋体" w:cs="宋体"/>
                <w:color w:val="auto"/>
                <w:highlight w:val="none"/>
              </w:rPr>
              <w:t>分；</w:t>
            </w:r>
            <w:r>
              <w:rPr>
                <w:rFonts w:hint="eastAsia" w:ascii="宋体" w:hAnsi="宋体" w:cs="宋体"/>
                <w:color w:val="auto"/>
                <w:highlight w:val="none"/>
                <w:lang w:val="en-US" w:eastAsia="zh-CN"/>
              </w:rPr>
              <w:t>方案内容</w:t>
            </w:r>
            <w:r>
              <w:rPr>
                <w:rFonts w:hint="eastAsia" w:ascii="宋体" w:hAnsi="宋体" w:cs="宋体"/>
                <w:color w:val="auto"/>
                <w:highlight w:val="none"/>
              </w:rPr>
              <w:t>较为详细，考虑较为周全、可操作性，能满足项目采购需求的得</w:t>
            </w:r>
            <w:r>
              <w:rPr>
                <w:rFonts w:hint="eastAsia" w:ascii="宋体" w:hAnsi="宋体" w:cs="宋体"/>
                <w:color w:val="auto"/>
                <w:highlight w:val="none"/>
                <w:lang w:val="en-US" w:eastAsia="zh-CN"/>
              </w:rPr>
              <w:t>2</w:t>
            </w:r>
            <w:r>
              <w:rPr>
                <w:rFonts w:hint="eastAsia" w:ascii="宋体" w:hAnsi="宋体" w:cs="宋体"/>
                <w:color w:val="auto"/>
                <w:highlight w:val="none"/>
              </w:rPr>
              <w:t>分；方案简单，基本能满足项目实施需要的得1分；没有内容不得分。</w:t>
            </w:r>
          </w:p>
        </w:tc>
      </w:tr>
    </w:tbl>
    <w:p w14:paraId="5A3DA93B">
      <w:pPr>
        <w:numPr>
          <w:ilvl w:val="0"/>
          <w:numId w:val="0"/>
        </w:numPr>
        <w:pBdr>
          <w:top w:val="none" w:color="000000" w:sz="0" w:space="0"/>
          <w:left w:val="none" w:color="000000" w:sz="0" w:space="0"/>
          <w:bottom w:val="none" w:color="000000" w:sz="0" w:space="0"/>
          <w:right w:val="none" w:color="000000" w:sz="0" w:space="0"/>
        </w:pBdr>
        <w:shd w:val="clear" w:color="auto"/>
        <w:spacing w:line="499" w:lineRule="atLeast"/>
        <w:rPr>
          <w:rFonts w:hint="eastAsia" w:ascii="宋体" w:hAnsi="宋体" w:eastAsia="宋体" w:cs="宋体"/>
          <w:color w:val="000000" w:themeColor="text1"/>
          <w:sz w:val="24"/>
          <w:highlight w:val="none"/>
          <w14:textFill>
            <w14:solidFill>
              <w14:schemeClr w14:val="tx1"/>
            </w14:solidFill>
          </w14:textFill>
        </w:rPr>
      </w:pPr>
    </w:p>
    <w:p w14:paraId="127E5F25">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cs="宋体"/>
          <w:bCs/>
          <w:sz w:val="24"/>
          <w:highlight w:val="none"/>
        </w:rPr>
      </w:pPr>
      <w:r>
        <w:rPr>
          <w:rFonts w:hint="eastAsia" w:ascii="宋体" w:hAnsi="宋体" w:cs="宋体"/>
          <w:b/>
          <w:sz w:val="24"/>
          <w:highlight w:val="none"/>
        </w:rPr>
        <w:t>（</w:t>
      </w:r>
      <w:r>
        <w:rPr>
          <w:rFonts w:hint="eastAsia" w:ascii="宋体" w:hAnsi="宋体" w:cs="宋体"/>
          <w:b/>
          <w:sz w:val="24"/>
          <w:highlight w:val="none"/>
          <w:lang w:val="en-US" w:eastAsia="zh-CN"/>
        </w:rPr>
        <w:t>三</w:t>
      </w:r>
      <w:r>
        <w:rPr>
          <w:rFonts w:hint="eastAsia" w:ascii="宋体" w:hAnsi="宋体" w:cs="宋体"/>
          <w:b/>
          <w:sz w:val="24"/>
          <w:highlight w:val="none"/>
        </w:rPr>
        <w:t>）评审中出现下列情形之一的</w:t>
      </w:r>
      <w:r>
        <w:rPr>
          <w:rFonts w:hint="eastAsia" w:ascii="宋体" w:hAnsi="宋体" w:cs="宋体"/>
          <w:color w:val="000000"/>
          <w:sz w:val="24"/>
          <w:szCs w:val="24"/>
          <w:highlight w:val="none"/>
        </w:rPr>
        <w:t>，</w:t>
      </w:r>
      <w:r>
        <w:rPr>
          <w:rFonts w:hint="eastAsia" w:ascii="宋体" w:hAnsi="宋体" w:cs="宋体"/>
          <w:bCs/>
          <w:sz w:val="24"/>
          <w:highlight w:val="none"/>
        </w:rPr>
        <w:t>评审委员会应当启动异常低价投标（响应）审查程序：</w:t>
      </w:r>
    </w:p>
    <w:p w14:paraId="00CC10AF">
      <w:pPr>
        <w:pBdr>
          <w:top w:val="none" w:color="000000" w:sz="0" w:space="0"/>
          <w:left w:val="none" w:color="000000" w:sz="0" w:space="0"/>
          <w:bottom w:val="none" w:color="000000" w:sz="0" w:space="0"/>
          <w:right w:val="none" w:color="000000" w:sz="0" w:space="0"/>
        </w:pBdr>
        <w:spacing w:line="499" w:lineRule="atLeast"/>
        <w:ind w:firstLine="480" w:firstLineChars="200"/>
        <w:rPr>
          <w:rFonts w:hint="eastAsia" w:ascii="宋体" w:hAnsi="宋体" w:cs="宋体"/>
          <w:bCs/>
          <w:sz w:val="24"/>
          <w:highlight w:val="none"/>
        </w:rPr>
      </w:pPr>
      <w:r>
        <w:rPr>
          <w:rFonts w:hint="eastAsia" w:ascii="宋体" w:hAnsi="宋体" w:cs="宋体"/>
          <w:bCs/>
          <w:sz w:val="24"/>
          <w:highlight w:val="none"/>
        </w:rPr>
        <w:t xml:space="preserve">1.投标（响应）报价低于全部通过符合性审查供应商投标（响应）报价平 均值65%的，即投标（响应）报价&lt;全部通过符合性审查供应商投标（响应）报价平均值×65%； </w:t>
      </w:r>
    </w:p>
    <w:p w14:paraId="1830F44E">
      <w:pPr>
        <w:pBdr>
          <w:top w:val="none" w:color="000000" w:sz="0" w:space="0"/>
          <w:left w:val="none" w:color="000000" w:sz="0" w:space="0"/>
          <w:bottom w:val="none" w:color="000000" w:sz="0" w:space="0"/>
          <w:right w:val="none" w:color="000000" w:sz="0" w:space="0"/>
        </w:pBdr>
        <w:spacing w:line="499" w:lineRule="atLeast"/>
        <w:ind w:firstLine="480" w:firstLineChars="200"/>
        <w:rPr>
          <w:rFonts w:hint="eastAsia" w:ascii="宋体" w:hAnsi="宋体" w:cs="宋体"/>
          <w:bCs/>
          <w:sz w:val="24"/>
          <w:highlight w:val="none"/>
        </w:rPr>
      </w:pPr>
      <w:r>
        <w:rPr>
          <w:rFonts w:hint="eastAsia" w:ascii="宋体" w:hAnsi="宋体" w:cs="宋体"/>
          <w:bCs/>
          <w:sz w:val="24"/>
          <w:highlight w:val="none"/>
        </w:rPr>
        <w:t>2.投标（响应）报价低于通过符合性审查的次低报价供应商投标（响应） 报价65%的，即投标（响应）报价&lt;通过符合性审查的次低报价供应商投标（响 应）报价×65%；</w:t>
      </w:r>
    </w:p>
    <w:p w14:paraId="34D130FD">
      <w:pPr>
        <w:pBdr>
          <w:top w:val="none" w:color="000000" w:sz="0" w:space="0"/>
          <w:left w:val="none" w:color="000000" w:sz="0" w:space="0"/>
          <w:bottom w:val="none" w:color="000000" w:sz="0" w:space="0"/>
          <w:right w:val="none" w:color="000000" w:sz="0" w:space="0"/>
        </w:pBdr>
        <w:spacing w:line="499" w:lineRule="atLeast"/>
        <w:ind w:firstLine="480" w:firstLineChars="200"/>
        <w:rPr>
          <w:rFonts w:hint="eastAsia" w:ascii="宋体" w:hAnsi="宋体" w:cs="宋体"/>
          <w:bCs/>
          <w:sz w:val="24"/>
          <w:szCs w:val="24"/>
          <w:highlight w:val="none"/>
        </w:rPr>
      </w:pPr>
      <w:r>
        <w:rPr>
          <w:rFonts w:hint="eastAsia" w:ascii="宋体" w:hAnsi="宋体" w:cs="宋体"/>
          <w:bCs/>
          <w:sz w:val="24"/>
          <w:highlight w:val="none"/>
        </w:rPr>
        <w:t>3.投标（响应</w:t>
      </w:r>
      <w:r>
        <w:rPr>
          <w:rFonts w:hint="eastAsia" w:ascii="宋体" w:hAnsi="宋体" w:cs="宋体"/>
          <w:bCs/>
          <w:sz w:val="24"/>
          <w:szCs w:val="24"/>
          <w:highlight w:val="none"/>
        </w:rPr>
        <w:t xml:space="preserve">）报价低于采购项目最高限价65%的，即投标（响应）报价&lt; 采购项目最高限价×65%； </w:t>
      </w:r>
    </w:p>
    <w:p w14:paraId="3EAE66B0">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cs="宋体"/>
          <w:sz w:val="24"/>
          <w:szCs w:val="24"/>
          <w:highlight w:val="none"/>
        </w:rPr>
      </w:pPr>
      <w:r>
        <w:rPr>
          <w:rFonts w:hint="eastAsia" w:ascii="宋体" w:hAnsi="宋体" w:cs="宋体"/>
          <w:bCs/>
          <w:sz w:val="24"/>
          <w:szCs w:val="24"/>
          <w:highlight w:val="none"/>
        </w:rPr>
        <w:t>4.评审委员会基于专业判断，认为供应商报价过低，有可能影响产品质量 或者不能诚信履约的其他情形</w:t>
      </w:r>
      <w:r>
        <w:rPr>
          <w:rFonts w:hint="eastAsia" w:ascii="宋体" w:hAnsi="宋体" w:cs="宋体"/>
          <w:sz w:val="24"/>
          <w:szCs w:val="24"/>
          <w:highlight w:val="none"/>
        </w:rPr>
        <w:t xml:space="preserve">。 </w:t>
      </w:r>
    </w:p>
    <w:p w14:paraId="66BC78B9">
      <w:pPr>
        <w:pBdr>
          <w:top w:val="none" w:color="000000" w:sz="0" w:space="0"/>
          <w:left w:val="none" w:color="000000" w:sz="0" w:space="0"/>
          <w:bottom w:val="none" w:color="000000" w:sz="0" w:space="0"/>
          <w:right w:val="none" w:color="000000" w:sz="0" w:space="0"/>
        </w:pBdr>
        <w:spacing w:line="499" w:lineRule="atLeast"/>
        <w:ind w:firstLine="482"/>
        <w:rPr>
          <w:rFonts w:hint="eastAsia"/>
          <w:highlight w:val="none"/>
        </w:rPr>
      </w:pPr>
      <w:r>
        <w:rPr>
          <w:rFonts w:hint="eastAsia" w:ascii="宋体" w:hAnsi="宋体" w:cs="宋体"/>
          <w:sz w:val="24"/>
          <w:szCs w:val="24"/>
          <w:highlight w:val="none"/>
        </w:rPr>
        <w:t xml:space="preserve">注：评审委员会启动异常低价投标（响应）审查后，属于前述第 1 项至 第 4 项情形的，应当要求相关供应商在评审现场合理的时间内对投标（响应）价 格作出解释，提供项目具体成本测算等与报价合理性相关的书面说明及必要的证明材料，包括但不限于原材料成本、人工成本、制造费用等，给予相关供应商的合理时间一般不少于30 分钟。其中，属于第3项情形，供应商已随投标（响应） 文件一并提交相关书面说明及必要的证明材料的，在评审现场可不再重复提交。 </w:t>
      </w:r>
    </w:p>
    <w:p w14:paraId="35C2CD24">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cs="宋体"/>
          <w:sz w:val="24"/>
          <w:szCs w:val="24"/>
          <w:highlight w:val="none"/>
        </w:rPr>
      </w:pPr>
      <w:r>
        <w:rPr>
          <w:rFonts w:hint="eastAsia" w:ascii="宋体" w:hAnsi="宋体" w:cs="宋体"/>
          <w:sz w:val="24"/>
          <w:szCs w:val="24"/>
          <w:highlight w:val="none"/>
        </w:rPr>
        <w:t xml:space="preserve">评审委员会依据专业经验，参考同类项目中标（成交）价格、类似产品市 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 应当将其作为无效投标（响应）处理。 </w:t>
      </w:r>
    </w:p>
    <w:p w14:paraId="0D3925FE">
      <w:pPr>
        <w:pStyle w:val="317"/>
        <w:keepNext w:val="0"/>
        <w:keepLines w:val="0"/>
        <w:widowControl w:val="0"/>
        <w:numPr>
          <w:ilvl w:val="0"/>
          <w:numId w:val="7"/>
        </w:numPr>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b/>
          <w:bCs/>
          <w:color w:val="000000"/>
          <w:sz w:val="24"/>
          <w:szCs w:val="24"/>
          <w:highlight w:val="none"/>
          <w:shd w:val="clear" w:color="auto" w:fill="FFFFFF"/>
          <w:lang w:val="en-US" w:eastAsia="en-US" w:bidi="ar-SA"/>
        </w:rPr>
      </w:pPr>
      <w:r>
        <w:rPr>
          <w:rFonts w:hint="eastAsia" w:ascii="宋体" w:cs="宋体"/>
          <w:b/>
          <w:bCs/>
          <w:color w:val="000000"/>
          <w:sz w:val="24"/>
          <w:szCs w:val="24"/>
          <w:highlight w:val="none"/>
          <w:shd w:val="clear" w:color="auto" w:fill="FFFFFF"/>
          <w:lang w:val="en-US" w:eastAsia="en-US" w:bidi="ar-SA"/>
        </w:rPr>
        <w:t>采购本国产品的支持政策</w:t>
      </w:r>
    </w:p>
    <w:p w14:paraId="75CDFC31">
      <w:pPr>
        <w:pStyle w:val="31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right="0" w:firstLine="480" w:firstLineChars="200"/>
        <w:jc w:val="both"/>
        <w:rPr>
          <w:rFonts w:hint="eastAsia" w:ascii="宋体" w:cs="宋体"/>
          <w:color w:val="000000"/>
          <w:sz w:val="24"/>
          <w:szCs w:val="24"/>
          <w:highlight w:val="none"/>
          <w:shd w:val="clear" w:color="auto" w:fill="FFFFFF"/>
          <w:lang w:val="en-US" w:eastAsia="en-US" w:bidi="ar-SA"/>
        </w:rPr>
      </w:pPr>
      <w:r>
        <w:rPr>
          <w:rFonts w:hint="eastAsia" w:ascii="宋体" w:cs="宋体"/>
          <w:color w:val="000000"/>
          <w:sz w:val="24"/>
          <w:szCs w:val="24"/>
          <w:highlight w:val="none"/>
          <w:shd w:val="clear" w:color="auto" w:fill="FFFFFF"/>
          <w:lang w:val="en-US" w:eastAsia="zh-CN" w:bidi="ar-SA"/>
        </w:rPr>
        <w:t>1、</w:t>
      </w:r>
      <w:r>
        <w:rPr>
          <w:rFonts w:hint="eastAsia" w:ascii="宋体" w:cs="宋体"/>
          <w:color w:val="000000"/>
          <w:sz w:val="24"/>
          <w:szCs w:val="24"/>
          <w:highlight w:val="none"/>
          <w:shd w:val="clear" w:color="auto" w:fill="FFFFFF"/>
          <w:lang w:val="en-US" w:eastAsia="en-US" w:bidi="ar-SA"/>
        </w:rPr>
        <w:t>本项目政府采购活动中既有本国产品又有非本国产品参与竞争的，依法对本国产品给予价格评审优惠，对本国产品的报价给予</w:t>
      </w:r>
      <w:r>
        <w:rPr>
          <w:rFonts w:hint="eastAsia" w:ascii="宋体" w:cs="宋体"/>
          <w:color w:val="000000"/>
          <w:sz w:val="24"/>
          <w:szCs w:val="24"/>
          <w:highlight w:val="none"/>
          <w:u w:val="single"/>
          <w:shd w:val="clear" w:color="auto" w:fill="FFFFFF"/>
          <w:lang w:val="en-US" w:eastAsia="en-US" w:bidi="ar-SA"/>
        </w:rPr>
        <w:t>20%</w:t>
      </w:r>
      <w:r>
        <w:rPr>
          <w:rFonts w:hint="eastAsia" w:ascii="宋体" w:cs="宋体"/>
          <w:color w:val="000000"/>
          <w:sz w:val="24"/>
          <w:szCs w:val="24"/>
          <w:highlight w:val="none"/>
          <w:shd w:val="clear" w:color="auto" w:fill="FFFFFF"/>
          <w:lang w:val="en-US" w:eastAsia="en-US" w:bidi="ar-SA"/>
        </w:rPr>
        <w:t>的价格扣除，用扣除后的价格参与评审。</w:t>
      </w:r>
    </w:p>
    <w:p w14:paraId="7A16346D">
      <w:pPr>
        <w:pStyle w:val="31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000000"/>
          <w:sz w:val="24"/>
          <w:szCs w:val="24"/>
          <w:highlight w:val="none"/>
          <w:shd w:val="clear" w:color="auto" w:fill="FFFFFF"/>
          <w:lang w:val="en-US" w:eastAsia="en-US" w:bidi="ar-SA"/>
        </w:rPr>
      </w:pPr>
      <w:r>
        <w:rPr>
          <w:rFonts w:hint="eastAsia" w:ascii="宋体" w:cs="宋体"/>
          <w:color w:val="000000"/>
          <w:sz w:val="24"/>
          <w:szCs w:val="24"/>
          <w:highlight w:val="none"/>
          <w:shd w:val="clear" w:color="auto" w:fill="FFFFFF"/>
          <w:lang w:val="en-US" w:eastAsia="zh-CN" w:bidi="ar-SA"/>
        </w:rPr>
        <w:t>2、</w:t>
      </w:r>
      <w:r>
        <w:rPr>
          <w:rFonts w:hint="eastAsia" w:ascii="宋体" w:cs="宋体"/>
          <w:color w:val="000000"/>
          <w:sz w:val="24"/>
          <w:szCs w:val="24"/>
          <w:highlight w:val="none"/>
          <w:shd w:val="clear" w:color="auto" w:fill="FFFFFF"/>
          <w:lang w:val="en-US" w:eastAsia="en-US" w:bidi="ar-SA"/>
        </w:rPr>
        <w:t>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9A99442">
      <w:pPr>
        <w:pStyle w:val="31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000000"/>
          <w:sz w:val="24"/>
          <w:szCs w:val="24"/>
          <w:highlight w:val="none"/>
          <w:shd w:val="clear" w:color="auto" w:fill="FFFFFF"/>
          <w:lang w:val="en-US" w:eastAsia="en-US" w:bidi="ar-SA"/>
        </w:rPr>
      </w:pPr>
      <w:r>
        <w:rPr>
          <w:rFonts w:hint="eastAsia" w:ascii="宋体" w:cs="宋体"/>
          <w:color w:val="000000"/>
          <w:sz w:val="24"/>
          <w:szCs w:val="24"/>
          <w:highlight w:val="none"/>
          <w:shd w:val="clear" w:color="auto" w:fill="FFFFFF"/>
          <w:lang w:val="en-US" w:eastAsia="zh-CN" w:bidi="ar-SA"/>
        </w:rPr>
        <w:t>3、</w:t>
      </w:r>
      <w:r>
        <w:rPr>
          <w:rFonts w:hint="eastAsia" w:ascii="宋体" w:cs="宋体"/>
          <w:color w:val="000000"/>
          <w:sz w:val="24"/>
          <w:szCs w:val="24"/>
          <w:highlight w:val="none"/>
          <w:shd w:val="clear" w:color="auto" w:fill="FFFFFF"/>
          <w:lang w:val="en-US" w:eastAsia="en-US" w:bidi="ar-SA"/>
        </w:rPr>
        <w:t>供应商需按照招标文件的要求提供《关于符合本国产品标准的声明函》（以下简称《声明函》），如不提供将不享受本国产品价格评审优惠。</w:t>
      </w:r>
    </w:p>
    <w:p w14:paraId="6CD5BE84">
      <w:pPr>
        <w:pStyle w:val="317"/>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left="0" w:right="0" w:firstLine="482"/>
        <w:jc w:val="both"/>
        <w:rPr>
          <w:rFonts w:hint="eastAsia" w:ascii="宋体" w:cs="宋体"/>
          <w:color w:val="000000"/>
          <w:sz w:val="24"/>
          <w:szCs w:val="24"/>
          <w:highlight w:val="none"/>
          <w:shd w:val="clear" w:color="auto" w:fill="FFFFFF"/>
          <w:lang w:val="en-US" w:eastAsia="en-US" w:bidi="ar-SA"/>
        </w:rPr>
      </w:pPr>
      <w:r>
        <w:rPr>
          <w:rFonts w:hint="eastAsia" w:ascii="宋体" w:cs="宋体"/>
          <w:color w:val="000000"/>
          <w:sz w:val="24"/>
          <w:szCs w:val="24"/>
          <w:highlight w:val="none"/>
          <w:shd w:val="clear" w:color="auto" w:fill="FFFFFF"/>
          <w:lang w:val="en-US" w:eastAsia="zh-CN" w:bidi="ar-SA"/>
        </w:rPr>
        <w:t>4、</w:t>
      </w:r>
      <w:r>
        <w:rPr>
          <w:rFonts w:hint="eastAsia" w:ascii="宋体" w:cs="宋体"/>
          <w:color w:val="000000"/>
          <w:sz w:val="24"/>
          <w:szCs w:val="24"/>
          <w:highlight w:val="none"/>
          <w:shd w:val="clear" w:color="auto" w:fill="FFFFFF"/>
          <w:lang w:val="en-US" w:eastAsia="en-US" w:bidi="ar-SA"/>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52846C9">
      <w:pPr>
        <w:pStyle w:val="317"/>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40" w:lineRule="exact"/>
        <w:ind w:firstLine="482"/>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cs="宋体"/>
          <w:color w:val="000000"/>
          <w:sz w:val="24"/>
          <w:szCs w:val="24"/>
          <w:highlight w:val="none"/>
          <w:shd w:val="clear" w:color="auto" w:fill="FFFFFF"/>
          <w:lang w:val="en-US" w:eastAsia="zh-CN" w:bidi="ar-SA"/>
        </w:rPr>
        <w:t>5、</w:t>
      </w:r>
      <w:r>
        <w:rPr>
          <w:rFonts w:hint="eastAsia" w:ascii="宋体" w:cs="宋体"/>
          <w:color w:val="000000"/>
          <w:sz w:val="24"/>
          <w:szCs w:val="24"/>
          <w:highlight w:val="none"/>
          <w:shd w:val="clear" w:color="auto" w:fill="FFFFFF"/>
          <w:lang w:val="en-US" w:eastAsia="en-US" w:bidi="ar-SA"/>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5555D1D">
      <w:pPr>
        <w:pBdr>
          <w:top w:val="none" w:color="000000" w:sz="0" w:space="0"/>
          <w:left w:val="none" w:color="000000" w:sz="0" w:space="0"/>
          <w:bottom w:val="none" w:color="000000" w:sz="0" w:space="0"/>
          <w:right w:val="none" w:color="000000" w:sz="0" w:space="0"/>
        </w:pBdr>
        <w:shd w:val="clear" w:color="auto"/>
        <w:spacing w:line="400" w:lineRule="atLeast"/>
        <w:ind w:firstLine="48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lang w:val="en-US" w:eastAsia="zh-CN"/>
          <w14:textFill>
            <w14:solidFill>
              <w14:schemeClr w14:val="tx1"/>
            </w14:solidFill>
          </w14:textFill>
        </w:rPr>
        <w:t>五</w:t>
      </w:r>
      <w:r>
        <w:rPr>
          <w:rFonts w:hint="eastAsia" w:ascii="宋体" w:hAnsi="宋体" w:eastAsia="宋体" w:cs="宋体"/>
          <w:b/>
          <w:color w:val="000000" w:themeColor="text1"/>
          <w:sz w:val="24"/>
          <w:highlight w:val="none"/>
          <w14:textFill>
            <w14:solidFill>
              <w14:schemeClr w14:val="tx1"/>
            </w14:solidFill>
          </w14:textFill>
        </w:rPr>
        <w:t>）评标结果。</w:t>
      </w:r>
      <w:r>
        <w:rPr>
          <w:rFonts w:hint="eastAsia" w:ascii="宋体" w:hAnsi="宋体" w:eastAsia="宋体" w:cs="宋体"/>
          <w:color w:val="000000" w:themeColor="text1"/>
          <w:sz w:val="24"/>
          <w:highlight w:val="none"/>
          <w14:textFill>
            <w14:solidFill>
              <w14:schemeClr w14:val="tx1"/>
            </w14:solidFill>
          </w14:textFill>
        </w:rPr>
        <w:t>评标委员会按照本办法规定推荐中标候选人，并形成评标报告。</w:t>
      </w:r>
    </w:p>
    <w:p w14:paraId="16281BFE">
      <w:pPr>
        <w:pStyle w:val="15"/>
        <w:shd w:val="clear" w:color="auto"/>
        <w:rPr>
          <w:rFonts w:hint="eastAsia" w:ascii="宋体" w:hAnsi="宋体" w:eastAsia="宋体" w:cs="宋体"/>
          <w:color w:val="000000" w:themeColor="text1"/>
          <w:highlight w:val="none"/>
          <w14:textFill>
            <w14:solidFill>
              <w14:schemeClr w14:val="tx1"/>
            </w14:solidFill>
          </w14:textFill>
        </w:rPr>
      </w:pPr>
    </w:p>
    <w:p w14:paraId="02CBD53E">
      <w:pPr>
        <w:bidi w:val="0"/>
        <w:rPr>
          <w:rFonts w:hint="eastAsia"/>
          <w:highlight w:val="none"/>
        </w:rPr>
      </w:pPr>
    </w:p>
    <w:p w14:paraId="1377F4CF">
      <w:pPr>
        <w:bidi w:val="0"/>
        <w:rPr>
          <w:rFonts w:hint="eastAsia"/>
          <w:highlight w:val="none"/>
        </w:rPr>
      </w:pPr>
    </w:p>
    <w:p w14:paraId="602C56B2">
      <w:pPr>
        <w:bidi w:val="0"/>
        <w:outlineLvl w:val="9"/>
        <w:rPr>
          <w:rFonts w:hint="eastAsia"/>
          <w:highlight w:val="none"/>
        </w:rPr>
      </w:pPr>
      <w:r>
        <w:rPr>
          <w:rFonts w:hint="eastAsia"/>
          <w:highlight w:val="none"/>
        </w:rPr>
        <w:t> </w:t>
      </w:r>
      <w:bookmarkStart w:id="76" w:name="_Toc31527"/>
    </w:p>
    <w:p w14:paraId="14E465BC">
      <w:pPr>
        <w:bidi w:val="0"/>
        <w:outlineLvl w:val="9"/>
        <w:rPr>
          <w:rFonts w:hint="eastAsia"/>
          <w:highlight w:val="none"/>
        </w:rPr>
      </w:pPr>
    </w:p>
    <w:p w14:paraId="47B68851">
      <w:pPr>
        <w:bidi w:val="0"/>
        <w:outlineLvl w:val="9"/>
        <w:rPr>
          <w:rFonts w:hint="eastAsia"/>
          <w:highlight w:val="none"/>
        </w:rPr>
      </w:pPr>
    </w:p>
    <w:p w14:paraId="36226303">
      <w:pPr>
        <w:bidi w:val="0"/>
        <w:outlineLvl w:val="9"/>
        <w:rPr>
          <w:rFonts w:hint="eastAsia"/>
          <w:highlight w:val="none"/>
        </w:rPr>
      </w:pPr>
    </w:p>
    <w:p w14:paraId="432AD699">
      <w:pPr>
        <w:bidi w:val="0"/>
        <w:outlineLvl w:val="9"/>
        <w:rPr>
          <w:rFonts w:hint="eastAsia"/>
          <w:highlight w:val="none"/>
        </w:rPr>
      </w:pPr>
    </w:p>
    <w:p w14:paraId="7D340CC3">
      <w:pPr>
        <w:bidi w:val="0"/>
        <w:outlineLvl w:val="9"/>
        <w:rPr>
          <w:rFonts w:hint="eastAsia"/>
          <w:highlight w:val="none"/>
        </w:rPr>
      </w:pPr>
    </w:p>
    <w:p w14:paraId="57DA6DA6">
      <w:pPr>
        <w:bidi w:val="0"/>
        <w:outlineLvl w:val="9"/>
        <w:rPr>
          <w:rFonts w:hint="eastAsia"/>
          <w:b/>
          <w:bCs/>
          <w:highlight w:val="none"/>
        </w:rPr>
      </w:pPr>
    </w:p>
    <w:p w14:paraId="49C91D45">
      <w:pPr>
        <w:bidi w:val="0"/>
        <w:outlineLvl w:val="9"/>
        <w:rPr>
          <w:rFonts w:hint="eastAsia"/>
          <w:highlight w:val="none"/>
        </w:rPr>
      </w:pPr>
    </w:p>
    <w:p w14:paraId="063D4E03">
      <w:pPr>
        <w:bidi w:val="0"/>
        <w:outlineLvl w:val="9"/>
        <w:rPr>
          <w:rFonts w:hint="eastAsia"/>
          <w:highlight w:val="none"/>
        </w:rPr>
      </w:pPr>
    </w:p>
    <w:p w14:paraId="4D8E373E">
      <w:pPr>
        <w:bidi w:val="0"/>
        <w:outlineLvl w:val="9"/>
        <w:rPr>
          <w:rFonts w:hint="eastAsia"/>
          <w:highlight w:val="none"/>
        </w:rPr>
      </w:pPr>
    </w:p>
    <w:p w14:paraId="59086FB8">
      <w:pPr>
        <w:bidi w:val="0"/>
        <w:outlineLvl w:val="9"/>
        <w:rPr>
          <w:rFonts w:hint="eastAsia"/>
          <w:highlight w:val="none"/>
        </w:rPr>
      </w:pPr>
    </w:p>
    <w:p w14:paraId="76DB8F2D">
      <w:pPr>
        <w:bidi w:val="0"/>
        <w:outlineLvl w:val="9"/>
        <w:rPr>
          <w:rFonts w:hint="eastAsia"/>
          <w:highlight w:val="none"/>
        </w:rPr>
      </w:pPr>
    </w:p>
    <w:p w14:paraId="49289B8E">
      <w:pPr>
        <w:bidi w:val="0"/>
        <w:outlineLvl w:val="9"/>
        <w:rPr>
          <w:rFonts w:hint="eastAsia"/>
          <w:highlight w:val="none"/>
        </w:rPr>
      </w:pPr>
    </w:p>
    <w:p w14:paraId="6961CE7E">
      <w:pPr>
        <w:bidi w:val="0"/>
        <w:outlineLvl w:val="9"/>
        <w:rPr>
          <w:rFonts w:hint="eastAsia"/>
          <w:highlight w:val="none"/>
        </w:rPr>
      </w:pPr>
    </w:p>
    <w:p w14:paraId="61FBD191">
      <w:pPr>
        <w:bidi w:val="0"/>
        <w:outlineLvl w:val="9"/>
        <w:rPr>
          <w:rFonts w:hint="eastAsia"/>
          <w:highlight w:val="none"/>
        </w:rPr>
      </w:pPr>
    </w:p>
    <w:p w14:paraId="7590BE8B">
      <w:pPr>
        <w:bidi w:val="0"/>
        <w:outlineLvl w:val="9"/>
        <w:rPr>
          <w:rFonts w:hint="eastAsia"/>
          <w:highlight w:val="none"/>
        </w:rPr>
      </w:pPr>
    </w:p>
    <w:p w14:paraId="23CD7AF0">
      <w:pPr>
        <w:bidi w:val="0"/>
        <w:outlineLvl w:val="9"/>
        <w:rPr>
          <w:rFonts w:hint="eastAsia"/>
          <w:highlight w:val="none"/>
        </w:rPr>
      </w:pPr>
    </w:p>
    <w:p w14:paraId="1946F153">
      <w:pPr>
        <w:pStyle w:val="2"/>
        <w:bidi w:val="0"/>
        <w:jc w:val="center"/>
        <w:rPr>
          <w:rFonts w:hint="eastAsia"/>
          <w:b/>
          <w:bCs/>
          <w:highlight w:val="none"/>
        </w:rPr>
      </w:pPr>
      <w:r>
        <w:rPr>
          <w:rFonts w:hint="eastAsia"/>
          <w:b/>
          <w:bCs/>
          <w:highlight w:val="none"/>
        </w:rPr>
        <w:t>第六章投标文件格式</w:t>
      </w:r>
      <w:bookmarkEnd w:id="76"/>
    </w:p>
    <w:p w14:paraId="2B730A16">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w:t>
      </w:r>
    </w:p>
    <w:p w14:paraId="393645A2">
      <w:pPr>
        <w:pBdr>
          <w:top w:val="none" w:color="000000" w:sz="0" w:space="0"/>
          <w:left w:val="none" w:color="000000" w:sz="0" w:space="0"/>
          <w:bottom w:val="none" w:color="000000" w:sz="0" w:space="0"/>
          <w:right w:val="none" w:color="000000" w:sz="0" w:space="0"/>
        </w:pBdr>
        <w:shd w:val="clear" w:color="auto"/>
        <w:jc w:val="center"/>
        <w:outlineLvl w:val="0"/>
        <w:rPr>
          <w:rFonts w:hint="eastAsia" w:ascii="宋体" w:hAnsi="宋体" w:eastAsia="宋体" w:cs="宋体"/>
          <w:color w:val="000000" w:themeColor="text1"/>
          <w:highlight w:val="none"/>
          <w14:textFill>
            <w14:solidFill>
              <w14:schemeClr w14:val="tx1"/>
            </w14:solidFill>
          </w14:textFill>
        </w:rPr>
      </w:pPr>
      <w:bookmarkStart w:id="77" w:name="_Toc6090"/>
      <w:bookmarkStart w:id="78" w:name="_Toc4474"/>
      <w:r>
        <w:rPr>
          <w:rFonts w:hint="eastAsia" w:ascii="宋体" w:hAnsi="宋体" w:eastAsia="宋体" w:cs="宋体"/>
          <w:b/>
          <w:color w:val="000000" w:themeColor="text1"/>
          <w:sz w:val="72"/>
          <w:highlight w:val="none"/>
          <w14:textFill>
            <w14:solidFill>
              <w14:schemeClr w14:val="tx1"/>
            </w14:solidFill>
          </w14:textFill>
        </w:rPr>
        <w:t>投标文件</w:t>
      </w:r>
      <w:bookmarkEnd w:id="77"/>
      <w:bookmarkEnd w:id="78"/>
    </w:p>
    <w:p w14:paraId="7928C9A4">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72"/>
          <w:highlight w:val="none"/>
          <w14:textFill>
            <w14:solidFill>
              <w14:schemeClr w14:val="tx1"/>
            </w14:solidFill>
          </w14:textFill>
        </w:rPr>
        <w:t>  </w:t>
      </w:r>
    </w:p>
    <w:p w14:paraId="63C5994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w:t>
      </w:r>
    </w:p>
    <w:p w14:paraId="3D183531">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w:t>
      </w:r>
    </w:p>
    <w:p w14:paraId="7BE74145">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w:t>
      </w:r>
    </w:p>
    <w:p w14:paraId="0E0B2133">
      <w:pPr>
        <w:pBdr>
          <w:top w:val="none" w:color="000000" w:sz="0" w:space="0"/>
          <w:left w:val="none" w:color="000000" w:sz="0" w:space="0"/>
          <w:bottom w:val="none" w:color="000000" w:sz="0" w:space="0"/>
          <w:right w:val="none" w:color="000000" w:sz="0" w:space="0"/>
        </w:pBdr>
        <w:shd w:val="clear" w:color="auto"/>
        <w:outlineLvl w:val="0"/>
        <w:rPr>
          <w:rFonts w:hint="eastAsia" w:ascii="宋体" w:hAnsi="宋体" w:eastAsia="宋体" w:cs="宋体"/>
          <w:color w:val="000000" w:themeColor="text1"/>
          <w:highlight w:val="none"/>
          <w14:textFill>
            <w14:solidFill>
              <w14:schemeClr w14:val="tx1"/>
            </w14:solidFill>
          </w14:textFill>
        </w:rPr>
      </w:pPr>
      <w:bookmarkStart w:id="79" w:name="_Toc9884"/>
      <w:bookmarkStart w:id="80" w:name="_Toc4722"/>
      <w:r>
        <w:rPr>
          <w:rFonts w:hint="eastAsia" w:ascii="宋体" w:hAnsi="宋体" w:eastAsia="宋体" w:cs="宋体"/>
          <w:b/>
          <w:color w:val="000000" w:themeColor="text1"/>
          <w:sz w:val="36"/>
          <w:highlight w:val="none"/>
          <w14:textFill>
            <w14:solidFill>
              <w14:schemeClr w14:val="tx1"/>
            </w14:solidFill>
          </w14:textFill>
        </w:rPr>
        <w:t>项 目 名 称：</w:t>
      </w:r>
      <w:r>
        <w:rPr>
          <w:rFonts w:hint="eastAsia" w:ascii="宋体" w:hAnsi="宋体" w:eastAsia="宋体" w:cs="宋体"/>
          <w:b/>
          <w:color w:val="000000" w:themeColor="text1"/>
          <w:sz w:val="36"/>
          <w:highlight w:val="none"/>
          <w:u w:val="single"/>
          <w14:textFill>
            <w14:solidFill>
              <w14:schemeClr w14:val="tx1"/>
            </w14:solidFill>
          </w14:textFill>
        </w:rPr>
        <w:t>        </w:t>
      </w:r>
      <w:bookmarkEnd w:id="79"/>
      <w:bookmarkEnd w:id="80"/>
      <w:r>
        <w:rPr>
          <w:rFonts w:hint="eastAsia" w:ascii="宋体" w:hAnsi="宋体" w:eastAsia="宋体" w:cs="宋体"/>
          <w:b/>
          <w:color w:val="000000" w:themeColor="text1"/>
          <w:sz w:val="36"/>
          <w:highlight w:val="none"/>
          <w:u w:val="single"/>
          <w14:textFill>
            <w14:solidFill>
              <w14:schemeClr w14:val="tx1"/>
            </w14:solidFill>
          </w14:textFill>
        </w:rPr>
        <w:t xml:space="preserve">    </w:t>
      </w:r>
    </w:p>
    <w:p w14:paraId="3F1B31DE">
      <w:pPr>
        <w:pBdr>
          <w:top w:val="none" w:color="000000" w:sz="0" w:space="0"/>
          <w:left w:val="none" w:color="000000" w:sz="0" w:space="0"/>
          <w:bottom w:val="none" w:color="000000" w:sz="0" w:space="0"/>
          <w:right w:val="none" w:color="000000" w:sz="0" w:space="0"/>
        </w:pBdr>
        <w:shd w:val="clear" w:color="auto"/>
        <w:outlineLvl w:val="0"/>
        <w:rPr>
          <w:rFonts w:hint="eastAsia" w:ascii="宋体" w:hAnsi="宋体" w:eastAsia="宋体" w:cs="宋体"/>
          <w:b/>
          <w:color w:val="000000" w:themeColor="text1"/>
          <w:sz w:val="36"/>
          <w:highlight w:val="none"/>
          <w14:textFill>
            <w14:solidFill>
              <w14:schemeClr w14:val="tx1"/>
            </w14:solidFill>
          </w14:textFill>
        </w:rPr>
      </w:pPr>
      <w:bookmarkStart w:id="81" w:name="_Toc22176"/>
      <w:bookmarkStart w:id="82" w:name="_Toc19306"/>
      <w:r>
        <w:rPr>
          <w:rFonts w:hint="eastAsia" w:ascii="宋体" w:hAnsi="宋体" w:eastAsia="宋体" w:cs="宋体"/>
          <w:b/>
          <w:color w:val="000000" w:themeColor="text1"/>
          <w:sz w:val="36"/>
          <w:highlight w:val="none"/>
          <w14:textFill>
            <w14:solidFill>
              <w14:schemeClr w14:val="tx1"/>
            </w14:solidFill>
          </w14:textFill>
        </w:rPr>
        <w:t>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w:t>
      </w:r>
      <w:bookmarkEnd w:id="81"/>
      <w:bookmarkEnd w:id="82"/>
    </w:p>
    <w:p w14:paraId="4B56E1D2">
      <w:pPr>
        <w:pBdr>
          <w:top w:val="none" w:color="000000" w:sz="0" w:space="0"/>
          <w:left w:val="none" w:color="000000" w:sz="0" w:space="0"/>
          <w:bottom w:val="none" w:color="000000" w:sz="0" w:space="0"/>
          <w:right w:val="none" w:color="000000" w:sz="0" w:space="0"/>
        </w:pBdr>
        <w:shd w:val="clear" w:color="auto"/>
        <w:outlineLvl w:val="0"/>
        <w:rPr>
          <w:rFonts w:hint="eastAsia" w:ascii="宋体" w:hAnsi="宋体" w:eastAsia="宋体" w:cs="宋体"/>
          <w:color w:val="000000" w:themeColor="text1"/>
          <w:highlight w:val="none"/>
          <w14:textFill>
            <w14:solidFill>
              <w14:schemeClr w14:val="tx1"/>
            </w14:solidFill>
          </w14:textFill>
        </w:rPr>
      </w:pPr>
      <w:bookmarkStart w:id="83" w:name="_Toc20675"/>
      <w:bookmarkStart w:id="84" w:name="_Toc10978"/>
      <w:r>
        <w:rPr>
          <w:rFonts w:hint="eastAsia" w:ascii="宋体" w:hAnsi="宋体" w:eastAsia="宋体" w:cs="宋体"/>
          <w:b/>
          <w:color w:val="000000" w:themeColor="text1"/>
          <w:sz w:val="36"/>
          <w:highlight w:val="none"/>
          <w14:textFill>
            <w14:solidFill>
              <w14:schemeClr w14:val="tx1"/>
            </w14:solidFill>
          </w14:textFill>
        </w:rPr>
        <w:t>投标人名称 ：</w:t>
      </w:r>
      <w:r>
        <w:rPr>
          <w:rFonts w:hint="eastAsia" w:ascii="宋体" w:hAnsi="宋体" w:eastAsia="宋体" w:cs="宋体"/>
          <w:b/>
          <w:color w:val="000000" w:themeColor="text1"/>
          <w:sz w:val="36"/>
          <w:highlight w:val="none"/>
          <w:u w:val="single"/>
          <w14:textFill>
            <w14:solidFill>
              <w14:schemeClr w14:val="tx1"/>
            </w14:solidFill>
          </w14:textFill>
        </w:rPr>
        <w:t>（加盖CA电子公章）</w:t>
      </w:r>
      <w:bookmarkEnd w:id="83"/>
      <w:bookmarkEnd w:id="84"/>
      <w:r>
        <w:rPr>
          <w:rFonts w:hint="eastAsia" w:ascii="宋体" w:hAnsi="宋体" w:eastAsia="宋体" w:cs="宋体"/>
          <w:b/>
          <w:color w:val="000000" w:themeColor="text1"/>
          <w:sz w:val="36"/>
          <w:highlight w:val="none"/>
          <w:u w:val="single"/>
          <w14:textFill>
            <w14:solidFill>
              <w14:schemeClr w14:val="tx1"/>
            </w14:solidFill>
          </w14:textFill>
        </w:rPr>
        <w:t xml:space="preserve"> </w:t>
      </w:r>
    </w:p>
    <w:p w14:paraId="041EC118">
      <w:pPr>
        <w:pBdr>
          <w:top w:val="none" w:color="000000" w:sz="0" w:space="0"/>
          <w:left w:val="none" w:color="000000" w:sz="0" w:space="0"/>
          <w:bottom w:val="none" w:color="000000" w:sz="0" w:space="0"/>
          <w:right w:val="none" w:color="000000" w:sz="0" w:space="0"/>
        </w:pBdr>
        <w:shd w:val="clear" w:color="auto"/>
        <w:outlineLvl w:val="0"/>
        <w:rPr>
          <w:rFonts w:hint="eastAsia" w:ascii="宋体" w:hAnsi="宋体" w:eastAsia="宋体" w:cs="宋体"/>
          <w:color w:val="000000" w:themeColor="text1"/>
          <w:highlight w:val="none"/>
          <w14:textFill>
            <w14:solidFill>
              <w14:schemeClr w14:val="tx1"/>
            </w14:solidFill>
          </w14:textFill>
        </w:rPr>
      </w:pPr>
      <w:bookmarkStart w:id="85" w:name="_Toc31364"/>
      <w:bookmarkStart w:id="86" w:name="_Toc7618"/>
      <w:r>
        <w:rPr>
          <w:rFonts w:hint="eastAsia" w:ascii="宋体" w:hAnsi="宋体" w:eastAsia="宋体" w:cs="宋体"/>
          <w:b/>
          <w:color w:val="000000" w:themeColor="text1"/>
          <w:sz w:val="36"/>
          <w:highlight w:val="none"/>
          <w14:textFill>
            <w14:solidFill>
              <w14:schemeClr w14:val="tx1"/>
            </w14:solidFill>
          </w14:textFill>
        </w:rPr>
        <w:t>日期 ：</w:t>
      </w:r>
      <w:r>
        <w:rPr>
          <w:rFonts w:hint="eastAsia" w:ascii="宋体" w:hAnsi="宋体" w:eastAsia="宋体" w:cs="宋体"/>
          <w:b/>
          <w:color w:val="000000" w:themeColor="text1"/>
          <w:sz w:val="36"/>
          <w:highlight w:val="none"/>
          <w:u w:val="single"/>
          <w14:textFill>
            <w14:solidFill>
              <w14:schemeClr w14:val="tx1"/>
            </w14:solidFill>
          </w14:textFill>
        </w:rPr>
        <w:t>             </w:t>
      </w:r>
      <w:bookmarkEnd w:id="85"/>
      <w:bookmarkEnd w:id="86"/>
    </w:p>
    <w:p w14:paraId="214DF3FA">
      <w:pPr>
        <w:pBdr>
          <w:top w:val="none" w:color="000000" w:sz="0" w:space="0"/>
          <w:left w:val="none" w:color="000000" w:sz="0" w:space="0"/>
          <w:bottom w:val="none" w:color="000000" w:sz="0" w:space="0"/>
          <w:right w:val="none" w:color="000000" w:sz="0" w:space="0"/>
        </w:pBdr>
        <w:shd w:val="clear" w:color="auto"/>
        <w:spacing w:line="439"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386F9887">
      <w:pPr>
        <w:pBdr>
          <w:top w:val="none" w:color="000000" w:sz="0" w:space="0"/>
          <w:left w:val="none" w:color="000000" w:sz="0" w:space="0"/>
          <w:bottom w:val="none" w:color="000000" w:sz="0" w:space="0"/>
          <w:right w:val="none" w:color="000000" w:sz="0" w:space="0"/>
        </w:pBdr>
        <w:shd w:val="clear" w:color="auto"/>
        <w:spacing w:line="43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p w14:paraId="76FC1E20">
      <w:pPr>
        <w:pBdr>
          <w:top w:val="none" w:color="000000" w:sz="0" w:space="0"/>
          <w:left w:val="none" w:color="000000" w:sz="0" w:space="0"/>
          <w:bottom w:val="none" w:color="000000" w:sz="0" w:space="0"/>
          <w:right w:val="none" w:color="000000" w:sz="0" w:space="0"/>
        </w:pBdr>
        <w:shd w:val="clear" w:color="auto"/>
        <w:ind w:firstLine="108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p>
    <w:p w14:paraId="174EEA0C">
      <w:pPr>
        <w:pBdr>
          <w:top w:val="none" w:color="000000" w:sz="0" w:space="0"/>
          <w:left w:val="none" w:color="000000" w:sz="0" w:space="0"/>
          <w:bottom w:val="none" w:color="000000" w:sz="0" w:space="0"/>
          <w:right w:val="none" w:color="000000" w:sz="0" w:space="0"/>
        </w:pBdr>
        <w:shd w:val="clear" w:color="auto"/>
        <w:ind w:firstLine="1084"/>
        <w:jc w:val="center"/>
        <w:outlineLvl w:val="0"/>
        <w:rPr>
          <w:rFonts w:hint="eastAsia" w:ascii="宋体" w:hAnsi="宋体" w:eastAsia="宋体" w:cs="宋体"/>
          <w:color w:val="000000" w:themeColor="text1"/>
          <w:highlight w:val="none"/>
          <w14:textFill>
            <w14:solidFill>
              <w14:schemeClr w14:val="tx1"/>
            </w14:solidFill>
          </w14:textFill>
        </w:rPr>
      </w:pPr>
      <w:bookmarkStart w:id="87" w:name="_Toc12344"/>
      <w:bookmarkStart w:id="88" w:name="_Toc24693"/>
      <w:r>
        <w:rPr>
          <w:rFonts w:hint="eastAsia" w:ascii="宋体" w:hAnsi="宋体" w:eastAsia="宋体" w:cs="宋体"/>
          <w:b/>
          <w:color w:val="000000" w:themeColor="text1"/>
          <w:sz w:val="32"/>
          <w:highlight w:val="none"/>
          <w14:textFill>
            <w14:solidFill>
              <w14:schemeClr w14:val="tx1"/>
            </w14:solidFill>
          </w14:textFill>
        </w:rPr>
        <w:t>投标文件的组成</w:t>
      </w:r>
      <w:bookmarkEnd w:id="87"/>
      <w:bookmarkEnd w:id="88"/>
    </w:p>
    <w:p w14:paraId="597B8F99">
      <w:pPr>
        <w:pBdr>
          <w:top w:val="none" w:color="000000" w:sz="0" w:space="0"/>
          <w:left w:val="none" w:color="000000" w:sz="0" w:space="0"/>
          <w:bottom w:val="none" w:color="000000" w:sz="0" w:space="0"/>
          <w:right w:val="none" w:color="000000" w:sz="0" w:space="0"/>
        </w:pBdr>
        <w:shd w:val="clear" w:color="auto"/>
        <w:spacing w:line="439"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1ACFDA6D">
      <w:pPr>
        <w:pBdr>
          <w:top w:val="none" w:color="000000" w:sz="0" w:space="0"/>
          <w:left w:val="none" w:color="000000" w:sz="0" w:space="0"/>
          <w:bottom w:val="none" w:color="000000" w:sz="0" w:space="0"/>
          <w:right w:val="none" w:color="000000" w:sz="0" w:space="0"/>
        </w:pBdr>
        <w:shd w:val="clear" w:color="auto"/>
        <w:spacing w:line="400" w:lineRule="atLeast"/>
        <w:ind w:left="480"/>
        <w:outlineLvl w:val="0"/>
        <w:rPr>
          <w:rFonts w:hint="eastAsia" w:ascii="宋体" w:hAnsi="宋体" w:eastAsia="宋体" w:cs="宋体"/>
          <w:color w:val="000000" w:themeColor="text1"/>
          <w:highlight w:val="none"/>
          <w14:textFill>
            <w14:solidFill>
              <w14:schemeClr w14:val="tx1"/>
            </w14:solidFill>
          </w14:textFill>
        </w:rPr>
      </w:pPr>
      <w:bookmarkStart w:id="89" w:name="_Toc17380"/>
      <w:bookmarkStart w:id="90" w:name="_Toc6358"/>
      <w:r>
        <w:rPr>
          <w:rFonts w:hint="eastAsia" w:ascii="宋体" w:hAnsi="宋体" w:eastAsia="宋体" w:cs="宋体"/>
          <w:b/>
          <w:color w:val="000000" w:themeColor="text1"/>
          <w:sz w:val="24"/>
          <w:highlight w:val="none"/>
          <w14:textFill>
            <w14:solidFill>
              <w14:schemeClr w14:val="tx1"/>
            </w14:solidFill>
          </w14:textFill>
        </w:rPr>
        <w:t>一、基本目录</w:t>
      </w:r>
      <w:bookmarkEnd w:id="89"/>
      <w:bookmarkEnd w:id="90"/>
    </w:p>
    <w:p w14:paraId="0100B5A8">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1.开标一览表（格式见附件1）</w:t>
      </w:r>
    </w:p>
    <w:p w14:paraId="4949BD29">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2.投标分项报价表（格式见附件2）</w:t>
      </w:r>
    </w:p>
    <w:p w14:paraId="27B2B23B">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3.技术要求响应及偏离表（格式见附件3）</w:t>
      </w:r>
    </w:p>
    <w:p w14:paraId="61DFF09D">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4.商务要求响应及偏离表（格式见附件4）</w:t>
      </w:r>
    </w:p>
    <w:p w14:paraId="48B6503F">
      <w:pPr>
        <w:pStyle w:val="15"/>
        <w:shd w:val="clear" w:color="auto"/>
        <w:rPr>
          <w:rFonts w:hint="eastAsia" w:ascii="宋体" w:hAnsi="宋体" w:eastAsia="宋体" w:cs="宋体"/>
          <w:color w:val="000000" w:themeColor="text1"/>
          <w:highlight w:val="none"/>
          <w14:textFill>
            <w14:solidFill>
              <w14:schemeClr w14:val="tx1"/>
            </w14:solidFill>
          </w14:textFill>
        </w:rPr>
      </w:pPr>
    </w:p>
    <w:p w14:paraId="2E6B56B1">
      <w:pPr>
        <w:pBdr>
          <w:top w:val="none" w:color="000000" w:sz="0" w:space="0"/>
          <w:left w:val="none" w:color="000000" w:sz="0" w:space="0"/>
          <w:bottom w:val="none" w:color="000000" w:sz="0" w:space="0"/>
          <w:right w:val="none" w:color="000000" w:sz="0" w:space="0"/>
        </w:pBdr>
        <w:shd w:val="clear" w:color="auto"/>
        <w:spacing w:line="400" w:lineRule="atLeast"/>
        <w:ind w:left="480"/>
        <w:outlineLvl w:val="0"/>
        <w:rPr>
          <w:rFonts w:hint="eastAsia" w:ascii="宋体" w:hAnsi="宋体" w:eastAsia="宋体" w:cs="宋体"/>
          <w:color w:val="000000" w:themeColor="text1"/>
          <w:highlight w:val="none"/>
          <w14:textFill>
            <w14:solidFill>
              <w14:schemeClr w14:val="tx1"/>
            </w14:solidFill>
          </w14:textFill>
        </w:rPr>
      </w:pPr>
      <w:bookmarkStart w:id="91" w:name="_Toc14068"/>
      <w:bookmarkStart w:id="92" w:name="_Toc16757"/>
      <w:r>
        <w:rPr>
          <w:rFonts w:hint="eastAsia" w:ascii="宋体" w:hAnsi="宋体" w:eastAsia="宋体" w:cs="宋体"/>
          <w:b/>
          <w:color w:val="000000" w:themeColor="text1"/>
          <w:sz w:val="24"/>
          <w:highlight w:val="none"/>
          <w14:textFill>
            <w14:solidFill>
              <w14:schemeClr w14:val="tx1"/>
            </w14:solidFill>
          </w14:textFill>
        </w:rPr>
        <w:t>二、资格审查内容</w:t>
      </w:r>
      <w:bookmarkEnd w:id="91"/>
      <w:bookmarkEnd w:id="92"/>
    </w:p>
    <w:p w14:paraId="767E3793">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1.投标声明及承诺函（格式见附件5）</w:t>
      </w:r>
    </w:p>
    <w:p w14:paraId="1EE6EA95">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2.信用信息</w:t>
      </w:r>
    </w:p>
    <w:p w14:paraId="3AB0EF4F">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3.联合体投标</w:t>
      </w:r>
    </w:p>
    <w:p w14:paraId="709A3D94">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.落实政府采购政策需满足的资格要求（格式见附件</w:t>
      </w:r>
      <w:r>
        <w:rPr>
          <w:rFonts w:hint="eastAsia" w:ascii="宋体" w:hAnsi="宋体" w:eastAsia="宋体" w:cs="宋体"/>
          <w:color w:val="000000" w:themeColor="text1"/>
          <w:sz w:val="24"/>
          <w:highlight w:val="none"/>
          <w:lang w:val="en-US" w:eastAsia="zh-CN"/>
          <w14:textFill>
            <w14:solidFill>
              <w14:schemeClr w14:val="tx1"/>
            </w14:solidFill>
          </w14:textFill>
        </w:rPr>
        <w:t>7、8</w:t>
      </w:r>
      <w:r>
        <w:rPr>
          <w:rFonts w:hint="eastAsia" w:ascii="宋体" w:hAnsi="宋体" w:eastAsia="宋体" w:cs="宋体"/>
          <w:color w:val="000000" w:themeColor="text1"/>
          <w:sz w:val="24"/>
          <w:highlight w:val="none"/>
          <w14:textFill>
            <w14:solidFill>
              <w14:schemeClr w14:val="tx1"/>
            </w14:solidFill>
          </w14:textFill>
        </w:rPr>
        <w:t>）</w:t>
      </w:r>
    </w:p>
    <w:p w14:paraId="3A634343">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.特定资格要求的证明文件（如果本项目对投标人做出特定资格要求的，</w:t>
      </w:r>
    </w:p>
    <w:p w14:paraId="73A84BCC">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必须提供）</w:t>
      </w:r>
    </w:p>
    <w:p w14:paraId="72738A7F">
      <w:pPr>
        <w:pBdr>
          <w:top w:val="none" w:color="000000" w:sz="0" w:space="0"/>
          <w:left w:val="none" w:color="000000" w:sz="0" w:space="0"/>
          <w:bottom w:val="none" w:color="000000" w:sz="0" w:space="0"/>
          <w:right w:val="none" w:color="000000" w:sz="0" w:space="0"/>
        </w:pBdr>
        <w:shd w:val="clear" w:color="auto"/>
        <w:spacing w:line="400" w:lineRule="atLeast"/>
        <w:ind w:left="480"/>
        <w:outlineLvl w:val="0"/>
        <w:rPr>
          <w:rFonts w:hint="eastAsia" w:ascii="宋体" w:hAnsi="宋体" w:eastAsia="宋体" w:cs="宋体"/>
          <w:color w:val="000000" w:themeColor="text1"/>
          <w:highlight w:val="none"/>
          <w14:textFill>
            <w14:solidFill>
              <w14:schemeClr w14:val="tx1"/>
            </w14:solidFill>
          </w14:textFill>
        </w:rPr>
      </w:pPr>
      <w:bookmarkStart w:id="93" w:name="_Toc27849"/>
      <w:bookmarkStart w:id="94" w:name="_Toc23092"/>
      <w:r>
        <w:rPr>
          <w:rFonts w:hint="eastAsia" w:ascii="宋体" w:hAnsi="宋体" w:eastAsia="宋体" w:cs="宋体"/>
          <w:b/>
          <w:color w:val="000000" w:themeColor="text1"/>
          <w:sz w:val="24"/>
          <w:highlight w:val="none"/>
          <w14:textFill>
            <w14:solidFill>
              <w14:schemeClr w14:val="tx1"/>
            </w14:solidFill>
          </w14:textFill>
        </w:rPr>
        <w:t>三、符合性审查内容</w:t>
      </w:r>
      <w:bookmarkEnd w:id="93"/>
      <w:bookmarkEnd w:id="94"/>
    </w:p>
    <w:p w14:paraId="0661157A">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rtl w:val="0"/>
          <w:lang w:val="en-US" w:eastAsia="zh-CN"/>
          <w14:textFill>
            <w14:solidFill>
              <w14:schemeClr w14:val="tx1"/>
            </w14:solidFill>
          </w14:textFill>
        </w:rPr>
        <w:t>法定代表人身份证明或授权委托书</w:t>
      </w:r>
      <w:r>
        <w:rPr>
          <w:rFonts w:hint="eastAsia" w:ascii="宋体" w:hAnsi="宋体" w:eastAsia="宋体" w:cs="宋体"/>
          <w:color w:val="000000" w:themeColor="text1"/>
          <w:sz w:val="24"/>
          <w:highlight w:val="none"/>
          <w14:textFill>
            <w14:solidFill>
              <w14:schemeClr w14:val="tx1"/>
            </w14:solidFill>
          </w14:textFill>
        </w:rPr>
        <w:t>（格式见附件</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14:textFill>
            <w14:solidFill>
              <w14:schemeClr w14:val="tx1"/>
            </w14:solidFill>
          </w14:textFill>
        </w:rPr>
        <w:t>）</w:t>
      </w:r>
    </w:p>
    <w:p w14:paraId="3789DEDE">
      <w:pPr>
        <w:shd w:val="clear" w:color="auto"/>
        <w:spacing w:line="400" w:lineRule="exact"/>
        <w:ind w:firstLine="480"/>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2.投标人必须对技术要求和商务要求中的实质性要求（</w:t>
      </w:r>
      <w:r>
        <w:rPr>
          <w:rFonts w:hint="eastAsia" w:ascii="宋体" w:hAnsi="宋体" w:eastAsia="宋体" w:cs="宋体"/>
          <w:i/>
          <w:iCs/>
          <w:color w:val="000000" w:themeColor="text1"/>
          <w:sz w:val="24"/>
          <w:szCs w:val="21"/>
          <w:highlight w:val="none"/>
          <w:u w:val="single"/>
          <w:lang w:val="en-US" w:eastAsia="zh-CN"/>
          <w14:textFill>
            <w14:solidFill>
              <w14:schemeClr w14:val="tx1"/>
            </w14:solidFill>
          </w14:textFill>
        </w:rPr>
        <w:t>加斜体下划线内容</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或打“★”内容</w:t>
      </w:r>
      <w:r>
        <w:rPr>
          <w:rFonts w:hint="eastAsia" w:ascii="宋体" w:hAnsi="宋体" w:eastAsia="宋体" w:cs="宋体"/>
          <w:color w:val="000000" w:themeColor="text1"/>
          <w:sz w:val="24"/>
          <w:szCs w:val="21"/>
          <w:highlight w:val="none"/>
          <w:lang w:val="en-US" w:eastAsia="zh-CN"/>
          <w14:textFill>
            <w14:solidFill>
              <w14:schemeClr w14:val="tx1"/>
            </w14:solidFill>
          </w14:textFill>
        </w:rPr>
        <w:t>）逐条做出明确响应</w:t>
      </w:r>
      <w:r>
        <w:rPr>
          <w:rFonts w:hint="eastAsia" w:ascii="宋体" w:hAnsi="宋体" w:eastAsia="宋体" w:cs="宋体"/>
          <w:color w:val="000000" w:themeColor="text1"/>
          <w:sz w:val="24"/>
          <w:szCs w:val="21"/>
          <w:highlight w:val="none"/>
          <w14:textFill>
            <w14:solidFill>
              <w14:schemeClr w14:val="tx1"/>
            </w14:solidFill>
          </w14:textFill>
        </w:rPr>
        <w:t>，并按照招标文件要求提供证明材料，否则做无效投标处理。（格式见附件</w:t>
      </w:r>
      <w:r>
        <w:rPr>
          <w:rFonts w:hint="eastAsia" w:ascii="宋体" w:hAnsi="宋体" w:eastAsia="宋体" w:cs="宋体"/>
          <w:color w:val="000000" w:themeColor="text1"/>
          <w:sz w:val="24"/>
          <w:szCs w:val="21"/>
          <w:highlight w:val="none"/>
          <w:lang w:val="en-US" w:eastAsia="zh-CN"/>
          <w14:textFill>
            <w14:solidFill>
              <w14:schemeClr w14:val="tx1"/>
            </w14:solidFill>
          </w14:textFill>
        </w:rPr>
        <w:t>9</w:t>
      </w:r>
      <w:r>
        <w:rPr>
          <w:rFonts w:hint="eastAsia" w:ascii="宋体" w:hAnsi="宋体" w:eastAsia="宋体" w:cs="宋体"/>
          <w:color w:val="000000" w:themeColor="text1"/>
          <w:sz w:val="24"/>
          <w:szCs w:val="21"/>
          <w:highlight w:val="none"/>
          <w14:textFill>
            <w14:solidFill>
              <w14:schemeClr w14:val="tx1"/>
            </w14:solidFill>
          </w14:textFill>
        </w:rPr>
        <w:t>）</w:t>
      </w:r>
    </w:p>
    <w:p w14:paraId="72F9D26B">
      <w:pPr>
        <w:pBdr>
          <w:top w:val="none" w:color="000000" w:sz="0" w:space="0"/>
          <w:left w:val="none" w:color="000000" w:sz="0" w:space="0"/>
          <w:bottom w:val="none" w:color="000000" w:sz="0" w:space="0"/>
          <w:right w:val="none" w:color="000000" w:sz="0" w:space="0"/>
        </w:pBdr>
        <w:shd w:val="clear" w:color="auto"/>
        <w:ind w:firstLine="480"/>
        <w:outlineLvl w:val="0"/>
        <w:rPr>
          <w:rFonts w:hint="eastAsia" w:ascii="宋体" w:hAnsi="宋体" w:eastAsia="宋体" w:cs="宋体"/>
          <w:color w:val="000000" w:themeColor="text1"/>
          <w:highlight w:val="none"/>
          <w14:textFill>
            <w14:solidFill>
              <w14:schemeClr w14:val="tx1"/>
            </w14:solidFill>
          </w14:textFill>
        </w:rPr>
      </w:pPr>
      <w:bookmarkStart w:id="95" w:name="_Toc27156"/>
      <w:bookmarkStart w:id="96" w:name="_Toc10481"/>
      <w:r>
        <w:rPr>
          <w:rFonts w:hint="eastAsia" w:ascii="宋体" w:hAnsi="宋体" w:eastAsia="宋体" w:cs="宋体"/>
          <w:b/>
          <w:color w:val="000000" w:themeColor="text1"/>
          <w:sz w:val="24"/>
          <w:highlight w:val="none"/>
          <w14:textFill>
            <w14:solidFill>
              <w14:schemeClr w14:val="tx1"/>
            </w14:solidFill>
          </w14:textFill>
        </w:rPr>
        <w:t>四、价格扣除证明文件</w:t>
      </w:r>
      <w:bookmarkEnd w:id="95"/>
      <w:bookmarkEnd w:id="96"/>
    </w:p>
    <w:p w14:paraId="2BDE3B9A">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1.中小微企业声明函（格式见附件7）</w:t>
      </w:r>
    </w:p>
    <w:p w14:paraId="7A088CE4">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2.残疾人福利性单位声明函（格式见附件8）</w:t>
      </w:r>
    </w:p>
    <w:p w14:paraId="36C38C83">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val="en-US" w:eastAsia="zh-CN"/>
          <w14:textFill>
            <w14:solidFill>
              <w14:schemeClr w14:val="tx1"/>
            </w14:solidFill>
          </w14:textFill>
        </w:rPr>
        <w:t>关于符合本国产品标准的声明函（格式见附件</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lang w:val="en-US" w:eastAsia="zh-CN"/>
          <w14:textFill>
            <w14:solidFill>
              <w14:schemeClr w14:val="tx1"/>
            </w14:solidFill>
          </w14:textFill>
        </w:rPr>
        <w:t>）</w:t>
      </w:r>
    </w:p>
    <w:p w14:paraId="4FB8130D">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p>
    <w:p w14:paraId="3ED24FC0">
      <w:pPr>
        <w:pBdr>
          <w:top w:val="none" w:color="000000" w:sz="0" w:space="0"/>
          <w:left w:val="none" w:color="000000" w:sz="0" w:space="0"/>
          <w:bottom w:val="none" w:color="000000" w:sz="0" w:space="0"/>
          <w:right w:val="none" w:color="000000" w:sz="0" w:space="0"/>
        </w:pBdr>
        <w:shd w:val="clear" w:color="auto"/>
        <w:spacing w:line="400" w:lineRule="atLeast"/>
        <w:ind w:left="480"/>
        <w:rPr>
          <w:rFonts w:hint="eastAsia" w:ascii="宋体" w:hAnsi="宋体" w:eastAsia="宋体" w:cs="宋体"/>
          <w:color w:val="000000" w:themeColor="text1"/>
          <w:sz w:val="24"/>
          <w:highlight w:val="none"/>
          <w:lang w:val="en-US" w:eastAsia="zh-CN"/>
          <w14:textFill>
            <w14:solidFill>
              <w14:schemeClr w14:val="tx1"/>
            </w14:solidFill>
          </w14:textFill>
        </w:rPr>
      </w:pPr>
    </w:p>
    <w:p w14:paraId="3FD9D305">
      <w:pPr>
        <w:pBdr>
          <w:top w:val="none" w:color="000000" w:sz="0" w:space="0"/>
          <w:left w:val="none" w:color="000000" w:sz="0" w:space="0"/>
          <w:bottom w:val="none" w:color="000000" w:sz="0" w:space="0"/>
          <w:right w:val="none" w:color="000000" w:sz="0" w:space="0"/>
        </w:pBdr>
        <w:shd w:val="clear" w:color="auto"/>
        <w:ind w:left="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FB11AE4">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p>
    <w:p w14:paraId="5FC5AAD2">
      <w:pPr>
        <w:pBdr>
          <w:top w:val="none" w:color="000000" w:sz="0" w:space="0"/>
          <w:left w:val="none" w:color="000000" w:sz="0" w:space="0"/>
          <w:bottom w:val="none" w:color="000000" w:sz="0" w:space="0"/>
          <w:right w:val="none" w:color="000000" w:sz="0" w:space="0"/>
        </w:pBdr>
        <w:shd w:val="clear" w:color="auto"/>
        <w:jc w:val="both"/>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97" w:name="_Toc28915"/>
      <w:bookmarkStart w:id="98" w:name="_Toc16588"/>
      <w:r>
        <w:rPr>
          <w:rFonts w:hint="eastAsia" w:ascii="宋体" w:hAnsi="宋体" w:eastAsia="宋体" w:cs="宋体"/>
          <w:b/>
          <w:color w:val="000000" w:themeColor="text1"/>
          <w:sz w:val="28"/>
          <w:szCs w:val="22"/>
          <w:highlight w:val="none"/>
          <w14:textFill>
            <w14:solidFill>
              <w14:schemeClr w14:val="tx1"/>
            </w14:solidFill>
          </w14:textFill>
        </w:rPr>
        <w:t>附件1 开标一览表</w:t>
      </w:r>
      <w:bookmarkEnd w:id="97"/>
      <w:bookmarkEnd w:id="98"/>
    </w:p>
    <w:p w14:paraId="49E7F641">
      <w:pPr>
        <w:pStyle w:val="54"/>
        <w:jc w:val="center"/>
        <w:rPr>
          <w:rFonts w:hint="eastAsia"/>
          <w:highlight w:val="none"/>
        </w:rPr>
      </w:pPr>
      <w:r>
        <w:rPr>
          <w:rFonts w:hint="eastAsia" w:ascii="宋体" w:hAnsi="宋体" w:eastAsia="宋体" w:cs="宋体"/>
          <w:b/>
          <w:color w:val="000000" w:themeColor="text1"/>
          <w:sz w:val="28"/>
          <w:szCs w:val="22"/>
          <w:highlight w:val="none"/>
          <w14:textFill>
            <w14:solidFill>
              <w14:schemeClr w14:val="tx1"/>
            </w14:solidFill>
          </w14:textFill>
        </w:rPr>
        <w:t>开标一览表</w:t>
      </w:r>
    </w:p>
    <w:p w14:paraId="792C4746">
      <w:pPr>
        <w:pBdr>
          <w:top w:val="none" w:color="000000" w:sz="0" w:space="0"/>
          <w:left w:val="none" w:color="000000" w:sz="0" w:space="0"/>
          <w:bottom w:val="none" w:color="000000" w:sz="0" w:space="0"/>
          <w:right w:val="none" w:color="000000" w:sz="0" w:space="0"/>
        </w:pBdr>
        <w:shd w:val="clear" w:color="auto"/>
        <w:spacing w:line="400"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投标人全称（加盖CA电子签章）：</w:t>
      </w:r>
    </w:p>
    <w:p w14:paraId="520BDEC4">
      <w:pPr>
        <w:pBdr>
          <w:top w:val="none" w:color="000000" w:sz="0" w:space="0"/>
          <w:left w:val="none" w:color="000000" w:sz="0" w:space="0"/>
          <w:bottom w:val="none" w:color="000000" w:sz="0" w:space="0"/>
          <w:right w:val="none" w:color="000000" w:sz="0" w:space="0"/>
        </w:pBdr>
        <w:shd w:val="clear" w:color="auto"/>
        <w:spacing w:line="400" w:lineRule="atLeas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cs="宋体"/>
          <w:color w:val="000000" w:themeColor="text1"/>
          <w:sz w:val="24"/>
          <w:highlight w:val="none"/>
          <w:lang w:eastAsia="zh-CN"/>
          <w14:textFill>
            <w14:solidFill>
              <w14:schemeClr w14:val="tx1"/>
            </w14:solidFill>
          </w14:textFill>
        </w:rPr>
        <w:t>泗洪县公安局350兆数字集群通信系统维保项目（二次）</w:t>
      </w:r>
    </w:p>
    <w:p w14:paraId="79B9010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项目编号：</w:t>
      </w:r>
      <w:r>
        <w:rPr>
          <w:rFonts w:hint="eastAsia" w:ascii="宋体" w:hAnsi="宋体" w:cs="宋体"/>
          <w:color w:val="000000" w:themeColor="text1"/>
          <w:sz w:val="24"/>
          <w:highlight w:val="non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p>
    <w:p w14:paraId="3B147B6B">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分包号：</w:t>
      </w:r>
      <w:r>
        <w:rPr>
          <w:rFonts w:hint="eastAsia" w:ascii="宋体" w:hAnsi="宋体" w:cs="宋体"/>
          <w:color w:val="000000" w:themeColor="text1"/>
          <w:sz w:val="24"/>
          <w:highlight w:val="non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lang w:eastAsia="zh-CN"/>
          <w14:textFill>
            <w14:solidFill>
              <w14:schemeClr w14:val="tx1"/>
            </w14:solidFill>
          </w14:textFill>
        </w:rPr>
        <w:t xml:space="preserve"> </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2"/>
      </w:tblGrid>
      <w:tr w14:paraId="73121E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8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D8B2EF">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投标总报价</w:t>
            </w:r>
          </w:p>
        </w:tc>
      </w:tr>
      <w:tr w14:paraId="6A8059C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72CA24">
            <w:pPr>
              <w:pBdr>
                <w:top w:val="none" w:color="000000" w:sz="0" w:space="0"/>
                <w:left w:val="none" w:color="000000" w:sz="0" w:space="0"/>
                <w:bottom w:val="none" w:color="000000" w:sz="0" w:space="0"/>
                <w:right w:val="none" w:color="000000" w:sz="0" w:space="0"/>
              </w:pBdr>
              <w:shd w:val="clear" w:color="auto"/>
              <w:spacing w:line="49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小写：                    （人民币：元）</w:t>
            </w:r>
          </w:p>
        </w:tc>
      </w:tr>
    </w:tbl>
    <w:p w14:paraId="66E10FC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7203A20D">
      <w:pPr>
        <w:pBdr>
          <w:top w:val="none" w:color="000000" w:sz="0" w:space="0"/>
          <w:left w:val="none" w:color="000000" w:sz="0" w:space="0"/>
          <w:bottom w:val="none" w:color="000000" w:sz="0" w:space="0"/>
          <w:right w:val="none" w:color="000000" w:sz="0" w:space="0"/>
        </w:pBdr>
        <w:shd w:val="clear" w:color="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01456F8F">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49D1AC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F443426">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B131FD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D694E48">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D8A80C3">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34C5F6E">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7711B90">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86F0A89">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2F8773A0">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B34F8C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AD02B2F">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7828E96">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F4F41A8">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C4363C3">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F1D5AD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BD73D88">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675A34A">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7374E22">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C16E22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2237647C">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1D07EE8">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9D13E46">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751AF8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C0363B2">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1DBE1C4">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D15CF53">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5F7B0DA">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258A885D">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p>
    <w:p w14:paraId="057EAAEC">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7EC418F">
      <w:pPr>
        <w:pBdr>
          <w:top w:val="none" w:color="000000" w:sz="0" w:space="0"/>
          <w:left w:val="none" w:color="000000" w:sz="0" w:space="0"/>
          <w:bottom w:val="none" w:color="000000" w:sz="0" w:space="0"/>
          <w:right w:val="none" w:color="000000" w:sz="0" w:space="0"/>
        </w:pBdr>
        <w:shd w:val="clear" w:color="auto"/>
        <w:jc w:val="both"/>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99" w:name="_Toc11148"/>
      <w:r>
        <w:rPr>
          <w:rFonts w:hint="eastAsia" w:ascii="宋体" w:hAnsi="宋体" w:eastAsia="宋体" w:cs="宋体"/>
          <w:b/>
          <w:color w:val="000000" w:themeColor="text1"/>
          <w:sz w:val="28"/>
          <w:szCs w:val="22"/>
          <w:highlight w:val="none"/>
          <w14:textFill>
            <w14:solidFill>
              <w14:schemeClr w14:val="tx1"/>
            </w14:solidFill>
          </w14:textFill>
        </w:rPr>
        <w:t>附件2 投标分项报价表</w:t>
      </w:r>
    </w:p>
    <w:p w14:paraId="06E95FC6">
      <w:pPr>
        <w:bidi w:val="0"/>
        <w:rPr>
          <w:rFonts w:hint="eastAsia"/>
          <w:highlight w:val="none"/>
        </w:rPr>
      </w:pPr>
    </w:p>
    <w:p w14:paraId="7D5454A1">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szCs w:val="22"/>
          <w:highlight w:val="none"/>
          <w14:textFill>
            <w14:solidFill>
              <w14:schemeClr w14:val="tx1"/>
            </w14:solidFill>
          </w14:textFill>
        </w:rPr>
        <w:t>投标分项报价表</w:t>
      </w:r>
      <w:r>
        <w:rPr>
          <w:rFonts w:hint="eastAsia" w:ascii="宋体" w:hAnsi="宋体" w:eastAsia="宋体" w:cs="宋体"/>
          <w:b/>
          <w:color w:val="000000" w:themeColor="text1"/>
          <w:sz w:val="24"/>
          <w:highlight w:val="none"/>
          <w14:textFill>
            <w14:solidFill>
              <w14:schemeClr w14:val="tx1"/>
            </w14:solidFill>
          </w14:textFill>
        </w:rPr>
        <w:t>（分包号</w:t>
      </w:r>
      <w:r>
        <w:rPr>
          <w:rFonts w:hint="eastAsia" w:ascii="宋体" w:hAnsi="宋体" w:eastAsia="宋体" w:cs="宋体"/>
          <w:b/>
          <w:color w:val="000000" w:themeColor="text1"/>
          <w:sz w:val="24"/>
          <w:highlight w:val="none"/>
          <w:lang w:eastAsia="zh-CN"/>
          <w14:textFill>
            <w14:solidFill>
              <w14:schemeClr w14:val="tx1"/>
            </w14:solidFill>
          </w14:textFill>
        </w:rPr>
        <w:t>：</w:t>
      </w:r>
      <w:r>
        <w:rPr>
          <w:rFonts w:hint="eastAsia" w:ascii="宋体" w:hAnsi="宋体" w:cs="宋体"/>
          <w:b/>
          <w:color w:val="000000" w:themeColor="text1"/>
          <w:sz w:val="24"/>
          <w:highlight w:val="none"/>
          <w:lang w:eastAsia="zh-CN"/>
          <w14:textFill>
            <w14:solidFill>
              <w14:schemeClr w14:val="tx1"/>
            </w14:solidFill>
          </w14:textFill>
        </w:rPr>
        <w:t>JSZC-321324-XSZX-G2026-0003</w:t>
      </w:r>
      <w:r>
        <w:rPr>
          <w:rFonts w:hint="eastAsia" w:ascii="宋体" w:hAnsi="宋体" w:eastAsia="宋体" w:cs="宋体"/>
          <w:b/>
          <w:color w:val="000000" w:themeColor="text1"/>
          <w:sz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w:t>
      </w:r>
      <w:bookmarkEnd w:id="99"/>
    </w:p>
    <w:p w14:paraId="73CD2C96">
      <w:pPr>
        <w:pBdr>
          <w:top w:val="none" w:color="000000" w:sz="0" w:space="0"/>
          <w:left w:val="none" w:color="000000" w:sz="0" w:space="0"/>
          <w:bottom w:val="none" w:color="000000" w:sz="0" w:space="0"/>
          <w:right w:val="none" w:color="000000" w:sz="0" w:space="0"/>
        </w:pBdr>
        <w:shd w:val="clear" w:color="auto"/>
        <w:spacing w:before="240" w:after="24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t> </w:t>
      </w:r>
    </w:p>
    <w:tbl>
      <w:tblPr>
        <w:tblStyle w:val="37"/>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3B17B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noWrap/>
            <w:vAlign w:val="center"/>
          </w:tcPr>
          <w:p w14:paraId="6A33B2B4">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序号</w:t>
            </w:r>
          </w:p>
        </w:tc>
        <w:tc>
          <w:tcPr>
            <w:tcW w:w="3673" w:type="dxa"/>
            <w:gridSpan w:val="2"/>
            <w:noWrap/>
            <w:vAlign w:val="center"/>
          </w:tcPr>
          <w:p w14:paraId="1E70BB55">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服务费用简述</w:t>
            </w:r>
          </w:p>
        </w:tc>
        <w:tc>
          <w:tcPr>
            <w:tcW w:w="1134" w:type="dxa"/>
            <w:noWrap/>
            <w:vAlign w:val="center"/>
          </w:tcPr>
          <w:p w14:paraId="78523210">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单价</w:t>
            </w:r>
          </w:p>
          <w:p w14:paraId="6BA734B4">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（元）</w:t>
            </w:r>
          </w:p>
        </w:tc>
        <w:tc>
          <w:tcPr>
            <w:tcW w:w="992" w:type="dxa"/>
            <w:noWrap/>
            <w:vAlign w:val="center"/>
          </w:tcPr>
          <w:p w14:paraId="414AB09D">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数量</w:t>
            </w:r>
          </w:p>
        </w:tc>
        <w:tc>
          <w:tcPr>
            <w:tcW w:w="1541" w:type="dxa"/>
            <w:noWrap/>
            <w:vAlign w:val="center"/>
          </w:tcPr>
          <w:p w14:paraId="0A210277">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合价</w:t>
            </w:r>
          </w:p>
          <w:p w14:paraId="2D3993FF">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（元）</w:t>
            </w:r>
          </w:p>
        </w:tc>
        <w:tc>
          <w:tcPr>
            <w:tcW w:w="991" w:type="dxa"/>
            <w:noWrap/>
            <w:vAlign w:val="center"/>
          </w:tcPr>
          <w:p w14:paraId="40348B9D">
            <w:pPr>
              <w:pStyle w:val="343"/>
              <w:widowControl/>
              <w:spacing w:line="360" w:lineRule="exact"/>
              <w:jc w:val="center"/>
              <w:rPr>
                <w:rFonts w:hint="eastAsia" w:ascii="宋体"/>
                <w:color w:val="000000"/>
                <w:sz w:val="28"/>
                <w:szCs w:val="28"/>
                <w:highlight w:val="none"/>
              </w:rPr>
            </w:pPr>
            <w:r>
              <w:rPr>
                <w:rFonts w:hint="eastAsia" w:ascii="宋体"/>
                <w:color w:val="000000"/>
                <w:sz w:val="28"/>
                <w:szCs w:val="28"/>
                <w:highlight w:val="none"/>
              </w:rPr>
              <w:t>备注</w:t>
            </w:r>
          </w:p>
        </w:tc>
      </w:tr>
      <w:tr w14:paraId="4853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noWrap/>
            <w:vAlign w:val="top"/>
          </w:tcPr>
          <w:p w14:paraId="3890A3E5">
            <w:pPr>
              <w:pStyle w:val="343"/>
              <w:widowControl/>
              <w:spacing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w:t>
            </w:r>
          </w:p>
        </w:tc>
        <w:tc>
          <w:tcPr>
            <w:tcW w:w="3673" w:type="dxa"/>
            <w:gridSpan w:val="2"/>
            <w:noWrap/>
            <w:vAlign w:val="top"/>
          </w:tcPr>
          <w:p w14:paraId="3889C0DB">
            <w:pPr>
              <w:pStyle w:val="343"/>
              <w:widowControl/>
              <w:spacing w:line="56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泗洪县公安局350兆数字集群通信系统维保项目（二次）</w:t>
            </w:r>
          </w:p>
        </w:tc>
        <w:tc>
          <w:tcPr>
            <w:tcW w:w="1134" w:type="dxa"/>
            <w:noWrap/>
            <w:vAlign w:val="center"/>
          </w:tcPr>
          <w:p w14:paraId="2023A9E6">
            <w:pPr>
              <w:pStyle w:val="343"/>
              <w:spacing w:line="560" w:lineRule="exact"/>
              <w:jc w:val="center"/>
              <w:rPr>
                <w:rFonts w:ascii="仿宋_GB2312" w:hAnsi="仿宋_GB2312"/>
                <w:color w:val="000000"/>
                <w:sz w:val="24"/>
                <w:highlight w:val="none"/>
              </w:rPr>
            </w:pPr>
          </w:p>
        </w:tc>
        <w:tc>
          <w:tcPr>
            <w:tcW w:w="992" w:type="dxa"/>
            <w:noWrap/>
            <w:vAlign w:val="top"/>
          </w:tcPr>
          <w:p w14:paraId="05FE5ED4">
            <w:pPr>
              <w:pStyle w:val="343"/>
              <w:widowControl/>
              <w:spacing w:line="560" w:lineRule="exact"/>
              <w:jc w:val="center"/>
              <w:rPr>
                <w:rFonts w:hint="default" w:ascii="仿宋_GB2312" w:hAnsi="仿宋_GB2312" w:eastAsia="宋体"/>
                <w:color w:val="000000"/>
                <w:sz w:val="24"/>
                <w:highlight w:val="none"/>
                <w:lang w:val="en-US" w:eastAsia="zh-CN"/>
              </w:rPr>
            </w:pPr>
            <w:r>
              <w:rPr>
                <w:rFonts w:hint="eastAsia" w:ascii="仿宋_GB2312" w:hAnsi="仿宋_GB2312"/>
                <w:color w:val="000000"/>
                <w:sz w:val="24"/>
                <w:highlight w:val="none"/>
                <w:lang w:val="en-US" w:eastAsia="zh-CN"/>
              </w:rPr>
              <w:t>1项</w:t>
            </w:r>
          </w:p>
        </w:tc>
        <w:tc>
          <w:tcPr>
            <w:tcW w:w="1541" w:type="dxa"/>
            <w:noWrap/>
            <w:vAlign w:val="center"/>
          </w:tcPr>
          <w:p w14:paraId="2CEC17C5">
            <w:pPr>
              <w:pStyle w:val="343"/>
              <w:spacing w:line="560" w:lineRule="exact"/>
              <w:jc w:val="center"/>
              <w:rPr>
                <w:rFonts w:ascii="仿宋_GB2312" w:hAnsi="仿宋_GB2312"/>
                <w:color w:val="000000"/>
                <w:sz w:val="24"/>
                <w:highlight w:val="none"/>
              </w:rPr>
            </w:pPr>
          </w:p>
        </w:tc>
        <w:tc>
          <w:tcPr>
            <w:tcW w:w="991" w:type="dxa"/>
            <w:noWrap/>
            <w:vAlign w:val="center"/>
          </w:tcPr>
          <w:p w14:paraId="221376FF">
            <w:pPr>
              <w:pStyle w:val="343"/>
              <w:spacing w:line="560" w:lineRule="exact"/>
              <w:jc w:val="center"/>
              <w:rPr>
                <w:rFonts w:ascii="仿宋_GB2312" w:hAnsi="仿宋_GB2312"/>
                <w:color w:val="000000"/>
                <w:sz w:val="24"/>
                <w:highlight w:val="none"/>
              </w:rPr>
            </w:pPr>
          </w:p>
        </w:tc>
      </w:tr>
      <w:tr w14:paraId="1910A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noWrap/>
            <w:vAlign w:val="center"/>
          </w:tcPr>
          <w:p w14:paraId="4FC1B509">
            <w:pPr>
              <w:pStyle w:val="343"/>
              <w:spacing w:line="500" w:lineRule="exact"/>
              <w:jc w:val="center"/>
              <w:rPr>
                <w:rFonts w:hint="eastAsia" w:ascii="宋体"/>
                <w:b/>
                <w:bCs/>
                <w:color w:val="000000"/>
                <w:sz w:val="24"/>
                <w:highlight w:val="none"/>
              </w:rPr>
            </w:pPr>
            <w:r>
              <w:rPr>
                <w:rFonts w:hint="eastAsia" w:ascii="宋体"/>
                <w:b/>
                <w:bCs/>
                <w:color w:val="000000"/>
                <w:sz w:val="28"/>
                <w:szCs w:val="28"/>
                <w:highlight w:val="none"/>
              </w:rPr>
              <w:t>投标总报价</w:t>
            </w:r>
          </w:p>
        </w:tc>
        <w:tc>
          <w:tcPr>
            <w:tcW w:w="6924" w:type="dxa"/>
            <w:gridSpan w:val="5"/>
            <w:noWrap/>
            <w:vAlign w:val="center"/>
          </w:tcPr>
          <w:p w14:paraId="452A14D6">
            <w:pPr>
              <w:pStyle w:val="343"/>
              <w:spacing w:line="500" w:lineRule="exact"/>
              <w:rPr>
                <w:rFonts w:hint="eastAsia" w:ascii="宋体"/>
                <w:b/>
                <w:bCs/>
                <w:color w:val="000000"/>
                <w:sz w:val="24"/>
                <w:highlight w:val="none"/>
              </w:rPr>
            </w:pPr>
            <w:r>
              <w:rPr>
                <w:rFonts w:hint="eastAsia" w:ascii="宋体"/>
                <w:b/>
                <w:bCs/>
                <w:color w:val="000000"/>
                <w:sz w:val="24"/>
                <w:highlight w:val="none"/>
              </w:rPr>
              <w:t>￥</w:t>
            </w:r>
            <w:r>
              <w:rPr>
                <w:rFonts w:hint="eastAsia" w:ascii="宋体"/>
                <w:color w:val="000000"/>
                <w:sz w:val="24"/>
                <w:highlight w:val="none"/>
              </w:rPr>
              <w:t xml:space="preserve">  </w:t>
            </w:r>
            <w:r>
              <w:rPr>
                <w:rFonts w:hint="eastAsia" w:ascii="宋体"/>
                <w:color w:val="000000"/>
                <w:sz w:val="24"/>
                <w:highlight w:val="none"/>
                <w:u w:val="single"/>
              </w:rPr>
              <w:t xml:space="preserve">              </w:t>
            </w:r>
            <w:r>
              <w:rPr>
                <w:rFonts w:hint="eastAsia" w:ascii="宋体"/>
                <w:color w:val="000000"/>
                <w:sz w:val="24"/>
                <w:highlight w:val="none"/>
              </w:rPr>
              <w:t xml:space="preserve">                 </w:t>
            </w:r>
          </w:p>
          <w:p w14:paraId="2AAE1177">
            <w:pPr>
              <w:pStyle w:val="343"/>
              <w:spacing w:line="500" w:lineRule="exact"/>
              <w:rPr>
                <w:rFonts w:hint="eastAsia" w:ascii="宋体"/>
                <w:b/>
                <w:bCs/>
                <w:color w:val="000000"/>
                <w:sz w:val="24"/>
                <w:highlight w:val="none"/>
              </w:rPr>
            </w:pPr>
            <w:r>
              <w:rPr>
                <w:rFonts w:hint="eastAsia" w:ascii="宋体"/>
                <w:b/>
                <w:bCs/>
                <w:color w:val="000000"/>
                <w:sz w:val="24"/>
                <w:highlight w:val="none"/>
              </w:rPr>
              <w:t>人民币（大写）：</w:t>
            </w:r>
            <w:r>
              <w:rPr>
                <w:rFonts w:hint="eastAsia" w:ascii="宋体"/>
                <w:b/>
                <w:bCs/>
                <w:color w:val="000000"/>
                <w:sz w:val="24"/>
                <w:highlight w:val="none"/>
                <w:u w:val="single"/>
              </w:rPr>
              <w:t xml:space="preserve">     </w:t>
            </w:r>
            <w:r>
              <w:rPr>
                <w:rFonts w:hint="eastAsia" w:ascii="宋体"/>
                <w:color w:val="000000"/>
                <w:sz w:val="24"/>
                <w:highlight w:val="none"/>
                <w:u w:val="single"/>
              </w:rPr>
              <w:t xml:space="preserve"> 仟     </w:t>
            </w:r>
            <w:r>
              <w:rPr>
                <w:rFonts w:hint="eastAsia" w:ascii="宋体"/>
                <w:bCs/>
                <w:color w:val="000000"/>
                <w:sz w:val="24"/>
                <w:highlight w:val="none"/>
              </w:rPr>
              <w:t>佰</w:t>
            </w:r>
            <w:r>
              <w:rPr>
                <w:rFonts w:hint="eastAsia" w:ascii="宋体"/>
                <w:color w:val="000000"/>
                <w:sz w:val="24"/>
                <w:highlight w:val="none"/>
                <w:u w:val="single"/>
              </w:rPr>
              <w:t xml:space="preserve">    </w:t>
            </w:r>
            <w:r>
              <w:rPr>
                <w:rFonts w:hint="eastAsia" w:ascii="宋体"/>
                <w:bCs/>
                <w:color w:val="000000"/>
                <w:sz w:val="24"/>
                <w:highlight w:val="none"/>
              </w:rPr>
              <w:t>拾</w:t>
            </w:r>
            <w:r>
              <w:rPr>
                <w:rFonts w:hint="eastAsia" w:ascii="宋体"/>
                <w:color w:val="000000"/>
                <w:sz w:val="24"/>
                <w:highlight w:val="none"/>
                <w:u w:val="single"/>
              </w:rPr>
              <w:t xml:space="preserve">    </w:t>
            </w:r>
            <w:r>
              <w:rPr>
                <w:rFonts w:hint="eastAsia" w:ascii="宋体"/>
                <w:bCs/>
                <w:color w:val="000000"/>
                <w:sz w:val="24"/>
                <w:highlight w:val="none"/>
              </w:rPr>
              <w:t xml:space="preserve"> 万</w:t>
            </w:r>
            <w:r>
              <w:rPr>
                <w:rFonts w:hint="eastAsia" w:ascii="宋体"/>
                <w:bCs/>
                <w:color w:val="000000"/>
                <w:sz w:val="24"/>
                <w:highlight w:val="none"/>
                <w:u w:val="single"/>
              </w:rPr>
              <w:t xml:space="preserve">    </w:t>
            </w:r>
            <w:r>
              <w:rPr>
                <w:rFonts w:hint="eastAsia" w:ascii="宋体"/>
                <w:bCs/>
                <w:color w:val="000000"/>
                <w:sz w:val="24"/>
                <w:highlight w:val="none"/>
              </w:rPr>
              <w:t>仟</w:t>
            </w:r>
            <w:r>
              <w:rPr>
                <w:rFonts w:hint="eastAsia" w:ascii="宋体"/>
                <w:color w:val="000000"/>
                <w:sz w:val="24"/>
                <w:highlight w:val="none"/>
                <w:u w:val="single"/>
              </w:rPr>
              <w:t xml:space="preserve">      </w:t>
            </w:r>
            <w:r>
              <w:rPr>
                <w:rFonts w:hint="eastAsia" w:ascii="宋体"/>
                <w:bCs/>
                <w:color w:val="000000"/>
                <w:sz w:val="24"/>
                <w:highlight w:val="none"/>
              </w:rPr>
              <w:t>佰</w:t>
            </w:r>
            <w:r>
              <w:rPr>
                <w:rFonts w:hint="eastAsia" w:ascii="宋体"/>
                <w:color w:val="000000"/>
                <w:sz w:val="24"/>
                <w:highlight w:val="none"/>
                <w:u w:val="single"/>
              </w:rPr>
              <w:t xml:space="preserve">      </w:t>
            </w:r>
            <w:r>
              <w:rPr>
                <w:rFonts w:hint="eastAsia" w:ascii="宋体"/>
                <w:bCs/>
                <w:color w:val="000000"/>
                <w:sz w:val="24"/>
                <w:highlight w:val="none"/>
              </w:rPr>
              <w:t>拾</w:t>
            </w:r>
            <w:r>
              <w:rPr>
                <w:rFonts w:hint="eastAsia" w:ascii="宋体"/>
                <w:color w:val="000000"/>
                <w:sz w:val="24"/>
                <w:highlight w:val="none"/>
                <w:u w:val="single"/>
              </w:rPr>
              <w:t xml:space="preserve">     </w:t>
            </w:r>
            <w:r>
              <w:rPr>
                <w:rFonts w:hint="eastAsia" w:ascii="宋体"/>
                <w:bCs/>
                <w:color w:val="000000"/>
                <w:sz w:val="24"/>
                <w:highlight w:val="none"/>
              </w:rPr>
              <w:t>元</w:t>
            </w:r>
            <w:r>
              <w:rPr>
                <w:rFonts w:hint="eastAsia" w:ascii="宋体"/>
                <w:color w:val="000000"/>
                <w:sz w:val="24"/>
                <w:highlight w:val="none"/>
                <w:u w:val="single"/>
              </w:rPr>
              <w:t xml:space="preserve">      </w:t>
            </w:r>
            <w:r>
              <w:rPr>
                <w:rFonts w:hint="eastAsia" w:ascii="宋体"/>
                <w:bCs/>
                <w:color w:val="000000"/>
                <w:sz w:val="24"/>
                <w:highlight w:val="none"/>
              </w:rPr>
              <w:t>角</w:t>
            </w:r>
            <w:r>
              <w:rPr>
                <w:rFonts w:hint="eastAsia" w:ascii="宋体"/>
                <w:color w:val="000000"/>
                <w:sz w:val="24"/>
                <w:highlight w:val="none"/>
                <w:u w:val="single"/>
              </w:rPr>
              <w:t xml:space="preserve">      </w:t>
            </w:r>
            <w:r>
              <w:rPr>
                <w:rFonts w:hint="eastAsia" w:ascii="宋体"/>
                <w:bCs/>
                <w:color w:val="000000"/>
                <w:sz w:val="24"/>
                <w:highlight w:val="none"/>
              </w:rPr>
              <w:t>分</w:t>
            </w:r>
          </w:p>
        </w:tc>
      </w:tr>
      <w:tr w14:paraId="37BDB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9" w:hRule="atLeast"/>
        </w:trPr>
        <w:tc>
          <w:tcPr>
            <w:tcW w:w="8985" w:type="dxa"/>
            <w:gridSpan w:val="7"/>
            <w:noWrap/>
            <w:vAlign w:val="center"/>
          </w:tcPr>
          <w:p w14:paraId="302B3933">
            <w:pPr>
              <w:pStyle w:val="343"/>
              <w:spacing w:line="500" w:lineRule="exact"/>
              <w:rPr>
                <w:rFonts w:hint="eastAsia" w:ascii="宋体"/>
                <w:b/>
                <w:bCs/>
                <w:color w:val="000000"/>
                <w:sz w:val="24"/>
                <w:highlight w:val="none"/>
              </w:rPr>
            </w:pPr>
            <w:r>
              <w:rPr>
                <w:rFonts w:hint="eastAsia" w:ascii="宋体" w:eastAsia="宋体" w:cs="宋体"/>
                <w:b/>
                <w:bCs/>
                <w:color w:val="000000"/>
                <w:sz w:val="21"/>
                <w:szCs w:val="21"/>
                <w:highlight w:val="none"/>
                <w:lang w:bidi="ar-SA"/>
              </w:rPr>
              <w:t>注：本采购包中提供的符合本国产品标准的产品成本之和占该采购包提供的全部产品成本之和的比例为</w:t>
            </w:r>
            <w:r>
              <w:rPr>
                <w:rFonts w:hint="eastAsia" w:ascii="宋体" w:eastAsia="宋体" w:cs="宋体"/>
                <w:b/>
                <w:bCs/>
                <w:color w:val="000000"/>
                <w:sz w:val="21"/>
                <w:szCs w:val="21"/>
                <w:highlight w:val="none"/>
                <w:u w:val="single"/>
                <w:lang w:bidi="ar-SA"/>
              </w:rPr>
              <w:t xml:space="preserve">  </w:t>
            </w:r>
            <w:r>
              <w:rPr>
                <w:rFonts w:hint="eastAsia" w:ascii="宋体" w:cs="宋体"/>
                <w:b/>
                <w:bCs/>
                <w:color w:val="000000"/>
                <w:sz w:val="21"/>
                <w:szCs w:val="21"/>
                <w:highlight w:val="none"/>
                <w:u w:val="single"/>
                <w:lang w:val="en-US" w:eastAsia="zh-CN" w:bidi="ar-SA"/>
              </w:rPr>
              <w:t>***</w:t>
            </w:r>
            <w:r>
              <w:rPr>
                <w:rFonts w:hint="eastAsia" w:ascii="宋体" w:eastAsia="宋体" w:cs="宋体"/>
                <w:b/>
                <w:bCs/>
                <w:color w:val="000000"/>
                <w:sz w:val="21"/>
                <w:szCs w:val="21"/>
                <w:highlight w:val="none"/>
                <w:u w:val="single"/>
                <w:lang w:bidi="ar-SA"/>
              </w:rPr>
              <w:t xml:space="preserve"> </w:t>
            </w:r>
            <w:r>
              <w:rPr>
                <w:rFonts w:hint="eastAsia" w:ascii="宋体" w:eastAsia="宋体" w:cs="宋体"/>
                <w:b/>
                <w:bCs/>
                <w:color w:val="000000"/>
                <w:sz w:val="21"/>
                <w:szCs w:val="21"/>
                <w:highlight w:val="none"/>
                <w:lang w:bidi="ar-SA"/>
              </w:rPr>
              <w:t>%。</w:t>
            </w:r>
          </w:p>
        </w:tc>
      </w:tr>
    </w:tbl>
    <w:p w14:paraId="185F3E60">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 xml:space="preserve">投标人名称： </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（加盖CA电子公章）</w:t>
      </w:r>
    </w:p>
    <w:p w14:paraId="6A37E2A4">
      <w:pPr>
        <w:pStyle w:val="404"/>
        <w:shd w:val="clear" w:color="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日期：    年    月   日</w:t>
      </w:r>
    </w:p>
    <w:p w14:paraId="78DA5E39">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注：1.投标报价采用总承包方式。</w:t>
      </w:r>
    </w:p>
    <w:p w14:paraId="30BFF938">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2.“投标分项报价表”中“投标总报价”数额应当与“开标一览表”中“投标总报价”数额一致。</w:t>
      </w:r>
    </w:p>
    <w:p w14:paraId="19CC2078">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3.符合报价折扣情形的请将此表填报上传至“企业报价折扣证明”一栏中。</w:t>
      </w:r>
    </w:p>
    <w:p w14:paraId="34A1DC4A">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28EC2B4A">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b/>
          <w:color w:val="000000" w:themeColor="text1"/>
          <w:sz w:val="24"/>
          <w:highlight w:val="none"/>
          <w14:textFill>
            <w14:solidFill>
              <w14:schemeClr w14:val="tx1"/>
            </w14:solidFill>
          </w14:textFill>
        </w:rPr>
      </w:pPr>
    </w:p>
    <w:p w14:paraId="5D60B2EA">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8419533">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7DFBED12">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573DC96">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9E4F71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E11B0F8">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BD8FD27">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6C038C9">
      <w:pPr>
        <w:pBdr>
          <w:top w:val="none" w:color="000000" w:sz="0" w:space="0"/>
          <w:left w:val="none" w:color="000000" w:sz="0" w:space="0"/>
          <w:bottom w:val="none" w:color="000000" w:sz="0" w:space="0"/>
          <w:right w:val="none" w:color="000000" w:sz="0" w:space="0"/>
        </w:pBdr>
        <w:shd w:val="clear" w:color="auto"/>
        <w:jc w:val="center"/>
        <w:outlineLvl w:val="9"/>
        <w:rPr>
          <w:rFonts w:hint="eastAsia" w:ascii="宋体" w:hAnsi="宋体" w:eastAsia="宋体" w:cs="宋体"/>
          <w:b/>
          <w:color w:val="000000" w:themeColor="text1"/>
          <w:sz w:val="28"/>
          <w:szCs w:val="22"/>
          <w:highlight w:val="none"/>
          <w:lang w:val="en-US" w:eastAsia="zh-CN"/>
          <w14:textFill>
            <w14:solidFill>
              <w14:schemeClr w14:val="tx1"/>
            </w14:solidFill>
          </w14:textFill>
        </w:rPr>
      </w:pPr>
    </w:p>
    <w:p w14:paraId="1E35EDFC">
      <w:pPr>
        <w:pBdr>
          <w:top w:val="none" w:color="000000" w:sz="0" w:space="0"/>
          <w:left w:val="none" w:color="000000" w:sz="0" w:space="0"/>
          <w:bottom w:val="none" w:color="000000" w:sz="0" w:space="0"/>
          <w:right w:val="none" w:color="000000" w:sz="0" w:space="0"/>
        </w:pBdr>
        <w:shd w:val="clear" w:color="auto"/>
        <w:jc w:val="center"/>
        <w:outlineLvl w:val="9"/>
        <w:rPr>
          <w:rFonts w:hint="eastAsia" w:ascii="宋体" w:hAnsi="宋体" w:eastAsia="宋体" w:cs="宋体"/>
          <w:b/>
          <w:color w:val="000000" w:themeColor="text1"/>
          <w:sz w:val="28"/>
          <w:szCs w:val="22"/>
          <w:highlight w:val="none"/>
          <w:lang w:val="en-US" w:eastAsia="zh-CN"/>
          <w14:textFill>
            <w14:solidFill>
              <w14:schemeClr w14:val="tx1"/>
            </w14:solidFill>
          </w14:textFill>
        </w:rPr>
      </w:pPr>
    </w:p>
    <w:p w14:paraId="2B2C377D">
      <w:pPr>
        <w:pBdr>
          <w:top w:val="none" w:color="000000" w:sz="0" w:space="0"/>
          <w:left w:val="none" w:color="000000" w:sz="0" w:space="0"/>
          <w:bottom w:val="none" w:color="000000" w:sz="0" w:space="0"/>
          <w:right w:val="none" w:color="000000" w:sz="0" w:space="0"/>
        </w:pBdr>
        <w:shd w:val="clear" w:color="auto"/>
        <w:jc w:val="center"/>
        <w:outlineLvl w:val="9"/>
        <w:rPr>
          <w:rFonts w:hint="eastAsia" w:ascii="宋体" w:hAnsi="宋体" w:eastAsia="宋体" w:cs="宋体"/>
          <w:b/>
          <w:color w:val="000000" w:themeColor="text1"/>
          <w:sz w:val="28"/>
          <w:szCs w:val="22"/>
          <w:highlight w:val="none"/>
          <w:lang w:val="en-US" w:eastAsia="zh-CN"/>
          <w14:textFill>
            <w14:solidFill>
              <w14:schemeClr w14:val="tx1"/>
            </w14:solidFill>
          </w14:textFill>
        </w:rPr>
      </w:pPr>
    </w:p>
    <w:p w14:paraId="4FF632DC">
      <w:pPr>
        <w:pBdr>
          <w:top w:val="none" w:color="000000" w:sz="0" w:space="0"/>
          <w:left w:val="none" w:color="000000" w:sz="0" w:space="0"/>
          <w:bottom w:val="none" w:color="000000" w:sz="0" w:space="0"/>
          <w:right w:val="none" w:color="000000" w:sz="0" w:space="0"/>
        </w:pBdr>
        <w:shd w:val="clear" w:color="auto"/>
        <w:jc w:val="center"/>
        <w:outlineLvl w:val="9"/>
        <w:rPr>
          <w:rFonts w:hint="eastAsia" w:ascii="宋体" w:cs="宋体"/>
          <w:b/>
          <w:bCs/>
          <w:color w:val="000000"/>
          <w:sz w:val="24"/>
          <w:szCs w:val="24"/>
          <w:highlight w:val="none"/>
          <w:lang w:val="en-US" w:eastAsia="zh-CN" w:bidi="ar-SA"/>
        </w:rPr>
      </w:pPr>
      <w:r>
        <w:rPr>
          <w:rFonts w:hint="eastAsia" w:ascii="宋体" w:hAnsi="宋体" w:eastAsia="宋体" w:cs="宋体"/>
          <w:b/>
          <w:color w:val="000000" w:themeColor="text1"/>
          <w:sz w:val="28"/>
          <w:szCs w:val="22"/>
          <w:highlight w:val="none"/>
          <w:lang w:val="en-US" w:eastAsia="zh-CN"/>
          <w14:textFill>
            <w14:solidFill>
              <w14:schemeClr w14:val="tx1"/>
            </w14:solidFill>
          </w14:textFill>
        </w:rPr>
        <w:t>所需服务和设备明细表</w:t>
      </w:r>
    </w:p>
    <w:tbl>
      <w:tblPr>
        <w:tblStyle w:val="37"/>
        <w:tblW w:w="5114" w:type="pct"/>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1"/>
        <w:gridCol w:w="1753"/>
        <w:gridCol w:w="589"/>
        <w:gridCol w:w="831"/>
        <w:gridCol w:w="1003"/>
        <w:gridCol w:w="612"/>
        <w:gridCol w:w="669"/>
        <w:gridCol w:w="577"/>
        <w:gridCol w:w="739"/>
        <w:gridCol w:w="761"/>
        <w:gridCol w:w="623"/>
      </w:tblGrid>
      <w:tr w14:paraId="1C668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9" w:hRule="atLeast"/>
        </w:trPr>
        <w:tc>
          <w:tcPr>
            <w:tcW w:w="561" w:type="dxa"/>
            <w:noWrap/>
            <w:vAlign w:val="center"/>
          </w:tcPr>
          <w:p w14:paraId="20E96CF0">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序号</w:t>
            </w:r>
          </w:p>
        </w:tc>
        <w:tc>
          <w:tcPr>
            <w:tcW w:w="1753" w:type="dxa"/>
            <w:noWrap/>
            <w:vAlign w:val="center"/>
          </w:tcPr>
          <w:p w14:paraId="5754BBE6">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名称</w:t>
            </w:r>
          </w:p>
        </w:tc>
        <w:tc>
          <w:tcPr>
            <w:tcW w:w="589" w:type="dxa"/>
            <w:noWrap/>
            <w:vAlign w:val="center"/>
          </w:tcPr>
          <w:p w14:paraId="2B2D4CBF">
            <w:pPr>
              <w:spacing w:line="0" w:lineRule="atLeast"/>
              <w:jc w:val="center"/>
              <w:rPr>
                <w:rFonts w:hint="eastAsia" w:ascii="宋体" w:eastAsia="宋体"/>
                <w:b/>
                <w:bCs/>
                <w:color w:val="000000"/>
                <w:sz w:val="22"/>
                <w:szCs w:val="22"/>
                <w:highlight w:val="none"/>
                <w:lang w:val="en-US" w:eastAsia="zh-CN"/>
              </w:rPr>
            </w:pPr>
            <w:r>
              <w:rPr>
                <w:rFonts w:hint="eastAsia" w:ascii="宋体"/>
                <w:b/>
                <w:bCs/>
                <w:color w:val="000000"/>
                <w:sz w:val="22"/>
                <w:szCs w:val="22"/>
                <w:highlight w:val="none"/>
              </w:rPr>
              <w:t>品牌</w:t>
            </w:r>
          </w:p>
        </w:tc>
        <w:tc>
          <w:tcPr>
            <w:tcW w:w="831" w:type="dxa"/>
            <w:noWrap/>
            <w:vAlign w:val="center"/>
          </w:tcPr>
          <w:p w14:paraId="01096AF7">
            <w:pPr>
              <w:spacing w:line="0" w:lineRule="atLeast"/>
              <w:jc w:val="both"/>
              <w:rPr>
                <w:rFonts w:hint="eastAsia" w:ascii="宋体"/>
                <w:b/>
                <w:bCs/>
                <w:color w:val="000000"/>
                <w:sz w:val="22"/>
                <w:szCs w:val="22"/>
                <w:highlight w:val="none"/>
              </w:rPr>
            </w:pPr>
            <w:r>
              <w:rPr>
                <w:rFonts w:hint="eastAsia" w:ascii="宋体"/>
                <w:b/>
                <w:bCs/>
                <w:color w:val="000000"/>
                <w:sz w:val="22"/>
                <w:szCs w:val="22"/>
                <w:highlight w:val="none"/>
                <w:lang w:val="en-US" w:eastAsia="zh-CN"/>
              </w:rPr>
              <w:t>规格</w:t>
            </w:r>
            <w:r>
              <w:rPr>
                <w:rFonts w:hint="eastAsia" w:ascii="宋体"/>
                <w:b/>
                <w:bCs/>
                <w:color w:val="000000"/>
                <w:sz w:val="22"/>
                <w:szCs w:val="22"/>
                <w:highlight w:val="none"/>
              </w:rPr>
              <w:t>型号</w:t>
            </w:r>
          </w:p>
        </w:tc>
        <w:tc>
          <w:tcPr>
            <w:tcW w:w="1003" w:type="dxa"/>
            <w:noWrap/>
            <w:vAlign w:val="center"/>
          </w:tcPr>
          <w:p w14:paraId="00784197">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制造商名称</w:t>
            </w:r>
          </w:p>
        </w:tc>
        <w:tc>
          <w:tcPr>
            <w:tcW w:w="612" w:type="dxa"/>
            <w:noWrap/>
            <w:vAlign w:val="center"/>
          </w:tcPr>
          <w:p w14:paraId="6E61754B">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产地</w:t>
            </w:r>
          </w:p>
        </w:tc>
        <w:tc>
          <w:tcPr>
            <w:tcW w:w="669" w:type="dxa"/>
            <w:noWrap/>
            <w:vAlign w:val="center"/>
          </w:tcPr>
          <w:p w14:paraId="21E8D37A">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数量</w:t>
            </w:r>
          </w:p>
        </w:tc>
        <w:tc>
          <w:tcPr>
            <w:tcW w:w="577" w:type="dxa"/>
            <w:noWrap/>
            <w:vAlign w:val="center"/>
          </w:tcPr>
          <w:p w14:paraId="478CF011">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单位</w:t>
            </w:r>
          </w:p>
        </w:tc>
        <w:tc>
          <w:tcPr>
            <w:tcW w:w="739" w:type="dxa"/>
            <w:noWrap/>
            <w:vAlign w:val="center"/>
          </w:tcPr>
          <w:p w14:paraId="76458A97">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分项</w:t>
            </w:r>
          </w:p>
          <w:p w14:paraId="1E1932DE">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单价</w:t>
            </w:r>
          </w:p>
        </w:tc>
        <w:tc>
          <w:tcPr>
            <w:tcW w:w="761" w:type="dxa"/>
            <w:noWrap/>
            <w:vAlign w:val="center"/>
          </w:tcPr>
          <w:p w14:paraId="6E799AAA">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分项</w:t>
            </w:r>
          </w:p>
          <w:p w14:paraId="7C4EB825">
            <w:pPr>
              <w:spacing w:line="0" w:lineRule="atLeast"/>
              <w:jc w:val="center"/>
              <w:rPr>
                <w:rFonts w:hint="eastAsia" w:ascii="宋体"/>
                <w:b/>
                <w:bCs/>
                <w:color w:val="000000"/>
                <w:sz w:val="22"/>
                <w:szCs w:val="22"/>
                <w:highlight w:val="none"/>
              </w:rPr>
            </w:pPr>
            <w:r>
              <w:rPr>
                <w:rFonts w:hint="eastAsia" w:ascii="宋体"/>
                <w:b/>
                <w:bCs/>
                <w:color w:val="000000"/>
                <w:sz w:val="22"/>
                <w:szCs w:val="22"/>
                <w:highlight w:val="none"/>
              </w:rPr>
              <w:t>总价</w:t>
            </w:r>
          </w:p>
        </w:tc>
        <w:tc>
          <w:tcPr>
            <w:tcW w:w="623" w:type="dxa"/>
            <w:noWrap/>
            <w:vAlign w:val="center"/>
          </w:tcPr>
          <w:p w14:paraId="1C93B6EA">
            <w:pPr>
              <w:spacing w:line="0" w:lineRule="atLeast"/>
              <w:jc w:val="center"/>
              <w:rPr>
                <w:rFonts w:hint="eastAsia" w:ascii="宋体" w:eastAsia="宋体"/>
                <w:b/>
                <w:bCs/>
                <w:color w:val="000000"/>
                <w:sz w:val="22"/>
                <w:szCs w:val="22"/>
                <w:highlight w:val="none"/>
                <w:lang w:val="en-US" w:eastAsia="zh-CN"/>
              </w:rPr>
            </w:pPr>
            <w:r>
              <w:rPr>
                <w:rFonts w:hint="eastAsia" w:ascii="宋体"/>
                <w:b/>
                <w:bCs/>
                <w:color w:val="000000"/>
                <w:sz w:val="22"/>
                <w:szCs w:val="22"/>
                <w:highlight w:val="none"/>
                <w:lang w:val="en-US" w:eastAsia="zh-CN"/>
              </w:rPr>
              <w:t>备注</w:t>
            </w:r>
          </w:p>
        </w:tc>
      </w:tr>
      <w:tr w14:paraId="5F457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5" w:hRule="atLeast"/>
        </w:trPr>
        <w:tc>
          <w:tcPr>
            <w:tcW w:w="8718" w:type="dxa"/>
            <w:gridSpan w:val="11"/>
            <w:noWrap/>
            <w:vAlign w:val="center"/>
          </w:tcPr>
          <w:p w14:paraId="4A1007D1">
            <w:pPr>
              <w:spacing w:line="0" w:lineRule="atLeast"/>
              <w:jc w:val="both"/>
              <w:rPr>
                <w:rFonts w:hint="eastAsia" w:ascii="宋体"/>
                <w:color w:val="000000"/>
                <w:sz w:val="22"/>
                <w:szCs w:val="22"/>
                <w:highlight w:val="none"/>
              </w:rPr>
            </w:pPr>
            <w:r>
              <w:rPr>
                <w:rFonts w:hint="eastAsia" w:ascii="宋体"/>
                <w:b w:val="0"/>
                <w:bCs w:val="0"/>
                <w:color w:val="000000"/>
                <w:sz w:val="22"/>
                <w:szCs w:val="22"/>
                <w:highlight w:val="none"/>
                <w:lang w:val="en-US" w:eastAsia="zh-CN"/>
              </w:rPr>
              <w:t>一、设备维护</w:t>
            </w:r>
          </w:p>
        </w:tc>
      </w:tr>
      <w:tr w14:paraId="0B102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3" w:hRule="atLeast"/>
        </w:trPr>
        <w:tc>
          <w:tcPr>
            <w:tcW w:w="561" w:type="dxa"/>
            <w:noWrap/>
            <w:vAlign w:val="center"/>
          </w:tcPr>
          <w:p w14:paraId="00B35BB9">
            <w:pPr>
              <w:spacing w:line="0" w:lineRule="atLeast"/>
              <w:jc w:val="center"/>
              <w:rPr>
                <w:rFonts w:hint="eastAsia" w:ascii="宋体"/>
                <w:color w:val="000000"/>
                <w:sz w:val="22"/>
                <w:szCs w:val="22"/>
                <w:highlight w:val="none"/>
              </w:rPr>
            </w:pPr>
            <w:r>
              <w:rPr>
                <w:rFonts w:hint="eastAsia" w:ascii="宋体"/>
                <w:color w:val="000000"/>
                <w:sz w:val="22"/>
                <w:szCs w:val="22"/>
                <w:highlight w:val="none"/>
              </w:rPr>
              <w:t>1</w:t>
            </w:r>
          </w:p>
        </w:tc>
        <w:tc>
          <w:tcPr>
            <w:tcW w:w="1753" w:type="dxa"/>
            <w:noWrap/>
            <w:vAlign w:val="center"/>
          </w:tcPr>
          <w:p w14:paraId="2C8D75B0">
            <w:pPr>
              <w:spacing w:line="0" w:lineRule="atLeast"/>
              <w:jc w:val="center"/>
              <w:rPr>
                <w:rFonts w:hint="eastAsia" w:ascii="宋体"/>
                <w:color w:val="000000"/>
                <w:sz w:val="22"/>
                <w:szCs w:val="22"/>
                <w:highlight w:val="none"/>
              </w:rPr>
            </w:pPr>
            <w:r>
              <w:rPr>
                <w:rFonts w:hint="eastAsia" w:ascii="宋体" w:hAnsi="宋体" w:eastAsia="宋体" w:cs="宋体"/>
                <w:i w:val="0"/>
                <w:iCs w:val="0"/>
                <w:color w:val="000000"/>
                <w:sz w:val="22"/>
                <w:szCs w:val="22"/>
                <w:highlight w:val="none"/>
                <w:u w:val="none"/>
                <w:lang w:val="en-US" w:eastAsia="zh-CN" w:bidi="ar"/>
              </w:rPr>
              <w:t>调度台</w:t>
            </w:r>
          </w:p>
        </w:tc>
        <w:tc>
          <w:tcPr>
            <w:tcW w:w="589" w:type="dxa"/>
            <w:noWrap/>
            <w:vAlign w:val="center"/>
          </w:tcPr>
          <w:p w14:paraId="6E3EB5E1">
            <w:pPr>
              <w:spacing w:line="0" w:lineRule="atLeast"/>
              <w:jc w:val="center"/>
              <w:rPr>
                <w:rFonts w:hint="eastAsia" w:ascii="宋体" w:eastAsia="宋体"/>
                <w:color w:val="000000"/>
                <w:sz w:val="22"/>
                <w:szCs w:val="22"/>
                <w:highlight w:val="none"/>
                <w:lang w:val="en-US" w:eastAsia="zh-CN"/>
              </w:rPr>
            </w:pPr>
          </w:p>
        </w:tc>
        <w:tc>
          <w:tcPr>
            <w:tcW w:w="831" w:type="dxa"/>
            <w:noWrap/>
            <w:vAlign w:val="center"/>
          </w:tcPr>
          <w:p w14:paraId="776D34A7">
            <w:pPr>
              <w:spacing w:line="0" w:lineRule="atLeast"/>
              <w:jc w:val="center"/>
              <w:rPr>
                <w:rFonts w:hint="eastAsia" w:ascii="宋体" w:eastAsia="宋体"/>
                <w:color w:val="000000"/>
                <w:sz w:val="22"/>
                <w:szCs w:val="22"/>
                <w:highlight w:val="none"/>
                <w:lang w:val="en-US" w:eastAsia="zh-CN"/>
              </w:rPr>
            </w:pPr>
          </w:p>
        </w:tc>
        <w:tc>
          <w:tcPr>
            <w:tcW w:w="1003" w:type="dxa"/>
            <w:noWrap/>
            <w:vAlign w:val="center"/>
          </w:tcPr>
          <w:p w14:paraId="7574A5EA">
            <w:pPr>
              <w:spacing w:line="0" w:lineRule="atLeast"/>
              <w:jc w:val="center"/>
              <w:rPr>
                <w:rFonts w:hint="eastAsia" w:ascii="宋体"/>
                <w:color w:val="000000"/>
                <w:sz w:val="22"/>
                <w:szCs w:val="22"/>
                <w:highlight w:val="none"/>
                <w:lang w:val="en-US" w:eastAsia="zh-CN"/>
              </w:rPr>
            </w:pPr>
          </w:p>
        </w:tc>
        <w:tc>
          <w:tcPr>
            <w:tcW w:w="612" w:type="dxa"/>
            <w:noWrap/>
            <w:vAlign w:val="center"/>
          </w:tcPr>
          <w:p w14:paraId="15F50C09">
            <w:pPr>
              <w:spacing w:line="0" w:lineRule="atLeast"/>
              <w:jc w:val="center"/>
              <w:rPr>
                <w:rFonts w:hint="eastAsia" w:ascii="宋体"/>
                <w:color w:val="000000"/>
                <w:sz w:val="22"/>
                <w:szCs w:val="22"/>
                <w:highlight w:val="none"/>
                <w:lang w:val="en-US" w:eastAsia="zh-CN"/>
              </w:rPr>
            </w:pPr>
          </w:p>
        </w:tc>
        <w:tc>
          <w:tcPr>
            <w:tcW w:w="669" w:type="dxa"/>
            <w:noWrap/>
            <w:vAlign w:val="center"/>
          </w:tcPr>
          <w:p w14:paraId="0FE55295">
            <w:pPr>
              <w:spacing w:line="0" w:lineRule="atLeast"/>
              <w:jc w:val="center"/>
              <w:rPr>
                <w:rFonts w:hint="eastAsia" w:ascii="宋体"/>
                <w:color w:val="000000"/>
                <w:sz w:val="22"/>
                <w:szCs w:val="22"/>
                <w:highlight w:val="none"/>
              </w:rPr>
            </w:pPr>
          </w:p>
        </w:tc>
        <w:tc>
          <w:tcPr>
            <w:tcW w:w="577" w:type="dxa"/>
            <w:noWrap/>
            <w:vAlign w:val="center"/>
          </w:tcPr>
          <w:p w14:paraId="7D064321">
            <w:pPr>
              <w:spacing w:line="0" w:lineRule="atLeast"/>
              <w:jc w:val="center"/>
              <w:rPr>
                <w:rFonts w:hint="eastAsia" w:ascii="宋体"/>
                <w:color w:val="000000"/>
                <w:sz w:val="22"/>
                <w:szCs w:val="22"/>
                <w:highlight w:val="none"/>
              </w:rPr>
            </w:pPr>
          </w:p>
        </w:tc>
        <w:tc>
          <w:tcPr>
            <w:tcW w:w="739" w:type="dxa"/>
            <w:noWrap/>
            <w:vAlign w:val="center"/>
          </w:tcPr>
          <w:p w14:paraId="13D53451">
            <w:pPr>
              <w:spacing w:line="0" w:lineRule="atLeast"/>
              <w:jc w:val="center"/>
              <w:rPr>
                <w:rFonts w:hint="eastAsia" w:ascii="宋体"/>
                <w:color w:val="000000"/>
                <w:sz w:val="22"/>
                <w:szCs w:val="22"/>
                <w:highlight w:val="none"/>
              </w:rPr>
            </w:pPr>
          </w:p>
        </w:tc>
        <w:tc>
          <w:tcPr>
            <w:tcW w:w="761" w:type="dxa"/>
            <w:noWrap/>
            <w:vAlign w:val="center"/>
          </w:tcPr>
          <w:p w14:paraId="10D15012">
            <w:pPr>
              <w:spacing w:line="0" w:lineRule="atLeast"/>
              <w:jc w:val="center"/>
              <w:rPr>
                <w:rFonts w:hint="eastAsia" w:ascii="宋体"/>
                <w:color w:val="000000"/>
                <w:sz w:val="22"/>
                <w:szCs w:val="22"/>
                <w:highlight w:val="none"/>
              </w:rPr>
            </w:pPr>
          </w:p>
        </w:tc>
        <w:tc>
          <w:tcPr>
            <w:tcW w:w="623" w:type="dxa"/>
            <w:noWrap/>
            <w:vAlign w:val="center"/>
          </w:tcPr>
          <w:p w14:paraId="022A30F5">
            <w:pPr>
              <w:spacing w:line="0" w:lineRule="atLeast"/>
              <w:jc w:val="center"/>
              <w:rPr>
                <w:rFonts w:hint="eastAsia" w:ascii="宋体"/>
                <w:color w:val="000000"/>
                <w:sz w:val="22"/>
                <w:szCs w:val="22"/>
                <w:highlight w:val="none"/>
              </w:rPr>
            </w:pPr>
          </w:p>
        </w:tc>
      </w:tr>
      <w:tr w14:paraId="7C25A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9" w:hRule="atLeast"/>
        </w:trPr>
        <w:tc>
          <w:tcPr>
            <w:tcW w:w="561" w:type="dxa"/>
            <w:noWrap/>
            <w:vAlign w:val="center"/>
          </w:tcPr>
          <w:p w14:paraId="73A35DA2">
            <w:pPr>
              <w:spacing w:line="0" w:lineRule="atLeast"/>
              <w:jc w:val="center"/>
              <w:rPr>
                <w:rFonts w:hint="eastAsia" w:ascii="宋体"/>
                <w:color w:val="000000"/>
                <w:sz w:val="22"/>
                <w:szCs w:val="22"/>
                <w:highlight w:val="none"/>
              </w:rPr>
            </w:pPr>
            <w:r>
              <w:rPr>
                <w:rFonts w:hint="eastAsia" w:ascii="宋体"/>
                <w:color w:val="000000"/>
                <w:sz w:val="22"/>
                <w:szCs w:val="22"/>
                <w:highlight w:val="none"/>
              </w:rPr>
              <w:t>2</w:t>
            </w:r>
          </w:p>
        </w:tc>
        <w:tc>
          <w:tcPr>
            <w:tcW w:w="1753" w:type="dxa"/>
            <w:noWrap/>
            <w:vAlign w:val="center"/>
          </w:tcPr>
          <w:p w14:paraId="753A9F97">
            <w:pPr>
              <w:spacing w:line="0" w:lineRule="atLeast"/>
              <w:jc w:val="center"/>
              <w:rPr>
                <w:rFonts w:hint="eastAsia" w:ascii="宋体"/>
                <w:color w:val="000000"/>
                <w:sz w:val="22"/>
                <w:szCs w:val="22"/>
                <w:highlight w:val="none"/>
              </w:rPr>
            </w:pPr>
            <w:r>
              <w:rPr>
                <w:rFonts w:hint="eastAsia" w:ascii="宋体" w:hAnsi="宋体" w:eastAsia="宋体" w:cs="宋体"/>
                <w:i w:val="0"/>
                <w:iCs w:val="0"/>
                <w:color w:val="000000"/>
                <w:sz w:val="22"/>
                <w:szCs w:val="22"/>
                <w:highlight w:val="none"/>
                <w:u w:val="none"/>
                <w:lang w:val="en-US" w:eastAsia="zh-CN" w:bidi="ar"/>
              </w:rPr>
              <w:t>网管终端</w:t>
            </w:r>
          </w:p>
        </w:tc>
        <w:tc>
          <w:tcPr>
            <w:tcW w:w="589" w:type="dxa"/>
            <w:noWrap/>
            <w:vAlign w:val="center"/>
          </w:tcPr>
          <w:p w14:paraId="6D7B986F">
            <w:pPr>
              <w:spacing w:line="0" w:lineRule="atLeast"/>
              <w:jc w:val="center"/>
              <w:rPr>
                <w:rFonts w:hint="eastAsia" w:ascii="宋体"/>
                <w:color w:val="000000"/>
                <w:sz w:val="22"/>
                <w:szCs w:val="22"/>
                <w:highlight w:val="none"/>
              </w:rPr>
            </w:pPr>
          </w:p>
        </w:tc>
        <w:tc>
          <w:tcPr>
            <w:tcW w:w="831" w:type="dxa"/>
            <w:noWrap/>
            <w:vAlign w:val="center"/>
          </w:tcPr>
          <w:p w14:paraId="1D3B31F2">
            <w:pPr>
              <w:spacing w:line="0" w:lineRule="atLeast"/>
              <w:jc w:val="center"/>
              <w:rPr>
                <w:rFonts w:hint="eastAsia" w:ascii="宋体"/>
                <w:color w:val="000000"/>
                <w:sz w:val="22"/>
                <w:szCs w:val="22"/>
                <w:highlight w:val="none"/>
              </w:rPr>
            </w:pPr>
          </w:p>
        </w:tc>
        <w:tc>
          <w:tcPr>
            <w:tcW w:w="1003" w:type="dxa"/>
            <w:noWrap/>
            <w:vAlign w:val="center"/>
          </w:tcPr>
          <w:p w14:paraId="2FD16B6D">
            <w:pPr>
              <w:spacing w:line="0" w:lineRule="atLeast"/>
              <w:jc w:val="center"/>
              <w:rPr>
                <w:rFonts w:hint="eastAsia" w:ascii="宋体"/>
                <w:color w:val="000000"/>
                <w:sz w:val="22"/>
                <w:szCs w:val="22"/>
                <w:highlight w:val="none"/>
              </w:rPr>
            </w:pPr>
          </w:p>
        </w:tc>
        <w:tc>
          <w:tcPr>
            <w:tcW w:w="612" w:type="dxa"/>
            <w:noWrap/>
            <w:vAlign w:val="top"/>
          </w:tcPr>
          <w:p w14:paraId="513C12F1">
            <w:pPr>
              <w:spacing w:line="0" w:lineRule="atLeast"/>
              <w:jc w:val="center"/>
              <w:rPr>
                <w:rFonts w:hint="eastAsia" w:ascii="宋体"/>
                <w:color w:val="000000"/>
                <w:sz w:val="22"/>
                <w:szCs w:val="22"/>
                <w:highlight w:val="none"/>
              </w:rPr>
            </w:pPr>
          </w:p>
        </w:tc>
        <w:tc>
          <w:tcPr>
            <w:tcW w:w="669" w:type="dxa"/>
            <w:noWrap/>
            <w:vAlign w:val="center"/>
          </w:tcPr>
          <w:p w14:paraId="019A34D5">
            <w:pPr>
              <w:spacing w:line="0" w:lineRule="atLeast"/>
              <w:jc w:val="center"/>
              <w:rPr>
                <w:rFonts w:hint="eastAsia" w:ascii="宋体"/>
                <w:color w:val="000000"/>
                <w:sz w:val="22"/>
                <w:szCs w:val="22"/>
                <w:highlight w:val="none"/>
              </w:rPr>
            </w:pPr>
          </w:p>
        </w:tc>
        <w:tc>
          <w:tcPr>
            <w:tcW w:w="577" w:type="dxa"/>
            <w:noWrap/>
            <w:vAlign w:val="center"/>
          </w:tcPr>
          <w:p w14:paraId="048A2B59">
            <w:pPr>
              <w:spacing w:line="0" w:lineRule="atLeast"/>
              <w:jc w:val="center"/>
              <w:rPr>
                <w:rFonts w:hint="eastAsia" w:ascii="宋体"/>
                <w:color w:val="000000"/>
                <w:sz w:val="22"/>
                <w:szCs w:val="22"/>
                <w:highlight w:val="none"/>
              </w:rPr>
            </w:pPr>
          </w:p>
        </w:tc>
        <w:tc>
          <w:tcPr>
            <w:tcW w:w="739" w:type="dxa"/>
            <w:noWrap/>
            <w:vAlign w:val="center"/>
          </w:tcPr>
          <w:p w14:paraId="322CFB84">
            <w:pPr>
              <w:spacing w:line="0" w:lineRule="atLeast"/>
              <w:jc w:val="center"/>
              <w:rPr>
                <w:rFonts w:hint="eastAsia" w:ascii="宋体"/>
                <w:color w:val="000000"/>
                <w:sz w:val="22"/>
                <w:szCs w:val="22"/>
                <w:highlight w:val="none"/>
              </w:rPr>
            </w:pPr>
          </w:p>
        </w:tc>
        <w:tc>
          <w:tcPr>
            <w:tcW w:w="761" w:type="dxa"/>
            <w:noWrap/>
            <w:vAlign w:val="center"/>
          </w:tcPr>
          <w:p w14:paraId="537857C2">
            <w:pPr>
              <w:spacing w:line="0" w:lineRule="atLeast"/>
              <w:jc w:val="center"/>
              <w:rPr>
                <w:rFonts w:hint="eastAsia" w:ascii="宋体"/>
                <w:color w:val="000000"/>
                <w:sz w:val="22"/>
                <w:szCs w:val="22"/>
                <w:highlight w:val="none"/>
              </w:rPr>
            </w:pPr>
          </w:p>
        </w:tc>
        <w:tc>
          <w:tcPr>
            <w:tcW w:w="623" w:type="dxa"/>
            <w:noWrap/>
            <w:vAlign w:val="center"/>
          </w:tcPr>
          <w:p w14:paraId="1C31894A">
            <w:pPr>
              <w:spacing w:line="0" w:lineRule="atLeast"/>
              <w:jc w:val="center"/>
              <w:rPr>
                <w:rFonts w:hint="eastAsia" w:ascii="宋体"/>
                <w:color w:val="000000"/>
                <w:sz w:val="22"/>
                <w:szCs w:val="22"/>
                <w:highlight w:val="none"/>
              </w:rPr>
            </w:pPr>
          </w:p>
        </w:tc>
      </w:tr>
      <w:tr w14:paraId="31A62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561" w:type="dxa"/>
            <w:noWrap/>
            <w:vAlign w:val="center"/>
          </w:tcPr>
          <w:p w14:paraId="665968E4">
            <w:pPr>
              <w:spacing w:line="0" w:lineRule="atLeast"/>
              <w:jc w:val="center"/>
              <w:rPr>
                <w:rFonts w:hint="eastAsia" w:ascii="宋体"/>
                <w:color w:val="000000"/>
                <w:sz w:val="22"/>
                <w:szCs w:val="22"/>
                <w:highlight w:val="none"/>
              </w:rPr>
            </w:pPr>
            <w:r>
              <w:rPr>
                <w:rFonts w:hint="eastAsia" w:ascii="宋体"/>
                <w:color w:val="000000"/>
                <w:sz w:val="22"/>
                <w:szCs w:val="22"/>
                <w:highlight w:val="none"/>
              </w:rPr>
              <w:t>3</w:t>
            </w:r>
          </w:p>
        </w:tc>
        <w:tc>
          <w:tcPr>
            <w:tcW w:w="1753" w:type="dxa"/>
            <w:noWrap/>
            <w:vAlign w:val="center"/>
          </w:tcPr>
          <w:p w14:paraId="64CF7E4C">
            <w:pPr>
              <w:spacing w:line="0" w:lineRule="atLeast"/>
              <w:jc w:val="center"/>
              <w:rPr>
                <w:rFonts w:hint="eastAsia" w:ascii="宋体"/>
                <w:color w:val="000000"/>
                <w:sz w:val="22"/>
                <w:szCs w:val="22"/>
                <w:highlight w:val="none"/>
              </w:rPr>
            </w:pPr>
            <w:r>
              <w:rPr>
                <w:rFonts w:hint="eastAsia" w:ascii="宋体" w:hAnsi="宋体" w:eastAsia="宋体" w:cs="宋体"/>
                <w:i w:val="0"/>
                <w:iCs w:val="0"/>
                <w:color w:val="000000"/>
                <w:sz w:val="22"/>
                <w:szCs w:val="22"/>
                <w:highlight w:val="none"/>
                <w:u w:val="none"/>
                <w:lang w:val="en-US" w:eastAsia="zh-CN" w:bidi="ar"/>
              </w:rPr>
              <w:t>6载波基站</w:t>
            </w:r>
          </w:p>
        </w:tc>
        <w:tc>
          <w:tcPr>
            <w:tcW w:w="589" w:type="dxa"/>
            <w:noWrap/>
            <w:vAlign w:val="center"/>
          </w:tcPr>
          <w:p w14:paraId="5EBCC98C">
            <w:pPr>
              <w:spacing w:line="0" w:lineRule="atLeast"/>
              <w:jc w:val="center"/>
              <w:rPr>
                <w:rFonts w:hint="eastAsia" w:ascii="宋体"/>
                <w:color w:val="000000"/>
                <w:sz w:val="22"/>
                <w:szCs w:val="22"/>
                <w:highlight w:val="none"/>
              </w:rPr>
            </w:pPr>
          </w:p>
        </w:tc>
        <w:tc>
          <w:tcPr>
            <w:tcW w:w="831" w:type="dxa"/>
            <w:noWrap/>
            <w:vAlign w:val="center"/>
          </w:tcPr>
          <w:p w14:paraId="2937BE87">
            <w:pPr>
              <w:spacing w:line="0" w:lineRule="atLeast"/>
              <w:jc w:val="center"/>
              <w:rPr>
                <w:rFonts w:hint="eastAsia" w:ascii="宋体"/>
                <w:color w:val="000000"/>
                <w:sz w:val="22"/>
                <w:szCs w:val="22"/>
                <w:highlight w:val="none"/>
              </w:rPr>
            </w:pPr>
          </w:p>
        </w:tc>
        <w:tc>
          <w:tcPr>
            <w:tcW w:w="1003" w:type="dxa"/>
            <w:noWrap/>
            <w:vAlign w:val="center"/>
          </w:tcPr>
          <w:p w14:paraId="7D9D5573">
            <w:pPr>
              <w:spacing w:line="0" w:lineRule="atLeast"/>
              <w:jc w:val="center"/>
              <w:rPr>
                <w:rFonts w:hint="eastAsia" w:ascii="宋体"/>
                <w:color w:val="000000"/>
                <w:sz w:val="22"/>
                <w:szCs w:val="22"/>
                <w:highlight w:val="none"/>
              </w:rPr>
            </w:pPr>
          </w:p>
        </w:tc>
        <w:tc>
          <w:tcPr>
            <w:tcW w:w="612" w:type="dxa"/>
            <w:noWrap/>
            <w:vAlign w:val="top"/>
          </w:tcPr>
          <w:p w14:paraId="0C644318">
            <w:pPr>
              <w:spacing w:line="0" w:lineRule="atLeast"/>
              <w:jc w:val="center"/>
              <w:rPr>
                <w:rFonts w:hint="eastAsia" w:ascii="宋体"/>
                <w:color w:val="000000"/>
                <w:sz w:val="22"/>
                <w:szCs w:val="22"/>
                <w:highlight w:val="none"/>
              </w:rPr>
            </w:pPr>
          </w:p>
        </w:tc>
        <w:tc>
          <w:tcPr>
            <w:tcW w:w="669" w:type="dxa"/>
            <w:noWrap/>
            <w:vAlign w:val="center"/>
          </w:tcPr>
          <w:p w14:paraId="0E044209">
            <w:pPr>
              <w:spacing w:line="0" w:lineRule="atLeast"/>
              <w:jc w:val="center"/>
              <w:rPr>
                <w:rFonts w:hint="eastAsia" w:ascii="宋体"/>
                <w:color w:val="000000"/>
                <w:sz w:val="22"/>
                <w:szCs w:val="22"/>
                <w:highlight w:val="none"/>
              </w:rPr>
            </w:pPr>
          </w:p>
        </w:tc>
        <w:tc>
          <w:tcPr>
            <w:tcW w:w="577" w:type="dxa"/>
            <w:noWrap/>
            <w:vAlign w:val="center"/>
          </w:tcPr>
          <w:p w14:paraId="70636692">
            <w:pPr>
              <w:spacing w:line="0" w:lineRule="atLeast"/>
              <w:jc w:val="center"/>
              <w:rPr>
                <w:rFonts w:hint="eastAsia" w:ascii="宋体"/>
                <w:color w:val="000000"/>
                <w:sz w:val="22"/>
                <w:szCs w:val="22"/>
                <w:highlight w:val="none"/>
              </w:rPr>
            </w:pPr>
          </w:p>
        </w:tc>
        <w:tc>
          <w:tcPr>
            <w:tcW w:w="739" w:type="dxa"/>
            <w:noWrap/>
            <w:vAlign w:val="center"/>
          </w:tcPr>
          <w:p w14:paraId="6341B4CF">
            <w:pPr>
              <w:spacing w:line="0" w:lineRule="atLeast"/>
              <w:jc w:val="center"/>
              <w:rPr>
                <w:rFonts w:hint="eastAsia" w:ascii="宋体"/>
                <w:color w:val="000000"/>
                <w:sz w:val="22"/>
                <w:szCs w:val="22"/>
                <w:highlight w:val="none"/>
              </w:rPr>
            </w:pPr>
          </w:p>
        </w:tc>
        <w:tc>
          <w:tcPr>
            <w:tcW w:w="761" w:type="dxa"/>
            <w:noWrap/>
            <w:vAlign w:val="center"/>
          </w:tcPr>
          <w:p w14:paraId="099BE670">
            <w:pPr>
              <w:spacing w:line="0" w:lineRule="atLeast"/>
              <w:jc w:val="center"/>
              <w:rPr>
                <w:rFonts w:hint="eastAsia" w:ascii="宋体"/>
                <w:color w:val="000000"/>
                <w:sz w:val="22"/>
                <w:szCs w:val="22"/>
                <w:highlight w:val="none"/>
              </w:rPr>
            </w:pPr>
          </w:p>
        </w:tc>
        <w:tc>
          <w:tcPr>
            <w:tcW w:w="623" w:type="dxa"/>
            <w:noWrap/>
            <w:vAlign w:val="center"/>
          </w:tcPr>
          <w:p w14:paraId="6BA5CE5C">
            <w:pPr>
              <w:spacing w:line="0" w:lineRule="atLeast"/>
              <w:jc w:val="center"/>
              <w:rPr>
                <w:rFonts w:hint="eastAsia" w:ascii="宋体"/>
                <w:color w:val="000000"/>
                <w:sz w:val="22"/>
                <w:szCs w:val="22"/>
                <w:highlight w:val="none"/>
              </w:rPr>
            </w:pPr>
          </w:p>
        </w:tc>
      </w:tr>
      <w:tr w14:paraId="72FF1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0" w:hRule="atLeast"/>
        </w:trPr>
        <w:tc>
          <w:tcPr>
            <w:tcW w:w="561" w:type="dxa"/>
            <w:noWrap/>
            <w:vAlign w:val="center"/>
          </w:tcPr>
          <w:p w14:paraId="45B6FF71">
            <w:pPr>
              <w:spacing w:line="0" w:lineRule="atLeast"/>
              <w:jc w:val="center"/>
              <w:rPr>
                <w:rFonts w:hint="eastAsia" w:ascii="宋体" w:eastAsia="宋体"/>
                <w:color w:val="000000"/>
                <w:sz w:val="22"/>
                <w:szCs w:val="22"/>
                <w:highlight w:val="none"/>
                <w:lang w:val="en-US" w:eastAsia="zh-CN"/>
              </w:rPr>
            </w:pPr>
            <w:r>
              <w:rPr>
                <w:rFonts w:hint="eastAsia" w:ascii="宋体"/>
                <w:color w:val="000000"/>
                <w:sz w:val="22"/>
                <w:szCs w:val="22"/>
                <w:highlight w:val="none"/>
                <w:lang w:val="en-US" w:eastAsia="zh-CN"/>
              </w:rPr>
              <w:t>4</w:t>
            </w:r>
          </w:p>
        </w:tc>
        <w:tc>
          <w:tcPr>
            <w:tcW w:w="1753" w:type="dxa"/>
            <w:noWrap/>
            <w:vAlign w:val="center"/>
          </w:tcPr>
          <w:p w14:paraId="689B4FBE">
            <w:pPr>
              <w:spacing w:line="0" w:lineRule="atLeast"/>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3载波基站</w:t>
            </w:r>
          </w:p>
        </w:tc>
        <w:tc>
          <w:tcPr>
            <w:tcW w:w="589" w:type="dxa"/>
            <w:noWrap/>
            <w:vAlign w:val="center"/>
          </w:tcPr>
          <w:p w14:paraId="3005A17A">
            <w:pPr>
              <w:spacing w:line="0" w:lineRule="atLeast"/>
              <w:jc w:val="center"/>
              <w:rPr>
                <w:rFonts w:hint="eastAsia" w:ascii="宋体"/>
                <w:color w:val="000000"/>
                <w:sz w:val="22"/>
                <w:szCs w:val="22"/>
                <w:highlight w:val="none"/>
              </w:rPr>
            </w:pPr>
          </w:p>
        </w:tc>
        <w:tc>
          <w:tcPr>
            <w:tcW w:w="831" w:type="dxa"/>
            <w:noWrap/>
            <w:vAlign w:val="center"/>
          </w:tcPr>
          <w:p w14:paraId="336EED7A">
            <w:pPr>
              <w:spacing w:line="0" w:lineRule="atLeast"/>
              <w:jc w:val="center"/>
              <w:rPr>
                <w:rFonts w:hint="eastAsia" w:ascii="宋体"/>
                <w:color w:val="000000"/>
                <w:sz w:val="22"/>
                <w:szCs w:val="22"/>
                <w:highlight w:val="none"/>
              </w:rPr>
            </w:pPr>
          </w:p>
        </w:tc>
        <w:tc>
          <w:tcPr>
            <w:tcW w:w="1003" w:type="dxa"/>
            <w:noWrap/>
            <w:vAlign w:val="center"/>
          </w:tcPr>
          <w:p w14:paraId="48B5B96D">
            <w:pPr>
              <w:spacing w:line="0" w:lineRule="atLeast"/>
              <w:jc w:val="center"/>
              <w:rPr>
                <w:rFonts w:hint="eastAsia" w:ascii="宋体"/>
                <w:color w:val="000000"/>
                <w:sz w:val="22"/>
                <w:szCs w:val="22"/>
                <w:highlight w:val="none"/>
              </w:rPr>
            </w:pPr>
          </w:p>
        </w:tc>
        <w:tc>
          <w:tcPr>
            <w:tcW w:w="612" w:type="dxa"/>
            <w:noWrap/>
            <w:vAlign w:val="top"/>
          </w:tcPr>
          <w:p w14:paraId="44A46DDA">
            <w:pPr>
              <w:spacing w:line="0" w:lineRule="atLeast"/>
              <w:jc w:val="center"/>
              <w:rPr>
                <w:rFonts w:hint="eastAsia" w:ascii="宋体"/>
                <w:color w:val="000000"/>
                <w:sz w:val="22"/>
                <w:szCs w:val="22"/>
                <w:highlight w:val="none"/>
              </w:rPr>
            </w:pPr>
          </w:p>
        </w:tc>
        <w:tc>
          <w:tcPr>
            <w:tcW w:w="669" w:type="dxa"/>
            <w:noWrap/>
            <w:vAlign w:val="center"/>
          </w:tcPr>
          <w:p w14:paraId="6FB6F2FE">
            <w:pPr>
              <w:spacing w:line="0" w:lineRule="atLeast"/>
              <w:jc w:val="center"/>
              <w:rPr>
                <w:rFonts w:hint="eastAsia" w:ascii="宋体"/>
                <w:color w:val="000000"/>
                <w:sz w:val="22"/>
                <w:szCs w:val="22"/>
                <w:highlight w:val="none"/>
              </w:rPr>
            </w:pPr>
          </w:p>
        </w:tc>
        <w:tc>
          <w:tcPr>
            <w:tcW w:w="577" w:type="dxa"/>
            <w:noWrap/>
            <w:vAlign w:val="center"/>
          </w:tcPr>
          <w:p w14:paraId="357F291D">
            <w:pPr>
              <w:spacing w:line="0" w:lineRule="atLeast"/>
              <w:jc w:val="center"/>
              <w:rPr>
                <w:rFonts w:hint="eastAsia" w:ascii="宋体"/>
                <w:color w:val="000000"/>
                <w:sz w:val="22"/>
                <w:szCs w:val="22"/>
                <w:highlight w:val="none"/>
              </w:rPr>
            </w:pPr>
          </w:p>
        </w:tc>
        <w:tc>
          <w:tcPr>
            <w:tcW w:w="739" w:type="dxa"/>
            <w:noWrap/>
            <w:vAlign w:val="center"/>
          </w:tcPr>
          <w:p w14:paraId="43C0ED22">
            <w:pPr>
              <w:spacing w:line="0" w:lineRule="atLeast"/>
              <w:jc w:val="center"/>
              <w:rPr>
                <w:rFonts w:hint="eastAsia" w:ascii="宋体"/>
                <w:color w:val="000000"/>
                <w:sz w:val="22"/>
                <w:szCs w:val="22"/>
                <w:highlight w:val="none"/>
              </w:rPr>
            </w:pPr>
          </w:p>
        </w:tc>
        <w:tc>
          <w:tcPr>
            <w:tcW w:w="761" w:type="dxa"/>
            <w:noWrap/>
            <w:vAlign w:val="center"/>
          </w:tcPr>
          <w:p w14:paraId="39B3FFEE">
            <w:pPr>
              <w:spacing w:line="0" w:lineRule="atLeast"/>
              <w:jc w:val="center"/>
              <w:rPr>
                <w:rFonts w:hint="eastAsia" w:ascii="宋体"/>
                <w:color w:val="000000"/>
                <w:sz w:val="22"/>
                <w:szCs w:val="22"/>
                <w:highlight w:val="none"/>
              </w:rPr>
            </w:pPr>
          </w:p>
        </w:tc>
        <w:tc>
          <w:tcPr>
            <w:tcW w:w="623" w:type="dxa"/>
            <w:noWrap/>
            <w:vAlign w:val="center"/>
          </w:tcPr>
          <w:p w14:paraId="5E968AA0">
            <w:pPr>
              <w:spacing w:line="0" w:lineRule="atLeast"/>
              <w:jc w:val="center"/>
              <w:rPr>
                <w:rFonts w:hint="eastAsia" w:ascii="宋体"/>
                <w:color w:val="000000"/>
                <w:sz w:val="22"/>
                <w:szCs w:val="22"/>
                <w:highlight w:val="none"/>
              </w:rPr>
            </w:pPr>
          </w:p>
        </w:tc>
      </w:tr>
      <w:tr w14:paraId="08240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3" w:hRule="atLeast"/>
        </w:trPr>
        <w:tc>
          <w:tcPr>
            <w:tcW w:w="561" w:type="dxa"/>
            <w:noWrap/>
            <w:vAlign w:val="center"/>
          </w:tcPr>
          <w:p w14:paraId="50172430">
            <w:pPr>
              <w:spacing w:line="0" w:lineRule="atLeast"/>
              <w:jc w:val="center"/>
              <w:rPr>
                <w:rFonts w:hint="eastAsia" w:ascii="宋体" w:eastAsia="宋体"/>
                <w:color w:val="000000"/>
                <w:sz w:val="22"/>
                <w:szCs w:val="22"/>
                <w:highlight w:val="none"/>
                <w:lang w:val="en-US" w:eastAsia="zh-CN"/>
              </w:rPr>
            </w:pPr>
            <w:r>
              <w:rPr>
                <w:rFonts w:hint="eastAsia" w:ascii="宋体"/>
                <w:color w:val="000000"/>
                <w:sz w:val="22"/>
                <w:szCs w:val="22"/>
                <w:highlight w:val="none"/>
                <w:lang w:val="en-US" w:eastAsia="zh-CN"/>
              </w:rPr>
              <w:t>5</w:t>
            </w:r>
          </w:p>
        </w:tc>
        <w:tc>
          <w:tcPr>
            <w:tcW w:w="1753" w:type="dxa"/>
            <w:shd w:val="clear" w:color="auto" w:fill="auto"/>
            <w:noWrap/>
            <w:vAlign w:val="center"/>
          </w:tcPr>
          <w:p w14:paraId="71CF7E77">
            <w:pPr>
              <w:keepNext w:val="0"/>
              <w:keepLines w:val="0"/>
              <w:widowControl/>
              <w:suppressLineNumbers w:val="0"/>
              <w:ind w:firstLine="440" w:firstLineChars="200"/>
              <w:jc w:val="left"/>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铁塔服务1</w:t>
            </w:r>
          </w:p>
        </w:tc>
        <w:tc>
          <w:tcPr>
            <w:tcW w:w="589" w:type="dxa"/>
            <w:noWrap/>
            <w:vAlign w:val="center"/>
          </w:tcPr>
          <w:p w14:paraId="449ACAA0">
            <w:pPr>
              <w:spacing w:line="0" w:lineRule="atLeast"/>
              <w:jc w:val="center"/>
              <w:rPr>
                <w:rFonts w:hint="eastAsia" w:ascii="宋体"/>
                <w:color w:val="000000"/>
                <w:sz w:val="22"/>
                <w:szCs w:val="22"/>
                <w:highlight w:val="none"/>
              </w:rPr>
            </w:pPr>
          </w:p>
        </w:tc>
        <w:tc>
          <w:tcPr>
            <w:tcW w:w="831" w:type="dxa"/>
            <w:noWrap/>
            <w:vAlign w:val="center"/>
          </w:tcPr>
          <w:p w14:paraId="3A3B9CDD">
            <w:pPr>
              <w:spacing w:line="0" w:lineRule="atLeast"/>
              <w:jc w:val="center"/>
              <w:rPr>
                <w:rFonts w:hint="eastAsia" w:ascii="宋体"/>
                <w:color w:val="000000"/>
                <w:sz w:val="22"/>
                <w:szCs w:val="22"/>
                <w:highlight w:val="none"/>
              </w:rPr>
            </w:pPr>
          </w:p>
        </w:tc>
        <w:tc>
          <w:tcPr>
            <w:tcW w:w="1003" w:type="dxa"/>
            <w:noWrap/>
            <w:vAlign w:val="center"/>
          </w:tcPr>
          <w:p w14:paraId="252E11FC">
            <w:pPr>
              <w:spacing w:line="0" w:lineRule="atLeast"/>
              <w:jc w:val="center"/>
              <w:rPr>
                <w:rFonts w:hint="eastAsia" w:ascii="宋体"/>
                <w:color w:val="000000"/>
                <w:sz w:val="22"/>
                <w:szCs w:val="22"/>
                <w:highlight w:val="none"/>
              </w:rPr>
            </w:pPr>
          </w:p>
        </w:tc>
        <w:tc>
          <w:tcPr>
            <w:tcW w:w="612" w:type="dxa"/>
            <w:noWrap/>
            <w:vAlign w:val="top"/>
          </w:tcPr>
          <w:p w14:paraId="7C225C35">
            <w:pPr>
              <w:spacing w:line="0" w:lineRule="atLeast"/>
              <w:jc w:val="center"/>
              <w:rPr>
                <w:rFonts w:hint="eastAsia" w:ascii="宋体"/>
                <w:color w:val="000000"/>
                <w:sz w:val="22"/>
                <w:szCs w:val="22"/>
                <w:highlight w:val="none"/>
              </w:rPr>
            </w:pPr>
          </w:p>
        </w:tc>
        <w:tc>
          <w:tcPr>
            <w:tcW w:w="669" w:type="dxa"/>
            <w:noWrap/>
            <w:vAlign w:val="center"/>
          </w:tcPr>
          <w:p w14:paraId="3651B754">
            <w:pPr>
              <w:spacing w:line="0" w:lineRule="atLeast"/>
              <w:jc w:val="center"/>
              <w:rPr>
                <w:rFonts w:hint="eastAsia" w:ascii="宋体"/>
                <w:color w:val="000000"/>
                <w:sz w:val="22"/>
                <w:szCs w:val="22"/>
                <w:highlight w:val="none"/>
              </w:rPr>
            </w:pPr>
          </w:p>
        </w:tc>
        <w:tc>
          <w:tcPr>
            <w:tcW w:w="577" w:type="dxa"/>
            <w:noWrap/>
            <w:vAlign w:val="center"/>
          </w:tcPr>
          <w:p w14:paraId="3122AB01">
            <w:pPr>
              <w:spacing w:line="0" w:lineRule="atLeast"/>
              <w:jc w:val="center"/>
              <w:rPr>
                <w:rFonts w:hint="eastAsia" w:ascii="宋体"/>
                <w:color w:val="000000"/>
                <w:sz w:val="22"/>
                <w:szCs w:val="22"/>
                <w:highlight w:val="none"/>
              </w:rPr>
            </w:pPr>
          </w:p>
        </w:tc>
        <w:tc>
          <w:tcPr>
            <w:tcW w:w="739" w:type="dxa"/>
            <w:noWrap/>
            <w:vAlign w:val="center"/>
          </w:tcPr>
          <w:p w14:paraId="2383D0BD">
            <w:pPr>
              <w:spacing w:line="0" w:lineRule="atLeast"/>
              <w:jc w:val="center"/>
              <w:rPr>
                <w:rFonts w:hint="eastAsia" w:ascii="宋体"/>
                <w:color w:val="000000"/>
                <w:sz w:val="22"/>
                <w:szCs w:val="22"/>
                <w:highlight w:val="none"/>
              </w:rPr>
            </w:pPr>
          </w:p>
        </w:tc>
        <w:tc>
          <w:tcPr>
            <w:tcW w:w="761" w:type="dxa"/>
            <w:noWrap/>
            <w:vAlign w:val="center"/>
          </w:tcPr>
          <w:p w14:paraId="33A26FC5">
            <w:pPr>
              <w:spacing w:line="0" w:lineRule="atLeast"/>
              <w:jc w:val="center"/>
              <w:rPr>
                <w:rFonts w:hint="eastAsia" w:ascii="宋体"/>
                <w:color w:val="000000"/>
                <w:sz w:val="22"/>
                <w:szCs w:val="22"/>
                <w:highlight w:val="none"/>
              </w:rPr>
            </w:pPr>
          </w:p>
        </w:tc>
        <w:tc>
          <w:tcPr>
            <w:tcW w:w="623" w:type="dxa"/>
            <w:noWrap/>
            <w:vAlign w:val="center"/>
          </w:tcPr>
          <w:p w14:paraId="482CACB7">
            <w:pPr>
              <w:spacing w:line="0" w:lineRule="atLeast"/>
              <w:jc w:val="center"/>
              <w:rPr>
                <w:rFonts w:hint="eastAsia" w:ascii="宋体"/>
                <w:color w:val="000000"/>
                <w:sz w:val="22"/>
                <w:szCs w:val="22"/>
                <w:highlight w:val="none"/>
              </w:rPr>
            </w:pPr>
          </w:p>
        </w:tc>
      </w:tr>
      <w:tr w14:paraId="71E64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1" w:hRule="atLeast"/>
        </w:trPr>
        <w:tc>
          <w:tcPr>
            <w:tcW w:w="561" w:type="dxa"/>
            <w:noWrap/>
            <w:vAlign w:val="center"/>
          </w:tcPr>
          <w:p w14:paraId="7CA0168D">
            <w:pPr>
              <w:spacing w:line="0" w:lineRule="atLeast"/>
              <w:jc w:val="center"/>
              <w:rPr>
                <w:rFonts w:hint="eastAsia" w:ascii="宋体" w:eastAsia="宋体"/>
                <w:color w:val="000000"/>
                <w:sz w:val="22"/>
                <w:szCs w:val="22"/>
                <w:highlight w:val="none"/>
                <w:lang w:val="en-US" w:eastAsia="zh-CN"/>
              </w:rPr>
            </w:pPr>
            <w:r>
              <w:rPr>
                <w:rFonts w:hint="eastAsia" w:ascii="宋体"/>
                <w:color w:val="000000"/>
                <w:sz w:val="22"/>
                <w:szCs w:val="22"/>
                <w:highlight w:val="none"/>
                <w:lang w:val="en-US" w:eastAsia="zh-CN"/>
              </w:rPr>
              <w:t>6</w:t>
            </w:r>
          </w:p>
        </w:tc>
        <w:tc>
          <w:tcPr>
            <w:tcW w:w="1753" w:type="dxa"/>
            <w:shd w:val="clear" w:color="auto" w:fill="auto"/>
            <w:noWrap/>
            <w:vAlign w:val="center"/>
          </w:tcPr>
          <w:p w14:paraId="247061B6">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SA"/>
              </w:rPr>
            </w:pPr>
            <w:r>
              <w:rPr>
                <w:rFonts w:hint="eastAsia" w:ascii="宋体" w:hAnsi="宋体" w:eastAsia="宋体" w:cs="宋体"/>
                <w:i w:val="0"/>
                <w:iCs w:val="0"/>
                <w:color w:val="000000"/>
                <w:sz w:val="22"/>
                <w:szCs w:val="22"/>
                <w:highlight w:val="none"/>
                <w:u w:val="none"/>
                <w:lang w:val="en-US" w:eastAsia="zh-CN" w:bidi="ar"/>
              </w:rPr>
              <w:t>单北斗升级</w:t>
            </w:r>
          </w:p>
        </w:tc>
        <w:tc>
          <w:tcPr>
            <w:tcW w:w="589" w:type="dxa"/>
            <w:noWrap/>
            <w:vAlign w:val="center"/>
          </w:tcPr>
          <w:p w14:paraId="2DA1C936">
            <w:pPr>
              <w:spacing w:line="0" w:lineRule="atLeast"/>
              <w:jc w:val="center"/>
              <w:rPr>
                <w:rFonts w:hint="eastAsia" w:ascii="宋体"/>
                <w:color w:val="000000"/>
                <w:sz w:val="22"/>
                <w:szCs w:val="22"/>
                <w:highlight w:val="none"/>
              </w:rPr>
            </w:pPr>
          </w:p>
        </w:tc>
        <w:tc>
          <w:tcPr>
            <w:tcW w:w="831" w:type="dxa"/>
            <w:noWrap/>
            <w:vAlign w:val="center"/>
          </w:tcPr>
          <w:p w14:paraId="5C7222B5">
            <w:pPr>
              <w:spacing w:line="0" w:lineRule="atLeast"/>
              <w:jc w:val="center"/>
              <w:rPr>
                <w:rFonts w:hint="eastAsia" w:ascii="宋体"/>
                <w:color w:val="000000"/>
                <w:sz w:val="22"/>
                <w:szCs w:val="22"/>
                <w:highlight w:val="none"/>
              </w:rPr>
            </w:pPr>
          </w:p>
        </w:tc>
        <w:tc>
          <w:tcPr>
            <w:tcW w:w="1003" w:type="dxa"/>
            <w:noWrap/>
            <w:vAlign w:val="center"/>
          </w:tcPr>
          <w:p w14:paraId="13E106AC">
            <w:pPr>
              <w:spacing w:line="0" w:lineRule="atLeast"/>
              <w:jc w:val="center"/>
              <w:rPr>
                <w:rFonts w:hint="eastAsia" w:ascii="宋体"/>
                <w:color w:val="000000"/>
                <w:sz w:val="22"/>
                <w:szCs w:val="22"/>
                <w:highlight w:val="none"/>
              </w:rPr>
            </w:pPr>
          </w:p>
        </w:tc>
        <w:tc>
          <w:tcPr>
            <w:tcW w:w="612" w:type="dxa"/>
            <w:noWrap/>
            <w:vAlign w:val="top"/>
          </w:tcPr>
          <w:p w14:paraId="14601B10">
            <w:pPr>
              <w:spacing w:line="0" w:lineRule="atLeast"/>
              <w:jc w:val="center"/>
              <w:rPr>
                <w:rFonts w:hint="eastAsia" w:ascii="宋体"/>
                <w:color w:val="000000"/>
                <w:sz w:val="22"/>
                <w:szCs w:val="22"/>
                <w:highlight w:val="none"/>
              </w:rPr>
            </w:pPr>
          </w:p>
        </w:tc>
        <w:tc>
          <w:tcPr>
            <w:tcW w:w="669" w:type="dxa"/>
            <w:noWrap/>
            <w:vAlign w:val="center"/>
          </w:tcPr>
          <w:p w14:paraId="5D305B28">
            <w:pPr>
              <w:spacing w:line="0" w:lineRule="atLeast"/>
              <w:jc w:val="center"/>
              <w:rPr>
                <w:rFonts w:hint="eastAsia" w:ascii="宋体"/>
                <w:color w:val="000000"/>
                <w:sz w:val="22"/>
                <w:szCs w:val="22"/>
                <w:highlight w:val="none"/>
              </w:rPr>
            </w:pPr>
          </w:p>
        </w:tc>
        <w:tc>
          <w:tcPr>
            <w:tcW w:w="577" w:type="dxa"/>
            <w:noWrap/>
            <w:vAlign w:val="center"/>
          </w:tcPr>
          <w:p w14:paraId="71DD7988">
            <w:pPr>
              <w:spacing w:line="0" w:lineRule="atLeast"/>
              <w:jc w:val="center"/>
              <w:rPr>
                <w:rFonts w:hint="eastAsia" w:ascii="宋体"/>
                <w:color w:val="000000"/>
                <w:sz w:val="22"/>
                <w:szCs w:val="22"/>
                <w:highlight w:val="none"/>
              </w:rPr>
            </w:pPr>
          </w:p>
        </w:tc>
        <w:tc>
          <w:tcPr>
            <w:tcW w:w="739" w:type="dxa"/>
            <w:noWrap/>
            <w:vAlign w:val="center"/>
          </w:tcPr>
          <w:p w14:paraId="7E279307">
            <w:pPr>
              <w:spacing w:line="0" w:lineRule="atLeast"/>
              <w:jc w:val="center"/>
              <w:rPr>
                <w:rFonts w:hint="eastAsia" w:ascii="宋体"/>
                <w:color w:val="000000"/>
                <w:sz w:val="22"/>
                <w:szCs w:val="22"/>
                <w:highlight w:val="none"/>
              </w:rPr>
            </w:pPr>
          </w:p>
        </w:tc>
        <w:tc>
          <w:tcPr>
            <w:tcW w:w="761" w:type="dxa"/>
            <w:noWrap/>
            <w:vAlign w:val="center"/>
          </w:tcPr>
          <w:p w14:paraId="5522F1D4">
            <w:pPr>
              <w:spacing w:line="0" w:lineRule="atLeast"/>
              <w:jc w:val="center"/>
              <w:rPr>
                <w:rFonts w:hint="eastAsia" w:ascii="宋体"/>
                <w:color w:val="000000"/>
                <w:sz w:val="22"/>
                <w:szCs w:val="22"/>
                <w:highlight w:val="none"/>
              </w:rPr>
            </w:pPr>
          </w:p>
        </w:tc>
        <w:tc>
          <w:tcPr>
            <w:tcW w:w="623" w:type="dxa"/>
            <w:noWrap/>
            <w:vAlign w:val="center"/>
          </w:tcPr>
          <w:p w14:paraId="55EC9E16">
            <w:pPr>
              <w:spacing w:line="0" w:lineRule="atLeast"/>
              <w:jc w:val="center"/>
              <w:rPr>
                <w:rFonts w:hint="eastAsia" w:ascii="宋体"/>
                <w:color w:val="000000"/>
                <w:sz w:val="22"/>
                <w:szCs w:val="22"/>
                <w:highlight w:val="none"/>
              </w:rPr>
            </w:pPr>
          </w:p>
        </w:tc>
      </w:tr>
      <w:tr w14:paraId="3EF99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45" w:hRule="atLeast"/>
        </w:trPr>
        <w:tc>
          <w:tcPr>
            <w:tcW w:w="561" w:type="dxa"/>
            <w:noWrap/>
            <w:vAlign w:val="center"/>
          </w:tcPr>
          <w:p w14:paraId="5AE77413">
            <w:pPr>
              <w:spacing w:line="0" w:lineRule="atLeast"/>
              <w:jc w:val="center"/>
              <w:rPr>
                <w:rFonts w:hint="eastAsia" w:ascii="宋体" w:eastAsia="宋体"/>
                <w:color w:val="000000"/>
                <w:sz w:val="22"/>
                <w:szCs w:val="22"/>
                <w:highlight w:val="none"/>
                <w:lang w:val="en-US" w:eastAsia="zh-CN"/>
              </w:rPr>
            </w:pPr>
            <w:r>
              <w:rPr>
                <w:rFonts w:hint="eastAsia" w:ascii="宋体"/>
                <w:color w:val="000000"/>
                <w:sz w:val="22"/>
                <w:szCs w:val="22"/>
                <w:highlight w:val="none"/>
                <w:lang w:val="en-US" w:eastAsia="zh-CN"/>
              </w:rPr>
              <w:t>7</w:t>
            </w:r>
          </w:p>
        </w:tc>
        <w:tc>
          <w:tcPr>
            <w:tcW w:w="1753" w:type="dxa"/>
            <w:shd w:val="clear" w:color="auto" w:fill="auto"/>
            <w:noWrap/>
            <w:vAlign w:val="center"/>
          </w:tcPr>
          <w:p w14:paraId="21D695FA">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对讲服务</w:t>
            </w:r>
          </w:p>
        </w:tc>
        <w:tc>
          <w:tcPr>
            <w:tcW w:w="589" w:type="dxa"/>
            <w:noWrap/>
            <w:vAlign w:val="center"/>
          </w:tcPr>
          <w:p w14:paraId="6A86AC57">
            <w:pPr>
              <w:spacing w:line="0" w:lineRule="atLeast"/>
              <w:jc w:val="center"/>
              <w:rPr>
                <w:rFonts w:hint="eastAsia" w:ascii="宋体"/>
                <w:color w:val="000000"/>
                <w:sz w:val="22"/>
                <w:szCs w:val="22"/>
                <w:highlight w:val="none"/>
              </w:rPr>
            </w:pPr>
          </w:p>
        </w:tc>
        <w:tc>
          <w:tcPr>
            <w:tcW w:w="831" w:type="dxa"/>
            <w:noWrap/>
            <w:vAlign w:val="center"/>
          </w:tcPr>
          <w:p w14:paraId="5FB95728">
            <w:pPr>
              <w:spacing w:line="0" w:lineRule="atLeast"/>
              <w:jc w:val="center"/>
              <w:rPr>
                <w:rFonts w:hint="eastAsia" w:ascii="宋体"/>
                <w:color w:val="000000"/>
                <w:sz w:val="22"/>
                <w:szCs w:val="22"/>
                <w:highlight w:val="none"/>
              </w:rPr>
            </w:pPr>
          </w:p>
        </w:tc>
        <w:tc>
          <w:tcPr>
            <w:tcW w:w="1003" w:type="dxa"/>
            <w:noWrap/>
            <w:vAlign w:val="center"/>
          </w:tcPr>
          <w:p w14:paraId="3766E5B1">
            <w:pPr>
              <w:spacing w:line="0" w:lineRule="atLeast"/>
              <w:jc w:val="center"/>
              <w:rPr>
                <w:rFonts w:hint="eastAsia" w:ascii="宋体"/>
                <w:color w:val="000000"/>
                <w:sz w:val="22"/>
                <w:szCs w:val="22"/>
                <w:highlight w:val="none"/>
              </w:rPr>
            </w:pPr>
          </w:p>
        </w:tc>
        <w:tc>
          <w:tcPr>
            <w:tcW w:w="612" w:type="dxa"/>
            <w:noWrap/>
            <w:vAlign w:val="top"/>
          </w:tcPr>
          <w:p w14:paraId="55DDEEEC">
            <w:pPr>
              <w:spacing w:line="0" w:lineRule="atLeast"/>
              <w:jc w:val="center"/>
              <w:rPr>
                <w:rFonts w:hint="eastAsia" w:ascii="宋体"/>
                <w:color w:val="000000"/>
                <w:sz w:val="22"/>
                <w:szCs w:val="22"/>
                <w:highlight w:val="none"/>
              </w:rPr>
            </w:pPr>
          </w:p>
        </w:tc>
        <w:tc>
          <w:tcPr>
            <w:tcW w:w="669" w:type="dxa"/>
            <w:noWrap/>
            <w:vAlign w:val="center"/>
          </w:tcPr>
          <w:p w14:paraId="0E571E31">
            <w:pPr>
              <w:spacing w:line="0" w:lineRule="atLeast"/>
              <w:jc w:val="center"/>
              <w:rPr>
                <w:rFonts w:hint="eastAsia" w:ascii="宋体"/>
                <w:color w:val="000000"/>
                <w:sz w:val="22"/>
                <w:szCs w:val="22"/>
                <w:highlight w:val="none"/>
              </w:rPr>
            </w:pPr>
          </w:p>
        </w:tc>
        <w:tc>
          <w:tcPr>
            <w:tcW w:w="577" w:type="dxa"/>
            <w:noWrap/>
            <w:vAlign w:val="center"/>
          </w:tcPr>
          <w:p w14:paraId="441365F2">
            <w:pPr>
              <w:spacing w:line="0" w:lineRule="atLeast"/>
              <w:jc w:val="center"/>
              <w:rPr>
                <w:rFonts w:hint="eastAsia" w:ascii="宋体"/>
                <w:color w:val="000000"/>
                <w:sz w:val="22"/>
                <w:szCs w:val="22"/>
                <w:highlight w:val="none"/>
              </w:rPr>
            </w:pPr>
          </w:p>
        </w:tc>
        <w:tc>
          <w:tcPr>
            <w:tcW w:w="739" w:type="dxa"/>
            <w:noWrap/>
            <w:vAlign w:val="center"/>
          </w:tcPr>
          <w:p w14:paraId="24C1F6A8">
            <w:pPr>
              <w:spacing w:line="0" w:lineRule="atLeast"/>
              <w:jc w:val="center"/>
              <w:rPr>
                <w:rFonts w:hint="eastAsia" w:ascii="宋体"/>
                <w:color w:val="000000"/>
                <w:sz w:val="22"/>
                <w:szCs w:val="22"/>
                <w:highlight w:val="none"/>
              </w:rPr>
            </w:pPr>
          </w:p>
        </w:tc>
        <w:tc>
          <w:tcPr>
            <w:tcW w:w="761" w:type="dxa"/>
            <w:noWrap/>
            <w:vAlign w:val="center"/>
          </w:tcPr>
          <w:p w14:paraId="1C715F6B">
            <w:pPr>
              <w:spacing w:line="0" w:lineRule="atLeast"/>
              <w:jc w:val="center"/>
              <w:rPr>
                <w:rFonts w:hint="eastAsia" w:ascii="宋体"/>
                <w:color w:val="000000"/>
                <w:sz w:val="22"/>
                <w:szCs w:val="22"/>
                <w:highlight w:val="none"/>
              </w:rPr>
            </w:pPr>
          </w:p>
        </w:tc>
        <w:tc>
          <w:tcPr>
            <w:tcW w:w="623" w:type="dxa"/>
            <w:noWrap/>
            <w:vAlign w:val="center"/>
          </w:tcPr>
          <w:p w14:paraId="458268BD">
            <w:pPr>
              <w:spacing w:line="0" w:lineRule="atLeast"/>
              <w:jc w:val="center"/>
              <w:rPr>
                <w:rFonts w:hint="eastAsia" w:ascii="宋体"/>
                <w:color w:val="000000"/>
                <w:sz w:val="22"/>
                <w:szCs w:val="22"/>
                <w:highlight w:val="none"/>
              </w:rPr>
            </w:pPr>
          </w:p>
        </w:tc>
      </w:tr>
      <w:tr w14:paraId="0DE83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9" w:hRule="atLeast"/>
        </w:trPr>
        <w:tc>
          <w:tcPr>
            <w:tcW w:w="561" w:type="dxa"/>
            <w:noWrap/>
            <w:vAlign w:val="center"/>
          </w:tcPr>
          <w:p w14:paraId="080002B0">
            <w:pPr>
              <w:spacing w:line="0" w:lineRule="atLeast"/>
              <w:jc w:val="center"/>
              <w:rPr>
                <w:rFonts w:hint="eastAsia" w:ascii="宋体" w:eastAsia="宋体"/>
                <w:color w:val="000000"/>
                <w:sz w:val="22"/>
                <w:szCs w:val="22"/>
                <w:highlight w:val="none"/>
                <w:lang w:eastAsia="zh-CN"/>
              </w:rPr>
            </w:pPr>
            <w:r>
              <w:rPr>
                <w:rFonts w:hint="eastAsia" w:ascii="宋体"/>
                <w:color w:val="000000"/>
                <w:sz w:val="22"/>
                <w:szCs w:val="22"/>
                <w:highlight w:val="none"/>
                <w:lang w:val="en-US" w:eastAsia="zh-CN"/>
              </w:rPr>
              <w:t>8</w:t>
            </w:r>
          </w:p>
        </w:tc>
        <w:tc>
          <w:tcPr>
            <w:tcW w:w="1753" w:type="dxa"/>
            <w:shd w:val="clear" w:color="auto" w:fill="auto"/>
            <w:noWrap/>
            <w:vAlign w:val="center"/>
          </w:tcPr>
          <w:p w14:paraId="44879DE4">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铁塔服务2</w:t>
            </w:r>
          </w:p>
        </w:tc>
        <w:tc>
          <w:tcPr>
            <w:tcW w:w="589" w:type="dxa"/>
            <w:noWrap/>
            <w:vAlign w:val="center"/>
          </w:tcPr>
          <w:p w14:paraId="616CC37E">
            <w:pPr>
              <w:spacing w:line="0" w:lineRule="atLeast"/>
              <w:jc w:val="center"/>
              <w:rPr>
                <w:rFonts w:hint="eastAsia" w:ascii="宋体"/>
                <w:color w:val="000000"/>
                <w:sz w:val="22"/>
                <w:szCs w:val="22"/>
                <w:highlight w:val="none"/>
              </w:rPr>
            </w:pPr>
          </w:p>
        </w:tc>
        <w:tc>
          <w:tcPr>
            <w:tcW w:w="831" w:type="dxa"/>
            <w:noWrap/>
            <w:vAlign w:val="center"/>
          </w:tcPr>
          <w:p w14:paraId="57ACAD6B">
            <w:pPr>
              <w:spacing w:line="0" w:lineRule="atLeast"/>
              <w:jc w:val="center"/>
              <w:rPr>
                <w:rFonts w:hint="eastAsia" w:ascii="宋体"/>
                <w:color w:val="000000"/>
                <w:sz w:val="22"/>
                <w:szCs w:val="22"/>
                <w:highlight w:val="none"/>
              </w:rPr>
            </w:pPr>
          </w:p>
        </w:tc>
        <w:tc>
          <w:tcPr>
            <w:tcW w:w="1003" w:type="dxa"/>
            <w:noWrap/>
            <w:vAlign w:val="center"/>
          </w:tcPr>
          <w:p w14:paraId="108406A6">
            <w:pPr>
              <w:spacing w:line="0" w:lineRule="atLeast"/>
              <w:jc w:val="center"/>
              <w:rPr>
                <w:rFonts w:hint="eastAsia" w:ascii="宋体"/>
                <w:color w:val="000000"/>
                <w:sz w:val="22"/>
                <w:szCs w:val="22"/>
                <w:highlight w:val="none"/>
              </w:rPr>
            </w:pPr>
          </w:p>
        </w:tc>
        <w:tc>
          <w:tcPr>
            <w:tcW w:w="612" w:type="dxa"/>
            <w:noWrap/>
            <w:vAlign w:val="top"/>
          </w:tcPr>
          <w:p w14:paraId="763C1219">
            <w:pPr>
              <w:spacing w:line="0" w:lineRule="atLeast"/>
              <w:jc w:val="center"/>
              <w:rPr>
                <w:rFonts w:hint="eastAsia" w:ascii="宋体"/>
                <w:color w:val="000000"/>
                <w:sz w:val="22"/>
                <w:szCs w:val="22"/>
                <w:highlight w:val="none"/>
              </w:rPr>
            </w:pPr>
          </w:p>
        </w:tc>
        <w:tc>
          <w:tcPr>
            <w:tcW w:w="669" w:type="dxa"/>
            <w:noWrap/>
            <w:vAlign w:val="center"/>
          </w:tcPr>
          <w:p w14:paraId="42CC3BD4">
            <w:pPr>
              <w:spacing w:line="0" w:lineRule="atLeast"/>
              <w:jc w:val="center"/>
              <w:rPr>
                <w:rFonts w:hint="eastAsia" w:ascii="宋体"/>
                <w:color w:val="000000"/>
                <w:sz w:val="22"/>
                <w:szCs w:val="22"/>
                <w:highlight w:val="none"/>
              </w:rPr>
            </w:pPr>
          </w:p>
        </w:tc>
        <w:tc>
          <w:tcPr>
            <w:tcW w:w="577" w:type="dxa"/>
            <w:noWrap/>
            <w:vAlign w:val="center"/>
          </w:tcPr>
          <w:p w14:paraId="6EC7FD84">
            <w:pPr>
              <w:spacing w:line="0" w:lineRule="atLeast"/>
              <w:jc w:val="center"/>
              <w:rPr>
                <w:rFonts w:hint="eastAsia" w:ascii="宋体"/>
                <w:color w:val="000000"/>
                <w:sz w:val="22"/>
                <w:szCs w:val="22"/>
                <w:highlight w:val="none"/>
              </w:rPr>
            </w:pPr>
          </w:p>
        </w:tc>
        <w:tc>
          <w:tcPr>
            <w:tcW w:w="739" w:type="dxa"/>
            <w:noWrap/>
            <w:vAlign w:val="center"/>
          </w:tcPr>
          <w:p w14:paraId="704DBCE3">
            <w:pPr>
              <w:spacing w:line="0" w:lineRule="atLeast"/>
              <w:jc w:val="center"/>
              <w:rPr>
                <w:rFonts w:hint="eastAsia" w:ascii="宋体"/>
                <w:color w:val="000000"/>
                <w:sz w:val="22"/>
                <w:szCs w:val="22"/>
                <w:highlight w:val="none"/>
              </w:rPr>
            </w:pPr>
          </w:p>
        </w:tc>
        <w:tc>
          <w:tcPr>
            <w:tcW w:w="761" w:type="dxa"/>
            <w:noWrap/>
            <w:vAlign w:val="center"/>
          </w:tcPr>
          <w:p w14:paraId="2733C02B">
            <w:pPr>
              <w:spacing w:line="0" w:lineRule="atLeast"/>
              <w:jc w:val="center"/>
              <w:rPr>
                <w:rFonts w:hint="eastAsia" w:ascii="宋体"/>
                <w:color w:val="000000"/>
                <w:sz w:val="22"/>
                <w:szCs w:val="22"/>
                <w:highlight w:val="none"/>
              </w:rPr>
            </w:pPr>
          </w:p>
        </w:tc>
        <w:tc>
          <w:tcPr>
            <w:tcW w:w="623" w:type="dxa"/>
            <w:noWrap/>
            <w:vAlign w:val="center"/>
          </w:tcPr>
          <w:p w14:paraId="677D36DD">
            <w:pPr>
              <w:spacing w:line="0" w:lineRule="atLeast"/>
              <w:jc w:val="center"/>
              <w:rPr>
                <w:rFonts w:hint="eastAsia" w:ascii="宋体"/>
                <w:color w:val="000000"/>
                <w:sz w:val="22"/>
                <w:szCs w:val="22"/>
                <w:highlight w:val="none"/>
              </w:rPr>
            </w:pPr>
          </w:p>
        </w:tc>
      </w:tr>
      <w:tr w14:paraId="5DDD1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8718" w:type="dxa"/>
            <w:gridSpan w:val="11"/>
            <w:noWrap/>
            <w:vAlign w:val="center"/>
          </w:tcPr>
          <w:p w14:paraId="2E5ABC28">
            <w:pPr>
              <w:spacing w:line="0" w:lineRule="atLeast"/>
              <w:jc w:val="both"/>
              <w:rPr>
                <w:rFonts w:hint="eastAsia" w:ascii="宋体"/>
                <w:color w:val="000000"/>
                <w:sz w:val="22"/>
                <w:szCs w:val="22"/>
                <w:highlight w:val="none"/>
              </w:rPr>
            </w:pPr>
            <w:r>
              <w:rPr>
                <w:rFonts w:hint="eastAsia" w:ascii="宋体" w:hAnsi="宋体" w:eastAsia="宋体" w:cs="宋体"/>
                <w:b w:val="0"/>
                <w:bCs w:val="0"/>
                <w:i w:val="0"/>
                <w:iCs w:val="0"/>
                <w:color w:val="000000"/>
                <w:sz w:val="22"/>
                <w:szCs w:val="22"/>
                <w:highlight w:val="none"/>
                <w:u w:val="none"/>
                <w:lang w:val="en-US" w:eastAsia="zh-CN" w:bidi="ar"/>
              </w:rPr>
              <w:t>二、新建基站（界集镇太平基站）</w:t>
            </w:r>
          </w:p>
        </w:tc>
      </w:tr>
      <w:tr w14:paraId="4399A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2" w:hRule="atLeast"/>
        </w:trPr>
        <w:tc>
          <w:tcPr>
            <w:tcW w:w="561" w:type="dxa"/>
            <w:noWrap/>
            <w:vAlign w:val="center"/>
          </w:tcPr>
          <w:p w14:paraId="06F7AFA4">
            <w:pPr>
              <w:spacing w:line="0" w:lineRule="atLeast"/>
              <w:jc w:val="center"/>
              <w:rPr>
                <w:rFonts w:hint="eastAsia" w:ascii="宋体" w:eastAsia="宋体"/>
                <w:color w:val="000000"/>
                <w:sz w:val="22"/>
                <w:szCs w:val="22"/>
                <w:highlight w:val="none"/>
                <w:lang w:val="en-US" w:eastAsia="zh-CN"/>
              </w:rPr>
            </w:pPr>
            <w:r>
              <w:rPr>
                <w:rFonts w:hint="eastAsia" w:ascii="宋体"/>
                <w:color w:val="000000"/>
                <w:sz w:val="22"/>
                <w:szCs w:val="22"/>
                <w:highlight w:val="none"/>
                <w:lang w:val="en-US" w:eastAsia="zh-CN"/>
              </w:rPr>
              <w:t>9</w:t>
            </w:r>
          </w:p>
        </w:tc>
        <w:tc>
          <w:tcPr>
            <w:tcW w:w="1753" w:type="dxa"/>
            <w:shd w:val="clear" w:color="auto" w:fill="auto"/>
            <w:noWrap/>
            <w:vAlign w:val="center"/>
          </w:tcPr>
          <w:p w14:paraId="7ECA7AF9">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●2载波基站</w:t>
            </w:r>
          </w:p>
        </w:tc>
        <w:tc>
          <w:tcPr>
            <w:tcW w:w="589" w:type="dxa"/>
            <w:noWrap/>
            <w:vAlign w:val="center"/>
          </w:tcPr>
          <w:p w14:paraId="2314F205">
            <w:pPr>
              <w:spacing w:line="0" w:lineRule="atLeast"/>
              <w:jc w:val="center"/>
              <w:rPr>
                <w:rFonts w:hint="eastAsia" w:ascii="宋体"/>
                <w:color w:val="000000"/>
                <w:sz w:val="22"/>
                <w:szCs w:val="22"/>
                <w:highlight w:val="none"/>
              </w:rPr>
            </w:pPr>
          </w:p>
        </w:tc>
        <w:tc>
          <w:tcPr>
            <w:tcW w:w="831" w:type="dxa"/>
            <w:noWrap/>
            <w:vAlign w:val="center"/>
          </w:tcPr>
          <w:p w14:paraId="6F869454">
            <w:pPr>
              <w:spacing w:line="0" w:lineRule="atLeast"/>
              <w:jc w:val="center"/>
              <w:rPr>
                <w:rFonts w:hint="eastAsia" w:ascii="宋体"/>
                <w:color w:val="000000"/>
                <w:sz w:val="22"/>
                <w:szCs w:val="22"/>
                <w:highlight w:val="none"/>
              </w:rPr>
            </w:pPr>
          </w:p>
        </w:tc>
        <w:tc>
          <w:tcPr>
            <w:tcW w:w="1003" w:type="dxa"/>
            <w:noWrap/>
            <w:vAlign w:val="center"/>
          </w:tcPr>
          <w:p w14:paraId="46A05E83">
            <w:pPr>
              <w:spacing w:line="0" w:lineRule="atLeast"/>
              <w:jc w:val="center"/>
              <w:rPr>
                <w:rFonts w:hint="eastAsia" w:ascii="宋体"/>
                <w:color w:val="000000"/>
                <w:sz w:val="22"/>
                <w:szCs w:val="22"/>
                <w:highlight w:val="none"/>
              </w:rPr>
            </w:pPr>
          </w:p>
        </w:tc>
        <w:tc>
          <w:tcPr>
            <w:tcW w:w="612" w:type="dxa"/>
            <w:noWrap/>
            <w:vAlign w:val="top"/>
          </w:tcPr>
          <w:p w14:paraId="3851D6D9">
            <w:pPr>
              <w:spacing w:line="0" w:lineRule="atLeast"/>
              <w:jc w:val="center"/>
              <w:rPr>
                <w:rFonts w:hint="eastAsia" w:ascii="宋体"/>
                <w:color w:val="000000"/>
                <w:sz w:val="22"/>
                <w:szCs w:val="22"/>
                <w:highlight w:val="none"/>
              </w:rPr>
            </w:pPr>
          </w:p>
        </w:tc>
        <w:tc>
          <w:tcPr>
            <w:tcW w:w="669" w:type="dxa"/>
            <w:noWrap/>
            <w:vAlign w:val="center"/>
          </w:tcPr>
          <w:p w14:paraId="08928D36">
            <w:pPr>
              <w:spacing w:line="0" w:lineRule="atLeast"/>
              <w:jc w:val="center"/>
              <w:rPr>
                <w:rFonts w:hint="eastAsia" w:ascii="宋体"/>
                <w:color w:val="000000"/>
                <w:sz w:val="22"/>
                <w:szCs w:val="22"/>
                <w:highlight w:val="none"/>
              </w:rPr>
            </w:pPr>
          </w:p>
        </w:tc>
        <w:tc>
          <w:tcPr>
            <w:tcW w:w="577" w:type="dxa"/>
            <w:noWrap/>
            <w:vAlign w:val="center"/>
          </w:tcPr>
          <w:p w14:paraId="6BA33A9C">
            <w:pPr>
              <w:spacing w:line="0" w:lineRule="atLeast"/>
              <w:jc w:val="center"/>
              <w:rPr>
                <w:rFonts w:hint="eastAsia" w:ascii="宋体"/>
                <w:color w:val="000000"/>
                <w:sz w:val="22"/>
                <w:szCs w:val="22"/>
                <w:highlight w:val="none"/>
              </w:rPr>
            </w:pPr>
          </w:p>
        </w:tc>
        <w:tc>
          <w:tcPr>
            <w:tcW w:w="739" w:type="dxa"/>
            <w:noWrap/>
            <w:vAlign w:val="center"/>
          </w:tcPr>
          <w:p w14:paraId="18E49E09">
            <w:pPr>
              <w:spacing w:line="0" w:lineRule="atLeast"/>
              <w:jc w:val="center"/>
              <w:rPr>
                <w:rFonts w:hint="eastAsia" w:ascii="宋体"/>
                <w:color w:val="000000"/>
                <w:sz w:val="22"/>
                <w:szCs w:val="22"/>
                <w:highlight w:val="none"/>
              </w:rPr>
            </w:pPr>
          </w:p>
        </w:tc>
        <w:tc>
          <w:tcPr>
            <w:tcW w:w="761" w:type="dxa"/>
            <w:noWrap/>
            <w:vAlign w:val="center"/>
          </w:tcPr>
          <w:p w14:paraId="43498EF6">
            <w:pPr>
              <w:spacing w:line="0" w:lineRule="atLeast"/>
              <w:jc w:val="center"/>
              <w:rPr>
                <w:rFonts w:hint="eastAsia" w:ascii="宋体"/>
                <w:color w:val="000000"/>
                <w:sz w:val="22"/>
                <w:szCs w:val="22"/>
                <w:highlight w:val="none"/>
              </w:rPr>
            </w:pPr>
          </w:p>
        </w:tc>
        <w:tc>
          <w:tcPr>
            <w:tcW w:w="623" w:type="dxa"/>
            <w:noWrap/>
            <w:vAlign w:val="center"/>
          </w:tcPr>
          <w:p w14:paraId="4A8C55B1">
            <w:pPr>
              <w:spacing w:line="0" w:lineRule="atLeast"/>
              <w:jc w:val="center"/>
              <w:rPr>
                <w:rFonts w:hint="eastAsia" w:ascii="宋体"/>
                <w:color w:val="000000"/>
                <w:sz w:val="22"/>
                <w:szCs w:val="22"/>
                <w:highlight w:val="none"/>
              </w:rPr>
            </w:pPr>
          </w:p>
        </w:tc>
      </w:tr>
      <w:tr w14:paraId="07394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85" w:hRule="atLeast"/>
        </w:trPr>
        <w:tc>
          <w:tcPr>
            <w:tcW w:w="561" w:type="dxa"/>
            <w:noWrap/>
            <w:vAlign w:val="center"/>
          </w:tcPr>
          <w:p w14:paraId="2D0A2D0E">
            <w:pPr>
              <w:spacing w:line="0" w:lineRule="atLeast"/>
              <w:jc w:val="center"/>
              <w:rPr>
                <w:rFonts w:hint="default" w:ascii="宋体" w:eastAsia="宋体"/>
                <w:color w:val="000000"/>
                <w:sz w:val="22"/>
                <w:szCs w:val="22"/>
                <w:highlight w:val="none"/>
                <w:lang w:val="en-US" w:eastAsia="zh-CN"/>
              </w:rPr>
            </w:pPr>
            <w:r>
              <w:rPr>
                <w:rFonts w:hint="eastAsia" w:ascii="宋体"/>
                <w:color w:val="000000"/>
                <w:sz w:val="22"/>
                <w:szCs w:val="22"/>
                <w:highlight w:val="none"/>
                <w:lang w:val="en-US" w:eastAsia="zh-CN"/>
              </w:rPr>
              <w:t>10</w:t>
            </w:r>
          </w:p>
        </w:tc>
        <w:tc>
          <w:tcPr>
            <w:tcW w:w="1753" w:type="dxa"/>
            <w:shd w:val="clear" w:color="auto" w:fill="auto"/>
            <w:noWrap/>
            <w:vAlign w:val="center"/>
          </w:tcPr>
          <w:p w14:paraId="02B02F87">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铁塔服务3</w:t>
            </w:r>
          </w:p>
        </w:tc>
        <w:tc>
          <w:tcPr>
            <w:tcW w:w="589" w:type="dxa"/>
            <w:noWrap/>
            <w:vAlign w:val="center"/>
          </w:tcPr>
          <w:p w14:paraId="160F85DB">
            <w:pPr>
              <w:spacing w:line="0" w:lineRule="atLeast"/>
              <w:jc w:val="center"/>
              <w:rPr>
                <w:rFonts w:hint="eastAsia" w:ascii="宋体"/>
                <w:color w:val="000000"/>
                <w:sz w:val="22"/>
                <w:szCs w:val="22"/>
                <w:highlight w:val="none"/>
              </w:rPr>
            </w:pPr>
          </w:p>
        </w:tc>
        <w:tc>
          <w:tcPr>
            <w:tcW w:w="831" w:type="dxa"/>
            <w:noWrap/>
            <w:vAlign w:val="center"/>
          </w:tcPr>
          <w:p w14:paraId="5AFD5826">
            <w:pPr>
              <w:spacing w:line="0" w:lineRule="atLeast"/>
              <w:jc w:val="center"/>
              <w:rPr>
                <w:rFonts w:hint="eastAsia" w:ascii="宋体"/>
                <w:color w:val="000000"/>
                <w:sz w:val="22"/>
                <w:szCs w:val="22"/>
                <w:highlight w:val="none"/>
              </w:rPr>
            </w:pPr>
          </w:p>
        </w:tc>
        <w:tc>
          <w:tcPr>
            <w:tcW w:w="1003" w:type="dxa"/>
            <w:noWrap/>
            <w:vAlign w:val="center"/>
          </w:tcPr>
          <w:p w14:paraId="5F7893D6">
            <w:pPr>
              <w:spacing w:line="0" w:lineRule="atLeast"/>
              <w:jc w:val="center"/>
              <w:rPr>
                <w:rFonts w:hint="eastAsia" w:ascii="宋体"/>
                <w:color w:val="000000"/>
                <w:sz w:val="22"/>
                <w:szCs w:val="22"/>
                <w:highlight w:val="none"/>
              </w:rPr>
            </w:pPr>
          </w:p>
        </w:tc>
        <w:tc>
          <w:tcPr>
            <w:tcW w:w="612" w:type="dxa"/>
            <w:noWrap/>
            <w:vAlign w:val="top"/>
          </w:tcPr>
          <w:p w14:paraId="1E9EE574">
            <w:pPr>
              <w:spacing w:line="0" w:lineRule="atLeast"/>
              <w:jc w:val="center"/>
              <w:rPr>
                <w:rFonts w:hint="eastAsia" w:ascii="宋体"/>
                <w:color w:val="000000"/>
                <w:sz w:val="22"/>
                <w:szCs w:val="22"/>
                <w:highlight w:val="none"/>
              </w:rPr>
            </w:pPr>
          </w:p>
        </w:tc>
        <w:tc>
          <w:tcPr>
            <w:tcW w:w="669" w:type="dxa"/>
            <w:noWrap/>
            <w:vAlign w:val="center"/>
          </w:tcPr>
          <w:p w14:paraId="20DEFEF5">
            <w:pPr>
              <w:spacing w:line="0" w:lineRule="atLeast"/>
              <w:jc w:val="center"/>
              <w:rPr>
                <w:rFonts w:hint="eastAsia" w:ascii="宋体"/>
                <w:color w:val="000000"/>
                <w:sz w:val="22"/>
                <w:szCs w:val="22"/>
                <w:highlight w:val="none"/>
              </w:rPr>
            </w:pPr>
          </w:p>
        </w:tc>
        <w:tc>
          <w:tcPr>
            <w:tcW w:w="577" w:type="dxa"/>
            <w:noWrap/>
            <w:vAlign w:val="center"/>
          </w:tcPr>
          <w:p w14:paraId="516C9754">
            <w:pPr>
              <w:spacing w:line="0" w:lineRule="atLeast"/>
              <w:jc w:val="center"/>
              <w:rPr>
                <w:rFonts w:hint="eastAsia" w:ascii="宋体"/>
                <w:color w:val="000000"/>
                <w:sz w:val="22"/>
                <w:szCs w:val="22"/>
                <w:highlight w:val="none"/>
              </w:rPr>
            </w:pPr>
          </w:p>
        </w:tc>
        <w:tc>
          <w:tcPr>
            <w:tcW w:w="739" w:type="dxa"/>
            <w:noWrap/>
            <w:vAlign w:val="center"/>
          </w:tcPr>
          <w:p w14:paraId="464133C1">
            <w:pPr>
              <w:spacing w:line="0" w:lineRule="atLeast"/>
              <w:jc w:val="center"/>
              <w:rPr>
                <w:rFonts w:hint="eastAsia" w:ascii="宋体"/>
                <w:color w:val="000000"/>
                <w:sz w:val="22"/>
                <w:szCs w:val="22"/>
                <w:highlight w:val="none"/>
              </w:rPr>
            </w:pPr>
          </w:p>
        </w:tc>
        <w:tc>
          <w:tcPr>
            <w:tcW w:w="761" w:type="dxa"/>
            <w:noWrap/>
            <w:vAlign w:val="center"/>
          </w:tcPr>
          <w:p w14:paraId="2AB56286">
            <w:pPr>
              <w:spacing w:line="0" w:lineRule="atLeast"/>
              <w:jc w:val="center"/>
              <w:rPr>
                <w:rFonts w:hint="eastAsia" w:ascii="宋体"/>
                <w:color w:val="000000"/>
                <w:sz w:val="22"/>
                <w:szCs w:val="22"/>
                <w:highlight w:val="none"/>
              </w:rPr>
            </w:pPr>
          </w:p>
        </w:tc>
        <w:tc>
          <w:tcPr>
            <w:tcW w:w="623" w:type="dxa"/>
            <w:noWrap/>
            <w:vAlign w:val="center"/>
          </w:tcPr>
          <w:p w14:paraId="015771D9">
            <w:pPr>
              <w:spacing w:line="0" w:lineRule="atLeast"/>
              <w:jc w:val="center"/>
              <w:rPr>
                <w:rFonts w:hint="eastAsia" w:ascii="宋体"/>
                <w:color w:val="000000"/>
                <w:sz w:val="22"/>
                <w:szCs w:val="22"/>
                <w:highlight w:val="none"/>
              </w:rPr>
            </w:pPr>
          </w:p>
        </w:tc>
      </w:tr>
      <w:tr w14:paraId="21B24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8718" w:type="dxa"/>
            <w:gridSpan w:val="11"/>
            <w:noWrap/>
            <w:vAlign w:val="top"/>
          </w:tcPr>
          <w:p w14:paraId="230B54B3">
            <w:pPr>
              <w:rPr>
                <w:rFonts w:hint="eastAsia" w:ascii="宋体"/>
                <w:color w:val="000000"/>
                <w:sz w:val="22"/>
                <w:szCs w:val="22"/>
                <w:highlight w:val="none"/>
                <w:lang w:val="en-US" w:eastAsia="zh-CN"/>
              </w:rPr>
            </w:pPr>
            <w:r>
              <w:rPr>
                <w:rFonts w:hint="eastAsia" w:ascii="宋体"/>
                <w:color w:val="000000"/>
                <w:sz w:val="22"/>
                <w:szCs w:val="22"/>
                <w:highlight w:val="none"/>
                <w:lang w:val="en-US" w:eastAsia="zh-CN"/>
              </w:rPr>
              <w:t>总</w:t>
            </w:r>
            <w:r>
              <w:rPr>
                <w:rFonts w:hint="eastAsia" w:ascii="宋体"/>
                <w:color w:val="000000"/>
                <w:sz w:val="22"/>
                <w:szCs w:val="22"/>
                <w:highlight w:val="none"/>
              </w:rPr>
              <w:t>价</w:t>
            </w:r>
            <w:r>
              <w:rPr>
                <w:rFonts w:hint="eastAsia" w:ascii="宋体"/>
                <w:color w:val="000000"/>
                <w:sz w:val="22"/>
                <w:szCs w:val="22"/>
                <w:highlight w:val="none"/>
                <w:lang w:eastAsia="zh-CN"/>
              </w:rPr>
              <w:t>（</w:t>
            </w:r>
            <w:r>
              <w:rPr>
                <w:rFonts w:hint="eastAsia" w:ascii="宋体"/>
                <w:color w:val="000000"/>
                <w:sz w:val="22"/>
                <w:szCs w:val="22"/>
                <w:highlight w:val="none"/>
                <w:lang w:val="en-US" w:eastAsia="zh-CN"/>
              </w:rPr>
              <w:t>大写</w:t>
            </w:r>
            <w:r>
              <w:rPr>
                <w:rFonts w:hint="eastAsia" w:ascii="宋体"/>
                <w:color w:val="000000"/>
                <w:sz w:val="22"/>
                <w:szCs w:val="22"/>
                <w:highlight w:val="none"/>
                <w:lang w:eastAsia="zh-CN"/>
              </w:rPr>
              <w:t>）：</w:t>
            </w:r>
            <w:r>
              <w:rPr>
                <w:rFonts w:hint="eastAsia" w:ascii="宋体"/>
                <w:color w:val="000000"/>
                <w:sz w:val="22"/>
                <w:szCs w:val="22"/>
                <w:highlight w:val="none"/>
                <w:lang w:val="en-US" w:eastAsia="zh-CN"/>
              </w:rPr>
              <w:t xml:space="preserve">             </w:t>
            </w:r>
            <w:r>
              <w:rPr>
                <w:rFonts w:hint="eastAsia" w:ascii="宋体"/>
                <w:color w:val="000000"/>
                <w:sz w:val="22"/>
                <w:szCs w:val="22"/>
                <w:highlight w:val="none"/>
              </w:rPr>
              <w:t>（人民币</w:t>
            </w:r>
            <w:r>
              <w:rPr>
                <w:rFonts w:hint="eastAsia" w:ascii="宋体"/>
                <w:color w:val="000000"/>
                <w:sz w:val="22"/>
                <w:szCs w:val="22"/>
                <w:highlight w:val="none"/>
                <w:lang w:val="en-US" w:eastAsia="zh-CN"/>
              </w:rPr>
              <w:t>小写</w:t>
            </w:r>
            <w:r>
              <w:rPr>
                <w:rFonts w:hint="eastAsia" w:ascii="宋体"/>
                <w:color w:val="000000"/>
                <w:sz w:val="22"/>
                <w:szCs w:val="22"/>
                <w:highlight w:val="none"/>
              </w:rPr>
              <w:t>：</w:t>
            </w:r>
            <w:r>
              <w:rPr>
                <w:rFonts w:hint="eastAsia" w:ascii="宋体"/>
                <w:color w:val="000000"/>
                <w:sz w:val="22"/>
                <w:szCs w:val="22"/>
                <w:highlight w:val="none"/>
                <w:lang w:val="en-US" w:eastAsia="zh-CN"/>
              </w:rPr>
              <w:t xml:space="preserve">        </w:t>
            </w:r>
            <w:r>
              <w:rPr>
                <w:rFonts w:hint="eastAsia" w:ascii="宋体"/>
                <w:color w:val="000000"/>
                <w:sz w:val="22"/>
                <w:szCs w:val="22"/>
                <w:highlight w:val="none"/>
              </w:rPr>
              <w:t>元）</w:t>
            </w:r>
          </w:p>
        </w:tc>
      </w:tr>
    </w:tbl>
    <w:p w14:paraId="1814F049">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 xml:space="preserve">投标人名称： </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（加盖CA电子公章）</w:t>
      </w:r>
    </w:p>
    <w:p w14:paraId="143356F9">
      <w:pPr>
        <w:pStyle w:val="404"/>
        <w:shd w:val="clear" w:color="auto"/>
        <w:ind w:firstLine="480"/>
        <w:rPr>
          <w:rFonts w:hint="eastAsia" w:ascii="宋体" w:cs="宋体"/>
          <w:b/>
          <w:color w:val="000000"/>
          <w:sz w:val="24"/>
          <w:highlight w:val="none"/>
          <w:lang w:bidi="ar-SA"/>
        </w:rPr>
      </w:pPr>
      <w:r>
        <w:rPr>
          <w:rFonts w:hint="eastAsia" w:ascii="宋体" w:hAnsi="宋体" w:eastAsia="宋体" w:cs="宋体"/>
          <w:caps w:val="0"/>
          <w:color w:val="000000" w:themeColor="text1"/>
          <w:sz w:val="24"/>
          <w:szCs w:val="24"/>
          <w:highlight w:val="none"/>
          <w14:textFill>
            <w14:solidFill>
              <w14:schemeClr w14:val="tx1"/>
            </w14:solidFill>
          </w14:textFill>
        </w:rPr>
        <w:t>日期：    年    月   日</w:t>
      </w:r>
    </w:p>
    <w:p w14:paraId="44CA4505">
      <w:pPr>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备注：</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投标人需认真填写本表，尤其注意设备品牌型号的准确填写。投标人须提供所</w:t>
      </w:r>
      <w:r>
        <w:rPr>
          <w:rFonts w:hint="eastAsia" w:ascii="宋体" w:hAnsi="宋体" w:eastAsia="宋体" w:cs="宋体"/>
          <w:sz w:val="24"/>
          <w:szCs w:val="24"/>
          <w:highlight w:val="none"/>
          <w:lang w:val="en-US" w:eastAsia="zh-CN"/>
        </w:rPr>
        <w:t>供</w:t>
      </w:r>
      <w:r>
        <w:rPr>
          <w:rFonts w:hint="eastAsia" w:ascii="宋体" w:hAnsi="宋体" w:eastAsia="宋体" w:cs="宋体"/>
          <w:sz w:val="24"/>
          <w:szCs w:val="24"/>
          <w:highlight w:val="none"/>
        </w:rPr>
        <w:t>设备产品品牌、</w:t>
      </w:r>
      <w:r>
        <w:rPr>
          <w:rFonts w:hint="eastAsia" w:ascii="宋体" w:hAnsi="宋体" w:eastAsia="宋体" w:cs="宋体"/>
          <w:sz w:val="24"/>
          <w:szCs w:val="24"/>
          <w:highlight w:val="none"/>
          <w:lang w:val="en-US" w:eastAsia="zh-CN"/>
        </w:rPr>
        <w:t>规格</w:t>
      </w:r>
      <w:r>
        <w:rPr>
          <w:rFonts w:hint="eastAsia" w:ascii="宋体" w:hAnsi="宋体" w:eastAsia="宋体" w:cs="宋体"/>
          <w:sz w:val="24"/>
          <w:szCs w:val="24"/>
          <w:highlight w:val="none"/>
        </w:rPr>
        <w:t>型号、除辅材、辅助材料(含以施工为主的条目)和技术参数标明为定制的产品之外的其它应该标明品牌和型号的产品，在投标文件中必须标明产品的品牌、型号，否则作无效投标处理</w:t>
      </w:r>
      <w:r>
        <w:rPr>
          <w:rFonts w:hint="eastAsia" w:ascii="宋体" w:hAnsi="宋体" w:eastAsia="宋体" w:cs="宋体"/>
          <w:sz w:val="24"/>
          <w:szCs w:val="24"/>
          <w:highlight w:val="none"/>
          <w:lang w:eastAsia="zh-CN"/>
        </w:rPr>
        <w:t>。</w:t>
      </w:r>
    </w:p>
    <w:p w14:paraId="627DD247">
      <w:pPr>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“总价”数额应当与“开标一览表”中“投标总报价”数额一致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与“分项报价表”中“投标总报价”</w:t>
      </w:r>
      <w:r>
        <w:rPr>
          <w:rFonts w:hint="eastAsia" w:ascii="宋体" w:hAnsi="宋体" w:eastAsia="宋体" w:cs="宋体"/>
          <w:sz w:val="24"/>
          <w:szCs w:val="24"/>
          <w:highlight w:val="none"/>
        </w:rPr>
        <w:t>数额一致。</w:t>
      </w:r>
    </w:p>
    <w:p w14:paraId="7A7896DE">
      <w:pPr>
        <w:spacing w:line="560" w:lineRule="exact"/>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3.符合报价折扣情形的请将此表填报上传至“企业报价折扣证明”一栏中。</w:t>
      </w:r>
    </w:p>
    <w:p w14:paraId="1AE361C1">
      <w:pPr>
        <w:spacing w:line="560" w:lineRule="exact"/>
        <w:ind w:firstLine="480"/>
        <w:rPr>
          <w:rFonts w:hint="eastAsia" w:ascii="宋体" w:hAnsi="宋体" w:eastAsia="宋体" w:cs="宋体"/>
          <w:sz w:val="24"/>
          <w:szCs w:val="24"/>
          <w:highlight w:val="none"/>
          <w:lang w:val="en-US" w:eastAsia="zh-CN"/>
        </w:rPr>
        <w:sectPr>
          <w:footerReference r:id="rId3" w:type="default"/>
          <w:pgSz w:w="11906" w:h="16838"/>
          <w:pgMar w:top="1440" w:right="1800" w:bottom="1440" w:left="1800" w:header="851" w:footer="992" w:gutter="0"/>
          <w:cols w:space="1701" w:num="1"/>
          <w:docGrid w:linePitch="360" w:charSpace="0"/>
        </w:sect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政府采购服务类项目中涉及的货物为多种产品时，适用本国产品优惠政策</w:t>
      </w:r>
    </w:p>
    <w:p w14:paraId="2EB03F77">
      <w:pPr>
        <w:pBdr>
          <w:top w:val="none" w:color="000000" w:sz="0" w:space="0"/>
          <w:left w:val="none" w:color="000000" w:sz="0" w:space="0"/>
          <w:bottom w:val="none" w:color="000000" w:sz="0" w:space="0"/>
          <w:right w:val="none" w:color="000000" w:sz="0" w:space="0"/>
        </w:pBdr>
        <w:shd w:val="clear" w:color="auto"/>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93EFCB2">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b/>
          <w:color w:val="000000" w:themeColor="text1"/>
          <w:sz w:val="24"/>
          <w:highlight w:val="none"/>
          <w14:textFill>
            <w14:solidFill>
              <w14:schemeClr w14:val="tx1"/>
            </w14:solidFill>
          </w14:textFill>
        </w:rPr>
      </w:pPr>
    </w:p>
    <w:p w14:paraId="1912C71E">
      <w:pPr>
        <w:pBdr>
          <w:top w:val="none" w:color="000000" w:sz="0" w:space="0"/>
          <w:left w:val="none" w:color="000000" w:sz="0" w:space="0"/>
          <w:bottom w:val="none" w:color="000000" w:sz="0" w:space="0"/>
          <w:right w:val="none" w:color="000000" w:sz="0" w:space="0"/>
        </w:pBdr>
        <w:shd w:val="clear" w:color="auto"/>
        <w:jc w:val="both"/>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8F67A05">
      <w:pPr>
        <w:pBdr>
          <w:top w:val="none" w:color="000000" w:sz="0" w:space="0"/>
          <w:left w:val="none" w:color="000000" w:sz="0" w:space="0"/>
          <w:bottom w:val="none" w:color="000000" w:sz="0" w:space="0"/>
          <w:right w:val="none" w:color="000000" w:sz="0" w:space="0"/>
        </w:pBdr>
        <w:shd w:val="clear" w:color="auto"/>
        <w:jc w:val="both"/>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100" w:name="_Toc22721"/>
      <w:r>
        <w:rPr>
          <w:rFonts w:hint="eastAsia" w:ascii="宋体" w:hAnsi="宋体" w:eastAsia="宋体" w:cs="宋体"/>
          <w:b/>
          <w:color w:val="000000" w:themeColor="text1"/>
          <w:sz w:val="28"/>
          <w:szCs w:val="22"/>
          <w:highlight w:val="none"/>
          <w14:textFill>
            <w14:solidFill>
              <w14:schemeClr w14:val="tx1"/>
            </w14:solidFill>
          </w14:textFill>
        </w:rPr>
        <w:t>附件3 技术要求响应及偏离表</w:t>
      </w:r>
    </w:p>
    <w:p w14:paraId="72F54B14">
      <w:pPr>
        <w:pStyle w:val="54"/>
        <w:outlineLvl w:val="9"/>
        <w:rPr>
          <w:rFonts w:hint="eastAsia" w:ascii="宋体" w:hAnsi="宋体" w:eastAsia="宋体" w:cs="宋体"/>
          <w:b/>
          <w:color w:val="000000" w:themeColor="text1"/>
          <w:sz w:val="28"/>
          <w:szCs w:val="22"/>
          <w:highlight w:val="none"/>
          <w:lang w:val="en-US" w:eastAsia="zh-CN" w:bidi="ar-SA"/>
          <w14:textFill>
            <w14:solidFill>
              <w14:schemeClr w14:val="tx1"/>
            </w14:solidFill>
          </w14:textFill>
        </w:rPr>
      </w:pPr>
    </w:p>
    <w:p w14:paraId="78EB73F7">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8"/>
          <w:szCs w:val="22"/>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2"/>
          <w:highlight w:val="none"/>
          <w:lang w:val="en-US" w:eastAsia="zh-CN" w:bidi="ar-SA"/>
          <w14:textFill>
            <w14:solidFill>
              <w14:schemeClr w14:val="tx1"/>
            </w14:solidFill>
          </w14:textFill>
        </w:rPr>
        <w:t>技术要求响应及偏离表（分包号：</w:t>
      </w:r>
      <w:bookmarkEnd w:id="100"/>
      <w:r>
        <w:rPr>
          <w:rFonts w:hint="eastAsia" w:ascii="宋体" w:hAnsi="宋体" w:cs="宋体"/>
          <w:b/>
          <w:color w:val="000000" w:themeColor="text1"/>
          <w:sz w:val="28"/>
          <w:szCs w:val="22"/>
          <w:highlight w:val="none"/>
          <w:lang w:val="en-US" w:eastAsia="zh-CN" w:bidi="ar-SA"/>
          <w14:textFill>
            <w14:solidFill>
              <w14:schemeClr w14:val="tx1"/>
            </w14:solidFill>
          </w14:textFill>
        </w:rPr>
        <w:t>JSZC-321324-XSZX-G2026-0003</w:t>
      </w:r>
      <w:r>
        <w:rPr>
          <w:rFonts w:hint="eastAsia" w:ascii="宋体" w:hAnsi="宋体" w:eastAsia="宋体" w:cs="宋体"/>
          <w:b/>
          <w:color w:val="000000" w:themeColor="text1"/>
          <w:sz w:val="28"/>
          <w:szCs w:val="22"/>
          <w:highlight w:val="none"/>
          <w:lang w:val="en-US" w:eastAsia="zh-CN" w:bidi="ar-SA"/>
          <w14:textFill>
            <w14:solidFill>
              <w14:schemeClr w14:val="tx1"/>
            </w14:solidFill>
          </w14:textFill>
        </w:rPr>
        <w:t xml:space="preserve"> ）</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2918"/>
        <w:gridCol w:w="3024"/>
        <w:gridCol w:w="2040"/>
      </w:tblGrid>
      <w:tr w14:paraId="3313A9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A1DC0F">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D4951F">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技术要求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ADE4ED5">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319A7E1">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超出、符合或偏离</w:t>
            </w:r>
          </w:p>
        </w:tc>
      </w:tr>
      <w:tr w14:paraId="6DA3B80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7D79B18">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DA9FF18">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D6324DA">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9C35500">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r w14:paraId="6694FF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75B73D4">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A689CFB">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0B5E92F">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484B8A7">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bl>
    <w:p w14:paraId="47EBF168">
      <w:pPr>
        <w:bidi w:val="0"/>
        <w:rPr>
          <w:rFonts w:hint="eastAsia"/>
          <w:highlight w:val="none"/>
        </w:rPr>
      </w:pPr>
      <w:bookmarkStart w:id="101" w:name="_Toc9001"/>
      <w:bookmarkStart w:id="102" w:name="_Toc6706"/>
      <w:r>
        <w:rPr>
          <w:rFonts w:hint="eastAsia"/>
          <w:highlight w:val="none"/>
        </w:rPr>
        <w:t>附件3-1  证明材料1，证明材料2，……</w:t>
      </w:r>
      <w:bookmarkEnd w:id="101"/>
      <w:bookmarkEnd w:id="102"/>
    </w:p>
    <w:p w14:paraId="0431495D">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0F25C592">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p w14:paraId="42E20225">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1.投标人需对技术要求（未加斜体下划线的非实质性要求）逐条做出明确响应。</w:t>
      </w:r>
    </w:p>
    <w:p w14:paraId="6C3AC551">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2.如果招标文件要求提供证明材料，投标人需将证明材料列于该表之下。</w:t>
      </w:r>
    </w:p>
    <w:p w14:paraId="0B7AA98D">
      <w:pPr>
        <w:pStyle w:val="54"/>
        <w:rPr>
          <w:rFonts w:hint="eastAsia"/>
          <w:highlight w:val="none"/>
        </w:rPr>
      </w:pPr>
    </w:p>
    <w:p w14:paraId="3DAC3A7C">
      <w:pPr>
        <w:pBdr>
          <w:top w:val="none" w:color="000000" w:sz="0" w:space="0"/>
          <w:left w:val="none" w:color="000000" w:sz="0" w:space="0"/>
          <w:bottom w:val="none" w:color="000000" w:sz="0" w:space="0"/>
          <w:right w:val="none" w:color="000000" w:sz="0" w:space="0"/>
        </w:pBdr>
        <w:shd w:val="clear" w:color="auto"/>
        <w:jc w:val="both"/>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103" w:name="_Toc1634"/>
      <w:r>
        <w:rPr>
          <w:rFonts w:hint="eastAsia" w:ascii="宋体" w:hAnsi="宋体" w:eastAsia="宋体" w:cs="宋体"/>
          <w:b/>
          <w:color w:val="000000" w:themeColor="text1"/>
          <w:sz w:val="28"/>
          <w:szCs w:val="22"/>
          <w:highlight w:val="none"/>
          <w14:textFill>
            <w14:solidFill>
              <w14:schemeClr w14:val="tx1"/>
            </w14:solidFill>
          </w14:textFill>
        </w:rPr>
        <w:t>附件4 商务要求响应及偏离表</w:t>
      </w:r>
    </w:p>
    <w:p w14:paraId="091225A1">
      <w:pPr>
        <w:pStyle w:val="54"/>
        <w:rPr>
          <w:rFonts w:hint="eastAsia"/>
          <w:highlight w:val="none"/>
        </w:rPr>
      </w:pPr>
    </w:p>
    <w:p w14:paraId="3C2DA1AC">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8"/>
          <w:szCs w:val="22"/>
          <w:highlight w:val="none"/>
          <w14:textFill>
            <w14:solidFill>
              <w14:schemeClr w14:val="tx1"/>
            </w14:solidFill>
          </w14:textFill>
        </w:rPr>
      </w:pPr>
      <w:r>
        <w:rPr>
          <w:rFonts w:hint="eastAsia" w:ascii="宋体" w:hAnsi="宋体" w:eastAsia="宋体" w:cs="宋体"/>
          <w:b/>
          <w:color w:val="000000" w:themeColor="text1"/>
          <w:sz w:val="28"/>
          <w:szCs w:val="22"/>
          <w:highlight w:val="none"/>
          <w14:textFill>
            <w14:solidFill>
              <w14:schemeClr w14:val="tx1"/>
            </w14:solidFill>
          </w14:textFill>
        </w:rPr>
        <w:t>商务要求响应及偏离表（分包号：</w:t>
      </w:r>
      <w:r>
        <w:rPr>
          <w:rFonts w:hint="eastAsia" w:ascii="宋体" w:hAnsi="宋体" w:cs="宋体"/>
          <w:b/>
          <w:color w:val="000000" w:themeColor="text1"/>
          <w:sz w:val="28"/>
          <w:szCs w:val="22"/>
          <w:highlight w:val="none"/>
          <w:lang w:eastAsia="zh-CN"/>
          <w14:textFill>
            <w14:solidFill>
              <w14:schemeClr w14:val="tx1"/>
            </w14:solidFill>
          </w14:textFill>
        </w:rPr>
        <w:t>JSZC-321324-XSZX-G2026-0003</w:t>
      </w:r>
      <w:r>
        <w:rPr>
          <w:rFonts w:hint="eastAsia" w:ascii="宋体" w:hAnsi="宋体" w:eastAsia="宋体" w:cs="宋体"/>
          <w:b/>
          <w:color w:val="000000" w:themeColor="text1"/>
          <w:sz w:val="28"/>
          <w:szCs w:val="22"/>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2"/>
          <w:highlight w:val="none"/>
          <w14:textFill>
            <w14:solidFill>
              <w14:schemeClr w14:val="tx1"/>
            </w14:solidFill>
          </w14:textFill>
        </w:rPr>
        <w:t>）</w:t>
      </w:r>
      <w:bookmarkEnd w:id="103"/>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2918"/>
        <w:gridCol w:w="3024"/>
        <w:gridCol w:w="2040"/>
      </w:tblGrid>
      <w:tr w14:paraId="24A021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4E06DD">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306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D2B5DC">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商务要求</w:t>
            </w:r>
          </w:p>
        </w:tc>
        <w:tc>
          <w:tcPr>
            <w:tcW w:w="319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9D1F32F">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投标响应情况</w:t>
            </w:r>
          </w:p>
        </w:tc>
        <w:tc>
          <w:tcPr>
            <w:tcW w:w="212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137FD28">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超出、符合或偏离</w:t>
            </w:r>
          </w:p>
        </w:tc>
      </w:tr>
      <w:tr w14:paraId="129C04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ABADF6A">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A22C218">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2774261">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52BB8DB">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r w14:paraId="5F155D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B93770D">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306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8A5EA7">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319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91056AE">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12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CE02D03">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bl>
    <w:p w14:paraId="1B46A642">
      <w:pPr>
        <w:bidi w:val="0"/>
        <w:rPr>
          <w:rFonts w:hint="eastAsia"/>
          <w:highlight w:val="none"/>
        </w:rPr>
      </w:pPr>
      <w:bookmarkStart w:id="104" w:name="_Toc19771"/>
      <w:bookmarkStart w:id="105" w:name="_Toc11974"/>
      <w:r>
        <w:rPr>
          <w:rFonts w:hint="eastAsia"/>
          <w:highlight w:val="none"/>
        </w:rPr>
        <w:t>附件4-1  证明材料1，证明材料2，……</w:t>
      </w:r>
      <w:bookmarkEnd w:id="104"/>
      <w:bookmarkEnd w:id="105"/>
    </w:p>
    <w:p w14:paraId="37334567">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7C008116">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p w14:paraId="4CF51DC6">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1.投标人需对商务要求（未加斜体下划线的非实质性要求）逐条做出明确响应。</w:t>
      </w:r>
    </w:p>
    <w:p w14:paraId="7BE4AA67">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2.如果招标文件要求提供证明材料，投标人需将证明材料列于该表之下。</w:t>
      </w:r>
    </w:p>
    <w:p w14:paraId="0AA8663F">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7EF615D">
      <w:pPr>
        <w:pBdr>
          <w:top w:val="none" w:color="000000" w:sz="0" w:space="0"/>
          <w:left w:val="none" w:color="000000" w:sz="0" w:space="0"/>
          <w:bottom w:val="none" w:color="000000" w:sz="0" w:space="0"/>
          <w:right w:val="none" w:color="000000" w:sz="0" w:space="0"/>
        </w:pBdr>
        <w:shd w:val="clear" w:color="auto"/>
        <w:spacing w:line="46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0260096">
      <w:pPr>
        <w:pBdr>
          <w:top w:val="none" w:color="000000" w:sz="0" w:space="0"/>
          <w:left w:val="none" w:color="000000" w:sz="0" w:space="0"/>
          <w:bottom w:val="none" w:color="000000" w:sz="0" w:space="0"/>
          <w:right w:val="none" w:color="000000" w:sz="0" w:space="0"/>
        </w:pBdr>
        <w:shd w:val="clear" w:color="auto"/>
        <w:spacing w:before="260" w:after="260" w:line="98" w:lineRule="atLeast"/>
        <w:rPr>
          <w:rFonts w:hint="eastAsia" w:ascii="宋体" w:hAnsi="宋体" w:eastAsia="宋体" w:cs="宋体"/>
          <w:color w:val="000000" w:themeColor="text1"/>
          <w:highlight w:val="none"/>
          <w14:textFill>
            <w14:solidFill>
              <w14:schemeClr w14:val="tx1"/>
            </w14:solidFill>
          </w14:textFill>
        </w:rPr>
      </w:pPr>
    </w:p>
    <w:p w14:paraId="3ED2F69B">
      <w:pPr>
        <w:pBdr>
          <w:top w:val="none" w:color="000000" w:sz="0" w:space="0"/>
          <w:left w:val="none" w:color="000000" w:sz="0" w:space="0"/>
          <w:bottom w:val="none" w:color="000000" w:sz="0" w:space="0"/>
          <w:right w:val="none" w:color="000000" w:sz="0" w:space="0"/>
        </w:pBdr>
        <w:shd w:val="clear" w:color="auto"/>
        <w:spacing w:before="260" w:after="260" w:line="98" w:lineRule="atLeast"/>
        <w:rPr>
          <w:rFonts w:hint="eastAsia" w:ascii="宋体" w:hAnsi="宋体" w:eastAsia="宋体" w:cs="宋体"/>
          <w:color w:val="000000" w:themeColor="text1"/>
          <w:highlight w:val="none"/>
          <w14:textFill>
            <w14:solidFill>
              <w14:schemeClr w14:val="tx1"/>
            </w14:solidFill>
          </w14:textFill>
        </w:rPr>
      </w:pPr>
    </w:p>
    <w:p w14:paraId="25753364">
      <w:pPr>
        <w:pBdr>
          <w:top w:val="none" w:color="000000" w:sz="0" w:space="0"/>
          <w:left w:val="none" w:color="000000" w:sz="0" w:space="0"/>
          <w:bottom w:val="none" w:color="000000" w:sz="0" w:space="0"/>
          <w:right w:val="none" w:color="000000" w:sz="0" w:space="0"/>
        </w:pBdr>
        <w:shd w:val="clear" w:color="auto"/>
        <w:spacing w:before="260" w:after="260" w:line="98" w:lineRule="atLeast"/>
        <w:rPr>
          <w:rFonts w:hint="eastAsia" w:ascii="宋体" w:hAnsi="宋体" w:eastAsia="宋体" w:cs="宋体"/>
          <w:color w:val="000000" w:themeColor="text1"/>
          <w:highlight w:val="none"/>
          <w14:textFill>
            <w14:solidFill>
              <w14:schemeClr w14:val="tx1"/>
            </w14:solidFill>
          </w14:textFill>
        </w:rPr>
      </w:pPr>
    </w:p>
    <w:p w14:paraId="30336534">
      <w:pPr>
        <w:pBdr>
          <w:top w:val="none" w:color="000000" w:sz="0" w:space="0"/>
          <w:left w:val="none" w:color="000000" w:sz="0" w:space="0"/>
          <w:bottom w:val="none" w:color="000000" w:sz="0" w:space="0"/>
          <w:right w:val="none" w:color="000000" w:sz="0" w:space="0"/>
        </w:pBdr>
        <w:shd w:val="clear" w:color="auto"/>
        <w:spacing w:before="260" w:after="260" w:line="98"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p>
    <w:p w14:paraId="1700011D">
      <w:pPr>
        <w:pStyle w:val="2"/>
        <w:bidi w:val="0"/>
        <w:rPr>
          <w:rFonts w:hint="eastAsia"/>
          <w:highlight w:val="none"/>
        </w:rPr>
      </w:pPr>
      <w:bookmarkStart w:id="106" w:name="_Toc8806"/>
      <w:bookmarkStart w:id="107" w:name="_Toc16294"/>
      <w:r>
        <w:rPr>
          <w:rFonts w:hint="eastAsia" w:ascii="宋体" w:hAnsi="宋体" w:eastAsia="宋体" w:cs="宋体"/>
          <w:b/>
          <w:color w:val="000000" w:themeColor="text1"/>
          <w:sz w:val="24"/>
          <w:highlight w:val="none"/>
          <w14:textFill>
            <w14:solidFill>
              <w14:schemeClr w14:val="tx1"/>
            </w14:solidFill>
          </w14:textFill>
        </w:rPr>
        <w:t>附件5 </w:t>
      </w:r>
      <w:r>
        <w:rPr>
          <w:rFonts w:hint="eastAsia" w:ascii="宋体" w:hAnsi="宋体" w:eastAsia="宋体" w:cs="宋体"/>
          <w:b/>
          <w:color w:val="000000" w:themeColor="text1"/>
          <w:sz w:val="24"/>
          <w:szCs w:val="21"/>
          <w:highlight w:val="none"/>
          <w:rtl w:val="0"/>
          <w:lang w:val="en-US" w:eastAsia="zh-CN"/>
          <w14:textFill>
            <w14:solidFill>
              <w14:schemeClr w14:val="tx1"/>
            </w14:solidFill>
          </w14:textFill>
        </w:rPr>
        <w:t>投标声明及承诺函</w:t>
      </w:r>
      <w:r>
        <w:rPr>
          <w:rFonts w:hint="eastAsia"/>
          <w:highlight w:val="none"/>
        </w:rPr>
        <w:t>              </w:t>
      </w:r>
    </w:p>
    <w:p w14:paraId="243A90A6">
      <w:pPr>
        <w:bidi w:val="0"/>
        <w:jc w:val="center"/>
        <w:outlineLvl w:val="9"/>
        <w:rPr>
          <w:rFonts w:hint="eastAsia"/>
          <w:highlight w:val="none"/>
        </w:rPr>
      </w:pPr>
      <w:r>
        <w:rPr>
          <w:rFonts w:hint="eastAsia" w:ascii="宋体" w:hAnsi="宋体" w:eastAsia="宋体" w:cs="宋体"/>
          <w:b/>
          <w:color w:val="000000" w:themeColor="text1"/>
          <w:sz w:val="24"/>
          <w:szCs w:val="21"/>
          <w:highlight w:val="none"/>
          <w:rtl w:val="0"/>
          <w:lang w:val="en-US" w:eastAsia="zh-CN"/>
          <w14:textFill>
            <w14:solidFill>
              <w14:schemeClr w14:val="tx1"/>
            </w14:solidFill>
          </w14:textFill>
        </w:rPr>
        <w:t>投标声明及承诺函</w:t>
      </w:r>
      <w:bookmarkEnd w:id="106"/>
      <w:bookmarkEnd w:id="107"/>
    </w:p>
    <w:p w14:paraId="604DFCFA">
      <w:pPr>
        <w:pStyle w:val="15"/>
        <w:rPr>
          <w:rFonts w:hint="eastAsia" w:ascii="宋体" w:hAnsi="宋体" w:eastAsia="宋体" w:cs="宋体"/>
          <w:color w:val="000000" w:themeColor="text1"/>
          <w:highlight w:val="none"/>
          <w14:textFill>
            <w14:solidFill>
              <w14:schemeClr w14:val="tx1"/>
            </w14:solidFill>
          </w14:textFill>
        </w:rPr>
      </w:pPr>
    </w:p>
    <w:p w14:paraId="29A18729">
      <w:pPr>
        <w:shd w:val="clear" w:color="auto"/>
        <w:spacing w:line="420" w:lineRule="exact"/>
        <w:jc w:val="left"/>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致：</w:t>
      </w:r>
      <w:r>
        <w:rPr>
          <w:rFonts w:hint="eastAsia" w:ascii="宋体" w:hAnsi="宋体" w:cs="宋体"/>
          <w:color w:val="000000" w:themeColor="text1"/>
          <w:sz w:val="24"/>
          <w:highlight w:val="none"/>
          <w:u w:val="single"/>
          <w:lang w:eastAsia="zh-CN"/>
          <w14:textFill>
            <w14:solidFill>
              <w14:schemeClr w14:val="tx1"/>
            </w14:solidFill>
          </w14:textFill>
        </w:rPr>
        <w:t>泗洪县公安局</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5239EC81">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根据已收到的项目编号为</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的</w:t>
      </w:r>
      <w:r>
        <w:rPr>
          <w:rFonts w:hint="eastAsia" w:ascii="宋体" w:hAnsi="宋体" w:cs="宋体"/>
          <w:color w:val="000000" w:themeColor="text1"/>
          <w:sz w:val="24"/>
          <w:highlight w:val="none"/>
          <w:u w:val="singl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的招标文件，我方在参加本项目招投标活动中，特做出如下承诺：</w:t>
      </w:r>
    </w:p>
    <w:p w14:paraId="508BAB05">
      <w:pPr>
        <w:pStyle w:val="404"/>
        <w:shd w:val="clear" w:color="auto"/>
        <w:spacing w:line="500" w:lineRule="exact"/>
        <w:ind w:firstLine="480"/>
        <w:jc w:val="left"/>
        <w:rPr>
          <w:rFonts w:hint="eastAsia" w:ascii="宋体" w:hAnsi="宋体" w:eastAsia="宋体" w:cs="宋体"/>
          <w:caps w:val="0"/>
          <w:color w:val="000000" w:themeColor="text1"/>
          <w:sz w:val="24"/>
          <w:highlight w:val="none"/>
          <w14:textFill>
            <w14:solidFill>
              <w14:schemeClr w14:val="tx1"/>
            </w14:solidFill>
          </w14:textFill>
        </w:rPr>
      </w:pPr>
      <w:bookmarkStart w:id="108" w:name="OLE_LINK2"/>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1.</w:t>
      </w:r>
      <w:bookmarkEnd w:id="108"/>
      <w:r>
        <w:rPr>
          <w:rFonts w:hint="eastAsia" w:ascii="宋体" w:hAnsi="宋体" w:eastAsia="宋体" w:cs="宋体"/>
          <w:caps w:val="0"/>
          <w:color w:val="000000" w:themeColor="text1"/>
          <w:sz w:val="24"/>
          <w:szCs w:val="24"/>
          <w:highlight w:val="none"/>
          <w14:textFill>
            <w14:solidFill>
              <w14:schemeClr w14:val="tx1"/>
            </w14:solidFill>
          </w14:textFill>
        </w:rPr>
        <w:t>我方</w:t>
      </w:r>
      <w:r>
        <w:rPr>
          <w:rFonts w:hint="eastAsia" w:ascii="宋体" w:hAnsi="宋体" w:eastAsia="宋体" w:cs="宋体"/>
          <w:caps w:val="0"/>
          <w:color w:val="000000" w:themeColor="text1"/>
          <w:sz w:val="24"/>
          <w:highlight w:val="none"/>
          <w14:textFill>
            <w14:solidFill>
              <w14:schemeClr w14:val="tx1"/>
            </w14:solidFill>
          </w14:textFill>
        </w:rPr>
        <w:t>具备《中华人民共和国政府采购法》第二十二条第一款规定的6项条件；</w:t>
      </w:r>
    </w:p>
    <w:p w14:paraId="43D1E3BE">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bookmarkStart w:id="109" w:name="OLE_LINK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2.</w:t>
      </w:r>
      <w:bookmarkEnd w:id="109"/>
      <w:r>
        <w:rPr>
          <w:rFonts w:hint="eastAsia" w:ascii="宋体" w:hAnsi="宋体" w:eastAsia="宋体" w:cs="宋体"/>
          <w:caps w:val="0"/>
          <w:color w:val="000000" w:themeColor="text1"/>
          <w:sz w:val="24"/>
          <w:szCs w:val="24"/>
          <w:highlight w:val="none"/>
          <w14:textFill>
            <w14:solidFill>
              <w14:schemeClr w14:val="tx1"/>
            </w14:solidFill>
          </w14:textFill>
        </w:rPr>
        <w:t>我方在参加政府采购活动前</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aps w:val="0"/>
          <w:color w:val="000000" w:themeColor="text1"/>
          <w:sz w:val="24"/>
          <w:szCs w:val="24"/>
          <w:highlight w:val="none"/>
          <w:lang w:eastAsia="zh-CN"/>
          <w14:textFill>
            <w14:solidFill>
              <w14:schemeClr w14:val="tx1"/>
            </w14:solidFill>
          </w14:textFill>
        </w:rPr>
        <w:t>年</w:t>
      </w:r>
      <w:r>
        <w:rPr>
          <w:rFonts w:hint="eastAsia" w:ascii="宋体" w:hAnsi="宋体" w:eastAsia="宋体" w:cs="宋体"/>
          <w:caps w:val="0"/>
          <w:color w:val="000000" w:themeColor="text1"/>
          <w:sz w:val="24"/>
          <w:szCs w:val="24"/>
          <w:highlight w:val="none"/>
          <w14:textFill>
            <w14:solidFill>
              <w14:schemeClr w14:val="tx1"/>
            </w14:solidFill>
          </w14:textFill>
        </w:rPr>
        <w:t>内（自本项目开标时间之日起计算），在经营活动中没有重大违法记录（指因违法经营受到刑事处罚或者责令停产停业、吊销许可证或者执照、较大数额罚款等行政处罚）。</w:t>
      </w:r>
    </w:p>
    <w:p w14:paraId="69D2D8D3">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宋体"/>
          <w:caps w:val="0"/>
          <w:color w:val="000000" w:themeColor="text1"/>
          <w:sz w:val="24"/>
          <w:szCs w:val="24"/>
          <w:highlight w:val="none"/>
          <w14:textFill>
            <w14:solidFill>
              <w14:schemeClr w14:val="tx1"/>
            </w14:solidFill>
          </w14:textFill>
        </w:rPr>
        <w:t>我方按招标文件要求提交投标文件，响应招标文件规定的投标有效期</w:t>
      </w:r>
      <w:r>
        <w:rPr>
          <w:rFonts w:hint="eastAsia" w:ascii="宋体" w:hAnsi="宋体" w:eastAsia="宋体" w:cs="宋体"/>
          <w:caps w:val="0"/>
          <w:color w:val="000000" w:themeColor="text1"/>
          <w:sz w:val="24"/>
          <w:szCs w:val="24"/>
          <w:highlight w:val="none"/>
          <w:lang w:eastAsia="zh-CN"/>
          <w14:textFill>
            <w14:solidFill>
              <w14:schemeClr w14:val="tx1"/>
            </w14:solidFill>
          </w14:textFill>
        </w:rPr>
        <w:t>。</w:t>
      </w:r>
    </w:p>
    <w:p w14:paraId="1FC5478D">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lang w:eastAsia="zh-CN"/>
          <w14:textFill>
            <w14:solidFill>
              <w14:schemeClr w14:val="tx1"/>
            </w14:solidFill>
          </w14:textFill>
        </w:rPr>
      </w:pPr>
      <w:bookmarkStart w:id="110" w:name="OLE_LINK4"/>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4.</w:t>
      </w:r>
      <w:bookmarkEnd w:id="110"/>
      <w:r>
        <w:rPr>
          <w:rFonts w:hint="eastAsia" w:ascii="宋体" w:hAnsi="宋体" w:eastAsia="宋体" w:cs="宋体"/>
          <w:caps w:val="0"/>
          <w:color w:val="000000" w:themeColor="text1"/>
          <w:sz w:val="24"/>
          <w:szCs w:val="24"/>
          <w:highlight w:val="none"/>
          <w14:textFill>
            <w14:solidFill>
              <w14:schemeClr w14:val="tx1"/>
            </w14:solidFill>
          </w14:textFill>
        </w:rPr>
        <w:t>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000000" w:themeColor="text1"/>
          <w:sz w:val="24"/>
          <w:szCs w:val="24"/>
          <w:highlight w:val="none"/>
          <w:lang w:eastAsia="zh-CN"/>
          <w14:textFill>
            <w14:solidFill>
              <w14:schemeClr w14:val="tx1"/>
            </w14:solidFill>
          </w14:textFill>
        </w:rPr>
        <w:t>。</w:t>
      </w:r>
    </w:p>
    <w:p w14:paraId="27A686D9">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bookmarkStart w:id="111" w:name="OLE_LINK5"/>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5.</w:t>
      </w:r>
      <w:bookmarkEnd w:id="111"/>
      <w:r>
        <w:rPr>
          <w:rFonts w:hint="eastAsia" w:ascii="宋体" w:hAnsi="宋体" w:eastAsia="宋体" w:cs="宋体"/>
          <w:caps w:val="0"/>
          <w:color w:val="000000" w:themeColor="text1"/>
          <w:sz w:val="24"/>
          <w:szCs w:val="24"/>
          <w:highlight w:val="none"/>
          <w14:textFill>
            <w14:solidFill>
              <w14:schemeClr w14:val="tx1"/>
            </w14:solidFill>
          </w14:textFill>
        </w:rPr>
        <w:t>我方若违背本声明及承诺约定，经查实，自愿接受采购人及相关主管部门相应的规定处理，并依法承担相应的法律责任。</w:t>
      </w:r>
    </w:p>
    <w:p w14:paraId="64DABB03">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bookmarkStart w:id="112" w:name="OLE_LINK6"/>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w:t>
      </w:r>
      <w:bookmarkEnd w:id="112"/>
      <w:r>
        <w:rPr>
          <w:rFonts w:hint="eastAsia" w:ascii="宋体" w:hAnsi="宋体" w:eastAsia="宋体" w:cs="宋体"/>
          <w:caps w:val="0"/>
          <w:color w:val="000000" w:themeColor="text1"/>
          <w:sz w:val="24"/>
          <w:szCs w:val="24"/>
          <w:highlight w:val="none"/>
          <w14:textFill>
            <w14:solidFill>
              <w14:schemeClr w14:val="tx1"/>
            </w14:solidFill>
          </w14:textFill>
        </w:rPr>
        <w:t>我方同意采购人、采购代理机构将本声明及承诺函上网公开。</w:t>
      </w:r>
    </w:p>
    <w:p w14:paraId="1DB7806A">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p>
    <w:p w14:paraId="2018A940">
      <w:pPr>
        <w:pStyle w:val="404"/>
        <w:shd w:val="clear" w:color="auto"/>
        <w:spacing w:line="500" w:lineRule="exact"/>
        <w:jc w:val="left"/>
        <w:rPr>
          <w:rFonts w:hint="eastAsia" w:ascii="宋体" w:hAnsi="宋体" w:eastAsia="宋体" w:cs="宋体"/>
          <w:caps w:val="0"/>
          <w:color w:val="000000" w:themeColor="text1"/>
          <w:sz w:val="24"/>
          <w:szCs w:val="24"/>
          <w:highlight w:val="none"/>
          <w14:textFill>
            <w14:solidFill>
              <w14:schemeClr w14:val="tx1"/>
            </w14:solidFill>
          </w14:textFill>
        </w:rPr>
      </w:pPr>
    </w:p>
    <w:p w14:paraId="57CD6F00">
      <w:pPr>
        <w:pStyle w:val="404"/>
        <w:shd w:val="clear" w:color="auto"/>
        <w:spacing w:line="500" w:lineRule="exact"/>
        <w:ind w:firstLine="480"/>
        <w:jc w:val="left"/>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 xml:space="preserve">投标人名称： </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（加盖CA电子公章）</w:t>
      </w:r>
    </w:p>
    <w:p w14:paraId="379AD445">
      <w:pPr>
        <w:pStyle w:val="404"/>
        <w:shd w:val="clear" w:color="auto"/>
        <w:ind w:firstLine="480"/>
        <w:rPr>
          <w:rFonts w:hint="eastAsia" w:ascii="宋体" w:hAnsi="宋体" w:eastAsia="宋体" w:cs="宋体"/>
          <w:caps w:val="0"/>
          <w:color w:val="000000" w:themeColor="text1"/>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日期：    年    月   日</w:t>
      </w:r>
    </w:p>
    <w:p w14:paraId="5D9A7CE1">
      <w:pPr>
        <w:shd w:val="clear" w:color="auto"/>
        <w:spacing w:line="460" w:lineRule="exact"/>
        <w:ind w:firstLine="480"/>
        <w:rPr>
          <w:rFonts w:hint="eastAsia" w:ascii="宋体" w:hAnsi="宋体" w:eastAsia="宋体" w:cs="宋体"/>
          <w:b/>
          <w:color w:val="000000" w:themeColor="text1"/>
          <w:sz w:val="24"/>
          <w:szCs w:val="21"/>
          <w:highlight w:val="none"/>
          <w14:textFill>
            <w14:solidFill>
              <w14:schemeClr w14:val="tx1"/>
            </w14:solidFill>
          </w14:textFill>
        </w:rPr>
      </w:pPr>
    </w:p>
    <w:p w14:paraId="2D61A776">
      <w:pPr>
        <w:pBdr>
          <w:top w:val="none" w:color="000000" w:sz="0" w:space="0"/>
          <w:left w:val="none" w:color="000000" w:sz="0" w:space="0"/>
          <w:bottom w:val="none" w:color="000000" w:sz="0" w:space="0"/>
          <w:right w:val="none" w:color="000000" w:sz="0" w:space="0"/>
        </w:pBdr>
        <w:shd w:val="clear" w:color="auto"/>
        <w:spacing w:line="46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817C484">
      <w:pPr>
        <w:pBdr>
          <w:top w:val="none" w:color="000000" w:sz="0" w:space="0"/>
          <w:left w:val="none" w:color="000000" w:sz="0" w:space="0"/>
          <w:bottom w:val="none" w:color="000000" w:sz="0" w:space="0"/>
          <w:right w:val="none" w:color="000000" w:sz="0" w:space="0"/>
        </w:pBdr>
        <w:shd w:val="clear" w:color="auto"/>
        <w:spacing w:line="46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55D5614">
      <w:pPr>
        <w:pBdr>
          <w:top w:val="none" w:color="000000" w:sz="0" w:space="0"/>
          <w:left w:val="none" w:color="000000" w:sz="0" w:space="0"/>
          <w:bottom w:val="none" w:color="000000" w:sz="0" w:space="0"/>
          <w:right w:val="none" w:color="000000" w:sz="0" w:space="0"/>
        </w:pBdr>
        <w:shd w:val="clear" w:color="auto"/>
        <w:spacing w:line="46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AD117EB">
      <w:pPr>
        <w:pBdr>
          <w:top w:val="none" w:color="000000" w:sz="0" w:space="0"/>
          <w:left w:val="none" w:color="000000" w:sz="0" w:space="0"/>
          <w:bottom w:val="none" w:color="000000" w:sz="0" w:space="0"/>
          <w:right w:val="none" w:color="000000" w:sz="0" w:space="0"/>
        </w:pBdr>
        <w:shd w:val="clear" w:color="auto"/>
        <w:spacing w:line="460" w:lineRule="atLeast"/>
        <w:ind w:firstLine="48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bookmarkStart w:id="113" w:name="_Toc19600"/>
      <w:bookmarkStart w:id="114" w:name="_Toc6130"/>
    </w:p>
    <w:p w14:paraId="37098138">
      <w:pPr>
        <w:pStyle w:val="2"/>
        <w:bidi w:val="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附件6 法人授权书     </w:t>
      </w:r>
      <w:r>
        <w:rPr>
          <w:rFonts w:hint="eastAsia" w:ascii="宋体" w:hAnsi="宋体" w:eastAsia="宋体" w:cs="宋体"/>
          <w:b/>
          <w:color w:val="000000" w:themeColor="text1"/>
          <w:sz w:val="24"/>
          <w:highlight w:val="none"/>
          <w14:textFill>
            <w14:solidFill>
              <w14:schemeClr w14:val="tx1"/>
            </w14:solidFill>
          </w14:textFill>
        </w:rPr>
        <w:t> </w:t>
      </w:r>
      <w:bookmarkEnd w:id="113"/>
      <w:bookmarkEnd w:id="114"/>
    </w:p>
    <w:p w14:paraId="30637F2A">
      <w:pPr>
        <w:jc w:val="center"/>
        <w:outlineLvl w:val="9"/>
        <w:rPr>
          <w:rFonts w:hint="eastAsia"/>
          <w:highlight w:val="none"/>
        </w:rPr>
      </w:pPr>
      <w:r>
        <w:rPr>
          <w:rFonts w:hint="eastAsia" w:ascii="宋体" w:hAnsi="宋体" w:eastAsia="宋体" w:cs="宋体"/>
          <w:b/>
          <w:color w:val="000000" w:themeColor="text1"/>
          <w:sz w:val="24"/>
          <w:highlight w:val="none"/>
          <w:lang w:val="en-US" w:eastAsia="zh-CN"/>
          <w14:textFill>
            <w14:solidFill>
              <w14:schemeClr w14:val="tx1"/>
            </w14:solidFill>
          </w14:textFill>
        </w:rPr>
        <w:t>法人授权书</w:t>
      </w:r>
    </w:p>
    <w:p w14:paraId="08318D1F">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本授权书声明：____________（投标人名称）授权________________（被授权人的姓名）为我方就</w:t>
      </w:r>
      <w:r>
        <w:rPr>
          <w:rFonts w:hint="eastAsia" w:ascii="宋体" w:hAnsi="宋体" w:cs="宋体"/>
          <w:color w:val="000000" w:themeColor="text1"/>
          <w:sz w:val="24"/>
          <w:highlight w:val="none"/>
          <w:u w:val="singl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号</w:t>
      </w:r>
      <w:r>
        <w:rPr>
          <w:rFonts w:hint="eastAsia" w:ascii="宋体" w:hAnsi="宋体" w:cs="宋体"/>
          <w:color w:val="000000" w:themeColor="text1"/>
          <w:sz w:val="24"/>
          <w:highlight w:val="none"/>
          <w:u w:val="singl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highlight w:val="none"/>
          <w14:textFill>
            <w14:solidFill>
              <w14:schemeClr w14:val="tx1"/>
            </w14:solidFill>
          </w14:textFill>
        </w:rPr>
        <w:t>采购活动的合法代理人，以本单位名义全权处理一切与该项目采购有关的事务。</w:t>
      </w:r>
    </w:p>
    <w:p w14:paraId="78F8F796">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本授权书于______年____月____日起生效，特此声明。</w:t>
      </w:r>
    </w:p>
    <w:p w14:paraId="29D2CCDC">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被授权人身份证号码：</w:t>
      </w:r>
      <w:r>
        <w:rPr>
          <w:rFonts w:hint="eastAsia" w:ascii="宋体" w:hAnsi="宋体" w:eastAsia="宋体" w:cs="宋体"/>
          <w:color w:val="000000" w:themeColor="text1"/>
          <w:sz w:val="24"/>
          <w:highlight w:val="none"/>
          <w:u w:val="single"/>
          <w14:textFill>
            <w14:solidFill>
              <w14:schemeClr w14:val="tx1"/>
            </w14:solidFill>
          </w14:textFill>
        </w:rPr>
        <w:t>           </w:t>
      </w:r>
    </w:p>
    <w:p w14:paraId="01396512">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被授权人联系电话：（手机）</w:t>
      </w:r>
      <w:r>
        <w:rPr>
          <w:rFonts w:hint="eastAsia" w:ascii="宋体" w:hAnsi="宋体" w:eastAsia="宋体" w:cs="宋体"/>
          <w:color w:val="000000" w:themeColor="text1"/>
          <w:sz w:val="24"/>
          <w:highlight w:val="none"/>
          <w:u w:val="single"/>
          <w14:textFill>
            <w14:solidFill>
              <w14:schemeClr w14:val="tx1"/>
            </w14:solidFill>
          </w14:textFill>
        </w:rPr>
        <w:t>          </w:t>
      </w:r>
    </w:p>
    <w:p w14:paraId="6CA7C8AB">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授权单位名称：</w:t>
      </w:r>
      <w:r>
        <w:rPr>
          <w:rFonts w:hint="eastAsia" w:ascii="宋体" w:hAnsi="宋体" w:eastAsia="宋体" w:cs="宋体"/>
          <w:color w:val="000000" w:themeColor="text1"/>
          <w:sz w:val="24"/>
          <w:highlight w:val="none"/>
          <w:u w:val="single"/>
          <w14:textFill>
            <w14:solidFill>
              <w14:schemeClr w14:val="tx1"/>
            </w14:solidFill>
          </w14:textFill>
        </w:rPr>
        <w:t>（加盖CA电子公章）</w:t>
      </w:r>
    </w:p>
    <w:p w14:paraId="7545196C">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单位地址：</w:t>
      </w:r>
      <w:r>
        <w:rPr>
          <w:rFonts w:hint="eastAsia" w:ascii="宋体" w:hAnsi="宋体" w:eastAsia="宋体" w:cs="宋体"/>
          <w:color w:val="000000" w:themeColor="text1"/>
          <w:sz w:val="24"/>
          <w:highlight w:val="none"/>
          <w:u w:val="single"/>
          <w14:textFill>
            <w14:solidFill>
              <w14:schemeClr w14:val="tx1"/>
            </w14:solidFill>
          </w14:textFill>
        </w:rPr>
        <w:t>                  </w:t>
      </w:r>
    </w:p>
    <w:p w14:paraId="11918FA0">
      <w:pPr>
        <w:pBdr>
          <w:top w:val="none" w:color="000000" w:sz="0" w:space="0"/>
          <w:left w:val="none" w:color="000000" w:sz="0" w:space="0"/>
          <w:bottom w:val="none" w:color="000000" w:sz="0" w:space="0"/>
          <w:right w:val="none" w:color="000000" w:sz="0" w:space="0"/>
        </w:pBdr>
        <w:shd w:val="clear" w:color="auto"/>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日期：</w:t>
      </w:r>
      <w:r>
        <w:rPr>
          <w:rFonts w:hint="eastAsia" w:ascii="宋体" w:hAnsi="宋体" w:eastAsia="宋体" w:cs="宋体"/>
          <w:color w:val="000000" w:themeColor="text1"/>
          <w:sz w:val="24"/>
          <w:highlight w:val="none"/>
          <w:u w:val="single"/>
          <w14:textFill>
            <w14:solidFill>
              <w14:schemeClr w14:val="tx1"/>
            </w14:solidFill>
          </w14:textFill>
        </w:rPr>
        <w:t>                      </w:t>
      </w:r>
    </w:p>
    <w:p w14:paraId="0EDEFFC9">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342F789">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4924BA37">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7E757C5">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b/>
          <w:color w:val="000000" w:themeColor="text1"/>
          <w:sz w:val="24"/>
          <w:highlight w:val="none"/>
          <w14:textFill>
            <w14:solidFill>
              <w14:schemeClr w14:val="tx1"/>
            </w14:solidFill>
          </w14:textFill>
        </w:rPr>
      </w:pPr>
    </w:p>
    <w:p w14:paraId="3F65EF9A">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5C94178">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cs="宋体"/>
          <w:b/>
          <w:bCs/>
          <w:sz w:val="24"/>
          <w:highlight w:val="none"/>
        </w:rPr>
      </w:pPr>
      <w:r>
        <w:rPr>
          <w:rFonts w:hint="eastAsia" w:ascii="宋体" w:hAnsi="宋体" w:cs="宋体"/>
          <w:b/>
          <w:bCs/>
          <w:sz w:val="24"/>
          <w:highlight w:val="none"/>
        </w:rPr>
        <w:t>注：投标代理人(授权委托人)必须为本单位正式员工，并在投标文件中提供投标截止日前6个月内由本单位为其缴纳的任意1个月社会养老保险证明。</w:t>
      </w:r>
    </w:p>
    <w:p w14:paraId="4C0BB0A9">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5EC17157">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67DB98DA">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96CEFF1">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69F19FF8">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0B5FA837">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b/>
          <w:color w:val="000000" w:themeColor="text1"/>
          <w:sz w:val="24"/>
          <w:highlight w:val="none"/>
          <w14:textFill>
            <w14:solidFill>
              <w14:schemeClr w14:val="tx1"/>
            </w14:solidFill>
          </w14:textFill>
        </w:rPr>
      </w:pPr>
    </w:p>
    <w:p w14:paraId="07F67801">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130C5EBD">
      <w:pPr>
        <w:pBdr>
          <w:top w:val="none" w:color="000000" w:sz="0" w:space="0"/>
          <w:left w:val="none" w:color="000000" w:sz="0" w:space="0"/>
          <w:bottom w:val="none" w:color="000000" w:sz="0" w:space="0"/>
          <w:right w:val="none" w:color="000000" w:sz="0" w:space="0"/>
        </w:pBdr>
        <w:shd w:val="clear" w:color="auto"/>
        <w:spacing w:line="559" w:lineRule="atLeast"/>
        <w:ind w:firstLine="241"/>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w:t>
      </w:r>
    </w:p>
    <w:p w14:paraId="37A6C009">
      <w:pPr>
        <w:bidi w:val="0"/>
        <w:rPr>
          <w:rFonts w:hint="eastAsia"/>
          <w:highlight w:val="none"/>
        </w:rPr>
      </w:pPr>
      <w:bookmarkStart w:id="115" w:name="_Toc13078"/>
      <w:bookmarkStart w:id="116" w:name="_Toc9636"/>
    </w:p>
    <w:p w14:paraId="5F0277DE">
      <w:pPr>
        <w:pStyle w:val="2"/>
        <w:bidi w:val="0"/>
        <w:rPr>
          <w:rFonts w:hint="eastAsia" w:ascii="宋体" w:hAnsi="宋体" w:eastAsia="宋体" w:cs="宋体"/>
          <w:b/>
          <w:sz w:val="32"/>
          <w:szCs w:val="32"/>
          <w:highlight w:val="none"/>
        </w:rPr>
      </w:pPr>
      <w:r>
        <w:rPr>
          <w:rFonts w:hint="eastAsia" w:ascii="宋体" w:hAnsi="宋体" w:eastAsia="宋体" w:cs="宋体"/>
          <w:b/>
          <w:color w:val="000000" w:themeColor="text1"/>
          <w:sz w:val="28"/>
          <w:szCs w:val="44"/>
          <w:highlight w:val="none"/>
          <w:lang w:val="en-US" w:eastAsia="zh-CN"/>
          <w14:textFill>
            <w14:solidFill>
              <w14:schemeClr w14:val="tx1"/>
            </w14:solidFill>
          </w14:textFill>
        </w:rPr>
        <w:t>附件7 中小微企业声明函</w:t>
      </w:r>
      <w:bookmarkEnd w:id="115"/>
      <w:bookmarkEnd w:id="116"/>
    </w:p>
    <w:p w14:paraId="5B2604F5">
      <w:pPr>
        <w:pStyle w:val="386"/>
        <w:jc w:val="center"/>
        <w:rPr>
          <w:rFonts w:hint="eastAsia" w:ascii="宋体" w:hAnsi="宋体" w:eastAsia="宋体" w:cs="宋体"/>
          <w:b/>
          <w:sz w:val="32"/>
          <w:szCs w:val="32"/>
          <w:highlight w:val="none"/>
        </w:rPr>
      </w:pPr>
      <w:r>
        <w:rPr>
          <w:rFonts w:hint="eastAsia" w:ascii="宋体" w:hAnsi="宋体" w:cs="宋体"/>
          <w:b/>
          <w:color w:val="000000" w:themeColor="text1"/>
          <w:sz w:val="28"/>
          <w:szCs w:val="44"/>
          <w:highlight w:val="none"/>
          <w:lang w:val="en-US" w:eastAsia="zh-CN"/>
          <w14:textFill>
            <w14:solidFill>
              <w14:schemeClr w14:val="tx1"/>
            </w14:solidFill>
          </w14:textFill>
        </w:rPr>
        <w:t>（一）</w:t>
      </w:r>
      <w:r>
        <w:rPr>
          <w:rFonts w:hint="eastAsia" w:ascii="宋体" w:hAnsi="宋体" w:eastAsia="宋体" w:cs="宋体"/>
          <w:b/>
          <w:color w:val="000000" w:themeColor="text1"/>
          <w:sz w:val="28"/>
          <w:szCs w:val="44"/>
          <w:highlight w:val="none"/>
          <w:lang w:val="en-US" w:eastAsia="zh-CN"/>
          <w14:textFill>
            <w14:solidFill>
              <w14:schemeClr w14:val="tx1"/>
            </w14:solidFill>
          </w14:textFill>
        </w:rPr>
        <w:t>中小（微）企业声明函（服务类项目）</w:t>
      </w:r>
    </w:p>
    <w:p w14:paraId="2408523A">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泗洪县公安局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w:t>
      </w:r>
      <w:r>
        <w:rPr>
          <w:rFonts w:hint="eastAsia" w:ascii="宋体" w:hAnsi="宋体" w:cs="宋体"/>
          <w:sz w:val="24"/>
          <w:szCs w:val="24"/>
          <w:highlight w:val="none"/>
          <w:u w:val="single"/>
          <w:lang w:eastAsia="zh-CN"/>
        </w:rPr>
        <w:t>泗洪县公安局350兆数字集群通信系统维保项目（二次）</w:t>
      </w:r>
      <w:r>
        <w:rPr>
          <w:rFonts w:hint="eastAsia" w:ascii="宋体" w:hAnsi="宋体" w:eastAsia="宋体" w:cs="宋体"/>
          <w:sz w:val="24"/>
          <w:szCs w:val="24"/>
          <w:highlight w:val="none"/>
          <w:u w:val="single"/>
        </w:rPr>
        <w:t>（项目名称）（分包号：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eastAsia="zh-CN"/>
        </w:rPr>
        <w:t>JSZC-321324-XSZX-G2026-0003</w:t>
      </w:r>
      <w:r>
        <w:rPr>
          <w:rFonts w:hint="eastAsia" w:ascii="宋体" w:hAnsi="宋体" w:eastAsia="宋体" w:cs="宋体"/>
          <w:sz w:val="24"/>
          <w:szCs w:val="24"/>
          <w:highlight w:val="none"/>
          <w:u w:val="single"/>
          <w:lang w:val="en-US" w:eastAsia="zh-CN"/>
        </w:rPr>
        <w:t>号</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none"/>
          <w:lang w:eastAsia="zh-CN"/>
        </w:rPr>
        <w:t>采购活动，</w:t>
      </w:r>
      <w:r>
        <w:rPr>
          <w:rFonts w:hint="eastAsia" w:ascii="宋体" w:hAnsi="宋体"/>
          <w:color w:val="auto"/>
          <w:sz w:val="24"/>
          <w:szCs w:val="24"/>
          <w:highlight w:val="none"/>
        </w:rPr>
        <w:t>服务全部由符合政策的中小微企业承接。相关企业（含联合体中的中小微企业、签订采购包意向协议的中小微企业）的具体情况如下：</w:t>
      </w:r>
    </w:p>
    <w:p w14:paraId="4A405496">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调度台</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6BF7695F">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2.</w:t>
      </w:r>
      <w:r>
        <w:rPr>
          <w:rFonts w:hint="eastAsia" w:ascii="宋体" w:hAnsi="宋体"/>
          <w:color w:val="auto"/>
          <w:sz w:val="24"/>
          <w:szCs w:val="24"/>
          <w:highlight w:val="none"/>
          <w:u w:val="single"/>
          <w:lang w:val="en-US" w:eastAsia="zh-CN"/>
        </w:rPr>
        <w:t xml:space="preserve"> 网管终端（标的名称）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7FE0AD92">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铁塔服务1</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0CA180BD">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4.</w:t>
      </w:r>
      <w:r>
        <w:rPr>
          <w:rFonts w:hint="eastAsia" w:ascii="宋体" w:hAnsi="宋体" w:eastAsia="宋体" w:cs="宋体"/>
          <w:sz w:val="24"/>
          <w:szCs w:val="24"/>
          <w:highlight w:val="none"/>
          <w:u w:val="single"/>
          <w:lang w:val="en-US" w:eastAsia="zh-CN"/>
        </w:rPr>
        <w:t>单北斗升级</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46E63AD0">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5.</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对讲服务</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39B4BDF7">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6.</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铁塔服务2</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02F24E9A">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7.</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铁塔服务3</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lang w:val="en-US" w:eastAsia="zh-CN"/>
        </w:rPr>
        <w:t xml:space="preserve">软件和信息技术服务业 </w:t>
      </w:r>
      <w:r>
        <w:rPr>
          <w:rFonts w:hint="eastAsia" w:ascii="宋体" w:hAnsi="宋体"/>
          <w:color w:val="auto"/>
          <w:sz w:val="24"/>
          <w:szCs w:val="24"/>
          <w:highlight w:val="none"/>
          <w:u w:val="single"/>
        </w:rPr>
        <w:t>（投标人填写招标文件中明确的所属行业）</w:t>
      </w:r>
      <w:r>
        <w:rPr>
          <w:rFonts w:hint="eastAsia" w:ascii="宋体" w:hAnsi="宋体"/>
          <w:color w:val="auto"/>
          <w:sz w:val="24"/>
          <w:szCs w:val="24"/>
          <w:highlight w:val="none"/>
        </w:rPr>
        <w:t>行业</w:t>
      </w:r>
      <w:r>
        <w:rPr>
          <w:rFonts w:hint="eastAsia" w:ascii="宋体" w:hAnsi="宋体" w:eastAsia="宋体" w:cs="宋体"/>
          <w:sz w:val="24"/>
          <w:szCs w:val="24"/>
          <w:highlight w:val="none"/>
        </w:rPr>
        <w:t>；</w:t>
      </w:r>
      <w:r>
        <w:rPr>
          <w:rFonts w:hint="eastAsia" w:ascii="宋体" w:hAnsi="宋体"/>
          <w:color w:val="auto"/>
          <w:sz w:val="24"/>
          <w:szCs w:val="24"/>
          <w:highlight w:val="none"/>
        </w:rPr>
        <w:t>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（中型企业、小型企业、微型企业）；</w:t>
      </w:r>
    </w:p>
    <w:p w14:paraId="63FFA7BF">
      <w:pPr>
        <w:pStyle w:val="386"/>
        <w:keepNext w:val="0"/>
        <w:keepLines w:val="0"/>
        <w:pageBreakBefore w:val="0"/>
        <w:widowControl w:val="0"/>
        <w:numPr>
          <w:ilvl w:val="0"/>
          <w:numId w:val="0"/>
        </w:numPr>
        <w:kinsoku/>
        <w:wordWrap/>
        <w:overflowPunct/>
        <w:topLinePunct w:val="0"/>
        <w:autoSpaceDE/>
        <w:autoSpaceDN/>
        <w:bidi w:val="0"/>
        <w:adjustRightInd/>
        <w:snapToGrid/>
        <w:spacing w:line="500" w:lineRule="exact"/>
        <w:ind w:left="544" w:leftChars="0" w:firstLine="480" w:firstLineChars="200"/>
        <w:jc w:val="left"/>
        <w:textAlignment w:val="auto"/>
        <w:rPr>
          <w:rFonts w:hint="eastAsia" w:ascii="宋体" w:hAnsi="宋体" w:eastAsia="宋体" w:cs="宋体"/>
          <w:sz w:val="24"/>
          <w:szCs w:val="24"/>
          <w:highlight w:val="none"/>
          <w:u w:val="single"/>
        </w:rPr>
      </w:pPr>
    </w:p>
    <w:p w14:paraId="73441BD9">
      <w:pPr>
        <w:pBdr>
          <w:top w:val="none" w:color="000000" w:sz="0" w:space="0"/>
          <w:left w:val="none" w:color="000000" w:sz="0" w:space="0"/>
          <w:bottom w:val="none" w:color="000000" w:sz="0" w:space="0"/>
          <w:right w:val="none" w:color="000000" w:sz="0" w:space="0"/>
        </w:pBdr>
        <w:shd w:val="clear" w:color="auto"/>
        <w:spacing w:line="400" w:lineRule="atLeast"/>
        <w:ind w:firstLine="650"/>
        <w:rPr>
          <w:rFonts w:hint="eastAsia" w:ascii="宋体" w:hAnsi="宋体" w:eastAsia="宋体" w:cs="宋体"/>
          <w:sz w:val="24"/>
          <w:szCs w:val="24"/>
          <w:highlight w:val="none"/>
          <w:u w:val="single"/>
        </w:rPr>
      </w:pPr>
      <w:r>
        <w:rPr>
          <w:rFonts w:hint="eastAsia" w:ascii="宋体" w:hAnsi="宋体" w:eastAsia="宋体" w:cs="宋体"/>
          <w:color w:val="auto"/>
          <w:sz w:val="24"/>
          <w:highlight w:val="none"/>
        </w:rPr>
        <w:t>……</w:t>
      </w:r>
    </w:p>
    <w:p w14:paraId="5A9E589F">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20D7029C">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626038F5">
      <w:pPr>
        <w:spacing w:line="360" w:lineRule="auto"/>
        <w:ind w:right="720"/>
        <w:rPr>
          <w:rFonts w:hint="eastAsia" w:ascii="宋体" w:hAnsi="宋体" w:eastAsia="宋体" w:cs="宋体"/>
          <w:sz w:val="24"/>
          <w:szCs w:val="24"/>
          <w:highlight w:val="none"/>
        </w:rPr>
      </w:pPr>
    </w:p>
    <w:p w14:paraId="2F2D0D25">
      <w:pPr>
        <w:spacing w:line="360" w:lineRule="auto"/>
        <w:ind w:right="18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215E5A3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___</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___</w:t>
      </w:r>
      <w:r>
        <w:rPr>
          <w:rFonts w:hint="eastAsia" w:ascii="宋体" w:hAnsi="宋体" w:eastAsia="宋体" w:cs="宋体"/>
          <w:sz w:val="24"/>
          <w:szCs w:val="24"/>
          <w:highlight w:val="none"/>
        </w:rPr>
        <w:t>日</w:t>
      </w:r>
    </w:p>
    <w:p w14:paraId="665BFA30">
      <w:pPr>
        <w:spacing w:line="400" w:lineRule="exact"/>
        <w:rPr>
          <w:rFonts w:hint="eastAsia" w:ascii="宋体" w:hAnsi="宋体" w:eastAsia="宋体" w:cs="宋体"/>
          <w:highlight w:val="none"/>
        </w:rPr>
      </w:pPr>
    </w:p>
    <w:p w14:paraId="68975BE7">
      <w:pPr>
        <w:tabs>
          <w:tab w:val="left" w:pos="5580"/>
        </w:tabs>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备注：</w:t>
      </w:r>
    </w:p>
    <w:p w14:paraId="7A868633">
      <w:pPr>
        <w:tabs>
          <w:tab w:val="left" w:pos="5580"/>
        </w:tabs>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对照《工业和信息化部、国家统计局、国家发展和改革委员会、财政部关于印发中小企业划型标准规定的通知》(工信部联企业[2011]300号)的规定，投标人自行勾选制造商的企业规模类型。（工信部网址：https://baosong.miit.gov.cn/ScaleTest）</w:t>
      </w:r>
    </w:p>
    <w:p w14:paraId="02746C0F">
      <w:pPr>
        <w:tabs>
          <w:tab w:val="left" w:pos="5580"/>
        </w:tabs>
        <w:spacing w:line="360" w:lineRule="auto"/>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p>
    <w:p w14:paraId="58CB3C12">
      <w:pPr>
        <w:pStyle w:val="386"/>
        <w:jc w:val="center"/>
        <w:rPr>
          <w:rFonts w:hint="eastAsia" w:ascii="宋体" w:hAnsi="宋体" w:eastAsia="宋体" w:cs="宋体"/>
          <w:b/>
          <w:color w:val="000000" w:themeColor="text1"/>
          <w:sz w:val="28"/>
          <w:szCs w:val="44"/>
          <w:highlight w:val="none"/>
          <w:lang w:val="en-US" w:eastAsia="zh-CN"/>
          <w14:textFill>
            <w14:solidFill>
              <w14:schemeClr w14:val="tx1"/>
            </w14:solidFill>
          </w14:textFill>
        </w:rPr>
      </w:pPr>
      <w:bookmarkStart w:id="117" w:name="_Toc8096"/>
      <w:bookmarkStart w:id="118" w:name="_Toc7552"/>
      <w:r>
        <w:rPr>
          <w:rFonts w:hint="eastAsia" w:ascii="宋体" w:hAnsi="宋体" w:cs="宋体"/>
          <w:b/>
          <w:color w:val="000000" w:themeColor="text1"/>
          <w:sz w:val="28"/>
          <w:szCs w:val="44"/>
          <w:highlight w:val="none"/>
          <w:lang w:val="en-US" w:eastAsia="zh-CN"/>
          <w14:textFill>
            <w14:solidFill>
              <w14:schemeClr w14:val="tx1"/>
            </w14:solidFill>
          </w14:textFill>
        </w:rPr>
        <w:t>（二）</w:t>
      </w:r>
      <w:r>
        <w:rPr>
          <w:rFonts w:hint="eastAsia" w:ascii="宋体" w:hAnsi="宋体" w:eastAsia="宋体" w:cs="宋体"/>
          <w:b/>
          <w:color w:val="000000" w:themeColor="text1"/>
          <w:sz w:val="28"/>
          <w:szCs w:val="44"/>
          <w:highlight w:val="none"/>
          <w:lang w:val="en-US" w:eastAsia="zh-CN"/>
          <w14:textFill>
            <w14:solidFill>
              <w14:schemeClr w14:val="tx1"/>
            </w14:solidFill>
          </w14:textFill>
        </w:rPr>
        <w:t>中小微企业声明函（货物类项目）</w:t>
      </w:r>
    </w:p>
    <w:p w14:paraId="171F2BC4">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泗洪县公安局</w:t>
      </w:r>
      <w:r>
        <w:rPr>
          <w:rFonts w:hint="eastAsia" w:ascii="宋体" w:hAnsi="宋体" w:eastAsia="宋体" w:cs="宋体"/>
          <w:sz w:val="24"/>
          <w:szCs w:val="24"/>
          <w:highlight w:val="none"/>
        </w:rPr>
        <w:t>的</w:t>
      </w:r>
      <w:r>
        <w:rPr>
          <w:rFonts w:hint="eastAsia" w:ascii="宋体" w:hAnsi="宋体" w:cs="宋体"/>
          <w:sz w:val="24"/>
          <w:szCs w:val="24"/>
          <w:highlight w:val="none"/>
          <w:u w:val="single"/>
          <w:lang w:eastAsia="zh-CN"/>
        </w:rPr>
        <w:t>泗洪县公安局350兆数字集群通信系统维保项目（二次）</w:t>
      </w:r>
      <w:r>
        <w:rPr>
          <w:rFonts w:hint="eastAsia" w:ascii="宋体" w:hAnsi="宋体" w:eastAsia="宋体" w:cs="宋体"/>
          <w:sz w:val="24"/>
          <w:szCs w:val="24"/>
          <w:highlight w:val="none"/>
          <w:u w:val="single"/>
        </w:rPr>
        <w:t>（项目名称）（分包号：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eastAsia="zh-CN"/>
        </w:rPr>
        <w:t>JSZC-321324-XSZX-G2026-0003</w:t>
      </w:r>
      <w:r>
        <w:rPr>
          <w:rFonts w:hint="eastAsia" w:ascii="宋体" w:hAnsi="宋体" w:eastAsia="宋体" w:cs="宋体"/>
          <w:sz w:val="24"/>
          <w:szCs w:val="24"/>
          <w:highlight w:val="none"/>
          <w:u w:val="single"/>
          <w:lang w:val="en-US" w:eastAsia="zh-CN"/>
        </w:rPr>
        <w:t>号</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none"/>
          <w:lang w:val="en-US" w:eastAsia="zh-CN"/>
        </w:rPr>
        <w:t>的</w:t>
      </w:r>
      <w:r>
        <w:rPr>
          <w:rFonts w:hint="eastAsia" w:ascii="宋体" w:hAnsi="宋体" w:eastAsia="宋体" w:cs="宋体"/>
          <w:sz w:val="24"/>
          <w:szCs w:val="24"/>
          <w:highlight w:val="none"/>
          <w:u w:val="none"/>
          <w:lang w:eastAsia="zh-CN"/>
        </w:rPr>
        <w:t xml:space="preserve"> 采购活动，提供的货物符合政策要求的</w:t>
      </w:r>
      <w:r>
        <w:rPr>
          <w:rFonts w:hint="eastAsia" w:ascii="宋体" w:hAnsi="宋体" w:eastAsia="宋体" w:cs="宋体"/>
          <w:sz w:val="24"/>
          <w:szCs w:val="24"/>
          <w:highlight w:val="none"/>
          <w:u w:val="none"/>
        </w:rPr>
        <w:t>中小企业制造</w:t>
      </w:r>
      <w:r>
        <w:rPr>
          <w:rFonts w:hint="eastAsia" w:ascii="宋体" w:hAnsi="宋体" w:eastAsia="宋体" w:cs="宋体"/>
          <w:sz w:val="24"/>
          <w:szCs w:val="24"/>
          <w:highlight w:val="none"/>
        </w:rPr>
        <w:t>。相关企业（含联合体中的中小企业、签订分包意向协议的中小企业）的具体情况如下：</w:t>
      </w:r>
    </w:p>
    <w:p w14:paraId="23D6FC3A">
      <w:pPr>
        <w:pStyle w:val="386"/>
        <w:numPr>
          <w:ilvl w:val="0"/>
          <w:numId w:val="8"/>
        </w:numPr>
        <w:spacing w:line="500" w:lineRule="exact"/>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6载波基站</w:t>
      </w:r>
      <w:r>
        <w:rPr>
          <w:rFonts w:hint="eastAsia" w:ascii="宋体" w:hAnsi="宋体" w:eastAsia="宋体" w:cs="宋体"/>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 xml:space="preserve"> 工业  </w:t>
      </w:r>
      <w:r>
        <w:rPr>
          <w:rFonts w:hint="eastAsia" w:ascii="宋体" w:hAnsi="宋体" w:eastAsia="宋体" w:cs="宋体"/>
          <w:sz w:val="24"/>
          <w:szCs w:val="24"/>
          <w:highlight w:val="none"/>
        </w:rPr>
        <w:t>；制造商为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p>
    <w:p w14:paraId="325ED930">
      <w:pPr>
        <w:pStyle w:val="386"/>
        <w:numPr>
          <w:ilvl w:val="0"/>
          <w:numId w:val="0"/>
        </w:numPr>
        <w:spacing w:line="500" w:lineRule="exact"/>
        <w:ind w:firstLine="480" w:firstLineChars="200"/>
        <w:jc w:val="left"/>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 xml:space="preserve">2.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3载波基站</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 xml:space="preserve"> 工业  </w:t>
      </w:r>
      <w:r>
        <w:rPr>
          <w:rFonts w:hint="eastAsia" w:ascii="宋体" w:hAnsi="宋体" w:eastAsia="宋体" w:cs="宋体"/>
          <w:sz w:val="24"/>
          <w:szCs w:val="24"/>
          <w:highlight w:val="none"/>
        </w:rPr>
        <w:t>；制造商为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p>
    <w:p w14:paraId="43E14B66">
      <w:pPr>
        <w:pStyle w:val="386"/>
        <w:numPr>
          <w:ilvl w:val="0"/>
          <w:numId w:val="0"/>
        </w:numPr>
        <w:spacing w:line="500" w:lineRule="exact"/>
        <w:ind w:firstLine="480" w:firstLineChars="200"/>
        <w:jc w:val="left"/>
        <w:rPr>
          <w:rFonts w:hint="eastAsia" w:ascii="宋体" w:hAnsi="宋体" w:eastAsia="宋体" w:cs="宋体"/>
          <w:sz w:val="24"/>
          <w:szCs w:val="24"/>
          <w:highlight w:val="none"/>
          <w:u w:val="single"/>
        </w:rPr>
      </w:pPr>
      <w:r>
        <w:rPr>
          <w:rFonts w:hint="eastAsia" w:ascii="宋体" w:hAnsi="宋体" w:cs="宋体"/>
          <w:sz w:val="24"/>
          <w:szCs w:val="24"/>
          <w:highlight w:val="none"/>
          <w:u w:val="none"/>
          <w:lang w:val="en-US" w:eastAsia="zh-CN"/>
        </w:rPr>
        <w:t>3.</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2载波基站</w:t>
      </w:r>
      <w:r>
        <w:rPr>
          <w:rFonts w:hint="eastAsia" w:ascii="宋体" w:hAnsi="宋体" w:eastAsia="宋体" w:cs="宋体"/>
          <w:sz w:val="24"/>
          <w:szCs w:val="24"/>
          <w:highlight w:val="none"/>
          <w:u w:val="single"/>
        </w:rPr>
        <w:t xml:space="preserve">（标的名称）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en-US" w:eastAsia="zh-CN"/>
        </w:rPr>
        <w:t xml:space="preserve"> 工业  </w:t>
      </w:r>
      <w:r>
        <w:rPr>
          <w:rFonts w:hint="eastAsia" w:ascii="宋体" w:hAnsi="宋体" w:eastAsia="宋体" w:cs="宋体"/>
          <w:sz w:val="24"/>
          <w:szCs w:val="24"/>
          <w:highlight w:val="none"/>
        </w:rPr>
        <w:t>；制造商为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p>
    <w:p w14:paraId="1AEDD606">
      <w:pPr>
        <w:pBdr>
          <w:top w:val="none" w:color="000000" w:sz="0" w:space="0"/>
          <w:left w:val="none" w:color="000000" w:sz="0" w:space="0"/>
          <w:bottom w:val="none" w:color="000000" w:sz="0" w:space="0"/>
          <w:right w:val="none" w:color="000000" w:sz="0" w:space="0"/>
        </w:pBdr>
        <w:shd w:val="clear" w:color="auto"/>
        <w:spacing w:line="400" w:lineRule="atLeast"/>
        <w:ind w:firstLine="650"/>
        <w:rPr>
          <w:rFonts w:hint="eastAsia" w:ascii="宋体" w:hAnsi="宋体" w:eastAsia="宋体" w:cs="宋体"/>
          <w:sz w:val="24"/>
          <w:szCs w:val="24"/>
          <w:highlight w:val="none"/>
          <w:u w:val="single"/>
        </w:rPr>
      </w:pPr>
      <w:r>
        <w:rPr>
          <w:rFonts w:hint="eastAsia" w:ascii="宋体" w:hAnsi="宋体" w:eastAsia="宋体" w:cs="宋体"/>
          <w:color w:val="auto"/>
          <w:sz w:val="24"/>
          <w:highlight w:val="none"/>
        </w:rPr>
        <w:t>……</w:t>
      </w:r>
    </w:p>
    <w:p w14:paraId="6116D09D">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29FDCEA0">
      <w:pPr>
        <w:pStyle w:val="386"/>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04B8ABE6">
      <w:pPr>
        <w:spacing w:line="360" w:lineRule="auto"/>
        <w:ind w:right="720"/>
        <w:rPr>
          <w:rFonts w:hint="eastAsia" w:ascii="宋体" w:hAnsi="宋体" w:eastAsia="宋体" w:cs="宋体"/>
          <w:sz w:val="24"/>
          <w:szCs w:val="24"/>
          <w:highlight w:val="none"/>
        </w:rPr>
      </w:pPr>
    </w:p>
    <w:p w14:paraId="23B09448">
      <w:pPr>
        <w:spacing w:line="360" w:lineRule="auto"/>
        <w:ind w:right="18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w:t>
      </w:r>
    </w:p>
    <w:p w14:paraId="12D5249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___</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___</w:t>
      </w:r>
      <w:r>
        <w:rPr>
          <w:rFonts w:hint="eastAsia" w:ascii="宋体" w:hAnsi="宋体" w:eastAsia="宋体" w:cs="宋体"/>
          <w:sz w:val="24"/>
          <w:szCs w:val="24"/>
          <w:highlight w:val="none"/>
        </w:rPr>
        <w:t>日</w:t>
      </w:r>
    </w:p>
    <w:p w14:paraId="73FDEF8B">
      <w:pPr>
        <w:spacing w:line="400" w:lineRule="exact"/>
        <w:rPr>
          <w:rFonts w:hint="eastAsia" w:ascii="宋体" w:hAnsi="宋体" w:eastAsia="宋体" w:cs="宋体"/>
          <w:highlight w:val="none"/>
        </w:rPr>
      </w:pPr>
    </w:p>
    <w:p w14:paraId="724FF4DD">
      <w:pPr>
        <w:tabs>
          <w:tab w:val="left" w:pos="5580"/>
        </w:tabs>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备注：</w:t>
      </w:r>
    </w:p>
    <w:p w14:paraId="3B178841">
      <w:pPr>
        <w:tabs>
          <w:tab w:val="left" w:pos="5580"/>
        </w:tabs>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对照《工业和信息化部、国家统计局、国家发展和改革委员会、财政部关于印发中小企业划型标准规定的通知》(工信部联企业[2011]300号)的规定，投标人自行勾选制造商的企业规模类型。（工信部网址：https://baosong.miit.gov.cn/ScaleTest）</w:t>
      </w:r>
    </w:p>
    <w:p w14:paraId="5DE01586">
      <w:pPr>
        <w:tabs>
          <w:tab w:val="left" w:pos="5580"/>
        </w:tabs>
        <w:spacing w:line="360" w:lineRule="auto"/>
        <w:ind w:firstLine="480"/>
        <w:rPr>
          <w:rFonts w:hint="eastAsia" w:ascii="宋体" w:hAnsi="宋体" w:eastAsia="宋体" w:cs="宋体"/>
          <w:sz w:val="24"/>
          <w:szCs w:val="24"/>
          <w:highlight w:val="none"/>
          <w:lang w:val="en-US" w:eastAsia="zh-CN" w:bidi="ar-SA"/>
        </w:rPr>
      </w:pPr>
    </w:p>
    <w:p w14:paraId="2D1EC8C3">
      <w:pPr>
        <w:pBdr>
          <w:top w:val="none" w:color="000000" w:sz="0" w:space="0"/>
          <w:left w:val="none" w:color="000000" w:sz="0" w:space="0"/>
          <w:bottom w:val="none" w:color="000000" w:sz="0" w:space="0"/>
          <w:right w:val="none" w:color="000000" w:sz="0" w:space="0"/>
        </w:pBdr>
        <w:shd w:val="clear" w:color="auto"/>
        <w:spacing w:line="400" w:lineRule="atLeast"/>
        <w:ind w:left="540" w:hanging="12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r>
        <w:rPr>
          <w:rFonts w:hint="eastAsia" w:ascii="宋体" w:hAnsi="宋体" w:eastAsia="宋体" w:cs="宋体"/>
          <w:color w:val="000000" w:themeColor="text1"/>
          <w:sz w:val="24"/>
          <w:highlight w:val="none"/>
          <w14:textFill>
            <w14:solidFill>
              <w14:schemeClr w14:val="tx1"/>
            </w14:solidFill>
          </w14:textFill>
        </w:rPr>
        <w:br w:type="page" w:clear="all"/>
      </w:r>
    </w:p>
    <w:p w14:paraId="298B95C2">
      <w:pPr>
        <w:keepNext w:val="0"/>
        <w:keepLines w:val="0"/>
        <w:pageBreakBefore w:val="0"/>
        <w:widowControl w:val="0"/>
        <w:spacing w:line="360" w:lineRule="auto"/>
        <w:ind w:firstLine="48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附件8 残疾人福利性单位声明函</w:t>
      </w:r>
      <w:bookmarkEnd w:id="117"/>
      <w:bookmarkEnd w:id="118"/>
    </w:p>
    <w:p w14:paraId="48C7ADC5">
      <w:pPr>
        <w:keepNext w:val="0"/>
        <w:keepLines w:val="0"/>
        <w:pageBreakBefore w:val="0"/>
        <w:widowControl w:val="0"/>
        <w:spacing w:line="360" w:lineRule="auto"/>
        <w:ind w:firstLine="480"/>
        <w:rPr>
          <w:rFonts w:hint="eastAsia" w:ascii="Times New Roman" w:hAnsi="Times New Roman"/>
          <w:caps w:val="0"/>
          <w:color w:val="auto"/>
          <w:sz w:val="24"/>
          <w:highlight w:val="none"/>
        </w:rPr>
      </w:pPr>
      <w:r>
        <w:rPr>
          <w:rFonts w:hint="eastAsia" w:ascii="宋体" w:hAnsi="宋体" w:eastAsia="宋体" w:cs="宋体"/>
          <w:color w:val="000000" w:themeColor="text1"/>
          <w:sz w:val="24"/>
          <w:highlight w:val="none"/>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泗洪县公安局</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单位的采购文件编号为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u w:val="singl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号</w:t>
      </w:r>
      <w:r>
        <w:rPr>
          <w:rFonts w:hint="eastAsia" w:ascii="宋体" w:hAnsi="宋体" w:eastAsia="宋体" w:cs="宋体"/>
          <w:color w:val="000000" w:themeColor="text1"/>
          <w:sz w:val="24"/>
          <w:highlight w:val="none"/>
          <w14:textFill>
            <w14:solidFill>
              <w14:schemeClr w14:val="tx1"/>
            </w14:solidFill>
          </w14:textFill>
        </w:rPr>
        <w:t>的</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cs="宋体"/>
          <w:color w:val="000000" w:themeColor="text1"/>
          <w:sz w:val="24"/>
          <w:highlight w:val="none"/>
          <w:u w:val="single"/>
          <w:lang w:eastAsia="zh-CN"/>
          <w14:textFill>
            <w14:solidFill>
              <w14:schemeClr w14:val="tx1"/>
            </w14:solidFill>
          </w14:textFill>
        </w:rPr>
        <w:t>泗洪县公安局350兆数字集群通信系统维保项目（二次）</w:t>
      </w:r>
      <w:r>
        <w:rPr>
          <w:rFonts w:hint="eastAsia" w:ascii="宋体" w:hAnsi="宋体" w:eastAsia="宋体" w:cs="宋体"/>
          <w:color w:val="000000" w:themeColor="text1"/>
          <w:sz w:val="24"/>
          <w:highlight w:val="none"/>
          <w14:textFill>
            <w14:solidFill>
              <w14:schemeClr w14:val="tx1"/>
            </w14:solidFill>
          </w14:textFill>
        </w:rPr>
        <w:t>（分包号：</w:t>
      </w:r>
      <w:r>
        <w:rPr>
          <w:rFonts w:hint="eastAsia" w:ascii="宋体" w:hAnsi="宋体" w:cs="宋体"/>
          <w:color w:val="000000" w:themeColor="text1"/>
          <w:sz w:val="24"/>
          <w:highlight w:val="none"/>
          <w:u w:val="single"/>
          <w:lang w:eastAsia="zh-CN"/>
          <w14:textFill>
            <w14:solidFill>
              <w14:schemeClr w14:val="tx1"/>
            </w14:solidFill>
          </w14:textFill>
        </w:rPr>
        <w:t>JSZC-321324-XSZX-G2026-0003</w:t>
      </w:r>
      <w:r>
        <w:rPr>
          <w:rFonts w:hint="eastAsia" w:ascii="宋体" w:hAnsi="宋体" w:eastAsia="宋体" w:cs="宋体"/>
          <w:color w:val="000000" w:themeColor="text1"/>
          <w:sz w:val="24"/>
          <w:highlight w:val="none"/>
          <w:u w:val="single"/>
          <w:lang w:val="en-US" w:eastAsia="zh-CN"/>
          <w14:textFill>
            <w14:solidFill>
              <w14:schemeClr w14:val="tx1"/>
            </w14:solidFill>
          </w14:textFill>
        </w:rPr>
        <w:t>号</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r>
        <w:rPr>
          <w:rFonts w:hint="eastAsia" w:ascii="Times New Roman" w:hAnsi="Times New Roman"/>
          <w:caps w:val="0"/>
          <w:color w:val="auto"/>
          <w:sz w:val="24"/>
          <w:highlight w:val="none"/>
        </w:rPr>
        <w:t>采购活动由本单位提供服务。</w:t>
      </w:r>
    </w:p>
    <w:p w14:paraId="58F9EA05">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本单位对上述声明的真实性负责。如有虚假，将依法承担相应责任。</w:t>
      </w:r>
    </w:p>
    <w:p w14:paraId="2D190F3D">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7AC420D8">
      <w:pPr>
        <w:keepNext w:val="0"/>
        <w:keepLines w:val="0"/>
        <w:pageBreakBefore w:val="0"/>
        <w:widowControl w:val="0"/>
        <w:spacing w:line="360" w:lineRule="auto"/>
        <w:ind w:firstLine="480"/>
        <w:rPr>
          <w:rFonts w:hint="eastAsia" w:ascii="Times New Roman" w:hAnsi="Times New Roman"/>
          <w:caps w:val="0"/>
          <w:color w:val="auto"/>
          <w:sz w:val="24"/>
          <w:highlight w:val="none"/>
        </w:rPr>
      </w:pPr>
    </w:p>
    <w:p w14:paraId="13050D75">
      <w:pPr>
        <w:keepNext w:val="0"/>
        <w:keepLines w:val="0"/>
        <w:pageBreakBefore w:val="0"/>
        <w:widowControl w:val="0"/>
        <w:spacing w:line="360" w:lineRule="auto"/>
        <w:ind w:firstLine="480"/>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备注：1、</w:t>
      </w:r>
      <w:r>
        <w:rPr>
          <w:rFonts w:hint="eastAsia" w:ascii="Times New Roman" w:hAnsi="Times New Roman"/>
          <w:caps w:val="0"/>
          <w:color w:val="auto"/>
          <w:sz w:val="24"/>
          <w:highlight w:val="none"/>
          <w:lang w:eastAsia="zh-CN"/>
        </w:rPr>
        <w:t>投标人</w:t>
      </w:r>
      <w:r>
        <w:rPr>
          <w:rFonts w:hint="eastAsia" w:ascii="Times New Roman" w:hAnsi="Times New Roman"/>
          <w:caps w:val="0"/>
          <w:color w:val="auto"/>
          <w:sz w:val="24"/>
          <w:highlight w:val="none"/>
        </w:rPr>
        <w:t>如不提供此声明函，价格将不做相应扣除。</w:t>
      </w:r>
    </w:p>
    <w:p w14:paraId="0EA3A2B6">
      <w:pPr>
        <w:keepNext w:val="0"/>
        <w:keepLines w:val="0"/>
        <w:pageBreakBefore w:val="0"/>
        <w:widowControl w:val="0"/>
        <w:spacing w:line="360" w:lineRule="auto"/>
        <w:ind w:firstLine="480"/>
        <w:rPr>
          <w:rFonts w:ascii="Times New Roman" w:hAnsi="Times New Roman"/>
          <w:caps w:val="0"/>
          <w:color w:val="auto"/>
          <w:sz w:val="24"/>
          <w:highlight w:val="none"/>
        </w:rPr>
      </w:pPr>
      <w:r>
        <w:rPr>
          <w:rFonts w:hint="eastAsia" w:ascii="Times New Roman" w:hAnsi="Times New Roman"/>
          <w:caps w:val="0"/>
          <w:color w:val="auto"/>
          <w:sz w:val="24"/>
          <w:highlight w:val="none"/>
        </w:rPr>
        <w:t>2、中标人为残疾人福利单位的，此声明函将随中标结果同时公告，接受社会监督</w:t>
      </w:r>
      <w:r>
        <w:rPr>
          <w:rFonts w:hint="eastAsia" w:ascii="Times New Roman" w:hAnsi="Times New Roman"/>
          <w:caps w:val="0"/>
          <w:color w:val="auto"/>
          <w:sz w:val="24"/>
          <w:highlight w:val="none"/>
          <w:lang w:eastAsia="zh-CN"/>
        </w:rPr>
        <w:t>。</w:t>
      </w:r>
    </w:p>
    <w:p w14:paraId="0ED613B4">
      <w:pPr>
        <w:pBdr>
          <w:top w:val="none" w:color="000000" w:sz="0" w:space="0"/>
          <w:left w:val="none" w:color="000000" w:sz="0" w:space="0"/>
          <w:bottom w:val="none" w:color="000000" w:sz="0" w:space="0"/>
          <w:right w:val="none" w:color="000000" w:sz="0" w:space="0"/>
        </w:pBdr>
        <w:shd w:val="clear" w:color="auto"/>
        <w:spacing w:line="587" w:lineRule="atLeast"/>
        <w:ind w:firstLine="6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6"/>
          <w:sz w:val="30"/>
          <w:highlight w:val="none"/>
          <w14:textFill>
            <w14:solidFill>
              <w14:schemeClr w14:val="tx1"/>
            </w14:solidFill>
          </w14:textFill>
        </w:rPr>
        <w:t> </w:t>
      </w:r>
    </w:p>
    <w:p w14:paraId="04FF4B3E">
      <w:pPr>
        <w:pBdr>
          <w:top w:val="none" w:color="000000" w:sz="0" w:space="0"/>
          <w:left w:val="none" w:color="000000" w:sz="0" w:space="0"/>
          <w:bottom w:val="none" w:color="000000" w:sz="0" w:space="0"/>
          <w:right w:val="none" w:color="000000" w:sz="0" w:space="0"/>
        </w:pBdr>
        <w:shd w:val="clear" w:color="auto"/>
        <w:spacing w:line="400" w:lineRule="atLeast"/>
        <w:ind w:right="1559" w:firstLine="624"/>
        <w:jc w:val="righ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pacing w:val="6"/>
          <w:sz w:val="30"/>
          <w:highlight w:val="none"/>
          <w14:textFill>
            <w14:solidFill>
              <w14:schemeClr w14:val="tx1"/>
            </w14:solidFill>
          </w14:textFill>
        </w:rPr>
        <w:t>       </w:t>
      </w:r>
      <w:r>
        <w:rPr>
          <w:rFonts w:hint="eastAsia" w:ascii="宋体" w:hAnsi="宋体" w:eastAsia="宋体" w:cs="宋体"/>
          <w:color w:val="000000" w:themeColor="text1"/>
          <w:spacing w:val="6"/>
          <w:sz w:val="3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供应商全称（加盖CA电子公章）：</w:t>
      </w:r>
    </w:p>
    <w:p w14:paraId="682DB5BA">
      <w:pPr>
        <w:pBdr>
          <w:top w:val="none" w:color="000000" w:sz="0" w:space="0"/>
          <w:left w:val="none" w:color="000000" w:sz="0" w:space="0"/>
          <w:bottom w:val="none" w:color="000000" w:sz="0" w:space="0"/>
          <w:right w:val="none" w:color="000000" w:sz="0" w:space="0"/>
        </w:pBdr>
        <w:shd w:val="clear" w:color="auto"/>
        <w:spacing w:line="400" w:lineRule="atLeast"/>
        <w:ind w:right="1559" w:firstLine="288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r>
        <w:rPr>
          <w:rFonts w:hint="eastAsia" w:ascii="宋体" w:hAnsi="宋体" w:eastAsia="宋体" w:cs="宋体"/>
          <w:caps w:val="0"/>
          <w:color w:val="000000" w:themeColor="text1"/>
          <w:sz w:val="24"/>
          <w:szCs w:val="24"/>
          <w:highlight w:val="none"/>
          <w14:textFill>
            <w14:solidFill>
              <w14:schemeClr w14:val="tx1"/>
            </w14:solidFill>
          </w14:textFill>
        </w:rPr>
        <w:t xml:space="preserve"> 年    月   日</w:t>
      </w:r>
    </w:p>
    <w:p w14:paraId="7A2E6959">
      <w:pPr>
        <w:pBdr>
          <w:top w:val="none" w:color="000000" w:sz="0" w:space="0"/>
          <w:left w:val="none" w:color="000000" w:sz="0" w:space="0"/>
          <w:bottom w:val="none" w:color="000000" w:sz="0" w:space="0"/>
          <w:right w:val="none" w:color="000000" w:sz="0" w:space="0"/>
        </w:pBdr>
        <w:shd w:val="clear" w:color="auto"/>
        <w:spacing w:line="559"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2FE53961">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5DA12347">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553CAB4E">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18A094CA">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2B4860F0">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6814722B">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227284FC">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4D8147F5">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b/>
          <w:color w:val="000000" w:themeColor="text1"/>
          <w:sz w:val="32"/>
          <w:highlight w:val="none"/>
          <w14:textFill>
            <w14:solidFill>
              <w14:schemeClr w14:val="tx1"/>
            </w14:solidFill>
          </w14:textFill>
        </w:rPr>
      </w:pPr>
    </w:p>
    <w:p w14:paraId="3F6F5B13">
      <w:pPr>
        <w:pBdr>
          <w:top w:val="none" w:color="000000" w:sz="0" w:space="0"/>
          <w:left w:val="none" w:color="000000" w:sz="0" w:space="0"/>
          <w:bottom w:val="none" w:color="000000" w:sz="0" w:space="0"/>
          <w:right w:val="none" w:color="000000" w:sz="0" w:space="0"/>
        </w:pBdr>
        <w:shd w:val="clear" w:color="auto"/>
        <w:spacing w:line="559" w:lineRule="atLeast"/>
        <w:jc w:val="center"/>
        <w:outlineLvl w:val="9"/>
        <w:rPr>
          <w:rFonts w:hint="eastAsia" w:ascii="宋体" w:hAnsi="宋体" w:eastAsia="宋体" w:cs="宋体"/>
          <w:b/>
          <w:color w:val="000000" w:themeColor="text1"/>
          <w:sz w:val="32"/>
          <w:highlight w:val="none"/>
          <w14:textFill>
            <w14:solidFill>
              <w14:schemeClr w14:val="tx1"/>
            </w14:solidFill>
          </w14:textFill>
        </w:rPr>
      </w:pPr>
    </w:p>
    <w:p w14:paraId="73260693">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4"/>
          <w:highlight w:val="none"/>
          <w14:textFill>
            <w14:solidFill>
              <w14:schemeClr w14:val="tx1"/>
            </w14:solidFill>
          </w14:textFill>
        </w:rPr>
      </w:pPr>
      <w:bookmarkStart w:id="119" w:name="_Toc15921"/>
      <w:bookmarkStart w:id="120" w:name="_Toc29429"/>
    </w:p>
    <w:p w14:paraId="3EEEB992">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4"/>
          <w:highlight w:val="none"/>
          <w14:textFill>
            <w14:solidFill>
              <w14:schemeClr w14:val="tx1"/>
            </w14:solidFill>
          </w14:textFill>
        </w:rPr>
      </w:pPr>
    </w:p>
    <w:p w14:paraId="7F83FDD1">
      <w:pPr>
        <w:bidi w:val="0"/>
        <w:outlineLvl w:val="9"/>
        <w:rPr>
          <w:rFonts w:hint="eastAsia"/>
          <w:highlight w:val="none"/>
        </w:rPr>
      </w:pPr>
    </w:p>
    <w:p w14:paraId="2FDFCA96">
      <w:pPr>
        <w:pBdr>
          <w:top w:val="none" w:color="000000" w:sz="0" w:space="0"/>
          <w:left w:val="none" w:color="000000" w:sz="0" w:space="0"/>
          <w:bottom w:val="none" w:color="000000" w:sz="0" w:space="0"/>
          <w:right w:val="none" w:color="000000" w:sz="0" w:space="0"/>
        </w:pBdr>
        <w:shd w:val="clear" w:color="auto"/>
        <w:jc w:val="both"/>
        <w:outlineLvl w:val="9"/>
        <w:rPr>
          <w:rFonts w:hint="eastAsia" w:ascii="宋体" w:hAnsi="宋体" w:eastAsia="宋体" w:cs="宋体"/>
          <w:b/>
          <w:color w:val="000000" w:themeColor="text1"/>
          <w:sz w:val="24"/>
          <w:highlight w:val="none"/>
          <w14:textFill>
            <w14:solidFill>
              <w14:schemeClr w14:val="tx1"/>
            </w14:solidFill>
          </w14:textFill>
        </w:rPr>
      </w:pPr>
    </w:p>
    <w:p w14:paraId="7A699F37">
      <w:pPr>
        <w:pBdr>
          <w:top w:val="none" w:color="000000" w:sz="0" w:space="0"/>
          <w:left w:val="none" w:color="000000" w:sz="0" w:space="0"/>
          <w:bottom w:val="none" w:color="000000" w:sz="0" w:space="0"/>
          <w:right w:val="none" w:color="000000" w:sz="0" w:space="0"/>
        </w:pBdr>
        <w:shd w:val="clear" w:color="auto"/>
        <w:jc w:val="both"/>
        <w:outlineLvl w:val="0"/>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附件9实质性要求响应及偏离表</w:t>
      </w:r>
    </w:p>
    <w:p w14:paraId="5278CC51">
      <w:pPr>
        <w:bidi w:val="0"/>
        <w:rPr>
          <w:rFonts w:hint="eastAsia"/>
          <w:highlight w:val="none"/>
        </w:rPr>
      </w:pPr>
      <w:r>
        <w:rPr>
          <w:rFonts w:hint="eastAsia"/>
          <w:highlight w:val="none"/>
        </w:rPr>
        <w:t>（分包号：</w:t>
      </w:r>
      <w:r>
        <w:rPr>
          <w:rFonts w:hint="eastAsia"/>
          <w:highlight w:val="none"/>
          <w:lang w:eastAsia="zh-CN"/>
        </w:rPr>
        <w:t>JSZC-321324-XSZX-G2026-0003</w:t>
      </w:r>
      <w:r>
        <w:rPr>
          <w:rFonts w:hint="eastAsia"/>
          <w:highlight w:val="none"/>
          <w:lang w:val="en-US" w:eastAsia="zh-CN"/>
        </w:rPr>
        <w:t>号</w:t>
      </w:r>
      <w:r>
        <w:rPr>
          <w:rFonts w:hint="eastAsia"/>
          <w:highlight w:val="none"/>
          <w:lang w:eastAsia="zh-CN"/>
        </w:rPr>
        <w:t xml:space="preserve"> </w:t>
      </w:r>
      <w:r>
        <w:rPr>
          <w:rFonts w:hint="eastAsia"/>
          <w:highlight w:val="none"/>
        </w:rPr>
        <w:t>）</w:t>
      </w:r>
      <w:bookmarkEnd w:id="119"/>
      <w:bookmarkEnd w:id="120"/>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7"/>
        <w:gridCol w:w="3364"/>
        <w:gridCol w:w="2827"/>
        <w:gridCol w:w="1678"/>
      </w:tblGrid>
      <w:tr w14:paraId="7F3500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3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4DFCCA">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序号</w:t>
            </w:r>
          </w:p>
        </w:tc>
        <w:tc>
          <w:tcPr>
            <w:tcW w:w="336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55514F">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技术要求和商务要求中的实质性要求</w:t>
            </w:r>
            <w:r>
              <w:rPr>
                <w:rFonts w:hint="eastAsia" w:ascii="宋体" w:hAnsi="宋体" w:eastAsia="宋体" w:cs="宋体"/>
                <w:i/>
                <w:color w:val="000000" w:themeColor="text1"/>
                <w:sz w:val="24"/>
                <w:highlight w:val="none"/>
                <w:u w:val="single"/>
                <w14:textFill>
                  <w14:solidFill>
                    <w14:schemeClr w14:val="tx1"/>
                  </w14:solidFill>
                </w14:textFill>
              </w:rPr>
              <w:t>（加斜体下划线内容</w:t>
            </w:r>
            <w:r>
              <w:rPr>
                <w:rFonts w:hint="eastAsia" w:ascii="宋体" w:hAnsi="宋体" w:eastAsia="宋体" w:cs="宋体"/>
                <w:color w:val="000000" w:themeColor="text1"/>
                <w:sz w:val="24"/>
                <w:highlight w:val="none"/>
                <w:u w:val="single"/>
                <w14:textFill>
                  <w14:solidFill>
                    <w14:schemeClr w14:val="tx1"/>
                  </w14:solidFill>
                </w14:textFill>
              </w:rPr>
              <w:t>或打“★”内容）</w:t>
            </w:r>
          </w:p>
        </w:tc>
        <w:tc>
          <w:tcPr>
            <w:tcW w:w="282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3E8717">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投标响应情况</w:t>
            </w:r>
          </w:p>
        </w:tc>
        <w:tc>
          <w:tcPr>
            <w:tcW w:w="167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747D05B">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超出、符合或偏离</w:t>
            </w:r>
          </w:p>
        </w:tc>
      </w:tr>
      <w:tr w14:paraId="2C1DFC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DDCC024">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3230ED5">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DC77BE">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D69CC13">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r w14:paraId="7B3392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57CF445">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8B2C761">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1CFA3B9">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0D7FBAE">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r w14:paraId="654A3A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3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5B17451">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336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56C2F20">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tc>
        <w:tc>
          <w:tcPr>
            <w:tcW w:w="282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627A7E8">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c>
          <w:tcPr>
            <w:tcW w:w="167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F84BF7D">
            <w:pPr>
              <w:pBdr>
                <w:top w:val="none" w:color="000000" w:sz="0" w:space="0"/>
                <w:left w:val="none" w:color="000000" w:sz="0" w:space="0"/>
                <w:bottom w:val="none" w:color="000000" w:sz="0" w:space="0"/>
                <w:right w:val="none" w:color="000000" w:sz="0" w:space="0"/>
              </w:pBdr>
              <w:shd w:val="clear" w:color="auto"/>
              <w:spacing w:line="400" w:lineRule="atLeast"/>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tc>
      </w:tr>
    </w:tbl>
    <w:p w14:paraId="1880127A">
      <w:pPr>
        <w:bidi w:val="0"/>
        <w:rPr>
          <w:rFonts w:hint="eastAsia"/>
          <w:highlight w:val="none"/>
        </w:rPr>
      </w:pPr>
      <w:bookmarkStart w:id="121" w:name="_Toc7148"/>
      <w:bookmarkStart w:id="122" w:name="_Toc10338"/>
      <w:r>
        <w:rPr>
          <w:rFonts w:hint="eastAsia"/>
          <w:highlight w:val="none"/>
        </w:rPr>
        <w:t>附件9-1 证明材料1，证明材料2，……</w:t>
      </w:r>
      <w:bookmarkEnd w:id="121"/>
      <w:bookmarkEnd w:id="122"/>
    </w:p>
    <w:p w14:paraId="6581326C">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2ABE9079">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备注：</w:t>
      </w:r>
    </w:p>
    <w:p w14:paraId="07C016D1">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1.投标人必须对技术要求和商务要求中的实质性要求</w:t>
      </w:r>
      <w:r>
        <w:rPr>
          <w:rFonts w:hint="eastAsia" w:ascii="宋体" w:hAnsi="宋体" w:eastAsia="宋体" w:cs="宋体"/>
          <w:i/>
          <w:color w:val="000000" w:themeColor="text1"/>
          <w:sz w:val="24"/>
          <w:highlight w:val="none"/>
          <w:u w:val="single"/>
          <w14:textFill>
            <w14:solidFill>
              <w14:schemeClr w14:val="tx1"/>
            </w14:solidFill>
          </w14:textFill>
        </w:rPr>
        <w:t>（加斜体下划线内容</w:t>
      </w:r>
      <w:r>
        <w:rPr>
          <w:rFonts w:hint="eastAsia" w:ascii="宋体" w:hAnsi="宋体" w:eastAsia="宋体" w:cs="宋体"/>
          <w:color w:val="000000" w:themeColor="text1"/>
          <w:sz w:val="24"/>
          <w:highlight w:val="none"/>
          <w:u w:val="single"/>
          <w14:textFill>
            <w14:solidFill>
              <w14:schemeClr w14:val="tx1"/>
            </w14:solidFill>
          </w14:textFill>
        </w:rPr>
        <w:t>或打“★”内容）</w:t>
      </w:r>
      <w:r>
        <w:rPr>
          <w:rFonts w:hint="eastAsia" w:ascii="宋体" w:hAnsi="宋体" w:eastAsia="宋体" w:cs="宋体"/>
          <w:color w:val="000000" w:themeColor="text1"/>
          <w:sz w:val="24"/>
          <w:highlight w:val="none"/>
          <w14:textFill>
            <w14:solidFill>
              <w14:schemeClr w14:val="tx1"/>
            </w14:solidFill>
          </w14:textFill>
        </w:rPr>
        <w:t>逐条做出明确响应。</w:t>
      </w:r>
    </w:p>
    <w:p w14:paraId="18E78188">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2.如果招标文件要求提供证明材料，投标人必须将证明材料列于该表之下。</w:t>
      </w:r>
    </w:p>
    <w:p w14:paraId="30D02ABF">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3.投标人未对实质性要求逐条作出明确响应的，或未按招标文件要求提供证明材料的，该分包作无效投标处理。</w:t>
      </w:r>
    </w:p>
    <w:p w14:paraId="78FCF93D">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w:t>
      </w:r>
    </w:p>
    <w:p w14:paraId="1CB75EE0">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00FFE41C">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66A7619B">
      <w:pPr>
        <w:pBdr>
          <w:top w:val="none" w:color="000000" w:sz="0" w:space="0"/>
          <w:left w:val="none" w:color="000000" w:sz="0" w:space="0"/>
          <w:bottom w:val="none" w:color="000000" w:sz="0" w:space="0"/>
          <w:right w:val="none" w:color="000000" w:sz="0" w:space="0"/>
        </w:pBdr>
        <w:shd w:val="clear" w:color="auto"/>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w:t>
      </w:r>
    </w:p>
    <w:p w14:paraId="3F533793">
      <w:pPr>
        <w:pStyle w:val="15"/>
        <w:shd w:val="clear" w:color="auto"/>
        <w:rPr>
          <w:rFonts w:hint="eastAsia" w:ascii="宋体" w:hAnsi="宋体" w:eastAsia="宋体" w:cs="宋体"/>
          <w:b/>
          <w:color w:val="000000" w:themeColor="text1"/>
          <w:sz w:val="32"/>
          <w:highlight w:val="none"/>
          <w14:textFill>
            <w14:solidFill>
              <w14:schemeClr w14:val="tx1"/>
            </w14:solidFill>
          </w14:textFill>
        </w:rPr>
      </w:pPr>
    </w:p>
    <w:p w14:paraId="7FAFC60A">
      <w:pPr>
        <w:pStyle w:val="12"/>
        <w:shd w:val="clear" w:color="auto"/>
        <w:rPr>
          <w:rFonts w:hint="eastAsia" w:ascii="宋体" w:hAnsi="宋体" w:eastAsia="宋体" w:cs="宋体"/>
          <w:b/>
          <w:color w:val="000000" w:themeColor="text1"/>
          <w:sz w:val="32"/>
          <w:highlight w:val="none"/>
          <w14:textFill>
            <w14:solidFill>
              <w14:schemeClr w14:val="tx1"/>
            </w14:solidFill>
          </w14:textFill>
        </w:rPr>
      </w:pPr>
    </w:p>
    <w:p w14:paraId="62304619">
      <w:pPr>
        <w:shd w:val="clear" w:color="auto"/>
        <w:rPr>
          <w:rFonts w:hint="eastAsia" w:ascii="宋体" w:hAnsi="宋体" w:eastAsia="宋体" w:cs="宋体"/>
          <w:b/>
          <w:color w:val="000000" w:themeColor="text1"/>
          <w:sz w:val="32"/>
          <w:highlight w:val="none"/>
          <w14:textFill>
            <w14:solidFill>
              <w14:schemeClr w14:val="tx1"/>
            </w14:solidFill>
          </w14:textFill>
        </w:rPr>
      </w:pPr>
    </w:p>
    <w:p w14:paraId="1FBED335">
      <w:pPr>
        <w:pStyle w:val="15"/>
        <w:shd w:val="clear" w:color="auto"/>
        <w:rPr>
          <w:rFonts w:hint="eastAsia" w:ascii="宋体" w:hAnsi="宋体" w:eastAsia="宋体" w:cs="宋体"/>
          <w:b/>
          <w:color w:val="000000" w:themeColor="text1"/>
          <w:sz w:val="32"/>
          <w:highlight w:val="none"/>
          <w14:textFill>
            <w14:solidFill>
              <w14:schemeClr w14:val="tx1"/>
            </w14:solidFill>
          </w14:textFill>
        </w:rPr>
      </w:pPr>
    </w:p>
    <w:p w14:paraId="02B5B9C4">
      <w:pPr>
        <w:pStyle w:val="12"/>
        <w:shd w:val="clear" w:color="auto"/>
        <w:rPr>
          <w:rFonts w:hint="eastAsia" w:ascii="宋体" w:hAnsi="宋体" w:eastAsia="宋体" w:cs="宋体"/>
          <w:b/>
          <w:color w:val="000000" w:themeColor="text1"/>
          <w:sz w:val="32"/>
          <w:highlight w:val="none"/>
          <w14:textFill>
            <w14:solidFill>
              <w14:schemeClr w14:val="tx1"/>
            </w14:solidFill>
          </w14:textFill>
        </w:rPr>
      </w:pPr>
    </w:p>
    <w:p w14:paraId="5270FE4A">
      <w:pPr>
        <w:shd w:val="clear" w:color="auto"/>
        <w:rPr>
          <w:rFonts w:hint="eastAsia" w:ascii="宋体" w:hAnsi="宋体" w:eastAsia="宋体" w:cs="宋体"/>
          <w:b/>
          <w:color w:val="000000" w:themeColor="text1"/>
          <w:sz w:val="32"/>
          <w:highlight w:val="none"/>
          <w14:textFill>
            <w14:solidFill>
              <w14:schemeClr w14:val="tx1"/>
            </w14:solidFill>
          </w14:textFill>
        </w:rPr>
      </w:pPr>
    </w:p>
    <w:p w14:paraId="03BCD615">
      <w:pPr>
        <w:pStyle w:val="15"/>
        <w:shd w:val="clear" w:color="auto"/>
        <w:rPr>
          <w:rFonts w:hint="eastAsia" w:ascii="宋体" w:hAnsi="宋体" w:eastAsia="宋体" w:cs="宋体"/>
          <w:b/>
          <w:color w:val="000000" w:themeColor="text1"/>
          <w:sz w:val="32"/>
          <w:highlight w:val="none"/>
          <w14:textFill>
            <w14:solidFill>
              <w14:schemeClr w14:val="tx1"/>
            </w14:solidFill>
          </w14:textFill>
        </w:rPr>
      </w:pPr>
    </w:p>
    <w:p w14:paraId="0273A8E2">
      <w:pPr>
        <w:pStyle w:val="12"/>
        <w:shd w:val="clear" w:color="auto"/>
        <w:rPr>
          <w:rFonts w:hint="eastAsia" w:ascii="宋体" w:hAnsi="宋体" w:eastAsia="宋体" w:cs="宋体"/>
          <w:b/>
          <w:color w:val="000000" w:themeColor="text1"/>
          <w:sz w:val="32"/>
          <w:highlight w:val="none"/>
          <w14:textFill>
            <w14:solidFill>
              <w14:schemeClr w14:val="tx1"/>
            </w14:solidFill>
          </w14:textFill>
        </w:rPr>
      </w:pPr>
    </w:p>
    <w:p w14:paraId="4F47886C">
      <w:pPr>
        <w:shd w:val="clear" w:color="auto"/>
        <w:rPr>
          <w:rFonts w:hint="eastAsia" w:ascii="宋体" w:hAnsi="宋体" w:eastAsia="宋体" w:cs="宋体"/>
          <w:b/>
          <w:color w:val="000000" w:themeColor="text1"/>
          <w:sz w:val="32"/>
          <w:highlight w:val="none"/>
          <w14:textFill>
            <w14:solidFill>
              <w14:schemeClr w14:val="tx1"/>
            </w14:solidFill>
          </w14:textFill>
        </w:rPr>
      </w:pPr>
    </w:p>
    <w:p w14:paraId="78928FDD">
      <w:pPr>
        <w:shd w:val="clear" w:color="auto"/>
        <w:rPr>
          <w:rFonts w:hint="eastAsia" w:ascii="宋体" w:hAnsi="宋体" w:eastAsia="宋体" w:cs="宋体"/>
          <w:b/>
          <w:color w:val="000000" w:themeColor="text1"/>
          <w:sz w:val="32"/>
          <w:highlight w:val="none"/>
          <w14:textFill>
            <w14:solidFill>
              <w14:schemeClr w14:val="tx1"/>
            </w14:solidFill>
          </w14:textFill>
        </w:rPr>
      </w:pPr>
    </w:p>
    <w:p w14:paraId="4E7271DC">
      <w:pPr>
        <w:shd w:val="clear" w:color="auto"/>
        <w:rPr>
          <w:rFonts w:hint="eastAsia" w:ascii="宋体" w:hAnsi="宋体" w:eastAsia="宋体" w:cs="宋体"/>
          <w:b/>
          <w:color w:val="000000" w:themeColor="text1"/>
          <w:sz w:val="32"/>
          <w:highlight w:val="none"/>
          <w14:textFill>
            <w14:solidFill>
              <w14:schemeClr w14:val="tx1"/>
            </w14:solidFill>
          </w14:textFill>
        </w:rPr>
      </w:pPr>
    </w:p>
    <w:p w14:paraId="12297625">
      <w:pPr>
        <w:shd w:val="clear" w:color="auto"/>
        <w:rPr>
          <w:rFonts w:hint="eastAsia" w:ascii="宋体" w:hAnsi="宋体" w:eastAsia="宋体" w:cs="宋体"/>
          <w:b/>
          <w:color w:val="000000" w:themeColor="text1"/>
          <w:sz w:val="32"/>
          <w:highlight w:val="none"/>
          <w14:textFill>
            <w14:solidFill>
              <w14:schemeClr w14:val="tx1"/>
            </w14:solidFill>
          </w14:textFill>
        </w:rPr>
      </w:pPr>
    </w:p>
    <w:p w14:paraId="3B0593B5">
      <w:pPr>
        <w:shd w:val="clear" w:color="auto"/>
        <w:rPr>
          <w:rFonts w:hint="eastAsia" w:ascii="宋体" w:hAnsi="宋体" w:eastAsia="宋体" w:cs="宋体"/>
          <w:color w:val="000000" w:themeColor="text1"/>
          <w:highlight w:val="none"/>
          <w14:textFill>
            <w14:solidFill>
              <w14:schemeClr w14:val="tx1"/>
            </w14:solidFill>
          </w14:textFill>
        </w:rPr>
      </w:pPr>
    </w:p>
    <w:p w14:paraId="34250BDC">
      <w:pPr>
        <w:shd w:val="clear" w:color="auto"/>
        <w:rPr>
          <w:rFonts w:hint="eastAsia" w:ascii="宋体" w:hAnsi="宋体" w:eastAsia="宋体" w:cs="宋体"/>
          <w:color w:val="000000" w:themeColor="text1"/>
          <w:highlight w:val="none"/>
          <w14:textFill>
            <w14:solidFill>
              <w14:schemeClr w14:val="tx1"/>
            </w14:solidFill>
          </w14:textFill>
        </w:rPr>
      </w:pPr>
    </w:p>
    <w:p w14:paraId="36E85E02">
      <w:pPr>
        <w:shd w:val="clear" w:color="auto"/>
        <w:rPr>
          <w:rFonts w:hint="eastAsia" w:ascii="宋体" w:hAnsi="宋体" w:eastAsia="宋体" w:cs="宋体"/>
          <w:color w:val="000000" w:themeColor="text1"/>
          <w:highlight w:val="none"/>
          <w14:textFill>
            <w14:solidFill>
              <w14:schemeClr w14:val="tx1"/>
            </w14:solidFill>
          </w14:textFill>
        </w:rPr>
      </w:pPr>
    </w:p>
    <w:p w14:paraId="7EA5DDFE">
      <w:pPr>
        <w:spacing w:line="480" w:lineRule="exact"/>
        <w:outlineLvl w:val="1"/>
        <w:rPr>
          <w:rFonts w:hint="eastAsia" w:ascii="宋体" w:eastAsia="宋体" w:cs="宋体"/>
          <w:b/>
          <w:color w:val="000000"/>
          <w:sz w:val="24"/>
          <w:szCs w:val="24"/>
          <w:highlight w:val="none"/>
          <w:lang w:val="en-US" w:eastAsia="zh-CN" w:bidi="ar-SA"/>
        </w:rPr>
      </w:pPr>
      <w:r>
        <w:rPr>
          <w:rFonts w:hint="eastAsia" w:ascii="宋体" w:cs="宋体"/>
          <w:b/>
          <w:color w:val="000000"/>
          <w:sz w:val="24"/>
          <w:szCs w:val="24"/>
          <w:highlight w:val="none"/>
          <w:lang w:val="en-US" w:eastAsia="zh-CN" w:bidi="ar-SA"/>
        </w:rPr>
        <w:t>附件10</w:t>
      </w:r>
      <w:r>
        <w:rPr>
          <w:rFonts w:hint="eastAsia" w:ascii="宋体" w:eastAsia="宋体" w:cs="宋体"/>
          <w:b/>
          <w:color w:val="000000"/>
          <w:sz w:val="24"/>
          <w:szCs w:val="24"/>
          <w:highlight w:val="none"/>
          <w:lang w:val="en-US" w:eastAsia="zh-CN" w:bidi="ar-SA"/>
        </w:rPr>
        <w:t>、关于符合本国产品标准的声明函（采购包号：**）</w:t>
      </w:r>
    </w:p>
    <w:p w14:paraId="1C4A2C32">
      <w:pPr>
        <w:spacing w:line="480" w:lineRule="exact"/>
        <w:outlineLvl w:val="1"/>
        <w:rPr>
          <w:rFonts w:hint="eastAsia" w:ascii="宋体" w:hAnsi="宋体" w:eastAsia="黑体" w:cs="黑体"/>
          <w:color w:val="000000"/>
          <w:sz w:val="32"/>
          <w:szCs w:val="32"/>
          <w:highlight w:val="none"/>
          <w:lang w:val="en-US" w:eastAsia="zh-CN" w:bidi="ar-SA"/>
        </w:rPr>
      </w:pPr>
    </w:p>
    <w:p w14:paraId="66C02543">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5E45B7">
      <w:pPr>
        <w:keepNext w:val="0"/>
        <w:keepLines w:val="0"/>
        <w:pageBreakBefore w:val="0"/>
        <w:widowControl/>
        <w:numPr>
          <w:ilvl w:val="0"/>
          <w:numId w:val="1"/>
        </w:numPr>
        <w:spacing w:beforeAutospacing="0" w:afterAutospacing="0" w:line="480" w:lineRule="exact"/>
        <w:ind w:left="0" w:right="0" w:firstLine="480"/>
        <w:jc w:val="left"/>
        <w:rPr>
          <w:rFonts w:hint="eastAsia" w:ascii="宋体" w:eastAsia="宋体" w:cs="宋体"/>
          <w:color w:val="000000"/>
          <w:sz w:val="24"/>
          <w:szCs w:val="24"/>
          <w:highlight w:val="none"/>
          <w:shd w:val="clear" w:color="auto" w:fill="FFFFFF"/>
          <w:lang w:val="en-US" w:eastAsia="zh-CN" w:bidi="ar-SA"/>
        </w:rPr>
      </w:pPr>
      <w:r>
        <w:rPr>
          <w:rStyle w:val="429"/>
          <w:rFonts w:hint="eastAsia" w:ascii="宋体" w:eastAsia="宋体" w:cs="宋体"/>
          <w:i w:val="0"/>
          <w:color w:val="000000"/>
          <w:sz w:val="24"/>
          <w:szCs w:val="24"/>
          <w:highlight w:val="none"/>
          <w:u w:val="single"/>
          <w:shd w:val="clear" w:color="auto" w:fill="FFFFFF"/>
          <w:lang w:val="en-US" w:eastAsia="zh-CN" w:bidi="ar-SA"/>
        </w:rPr>
        <w:t>（产品名称1）</w:t>
      </w:r>
      <w:r>
        <w:rPr>
          <w:rFonts w:hint="eastAsia" w:ascii="宋体" w:eastAsia="宋体" w:cs="宋体"/>
          <w:color w:val="000000"/>
          <w:sz w:val="24"/>
          <w:szCs w:val="24"/>
          <w:highlight w:val="none"/>
          <w:shd w:val="clear" w:color="auto" w:fill="FFFFFF"/>
          <w:lang w:val="en-US" w:eastAsia="zh-CN" w:bidi="ar-SA"/>
        </w:rPr>
        <w:t>，生产厂为</w:t>
      </w:r>
      <w:r>
        <w:rPr>
          <w:rStyle w:val="429"/>
          <w:rFonts w:hint="eastAsia" w:ascii="宋体" w:eastAsia="宋体" w:cs="宋体"/>
          <w:i w:val="0"/>
          <w:color w:val="000000"/>
          <w:sz w:val="24"/>
          <w:szCs w:val="24"/>
          <w:highlight w:val="none"/>
          <w:u w:val="single"/>
          <w:shd w:val="clear" w:color="auto" w:fill="FFFFFF"/>
          <w:lang w:val="en-US" w:eastAsia="zh-CN" w:bidi="ar-SA"/>
        </w:rPr>
        <w:t>（厂名）</w:t>
      </w:r>
      <w:r>
        <w:rPr>
          <w:rFonts w:hint="eastAsia" w:ascii="宋体" w:eastAsia="宋体" w:cs="宋体"/>
          <w:color w:val="000000"/>
          <w:sz w:val="24"/>
          <w:szCs w:val="24"/>
          <w:highlight w:val="none"/>
          <w:shd w:val="clear" w:color="auto" w:fill="FFFFFF"/>
          <w:lang w:val="en-US" w:eastAsia="zh-CN" w:bidi="ar-SA"/>
        </w:rPr>
        <w:t>，厂址为</w:t>
      </w:r>
      <w:r>
        <w:rPr>
          <w:rStyle w:val="429"/>
          <w:rFonts w:hint="eastAsia" w:ascii="宋体" w:eastAsia="宋体" w:cs="宋体"/>
          <w:i w:val="0"/>
          <w:color w:val="000000"/>
          <w:sz w:val="24"/>
          <w:szCs w:val="24"/>
          <w:highlight w:val="none"/>
          <w:u w:val="single"/>
          <w:shd w:val="clear" w:color="auto" w:fill="FFFFFF"/>
          <w:lang w:val="en-US" w:eastAsia="zh-CN" w:bidi="ar-SA"/>
        </w:rPr>
        <w:t>（生产厂址）</w:t>
      </w:r>
      <w:r>
        <w:rPr>
          <w:rFonts w:hint="eastAsia" w:ascii="宋体" w:eastAsia="宋体" w:cs="宋体"/>
          <w:color w:val="000000"/>
          <w:sz w:val="24"/>
          <w:szCs w:val="24"/>
          <w:highlight w:val="none"/>
          <w:shd w:val="clear" w:color="auto" w:fill="FFFFFF"/>
          <w:lang w:val="en-US" w:eastAsia="zh-CN" w:bidi="ar-SA"/>
        </w:rPr>
        <w:t>。</w:t>
      </w:r>
      <w:r>
        <w:rPr>
          <w:rFonts w:hint="eastAsia" w:ascii="宋体" w:eastAsia="宋体" w:cs="宋体"/>
          <w:color w:val="000000"/>
          <w:sz w:val="24"/>
          <w:szCs w:val="24"/>
          <w:highlight w:val="none"/>
          <w:u w:val="single"/>
          <w:shd w:val="clear" w:color="auto" w:fill="FFFFFF"/>
          <w:lang w:val="en-US" w:eastAsia="zh-CN" w:bidi="ar-SA"/>
        </w:rPr>
        <w:t xml:space="preserve"> </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（产品名称1）</w:t>
      </w:r>
      <w:r>
        <w:rPr>
          <w:rStyle w:val="429"/>
          <w:rFonts w:hint="eastAsia" w:ascii="宋体" w:eastAsia="宋体" w:cs="宋体"/>
          <w:i w:val="0"/>
          <w:color w:val="000000"/>
          <w:sz w:val="24"/>
          <w:szCs w:val="24"/>
          <w:highlight w:val="none"/>
          <w:u w:val="single"/>
          <w:shd w:val="clear" w:color="auto" w:fill="FFFFFF"/>
          <w:lang w:val="en-US" w:eastAsia="zh-CN" w:bidi="ar-SA"/>
        </w:rPr>
        <w:t xml:space="preserve"> </w:t>
      </w:r>
      <w:r>
        <w:rPr>
          <w:rFonts w:hint="eastAsia" w:ascii="宋体" w:eastAsia="宋体" w:cs="宋体"/>
          <w:color w:val="000000"/>
          <w:sz w:val="24"/>
          <w:szCs w:val="24"/>
          <w:highlight w:val="none"/>
          <w:shd w:val="clear" w:color="auto" w:fill="FFFFFF"/>
          <w:lang w:val="en-US" w:eastAsia="zh-CN" w:bidi="ar-SA"/>
        </w:rPr>
        <w:t>的中国境内生产的组件成本占比≥</w:t>
      </w:r>
      <w:r>
        <w:rPr>
          <w:rStyle w:val="429"/>
          <w:rFonts w:hint="eastAsia" w:ascii="宋体" w:eastAsia="宋体" w:cs="宋体"/>
          <w:i w:val="0"/>
          <w:strike/>
          <w:color w:val="000000"/>
          <w:sz w:val="24"/>
          <w:szCs w:val="24"/>
          <w:highlight w:val="none"/>
          <w:u w:val="single"/>
          <w:shd w:val="clear" w:color="auto" w:fill="FFFFFF"/>
          <w:lang w:val="en-US" w:eastAsia="zh-CN" w:bidi="ar-SA"/>
        </w:rPr>
        <w:t>（规定比例）</w:t>
      </w:r>
      <w:r>
        <w:rPr>
          <w:rFonts w:hint="eastAsia" w:ascii="宋体" w:eastAsia="宋体" w:cs="宋体"/>
          <w:color w:val="000000"/>
          <w:sz w:val="24"/>
          <w:szCs w:val="24"/>
          <w:highlight w:val="none"/>
          <w:shd w:val="clear" w:color="auto" w:fill="FFFFFF"/>
          <w:lang w:val="en-US" w:eastAsia="zh-CN" w:bidi="ar-SA"/>
        </w:rPr>
        <w:t>。</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（产品名称1）</w:t>
      </w:r>
      <w:r>
        <w:rPr>
          <w:rFonts w:hint="eastAsia" w:ascii="宋体" w:eastAsia="宋体" w:cs="宋体"/>
          <w:color w:val="000000"/>
          <w:sz w:val="24"/>
          <w:szCs w:val="24"/>
          <w:highlight w:val="none"/>
          <w:shd w:val="clear" w:color="auto" w:fill="FFFFFF"/>
          <w:lang w:val="en-US" w:eastAsia="zh-CN" w:bidi="ar-SA"/>
        </w:rPr>
        <w:t>的</w:t>
      </w:r>
      <w:r>
        <w:rPr>
          <w:rStyle w:val="429"/>
          <w:rFonts w:hint="eastAsia" w:ascii="宋体" w:eastAsia="宋体" w:cs="宋体"/>
          <w:i w:val="0"/>
          <w:strike/>
          <w:color w:val="000000"/>
          <w:sz w:val="24"/>
          <w:szCs w:val="24"/>
          <w:highlight w:val="none"/>
          <w:u w:val="single"/>
          <w:shd w:val="clear" w:color="auto" w:fill="FFFFFF"/>
          <w:lang w:val="en-US" w:eastAsia="zh-CN" w:bidi="ar-SA"/>
        </w:rPr>
        <w:t>（关键组件）</w:t>
      </w:r>
      <w:r>
        <w:rPr>
          <w:rFonts w:hint="eastAsia" w:ascii="宋体" w:eastAsia="宋体" w:cs="宋体"/>
          <w:color w:val="000000"/>
          <w:sz w:val="24"/>
          <w:szCs w:val="24"/>
          <w:highlight w:val="none"/>
          <w:shd w:val="clear" w:color="auto" w:fill="FFFFFF"/>
          <w:lang w:val="en-US" w:eastAsia="zh-CN" w:bidi="ar-SA"/>
        </w:rPr>
        <w:t>在中国境内生产。</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（产品名称1）</w:t>
      </w:r>
      <w:r>
        <w:rPr>
          <w:rFonts w:hint="eastAsia" w:ascii="宋体" w:eastAsia="宋体" w:cs="宋体"/>
          <w:color w:val="000000"/>
          <w:sz w:val="24"/>
          <w:szCs w:val="24"/>
          <w:highlight w:val="none"/>
          <w:shd w:val="clear" w:color="auto" w:fill="FFFFFF"/>
          <w:lang w:val="en-US" w:eastAsia="zh-CN" w:bidi="ar-SA"/>
        </w:rPr>
        <w:t>的</w:t>
      </w:r>
      <w:r>
        <w:rPr>
          <w:rStyle w:val="429"/>
          <w:rFonts w:hint="eastAsia" w:ascii="宋体" w:eastAsia="宋体" w:cs="宋体"/>
          <w:i w:val="0"/>
          <w:strike/>
          <w:color w:val="000000"/>
          <w:sz w:val="24"/>
          <w:szCs w:val="24"/>
          <w:highlight w:val="none"/>
          <w:u w:val="single"/>
          <w:shd w:val="clear" w:color="auto" w:fill="FFFFFF"/>
          <w:lang w:val="en-US" w:eastAsia="zh-CN" w:bidi="ar-SA"/>
        </w:rPr>
        <w:t>（关键工序）</w:t>
      </w:r>
      <w:r>
        <w:rPr>
          <w:rFonts w:hint="eastAsia" w:ascii="宋体" w:eastAsia="宋体" w:cs="宋体"/>
          <w:color w:val="000000"/>
          <w:sz w:val="24"/>
          <w:szCs w:val="24"/>
          <w:highlight w:val="none"/>
          <w:shd w:val="clear" w:color="auto" w:fill="FFFFFF"/>
          <w:lang w:val="en-US" w:eastAsia="zh-CN" w:bidi="ar-SA"/>
        </w:rPr>
        <w:t>在中国境内完成。</w:t>
      </w:r>
    </w:p>
    <w:p w14:paraId="417DE190">
      <w:pPr>
        <w:keepNext w:val="0"/>
        <w:keepLines w:val="0"/>
        <w:pageBreakBefore w:val="0"/>
        <w:widowControl/>
        <w:spacing w:beforeAutospacing="0" w:afterAutospacing="0" w:line="480" w:lineRule="exact"/>
        <w:ind w:left="0"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2.</w:t>
      </w:r>
      <w:r>
        <w:rPr>
          <w:rStyle w:val="429"/>
          <w:rFonts w:hint="eastAsia" w:ascii="宋体" w:eastAsia="宋体" w:cs="宋体"/>
          <w:i w:val="0"/>
          <w:color w:val="000000"/>
          <w:sz w:val="24"/>
          <w:szCs w:val="24"/>
          <w:highlight w:val="none"/>
          <w:u w:val="single"/>
          <w:shd w:val="clear" w:color="auto" w:fill="FFFFFF"/>
          <w:lang w:val="en-US" w:eastAsia="zh-CN" w:bidi="ar-SA"/>
        </w:rPr>
        <w:t>（产品名称2）</w:t>
      </w:r>
      <w:r>
        <w:rPr>
          <w:rFonts w:hint="eastAsia" w:ascii="宋体" w:eastAsia="宋体" w:cs="宋体"/>
          <w:color w:val="000000"/>
          <w:sz w:val="24"/>
          <w:szCs w:val="24"/>
          <w:highlight w:val="none"/>
          <w:shd w:val="clear" w:color="auto" w:fill="FFFFFF"/>
          <w:lang w:val="en-US" w:eastAsia="zh-CN" w:bidi="ar-SA"/>
        </w:rPr>
        <w:t>，生产厂为</w:t>
      </w:r>
      <w:r>
        <w:rPr>
          <w:rStyle w:val="429"/>
          <w:rFonts w:hint="eastAsia" w:ascii="宋体" w:eastAsia="宋体" w:cs="宋体"/>
          <w:i w:val="0"/>
          <w:color w:val="000000"/>
          <w:sz w:val="24"/>
          <w:szCs w:val="24"/>
          <w:highlight w:val="none"/>
          <w:u w:val="single"/>
          <w:shd w:val="clear" w:color="auto" w:fill="FFFFFF"/>
          <w:lang w:val="en-US" w:eastAsia="zh-CN" w:bidi="ar-SA"/>
        </w:rPr>
        <w:t>（厂名）</w:t>
      </w:r>
      <w:r>
        <w:rPr>
          <w:rFonts w:hint="eastAsia" w:ascii="宋体" w:eastAsia="宋体" w:cs="宋体"/>
          <w:color w:val="000000"/>
          <w:sz w:val="24"/>
          <w:szCs w:val="24"/>
          <w:highlight w:val="none"/>
          <w:shd w:val="clear" w:color="auto" w:fill="FFFFFF"/>
          <w:lang w:val="en-US" w:eastAsia="zh-CN" w:bidi="ar-SA"/>
        </w:rPr>
        <w:t>，厂址为</w:t>
      </w:r>
      <w:r>
        <w:rPr>
          <w:rStyle w:val="429"/>
          <w:rFonts w:hint="eastAsia" w:ascii="宋体" w:eastAsia="宋体" w:cs="宋体"/>
          <w:i w:val="0"/>
          <w:color w:val="000000"/>
          <w:sz w:val="24"/>
          <w:szCs w:val="24"/>
          <w:highlight w:val="none"/>
          <w:u w:val="single"/>
          <w:shd w:val="clear" w:color="auto" w:fill="FFFFFF"/>
          <w:lang w:val="en-US" w:eastAsia="zh-CN" w:bidi="ar-SA"/>
        </w:rPr>
        <w:t>（生产厂址）</w:t>
      </w:r>
      <w:r>
        <w:rPr>
          <w:rFonts w:hint="eastAsia" w:ascii="宋体" w:eastAsia="宋体" w:cs="宋体"/>
          <w:color w:val="000000"/>
          <w:sz w:val="24"/>
          <w:szCs w:val="24"/>
          <w:highlight w:val="none"/>
          <w:shd w:val="clear" w:color="auto" w:fill="FFFFFF"/>
          <w:lang w:val="en-US" w:eastAsia="zh-CN" w:bidi="ar-SA"/>
        </w:rPr>
        <w:t>。</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（产品名称2）</w:t>
      </w:r>
      <w:r>
        <w:rPr>
          <w:rFonts w:hint="eastAsia" w:ascii="宋体" w:eastAsia="宋体" w:cs="宋体"/>
          <w:color w:val="000000"/>
          <w:sz w:val="24"/>
          <w:szCs w:val="24"/>
          <w:highlight w:val="none"/>
          <w:shd w:val="clear" w:color="auto" w:fill="FFFFFF"/>
          <w:lang w:val="en-US" w:eastAsia="zh-CN" w:bidi="ar-SA"/>
        </w:rPr>
        <w:t>的中国境内生产的组件成本占比≥</w:t>
      </w:r>
      <w:r>
        <w:rPr>
          <w:rStyle w:val="429"/>
          <w:rFonts w:hint="eastAsia" w:ascii="宋体" w:eastAsia="宋体" w:cs="宋体"/>
          <w:i w:val="0"/>
          <w:strike/>
          <w:color w:val="000000"/>
          <w:sz w:val="24"/>
          <w:szCs w:val="24"/>
          <w:highlight w:val="none"/>
          <w:u w:val="single"/>
          <w:shd w:val="clear" w:color="auto" w:fill="FFFFFF"/>
          <w:lang w:val="en-US" w:eastAsia="zh-CN" w:bidi="ar-SA"/>
        </w:rPr>
        <w:t>（规定比例）</w:t>
      </w:r>
      <w:r>
        <w:rPr>
          <w:rFonts w:hint="eastAsia" w:ascii="宋体" w:eastAsia="宋体" w:cs="宋体"/>
          <w:color w:val="000000"/>
          <w:sz w:val="24"/>
          <w:szCs w:val="24"/>
          <w:highlight w:val="none"/>
          <w:shd w:val="clear" w:color="auto" w:fill="FFFFFF"/>
          <w:lang w:val="en-US" w:eastAsia="zh-CN" w:bidi="ar-SA"/>
        </w:rPr>
        <w:t>。</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（产品名称2）</w:t>
      </w:r>
      <w:r>
        <w:rPr>
          <w:rFonts w:hint="eastAsia" w:ascii="宋体" w:eastAsia="宋体" w:cs="宋体"/>
          <w:color w:val="000000"/>
          <w:sz w:val="24"/>
          <w:szCs w:val="24"/>
          <w:highlight w:val="none"/>
          <w:shd w:val="clear" w:color="auto" w:fill="FFFFFF"/>
          <w:lang w:val="en-US" w:eastAsia="zh-CN" w:bidi="ar-SA"/>
        </w:rPr>
        <w:t>的</w:t>
      </w:r>
      <w:r>
        <w:rPr>
          <w:rStyle w:val="429"/>
          <w:rFonts w:hint="eastAsia" w:ascii="宋体" w:eastAsia="宋体" w:cs="宋体"/>
          <w:i w:val="0"/>
          <w:strike/>
          <w:color w:val="000000"/>
          <w:sz w:val="24"/>
          <w:szCs w:val="24"/>
          <w:highlight w:val="none"/>
          <w:u w:val="single"/>
          <w:shd w:val="clear" w:color="auto" w:fill="FFFFFF"/>
          <w:lang w:val="en-US" w:eastAsia="zh-CN" w:bidi="ar-SA"/>
        </w:rPr>
        <w:t>（关键组件）</w:t>
      </w:r>
      <w:r>
        <w:rPr>
          <w:rFonts w:hint="eastAsia" w:ascii="宋体" w:eastAsia="宋体" w:cs="宋体"/>
          <w:color w:val="000000"/>
          <w:sz w:val="24"/>
          <w:szCs w:val="24"/>
          <w:highlight w:val="none"/>
          <w:shd w:val="clear" w:color="auto" w:fill="FFFFFF"/>
          <w:lang w:val="en-US" w:eastAsia="zh-CN" w:bidi="ar-SA"/>
        </w:rPr>
        <w:t>在中国境内生产。</w:t>
      </w:r>
      <w:r>
        <w:rPr>
          <w:rStyle w:val="429"/>
          <w:rFonts w:hint="eastAsia" w:ascii="宋体" w:eastAsia="宋体" w:cs="宋体"/>
          <w:i w:val="0"/>
          <w:strike/>
          <w:color w:val="000000"/>
          <w:sz w:val="24"/>
          <w:szCs w:val="24"/>
          <w:highlight w:val="none"/>
          <w:u w:val="single"/>
          <w:shd w:val="clear" w:color="auto" w:fill="FFFFFF"/>
          <w:lang w:val="en-US" w:eastAsia="zh-CN" w:bidi="ar-SA"/>
        </w:rPr>
        <w:t>（产品名称1）</w:t>
      </w:r>
      <w:r>
        <w:rPr>
          <w:rFonts w:hint="eastAsia" w:ascii="宋体" w:eastAsia="宋体" w:cs="宋体"/>
          <w:color w:val="000000"/>
          <w:sz w:val="24"/>
          <w:szCs w:val="24"/>
          <w:highlight w:val="none"/>
          <w:shd w:val="clear" w:color="auto" w:fill="FFFFFF"/>
          <w:lang w:val="en-US" w:eastAsia="zh-CN" w:bidi="ar-SA"/>
        </w:rPr>
        <w:t>的</w:t>
      </w:r>
      <w:r>
        <w:rPr>
          <w:rStyle w:val="429"/>
          <w:rFonts w:hint="eastAsia" w:ascii="宋体" w:eastAsia="宋体" w:cs="宋体"/>
          <w:i w:val="0"/>
          <w:strike/>
          <w:color w:val="000000"/>
          <w:sz w:val="24"/>
          <w:szCs w:val="24"/>
          <w:highlight w:val="none"/>
          <w:u w:val="single"/>
          <w:shd w:val="clear" w:color="auto" w:fill="FFFFFF"/>
          <w:lang w:val="en-US" w:eastAsia="zh-CN" w:bidi="ar-SA"/>
        </w:rPr>
        <w:t>（关键工序）</w:t>
      </w:r>
      <w:r>
        <w:rPr>
          <w:rFonts w:hint="eastAsia" w:ascii="宋体" w:eastAsia="宋体" w:cs="宋体"/>
          <w:color w:val="000000"/>
          <w:sz w:val="24"/>
          <w:szCs w:val="24"/>
          <w:highlight w:val="none"/>
          <w:shd w:val="clear" w:color="auto" w:fill="FFFFFF"/>
          <w:lang w:val="en-US" w:eastAsia="zh-CN" w:bidi="ar-SA"/>
        </w:rPr>
        <w:t>在中国境内完成。</w:t>
      </w:r>
    </w:p>
    <w:p w14:paraId="57B4D44E">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w:t>
      </w:r>
    </w:p>
    <w:p w14:paraId="6DF3EFC6">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本公司（单位）对上述声明内容的真实性负责。如有虚假，愿承担相应法律责任。</w:t>
      </w:r>
    </w:p>
    <w:p w14:paraId="4CC4E1AB">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p>
    <w:p w14:paraId="0C384FE6">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公司（单位）名称（盖章）：　        </w:t>
      </w:r>
    </w:p>
    <w:p w14:paraId="4EFE9E64">
      <w:pPr>
        <w:keepNext w:val="0"/>
        <w:keepLines w:val="0"/>
        <w:pageBreakBefore w:val="0"/>
        <w:widowControl/>
        <w:spacing w:beforeAutospacing="0" w:afterAutospacing="0" w:line="480" w:lineRule="exact"/>
        <w:ind w:right="0" w:firstLine="480"/>
        <w:jc w:val="center"/>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                                日期：　   年　  月　  日         </w:t>
      </w:r>
    </w:p>
    <w:p w14:paraId="669F8FB8">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1.产品如有型号，请在“产品名称”栏一并填写。</w:t>
      </w:r>
    </w:p>
    <w:p w14:paraId="7270E604">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2.生产厂名与厂址应与生产厂营业执照载明的相关信息保持一致。</w:t>
      </w:r>
    </w:p>
    <w:p w14:paraId="5D408BA8">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3.该产品的中国境内生产的组件成本占比相关要求实施前，“规定比例”栏可不填，下同。</w:t>
      </w:r>
    </w:p>
    <w:p w14:paraId="13C9382C">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4.该产品的关键组件要求实施前，“关键组件”栏可不填，下同。</w:t>
      </w:r>
    </w:p>
    <w:p w14:paraId="455B69E0">
      <w:pPr>
        <w:keepNext w:val="0"/>
        <w:keepLines w:val="0"/>
        <w:pageBreakBefore w:val="0"/>
        <w:widowControl/>
        <w:spacing w:beforeAutospacing="0" w:afterAutospacing="0" w:line="480" w:lineRule="exact"/>
        <w:ind w:right="0" w:firstLine="480"/>
        <w:jc w:val="left"/>
        <w:rPr>
          <w:rFonts w:hint="eastAsia" w:ascii="宋体" w:eastAsia="宋体" w:cs="宋体"/>
          <w:color w:val="000000"/>
          <w:sz w:val="24"/>
          <w:szCs w:val="24"/>
          <w:highlight w:val="none"/>
          <w:shd w:val="clear" w:color="auto" w:fill="FFFFFF"/>
          <w:lang w:val="en-US" w:eastAsia="zh-CN" w:bidi="ar-SA"/>
        </w:rPr>
      </w:pPr>
      <w:r>
        <w:rPr>
          <w:rFonts w:hint="eastAsia" w:ascii="宋体" w:eastAsia="宋体" w:cs="宋体"/>
          <w:color w:val="000000"/>
          <w:sz w:val="24"/>
          <w:szCs w:val="24"/>
          <w:highlight w:val="none"/>
          <w:shd w:val="clear" w:color="auto" w:fill="FFFFFF"/>
          <w:lang w:val="en-US" w:eastAsia="zh-CN" w:bidi="ar-SA"/>
        </w:rPr>
        <w:t>5.该产品的关键工序要求实施前，“关键工序”栏可不填，下同。</w:t>
      </w:r>
    </w:p>
    <w:p w14:paraId="4AE956F0">
      <w:pPr>
        <w:pStyle w:val="402"/>
        <w:spacing w:line="440" w:lineRule="exact"/>
        <w:ind w:firstLine="480"/>
        <w:outlineLvl w:val="1"/>
        <w:rPr>
          <w:rFonts w:hint="eastAsia" w:ascii="宋体" w:eastAsia="宋体" w:cs="宋体"/>
          <w:b w:val="0"/>
          <w:color w:val="000000"/>
          <w:sz w:val="24"/>
          <w:szCs w:val="24"/>
          <w:highlight w:val="none"/>
          <w:shd w:val="clear" w:color="auto" w:fill="FFFFFF"/>
          <w:lang w:val="en-US" w:eastAsia="zh-CN" w:bidi="ar-SA"/>
        </w:rPr>
        <w:sectPr>
          <w:pgSz w:w="11906" w:h="16838"/>
          <w:pgMar w:top="1440" w:right="1800" w:bottom="1440" w:left="1800" w:header="851" w:footer="992" w:gutter="0"/>
          <w:cols w:space="1701" w:num="1"/>
          <w:docGrid w:linePitch="360" w:charSpace="0"/>
        </w:sectPr>
      </w:pPr>
      <w:r>
        <w:rPr>
          <w:rFonts w:hint="eastAsia" w:ascii="宋体" w:eastAsia="宋体" w:cs="宋体"/>
          <w:b w:val="0"/>
          <w:color w:val="000000"/>
          <w:sz w:val="24"/>
          <w:szCs w:val="24"/>
          <w:highlight w:val="none"/>
          <w:shd w:val="clear" w:color="auto" w:fill="FFFFFF"/>
          <w:lang w:val="en-US" w:eastAsia="zh-CN" w:bidi="ar-SA"/>
        </w:rPr>
        <w:t>6.用线划除的地方无需填写。</w:t>
      </w:r>
    </w:p>
    <w:p w14:paraId="49C72DD6">
      <w:pPr>
        <w:pStyle w:val="2"/>
        <w:bidi w:val="0"/>
        <w:rPr>
          <w:rFonts w:hint="eastAsia"/>
          <w:highlight w:val="none"/>
        </w:rPr>
      </w:pPr>
      <w:bookmarkStart w:id="123" w:name="_Toc5588"/>
      <w:bookmarkStart w:id="124" w:name="_Toc5358"/>
      <w:r>
        <w:rPr>
          <w:rFonts w:hint="eastAsia"/>
          <w:highlight w:val="none"/>
        </w:rPr>
        <w:t>质疑函范本</w:t>
      </w:r>
      <w:bookmarkEnd w:id="123"/>
      <w:bookmarkEnd w:id="124"/>
    </w:p>
    <w:p w14:paraId="08E874ED">
      <w:pPr>
        <w:bidi w:val="0"/>
        <w:rPr>
          <w:rFonts w:hint="eastAsia"/>
          <w:highlight w:val="none"/>
        </w:rPr>
      </w:pPr>
      <w:bookmarkStart w:id="125" w:name="_Toc9522"/>
      <w:bookmarkStart w:id="126" w:name="_Toc4190"/>
      <w:r>
        <w:rPr>
          <w:rFonts w:hint="eastAsia"/>
          <w:highlight w:val="none"/>
        </w:rPr>
        <w:t>一、质疑供应商基本信息</w:t>
      </w:r>
      <w:bookmarkEnd w:id="125"/>
      <w:bookmarkEnd w:id="126"/>
    </w:p>
    <w:p w14:paraId="07127C93">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质疑供应商：</w:t>
      </w:r>
      <w:r>
        <w:rPr>
          <w:rFonts w:hint="eastAsia" w:ascii="宋体" w:hAnsi="宋体" w:eastAsia="宋体" w:cs="宋体"/>
          <w:color w:val="000000" w:themeColor="text1"/>
          <w:sz w:val="24"/>
          <w:highlight w:val="none"/>
          <w:u w:val="single"/>
          <w14:textFill>
            <w14:solidFill>
              <w14:schemeClr w14:val="tx1"/>
            </w14:solidFill>
          </w14:textFill>
        </w:rPr>
        <w:t>                      </w:t>
      </w:r>
    </w:p>
    <w:p w14:paraId="2C872DFB">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w:t>
      </w:r>
      <w:r>
        <w:rPr>
          <w:rFonts w:hint="eastAsia" w:ascii="宋体" w:hAnsi="宋体" w:eastAsia="宋体" w:cs="宋体"/>
          <w:color w:val="000000" w:themeColor="text1"/>
          <w:sz w:val="24"/>
          <w:highlight w:val="none"/>
          <w:u w:val="single"/>
          <w14:textFill>
            <w14:solidFill>
              <w14:schemeClr w14:val="tx1"/>
            </w14:solidFill>
          </w14:textFill>
        </w:rPr>
        <w:t>                         </w:t>
      </w:r>
    </w:p>
    <w:p w14:paraId="3E813029">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邮编：</w:t>
      </w:r>
      <w:r>
        <w:rPr>
          <w:rFonts w:hint="eastAsia" w:ascii="宋体" w:hAnsi="宋体" w:eastAsia="宋体" w:cs="宋体"/>
          <w:color w:val="000000" w:themeColor="text1"/>
          <w:sz w:val="24"/>
          <w:highlight w:val="none"/>
          <w:u w:val="single"/>
          <w14:textFill>
            <w14:solidFill>
              <w14:schemeClr w14:val="tx1"/>
            </w14:solidFill>
          </w14:textFill>
        </w:rPr>
        <w:t>                         </w:t>
      </w:r>
    </w:p>
    <w:p w14:paraId="32884096">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联系人：</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14420EFB">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u w:val="single"/>
          <w14:textFill>
            <w14:solidFill>
              <w14:schemeClr w14:val="tx1"/>
            </w14:solidFill>
          </w14:textFill>
        </w:rPr>
        <w:t>                       </w:t>
      </w:r>
    </w:p>
    <w:p w14:paraId="215D9D87">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授权代表：</w:t>
      </w:r>
      <w:r>
        <w:rPr>
          <w:rFonts w:hint="eastAsia" w:ascii="宋体" w:hAnsi="宋体" w:eastAsia="宋体" w:cs="宋体"/>
          <w:color w:val="000000" w:themeColor="text1"/>
          <w:sz w:val="24"/>
          <w:highlight w:val="none"/>
          <w:u w:val="single"/>
          <w14:textFill>
            <w14:solidFill>
              <w14:schemeClr w14:val="tx1"/>
            </w14:solidFill>
          </w14:textFill>
        </w:rPr>
        <w:t>                       </w:t>
      </w:r>
    </w:p>
    <w:p w14:paraId="5498F662">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联系电话：</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53780A62">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地址： </w:t>
      </w:r>
      <w:r>
        <w:rPr>
          <w:rFonts w:hint="eastAsia" w:ascii="宋体" w:hAnsi="宋体" w:eastAsia="宋体" w:cs="宋体"/>
          <w:color w:val="000000" w:themeColor="text1"/>
          <w:sz w:val="24"/>
          <w:highlight w:val="none"/>
          <w:u w:val="single"/>
          <w14:textFill>
            <w14:solidFill>
              <w14:schemeClr w14:val="tx1"/>
            </w14:solidFill>
          </w14:textFill>
        </w:rPr>
        <w:t>                        </w:t>
      </w:r>
    </w:p>
    <w:p w14:paraId="7E1CB94F">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邮编：</w:t>
      </w:r>
      <w:r>
        <w:rPr>
          <w:rFonts w:hint="eastAsia" w:ascii="宋体" w:hAnsi="宋体" w:eastAsia="宋体" w:cs="宋体"/>
          <w:color w:val="000000" w:themeColor="text1"/>
          <w:sz w:val="24"/>
          <w:highlight w:val="none"/>
          <w:u w:val="single"/>
          <w14:textFill>
            <w14:solidFill>
              <w14:schemeClr w14:val="tx1"/>
            </w14:solidFill>
          </w14:textFill>
        </w:rPr>
        <w:t>                         </w:t>
      </w:r>
    </w:p>
    <w:p w14:paraId="08D4A6BE">
      <w:pPr>
        <w:bidi w:val="0"/>
        <w:rPr>
          <w:rFonts w:hint="eastAsia"/>
          <w:highlight w:val="none"/>
        </w:rPr>
      </w:pPr>
      <w:bookmarkStart w:id="127" w:name="_Toc2705"/>
      <w:bookmarkStart w:id="128" w:name="_Toc17229"/>
      <w:r>
        <w:rPr>
          <w:rFonts w:hint="eastAsia"/>
          <w:highlight w:val="none"/>
        </w:rPr>
        <w:t>二、质疑项目基本情况</w:t>
      </w:r>
      <w:bookmarkEnd w:id="127"/>
      <w:bookmarkEnd w:id="128"/>
    </w:p>
    <w:p w14:paraId="76BC4214">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质疑项目的名称：</w:t>
      </w:r>
      <w:r>
        <w:rPr>
          <w:rFonts w:hint="eastAsia" w:ascii="宋体" w:hAnsi="宋体" w:eastAsia="宋体" w:cs="宋体"/>
          <w:color w:val="000000" w:themeColor="text1"/>
          <w:sz w:val="24"/>
          <w:highlight w:val="none"/>
          <w:u w:val="single"/>
          <w14:textFill>
            <w14:solidFill>
              <w14:schemeClr w14:val="tx1"/>
            </w14:solidFill>
          </w14:textFill>
        </w:rPr>
        <w:t>                    </w:t>
      </w:r>
    </w:p>
    <w:p w14:paraId="300B69B8">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质疑项目的编号：</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p>
    <w:p w14:paraId="7D79959E">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包号：</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w:t>
      </w:r>
    </w:p>
    <w:p w14:paraId="29BED4BA">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采购人名称：</w:t>
      </w:r>
      <w:r>
        <w:rPr>
          <w:rFonts w:hint="eastAsia" w:ascii="宋体" w:hAnsi="宋体" w:eastAsia="宋体" w:cs="宋体"/>
          <w:color w:val="000000" w:themeColor="text1"/>
          <w:sz w:val="24"/>
          <w:highlight w:val="none"/>
          <w:u w:val="single"/>
          <w14:textFill>
            <w14:solidFill>
              <w14:schemeClr w14:val="tx1"/>
            </w14:solidFill>
          </w14:textFill>
        </w:rPr>
        <w:t>                      </w:t>
      </w:r>
    </w:p>
    <w:p w14:paraId="127DC772">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采购文件获取日期：</w:t>
      </w:r>
      <w:r>
        <w:rPr>
          <w:rFonts w:hint="eastAsia" w:ascii="宋体" w:hAnsi="宋体" w:eastAsia="宋体" w:cs="宋体"/>
          <w:color w:val="000000" w:themeColor="text1"/>
          <w:sz w:val="24"/>
          <w:highlight w:val="none"/>
          <w:u w:val="single"/>
          <w14:textFill>
            <w14:solidFill>
              <w14:schemeClr w14:val="tx1"/>
            </w14:solidFill>
          </w14:textFill>
        </w:rPr>
        <w:t>                   </w:t>
      </w:r>
    </w:p>
    <w:p w14:paraId="56422583">
      <w:pPr>
        <w:bidi w:val="0"/>
        <w:rPr>
          <w:rFonts w:hint="eastAsia"/>
          <w:highlight w:val="none"/>
        </w:rPr>
      </w:pPr>
      <w:bookmarkStart w:id="129" w:name="_Toc16715"/>
      <w:bookmarkStart w:id="130" w:name="_Toc9698"/>
      <w:r>
        <w:rPr>
          <w:rFonts w:hint="eastAsia"/>
          <w:highlight w:val="none"/>
        </w:rPr>
        <w:t>三、质疑事项具体内容</w:t>
      </w:r>
      <w:bookmarkEnd w:id="129"/>
      <w:bookmarkEnd w:id="130"/>
    </w:p>
    <w:p w14:paraId="5CE0C539">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质疑事项1：</w:t>
      </w:r>
      <w:r>
        <w:rPr>
          <w:rFonts w:hint="eastAsia" w:ascii="宋体" w:hAnsi="宋体" w:eastAsia="宋体" w:cs="宋体"/>
          <w:color w:val="000000" w:themeColor="text1"/>
          <w:sz w:val="24"/>
          <w:highlight w:val="none"/>
          <w:u w:val="single"/>
          <w14:textFill>
            <w14:solidFill>
              <w14:schemeClr w14:val="tx1"/>
            </w14:solidFill>
          </w14:textFill>
        </w:rPr>
        <w:t>                       </w:t>
      </w:r>
    </w:p>
    <w:p w14:paraId="310B40CE">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事实依据：</w:t>
      </w:r>
      <w:r>
        <w:rPr>
          <w:rFonts w:hint="eastAsia" w:ascii="宋体" w:hAnsi="宋体" w:eastAsia="宋体" w:cs="宋体"/>
          <w:color w:val="000000" w:themeColor="text1"/>
          <w:sz w:val="24"/>
          <w:highlight w:val="none"/>
          <w:u w:val="single"/>
          <w14:textFill>
            <w14:solidFill>
              <w14:schemeClr w14:val="tx1"/>
            </w14:solidFill>
          </w14:textFill>
        </w:rPr>
        <w:t>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w:t>
      </w:r>
    </w:p>
    <w:p w14:paraId="534819BB">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法律依据：</w:t>
      </w:r>
      <w:r>
        <w:rPr>
          <w:rFonts w:hint="eastAsia" w:ascii="宋体" w:hAnsi="宋体" w:eastAsia="宋体" w:cs="宋体"/>
          <w:color w:val="000000" w:themeColor="text1"/>
          <w:sz w:val="24"/>
          <w:highlight w:val="none"/>
          <w:u w:val="single"/>
          <w14:textFill>
            <w14:solidFill>
              <w14:schemeClr w14:val="tx1"/>
            </w14:solidFill>
          </w14:textFill>
        </w:rPr>
        <w:t>                        </w:t>
      </w:r>
    </w:p>
    <w:p w14:paraId="2CC6D37A">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质疑事项2</w:t>
      </w:r>
    </w:p>
    <w:p w14:paraId="3984C7DD">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16DAB6E2">
      <w:pPr>
        <w:bidi w:val="0"/>
        <w:rPr>
          <w:rFonts w:hint="eastAsia"/>
          <w:highlight w:val="none"/>
        </w:rPr>
      </w:pPr>
      <w:bookmarkStart w:id="131" w:name="_Toc2000"/>
      <w:bookmarkStart w:id="132" w:name="_Toc18340"/>
      <w:r>
        <w:rPr>
          <w:rFonts w:hint="eastAsia"/>
          <w:highlight w:val="none"/>
        </w:rPr>
        <w:t>四、与质疑事项相关的质疑请求</w:t>
      </w:r>
      <w:bookmarkEnd w:id="131"/>
      <w:bookmarkEnd w:id="132"/>
    </w:p>
    <w:p w14:paraId="1E4B5070">
      <w:pPr>
        <w:pBdr>
          <w:top w:val="none" w:color="000000" w:sz="0" w:space="0"/>
          <w:left w:val="none" w:color="000000" w:sz="0" w:space="0"/>
          <w:bottom w:val="none" w:color="000000" w:sz="0" w:space="0"/>
          <w:right w:val="none" w:color="000000" w:sz="0" w:space="0"/>
        </w:pBdr>
        <w:shd w:val="clear" w:color="auto"/>
        <w:spacing w:line="85"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请求：</w:t>
      </w:r>
      <w:r>
        <w:rPr>
          <w:rFonts w:hint="eastAsia" w:ascii="宋体" w:hAnsi="宋体" w:eastAsia="宋体" w:cs="宋体"/>
          <w:color w:val="000000" w:themeColor="text1"/>
          <w:sz w:val="24"/>
          <w:highlight w:val="none"/>
          <w:u w:val="single"/>
          <w14:textFill>
            <w14:solidFill>
              <w14:schemeClr w14:val="tx1"/>
            </w14:solidFill>
          </w14:textFill>
        </w:rPr>
        <w:t>                          </w:t>
      </w:r>
    </w:p>
    <w:p w14:paraId="361C1EF3">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签字(签章)：                   </w:t>
      </w:r>
    </w:p>
    <w:p w14:paraId="40D60945">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公章：                      </w:t>
      </w:r>
    </w:p>
    <w:p w14:paraId="1501BF6A">
      <w:pPr>
        <w:pBdr>
          <w:top w:val="none" w:color="000000" w:sz="0" w:space="0"/>
          <w:left w:val="none" w:color="000000" w:sz="0" w:space="0"/>
          <w:bottom w:val="none" w:color="000000" w:sz="0" w:space="0"/>
          <w:right w:val="none" w:color="000000" w:sz="0" w:space="0"/>
        </w:pBd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日期：</w:t>
      </w:r>
    </w:p>
    <w:p w14:paraId="743B4EB6">
      <w:pPr>
        <w:pBdr>
          <w:top w:val="none" w:color="000000" w:sz="0" w:space="0"/>
          <w:left w:val="none" w:color="000000" w:sz="0" w:space="0"/>
          <w:bottom w:val="none" w:color="000000" w:sz="0" w:space="0"/>
          <w:right w:val="none" w:color="000000" w:sz="0" w:space="0"/>
        </w:pBdr>
        <w:shd w:val="clear" w:color="auto"/>
        <w:spacing w:line="40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质疑函制作说明：</w:t>
      </w:r>
    </w:p>
    <w:p w14:paraId="5F4B4FB0">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1.供应商提出质疑时，应提交质疑函和必要的证明材料。</w:t>
      </w:r>
    </w:p>
    <w:p w14:paraId="35B7B863">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5E46DF">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3.质疑供应商若对项目的某一分包进行质疑，质疑函中应列明具体分包号。</w:t>
      </w:r>
    </w:p>
    <w:p w14:paraId="347BD264">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4.质疑函的质疑事项应具体、明确，并有必要的事实依据和法律依据。</w:t>
      </w:r>
    </w:p>
    <w:p w14:paraId="1E8E9EEC">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5.质疑函的质疑请求应与质疑事项相关。</w:t>
      </w:r>
    </w:p>
    <w:p w14:paraId="33BF5BDE">
      <w:pPr>
        <w:pBdr>
          <w:top w:val="none" w:color="000000" w:sz="0" w:space="0"/>
          <w:left w:val="none" w:color="000000" w:sz="0" w:space="0"/>
          <w:bottom w:val="none" w:color="000000" w:sz="0" w:space="0"/>
          <w:right w:val="none" w:color="000000" w:sz="0" w:space="0"/>
        </w:pBdr>
        <w:shd w:val="clear" w:color="auto"/>
        <w:spacing w:line="400" w:lineRule="atLeas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sectPr>
      <w:headerReference r:id="rId4" w:type="default"/>
      <w:footerReference r:id="rId5" w:type="default"/>
      <w:footerReference r:id="rId6" w:type="even"/>
      <w:pgSz w:w="11906" w:h="16838"/>
      <w:pgMar w:top="1418" w:right="235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6F3187">
    <w:pPr>
      <w:pStyle w:val="22"/>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558D44">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9558D44">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E7F12">
    <w:pPr>
      <w:pStyle w:val="296"/>
      <w:jc w:val="center"/>
      <w:rPr>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0ACB9846">
                          <w:pPr>
                            <w:pStyle w:val="296"/>
                            <w:rPr>
                              <w:rStyle w:val="327"/>
                              <w:rFonts w:ascii="宋体" w:hAnsi="宋体"/>
                            </w:rPr>
                          </w:pPr>
                          <w:r>
                            <w:rPr>
                              <w:rFonts w:ascii="宋体" w:hAnsi="宋体"/>
                            </w:rPr>
                            <w:fldChar w:fldCharType="begin"/>
                          </w:r>
                          <w:r>
                            <w:rPr>
                              <w:rStyle w:val="327"/>
                              <w:rFonts w:ascii="宋体" w:hAnsi="宋体"/>
                            </w:rPr>
                            <w:instrText xml:space="preserve">PAGE  </w:instrText>
                          </w:r>
                          <w:r>
                            <w:rPr>
                              <w:rFonts w:ascii="宋体" w:hAnsi="宋体"/>
                            </w:rPr>
                            <w:fldChar w:fldCharType="separate"/>
                          </w:r>
                          <w:r>
                            <w:rPr>
                              <w:rStyle w:val="327"/>
                              <w:rFonts w:ascii="宋体" w:hAnsi="宋体"/>
                            </w:rPr>
                            <w:t>45</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OQBDXlCAgAAfQQAAA4AAAAAAAAAAQAgAAAAHwEAAGRy&#10;cy9lMm9Eb2MueG1sUEsFBgAAAAAGAAYAWQEAANMFAAAAAA==&#10;">
              <v:fill on="f" focussize="0,0"/>
              <v:stroke on="f" weight="0.5pt"/>
              <v:imagedata o:title=""/>
              <o:lock v:ext="edit" aspectratio="f"/>
              <v:textbox inset="0mm,0mm,0mm,0mm" style="mso-fit-shape-to-text:t;">
                <w:txbxContent>
                  <w:p w14:paraId="0ACB9846">
                    <w:pPr>
                      <w:pStyle w:val="296"/>
                      <w:rPr>
                        <w:rStyle w:val="327"/>
                        <w:rFonts w:ascii="宋体" w:hAnsi="宋体"/>
                      </w:rPr>
                    </w:pPr>
                    <w:r>
                      <w:rPr>
                        <w:rFonts w:ascii="宋体" w:hAnsi="宋体"/>
                      </w:rPr>
                      <w:fldChar w:fldCharType="begin"/>
                    </w:r>
                    <w:r>
                      <w:rPr>
                        <w:rStyle w:val="327"/>
                        <w:rFonts w:ascii="宋体" w:hAnsi="宋体"/>
                      </w:rPr>
                      <w:instrText xml:space="preserve">PAGE  </w:instrText>
                    </w:r>
                    <w:r>
                      <w:rPr>
                        <w:rFonts w:ascii="宋体" w:hAnsi="宋体"/>
                      </w:rPr>
                      <w:fldChar w:fldCharType="separate"/>
                    </w:r>
                    <w:r>
                      <w:rPr>
                        <w:rStyle w:val="327"/>
                        <w:rFonts w:ascii="宋体" w:hAnsi="宋体"/>
                      </w:rPr>
                      <w:t>45</w:t>
                    </w:r>
                    <w:r>
                      <w:rPr>
                        <w:rFonts w:ascii="宋体" w:hAnsi="宋体"/>
                      </w:rPr>
                      <w:fldChar w:fldCharType="end"/>
                    </w:r>
                  </w:p>
                </w:txbxContent>
              </v:textbox>
            </v:shape>
          </w:pict>
        </mc:Fallback>
      </mc:AlternateConten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03E3E">
    <w:pPr>
      <w:pStyle w:val="296"/>
      <w:framePr w:wrap="around" w:vAnchor="text" w:hAnchor="margin" w:xAlign="center" w:y="1"/>
      <w:rPr>
        <w:rStyle w:val="327"/>
      </w:rPr>
    </w:pPr>
    <w:r>
      <w:fldChar w:fldCharType="begin"/>
    </w:r>
    <w:r>
      <w:rPr>
        <w:rStyle w:val="327"/>
      </w:rPr>
      <w:instrText xml:space="preserve">PAGE  </w:instrText>
    </w:r>
    <w:r>
      <w:fldChar w:fldCharType="separate"/>
    </w:r>
    <w:r>
      <w:rPr>
        <w:rStyle w:val="327"/>
      </w:rPr>
      <w:t>1</w:t>
    </w:r>
    <w:r>
      <w:fldChar w:fldCharType="end"/>
    </w:r>
  </w:p>
  <w:p w14:paraId="22454D73">
    <w:pPr>
      <w:pStyle w:val="29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BAF2D">
    <w:pPr>
      <w:pStyle w:val="30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72ADD"/>
    <w:multiLevelType w:val="singleLevel"/>
    <w:tmpl w:val="8DD72ADD"/>
    <w:lvl w:ilvl="0" w:tentative="0">
      <w:start w:val="4"/>
      <w:numFmt w:val="chineseCounting"/>
      <w:suff w:val="nothing"/>
      <w:lvlText w:val="（%1）"/>
      <w:lvlJc w:val="left"/>
      <w:rPr>
        <w:rFonts w:hint="eastAsia"/>
      </w:rPr>
    </w:lvl>
  </w:abstractNum>
  <w:abstractNum w:abstractNumId="1">
    <w:nsid w:val="A1721E0E"/>
    <w:multiLevelType w:val="singleLevel"/>
    <w:tmpl w:val="A1721E0E"/>
    <w:lvl w:ilvl="0" w:tentative="0">
      <w:start w:val="1"/>
      <w:numFmt w:val="decimal"/>
      <w:suff w:val="space"/>
      <w:lvlText w:val="%1."/>
      <w:lvlJc w:val="left"/>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BF205925"/>
    <w:multiLevelType w:val="multilevel"/>
    <w:tmpl w:val="BF205925"/>
    <w:lvl w:ilvl="0" w:tentative="0">
      <w:start w:val="1"/>
      <w:numFmt w:val="upperLetter"/>
      <w:pStyle w:val="383"/>
      <w:suff w:val="space"/>
      <w:lvlText w:val="附录%1."/>
      <w:lvlJc w:val="left"/>
      <w:pPr>
        <w:tabs>
          <w:tab w:val="left" w:pos="907"/>
        </w:tabs>
        <w:ind w:left="907" w:hanging="907"/>
      </w:pPr>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62"/>
      <w:suff w:val="nothing"/>
      <w:lvlText w:val=""/>
      <w:lvlJc w:val="left"/>
      <w:pPr>
        <w:ind w:left="0" w:firstLine="0"/>
      </w:pPr>
      <w:rPr>
        <w:rFonts w:hint="eastAsia"/>
      </w:rPr>
    </w:lvl>
    <w:lvl w:ilvl="6" w:tentative="0">
      <w:start w:val="1"/>
      <w:numFmt w:val="decimal"/>
      <w:pStyle w:val="263"/>
      <w:suff w:val="nothing"/>
      <w:lvlText w:val=""/>
      <w:lvlJc w:val="left"/>
      <w:pPr>
        <w:ind w:left="0" w:firstLine="0"/>
      </w:pPr>
      <w:rPr>
        <w:rFonts w:hint="eastAsia"/>
      </w:rPr>
    </w:lvl>
    <w:lvl w:ilvl="7" w:tentative="0">
      <w:start w:val="1"/>
      <w:numFmt w:val="decimal"/>
      <w:pStyle w:val="264"/>
      <w:suff w:val="nothing"/>
      <w:lvlText w:val=""/>
      <w:lvlJc w:val="left"/>
      <w:pPr>
        <w:ind w:left="0" w:firstLine="0"/>
      </w:pPr>
      <w:rPr>
        <w:rFonts w:hint="eastAsia"/>
      </w:rPr>
    </w:lvl>
    <w:lvl w:ilvl="8" w:tentative="0">
      <w:start w:val="1"/>
      <w:numFmt w:val="decimal"/>
      <w:pStyle w:val="265"/>
      <w:suff w:val="nothing"/>
      <w:lvlText w:val=""/>
      <w:lvlJc w:val="left"/>
      <w:pPr>
        <w:ind w:left="0" w:firstLine="0"/>
      </w:pPr>
      <w:rPr>
        <w:rFonts w:hint="eastAsia"/>
      </w:rPr>
    </w:lvl>
  </w:abstractNum>
  <w:abstractNum w:abstractNumId="5">
    <w:nsid w:val="FEA7D00C"/>
    <w:multiLevelType w:val="singleLevel"/>
    <w:tmpl w:val="FEA7D00C"/>
    <w:lvl w:ilvl="0" w:tentative="0">
      <w:start w:val="2"/>
      <w:numFmt w:val="chineseCounting"/>
      <w:suff w:val="nothing"/>
      <w:lvlText w:val="（%1）"/>
      <w:lvlJc w:val="left"/>
      <w:rPr>
        <w:rFonts w:hint="eastAsia"/>
      </w:rPr>
    </w:lvl>
  </w:abstractNum>
  <w:abstractNum w:abstractNumId="6">
    <w:nsid w:val="0053208E"/>
    <w:multiLevelType w:val="multilevel"/>
    <w:tmpl w:val="0053208E"/>
    <w:lvl w:ilvl="0" w:tentative="0">
      <w:start w:val="1"/>
      <w:numFmt w:val="decimal"/>
      <w:pStyle w:val="28"/>
      <w:suff w:val="space"/>
      <w:lvlText w:val="%1."/>
      <w:lvlJc w:val="left"/>
      <w:pPr>
        <w:tabs>
          <w:tab w:val="left" w:pos="2040"/>
        </w:tabs>
        <w:ind w:left="2040" w:hanging="360"/>
      </w:p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pStyle w:val="375"/>
      <w:suff w:val="space"/>
      <w:lvlText w:val="%1."/>
      <w:lvlJc w:val="left"/>
      <w:pPr>
        <w:tabs>
          <w:tab w:val="left" w:pos="709"/>
        </w:tabs>
        <w:ind w:left="709" w:hanging="709"/>
      </w:pPr>
      <w:rPr>
        <w:rFonts w:hint="eastAsia"/>
      </w:rPr>
    </w:lvl>
    <w:lvl w:ilvl="1" w:tentative="0">
      <w:start w:val="1"/>
      <w:numFmt w:val="decimal"/>
      <w:suff w:val="space"/>
      <w:lvlText w:val="%1.%2"/>
      <w:lvlJc w:val="left"/>
      <w:pPr>
        <w:tabs>
          <w:tab w:val="left" w:pos="709"/>
        </w:tabs>
        <w:ind w:left="709" w:hanging="709"/>
      </w:pPr>
      <w:rPr>
        <w:rFonts w:hint="eastAsia"/>
      </w:rPr>
    </w:lvl>
    <w:lvl w:ilvl="2" w:tentative="0">
      <w:start w:val="1"/>
      <w:numFmt w:val="decimal"/>
      <w:suff w:val="space"/>
      <w:lvlText w:val="%1.%2.%3."/>
      <w:lvlJc w:val="left"/>
      <w:pPr>
        <w:tabs>
          <w:tab w:val="left" w:pos="425"/>
        </w:tabs>
        <w:ind w:left="425" w:hanging="425"/>
      </w:pPr>
      <w:rPr>
        <w:rFonts w:hint="eastAsia"/>
      </w:rPr>
    </w:lvl>
    <w:lvl w:ilvl="3" w:tentative="0">
      <w:start w:val="1"/>
      <w:numFmt w:val="decimal"/>
      <w:suff w:val="space"/>
      <w:lvlText w:val="%1.%2.%3.%4."/>
      <w:lvlJc w:val="left"/>
      <w:pPr>
        <w:tabs>
          <w:tab w:val="left" w:pos="851"/>
        </w:tabs>
        <w:ind w:left="851" w:hanging="851"/>
      </w:pPr>
      <w:rPr>
        <w:rFonts w:hint="eastAsia"/>
      </w:rPr>
    </w:lvl>
    <w:lvl w:ilvl="4" w:tentative="0">
      <w:start w:val="1"/>
      <w:numFmt w:val="decimal"/>
      <w:suff w:val="space"/>
      <w:lvlText w:val="%1.%2.%3.%4.%5."/>
      <w:lvlJc w:val="left"/>
      <w:pPr>
        <w:tabs>
          <w:tab w:val="left" w:pos="992"/>
        </w:tabs>
        <w:ind w:left="992" w:hanging="992"/>
      </w:pPr>
      <w:rPr>
        <w:rFonts w:hint="eastAsia"/>
      </w:rPr>
    </w:lvl>
    <w:lvl w:ilvl="5" w:tentative="0">
      <w:start w:val="1"/>
      <w:numFmt w:val="decimal"/>
      <w:suff w:val="space"/>
      <w:lvlText w:val="%1.%2.%3.%4.%5.%6."/>
      <w:lvlJc w:val="left"/>
      <w:pPr>
        <w:tabs>
          <w:tab w:val="left" w:pos="1134"/>
        </w:tabs>
        <w:ind w:left="1134" w:hanging="1134"/>
      </w:pPr>
      <w:rPr>
        <w:rFonts w:hint="eastAsia"/>
      </w:rPr>
    </w:lvl>
    <w:lvl w:ilvl="6" w:tentative="0">
      <w:start w:val="1"/>
      <w:numFmt w:val="decimal"/>
      <w:suff w:val="space"/>
      <w:lvlText w:val="%1.%2.%3.%4.%5.%6.%7."/>
      <w:lvlJc w:val="left"/>
      <w:pPr>
        <w:tabs>
          <w:tab w:val="left" w:pos="1276"/>
        </w:tabs>
        <w:ind w:left="1276" w:hanging="1276"/>
      </w:pPr>
      <w:rPr>
        <w:rFonts w:hint="eastAsia"/>
      </w:rPr>
    </w:lvl>
    <w:lvl w:ilvl="7" w:tentative="0">
      <w:start w:val="1"/>
      <w:numFmt w:val="decimal"/>
      <w:suff w:val="space"/>
      <w:lvlText w:val="%1.%2.%3.%4.%5.%6.%7.%8."/>
      <w:lvlJc w:val="left"/>
      <w:pPr>
        <w:tabs>
          <w:tab w:val="left" w:pos="1418"/>
        </w:tabs>
        <w:ind w:left="1418" w:hanging="1418"/>
      </w:pPr>
      <w:rPr>
        <w:rFonts w:hint="eastAsia"/>
      </w:rPr>
    </w:lvl>
    <w:lvl w:ilvl="8" w:tentative="0">
      <w:start w:val="1"/>
      <w:numFmt w:val="decimal"/>
      <w:suff w:val="space"/>
      <w:lvlText w:val="%1.%2.%3.%4.%5.%6.%7.%8.%9."/>
      <w:lvlJc w:val="left"/>
      <w:pPr>
        <w:tabs>
          <w:tab w:val="left" w:pos="1559"/>
        </w:tabs>
        <w:ind w:left="1559" w:hanging="1559"/>
      </w:pPr>
      <w:rPr>
        <w:rFonts w:hint="eastAsia"/>
      </w:rPr>
    </w:lvl>
  </w:abstractNum>
  <w:num w:numId="1">
    <w:abstractNumId w:val="6"/>
  </w:num>
  <w:num w:numId="2">
    <w:abstractNumId w:val="4"/>
  </w:num>
  <w:num w:numId="3">
    <w:abstractNumId w:val="7"/>
  </w:num>
  <w:num w:numId="4">
    <w:abstractNumId w:val="3"/>
  </w:num>
  <w:num w:numId="5">
    <w:abstractNumId w:val="2"/>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D5A6F"/>
    <w:rsid w:val="058D51B2"/>
    <w:rsid w:val="063D2F0C"/>
    <w:rsid w:val="095B7769"/>
    <w:rsid w:val="0BB772BD"/>
    <w:rsid w:val="0CF10D1F"/>
    <w:rsid w:val="0D076022"/>
    <w:rsid w:val="0E884F40"/>
    <w:rsid w:val="1060742F"/>
    <w:rsid w:val="107B4D5D"/>
    <w:rsid w:val="10F845FF"/>
    <w:rsid w:val="12A3059B"/>
    <w:rsid w:val="178E0343"/>
    <w:rsid w:val="17991F6C"/>
    <w:rsid w:val="1997072D"/>
    <w:rsid w:val="19B25567"/>
    <w:rsid w:val="1A937147"/>
    <w:rsid w:val="1C67088B"/>
    <w:rsid w:val="1CB3587E"/>
    <w:rsid w:val="1E1A48DE"/>
    <w:rsid w:val="1E2307E2"/>
    <w:rsid w:val="211B6DFC"/>
    <w:rsid w:val="23AC3027"/>
    <w:rsid w:val="23AF3D9F"/>
    <w:rsid w:val="25E76599"/>
    <w:rsid w:val="2749750B"/>
    <w:rsid w:val="28D948BF"/>
    <w:rsid w:val="294855A0"/>
    <w:rsid w:val="29C2564A"/>
    <w:rsid w:val="2CFF066C"/>
    <w:rsid w:val="33F56325"/>
    <w:rsid w:val="35E24EE6"/>
    <w:rsid w:val="363E7382"/>
    <w:rsid w:val="366B30F5"/>
    <w:rsid w:val="3776777C"/>
    <w:rsid w:val="384B0C09"/>
    <w:rsid w:val="39C80763"/>
    <w:rsid w:val="3A1A6AE5"/>
    <w:rsid w:val="3A296D28"/>
    <w:rsid w:val="3B7A5A8D"/>
    <w:rsid w:val="3D6407A3"/>
    <w:rsid w:val="3DE73182"/>
    <w:rsid w:val="3E642A25"/>
    <w:rsid w:val="3EB07A18"/>
    <w:rsid w:val="411029F0"/>
    <w:rsid w:val="417B255F"/>
    <w:rsid w:val="426C3786"/>
    <w:rsid w:val="43CE05A3"/>
    <w:rsid w:val="44006D4C"/>
    <w:rsid w:val="44CF276E"/>
    <w:rsid w:val="46AC31BB"/>
    <w:rsid w:val="47CB7671"/>
    <w:rsid w:val="48166B3E"/>
    <w:rsid w:val="485F26A6"/>
    <w:rsid w:val="4A62606A"/>
    <w:rsid w:val="4EF31987"/>
    <w:rsid w:val="4F55619D"/>
    <w:rsid w:val="500D6A78"/>
    <w:rsid w:val="50967771"/>
    <w:rsid w:val="51226553"/>
    <w:rsid w:val="555B2034"/>
    <w:rsid w:val="569752EE"/>
    <w:rsid w:val="57326FF7"/>
    <w:rsid w:val="57C3194F"/>
    <w:rsid w:val="58353010"/>
    <w:rsid w:val="596F4300"/>
    <w:rsid w:val="62EC076F"/>
    <w:rsid w:val="64AF6F9E"/>
    <w:rsid w:val="64D43BB1"/>
    <w:rsid w:val="65376EE8"/>
    <w:rsid w:val="65586590"/>
    <w:rsid w:val="65B0017A"/>
    <w:rsid w:val="679B5B4C"/>
    <w:rsid w:val="687A681D"/>
    <w:rsid w:val="691B1DAE"/>
    <w:rsid w:val="6A0960AB"/>
    <w:rsid w:val="6C06756A"/>
    <w:rsid w:val="6CC30793"/>
    <w:rsid w:val="6D602850"/>
    <w:rsid w:val="6E336CF6"/>
    <w:rsid w:val="6E7C509D"/>
    <w:rsid w:val="6FCA1E38"/>
    <w:rsid w:val="720D6922"/>
    <w:rsid w:val="726E2F4F"/>
    <w:rsid w:val="74AC4202"/>
    <w:rsid w:val="788F3C1F"/>
    <w:rsid w:val="78DF4DD0"/>
    <w:rsid w:val="79144F31"/>
    <w:rsid w:val="7AD65B35"/>
    <w:rsid w:val="7E755AC5"/>
    <w:rsid w:val="7F3630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2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11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1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1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11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11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11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1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2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21"/>
    <w:unhideWhenUsed/>
    <w:qFormat/>
    <w:uiPriority w:val="9"/>
    <w:pPr>
      <w:keepNext/>
      <w:keepLines/>
      <w:spacing w:before="320" w:after="200"/>
      <w:outlineLvl w:val="8"/>
    </w:pPr>
    <w:rPr>
      <w:rFonts w:ascii="Arial" w:hAnsi="Arial" w:eastAsia="Arial" w:cs="Arial"/>
      <w:i/>
      <w:iCs/>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99"/>
    <w:pPr>
      <w:ind w:firstLine="420"/>
    </w:pPr>
  </w:style>
  <w:style w:type="paragraph" w:styleId="13">
    <w:name w:val="caption"/>
    <w:basedOn w:val="1"/>
    <w:next w:val="1"/>
    <w:unhideWhenUsed/>
    <w:qFormat/>
    <w:uiPriority w:val="35"/>
    <w:pPr>
      <w:spacing w:line="276" w:lineRule="auto"/>
    </w:pPr>
    <w:rPr>
      <w:b/>
      <w:bCs/>
      <w:color w:val="4F81BD"/>
      <w:sz w:val="18"/>
      <w:szCs w:val="18"/>
    </w:rPr>
  </w:style>
  <w:style w:type="paragraph" w:styleId="14">
    <w:name w:val="annotation text"/>
    <w:basedOn w:val="1"/>
    <w:unhideWhenUsed/>
    <w:qFormat/>
    <w:uiPriority w:val="0"/>
    <w:pPr>
      <w:jc w:val="left"/>
    </w:pPr>
  </w:style>
  <w:style w:type="paragraph" w:styleId="15">
    <w:name w:val="Body Text"/>
    <w:basedOn w:val="1"/>
    <w:next w:val="12"/>
    <w:qFormat/>
    <w:uiPriority w:val="0"/>
    <w:pPr>
      <w:spacing w:line="60" w:lineRule="auto"/>
    </w:pPr>
    <w:rPr>
      <w:rFonts w:ascii="仿宋_GB2312" w:eastAsia="仿宋_GB2312"/>
      <w:sz w:val="32"/>
    </w:rPr>
  </w:style>
  <w:style w:type="paragraph" w:styleId="16">
    <w:name w:val="Body Text Indent"/>
    <w:basedOn w:val="1"/>
    <w:qFormat/>
    <w:uiPriority w:val="0"/>
    <w:pPr>
      <w:ind w:firstLine="225"/>
    </w:pPr>
    <w:rPr>
      <w:rFonts w:ascii="仿宋_GB2312" w:eastAsia="仿宋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next w:val="1"/>
    <w:qFormat/>
    <w:uiPriority w:val="0"/>
    <w:rPr>
      <w:rFonts w:ascii="宋体"/>
    </w:rPr>
  </w:style>
  <w:style w:type="paragraph" w:styleId="20">
    <w:name w:val="toc 8"/>
    <w:basedOn w:val="1"/>
    <w:next w:val="1"/>
    <w:unhideWhenUsed/>
    <w:qFormat/>
    <w:uiPriority w:val="39"/>
    <w:pPr>
      <w:spacing w:after="57"/>
      <w:ind w:left="1984"/>
    </w:pPr>
  </w:style>
  <w:style w:type="paragraph" w:styleId="21">
    <w:name w:val="endnote text"/>
    <w:basedOn w:val="1"/>
    <w:link w:val="259"/>
    <w:unhideWhenUsed/>
    <w:qFormat/>
    <w:uiPriority w:val="99"/>
    <w:rPr>
      <w:sz w:val="20"/>
    </w:rPr>
  </w:style>
  <w:style w:type="paragraph" w:styleId="22">
    <w:name w:val="footer"/>
    <w:basedOn w:val="1"/>
    <w:next w:val="23"/>
    <w:link w:val="132"/>
    <w:unhideWhenUsed/>
    <w:qFormat/>
    <w:uiPriority w:val="99"/>
    <w:pPr>
      <w:tabs>
        <w:tab w:val="center" w:pos="7143"/>
        <w:tab w:val="right" w:pos="14287"/>
      </w:tabs>
    </w:pPr>
  </w:style>
  <w:style w:type="paragraph" w:customStyle="1" w:styleId="23">
    <w:name w:val="TOC Heading1"/>
    <w:next w:val="1"/>
    <w:qFormat/>
    <w:uiPriority w:val="0"/>
    <w:rPr>
      <w:rFonts w:hint="default" w:ascii="Times New Roman" w:hAnsi="Times New Roman" w:eastAsia="宋体" w:cs="Times New Roman"/>
      <w:sz w:val="32"/>
      <w:lang w:val="en-US" w:eastAsia="zh-CN" w:bidi="ar-SA"/>
    </w:rPr>
  </w:style>
  <w:style w:type="paragraph" w:styleId="24">
    <w:name w:val="header"/>
    <w:basedOn w:val="1"/>
    <w:link w:val="130"/>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25"/>
    <w:qFormat/>
    <w:uiPriority w:val="11"/>
    <w:pPr>
      <w:spacing w:before="200" w:after="200"/>
    </w:pPr>
    <w:rPr>
      <w:sz w:val="24"/>
      <w:szCs w:val="24"/>
    </w:rPr>
  </w:style>
  <w:style w:type="paragraph" w:styleId="28">
    <w:name w:val="List Number 5"/>
    <w:basedOn w:val="1"/>
    <w:semiHidden/>
    <w:unhideWhenUsed/>
    <w:qFormat/>
    <w:uiPriority w:val="99"/>
    <w:pPr>
      <w:numPr>
        <w:ilvl w:val="0"/>
        <w:numId w:val="1"/>
      </w:numPr>
    </w:pPr>
  </w:style>
  <w:style w:type="paragraph" w:styleId="29">
    <w:name w:val="footnote text"/>
    <w:basedOn w:val="1"/>
    <w:link w:val="258"/>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sz w:val="24"/>
      <w:lang w:val="en-US" w:eastAsia="zh-CN" w:bidi="ar"/>
    </w:rPr>
  </w:style>
  <w:style w:type="paragraph" w:styleId="35">
    <w:name w:val="Title"/>
    <w:basedOn w:val="1"/>
    <w:next w:val="1"/>
    <w:link w:val="124"/>
    <w:qFormat/>
    <w:uiPriority w:val="10"/>
    <w:pPr>
      <w:spacing w:before="300" w:after="200"/>
      <w:contextualSpacing/>
    </w:pPr>
    <w:rPr>
      <w:sz w:val="48"/>
      <w:szCs w:val="48"/>
    </w:rPr>
  </w:style>
  <w:style w:type="paragraph" w:styleId="36">
    <w:name w:val="Body Text First Indent 2"/>
    <w:basedOn w:val="16"/>
    <w:qFormat/>
    <w:uiPriority w:val="0"/>
    <w:pPr>
      <w:ind w:firstLine="42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22"/>
  </w:style>
  <w:style w:type="character" w:styleId="41">
    <w:name w:val="endnote reference"/>
    <w:unhideWhenUsed/>
    <w:qFormat/>
    <w:uiPriority w:val="99"/>
    <w:rPr>
      <w:vertAlign w:val="superscript"/>
    </w:rPr>
  </w:style>
  <w:style w:type="character" w:styleId="42">
    <w:name w:val="FollowedHyperlink"/>
    <w:basedOn w:val="39"/>
    <w:semiHidden/>
    <w:unhideWhenUsed/>
    <w:qFormat/>
    <w:uiPriority w:val="99"/>
    <w:rPr>
      <w:color w:val="800080"/>
      <w:u w:val="none"/>
    </w:rPr>
  </w:style>
  <w:style w:type="character" w:styleId="43">
    <w:name w:val="Emphasis"/>
    <w:basedOn w:val="39"/>
    <w:qFormat/>
    <w:uiPriority w:val="20"/>
  </w:style>
  <w:style w:type="character" w:styleId="44">
    <w:name w:val="HTML Definition"/>
    <w:basedOn w:val="39"/>
    <w:semiHidden/>
    <w:unhideWhenUsed/>
    <w:qFormat/>
    <w:uiPriority w:val="99"/>
  </w:style>
  <w:style w:type="character" w:styleId="45">
    <w:name w:val="HTML Typewriter"/>
    <w:basedOn w:val="39"/>
    <w:semiHidden/>
    <w:unhideWhenUsed/>
    <w:qFormat/>
    <w:uiPriority w:val="99"/>
    <w:rPr>
      <w:rFonts w:hint="default" w:ascii="monospace" w:hAnsi="monospace" w:eastAsia="monospace" w:cs="monospace"/>
      <w:sz w:val="20"/>
    </w:rPr>
  </w:style>
  <w:style w:type="character" w:styleId="46">
    <w:name w:val="HTML Acronym"/>
    <w:basedOn w:val="39"/>
    <w:semiHidden/>
    <w:unhideWhenUsed/>
    <w:qFormat/>
    <w:uiPriority w:val="99"/>
  </w:style>
  <w:style w:type="character" w:styleId="47">
    <w:name w:val="HTML Variable"/>
    <w:basedOn w:val="39"/>
    <w:semiHidden/>
    <w:unhideWhenUsed/>
    <w:qFormat/>
    <w:uiPriority w:val="99"/>
  </w:style>
  <w:style w:type="character" w:styleId="48">
    <w:name w:val="Hyperlink"/>
    <w:unhideWhenUsed/>
    <w:qFormat/>
    <w:uiPriority w:val="99"/>
    <w:rPr>
      <w:color w:val="0000FF"/>
      <w:u w:val="single"/>
    </w:rPr>
  </w:style>
  <w:style w:type="character" w:styleId="49">
    <w:name w:val="HTML Code"/>
    <w:basedOn w:val="39"/>
    <w:semiHidden/>
    <w:unhideWhenUsed/>
    <w:qFormat/>
    <w:uiPriority w:val="99"/>
    <w:rPr>
      <w:rFonts w:ascii="monospace" w:hAnsi="monospace" w:eastAsia="monospace" w:cs="monospace"/>
      <w:sz w:val="20"/>
    </w:rPr>
  </w:style>
  <w:style w:type="character" w:styleId="50">
    <w:name w:val="HTML Cite"/>
    <w:basedOn w:val="39"/>
    <w:semiHidden/>
    <w:unhideWhenUsed/>
    <w:qFormat/>
    <w:uiPriority w:val="99"/>
  </w:style>
  <w:style w:type="character" w:styleId="51">
    <w:name w:val="footnote reference"/>
    <w:unhideWhenUsed/>
    <w:qFormat/>
    <w:uiPriority w:val="99"/>
    <w:rPr>
      <w:vertAlign w:val="superscript"/>
    </w:rPr>
  </w:style>
  <w:style w:type="character" w:styleId="52">
    <w:name w:val="HTML Keyboard"/>
    <w:basedOn w:val="39"/>
    <w:semiHidden/>
    <w:unhideWhenUsed/>
    <w:qFormat/>
    <w:uiPriority w:val="99"/>
    <w:rPr>
      <w:rFonts w:hint="default" w:ascii="monospace" w:hAnsi="monospace" w:eastAsia="monospace" w:cs="monospace"/>
      <w:sz w:val="20"/>
    </w:rPr>
  </w:style>
  <w:style w:type="character" w:styleId="53">
    <w:name w:val="HTML Sample"/>
    <w:basedOn w:val="39"/>
    <w:semiHidden/>
    <w:unhideWhenUsed/>
    <w:qFormat/>
    <w:uiPriority w:val="99"/>
    <w:rPr>
      <w:rFonts w:hint="default" w:ascii="monospace" w:hAnsi="monospace" w:eastAsia="monospace" w:cs="monospace"/>
    </w:rPr>
  </w:style>
  <w:style w:type="paragraph" w:customStyle="1" w:styleId="54">
    <w:name w:val="正文文本11"/>
    <w:basedOn w:val="1"/>
    <w:next w:val="55"/>
    <w:link w:val="111"/>
    <w:qFormat/>
    <w:uiPriority w:val="0"/>
    <w:rPr>
      <w:rFonts w:ascii="楷体_GB2312" w:hAnsi="Arial" w:eastAsia="楷体_GB2312"/>
      <w:sz w:val="28"/>
      <w:szCs w:val="28"/>
    </w:rPr>
  </w:style>
  <w:style w:type="paragraph" w:customStyle="1" w:styleId="55">
    <w:name w:val="正文缩进11"/>
    <w:basedOn w:val="1"/>
    <w:next w:val="1"/>
    <w:qFormat/>
    <w:uiPriority w:val="0"/>
    <w:pPr>
      <w:ind w:firstLine="420"/>
    </w:pPr>
  </w:style>
  <w:style w:type="paragraph" w:customStyle="1" w:styleId="56">
    <w:name w:val="标题二、"/>
    <w:basedOn w:val="1"/>
    <w:qFormat/>
    <w:uiPriority w:val="99"/>
    <w:pPr>
      <w:spacing w:line="360" w:lineRule="auto"/>
      <w:ind w:firstLine="200"/>
      <w:outlineLvl w:val="2"/>
    </w:pPr>
    <w:rPr>
      <w:rFonts w:ascii="宋体" w:hAnsi="宋体"/>
      <w:b/>
      <w:szCs w:val="21"/>
    </w:rPr>
  </w:style>
  <w:style w:type="paragraph" w:customStyle="1" w:styleId="57">
    <w:name w:val="正文1"/>
    <w:qFormat/>
    <w:uiPriority w:val="0"/>
    <w:rPr>
      <w:rFonts w:hint="default" w:ascii="Times New Roman" w:hAnsi="Times New Roman" w:eastAsia="Times New Roman" w:cs="Times New Roman"/>
      <w:sz w:val="24"/>
      <w:szCs w:val="24"/>
      <w:lang w:val="en-US" w:eastAsia="zh-CN" w:bidi="ar-SA"/>
    </w:rPr>
  </w:style>
  <w:style w:type="paragraph" w:customStyle="1" w:styleId="58">
    <w:name w:val="UserStyle_0"/>
    <w:basedOn w:val="59"/>
    <w:qFormat/>
    <w:uiPriority w:val="0"/>
    <w:pPr>
      <w:spacing w:after="120"/>
      <w:ind w:left="420"/>
    </w:pPr>
  </w:style>
  <w:style w:type="paragraph" w:customStyle="1" w:styleId="59">
    <w:name w:val="正文2"/>
    <w:basedOn w:val="1"/>
    <w:next w:val="58"/>
    <w:qFormat/>
    <w:uiPriority w:val="0"/>
    <w:pPr>
      <w:spacing w:before="156" w:line="360" w:lineRule="auto"/>
      <w:ind w:firstLine="510"/>
    </w:pPr>
    <w:rPr>
      <w:sz w:val="24"/>
      <w:szCs w:val="20"/>
    </w:rPr>
  </w:style>
  <w:style w:type="character" w:customStyle="1" w:styleId="60">
    <w:name w:val="标题 1 Char"/>
    <w:link w:val="61"/>
    <w:qFormat/>
    <w:uiPriority w:val="0"/>
    <w:rPr>
      <w:rFonts w:ascii="楷体_GB2312" w:hAnsi="Times New Roman" w:eastAsia="楷体_GB2312" w:cs="Times New Roman"/>
      <w:sz w:val="28"/>
      <w:szCs w:val="28"/>
    </w:rPr>
  </w:style>
  <w:style w:type="paragraph" w:customStyle="1" w:styleId="61">
    <w:name w:val="标题 11"/>
    <w:basedOn w:val="1"/>
    <w:next w:val="1"/>
    <w:link w:val="60"/>
    <w:qFormat/>
    <w:uiPriority w:val="0"/>
    <w:pPr>
      <w:keepNext/>
      <w:jc w:val="center"/>
      <w:outlineLvl w:val="0"/>
    </w:pPr>
    <w:rPr>
      <w:rFonts w:ascii="楷体_GB2312" w:eastAsia="楷体_GB2312"/>
      <w:sz w:val="28"/>
      <w:szCs w:val="28"/>
    </w:rPr>
  </w:style>
  <w:style w:type="character" w:customStyle="1" w:styleId="62">
    <w:name w:val="标题 2 Char"/>
    <w:link w:val="63"/>
    <w:qFormat/>
    <w:uiPriority w:val="0"/>
    <w:rPr>
      <w:rFonts w:ascii="Arial" w:hAnsi="Arial" w:eastAsia="幼圆" w:cs="Arial"/>
      <w:b/>
      <w:bCs/>
      <w:sz w:val="44"/>
      <w:szCs w:val="44"/>
    </w:rPr>
  </w:style>
  <w:style w:type="paragraph" w:customStyle="1" w:styleId="63">
    <w:name w:val="标题 21"/>
    <w:basedOn w:val="1"/>
    <w:next w:val="1"/>
    <w:link w:val="62"/>
    <w:qFormat/>
    <w:uiPriority w:val="0"/>
    <w:pPr>
      <w:keepNext/>
      <w:keepLines/>
      <w:spacing w:before="260" w:after="260" w:line="416" w:lineRule="auto"/>
      <w:jc w:val="center"/>
      <w:outlineLvl w:val="1"/>
    </w:pPr>
    <w:rPr>
      <w:rFonts w:ascii="Arial" w:hAnsi="Arial" w:eastAsia="幼圆" w:cs="Arial"/>
      <w:b/>
      <w:bCs/>
      <w:sz w:val="44"/>
      <w:szCs w:val="44"/>
    </w:rPr>
  </w:style>
  <w:style w:type="character" w:customStyle="1" w:styleId="64">
    <w:name w:val="标题 4 Char"/>
    <w:link w:val="65"/>
    <w:qFormat/>
    <w:uiPriority w:val="0"/>
    <w:rPr>
      <w:rFonts w:ascii="Arial" w:hAnsi="Arial" w:eastAsia="黑体" w:cs="Arial"/>
      <w:b/>
      <w:bCs/>
      <w:sz w:val="28"/>
      <w:szCs w:val="28"/>
    </w:rPr>
  </w:style>
  <w:style w:type="paragraph" w:customStyle="1" w:styleId="65">
    <w:name w:val="标题 41"/>
    <w:basedOn w:val="1"/>
    <w:next w:val="66"/>
    <w:link w:val="6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66">
    <w:name w:val="正文缩进1"/>
    <w:basedOn w:val="1"/>
    <w:next w:val="1"/>
    <w:link w:val="268"/>
    <w:qFormat/>
    <w:uiPriority w:val="0"/>
    <w:pPr>
      <w:ind w:firstLine="420"/>
    </w:pPr>
  </w:style>
  <w:style w:type="paragraph" w:customStyle="1" w:styleId="67">
    <w:name w:val="正文文本1"/>
    <w:basedOn w:val="1"/>
    <w:next w:val="55"/>
    <w:qFormat/>
    <w:uiPriority w:val="0"/>
    <w:pPr>
      <w:spacing w:line="60" w:lineRule="auto"/>
    </w:pPr>
    <w:rPr>
      <w:rFonts w:ascii="仿宋_GB2312" w:eastAsia="仿宋_GB2312"/>
      <w:sz w:val="32"/>
    </w:rPr>
  </w:style>
  <w:style w:type="character" w:customStyle="1" w:styleId="68">
    <w:name w:val="NormalCharacter"/>
    <w:qFormat/>
    <w:uiPriority w:val="0"/>
  </w:style>
  <w:style w:type="character" w:customStyle="1" w:styleId="69">
    <w:name w:val="Heading 1 Char"/>
    <w:basedOn w:val="39"/>
    <w:qFormat/>
    <w:uiPriority w:val="9"/>
    <w:rPr>
      <w:rFonts w:ascii="Arial" w:hAnsi="Arial" w:eastAsia="Arial" w:cs="Arial"/>
      <w:sz w:val="40"/>
      <w:szCs w:val="40"/>
    </w:rPr>
  </w:style>
  <w:style w:type="character" w:customStyle="1" w:styleId="70">
    <w:name w:val="Heading 2 Char"/>
    <w:basedOn w:val="39"/>
    <w:qFormat/>
    <w:uiPriority w:val="9"/>
    <w:rPr>
      <w:rFonts w:ascii="Arial" w:hAnsi="Arial" w:eastAsia="Arial" w:cs="Arial"/>
      <w:sz w:val="34"/>
    </w:rPr>
  </w:style>
  <w:style w:type="character" w:customStyle="1" w:styleId="71">
    <w:name w:val="Heading 3 Char"/>
    <w:basedOn w:val="39"/>
    <w:qFormat/>
    <w:uiPriority w:val="9"/>
    <w:rPr>
      <w:rFonts w:ascii="Arial" w:hAnsi="Arial" w:eastAsia="Arial" w:cs="Arial"/>
      <w:sz w:val="30"/>
      <w:szCs w:val="30"/>
    </w:rPr>
  </w:style>
  <w:style w:type="character" w:customStyle="1" w:styleId="72">
    <w:name w:val="Heading 4 Char"/>
    <w:basedOn w:val="39"/>
    <w:qFormat/>
    <w:uiPriority w:val="9"/>
    <w:rPr>
      <w:rFonts w:ascii="Arial" w:hAnsi="Arial" w:eastAsia="Arial" w:cs="Arial"/>
      <w:b/>
      <w:bCs/>
      <w:sz w:val="26"/>
      <w:szCs w:val="26"/>
    </w:rPr>
  </w:style>
  <w:style w:type="character" w:customStyle="1" w:styleId="73">
    <w:name w:val="Heading 5 Char"/>
    <w:basedOn w:val="39"/>
    <w:qFormat/>
    <w:uiPriority w:val="9"/>
    <w:rPr>
      <w:rFonts w:ascii="Arial" w:hAnsi="Arial" w:eastAsia="Arial" w:cs="Arial"/>
      <w:b/>
      <w:bCs/>
      <w:sz w:val="24"/>
      <w:szCs w:val="24"/>
    </w:rPr>
  </w:style>
  <w:style w:type="character" w:customStyle="1" w:styleId="74">
    <w:name w:val="Heading 6 Char"/>
    <w:basedOn w:val="39"/>
    <w:qFormat/>
    <w:uiPriority w:val="9"/>
    <w:rPr>
      <w:rFonts w:ascii="Arial" w:hAnsi="Arial" w:eastAsia="Arial" w:cs="Arial"/>
      <w:b/>
      <w:bCs/>
      <w:sz w:val="22"/>
      <w:szCs w:val="22"/>
    </w:rPr>
  </w:style>
  <w:style w:type="character" w:customStyle="1" w:styleId="75">
    <w:name w:val="Heading 7 Char"/>
    <w:basedOn w:val="39"/>
    <w:qFormat/>
    <w:uiPriority w:val="9"/>
    <w:rPr>
      <w:rFonts w:ascii="Arial" w:hAnsi="Arial" w:eastAsia="Arial" w:cs="Arial"/>
      <w:b/>
      <w:bCs/>
      <w:i/>
      <w:iCs/>
      <w:sz w:val="22"/>
      <w:szCs w:val="22"/>
    </w:rPr>
  </w:style>
  <w:style w:type="character" w:customStyle="1" w:styleId="76">
    <w:name w:val="Heading 8 Char"/>
    <w:basedOn w:val="39"/>
    <w:qFormat/>
    <w:uiPriority w:val="9"/>
    <w:rPr>
      <w:rFonts w:ascii="Arial" w:hAnsi="Arial" w:eastAsia="Arial" w:cs="Arial"/>
      <w:i/>
      <w:iCs/>
      <w:sz w:val="22"/>
      <w:szCs w:val="22"/>
    </w:rPr>
  </w:style>
  <w:style w:type="character" w:customStyle="1" w:styleId="77">
    <w:name w:val="Heading 9 Char"/>
    <w:basedOn w:val="39"/>
    <w:qFormat/>
    <w:uiPriority w:val="9"/>
    <w:rPr>
      <w:rFonts w:ascii="Arial" w:hAnsi="Arial" w:eastAsia="Arial" w:cs="Arial"/>
      <w:i/>
      <w:iCs/>
      <w:sz w:val="21"/>
      <w:szCs w:val="21"/>
    </w:rPr>
  </w:style>
  <w:style w:type="paragraph" w:styleId="78">
    <w:name w:val="No Spacing"/>
    <w:qFormat/>
    <w:uiPriority w:val="1"/>
    <w:pPr>
      <w:spacing w:before="0" w:after="0" w:line="240" w:lineRule="auto"/>
    </w:pPr>
    <w:rPr>
      <w:rFonts w:hint="default" w:ascii="Times New Roman" w:hAnsi="Times New Roman" w:eastAsia="宋体" w:cs="Times New Roman"/>
    </w:rPr>
  </w:style>
  <w:style w:type="character" w:customStyle="1" w:styleId="79">
    <w:name w:val="Title Char"/>
    <w:basedOn w:val="39"/>
    <w:qFormat/>
    <w:uiPriority w:val="10"/>
    <w:rPr>
      <w:sz w:val="48"/>
      <w:szCs w:val="48"/>
    </w:rPr>
  </w:style>
  <w:style w:type="character" w:customStyle="1" w:styleId="80">
    <w:name w:val="Subtitle Char"/>
    <w:basedOn w:val="39"/>
    <w:qFormat/>
    <w:uiPriority w:val="11"/>
    <w:rPr>
      <w:sz w:val="24"/>
      <w:szCs w:val="24"/>
    </w:rPr>
  </w:style>
  <w:style w:type="paragraph" w:styleId="81">
    <w:name w:val="Quote"/>
    <w:basedOn w:val="1"/>
    <w:next w:val="1"/>
    <w:link w:val="82"/>
    <w:qFormat/>
    <w:uiPriority w:val="29"/>
    <w:pPr>
      <w:ind w:left="720" w:right="720"/>
    </w:pPr>
    <w:rPr>
      <w:i/>
    </w:rPr>
  </w:style>
  <w:style w:type="character" w:customStyle="1" w:styleId="82">
    <w:name w:val="Quote Char"/>
    <w:link w:val="81"/>
    <w:qFormat/>
    <w:uiPriority w:val="29"/>
    <w:rPr>
      <w:i/>
    </w:rPr>
  </w:style>
  <w:style w:type="paragraph" w:styleId="83">
    <w:name w:val="Intense Quote"/>
    <w:basedOn w:val="1"/>
    <w:next w:val="1"/>
    <w:link w:val="8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4">
    <w:name w:val="Intense Quote Char"/>
    <w:link w:val="83"/>
    <w:qFormat/>
    <w:uiPriority w:val="30"/>
    <w:rPr>
      <w:i/>
    </w:rPr>
  </w:style>
  <w:style w:type="character" w:customStyle="1" w:styleId="85">
    <w:name w:val="Header Char"/>
    <w:basedOn w:val="39"/>
    <w:qFormat/>
    <w:uiPriority w:val="99"/>
  </w:style>
  <w:style w:type="character" w:customStyle="1" w:styleId="86">
    <w:name w:val="Caption Char"/>
    <w:qFormat/>
    <w:uiPriority w:val="99"/>
  </w:style>
  <w:style w:type="table" w:customStyle="1" w:styleId="87">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9">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3">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0">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1">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2">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3">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04">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05">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06">
    <w:name w:val="Footnote Text Char"/>
    <w:qFormat/>
    <w:uiPriority w:val="99"/>
    <w:rPr>
      <w:sz w:val="18"/>
    </w:rPr>
  </w:style>
  <w:style w:type="character" w:customStyle="1" w:styleId="107">
    <w:name w:val="Endnote Text Char"/>
    <w:qFormat/>
    <w:uiPriority w:val="99"/>
    <w:rPr>
      <w:sz w:val="20"/>
    </w:rPr>
  </w:style>
  <w:style w:type="paragraph" w:customStyle="1" w:styleId="108">
    <w:name w:val="TOC Heading"/>
    <w:unhideWhenUsed/>
    <w:qFormat/>
    <w:uiPriority w:val="39"/>
    <w:rPr>
      <w:rFonts w:hint="default" w:ascii="Times New Roman" w:hAnsi="Times New Roman" w:eastAsia="宋体" w:cs="Times New Roman"/>
    </w:rPr>
  </w:style>
  <w:style w:type="character" w:customStyle="1" w:styleId="109">
    <w:name w:val="标题 3 Char"/>
    <w:link w:val="110"/>
    <w:qFormat/>
    <w:uiPriority w:val="0"/>
    <w:rPr>
      <w:rFonts w:ascii="Times New Roman" w:hAnsi="Times New Roman" w:eastAsia="宋体" w:cs="Times New Roman"/>
      <w:b/>
      <w:bCs/>
      <w:sz w:val="32"/>
      <w:szCs w:val="32"/>
    </w:rPr>
  </w:style>
  <w:style w:type="paragraph" w:customStyle="1" w:styleId="110">
    <w:name w:val="标题 31"/>
    <w:basedOn w:val="1"/>
    <w:next w:val="66"/>
    <w:link w:val="109"/>
    <w:qFormat/>
    <w:uiPriority w:val="0"/>
    <w:pPr>
      <w:keepNext/>
      <w:keepLines/>
      <w:spacing w:before="260" w:after="260" w:line="416" w:lineRule="auto"/>
      <w:outlineLvl w:val="2"/>
    </w:pPr>
    <w:rPr>
      <w:b/>
      <w:bCs/>
      <w:sz w:val="32"/>
      <w:szCs w:val="32"/>
    </w:rPr>
  </w:style>
  <w:style w:type="character" w:customStyle="1" w:styleId="111">
    <w:name w:val="正文文本 Char"/>
    <w:link w:val="54"/>
    <w:qFormat/>
    <w:uiPriority w:val="0"/>
    <w:rPr>
      <w:rFonts w:ascii="楷体_GB2312" w:hAnsi="Arial" w:eastAsia="楷体_GB2312" w:cs="Times New Roman"/>
      <w:sz w:val="28"/>
      <w:szCs w:val="28"/>
    </w:rPr>
  </w:style>
  <w:style w:type="paragraph" w:customStyle="1" w:styleId="11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113">
    <w:name w:val="标题 1 字符"/>
    <w:link w:val="2"/>
    <w:qFormat/>
    <w:uiPriority w:val="9"/>
    <w:rPr>
      <w:rFonts w:ascii="Arial" w:hAnsi="Arial" w:eastAsia="Arial" w:cs="Arial"/>
      <w:sz w:val="40"/>
      <w:szCs w:val="40"/>
    </w:rPr>
  </w:style>
  <w:style w:type="character" w:customStyle="1" w:styleId="114">
    <w:name w:val="标题 2 字符"/>
    <w:link w:val="3"/>
    <w:qFormat/>
    <w:uiPriority w:val="9"/>
    <w:rPr>
      <w:rFonts w:ascii="Arial" w:hAnsi="Arial" w:eastAsia="Arial" w:cs="Arial"/>
      <w:sz w:val="34"/>
    </w:rPr>
  </w:style>
  <w:style w:type="character" w:customStyle="1" w:styleId="115">
    <w:name w:val="标题 3 字符"/>
    <w:link w:val="4"/>
    <w:qFormat/>
    <w:uiPriority w:val="9"/>
    <w:rPr>
      <w:rFonts w:ascii="Arial" w:hAnsi="Arial" w:eastAsia="Arial" w:cs="Arial"/>
      <w:sz w:val="30"/>
      <w:szCs w:val="30"/>
    </w:rPr>
  </w:style>
  <w:style w:type="character" w:customStyle="1" w:styleId="116">
    <w:name w:val="标题 4 字符"/>
    <w:link w:val="5"/>
    <w:qFormat/>
    <w:uiPriority w:val="9"/>
    <w:rPr>
      <w:rFonts w:ascii="Arial" w:hAnsi="Arial" w:eastAsia="Arial" w:cs="Arial"/>
      <w:b/>
      <w:bCs/>
      <w:sz w:val="26"/>
      <w:szCs w:val="26"/>
    </w:rPr>
  </w:style>
  <w:style w:type="character" w:customStyle="1" w:styleId="117">
    <w:name w:val="标题 5 字符"/>
    <w:link w:val="6"/>
    <w:qFormat/>
    <w:uiPriority w:val="9"/>
    <w:rPr>
      <w:rFonts w:ascii="Arial" w:hAnsi="Arial" w:eastAsia="Arial" w:cs="Arial"/>
      <w:b/>
      <w:bCs/>
      <w:sz w:val="24"/>
      <w:szCs w:val="24"/>
    </w:rPr>
  </w:style>
  <w:style w:type="character" w:customStyle="1" w:styleId="118">
    <w:name w:val="标题 6 字符"/>
    <w:link w:val="7"/>
    <w:qFormat/>
    <w:uiPriority w:val="9"/>
    <w:rPr>
      <w:rFonts w:ascii="Arial" w:hAnsi="Arial" w:eastAsia="Arial" w:cs="Arial"/>
      <w:b/>
      <w:bCs/>
      <w:sz w:val="22"/>
      <w:szCs w:val="22"/>
    </w:rPr>
  </w:style>
  <w:style w:type="character" w:customStyle="1" w:styleId="119">
    <w:name w:val="标题 7 字符"/>
    <w:link w:val="8"/>
    <w:qFormat/>
    <w:uiPriority w:val="9"/>
    <w:rPr>
      <w:rFonts w:ascii="Arial" w:hAnsi="Arial" w:eastAsia="Arial" w:cs="Arial"/>
      <w:b/>
      <w:bCs/>
      <w:i/>
      <w:iCs/>
      <w:sz w:val="22"/>
      <w:szCs w:val="22"/>
    </w:rPr>
  </w:style>
  <w:style w:type="character" w:customStyle="1" w:styleId="120">
    <w:name w:val="标题 8 字符"/>
    <w:link w:val="9"/>
    <w:qFormat/>
    <w:uiPriority w:val="9"/>
    <w:rPr>
      <w:rFonts w:ascii="Arial" w:hAnsi="Arial" w:eastAsia="Arial" w:cs="Arial"/>
      <w:i/>
      <w:iCs/>
      <w:sz w:val="22"/>
      <w:szCs w:val="22"/>
    </w:rPr>
  </w:style>
  <w:style w:type="character" w:customStyle="1" w:styleId="121">
    <w:name w:val="标题 9 字符"/>
    <w:link w:val="10"/>
    <w:qFormat/>
    <w:uiPriority w:val="9"/>
    <w:rPr>
      <w:rFonts w:ascii="Arial" w:hAnsi="Arial" w:eastAsia="Arial" w:cs="Arial"/>
      <w:i/>
      <w:iCs/>
      <w:sz w:val="21"/>
      <w:szCs w:val="21"/>
    </w:rPr>
  </w:style>
  <w:style w:type="paragraph" w:customStyle="1" w:styleId="122">
    <w:name w:val="列表段落1"/>
    <w:basedOn w:val="1"/>
    <w:qFormat/>
    <w:uiPriority w:val="34"/>
    <w:pPr>
      <w:ind w:left="720"/>
      <w:contextualSpacing/>
    </w:pPr>
  </w:style>
  <w:style w:type="paragraph" w:customStyle="1" w:styleId="123">
    <w:name w:val="无间隔1"/>
    <w:qFormat/>
    <w:uiPriority w:val="1"/>
    <w:rPr>
      <w:rFonts w:hint="default" w:ascii="Times New Roman" w:hAnsi="Times New Roman" w:eastAsia="宋体" w:cs="Times New Roman"/>
      <w:lang w:val="en-US" w:eastAsia="zh-CN" w:bidi="ar-SA"/>
    </w:rPr>
  </w:style>
  <w:style w:type="character" w:customStyle="1" w:styleId="124">
    <w:name w:val="标题 字符"/>
    <w:link w:val="35"/>
    <w:qFormat/>
    <w:uiPriority w:val="10"/>
    <w:rPr>
      <w:sz w:val="48"/>
      <w:szCs w:val="48"/>
    </w:rPr>
  </w:style>
  <w:style w:type="character" w:customStyle="1" w:styleId="125">
    <w:name w:val="副标题 字符"/>
    <w:link w:val="27"/>
    <w:qFormat/>
    <w:uiPriority w:val="11"/>
    <w:rPr>
      <w:sz w:val="24"/>
      <w:szCs w:val="24"/>
    </w:rPr>
  </w:style>
  <w:style w:type="paragraph" w:customStyle="1" w:styleId="126">
    <w:name w:val="引用1"/>
    <w:basedOn w:val="1"/>
    <w:next w:val="1"/>
    <w:link w:val="127"/>
    <w:qFormat/>
    <w:uiPriority w:val="29"/>
    <w:pPr>
      <w:ind w:left="720" w:right="720"/>
    </w:pPr>
    <w:rPr>
      <w:i/>
    </w:rPr>
  </w:style>
  <w:style w:type="character" w:customStyle="1" w:styleId="127">
    <w:name w:val="引用 字符"/>
    <w:link w:val="126"/>
    <w:qFormat/>
    <w:uiPriority w:val="29"/>
    <w:rPr>
      <w:i/>
    </w:rPr>
  </w:style>
  <w:style w:type="paragraph" w:customStyle="1" w:styleId="128">
    <w:name w:val="明显引用1"/>
    <w:basedOn w:val="1"/>
    <w:next w:val="1"/>
    <w:link w:val="12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9">
    <w:name w:val="明显引用 字符"/>
    <w:link w:val="128"/>
    <w:qFormat/>
    <w:uiPriority w:val="30"/>
    <w:rPr>
      <w:i/>
    </w:rPr>
  </w:style>
  <w:style w:type="character" w:customStyle="1" w:styleId="130">
    <w:name w:val="页眉 字符"/>
    <w:link w:val="24"/>
    <w:qFormat/>
    <w:uiPriority w:val="99"/>
  </w:style>
  <w:style w:type="character" w:customStyle="1" w:styleId="131">
    <w:name w:val="Footer Char"/>
    <w:qFormat/>
    <w:uiPriority w:val="99"/>
  </w:style>
  <w:style w:type="character" w:customStyle="1" w:styleId="132">
    <w:name w:val="页脚 字符"/>
    <w:link w:val="22"/>
    <w:qFormat/>
    <w:uiPriority w:val="99"/>
  </w:style>
  <w:style w:type="table" w:customStyle="1" w:styleId="13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4">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35">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36">
    <w:name w:val="无格式表格 31"/>
    <w:qFormat/>
    <w:uiPriority w:val="99"/>
    <w:tblPr>
      <w:tblCellMar>
        <w:top w:w="0" w:type="dxa"/>
        <w:left w:w="0" w:type="dxa"/>
        <w:bottom w:w="0" w:type="dxa"/>
        <w:right w:w="0" w:type="dxa"/>
      </w:tblCellMar>
    </w:tblPr>
  </w:style>
  <w:style w:type="table" w:customStyle="1" w:styleId="137">
    <w:name w:val="无格式表格 41"/>
    <w:qFormat/>
    <w:uiPriority w:val="99"/>
    <w:tblPr>
      <w:tblCellMar>
        <w:top w:w="0" w:type="dxa"/>
        <w:left w:w="0" w:type="dxa"/>
        <w:bottom w:w="0" w:type="dxa"/>
        <w:right w:w="0" w:type="dxa"/>
      </w:tblCellMar>
    </w:tblPr>
  </w:style>
  <w:style w:type="table" w:customStyle="1" w:styleId="138">
    <w:name w:val="无格式表格 51"/>
    <w:qFormat/>
    <w:uiPriority w:val="99"/>
    <w:tblPr>
      <w:tblCellMar>
        <w:top w:w="0" w:type="dxa"/>
        <w:left w:w="0" w:type="dxa"/>
        <w:bottom w:w="0" w:type="dxa"/>
        <w:right w:w="0" w:type="dxa"/>
      </w:tblCellMar>
    </w:tblPr>
  </w:style>
  <w:style w:type="table" w:customStyle="1" w:styleId="139">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4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4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4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4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4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4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46">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4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4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5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5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60">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6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6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6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6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6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7">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6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74">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7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7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7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7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7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8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81">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8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8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8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8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8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8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88">
    <w:name w:val="清单表 1 浅色1"/>
    <w:qFormat/>
    <w:uiPriority w:val="99"/>
    <w:tblPr>
      <w:tblCellMar>
        <w:top w:w="0" w:type="dxa"/>
        <w:left w:w="0" w:type="dxa"/>
        <w:bottom w:w="0" w:type="dxa"/>
        <w:right w:w="0" w:type="dxa"/>
      </w:tblCellMar>
    </w:tblPr>
  </w:style>
  <w:style w:type="table" w:customStyle="1" w:styleId="189">
    <w:name w:val="List Table 1 Light - Accent 1"/>
    <w:qFormat/>
    <w:uiPriority w:val="99"/>
    <w:tblPr>
      <w:tblCellMar>
        <w:top w:w="0" w:type="dxa"/>
        <w:left w:w="0" w:type="dxa"/>
        <w:bottom w:w="0" w:type="dxa"/>
        <w:right w:w="0" w:type="dxa"/>
      </w:tblCellMar>
    </w:tblPr>
  </w:style>
  <w:style w:type="table" w:customStyle="1" w:styleId="190">
    <w:name w:val="List Table 1 Light - Accent 2"/>
    <w:qFormat/>
    <w:uiPriority w:val="99"/>
    <w:tblPr>
      <w:tblCellMar>
        <w:top w:w="0" w:type="dxa"/>
        <w:left w:w="0" w:type="dxa"/>
        <w:bottom w:w="0" w:type="dxa"/>
        <w:right w:w="0" w:type="dxa"/>
      </w:tblCellMar>
    </w:tblPr>
  </w:style>
  <w:style w:type="table" w:customStyle="1" w:styleId="191">
    <w:name w:val="List Table 1 Light - Accent 3"/>
    <w:qFormat/>
    <w:uiPriority w:val="99"/>
    <w:tblPr>
      <w:tblCellMar>
        <w:top w:w="0" w:type="dxa"/>
        <w:left w:w="0" w:type="dxa"/>
        <w:bottom w:w="0" w:type="dxa"/>
        <w:right w:w="0" w:type="dxa"/>
      </w:tblCellMar>
    </w:tblPr>
  </w:style>
  <w:style w:type="table" w:customStyle="1" w:styleId="192">
    <w:name w:val="List Table 1 Light - Accent 4"/>
    <w:qFormat/>
    <w:uiPriority w:val="99"/>
    <w:tblPr>
      <w:tblCellMar>
        <w:top w:w="0" w:type="dxa"/>
        <w:left w:w="0" w:type="dxa"/>
        <w:bottom w:w="0" w:type="dxa"/>
        <w:right w:w="0" w:type="dxa"/>
      </w:tblCellMar>
    </w:tblPr>
  </w:style>
  <w:style w:type="table" w:customStyle="1" w:styleId="193">
    <w:name w:val="List Table 1 Light - Accent 5"/>
    <w:qFormat/>
    <w:uiPriority w:val="99"/>
    <w:tblPr>
      <w:tblCellMar>
        <w:top w:w="0" w:type="dxa"/>
        <w:left w:w="0" w:type="dxa"/>
        <w:bottom w:w="0" w:type="dxa"/>
        <w:right w:w="0" w:type="dxa"/>
      </w:tblCellMar>
    </w:tblPr>
  </w:style>
  <w:style w:type="table" w:customStyle="1" w:styleId="194">
    <w:name w:val="List Table 1 Light - Accent 6"/>
    <w:qFormat/>
    <w:uiPriority w:val="99"/>
    <w:tblPr>
      <w:tblCellMar>
        <w:top w:w="0" w:type="dxa"/>
        <w:left w:w="0" w:type="dxa"/>
        <w:bottom w:w="0" w:type="dxa"/>
        <w:right w:w="0" w:type="dxa"/>
      </w:tblCellMar>
    </w:tblPr>
  </w:style>
  <w:style w:type="table" w:customStyle="1" w:styleId="195">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9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9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9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9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20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20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202">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20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20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20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20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20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20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209">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21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21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21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21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21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21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216">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21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21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21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22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22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22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23">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2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2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2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2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2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2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30">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3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3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3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3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3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3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37">
    <w:name w:val="Lined - Accent"/>
    <w:qFormat/>
    <w:uiPriority w:val="99"/>
    <w:rPr>
      <w:color w:val="404040"/>
    </w:rPr>
    <w:tblPr>
      <w:tblCellMar>
        <w:top w:w="0" w:type="dxa"/>
        <w:left w:w="0" w:type="dxa"/>
        <w:bottom w:w="0" w:type="dxa"/>
        <w:right w:w="0" w:type="dxa"/>
      </w:tblCellMar>
    </w:tblPr>
  </w:style>
  <w:style w:type="table" w:customStyle="1" w:styleId="238">
    <w:name w:val="Lined - Accent 1"/>
    <w:qFormat/>
    <w:uiPriority w:val="99"/>
    <w:rPr>
      <w:color w:val="404040"/>
    </w:rPr>
    <w:tblPr>
      <w:tblCellMar>
        <w:top w:w="0" w:type="dxa"/>
        <w:left w:w="0" w:type="dxa"/>
        <w:bottom w:w="0" w:type="dxa"/>
        <w:right w:w="0" w:type="dxa"/>
      </w:tblCellMar>
    </w:tblPr>
  </w:style>
  <w:style w:type="table" w:customStyle="1" w:styleId="239">
    <w:name w:val="Lined - Accent 2"/>
    <w:qFormat/>
    <w:uiPriority w:val="99"/>
    <w:rPr>
      <w:color w:val="404040"/>
    </w:rPr>
    <w:tblPr>
      <w:tblCellMar>
        <w:top w:w="0" w:type="dxa"/>
        <w:left w:w="0" w:type="dxa"/>
        <w:bottom w:w="0" w:type="dxa"/>
        <w:right w:w="0" w:type="dxa"/>
      </w:tblCellMar>
    </w:tblPr>
  </w:style>
  <w:style w:type="table" w:customStyle="1" w:styleId="240">
    <w:name w:val="Lined - Accent 3"/>
    <w:qFormat/>
    <w:uiPriority w:val="99"/>
    <w:rPr>
      <w:color w:val="404040"/>
    </w:rPr>
    <w:tblPr>
      <w:tblCellMar>
        <w:top w:w="0" w:type="dxa"/>
        <w:left w:w="0" w:type="dxa"/>
        <w:bottom w:w="0" w:type="dxa"/>
        <w:right w:w="0" w:type="dxa"/>
      </w:tblCellMar>
    </w:tblPr>
  </w:style>
  <w:style w:type="table" w:customStyle="1" w:styleId="241">
    <w:name w:val="Lined - Accent 4"/>
    <w:qFormat/>
    <w:uiPriority w:val="99"/>
    <w:rPr>
      <w:color w:val="404040"/>
    </w:rPr>
    <w:tblPr>
      <w:tblCellMar>
        <w:top w:w="0" w:type="dxa"/>
        <w:left w:w="0" w:type="dxa"/>
        <w:bottom w:w="0" w:type="dxa"/>
        <w:right w:w="0" w:type="dxa"/>
      </w:tblCellMar>
    </w:tblPr>
  </w:style>
  <w:style w:type="table" w:customStyle="1" w:styleId="242">
    <w:name w:val="Lined - Accent 5"/>
    <w:qFormat/>
    <w:uiPriority w:val="99"/>
    <w:rPr>
      <w:color w:val="404040"/>
    </w:rPr>
    <w:tblPr>
      <w:tblCellMar>
        <w:top w:w="0" w:type="dxa"/>
        <w:left w:w="0" w:type="dxa"/>
        <w:bottom w:w="0" w:type="dxa"/>
        <w:right w:w="0" w:type="dxa"/>
      </w:tblCellMar>
    </w:tblPr>
  </w:style>
  <w:style w:type="table" w:customStyle="1" w:styleId="243">
    <w:name w:val="Lined - Accent 6"/>
    <w:qFormat/>
    <w:uiPriority w:val="99"/>
    <w:rPr>
      <w:color w:val="404040"/>
    </w:rPr>
    <w:tblPr>
      <w:tblCellMar>
        <w:top w:w="0" w:type="dxa"/>
        <w:left w:w="0" w:type="dxa"/>
        <w:bottom w:w="0" w:type="dxa"/>
        <w:right w:w="0" w:type="dxa"/>
      </w:tblCellMar>
    </w:tblPr>
  </w:style>
  <w:style w:type="table" w:customStyle="1" w:styleId="24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4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4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4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4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4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5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5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5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5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5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5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5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5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58">
    <w:name w:val="脚注文本 字符"/>
    <w:link w:val="29"/>
    <w:qFormat/>
    <w:uiPriority w:val="99"/>
    <w:rPr>
      <w:sz w:val="18"/>
    </w:rPr>
  </w:style>
  <w:style w:type="character" w:customStyle="1" w:styleId="259">
    <w:name w:val="尾注文本 字符"/>
    <w:link w:val="21"/>
    <w:qFormat/>
    <w:uiPriority w:val="99"/>
    <w:rPr>
      <w:sz w:val="20"/>
    </w:rPr>
  </w:style>
  <w:style w:type="paragraph" w:customStyle="1" w:styleId="260">
    <w:name w:val="TOC 标题1"/>
    <w:unhideWhenUsed/>
    <w:qFormat/>
    <w:uiPriority w:val="39"/>
    <w:rPr>
      <w:rFonts w:hint="default" w:ascii="Times New Roman" w:hAnsi="Times New Roman" w:eastAsia="宋体" w:cs="Times New Roman"/>
      <w:lang w:val="en-US" w:eastAsia="zh-CN" w:bidi="ar-SA"/>
    </w:rPr>
  </w:style>
  <w:style w:type="paragraph" w:customStyle="1" w:styleId="261">
    <w:name w:val="标题 51"/>
    <w:basedOn w:val="1"/>
    <w:next w:val="66"/>
    <w:link w:val="269"/>
    <w:qFormat/>
    <w:uiPriority w:val="0"/>
    <w:pPr>
      <w:keepNext/>
      <w:outlineLvl w:val="4"/>
    </w:pPr>
    <w:rPr>
      <w:rFonts w:ascii="宋体"/>
      <w:color w:val="000000"/>
      <w:sz w:val="28"/>
      <w:szCs w:val="28"/>
    </w:rPr>
  </w:style>
  <w:style w:type="paragraph" w:customStyle="1" w:styleId="262">
    <w:name w:val="标题 61"/>
    <w:basedOn w:val="1"/>
    <w:next w:val="1"/>
    <w:link w:val="270"/>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63">
    <w:name w:val="标题 71"/>
    <w:basedOn w:val="1"/>
    <w:next w:val="1"/>
    <w:link w:val="271"/>
    <w:qFormat/>
    <w:uiPriority w:val="0"/>
    <w:pPr>
      <w:keepNext/>
      <w:keepLines/>
      <w:numPr>
        <w:ilvl w:val="6"/>
        <w:numId w:val="2"/>
      </w:numPr>
      <w:spacing w:before="240" w:after="64" w:line="320" w:lineRule="auto"/>
      <w:outlineLvl w:val="6"/>
    </w:pPr>
    <w:rPr>
      <w:b/>
      <w:bCs/>
      <w:sz w:val="24"/>
      <w:szCs w:val="24"/>
    </w:rPr>
  </w:style>
  <w:style w:type="paragraph" w:customStyle="1" w:styleId="264">
    <w:name w:val="标题 81"/>
    <w:basedOn w:val="1"/>
    <w:next w:val="1"/>
    <w:link w:val="272"/>
    <w:qFormat/>
    <w:uiPriority w:val="0"/>
    <w:pPr>
      <w:keepNext/>
      <w:keepLines/>
      <w:numPr>
        <w:ilvl w:val="7"/>
        <w:numId w:val="2"/>
      </w:numPr>
      <w:spacing w:before="240" w:after="64" w:line="320" w:lineRule="auto"/>
      <w:outlineLvl w:val="7"/>
    </w:pPr>
    <w:rPr>
      <w:rFonts w:ascii="Arial" w:hAnsi="Arial" w:eastAsia="黑体"/>
      <w:sz w:val="24"/>
      <w:szCs w:val="24"/>
    </w:rPr>
  </w:style>
  <w:style w:type="paragraph" w:customStyle="1" w:styleId="265">
    <w:name w:val="标题 91"/>
    <w:basedOn w:val="1"/>
    <w:next w:val="1"/>
    <w:link w:val="273"/>
    <w:qFormat/>
    <w:uiPriority w:val="0"/>
    <w:pPr>
      <w:keepNext/>
      <w:keepLines/>
      <w:numPr>
        <w:ilvl w:val="8"/>
        <w:numId w:val="2"/>
      </w:numPr>
      <w:spacing w:before="240" w:after="64" w:line="320" w:lineRule="auto"/>
      <w:outlineLvl w:val="8"/>
    </w:pPr>
    <w:rPr>
      <w:rFonts w:ascii="Arial" w:hAnsi="Arial" w:eastAsia="黑体"/>
    </w:rPr>
  </w:style>
  <w:style w:type="character" w:customStyle="1" w:styleId="266">
    <w:name w:val="默认段落字体1"/>
    <w:link w:val="1"/>
    <w:unhideWhenUsed/>
    <w:qFormat/>
    <w:uiPriority w:val="1"/>
  </w:style>
  <w:style w:type="table" w:customStyle="1" w:styleId="267">
    <w:name w:val="普通表格1"/>
    <w:unhideWhenUsed/>
    <w:qFormat/>
    <w:uiPriority w:val="99"/>
    <w:tblPr>
      <w:tblCellMar>
        <w:top w:w="0" w:type="dxa"/>
        <w:left w:w="0" w:type="dxa"/>
        <w:bottom w:w="0" w:type="dxa"/>
        <w:right w:w="0" w:type="dxa"/>
      </w:tblCellMar>
    </w:tblPr>
  </w:style>
  <w:style w:type="character" w:customStyle="1" w:styleId="268">
    <w:name w:val="正文缩进 Char"/>
    <w:link w:val="66"/>
    <w:qFormat/>
    <w:uiPriority w:val="0"/>
    <w:rPr>
      <w:rFonts w:ascii="Times New Roman" w:hAnsi="Times New Roman" w:eastAsia="宋体" w:cs="Times New Roman"/>
      <w:szCs w:val="21"/>
    </w:rPr>
  </w:style>
  <w:style w:type="character" w:customStyle="1" w:styleId="269">
    <w:name w:val="标题 5 Char"/>
    <w:link w:val="261"/>
    <w:qFormat/>
    <w:uiPriority w:val="0"/>
    <w:rPr>
      <w:rFonts w:ascii="宋体" w:hAnsi="Times New Roman" w:eastAsia="宋体" w:cs="Times New Roman"/>
      <w:color w:val="000000"/>
      <w:sz w:val="28"/>
      <w:szCs w:val="28"/>
    </w:rPr>
  </w:style>
  <w:style w:type="character" w:customStyle="1" w:styleId="270">
    <w:name w:val="标题 6 Char"/>
    <w:link w:val="262"/>
    <w:qFormat/>
    <w:uiPriority w:val="0"/>
    <w:rPr>
      <w:rFonts w:ascii="Arial" w:hAnsi="Arial" w:eastAsia="黑体" w:cs="Times New Roman"/>
      <w:b/>
      <w:bCs/>
      <w:sz w:val="24"/>
      <w:szCs w:val="24"/>
    </w:rPr>
  </w:style>
  <w:style w:type="character" w:customStyle="1" w:styleId="271">
    <w:name w:val="标题 7 Char"/>
    <w:link w:val="263"/>
    <w:qFormat/>
    <w:uiPriority w:val="0"/>
    <w:rPr>
      <w:rFonts w:ascii="Times New Roman" w:hAnsi="Times New Roman" w:eastAsia="宋体" w:cs="Times New Roman"/>
      <w:b/>
      <w:bCs/>
      <w:sz w:val="24"/>
      <w:szCs w:val="24"/>
    </w:rPr>
  </w:style>
  <w:style w:type="character" w:customStyle="1" w:styleId="272">
    <w:name w:val="标题 8 Char"/>
    <w:link w:val="264"/>
    <w:qFormat/>
    <w:uiPriority w:val="0"/>
    <w:rPr>
      <w:rFonts w:ascii="Arial" w:hAnsi="Arial" w:eastAsia="黑体" w:cs="Times New Roman"/>
      <w:sz w:val="24"/>
      <w:szCs w:val="24"/>
    </w:rPr>
  </w:style>
  <w:style w:type="character" w:customStyle="1" w:styleId="273">
    <w:name w:val="标题 9 Char"/>
    <w:link w:val="265"/>
    <w:qFormat/>
    <w:uiPriority w:val="0"/>
    <w:rPr>
      <w:rFonts w:ascii="Arial" w:hAnsi="Arial" w:eastAsia="黑体" w:cs="Times New Roman"/>
      <w:szCs w:val="21"/>
    </w:rPr>
  </w:style>
  <w:style w:type="paragraph" w:customStyle="1" w:styleId="274">
    <w:name w:val="列表 31"/>
    <w:basedOn w:val="1"/>
    <w:qFormat/>
    <w:uiPriority w:val="0"/>
    <w:pPr>
      <w:ind w:left="100" w:hanging="200"/>
    </w:pPr>
  </w:style>
  <w:style w:type="paragraph" w:customStyle="1" w:styleId="275">
    <w:name w:val="目录 71"/>
    <w:basedOn w:val="1"/>
    <w:next w:val="1"/>
    <w:semiHidden/>
    <w:qFormat/>
    <w:uiPriority w:val="0"/>
    <w:pPr>
      <w:ind w:left="1260"/>
      <w:jc w:val="left"/>
    </w:pPr>
  </w:style>
  <w:style w:type="paragraph" w:customStyle="1" w:styleId="276">
    <w:name w:val="文档结构图1"/>
    <w:basedOn w:val="1"/>
    <w:link w:val="277"/>
    <w:semiHidden/>
    <w:qFormat/>
    <w:uiPriority w:val="0"/>
    <w:pPr>
      <w:shd w:val="clear" w:color="auto" w:fill="000080"/>
    </w:pPr>
  </w:style>
  <w:style w:type="character" w:customStyle="1" w:styleId="277">
    <w:name w:val="文档结构图 Char"/>
    <w:link w:val="276"/>
    <w:semiHidden/>
    <w:qFormat/>
    <w:uiPriority w:val="0"/>
    <w:rPr>
      <w:rFonts w:ascii="Times New Roman" w:hAnsi="Times New Roman" w:eastAsia="宋体" w:cs="Times New Roman"/>
      <w:szCs w:val="21"/>
      <w:shd w:val="clear" w:color="auto" w:fill="000080"/>
    </w:rPr>
  </w:style>
  <w:style w:type="paragraph" w:customStyle="1" w:styleId="278">
    <w:name w:val="批注文字1"/>
    <w:basedOn w:val="1"/>
    <w:link w:val="279"/>
    <w:semiHidden/>
    <w:qFormat/>
    <w:uiPriority w:val="0"/>
    <w:pPr>
      <w:jc w:val="left"/>
    </w:pPr>
  </w:style>
  <w:style w:type="character" w:customStyle="1" w:styleId="279">
    <w:name w:val="批注文字 Char"/>
    <w:link w:val="278"/>
    <w:semiHidden/>
    <w:qFormat/>
    <w:uiPriority w:val="0"/>
    <w:rPr>
      <w:rFonts w:ascii="Times New Roman" w:hAnsi="Times New Roman" w:eastAsia="宋体" w:cs="Times New Roman"/>
      <w:szCs w:val="21"/>
    </w:rPr>
  </w:style>
  <w:style w:type="paragraph" w:customStyle="1" w:styleId="280">
    <w:name w:val="正文文本 31"/>
    <w:basedOn w:val="1"/>
    <w:link w:val="281"/>
    <w:qFormat/>
    <w:uiPriority w:val="0"/>
    <w:rPr>
      <w:rFonts w:ascii="仿宋_GB2312" w:hAnsi="Arial" w:eastAsia="仿宋_GB2312"/>
      <w:sz w:val="32"/>
      <w:szCs w:val="32"/>
    </w:rPr>
  </w:style>
  <w:style w:type="character" w:customStyle="1" w:styleId="281">
    <w:name w:val="正文文本 3 Char"/>
    <w:link w:val="280"/>
    <w:qFormat/>
    <w:uiPriority w:val="0"/>
    <w:rPr>
      <w:rFonts w:ascii="仿宋_GB2312" w:hAnsi="Arial" w:eastAsia="仿宋_GB2312" w:cs="Times New Roman"/>
      <w:sz w:val="32"/>
      <w:szCs w:val="32"/>
    </w:rPr>
  </w:style>
  <w:style w:type="paragraph" w:customStyle="1" w:styleId="282">
    <w:name w:val="正文文本缩进1"/>
    <w:basedOn w:val="1"/>
    <w:next w:val="1"/>
    <w:link w:val="283"/>
    <w:qFormat/>
    <w:uiPriority w:val="0"/>
    <w:pPr>
      <w:ind w:firstLine="645"/>
    </w:pPr>
    <w:rPr>
      <w:rFonts w:ascii="楷体_GB2312" w:eastAsia="楷体_GB2312"/>
      <w:sz w:val="32"/>
      <w:szCs w:val="32"/>
    </w:rPr>
  </w:style>
  <w:style w:type="character" w:customStyle="1" w:styleId="283">
    <w:name w:val="正文文本缩进 Char"/>
    <w:link w:val="282"/>
    <w:qFormat/>
    <w:uiPriority w:val="0"/>
    <w:rPr>
      <w:rFonts w:ascii="楷体_GB2312" w:hAnsi="Times New Roman" w:eastAsia="楷体_GB2312" w:cs="Times New Roman"/>
      <w:sz w:val="32"/>
      <w:szCs w:val="32"/>
    </w:rPr>
  </w:style>
  <w:style w:type="paragraph" w:customStyle="1" w:styleId="284">
    <w:name w:val="列表 21"/>
    <w:basedOn w:val="1"/>
    <w:qFormat/>
    <w:uiPriority w:val="0"/>
    <w:pPr>
      <w:ind w:left="100" w:hanging="200"/>
    </w:pPr>
  </w:style>
  <w:style w:type="paragraph" w:customStyle="1" w:styleId="285">
    <w:name w:val="目录 51"/>
    <w:basedOn w:val="1"/>
    <w:next w:val="1"/>
    <w:semiHidden/>
    <w:qFormat/>
    <w:uiPriority w:val="0"/>
    <w:pPr>
      <w:ind w:left="840"/>
      <w:jc w:val="left"/>
    </w:pPr>
  </w:style>
  <w:style w:type="paragraph" w:customStyle="1" w:styleId="286">
    <w:name w:val="目录 31"/>
    <w:basedOn w:val="1"/>
    <w:next w:val="1"/>
    <w:semiHidden/>
    <w:qFormat/>
    <w:uiPriority w:val="0"/>
    <w:pPr>
      <w:ind w:left="420"/>
      <w:jc w:val="left"/>
    </w:pPr>
    <w:rPr>
      <w:i/>
      <w:iCs/>
      <w:szCs w:val="24"/>
    </w:rPr>
  </w:style>
  <w:style w:type="paragraph" w:customStyle="1" w:styleId="287">
    <w:name w:val="纯文本1"/>
    <w:basedOn w:val="1"/>
    <w:link w:val="288"/>
    <w:qFormat/>
    <w:uiPriority w:val="0"/>
    <w:rPr>
      <w:rFonts w:ascii="宋体" w:hAnsi="Courier New" w:cs="Courier New"/>
    </w:rPr>
  </w:style>
  <w:style w:type="character" w:customStyle="1" w:styleId="288">
    <w:name w:val="纯文本 Char"/>
    <w:link w:val="287"/>
    <w:qFormat/>
    <w:uiPriority w:val="0"/>
    <w:rPr>
      <w:rFonts w:ascii="宋体" w:hAnsi="Courier New" w:eastAsia="宋体" w:cs="Courier New"/>
      <w:szCs w:val="21"/>
    </w:rPr>
  </w:style>
  <w:style w:type="paragraph" w:customStyle="1" w:styleId="289">
    <w:name w:val="目录 81"/>
    <w:basedOn w:val="1"/>
    <w:next w:val="1"/>
    <w:semiHidden/>
    <w:qFormat/>
    <w:uiPriority w:val="0"/>
    <w:pPr>
      <w:ind w:left="1470"/>
      <w:jc w:val="left"/>
    </w:pPr>
  </w:style>
  <w:style w:type="paragraph" w:customStyle="1" w:styleId="290">
    <w:name w:val="日期1"/>
    <w:basedOn w:val="1"/>
    <w:next w:val="1"/>
    <w:link w:val="291"/>
    <w:qFormat/>
    <w:uiPriority w:val="0"/>
    <w:rPr>
      <w:sz w:val="24"/>
      <w:szCs w:val="24"/>
    </w:rPr>
  </w:style>
  <w:style w:type="character" w:customStyle="1" w:styleId="291">
    <w:name w:val="日期 Char"/>
    <w:link w:val="290"/>
    <w:qFormat/>
    <w:uiPriority w:val="0"/>
    <w:rPr>
      <w:rFonts w:ascii="Times New Roman" w:hAnsi="Times New Roman" w:eastAsia="宋体" w:cs="Times New Roman"/>
      <w:sz w:val="24"/>
      <w:szCs w:val="24"/>
    </w:rPr>
  </w:style>
  <w:style w:type="paragraph" w:customStyle="1" w:styleId="292">
    <w:name w:val="正文文本缩进 21"/>
    <w:basedOn w:val="1"/>
    <w:link w:val="293"/>
    <w:qFormat/>
    <w:uiPriority w:val="0"/>
    <w:pPr>
      <w:ind w:left="630" w:firstLine="645"/>
    </w:pPr>
    <w:rPr>
      <w:rFonts w:ascii="Arial" w:hAnsi="Arial" w:eastAsia="仿宋_GB2312" w:cs="Arial"/>
      <w:sz w:val="32"/>
      <w:szCs w:val="32"/>
    </w:rPr>
  </w:style>
  <w:style w:type="character" w:customStyle="1" w:styleId="293">
    <w:name w:val="正文文本缩进 2 Char"/>
    <w:link w:val="292"/>
    <w:qFormat/>
    <w:uiPriority w:val="0"/>
    <w:rPr>
      <w:rFonts w:ascii="Arial" w:hAnsi="Arial" w:eastAsia="仿宋_GB2312" w:cs="Arial"/>
      <w:sz w:val="32"/>
      <w:szCs w:val="32"/>
    </w:rPr>
  </w:style>
  <w:style w:type="paragraph" w:customStyle="1" w:styleId="294">
    <w:name w:val="批注框文本1"/>
    <w:basedOn w:val="1"/>
    <w:link w:val="295"/>
    <w:semiHidden/>
    <w:qFormat/>
    <w:uiPriority w:val="0"/>
    <w:rPr>
      <w:sz w:val="18"/>
      <w:szCs w:val="18"/>
    </w:rPr>
  </w:style>
  <w:style w:type="character" w:customStyle="1" w:styleId="295">
    <w:name w:val="批注框文本 Char"/>
    <w:link w:val="294"/>
    <w:semiHidden/>
    <w:qFormat/>
    <w:uiPriority w:val="0"/>
    <w:rPr>
      <w:rFonts w:ascii="Times New Roman" w:hAnsi="Times New Roman" w:eastAsia="宋体" w:cs="Times New Roman"/>
      <w:sz w:val="18"/>
      <w:szCs w:val="18"/>
    </w:rPr>
  </w:style>
  <w:style w:type="paragraph" w:customStyle="1" w:styleId="296">
    <w:name w:val="页脚1"/>
    <w:basedOn w:val="1"/>
    <w:link w:val="297"/>
    <w:qFormat/>
    <w:uiPriority w:val="0"/>
    <w:pPr>
      <w:tabs>
        <w:tab w:val="center" w:pos="4153"/>
        <w:tab w:val="right" w:pos="8306"/>
      </w:tabs>
      <w:jc w:val="left"/>
    </w:pPr>
    <w:rPr>
      <w:sz w:val="18"/>
      <w:szCs w:val="18"/>
    </w:rPr>
  </w:style>
  <w:style w:type="character" w:customStyle="1" w:styleId="297">
    <w:name w:val="页脚 Char"/>
    <w:link w:val="296"/>
    <w:qFormat/>
    <w:uiPriority w:val="0"/>
    <w:rPr>
      <w:rFonts w:ascii="Times New Roman" w:hAnsi="Times New Roman" w:eastAsia="宋体" w:cs="Times New Roman"/>
      <w:sz w:val="18"/>
      <w:szCs w:val="18"/>
    </w:rPr>
  </w:style>
  <w:style w:type="paragraph" w:customStyle="1" w:styleId="298">
    <w:name w:val="寄信人地址1"/>
    <w:basedOn w:val="299"/>
    <w:unhideWhenUsed/>
    <w:qFormat/>
    <w:uiPriority w:val="99"/>
    <w:rPr>
      <w:rFonts w:ascii="Arial" w:hAnsi="Arial"/>
    </w:rPr>
  </w:style>
  <w:style w:type="paragraph" w:customStyle="1" w:styleId="299">
    <w:name w:val="正文_16"/>
    <w:next w:val="30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0">
    <w:name w:val="正文文本 2_0"/>
    <w:basedOn w:val="299"/>
    <w:qFormat/>
    <w:uiPriority w:val="0"/>
    <w:rPr>
      <w:rFonts w:ascii="仿宋_GB2312" w:eastAsia="仿宋_GB2312"/>
      <w:sz w:val="28"/>
    </w:rPr>
  </w:style>
  <w:style w:type="paragraph" w:customStyle="1" w:styleId="301">
    <w:name w:val="正文首行缩进 2_0"/>
    <w:basedOn w:val="302"/>
    <w:qFormat/>
    <w:uiPriority w:val="0"/>
    <w:pPr>
      <w:spacing w:after="120"/>
      <w:ind w:left="200" w:firstLine="200"/>
    </w:pPr>
    <w:rPr>
      <w:rFonts w:ascii="Times New Roman" w:hAnsi="Times New Roman"/>
      <w:sz w:val="24"/>
      <w:szCs w:val="24"/>
    </w:rPr>
  </w:style>
  <w:style w:type="paragraph" w:customStyle="1" w:styleId="302">
    <w:name w:val="正文文本缩进_0"/>
    <w:basedOn w:val="299"/>
    <w:next w:val="298"/>
    <w:qFormat/>
    <w:uiPriority w:val="0"/>
    <w:pPr>
      <w:ind w:firstLine="225"/>
    </w:pPr>
    <w:rPr>
      <w:rFonts w:ascii="仿宋_GB2312" w:eastAsia="仿宋_GB2312"/>
      <w:sz w:val="32"/>
    </w:rPr>
  </w:style>
  <w:style w:type="paragraph" w:customStyle="1" w:styleId="303">
    <w:name w:val="页眉1"/>
    <w:basedOn w:val="1"/>
    <w:link w:val="304"/>
    <w:qFormat/>
    <w:uiPriority w:val="0"/>
    <w:pPr>
      <w:pBdr>
        <w:bottom w:val="single" w:color="000000" w:sz="6" w:space="1"/>
      </w:pBdr>
      <w:tabs>
        <w:tab w:val="center" w:pos="4153"/>
        <w:tab w:val="right" w:pos="8306"/>
      </w:tabs>
      <w:jc w:val="center"/>
    </w:pPr>
    <w:rPr>
      <w:sz w:val="18"/>
      <w:szCs w:val="18"/>
    </w:rPr>
  </w:style>
  <w:style w:type="character" w:customStyle="1" w:styleId="304">
    <w:name w:val="页眉 Char"/>
    <w:link w:val="303"/>
    <w:qFormat/>
    <w:uiPriority w:val="0"/>
    <w:rPr>
      <w:rFonts w:ascii="Times New Roman" w:hAnsi="Times New Roman" w:eastAsia="宋体" w:cs="Times New Roman"/>
      <w:sz w:val="18"/>
      <w:szCs w:val="18"/>
    </w:rPr>
  </w:style>
  <w:style w:type="paragraph" w:customStyle="1" w:styleId="30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306">
    <w:name w:val="目录 41"/>
    <w:basedOn w:val="1"/>
    <w:next w:val="1"/>
    <w:semiHidden/>
    <w:qFormat/>
    <w:uiPriority w:val="0"/>
    <w:pPr>
      <w:ind w:left="630"/>
      <w:jc w:val="left"/>
    </w:pPr>
  </w:style>
  <w:style w:type="paragraph" w:customStyle="1" w:styleId="307">
    <w:name w:val="列表1"/>
    <w:basedOn w:val="1"/>
    <w:qFormat/>
    <w:uiPriority w:val="0"/>
    <w:pPr>
      <w:ind w:left="200" w:hanging="200"/>
    </w:pPr>
  </w:style>
  <w:style w:type="paragraph" w:customStyle="1" w:styleId="308">
    <w:name w:val="目录 61"/>
    <w:basedOn w:val="1"/>
    <w:next w:val="1"/>
    <w:semiHidden/>
    <w:qFormat/>
    <w:uiPriority w:val="0"/>
    <w:pPr>
      <w:ind w:left="1050"/>
      <w:jc w:val="left"/>
    </w:pPr>
  </w:style>
  <w:style w:type="paragraph" w:customStyle="1" w:styleId="309">
    <w:name w:val="正文文本缩进 31"/>
    <w:basedOn w:val="1"/>
    <w:link w:val="310"/>
    <w:qFormat/>
    <w:uiPriority w:val="0"/>
    <w:pPr>
      <w:ind w:left="645" w:firstLine="645"/>
    </w:pPr>
    <w:rPr>
      <w:rFonts w:ascii="Arial" w:hAnsi="Arial" w:eastAsia="仿宋_GB2312" w:cs="Arial"/>
      <w:color w:val="FFFF00"/>
      <w:sz w:val="32"/>
      <w:szCs w:val="32"/>
    </w:rPr>
  </w:style>
  <w:style w:type="character" w:customStyle="1" w:styleId="310">
    <w:name w:val="正文文本缩进 3 Char"/>
    <w:link w:val="309"/>
    <w:qFormat/>
    <w:uiPriority w:val="0"/>
    <w:rPr>
      <w:rFonts w:ascii="Arial" w:hAnsi="Arial" w:eastAsia="仿宋_GB2312" w:cs="Arial"/>
      <w:color w:val="FFFF00"/>
      <w:sz w:val="32"/>
      <w:szCs w:val="32"/>
    </w:rPr>
  </w:style>
  <w:style w:type="paragraph" w:customStyle="1" w:styleId="311">
    <w:name w:val="图表目录1"/>
    <w:basedOn w:val="1"/>
    <w:next w:val="1"/>
    <w:semiHidden/>
    <w:qFormat/>
    <w:uiPriority w:val="0"/>
    <w:pPr>
      <w:ind w:left="840" w:hanging="420"/>
    </w:pPr>
  </w:style>
  <w:style w:type="paragraph" w:customStyle="1" w:styleId="312">
    <w:name w:val="目录 21"/>
    <w:basedOn w:val="1"/>
    <w:next w:val="1"/>
    <w:semiHidden/>
    <w:qFormat/>
    <w:uiPriority w:val="0"/>
    <w:pPr>
      <w:ind w:left="210"/>
      <w:jc w:val="left"/>
    </w:pPr>
    <w:rPr>
      <w:smallCaps/>
      <w:szCs w:val="24"/>
    </w:rPr>
  </w:style>
  <w:style w:type="paragraph" w:customStyle="1" w:styleId="313">
    <w:name w:val="目录 91"/>
    <w:basedOn w:val="1"/>
    <w:next w:val="1"/>
    <w:semiHidden/>
    <w:qFormat/>
    <w:uiPriority w:val="0"/>
    <w:pPr>
      <w:ind w:left="1680"/>
      <w:jc w:val="left"/>
    </w:pPr>
  </w:style>
  <w:style w:type="paragraph" w:customStyle="1" w:styleId="314">
    <w:name w:val="正文文本 21"/>
    <w:basedOn w:val="1"/>
    <w:link w:val="315"/>
    <w:qFormat/>
    <w:uiPriority w:val="0"/>
    <w:pPr>
      <w:widowControl/>
      <w:jc w:val="center"/>
    </w:pPr>
    <w:rPr>
      <w:rFonts w:ascii="楷体_GB2312" w:eastAsia="楷体_GB2312"/>
      <w:sz w:val="28"/>
      <w:szCs w:val="28"/>
    </w:rPr>
  </w:style>
  <w:style w:type="character" w:customStyle="1" w:styleId="315">
    <w:name w:val="正文文本 2 Char"/>
    <w:link w:val="314"/>
    <w:qFormat/>
    <w:uiPriority w:val="0"/>
    <w:rPr>
      <w:rFonts w:ascii="楷体_GB2312" w:hAnsi="Times New Roman" w:eastAsia="楷体_GB2312" w:cs="Times New Roman"/>
      <w:sz w:val="28"/>
      <w:szCs w:val="28"/>
    </w:rPr>
  </w:style>
  <w:style w:type="paragraph" w:customStyle="1" w:styleId="316">
    <w:name w:val="列表接续 21"/>
    <w:basedOn w:val="1"/>
    <w:next w:val="1"/>
    <w:qFormat/>
    <w:uiPriority w:val="0"/>
    <w:pPr>
      <w:spacing w:after="120"/>
      <w:ind w:left="840"/>
    </w:pPr>
  </w:style>
  <w:style w:type="paragraph" w:customStyle="1" w:styleId="31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18">
    <w:name w:val="索引 11"/>
    <w:basedOn w:val="1"/>
    <w:next w:val="1"/>
    <w:semiHidden/>
    <w:qFormat/>
    <w:uiPriority w:val="0"/>
    <w:pPr>
      <w:spacing w:line="240" w:lineRule="atLeast"/>
    </w:pPr>
    <w:rPr>
      <w:b/>
      <w:bCs/>
    </w:rPr>
  </w:style>
  <w:style w:type="paragraph" w:customStyle="1" w:styleId="319">
    <w:name w:val="批注主题1"/>
    <w:basedOn w:val="278"/>
    <w:next w:val="278"/>
    <w:link w:val="320"/>
    <w:semiHidden/>
    <w:qFormat/>
    <w:uiPriority w:val="0"/>
    <w:rPr>
      <w:b/>
      <w:bCs/>
    </w:rPr>
  </w:style>
  <w:style w:type="character" w:customStyle="1" w:styleId="320">
    <w:name w:val="批注主题 Char"/>
    <w:link w:val="319"/>
    <w:semiHidden/>
    <w:qFormat/>
    <w:uiPriority w:val="0"/>
    <w:rPr>
      <w:rFonts w:ascii="Times New Roman" w:hAnsi="Times New Roman" w:eastAsia="宋体" w:cs="Times New Roman"/>
      <w:b/>
      <w:bCs/>
      <w:szCs w:val="21"/>
    </w:rPr>
  </w:style>
  <w:style w:type="paragraph" w:customStyle="1" w:styleId="321">
    <w:name w:val="正文首行缩进11"/>
    <w:basedOn w:val="1"/>
    <w:link w:val="322"/>
    <w:qFormat/>
    <w:uiPriority w:val="0"/>
    <w:pPr>
      <w:spacing w:line="360" w:lineRule="auto"/>
      <w:ind w:firstLine="200"/>
    </w:pPr>
    <w:rPr>
      <w:rFonts w:ascii="仿宋_GB2312" w:eastAsia="仿宋_GB2312"/>
      <w:sz w:val="30"/>
      <w:szCs w:val="30"/>
    </w:rPr>
  </w:style>
  <w:style w:type="character" w:customStyle="1" w:styleId="322">
    <w:name w:val="正文首行缩进 Char"/>
    <w:link w:val="321"/>
    <w:qFormat/>
    <w:uiPriority w:val="0"/>
    <w:rPr>
      <w:rFonts w:ascii="仿宋_GB2312" w:hAnsi="Times New Roman" w:eastAsia="仿宋_GB2312" w:cs="Times New Roman"/>
      <w:sz w:val="30"/>
      <w:szCs w:val="30"/>
    </w:rPr>
  </w:style>
  <w:style w:type="paragraph" w:customStyle="1" w:styleId="323">
    <w:name w:val="正文首行缩进 21"/>
    <w:basedOn w:val="282"/>
    <w:link w:val="324"/>
    <w:qFormat/>
    <w:uiPriority w:val="0"/>
    <w:pPr>
      <w:spacing w:line="360" w:lineRule="auto"/>
      <w:ind w:firstLine="420"/>
    </w:pPr>
    <w:rPr>
      <w:rFonts w:ascii="宋体" w:hAnsi="宋体" w:eastAsia="宋体"/>
      <w:sz w:val="21"/>
      <w:szCs w:val="20"/>
    </w:rPr>
  </w:style>
  <w:style w:type="character" w:customStyle="1" w:styleId="324">
    <w:name w:val="正文首行缩进 2 Char"/>
    <w:link w:val="323"/>
    <w:qFormat/>
    <w:uiPriority w:val="0"/>
    <w:rPr>
      <w:rFonts w:ascii="宋体" w:hAnsi="宋体" w:eastAsia="宋体" w:cs="Times New Roman"/>
      <w:sz w:val="32"/>
      <w:szCs w:val="20"/>
    </w:rPr>
  </w:style>
  <w:style w:type="table" w:customStyle="1" w:styleId="325">
    <w:name w:val="网格型1"/>
    <w:basedOn w:val="267"/>
    <w:qFormat/>
    <w:uiPriority w:val="0"/>
    <w:pPr>
      <w:widowControl w:val="0"/>
      <w:jc w:val="both"/>
    </w:pPr>
  </w:style>
  <w:style w:type="character" w:customStyle="1" w:styleId="326">
    <w:name w:val="要点1"/>
    <w:qFormat/>
    <w:uiPriority w:val="0"/>
    <w:rPr>
      <w:b/>
      <w:bCs/>
    </w:rPr>
  </w:style>
  <w:style w:type="character" w:customStyle="1" w:styleId="327">
    <w:name w:val="页码1"/>
    <w:qFormat/>
    <w:uiPriority w:val="0"/>
  </w:style>
  <w:style w:type="character" w:customStyle="1" w:styleId="328">
    <w:name w:val="已访问的超链接1"/>
    <w:qFormat/>
    <w:uiPriority w:val="0"/>
    <w:rPr>
      <w:color w:val="800080"/>
      <w:u w:val="single"/>
    </w:rPr>
  </w:style>
  <w:style w:type="character" w:customStyle="1" w:styleId="329">
    <w:name w:val="超链接1"/>
    <w:qFormat/>
    <w:uiPriority w:val="0"/>
    <w:rPr>
      <w:color w:val="0000FF"/>
      <w:u w:val="single"/>
    </w:rPr>
  </w:style>
  <w:style w:type="character" w:customStyle="1" w:styleId="330">
    <w:name w:val="批注引用1"/>
    <w:semiHidden/>
    <w:qFormat/>
    <w:uiPriority w:val="0"/>
    <w:rPr>
      <w:sz w:val="21"/>
      <w:szCs w:val="21"/>
    </w:rPr>
  </w:style>
  <w:style w:type="character" w:customStyle="1" w:styleId="331">
    <w:name w:val="列出段落 Char"/>
    <w:link w:val="332"/>
    <w:qFormat/>
    <w:uiPriority w:val="0"/>
    <w:rPr>
      <w:rFonts w:ascii="Calibri" w:hAnsi="Calibri"/>
      <w:sz w:val="24"/>
      <w:szCs w:val="24"/>
      <w:lang w:eastAsia="en-US" w:bidi="en-US"/>
    </w:rPr>
  </w:style>
  <w:style w:type="paragraph" w:customStyle="1" w:styleId="332">
    <w:name w:val="列出段落1"/>
    <w:basedOn w:val="1"/>
    <w:link w:val="331"/>
    <w:qFormat/>
    <w:uiPriority w:val="0"/>
    <w:pPr>
      <w:widowControl/>
      <w:ind w:left="720"/>
      <w:contextualSpacing/>
      <w:jc w:val="left"/>
    </w:pPr>
    <w:rPr>
      <w:rFonts w:ascii="Calibri" w:hAnsi="Calibri"/>
      <w:sz w:val="24"/>
      <w:szCs w:val="24"/>
      <w:lang w:eastAsia="en-US" w:bidi="en-US"/>
    </w:rPr>
  </w:style>
  <w:style w:type="character" w:customStyle="1" w:styleId="333">
    <w:name w:val="font5 Char"/>
    <w:qFormat/>
    <w:uiPriority w:val="0"/>
    <w:rPr>
      <w:rFonts w:ascii="宋体" w:hAnsi="宋体" w:eastAsia="宋体"/>
      <w:sz w:val="28"/>
      <w:szCs w:val="28"/>
      <w:lang w:val="en-US" w:eastAsia="zh-CN" w:bidi="ar-SA"/>
    </w:rPr>
  </w:style>
  <w:style w:type="character" w:customStyle="1" w:styleId="334">
    <w:name w:val="二级目录 Char"/>
    <w:link w:val="335"/>
    <w:qFormat/>
    <w:uiPriority w:val="0"/>
    <w:rPr>
      <w:b/>
      <w:sz w:val="30"/>
      <w:szCs w:val="28"/>
    </w:rPr>
  </w:style>
  <w:style w:type="paragraph" w:customStyle="1" w:styleId="335">
    <w:name w:val="二级目录"/>
    <w:next w:val="1"/>
    <w:link w:val="334"/>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paragraph" w:customStyle="1" w:styleId="336">
    <w:name w:val="首行缩进"/>
    <w:basedOn w:val="1"/>
    <w:qFormat/>
    <w:uiPriority w:val="0"/>
    <w:pPr>
      <w:ind w:firstLine="480"/>
    </w:pPr>
    <w:rPr>
      <w:lang w:val="zh-CN"/>
    </w:rPr>
  </w:style>
  <w:style w:type="paragraph" w:customStyle="1" w:styleId="337">
    <w:name w:val="正文_3_0_0"/>
    <w:next w:val="338"/>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38">
    <w:name w:val="正文文本缩进_1_0_0"/>
    <w:basedOn w:val="337"/>
    <w:next w:val="337"/>
    <w:unhideWhenUsed/>
    <w:qFormat/>
    <w:uiPriority w:val="99"/>
    <w:pPr>
      <w:ind w:firstLine="225"/>
    </w:pPr>
    <w:rPr>
      <w:rFonts w:hint="eastAsia" w:ascii="仿宋_GB2312" w:eastAsia="仿宋_GB2312"/>
      <w:sz w:val="32"/>
    </w:rPr>
  </w:style>
  <w:style w:type="paragraph" w:customStyle="1" w:styleId="339">
    <w:name w:val="索引 41"/>
    <w:basedOn w:val="1"/>
    <w:next w:val="1"/>
    <w:semiHidden/>
    <w:qFormat/>
    <w:uiPriority w:val="0"/>
    <w:pPr>
      <w:ind w:left="1260"/>
    </w:pPr>
    <w:rPr>
      <w:rFonts w:ascii="Calibri" w:hAnsi="Calibri" w:eastAsia="Calibri" w:cs="宋体"/>
      <w:sz w:val="20"/>
      <w:lang w:val="zh-CN"/>
    </w:rPr>
  </w:style>
  <w:style w:type="paragraph" w:customStyle="1" w:styleId="340">
    <w:name w:val="Normal_13_0"/>
    <w:qFormat/>
    <w:uiPriority w:val="0"/>
    <w:rPr>
      <w:rFonts w:hint="default" w:ascii="黑体" w:hAnsi="黑体" w:eastAsia="黑体" w:cs="黑体"/>
      <w:b/>
      <w:sz w:val="32"/>
      <w:szCs w:val="24"/>
      <w:lang w:val="en-US" w:eastAsia="zh-CN" w:bidi="ar-SA"/>
    </w:rPr>
  </w:style>
  <w:style w:type="paragraph" w:customStyle="1" w:styleId="341">
    <w:name w:val="table_1stline"/>
    <w:basedOn w:val="1"/>
    <w:qFormat/>
    <w:uiPriority w:val="0"/>
    <w:pPr>
      <w:widowControl/>
      <w:spacing w:before="120"/>
      <w:jc w:val="left"/>
    </w:pPr>
    <w:rPr>
      <w:bCs/>
      <w:sz w:val="20"/>
      <w:szCs w:val="20"/>
      <w:lang w:val="de-DE" w:eastAsia="de-DE"/>
    </w:rPr>
  </w:style>
  <w:style w:type="paragraph" w:customStyle="1" w:styleId="342">
    <w:name w:val="正文_12_0_0_0_0"/>
    <w:basedOn w:val="1"/>
    <w:qFormat/>
    <w:uiPriority w:val="0"/>
    <w:rPr>
      <w:szCs w:val="24"/>
    </w:rPr>
  </w:style>
  <w:style w:type="paragraph" w:customStyle="1" w:styleId="343">
    <w:name w:val="正文_3_0"/>
    <w:next w:val="3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4">
    <w:name w:val="正文文本缩进_1_0"/>
    <w:basedOn w:val="343"/>
    <w:next w:val="343"/>
    <w:unhideWhenUsed/>
    <w:qFormat/>
    <w:uiPriority w:val="99"/>
    <w:pPr>
      <w:ind w:firstLine="225"/>
    </w:pPr>
    <w:rPr>
      <w:rFonts w:hint="eastAsia" w:ascii="仿宋_GB2312" w:eastAsia="仿宋_GB2312"/>
      <w:sz w:val="32"/>
      <w:szCs w:val="24"/>
    </w:rPr>
  </w:style>
  <w:style w:type="paragraph" w:customStyle="1" w:styleId="34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8">
    <w:name w:val="4"/>
    <w:basedOn w:val="1"/>
    <w:next w:val="309"/>
    <w:qFormat/>
    <w:uiPriority w:val="0"/>
    <w:pPr>
      <w:spacing w:line="360" w:lineRule="auto"/>
      <w:ind w:firstLine="420"/>
    </w:pPr>
    <w:rPr>
      <w:color w:val="FF0000"/>
      <w:sz w:val="24"/>
      <w:szCs w:val="24"/>
    </w:rPr>
  </w:style>
  <w:style w:type="paragraph" w:customStyle="1" w:styleId="349">
    <w:name w:val="左对齐正文"/>
    <w:qFormat/>
    <w:uiPriority w:val="99"/>
    <w:rPr>
      <w:rFonts w:hint="default" w:ascii="Calibri" w:hAnsi="Calibri" w:eastAsia="仿宋_GB2312" w:cs="Calibri"/>
      <w:sz w:val="32"/>
      <w:szCs w:val="32"/>
      <w:lang w:val="en-US" w:eastAsia="zh-CN" w:bidi="ar-SA"/>
    </w:rPr>
  </w:style>
  <w:style w:type="paragraph" w:customStyle="1" w:styleId="35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51">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52">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54">
    <w:name w:val="正文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Char"/>
    <w:basedOn w:val="276"/>
    <w:qFormat/>
    <w:uiPriority w:val="0"/>
    <w:rPr>
      <w:rFonts w:ascii="Tahoma" w:hAnsi="Tahoma"/>
      <w:sz w:val="24"/>
      <w:szCs w:val="24"/>
    </w:rPr>
  </w:style>
  <w:style w:type="paragraph" w:customStyle="1" w:styleId="356">
    <w:name w:val="Char1"/>
    <w:basedOn w:val="1"/>
    <w:qFormat/>
    <w:uiPriority w:val="0"/>
    <w:pPr>
      <w:tabs>
        <w:tab w:val="left" w:pos="360"/>
      </w:tabs>
      <w:ind w:firstLine="200"/>
    </w:pPr>
    <w:rPr>
      <w:sz w:val="28"/>
      <w:szCs w:val="30"/>
    </w:rPr>
  </w:style>
  <w:style w:type="paragraph" w:customStyle="1" w:styleId="357">
    <w:name w:val="table_lines"/>
    <w:basedOn w:val="1"/>
    <w:qFormat/>
    <w:uiPriority w:val="0"/>
    <w:pPr>
      <w:widowControl/>
      <w:jc w:val="left"/>
    </w:pPr>
    <w:rPr>
      <w:sz w:val="20"/>
      <w:szCs w:val="20"/>
      <w:lang w:val="de-DE" w:eastAsia="de-DE"/>
    </w:rPr>
  </w:style>
  <w:style w:type="paragraph" w:customStyle="1" w:styleId="35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59">
    <w:name w:val="Char Char Char Char"/>
    <w:basedOn w:val="276"/>
    <w:qFormat/>
    <w:uiPriority w:val="0"/>
    <w:pPr>
      <w:spacing w:line="360" w:lineRule="auto"/>
    </w:pPr>
    <w:rPr>
      <w:rFonts w:ascii="Tahoma" w:hAnsi="Tahoma"/>
      <w:sz w:val="24"/>
      <w:szCs w:val="24"/>
    </w:rPr>
  </w:style>
  <w:style w:type="paragraph" w:customStyle="1" w:styleId="360">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361">
    <w:name w:val="Normal_18_0"/>
    <w:qFormat/>
    <w:uiPriority w:val="0"/>
    <w:rPr>
      <w:rFonts w:hint="default" w:ascii="黑体" w:hAnsi="黑体" w:eastAsia="黑体" w:cs="黑体"/>
      <w:b/>
      <w:sz w:val="32"/>
      <w:szCs w:val="24"/>
      <w:lang w:val="en-US" w:eastAsia="zh-CN" w:bidi="ar-SA"/>
    </w:rPr>
  </w:style>
  <w:style w:type="paragraph" w:customStyle="1" w:styleId="362">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63">
    <w:name w:val="正文_1"/>
    <w:qFormat/>
    <w:uiPriority w:val="0"/>
    <w:pPr>
      <w:widowControl w:val="0"/>
      <w:jc w:val="both"/>
    </w:pPr>
    <w:rPr>
      <w:rFonts w:hint="default" w:ascii="Times New Roman" w:hAnsi="Times New Roman" w:eastAsia="仿宋_GB2312" w:cs="Times New Roman"/>
      <w:sz w:val="28"/>
      <w:szCs w:val="24"/>
      <w:lang w:val="en-US" w:eastAsia="zh-CN" w:bidi="ar-SA"/>
    </w:rPr>
  </w:style>
  <w:style w:type="paragraph" w:customStyle="1" w:styleId="364">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65">
    <w:name w:val="正文首行缩进1"/>
    <w:basedOn w:val="67"/>
    <w:next w:val="26"/>
    <w:qFormat/>
    <w:uiPriority w:val="0"/>
    <w:pPr>
      <w:spacing w:after="120" w:line="240" w:lineRule="auto"/>
      <w:ind w:firstLine="100"/>
    </w:pPr>
    <w:rPr>
      <w:rFonts w:ascii="Times New Roman" w:eastAsia="宋体"/>
      <w:sz w:val="21"/>
    </w:rPr>
  </w:style>
  <w:style w:type="paragraph" w:customStyle="1" w:styleId="366">
    <w:name w:val="正文文本12"/>
    <w:basedOn w:val="1"/>
    <w:qFormat/>
    <w:uiPriority w:val="1"/>
    <w:pPr>
      <w:ind w:left="120"/>
    </w:pPr>
    <w:rPr>
      <w:rFonts w:ascii="宋体" w:hAnsi="宋体" w:cs="宋体"/>
      <w:lang w:val="zh-CN" w:bidi="zh-CN"/>
    </w:rPr>
  </w:style>
  <w:style w:type="paragraph" w:customStyle="1" w:styleId="367">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6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7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72">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3">
    <w:name w:val="正文_3_0_0_0_0"/>
    <w:next w:val="374"/>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74">
    <w:name w:val="正文文本缩进_1_0_0_0_0"/>
    <w:basedOn w:val="373"/>
    <w:next w:val="373"/>
    <w:unhideWhenUsed/>
    <w:qFormat/>
    <w:uiPriority w:val="99"/>
    <w:pPr>
      <w:ind w:firstLine="225"/>
    </w:pPr>
    <w:rPr>
      <w:rFonts w:hint="eastAsia" w:ascii="仿宋_GB2312" w:eastAsia="仿宋_GB2312"/>
      <w:sz w:val="32"/>
    </w:rPr>
  </w:style>
  <w:style w:type="paragraph" w:customStyle="1" w:styleId="375">
    <w:name w:val="样式1"/>
    <w:basedOn w:val="1"/>
    <w:qFormat/>
    <w:uiPriority w:val="0"/>
    <w:pPr>
      <w:numPr>
        <w:ilvl w:val="0"/>
        <w:numId w:val="3"/>
      </w:numPr>
    </w:pPr>
    <w:rPr>
      <w:rFonts w:ascii="宋体" w:hAnsi="宋体"/>
    </w:rPr>
  </w:style>
  <w:style w:type="paragraph" w:customStyle="1" w:styleId="376">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7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7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80">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1">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82">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3">
    <w:name w:val="附录1"/>
    <w:qFormat/>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customStyle="1" w:styleId="384">
    <w:name w:val="正文文本缩进_1_0_0_0"/>
    <w:basedOn w:val="385"/>
    <w:next w:val="385"/>
    <w:unhideWhenUsed/>
    <w:qFormat/>
    <w:uiPriority w:val="99"/>
    <w:pPr>
      <w:ind w:firstLine="225"/>
    </w:pPr>
    <w:rPr>
      <w:rFonts w:hint="eastAsia" w:ascii="仿宋_GB2312" w:eastAsia="仿宋_GB2312"/>
      <w:sz w:val="32"/>
    </w:rPr>
  </w:style>
  <w:style w:type="paragraph" w:customStyle="1" w:styleId="385">
    <w:name w:val="正文_3_0_0_0"/>
    <w:next w:val="384"/>
    <w:unhideWhenUsed/>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86">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7">
    <w:name w:val="Normal_6_0"/>
    <w:qFormat/>
    <w:uiPriority w:val="0"/>
    <w:rPr>
      <w:rFonts w:hint="default" w:ascii="黑体" w:hAnsi="黑体" w:eastAsia="黑体" w:cs="黑体"/>
      <w:b/>
      <w:sz w:val="32"/>
      <w:szCs w:val="24"/>
      <w:lang w:val="en-US" w:eastAsia="zh-CN" w:bidi="ar-SA"/>
    </w:rPr>
  </w:style>
  <w:style w:type="paragraph" w:customStyle="1" w:styleId="388">
    <w:name w:val="Char Char Char Char1"/>
    <w:basedOn w:val="276"/>
    <w:qFormat/>
    <w:uiPriority w:val="0"/>
    <w:pPr>
      <w:spacing w:line="360" w:lineRule="auto"/>
    </w:pPr>
    <w:rPr>
      <w:rFonts w:ascii="Tahoma" w:hAnsi="Tahoma"/>
      <w:sz w:val="24"/>
      <w:szCs w:val="24"/>
    </w:rPr>
  </w:style>
  <w:style w:type="paragraph" w:customStyle="1" w:styleId="389">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92">
    <w:name w:val="Body Text(ch)"/>
    <w:basedOn w:val="1"/>
    <w:next w:val="54"/>
    <w:qFormat/>
    <w:uiPriority w:val="0"/>
    <w:pPr>
      <w:spacing w:after="120"/>
    </w:pPr>
    <w:rPr>
      <w:rFonts w:ascii="宋体" w:hAnsi="Arial"/>
      <w:bCs/>
      <w:iCs/>
      <w:szCs w:val="24"/>
    </w:rPr>
  </w:style>
  <w:style w:type="paragraph" w:customStyle="1" w:styleId="39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94">
    <w:name w:val="正文文本缩进_1"/>
    <w:basedOn w:val="395"/>
    <w:next w:val="397"/>
    <w:unhideWhenUsed/>
    <w:qFormat/>
    <w:uiPriority w:val="99"/>
    <w:pPr>
      <w:ind w:firstLine="225"/>
    </w:pPr>
    <w:rPr>
      <w:rFonts w:hint="eastAsia" w:ascii="仿宋_GB2312" w:eastAsia="仿宋_GB2312"/>
      <w:sz w:val="32"/>
      <w:szCs w:val="24"/>
    </w:rPr>
  </w:style>
  <w:style w:type="paragraph" w:customStyle="1" w:styleId="395">
    <w:name w:val="正文_17_0"/>
    <w:next w:val="39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6">
    <w:name w:val="正文首行缩进 2_1"/>
    <w:basedOn w:val="394"/>
    <w:qFormat/>
    <w:uiPriority w:val="0"/>
    <w:pPr>
      <w:ind w:firstLine="420"/>
    </w:pPr>
  </w:style>
  <w:style w:type="paragraph" w:customStyle="1" w:styleId="397">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00">
    <w:name w:val="正文空2字"/>
    <w:basedOn w:val="349"/>
    <w:qFormat/>
    <w:uiPriority w:val="99"/>
    <w:pPr>
      <w:widowControl w:val="0"/>
      <w:spacing w:line="560" w:lineRule="exact"/>
      <w:ind w:firstLine="640"/>
    </w:pPr>
    <w:rPr>
      <w:rFonts w:ascii="仿宋_GB2312" w:hAnsi="仿宋_GB2312" w:cs="仿宋_GB2312"/>
      <w:lang w:val="zh-TW"/>
    </w:rPr>
  </w:style>
  <w:style w:type="paragraph" w:customStyle="1" w:styleId="401">
    <w:name w:val="列出段落_2"/>
    <w:basedOn w:val="389"/>
    <w:qFormat/>
    <w:uiPriority w:val="34"/>
    <w:pPr>
      <w:ind w:firstLine="420"/>
    </w:pPr>
  </w:style>
  <w:style w:type="paragraph" w:customStyle="1" w:styleId="402">
    <w:name w:val="Normal_20"/>
    <w:qFormat/>
    <w:uiPriority w:val="0"/>
    <w:rPr>
      <w:rFonts w:hint="default" w:ascii="黑体" w:hAnsi="黑体" w:eastAsia="黑体" w:cs="黑体"/>
      <w:b/>
      <w:sz w:val="32"/>
      <w:szCs w:val="24"/>
      <w:lang w:val="en-US" w:eastAsia="zh-CN" w:bidi="ar-SA"/>
    </w:rPr>
  </w:style>
  <w:style w:type="paragraph" w:customStyle="1" w:styleId="403">
    <w:name w:val="Normal_0"/>
    <w:qFormat/>
    <w:uiPriority w:val="0"/>
    <w:rPr>
      <w:rFonts w:hint="default" w:ascii="黑体" w:hAnsi="黑体" w:eastAsia="黑体" w:cs="Times New Roman"/>
      <w:b/>
      <w:sz w:val="32"/>
      <w:szCs w:val="24"/>
      <w:lang w:val="en-US" w:eastAsia="zh-CN" w:bidi="ar-SA"/>
    </w:rPr>
  </w:style>
  <w:style w:type="paragraph" w:customStyle="1" w:styleId="404">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Char Char Char Char Char Char Char Char Char Char"/>
    <w:basedOn w:val="1"/>
    <w:qFormat/>
    <w:uiPriority w:val="0"/>
    <w:pPr>
      <w:spacing w:line="360" w:lineRule="auto"/>
    </w:pPr>
    <w:rPr>
      <w:sz w:val="24"/>
      <w:szCs w:val="20"/>
    </w:rPr>
  </w:style>
  <w:style w:type="paragraph" w:customStyle="1" w:styleId="406">
    <w:name w:val="普通正文"/>
    <w:basedOn w:val="1"/>
    <w:qFormat/>
    <w:uiPriority w:val="0"/>
    <w:pPr>
      <w:spacing w:before="120" w:after="120" w:line="360" w:lineRule="auto"/>
      <w:ind w:firstLine="480"/>
      <w:jc w:val="left"/>
    </w:pPr>
    <w:rPr>
      <w:rFonts w:ascii="Arial" w:hAnsi="Arial"/>
      <w:sz w:val="24"/>
      <w:szCs w:val="24"/>
    </w:rPr>
  </w:style>
  <w:style w:type="paragraph" w:customStyle="1" w:styleId="407">
    <w:name w:val="无间隔1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408">
    <w:name w:val="Table Normal"/>
    <w:qFormat/>
    <w:uiPriority w:val="0"/>
    <w:tblPr>
      <w:tblCellMar>
        <w:top w:w="0" w:type="dxa"/>
        <w:left w:w="0" w:type="dxa"/>
        <w:bottom w:w="0" w:type="dxa"/>
        <w:right w:w="0" w:type="dxa"/>
      </w:tblCellMar>
    </w:tblPr>
  </w:style>
  <w:style w:type="paragraph" w:styleId="409">
    <w:name w:val="List Paragraph"/>
    <w:basedOn w:val="1"/>
    <w:qFormat/>
    <w:uiPriority w:val="34"/>
    <w:pPr>
      <w:ind w:firstLine="420"/>
    </w:pPr>
  </w:style>
  <w:style w:type="paragraph" w:customStyle="1" w:styleId="410">
    <w:name w:val="正文 New New New New"/>
    <w:qFormat/>
    <w:uiPriority w:val="99"/>
    <w:pPr>
      <w:widowControl w:val="0"/>
      <w:jc w:val="both"/>
    </w:pPr>
    <w:rPr>
      <w:rFonts w:hint="default" w:ascii="Times New Roman" w:hAnsi="Times New Roman" w:eastAsia="宋体" w:cs="Times New Roman"/>
      <w:lang w:val="en-US" w:eastAsia="zh-CN" w:bidi="ar-SA"/>
    </w:rPr>
  </w:style>
  <w:style w:type="character" w:customStyle="1" w:styleId="411">
    <w:name w:val="font11"/>
    <w:basedOn w:val="39"/>
    <w:qFormat/>
    <w:uiPriority w:val="0"/>
    <w:rPr>
      <w:rFonts w:hint="eastAsia" w:ascii="方正仿宋_GBK" w:hAnsi="方正仿宋_GBK" w:eastAsia="方正仿宋_GBK" w:cs="方正仿宋_GBK"/>
      <w:color w:val="000000"/>
      <w:sz w:val="32"/>
      <w:szCs w:val="32"/>
      <w:u w:val="none"/>
    </w:rPr>
  </w:style>
  <w:style w:type="character" w:customStyle="1" w:styleId="412">
    <w:name w:val="font21"/>
    <w:basedOn w:val="39"/>
    <w:qFormat/>
    <w:uiPriority w:val="0"/>
    <w:rPr>
      <w:rFonts w:hint="eastAsia" w:ascii="宋体" w:hAnsi="宋体" w:eastAsia="宋体" w:cs="宋体"/>
      <w:color w:val="000000"/>
      <w:sz w:val="20"/>
      <w:szCs w:val="20"/>
      <w:u w:val="none"/>
    </w:rPr>
  </w:style>
  <w:style w:type="character" w:customStyle="1" w:styleId="413">
    <w:name w:val="默认段落字体11"/>
    <w:link w:val="1"/>
    <w:unhideWhenUsed/>
    <w:qFormat/>
    <w:uiPriority w:val="1"/>
    <w:rPr>
      <w:rFonts w:hint="default" w:ascii="Times New Roman" w:hAnsi="Times New Roman" w:eastAsia="宋体" w:cs="Times New Roman"/>
      <w:sz w:val="21"/>
      <w:szCs w:val="21"/>
      <w:lang w:val="en-US" w:eastAsia="zh-CN" w:bidi="ar-SA"/>
    </w:rPr>
  </w:style>
  <w:style w:type="character" w:customStyle="1" w:styleId="414">
    <w:name w:val="layui-layer-tabnow"/>
    <w:basedOn w:val="39"/>
    <w:qFormat/>
    <w:uiPriority w:val="0"/>
    <w:rPr>
      <w:shd w:val="clear" w:color="auto" w:fill="FFFFFF"/>
    </w:rPr>
  </w:style>
  <w:style w:type="character" w:customStyle="1" w:styleId="415">
    <w:name w:val="hour_am"/>
    <w:basedOn w:val="39"/>
    <w:qFormat/>
    <w:uiPriority w:val="0"/>
  </w:style>
  <w:style w:type="character" w:customStyle="1" w:styleId="416">
    <w:name w:val="hover5"/>
    <w:basedOn w:val="39"/>
    <w:qFormat/>
    <w:uiPriority w:val="0"/>
    <w:rPr>
      <w:shd w:val="clear" w:color="auto" w:fill="EEEEEE"/>
    </w:rPr>
  </w:style>
  <w:style w:type="character" w:customStyle="1" w:styleId="417">
    <w:name w:val="old"/>
    <w:basedOn w:val="39"/>
    <w:qFormat/>
    <w:uiPriority w:val="0"/>
    <w:rPr>
      <w:color w:val="999999"/>
    </w:rPr>
  </w:style>
  <w:style w:type="character" w:customStyle="1" w:styleId="418">
    <w:name w:val="glyphicon"/>
    <w:basedOn w:val="39"/>
    <w:qFormat/>
    <w:uiPriority w:val="0"/>
  </w:style>
  <w:style w:type="character" w:customStyle="1" w:styleId="419">
    <w:name w:val="hour_pm"/>
    <w:basedOn w:val="39"/>
    <w:qFormat/>
    <w:uiPriority w:val="0"/>
  </w:style>
  <w:style w:type="character" w:customStyle="1" w:styleId="420">
    <w:name w:val="first-child"/>
    <w:basedOn w:val="39"/>
    <w:qFormat/>
    <w:uiPriority w:val="0"/>
  </w:style>
  <w:style w:type="character" w:customStyle="1" w:styleId="421">
    <w:name w:val="hover"/>
    <w:basedOn w:val="39"/>
    <w:qFormat/>
    <w:uiPriority w:val="0"/>
    <w:rPr>
      <w:shd w:val="clear" w:color="auto" w:fill="EEEEEE"/>
    </w:rPr>
  </w:style>
  <w:style w:type="paragraph" w:customStyle="1" w:styleId="422">
    <w:name w:val="WPSOffice手动目录 1"/>
    <w:qFormat/>
    <w:uiPriority w:val="0"/>
    <w:rPr>
      <w:rFonts w:hint="default" w:ascii="Times New Roman" w:hAnsi="Times New Roman" w:eastAsia="宋体" w:cs="Times New Roman"/>
      <w:sz w:val="20"/>
      <w:szCs w:val="20"/>
    </w:rPr>
  </w:style>
  <w:style w:type="character" w:customStyle="1" w:styleId="423">
    <w:name w:val="font71"/>
    <w:basedOn w:val="39"/>
    <w:qFormat/>
    <w:uiPriority w:val="0"/>
    <w:rPr>
      <w:rFonts w:hint="eastAsia" w:ascii="宋体" w:hAnsi="宋体" w:eastAsia="宋体" w:cs="宋体"/>
      <w:color w:val="000000"/>
      <w:sz w:val="21"/>
      <w:szCs w:val="21"/>
      <w:u w:val="none"/>
    </w:rPr>
  </w:style>
  <w:style w:type="character" w:customStyle="1" w:styleId="424">
    <w:name w:val="font31"/>
    <w:basedOn w:val="39"/>
    <w:qFormat/>
    <w:uiPriority w:val="0"/>
    <w:rPr>
      <w:rFonts w:hint="eastAsia" w:ascii="宋体" w:hAnsi="宋体" w:eastAsia="宋体" w:cs="宋体"/>
      <w:color w:val="000000"/>
      <w:sz w:val="20"/>
      <w:szCs w:val="20"/>
      <w:u w:val="none"/>
    </w:rPr>
  </w:style>
  <w:style w:type="paragraph" w:customStyle="1" w:styleId="425">
    <w:name w:val="标题 211"/>
    <w:basedOn w:val="1"/>
    <w:next w:val="55"/>
    <w:qFormat/>
    <w:uiPriority w:val="0"/>
    <w:pPr>
      <w:keepNext/>
      <w:keepLines/>
      <w:spacing w:before="260" w:after="260" w:line="413" w:lineRule="auto"/>
      <w:outlineLvl w:val="1"/>
    </w:pPr>
    <w:rPr>
      <w:rFonts w:ascii="Arial" w:hAnsi="Arial" w:eastAsia="黑体"/>
      <w:b/>
      <w:sz w:val="32"/>
      <w:szCs w:val="20"/>
    </w:rPr>
  </w:style>
  <w:style w:type="paragraph" w:customStyle="1" w:styleId="426">
    <w:name w:val="正文 A"/>
    <w:qFormat/>
    <w:uiPriority w:val="0"/>
    <w:pPr>
      <w:widowControl w:val="0"/>
      <w:spacing w:line="360" w:lineRule="auto"/>
      <w:jc w:val="both"/>
    </w:pPr>
    <w:rPr>
      <w:rFonts w:hint="eastAsia" w:ascii="Arial Unicode MS" w:hAnsi="Arial Unicode MS" w:eastAsia="Times New Roman" w:cs="Arial Unicode MS"/>
      <w:color w:val="000000"/>
      <w:sz w:val="21"/>
      <w:szCs w:val="21"/>
      <w:lang w:val="en-US" w:eastAsia="zh-CN" w:bidi="ar-SA"/>
    </w:rPr>
  </w:style>
  <w:style w:type="character" w:customStyle="1" w:styleId="427">
    <w:name w:val="text"/>
    <w:basedOn w:val="39"/>
    <w:qFormat/>
    <w:uiPriority w:val="0"/>
  </w:style>
  <w:style w:type="paragraph" w:customStyle="1" w:styleId="428">
    <w:name w:val="正文_18_0_0_1"/>
    <w:qFormat/>
    <w:uiPriority w:val="99"/>
    <w:pPr>
      <w:widowControl w:val="0"/>
      <w:jc w:val="both"/>
    </w:pPr>
    <w:rPr>
      <w:rFonts w:hint="default" w:ascii="Calibri" w:hAnsi="Calibri" w:eastAsia="宋体" w:cs="Times New Roman"/>
      <w:sz w:val="21"/>
      <w:szCs w:val="22"/>
      <w:lang w:val="en-US" w:eastAsia="zh-CN" w:bidi="ar-SA"/>
    </w:rPr>
  </w:style>
  <w:style w:type="character" w:customStyle="1" w:styleId="429">
    <w:name w:val="强调1"/>
    <w:link w:val="1"/>
    <w:qFormat/>
    <w:uiPriority w:val="0"/>
    <w:rPr>
      <w:i/>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70</Pages>
  <Words>28434</Words>
  <Characters>30658</Characters>
  <TotalTime>60</TotalTime>
  <ScaleCrop>false</ScaleCrop>
  <LinksUpToDate>false</LinksUpToDate>
  <CharactersWithSpaces>31140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2023-03-16T10:16:00Z</dcterms:created>
  <dc:creator>赵国</dc:creator>
  <cp:lastModifiedBy>小舟</cp:lastModifiedBy>
  <cp:lastPrinted>2026-02-26T02:24:00Z</cp:lastPrinted>
  <dcterms:modified xsi:type="dcterms:W3CDTF">2026-02-27T06:48:12Z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2E43F195220A48E0A73C3147F15E1380_13</vt:lpwstr>
  </property>
  <property fmtid="{D5CDD505-2E9C-101B-9397-08002B2CF9AE}" pid="4" name="KSOTemplateDocerSaveRecord">
    <vt:lpwstr>eyJoZGlkIjoiODMzYWJjODI0NzhjNjVlYTU5MjJkMzhlZTZlOTdmN2EiLCJ1c2VySWQiOiI0NTk5ODczMjIifQ==</vt:lpwstr>
  </property>
</Properties>
</file>