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F6EBBE">
      <w:pPr>
        <w:jc w:val="center"/>
        <w:rPr>
          <w:rFonts w:ascii="宋体" w:hAnsi="宋体"/>
          <w:b/>
          <w:bCs/>
          <w:sz w:val="80"/>
          <w:szCs w:val="80"/>
        </w:rPr>
      </w:pPr>
      <w:bookmarkStart w:id="0" w:name="_Toc5813"/>
    </w:p>
    <w:p w14:paraId="603B58DC">
      <w:pPr>
        <w:jc w:val="center"/>
        <w:rPr>
          <w:rFonts w:ascii="宋体" w:hAnsi="宋体"/>
          <w:b/>
          <w:bCs/>
          <w:sz w:val="80"/>
          <w:szCs w:val="80"/>
        </w:rPr>
      </w:pPr>
      <w:r>
        <w:rPr>
          <w:rFonts w:ascii="宋体" w:hAnsi="宋体"/>
          <w:b/>
          <w:bCs/>
          <w:sz w:val="80"/>
          <w:szCs w:val="80"/>
        </w:rPr>
        <w:t>连云港市政府采购</w:t>
      </w:r>
      <w:bookmarkEnd w:id="0"/>
    </w:p>
    <w:p w14:paraId="25F2B75D">
      <w:pPr>
        <w:jc w:val="center"/>
        <w:rPr>
          <w:rFonts w:hint="eastAsia" w:ascii="黑体" w:hAnsi="黑体" w:eastAsia="黑体"/>
          <w:b/>
          <w:sz w:val="84"/>
          <w:szCs w:val="84"/>
        </w:rPr>
      </w:pPr>
    </w:p>
    <w:p w14:paraId="29AF1A21">
      <w:pPr>
        <w:jc w:val="center"/>
        <w:rPr>
          <w:rFonts w:ascii="黑体" w:hAnsi="黑体" w:eastAsia="黑体"/>
          <w:b/>
          <w:sz w:val="84"/>
          <w:szCs w:val="84"/>
        </w:rPr>
      </w:pPr>
      <w:r>
        <w:rPr>
          <w:rFonts w:hint="eastAsia" w:ascii="黑体" w:hAnsi="黑体" w:eastAsia="黑体"/>
          <w:b/>
          <w:sz w:val="84"/>
          <w:szCs w:val="84"/>
        </w:rPr>
        <w:t>竞争性磋商文件</w:t>
      </w:r>
    </w:p>
    <w:p w14:paraId="589C89B5">
      <w:pPr>
        <w:spacing w:line="480" w:lineRule="auto"/>
        <w:ind w:firstLine="2249"/>
        <w:jc w:val="left"/>
        <w:rPr>
          <w:rFonts w:ascii="Arial" w:hAnsi="Arial"/>
          <w:b/>
          <w:bCs/>
          <w:color w:val="000000"/>
          <w:sz w:val="32"/>
          <w:szCs w:val="24"/>
        </w:rPr>
      </w:pPr>
    </w:p>
    <w:p w14:paraId="0F166E88">
      <w:pPr>
        <w:spacing w:line="480" w:lineRule="auto"/>
        <w:ind w:firstLine="2249"/>
        <w:jc w:val="left"/>
        <w:rPr>
          <w:rFonts w:ascii="Arial" w:hAnsi="Arial"/>
          <w:b/>
          <w:bCs/>
          <w:color w:val="000000"/>
          <w:sz w:val="32"/>
          <w:szCs w:val="24"/>
        </w:rPr>
      </w:pPr>
    </w:p>
    <w:p w14:paraId="5B59E3DD">
      <w:pPr>
        <w:spacing w:line="480" w:lineRule="auto"/>
        <w:ind w:firstLine="1715"/>
        <w:rPr>
          <w:rFonts w:hint="eastAsia" w:ascii="黑体" w:hAnsi="Arial" w:eastAsia="宋体"/>
          <w:b/>
          <w:color w:val="auto"/>
          <w:sz w:val="44"/>
          <w:szCs w:val="21"/>
          <w:lang w:eastAsia="zh-CN"/>
        </w:rPr>
      </w:pPr>
      <w:r>
        <w:rPr>
          <w:rFonts w:hint="eastAsia" w:ascii="Arial" w:hAnsi="Arial"/>
          <w:b/>
          <w:bCs/>
          <w:color w:val="000000"/>
          <w:sz w:val="32"/>
          <w:szCs w:val="24"/>
        </w:rPr>
        <w:t>项</w:t>
      </w:r>
      <w:r>
        <w:rPr>
          <w:rFonts w:hint="eastAsia" w:ascii="Arial" w:hAnsi="Arial"/>
          <w:b/>
          <w:bCs/>
          <w:color w:val="auto"/>
          <w:sz w:val="32"/>
          <w:szCs w:val="24"/>
        </w:rPr>
        <w:t>目名称：</w:t>
      </w:r>
      <w:r>
        <w:rPr>
          <w:rFonts w:hint="eastAsia" w:ascii="Arial" w:hAnsi="Arial"/>
          <w:b/>
          <w:bCs/>
          <w:color w:val="auto"/>
          <w:sz w:val="32"/>
          <w:szCs w:val="24"/>
          <w:lang w:eastAsia="zh-CN"/>
        </w:rPr>
        <w:t>东海县驼峰乡2026年村级公益事业建设一事一议财政奖补项目</w:t>
      </w:r>
    </w:p>
    <w:p w14:paraId="2ACDA5BA">
      <w:pPr>
        <w:spacing w:line="480" w:lineRule="auto"/>
        <w:ind w:firstLine="1715"/>
        <w:rPr>
          <w:rFonts w:hint="eastAsia" w:ascii="Arial" w:hAnsi="Arial"/>
          <w:b/>
          <w:bCs/>
          <w:color w:val="auto"/>
          <w:sz w:val="32"/>
          <w:szCs w:val="24"/>
          <w:lang w:eastAsia="zh-CN"/>
        </w:rPr>
      </w:pPr>
      <w:r>
        <w:rPr>
          <w:rFonts w:hint="eastAsia" w:ascii="Arial" w:hAnsi="Arial"/>
          <w:b/>
          <w:bCs/>
          <w:color w:val="auto"/>
          <w:sz w:val="32"/>
          <w:szCs w:val="24"/>
        </w:rPr>
        <w:t>项目编号：JSZC-320722-JSFS-C2026-0002</w:t>
      </w:r>
    </w:p>
    <w:p w14:paraId="5A87D60D">
      <w:pPr>
        <w:spacing w:line="480" w:lineRule="auto"/>
        <w:ind w:firstLine="1715"/>
        <w:rPr>
          <w:rFonts w:hint="eastAsia" w:ascii="Arial" w:hAnsi="Arial"/>
          <w:b/>
          <w:bCs/>
          <w:color w:val="auto"/>
          <w:sz w:val="32"/>
          <w:szCs w:val="24"/>
          <w:lang w:eastAsia="zh-CN"/>
        </w:rPr>
      </w:pPr>
    </w:p>
    <w:p w14:paraId="2034FD58">
      <w:pPr>
        <w:spacing w:line="480" w:lineRule="auto"/>
        <w:jc w:val="center"/>
        <w:rPr>
          <w:rFonts w:ascii="黑体" w:hAnsi="Arial" w:eastAsia="黑体"/>
          <w:b/>
          <w:color w:val="auto"/>
          <w:sz w:val="44"/>
          <w:szCs w:val="21"/>
        </w:rPr>
      </w:pPr>
    </w:p>
    <w:p w14:paraId="1C9826CE">
      <w:pPr>
        <w:spacing w:before="120" w:after="120" w:line="360" w:lineRule="auto"/>
        <w:ind w:firstLine="1715"/>
        <w:rPr>
          <w:rFonts w:hint="eastAsia" w:ascii="Arial" w:hAnsi="Arial" w:eastAsia="宋体"/>
          <w:b/>
          <w:bCs/>
          <w:color w:val="auto"/>
          <w:sz w:val="32"/>
          <w:szCs w:val="24"/>
          <w:lang w:eastAsia="zh-CN"/>
        </w:rPr>
      </w:pPr>
      <w:r>
        <w:rPr>
          <w:rFonts w:hint="eastAsia" w:ascii="Arial" w:hAnsi="Arial"/>
          <w:b/>
          <w:bCs/>
          <w:color w:val="auto"/>
          <w:sz w:val="32"/>
          <w:szCs w:val="24"/>
        </w:rPr>
        <w:t>采 购 人：</w:t>
      </w:r>
      <w:r>
        <w:rPr>
          <w:rFonts w:hint="eastAsia" w:ascii="Arial" w:hAnsi="Arial"/>
          <w:b/>
          <w:bCs/>
          <w:color w:val="auto"/>
          <w:sz w:val="32"/>
          <w:szCs w:val="24"/>
          <w:lang w:eastAsia="zh-CN"/>
        </w:rPr>
        <w:t>东海县驼峰乡人民政府</w:t>
      </w:r>
    </w:p>
    <w:p w14:paraId="5E5569D9">
      <w:pPr>
        <w:spacing w:before="120" w:after="120" w:line="360" w:lineRule="auto"/>
        <w:ind w:firstLine="1715"/>
        <w:jc w:val="both"/>
        <w:rPr>
          <w:rFonts w:hint="eastAsia" w:ascii="Arial" w:hAnsi="Arial" w:eastAsia="宋体"/>
          <w:b/>
          <w:bCs/>
          <w:color w:val="auto"/>
          <w:sz w:val="32"/>
          <w:szCs w:val="24"/>
          <w:lang w:eastAsia="zh-CN"/>
        </w:rPr>
      </w:pPr>
      <w:r>
        <w:rPr>
          <w:rFonts w:hint="eastAsia" w:ascii="Arial" w:hAnsi="Arial"/>
          <w:b/>
          <w:bCs/>
          <w:color w:val="auto"/>
          <w:sz w:val="32"/>
          <w:szCs w:val="24"/>
        </w:rPr>
        <w:t>代理机构：</w:t>
      </w:r>
      <w:r>
        <w:rPr>
          <w:rFonts w:hint="eastAsia" w:ascii="Arial" w:hAnsi="Arial"/>
          <w:b/>
          <w:bCs/>
          <w:color w:val="auto"/>
          <w:sz w:val="32"/>
          <w:szCs w:val="24"/>
          <w:lang w:eastAsia="zh-CN"/>
        </w:rPr>
        <w:t>江苏丰尚建设项目管理有限公司</w:t>
      </w:r>
    </w:p>
    <w:p w14:paraId="51A13496">
      <w:pPr>
        <w:keepNext w:val="0"/>
        <w:keepLines w:val="0"/>
        <w:pageBreakBefore w:val="0"/>
        <w:spacing w:before="0" w:after="0" w:line="480" w:lineRule="auto"/>
        <w:ind w:left="0" w:right="0" w:firstLine="0"/>
        <w:jc w:val="center"/>
        <w:rPr>
          <w:rFonts w:ascii="宋体" w:hAnsi="宋体" w:eastAsia="宋体"/>
          <w:b/>
          <w:bCs/>
          <w:sz w:val="28"/>
          <w:szCs w:val="36"/>
        </w:rPr>
      </w:pPr>
      <w:r>
        <w:rPr>
          <w:rFonts w:hint="eastAsia" w:ascii="Arial" w:hAnsi="Arial"/>
          <w:b/>
          <w:bCs/>
          <w:color w:val="auto"/>
          <w:sz w:val="32"/>
          <w:szCs w:val="24"/>
        </w:rPr>
        <w:t>202</w:t>
      </w:r>
      <w:r>
        <w:rPr>
          <w:rFonts w:hint="eastAsia" w:ascii="Arial" w:hAnsi="Arial"/>
          <w:b/>
          <w:bCs/>
          <w:color w:val="auto"/>
          <w:sz w:val="32"/>
          <w:szCs w:val="24"/>
          <w:lang w:val="en-US" w:eastAsia="zh-CN"/>
        </w:rPr>
        <w:t>6</w:t>
      </w:r>
      <w:r>
        <w:rPr>
          <w:rFonts w:hint="eastAsia" w:ascii="Arial" w:hAnsi="Arial"/>
          <w:b/>
          <w:bCs/>
          <w:color w:val="auto"/>
          <w:sz w:val="32"/>
          <w:szCs w:val="24"/>
        </w:rPr>
        <w:t>年</w:t>
      </w:r>
      <w:r>
        <w:rPr>
          <w:rFonts w:hint="eastAsia" w:ascii="Arial" w:hAnsi="Arial"/>
          <w:b/>
          <w:bCs/>
          <w:color w:val="auto"/>
          <w:sz w:val="32"/>
          <w:szCs w:val="24"/>
          <w:lang w:val="en-US" w:eastAsia="zh-CN"/>
        </w:rPr>
        <w:t>03</w:t>
      </w:r>
      <w:r>
        <w:rPr>
          <w:rFonts w:hint="eastAsia" w:ascii="Arial" w:hAnsi="Arial"/>
          <w:b/>
          <w:bCs/>
          <w:color w:val="auto"/>
          <w:sz w:val="32"/>
          <w:szCs w:val="24"/>
        </w:rPr>
        <w:t>月</w:t>
      </w:r>
    </w:p>
    <w:p w14:paraId="4259A141">
      <w:pPr>
        <w:keepNext w:val="0"/>
        <w:keepLines w:val="0"/>
        <w:pageBreakBefore w:val="0"/>
        <w:spacing w:before="0" w:after="0" w:line="480" w:lineRule="auto"/>
        <w:ind w:left="0" w:right="0" w:firstLine="0"/>
        <w:jc w:val="center"/>
        <w:rPr>
          <w:rFonts w:ascii="宋体" w:hAnsi="宋体" w:eastAsia="宋体"/>
          <w:b/>
          <w:bCs/>
          <w:sz w:val="28"/>
          <w:szCs w:val="36"/>
        </w:rPr>
      </w:pPr>
    </w:p>
    <w:p w14:paraId="5E046B40">
      <w:pPr>
        <w:keepNext w:val="0"/>
        <w:keepLines w:val="0"/>
        <w:pageBreakBefore w:val="0"/>
        <w:spacing w:before="0" w:after="0" w:line="480" w:lineRule="auto"/>
        <w:ind w:left="0" w:right="0" w:firstLine="0"/>
        <w:jc w:val="center"/>
        <w:rPr>
          <w:b/>
          <w:bCs/>
          <w:sz w:val="36"/>
          <w:szCs w:val="36"/>
        </w:rPr>
      </w:pPr>
      <w:r>
        <w:rPr>
          <w:rFonts w:ascii="宋体" w:hAnsi="宋体" w:eastAsia="宋体"/>
          <w:b/>
          <w:bCs/>
          <w:sz w:val="28"/>
          <w:szCs w:val="36"/>
        </w:rPr>
        <w:t>目</w:t>
      </w:r>
      <w:r>
        <w:rPr>
          <w:rFonts w:hint="eastAsia" w:ascii="宋体" w:hAnsi="宋体" w:eastAsia="宋体"/>
          <w:b/>
          <w:bCs/>
          <w:sz w:val="28"/>
          <w:szCs w:val="36"/>
          <w:lang w:val="en-US" w:eastAsia="zh-CN"/>
        </w:rPr>
        <w:t xml:space="preserve"> </w:t>
      </w:r>
      <w:r>
        <w:rPr>
          <w:rFonts w:ascii="宋体" w:hAnsi="宋体" w:eastAsia="宋体"/>
          <w:b/>
          <w:bCs/>
          <w:sz w:val="28"/>
          <w:szCs w:val="36"/>
        </w:rPr>
        <w:t>录</w:t>
      </w:r>
    </w:p>
    <w:p w14:paraId="5B9FD077">
      <w:pPr>
        <w:pStyle w:val="23"/>
        <w:tabs>
          <w:tab w:val="right" w:leader="dot" w:pos="9747"/>
        </w:tabs>
      </w:pPr>
      <w:r>
        <w:rPr>
          <w:b/>
          <w:bCs/>
          <w:sz w:val="24"/>
          <w:szCs w:val="24"/>
        </w:rPr>
        <w:fldChar w:fldCharType="begin"/>
      </w:r>
      <w:r>
        <w:rPr>
          <w:b/>
          <w:bCs/>
          <w:sz w:val="24"/>
          <w:szCs w:val="24"/>
        </w:rPr>
        <w:instrText xml:space="preserve">TOC \o "1-1" \h \u </w:instrText>
      </w:r>
      <w:r>
        <w:rPr>
          <w:b/>
          <w:bCs/>
          <w:sz w:val="24"/>
          <w:szCs w:val="24"/>
        </w:rPr>
        <w:fldChar w:fldCharType="separate"/>
      </w:r>
    </w:p>
    <w:p w14:paraId="6D073BE2">
      <w:pPr>
        <w:pStyle w:val="23"/>
        <w:tabs>
          <w:tab w:val="right" w:leader="dot" w:pos="9747"/>
        </w:tabs>
      </w:pPr>
      <w:r>
        <w:rPr>
          <w:bCs/>
          <w:szCs w:val="24"/>
        </w:rPr>
        <w:fldChar w:fldCharType="begin"/>
      </w:r>
      <w:r>
        <w:rPr>
          <w:bCs/>
          <w:szCs w:val="24"/>
        </w:rPr>
        <w:instrText xml:space="preserve"> HYPERLINK \l _Toc28678 </w:instrText>
      </w:r>
      <w:r>
        <w:rPr>
          <w:bCs/>
          <w:szCs w:val="24"/>
        </w:rPr>
        <w:fldChar w:fldCharType="separate"/>
      </w:r>
      <w:r>
        <w:rPr>
          <w:rFonts w:hint="eastAsia" w:ascii="宋体" w:hAnsi="宋体"/>
        </w:rPr>
        <w:t xml:space="preserve">第一章 </w:t>
      </w:r>
      <w:r>
        <w:rPr>
          <w:rFonts w:ascii="宋体" w:hAnsi="宋体"/>
        </w:rPr>
        <w:t>磋商邀请</w:t>
      </w:r>
      <w:r>
        <w:tab/>
      </w:r>
      <w:r>
        <w:rPr>
          <w:rFonts w:hint="eastAsia"/>
          <w:lang w:val="en-US" w:eastAsia="zh-CN"/>
        </w:rPr>
        <w:t>1</w:t>
      </w:r>
      <w:r>
        <w:rPr>
          <w:bCs/>
          <w:szCs w:val="24"/>
        </w:rPr>
        <w:fldChar w:fldCharType="end"/>
      </w:r>
    </w:p>
    <w:p w14:paraId="369065AF">
      <w:pPr>
        <w:pStyle w:val="23"/>
        <w:tabs>
          <w:tab w:val="right" w:leader="dot" w:pos="9747"/>
        </w:tabs>
      </w:pPr>
      <w:r>
        <w:rPr>
          <w:bCs/>
          <w:szCs w:val="24"/>
        </w:rPr>
        <w:fldChar w:fldCharType="begin"/>
      </w:r>
      <w:r>
        <w:rPr>
          <w:bCs/>
          <w:szCs w:val="24"/>
        </w:rPr>
        <w:instrText xml:space="preserve"> HYPERLINK \l _Toc13250 </w:instrText>
      </w:r>
      <w:r>
        <w:rPr>
          <w:bCs/>
          <w:szCs w:val="24"/>
        </w:rPr>
        <w:fldChar w:fldCharType="separate"/>
      </w:r>
      <w:r>
        <w:rPr>
          <w:rFonts w:ascii="宋体" w:hAnsi="宋体"/>
        </w:rPr>
        <w:t>第二章  磋商须知</w:t>
      </w:r>
      <w:r>
        <w:tab/>
      </w:r>
      <w:r>
        <w:rPr>
          <w:rFonts w:hint="eastAsia"/>
          <w:lang w:val="en-US" w:eastAsia="zh-CN"/>
        </w:rPr>
        <w:t>6</w:t>
      </w:r>
      <w:r>
        <w:rPr>
          <w:bCs/>
          <w:szCs w:val="24"/>
        </w:rPr>
        <w:fldChar w:fldCharType="end"/>
      </w:r>
    </w:p>
    <w:p w14:paraId="49B39532">
      <w:pPr>
        <w:pStyle w:val="23"/>
        <w:tabs>
          <w:tab w:val="right" w:leader="dot" w:pos="9747"/>
        </w:tabs>
        <w:rPr>
          <w:rFonts w:hint="eastAsia" w:eastAsia="宋体"/>
          <w:lang w:val="en-US" w:eastAsia="zh-CN"/>
        </w:rPr>
      </w:pPr>
      <w:r>
        <w:rPr>
          <w:bCs/>
          <w:szCs w:val="24"/>
        </w:rPr>
        <w:fldChar w:fldCharType="begin"/>
      </w:r>
      <w:r>
        <w:rPr>
          <w:bCs/>
          <w:szCs w:val="24"/>
        </w:rPr>
        <w:instrText xml:space="preserve"> HYPERLINK \l _Toc23079 </w:instrText>
      </w:r>
      <w:r>
        <w:rPr>
          <w:bCs/>
          <w:szCs w:val="24"/>
        </w:rPr>
        <w:fldChar w:fldCharType="separate"/>
      </w:r>
      <w:r>
        <w:rPr>
          <w:rFonts w:ascii="宋体" w:hAnsi="宋体" w:eastAsia="宋体" w:cs="Times New Roman"/>
          <w:bCs/>
          <w:szCs w:val="44"/>
          <w:lang w:val="en-US" w:eastAsia="zh-CN" w:bidi="ar-SA"/>
        </w:rPr>
        <w:t>第三章  政府采购合同格式</w:t>
      </w:r>
      <w:r>
        <w:tab/>
      </w:r>
      <w:r>
        <w:rPr>
          <w:rFonts w:hint="eastAsia"/>
          <w:lang w:val="en-US" w:eastAsia="zh-CN"/>
        </w:rPr>
        <w:t>2</w:t>
      </w:r>
      <w:r>
        <w:rPr>
          <w:bCs/>
          <w:szCs w:val="24"/>
        </w:rPr>
        <w:fldChar w:fldCharType="end"/>
      </w:r>
      <w:r>
        <w:rPr>
          <w:rFonts w:hint="eastAsia"/>
          <w:bCs/>
          <w:szCs w:val="24"/>
          <w:lang w:val="en-US" w:eastAsia="zh-CN"/>
        </w:rPr>
        <w:t>6</w:t>
      </w:r>
    </w:p>
    <w:p w14:paraId="23CFEAA6">
      <w:pPr>
        <w:pStyle w:val="23"/>
        <w:tabs>
          <w:tab w:val="right" w:leader="dot" w:pos="9747"/>
        </w:tabs>
      </w:pPr>
      <w:r>
        <w:rPr>
          <w:bCs/>
          <w:szCs w:val="24"/>
        </w:rPr>
        <w:fldChar w:fldCharType="begin"/>
      </w:r>
      <w:r>
        <w:rPr>
          <w:bCs/>
          <w:szCs w:val="24"/>
        </w:rPr>
        <w:instrText xml:space="preserve"> HYPERLINK \l _Toc29916 </w:instrText>
      </w:r>
      <w:r>
        <w:rPr>
          <w:bCs/>
          <w:szCs w:val="24"/>
        </w:rPr>
        <w:fldChar w:fldCharType="separate"/>
      </w:r>
      <w:r>
        <w:rPr>
          <w:rFonts w:hint="eastAsia" w:ascii="宋体" w:hAnsi="宋体" w:eastAsia="宋体" w:cs="宋体"/>
          <w:bCs/>
          <w:szCs w:val="44"/>
          <w:highlight w:val="none"/>
          <w:lang w:eastAsia="zh-CN"/>
        </w:rPr>
        <w:t>第四章</w:t>
      </w:r>
      <w:r>
        <w:rPr>
          <w:rFonts w:hint="eastAsia" w:ascii="宋体" w:hAnsi="宋体" w:eastAsia="宋体" w:cs="宋体"/>
          <w:bCs/>
          <w:szCs w:val="44"/>
          <w:highlight w:val="none"/>
          <w:lang w:val="en-US" w:eastAsia="zh-CN"/>
        </w:rPr>
        <w:t xml:space="preserve"> 项目需求</w:t>
      </w:r>
      <w:r>
        <w:tab/>
      </w:r>
      <w:r>
        <w:fldChar w:fldCharType="begin"/>
      </w:r>
      <w:r>
        <w:instrText xml:space="preserve"> PAGEREF _Toc29916 \h </w:instrText>
      </w:r>
      <w:r>
        <w:fldChar w:fldCharType="separate"/>
      </w:r>
      <w:r>
        <w:t>57</w:t>
      </w:r>
      <w:r>
        <w:fldChar w:fldCharType="end"/>
      </w:r>
      <w:r>
        <w:rPr>
          <w:bCs/>
          <w:szCs w:val="24"/>
        </w:rPr>
        <w:fldChar w:fldCharType="end"/>
      </w:r>
    </w:p>
    <w:p w14:paraId="0CD92BBD">
      <w:pPr>
        <w:pStyle w:val="23"/>
        <w:tabs>
          <w:tab w:val="right" w:leader="dot" w:pos="9747"/>
        </w:tabs>
        <w:rPr>
          <w:rFonts w:hint="eastAsia" w:eastAsia="宋体"/>
          <w:lang w:val="en-US" w:eastAsia="zh-CN"/>
        </w:rPr>
      </w:pPr>
      <w:r>
        <w:rPr>
          <w:bCs/>
          <w:szCs w:val="24"/>
        </w:rPr>
        <w:fldChar w:fldCharType="begin"/>
      </w:r>
      <w:r>
        <w:rPr>
          <w:bCs/>
          <w:szCs w:val="24"/>
        </w:rPr>
        <w:instrText xml:space="preserve"> HYPERLINK \l _Toc4861 </w:instrText>
      </w:r>
      <w:r>
        <w:rPr>
          <w:bCs/>
          <w:szCs w:val="24"/>
        </w:rPr>
        <w:fldChar w:fldCharType="separate"/>
      </w:r>
      <w:r>
        <w:rPr>
          <w:rFonts w:ascii="宋体" w:hAnsi="宋体"/>
          <w:highlight w:val="none"/>
        </w:rPr>
        <w:t>第五章 工程量清单</w:t>
      </w:r>
      <w:r>
        <w:tab/>
      </w:r>
      <w:r>
        <w:rPr>
          <w:rFonts w:hint="eastAsia"/>
          <w:lang w:val="en-US" w:eastAsia="zh-CN"/>
        </w:rPr>
        <w:t>6</w:t>
      </w:r>
      <w:r>
        <w:rPr>
          <w:bCs/>
          <w:szCs w:val="24"/>
        </w:rPr>
        <w:fldChar w:fldCharType="end"/>
      </w:r>
      <w:r>
        <w:rPr>
          <w:rFonts w:hint="eastAsia"/>
          <w:bCs/>
          <w:szCs w:val="24"/>
          <w:lang w:val="en-US" w:eastAsia="zh-CN"/>
        </w:rPr>
        <w:t>1</w:t>
      </w:r>
    </w:p>
    <w:p w14:paraId="77D58038">
      <w:pPr>
        <w:pStyle w:val="23"/>
        <w:tabs>
          <w:tab w:val="right" w:leader="dot" w:pos="9747"/>
        </w:tabs>
        <w:rPr>
          <w:rFonts w:hint="eastAsia" w:eastAsia="宋体"/>
          <w:lang w:val="en-US" w:eastAsia="zh-CN"/>
        </w:rPr>
      </w:pPr>
      <w:r>
        <w:rPr>
          <w:bCs/>
          <w:szCs w:val="24"/>
        </w:rPr>
        <w:fldChar w:fldCharType="begin"/>
      </w:r>
      <w:r>
        <w:rPr>
          <w:bCs/>
          <w:szCs w:val="24"/>
        </w:rPr>
        <w:instrText xml:space="preserve"> HYPERLINK \l _Toc26121 </w:instrText>
      </w:r>
      <w:r>
        <w:rPr>
          <w:bCs/>
          <w:szCs w:val="24"/>
        </w:rPr>
        <w:fldChar w:fldCharType="separate"/>
      </w:r>
      <w:r>
        <w:rPr>
          <w:rFonts w:ascii="宋体" w:hAnsi="宋体"/>
          <w:bCs/>
          <w:szCs w:val="44"/>
        </w:rPr>
        <w:t>第</w:t>
      </w:r>
      <w:r>
        <w:rPr>
          <w:rFonts w:hint="eastAsia" w:ascii="宋体" w:hAnsi="宋体"/>
          <w:bCs/>
          <w:szCs w:val="44"/>
          <w:lang w:val="en-US" w:eastAsia="zh-CN"/>
        </w:rPr>
        <w:t>六</w:t>
      </w:r>
      <w:r>
        <w:rPr>
          <w:rFonts w:ascii="宋体" w:hAnsi="宋体"/>
          <w:bCs/>
          <w:szCs w:val="44"/>
        </w:rPr>
        <w:t>章 评审方法和评审标准</w:t>
      </w:r>
      <w:r>
        <w:tab/>
      </w:r>
      <w:r>
        <w:rPr>
          <w:rFonts w:hint="eastAsia"/>
          <w:lang w:val="en-US" w:eastAsia="zh-CN"/>
        </w:rPr>
        <w:t>6</w:t>
      </w:r>
      <w:r>
        <w:rPr>
          <w:bCs/>
          <w:szCs w:val="24"/>
        </w:rPr>
        <w:fldChar w:fldCharType="end"/>
      </w:r>
      <w:r>
        <w:rPr>
          <w:rFonts w:hint="eastAsia"/>
          <w:bCs/>
          <w:szCs w:val="24"/>
          <w:lang w:val="en-US" w:eastAsia="zh-CN"/>
        </w:rPr>
        <w:t>2</w:t>
      </w:r>
    </w:p>
    <w:p w14:paraId="54ED3120">
      <w:pPr>
        <w:pStyle w:val="23"/>
        <w:tabs>
          <w:tab w:val="right" w:leader="dot" w:pos="9747"/>
        </w:tabs>
        <w:rPr>
          <w:rFonts w:hint="eastAsia" w:eastAsia="宋体"/>
          <w:lang w:val="en-US" w:eastAsia="zh-CN"/>
        </w:rPr>
      </w:pPr>
      <w:r>
        <w:rPr>
          <w:bCs/>
          <w:szCs w:val="24"/>
        </w:rPr>
        <w:fldChar w:fldCharType="begin"/>
      </w:r>
      <w:r>
        <w:rPr>
          <w:bCs/>
          <w:szCs w:val="24"/>
        </w:rPr>
        <w:instrText xml:space="preserve"> HYPERLINK \l _Toc15368 </w:instrText>
      </w:r>
      <w:r>
        <w:rPr>
          <w:bCs/>
          <w:szCs w:val="24"/>
        </w:rPr>
        <w:fldChar w:fldCharType="separate"/>
      </w:r>
      <w:r>
        <w:rPr>
          <w:rFonts w:ascii="宋体" w:hAnsi="宋体"/>
        </w:rPr>
        <w:t>第</w:t>
      </w:r>
      <w:r>
        <w:rPr>
          <w:rFonts w:hint="eastAsia" w:ascii="宋体" w:hAnsi="宋体"/>
          <w:lang w:val="en-US" w:eastAsia="zh-CN"/>
        </w:rPr>
        <w:t>七</w:t>
      </w:r>
      <w:r>
        <w:rPr>
          <w:rFonts w:ascii="宋体" w:hAnsi="宋体"/>
        </w:rPr>
        <w:t>章  磋商响应文件格式</w:t>
      </w:r>
      <w:r>
        <w:tab/>
      </w:r>
      <w:r>
        <w:rPr>
          <w:rFonts w:hint="eastAsia"/>
          <w:lang w:val="en-US" w:eastAsia="zh-CN"/>
        </w:rPr>
        <w:t>6</w:t>
      </w:r>
      <w:r>
        <w:rPr>
          <w:bCs/>
          <w:szCs w:val="24"/>
        </w:rPr>
        <w:fldChar w:fldCharType="end"/>
      </w:r>
      <w:r>
        <w:rPr>
          <w:rFonts w:hint="eastAsia"/>
          <w:bCs/>
          <w:szCs w:val="24"/>
          <w:lang w:val="en-US" w:eastAsia="zh-CN"/>
        </w:rPr>
        <w:t>5</w:t>
      </w:r>
    </w:p>
    <w:p w14:paraId="3352353B">
      <w:pPr>
        <w:keepNext w:val="0"/>
        <w:keepLines w:val="0"/>
        <w:pageBreakBefore w:val="0"/>
        <w:spacing w:line="480" w:lineRule="auto"/>
        <w:rPr>
          <w:b/>
          <w:bCs/>
          <w:sz w:val="24"/>
          <w:szCs w:val="24"/>
        </w:rPr>
      </w:pPr>
      <w:r>
        <w:rPr>
          <w:bCs/>
          <w:szCs w:val="24"/>
        </w:rPr>
        <w:fldChar w:fldCharType="end"/>
      </w:r>
    </w:p>
    <w:p w14:paraId="7AFD83F4">
      <w:pPr>
        <w:keepNext w:val="0"/>
        <w:keepLines w:val="0"/>
        <w:pageBreakBefore w:val="0"/>
        <w:spacing w:line="480" w:lineRule="auto"/>
        <w:ind w:firstLine="0"/>
        <w:jc w:val="center"/>
        <w:rPr>
          <w:b/>
          <w:bCs/>
          <w:sz w:val="40"/>
          <w:szCs w:val="40"/>
        </w:rPr>
      </w:pPr>
      <w:r>
        <w:rPr>
          <w:rFonts w:ascii="宋体" w:hAnsi="宋体"/>
          <w:b/>
          <w:bCs/>
          <w:sz w:val="48"/>
          <w:szCs w:val="40"/>
        </w:rPr>
        <w:fldChar w:fldCharType="begin"/>
      </w:r>
      <w:r>
        <w:rPr>
          <w:rFonts w:ascii="宋体" w:hAnsi="宋体"/>
          <w:b/>
          <w:bCs/>
          <w:sz w:val="48"/>
          <w:szCs w:val="40"/>
        </w:rPr>
        <w:instrText xml:space="preserve">TOC \o "1-1" \h \u </w:instrText>
      </w:r>
      <w:r>
        <w:rPr>
          <w:rFonts w:ascii="宋体" w:hAnsi="宋体"/>
          <w:b/>
          <w:bCs/>
          <w:sz w:val="48"/>
          <w:szCs w:val="40"/>
        </w:rPr>
        <w:fldChar w:fldCharType="separate"/>
      </w:r>
    </w:p>
    <w:p w14:paraId="1CB8D799">
      <w:pPr>
        <w:pStyle w:val="1069"/>
        <w:keepNext w:val="0"/>
        <w:keepLines w:val="0"/>
        <w:pageBreakBefore w:val="0"/>
        <w:tabs>
          <w:tab w:val="right" w:leader="dot" w:pos="9153"/>
        </w:tabs>
        <w:spacing w:line="480" w:lineRule="auto"/>
        <w:rPr>
          <w:b/>
          <w:bCs/>
          <w:sz w:val="28"/>
          <w:szCs w:val="28"/>
        </w:rPr>
      </w:pPr>
      <w:r>
        <w:rPr>
          <w:rFonts w:ascii="宋体" w:hAnsi="宋体"/>
          <w:b/>
          <w:bCs/>
          <w:sz w:val="28"/>
          <w:szCs w:val="28"/>
        </w:rPr>
        <w:fldChar w:fldCharType="begin"/>
      </w:r>
      <w:r>
        <w:rPr>
          <w:rFonts w:ascii="宋体" w:hAnsi="宋体"/>
          <w:b/>
          <w:bCs/>
          <w:sz w:val="28"/>
          <w:szCs w:val="28"/>
        </w:rPr>
        <w:instrText xml:space="preserve">TOC \o "1-1" \h \u </w:instrText>
      </w:r>
      <w:r>
        <w:rPr>
          <w:rFonts w:ascii="宋体" w:hAnsi="宋体"/>
          <w:b/>
          <w:bCs/>
          <w:sz w:val="28"/>
          <w:szCs w:val="28"/>
        </w:rPr>
        <w:fldChar w:fldCharType="separate"/>
      </w:r>
    </w:p>
    <w:p w14:paraId="5ADB304C">
      <w:pPr>
        <w:pStyle w:val="271"/>
        <w:keepNext w:val="0"/>
        <w:keepLines w:val="0"/>
        <w:pageBreakBefore w:val="0"/>
        <w:tabs>
          <w:tab w:val="right" w:leader="middleDot" w:pos="9153"/>
        </w:tabs>
        <w:spacing w:before="0" w:line="480" w:lineRule="auto"/>
        <w:ind w:firstLine="0"/>
        <w:jc w:val="both"/>
        <w:rPr>
          <w:rFonts w:ascii="宋体" w:hAnsi="宋体"/>
          <w:b/>
          <w:bCs/>
          <w:sz w:val="40"/>
          <w:szCs w:val="40"/>
        </w:rPr>
      </w:pPr>
      <w:r>
        <w:rPr>
          <w:rFonts w:ascii="宋体" w:hAnsi="宋体"/>
          <w:b/>
          <w:bCs/>
          <w:sz w:val="40"/>
          <w:szCs w:val="40"/>
        </w:rPr>
        <w:fldChar w:fldCharType="end"/>
      </w:r>
    </w:p>
    <w:p w14:paraId="62EE1ECB">
      <w:pPr>
        <w:pStyle w:val="250"/>
        <w:keepNext w:val="0"/>
        <w:keepLines w:val="0"/>
        <w:pageBreakBefore w:val="0"/>
        <w:spacing w:line="480" w:lineRule="auto"/>
        <w:ind w:firstLine="0"/>
        <w:rPr>
          <w:rFonts w:hAnsi="宋体"/>
          <w:b/>
          <w:bCs/>
          <w:sz w:val="48"/>
          <w:szCs w:val="28"/>
        </w:rPr>
      </w:pPr>
      <w:r>
        <w:rPr>
          <w:rFonts w:hAnsi="宋体"/>
          <w:b/>
          <w:bCs/>
          <w:sz w:val="32"/>
          <w:szCs w:val="28"/>
        </w:rPr>
        <w:fldChar w:fldCharType="end"/>
      </w:r>
    </w:p>
    <w:p w14:paraId="4A6CDC3D">
      <w:pPr>
        <w:pStyle w:val="250"/>
        <w:ind w:firstLine="0"/>
        <w:rPr>
          <w:rFonts w:hAnsi="宋体"/>
          <w:sz w:val="36"/>
          <w:szCs w:val="36"/>
        </w:rPr>
      </w:pPr>
    </w:p>
    <w:p w14:paraId="50B1A3C1">
      <w:pPr>
        <w:pStyle w:val="183"/>
        <w:numPr>
          <w:ilvl w:val="0"/>
          <w:numId w:val="1"/>
        </w:numPr>
        <w:outlineLvl w:val="9"/>
        <w:rPr>
          <w:rFonts w:ascii="宋体" w:hAnsi="宋体"/>
        </w:rPr>
        <w:sectPr>
          <w:headerReference r:id="rId5" w:type="default"/>
          <w:footerReference r:id="rId6" w:type="default"/>
          <w:pgSz w:w="11907" w:h="16840"/>
          <w:pgMar w:top="1134" w:right="1080" w:bottom="1134" w:left="1080" w:header="720" w:footer="720" w:gutter="0"/>
          <w:pgNumType w:start="1"/>
          <w:cols w:space="1701" w:num="1"/>
          <w:docGrid w:linePitch="360" w:charSpace="0"/>
        </w:sectPr>
      </w:pPr>
      <w:bookmarkStart w:id="1" w:name="_Toc8526"/>
      <w:bookmarkStart w:id="2" w:name="_Toc11290"/>
      <w:bookmarkStart w:id="3" w:name="_Toc28678"/>
      <w:bookmarkStart w:id="4" w:name="_Toc482347462"/>
      <w:bookmarkStart w:id="5" w:name="_Toc204595692"/>
      <w:bookmarkStart w:id="6" w:name="_Toc465267852"/>
    </w:p>
    <w:p w14:paraId="3A6F8ED1">
      <w:pPr>
        <w:pStyle w:val="183"/>
        <w:numPr>
          <w:ilvl w:val="0"/>
          <w:numId w:val="1"/>
        </w:numPr>
        <w:outlineLvl w:val="9"/>
        <w:rPr>
          <w:rFonts w:ascii="宋体" w:hAnsi="宋体"/>
        </w:rPr>
      </w:pPr>
      <w:r>
        <w:rPr>
          <w:rFonts w:ascii="宋体" w:hAnsi="宋体"/>
        </w:rPr>
        <w:t>磋商邀请</w:t>
      </w:r>
      <w:bookmarkEnd w:id="1"/>
      <w:bookmarkEnd w:id="2"/>
      <w:bookmarkEnd w:id="3"/>
      <w:bookmarkStart w:id="7" w:name="OLE_LINK1"/>
    </w:p>
    <w:p w14:paraId="3EB10344">
      <w:pPr>
        <w:numPr>
          <w:ilvl w:val="0"/>
          <w:numId w:val="0"/>
        </w:numPr>
        <w:ind w:firstLine="480"/>
      </w:pPr>
      <w:r>
        <w:rPr>
          <w:rFonts w:hint="eastAsia"/>
        </w:rPr>
        <w:t>受</w:t>
      </w:r>
      <w:r>
        <w:rPr>
          <w:rFonts w:hint="eastAsia"/>
          <w:lang w:eastAsia="zh-CN"/>
        </w:rPr>
        <w:t>（东海县驼峰乡人民政府）</w:t>
      </w:r>
      <w:r>
        <w:rPr>
          <w:rFonts w:hint="eastAsia"/>
        </w:rPr>
        <w:t>的委托，</w:t>
      </w:r>
      <w:r>
        <w:rPr>
          <w:rFonts w:hint="eastAsia"/>
          <w:u w:val="single"/>
          <w:lang w:eastAsia="zh-CN"/>
        </w:rPr>
        <w:t>江苏丰尚建设项目管理有限公司</w:t>
      </w:r>
      <w:r>
        <w:rPr>
          <w:rFonts w:hint="eastAsia"/>
        </w:rPr>
        <w:t>就</w:t>
      </w:r>
      <w:r>
        <w:rPr>
          <w:rFonts w:hint="eastAsia"/>
          <w:u w:val="single"/>
          <w:lang w:eastAsia="zh-CN"/>
        </w:rPr>
        <w:t>东海县驼峰乡2026年村级公益事业建设一事一议财政奖补项目</w:t>
      </w:r>
      <w:r>
        <w:rPr>
          <w:rFonts w:hint="eastAsia"/>
          <w:color w:val="auto"/>
          <w:highlight w:val="none"/>
          <w:u w:val="none"/>
          <w:lang w:eastAsia="zh-CN"/>
        </w:rPr>
        <w:t>（</w:t>
      </w:r>
      <w:r>
        <w:rPr>
          <w:rFonts w:hint="eastAsia"/>
          <w:color w:val="auto"/>
          <w:highlight w:val="none"/>
        </w:rPr>
        <w:t>项目编号</w:t>
      </w:r>
      <w:r>
        <w:rPr>
          <w:rFonts w:hint="eastAsia"/>
          <w:color w:val="auto"/>
          <w:highlight w:val="none"/>
          <w:lang w:eastAsia="zh-CN"/>
        </w:rPr>
        <w:t>：</w:t>
      </w:r>
      <w:r>
        <w:rPr>
          <w:rFonts w:hint="eastAsia"/>
          <w:color w:val="auto"/>
          <w:highlight w:val="none"/>
        </w:rPr>
        <w:t>JSZC-320722-JSFS-C2026-0002</w:t>
      </w:r>
      <w:r>
        <w:rPr>
          <w:rFonts w:hint="eastAsia"/>
          <w:color w:val="auto"/>
          <w:highlight w:val="none"/>
          <w:lang w:eastAsia="zh-CN"/>
        </w:rPr>
        <w:t>）</w:t>
      </w:r>
      <w:r>
        <w:rPr>
          <w:rFonts w:hint="eastAsia"/>
          <w:color w:val="auto"/>
          <w:highlight w:val="none"/>
        </w:rPr>
        <w:t>项目</w:t>
      </w:r>
      <w:r>
        <w:rPr>
          <w:rFonts w:hint="eastAsia"/>
          <w:highlight w:val="none"/>
        </w:rPr>
        <w:t>进行竞争性磋商采购，欢迎符合条件的供应商参加磋商。</w:t>
      </w:r>
    </w:p>
    <w:p w14:paraId="46DC9747">
      <w:pPr>
        <w:pBdr>
          <w:top w:val="single" w:color="000000" w:sz="4" w:space="1"/>
          <w:left w:val="single" w:color="000000" w:sz="4" w:space="4"/>
          <w:bottom w:val="single" w:color="000000" w:sz="4" w:space="1"/>
          <w:right w:val="single" w:color="000000" w:sz="4" w:space="4"/>
        </w:pBdr>
        <w:spacing w:line="560" w:lineRule="exact"/>
        <w:rPr>
          <w:rFonts w:ascii="Times New Roman" w:hAnsi="Times New Roman" w:cs="Times New Roman"/>
          <w:sz w:val="24"/>
          <w:szCs w:val="28"/>
        </w:rPr>
      </w:pPr>
      <w:bookmarkStart w:id="8" w:name="OLE_LINK4"/>
      <w:bookmarkStart w:id="9" w:name="OLE_LINK2"/>
      <w:r>
        <w:rPr>
          <w:rFonts w:ascii="Times New Roman" w:hAnsi="Times New Roman" w:cs="Times New Roman"/>
          <w:sz w:val="24"/>
          <w:szCs w:val="28"/>
        </w:rPr>
        <w:t>项目概况</w:t>
      </w:r>
    </w:p>
    <w:p w14:paraId="52005634">
      <w:pPr>
        <w:pBdr>
          <w:top w:val="single" w:color="000000" w:sz="4" w:space="1"/>
          <w:left w:val="single" w:color="000000" w:sz="4" w:space="4"/>
          <w:bottom w:val="single" w:color="000000" w:sz="4" w:space="1"/>
          <w:right w:val="single" w:color="000000" w:sz="4" w:space="4"/>
        </w:pBdr>
        <w:spacing w:line="560" w:lineRule="exact"/>
        <w:ind w:firstLine="482"/>
        <w:rPr>
          <w:rFonts w:ascii="宋体" w:hAnsi="宋体"/>
          <w:szCs w:val="28"/>
          <w:highlight w:val="none"/>
        </w:rPr>
      </w:pPr>
      <w:r>
        <w:rPr>
          <w:rFonts w:hint="eastAsia" w:cs="Times New Roman"/>
          <w:b/>
          <w:bCs/>
          <w:sz w:val="24"/>
          <w:szCs w:val="28"/>
          <w:highlight w:val="none"/>
          <w:u w:val="single"/>
          <w:lang w:eastAsia="zh-CN"/>
        </w:rPr>
        <w:t>东海县驼峰乡2026年村级公益事业建设一事一议财政奖补项目</w:t>
      </w:r>
      <w:r>
        <w:rPr>
          <w:rFonts w:ascii="Times New Roman" w:hAnsi="Times New Roman" w:cs="Times New Roman"/>
          <w:sz w:val="24"/>
          <w:szCs w:val="28"/>
          <w:highlight w:val="none"/>
        </w:rPr>
        <w:t>采购项目的潜在供应商应在</w:t>
      </w:r>
      <w:r>
        <w:rPr>
          <w:rFonts w:hint="eastAsia" w:ascii="宋体" w:hAnsi="宋体" w:eastAsia="宋体" w:cs="宋体"/>
          <w:color w:val="000000"/>
          <w:sz w:val="24"/>
          <w:szCs w:val="24"/>
          <w:highlight w:val="none"/>
          <w:u w:val="single"/>
        </w:rPr>
        <w:t>“江苏政府采购网”自行免费下载</w:t>
      </w:r>
      <w:r>
        <w:rPr>
          <w:rFonts w:ascii="Times New Roman" w:hAnsi="Times New Roman" w:cs="Times New Roman"/>
          <w:sz w:val="24"/>
          <w:szCs w:val="28"/>
          <w:highlight w:val="none"/>
        </w:rPr>
        <w:t>采购文件，并于投标文件接收截止时间</w:t>
      </w:r>
      <w:r>
        <w:rPr>
          <w:rFonts w:ascii="Times New Roman" w:hAnsi="Times New Roman" w:cs="Times New Roman"/>
          <w:b/>
          <w:bCs/>
          <w:color w:val="auto"/>
          <w:sz w:val="24"/>
          <w:szCs w:val="28"/>
          <w:highlight w:val="none"/>
          <w:u w:val="single"/>
          <w:lang w:eastAsia="zh-CN"/>
        </w:rPr>
        <w:t>202</w:t>
      </w:r>
      <w:r>
        <w:rPr>
          <w:rFonts w:hint="eastAsia" w:cs="Times New Roman"/>
          <w:b/>
          <w:bCs/>
          <w:color w:val="auto"/>
          <w:sz w:val="24"/>
          <w:szCs w:val="28"/>
          <w:highlight w:val="none"/>
          <w:u w:val="single"/>
          <w:lang w:val="en-US" w:eastAsia="zh-CN"/>
        </w:rPr>
        <w:t>6</w:t>
      </w:r>
      <w:r>
        <w:rPr>
          <w:rFonts w:ascii="Times New Roman" w:hAnsi="Times New Roman" w:cs="Times New Roman"/>
          <w:b/>
          <w:bCs/>
          <w:color w:val="auto"/>
          <w:sz w:val="24"/>
          <w:szCs w:val="28"/>
          <w:highlight w:val="none"/>
          <w:u w:val="single"/>
        </w:rPr>
        <w:t>年</w:t>
      </w:r>
      <w:r>
        <w:rPr>
          <w:rFonts w:hint="eastAsia" w:cs="Times New Roman"/>
          <w:b/>
          <w:bCs/>
          <w:color w:val="auto"/>
          <w:sz w:val="24"/>
          <w:szCs w:val="28"/>
          <w:highlight w:val="none"/>
          <w:u w:val="single"/>
          <w:lang w:val="en-US" w:eastAsia="zh-CN"/>
        </w:rPr>
        <w:t>04</w:t>
      </w:r>
      <w:r>
        <w:rPr>
          <w:rFonts w:ascii="Times New Roman" w:hAnsi="Times New Roman" w:cs="Times New Roman"/>
          <w:b/>
          <w:bCs/>
          <w:color w:val="auto"/>
          <w:sz w:val="24"/>
          <w:szCs w:val="28"/>
          <w:highlight w:val="none"/>
          <w:u w:val="single"/>
        </w:rPr>
        <w:t>月</w:t>
      </w:r>
      <w:r>
        <w:rPr>
          <w:rFonts w:hint="eastAsia" w:cs="Times New Roman"/>
          <w:b/>
          <w:bCs/>
          <w:color w:val="auto"/>
          <w:sz w:val="24"/>
          <w:szCs w:val="28"/>
          <w:highlight w:val="none"/>
          <w:u w:val="single"/>
          <w:lang w:val="en-US" w:eastAsia="zh-CN"/>
        </w:rPr>
        <w:t>09</w:t>
      </w:r>
      <w:r>
        <w:rPr>
          <w:rFonts w:ascii="Times New Roman" w:hAnsi="Times New Roman" w:cs="Times New Roman"/>
          <w:b/>
          <w:bCs/>
          <w:color w:val="auto"/>
          <w:sz w:val="24"/>
          <w:szCs w:val="28"/>
          <w:highlight w:val="none"/>
          <w:u w:val="single"/>
        </w:rPr>
        <w:t>日</w:t>
      </w:r>
      <w:r>
        <w:rPr>
          <w:rFonts w:hint="eastAsia" w:cs="Times New Roman"/>
          <w:b/>
          <w:bCs/>
          <w:color w:val="auto"/>
          <w:sz w:val="24"/>
          <w:szCs w:val="28"/>
          <w:highlight w:val="none"/>
          <w:u w:val="single"/>
          <w:lang w:val="en-US" w:eastAsia="zh-CN"/>
        </w:rPr>
        <w:t>09</w:t>
      </w:r>
      <w:r>
        <w:rPr>
          <w:rFonts w:hint="eastAsia" w:cs="Times New Roman"/>
          <w:b/>
          <w:bCs/>
          <w:sz w:val="24"/>
          <w:szCs w:val="28"/>
          <w:highlight w:val="none"/>
          <w:u w:val="single"/>
          <w:lang w:val="en-US" w:eastAsia="zh-CN"/>
        </w:rPr>
        <w:t>:00</w:t>
      </w:r>
      <w:r>
        <w:rPr>
          <w:rFonts w:ascii="Times New Roman" w:hAnsi="Times New Roman" w:cs="Times New Roman"/>
          <w:bCs/>
          <w:sz w:val="24"/>
          <w:szCs w:val="28"/>
          <w:highlight w:val="none"/>
        </w:rPr>
        <w:t>（北京时间）</w:t>
      </w:r>
      <w:r>
        <w:rPr>
          <w:rFonts w:hint="eastAsia" w:cs="Times New Roman"/>
          <w:bCs/>
          <w:sz w:val="24"/>
          <w:szCs w:val="28"/>
          <w:highlight w:val="none"/>
          <w:lang w:eastAsia="zh-CN"/>
        </w:rPr>
        <w:t>前</w:t>
      </w:r>
      <w:r>
        <w:rPr>
          <w:rFonts w:ascii="Times New Roman" w:hAnsi="Times New Roman" w:cs="Times New Roman"/>
          <w:b/>
          <w:color w:val="000000"/>
          <w:sz w:val="24"/>
          <w:highlight w:val="none"/>
        </w:rPr>
        <w:t>递交</w:t>
      </w:r>
      <w:r>
        <w:rPr>
          <w:rFonts w:ascii="Times New Roman" w:hAnsi="Times New Roman" w:cs="Times New Roman"/>
          <w:b/>
          <w:color w:val="000000"/>
          <w:sz w:val="24"/>
          <w:highlight w:val="none"/>
          <w:lang w:eastAsia="zh-CN"/>
        </w:rPr>
        <w:t>响应</w:t>
      </w:r>
      <w:r>
        <w:rPr>
          <w:rFonts w:ascii="Times New Roman" w:hAnsi="Times New Roman" w:cs="Times New Roman"/>
          <w:b/>
          <w:color w:val="000000"/>
          <w:sz w:val="24"/>
          <w:highlight w:val="none"/>
        </w:rPr>
        <w:t>文件</w:t>
      </w:r>
      <w:r>
        <w:rPr>
          <w:rFonts w:ascii="Times New Roman" w:hAnsi="Times New Roman" w:cs="Times New Roman"/>
          <w:sz w:val="24"/>
          <w:szCs w:val="28"/>
          <w:highlight w:val="none"/>
        </w:rPr>
        <w:t>。</w:t>
      </w:r>
    </w:p>
    <w:p w14:paraId="412D703E">
      <w:pPr>
        <w:spacing w:line="560" w:lineRule="exact"/>
        <w:ind w:firstLine="400"/>
        <w:rPr>
          <w:rFonts w:ascii="宋体" w:hAnsi="宋体"/>
          <w:sz w:val="20"/>
          <w:szCs w:val="21"/>
          <w:highlight w:val="none"/>
        </w:rPr>
      </w:pPr>
    </w:p>
    <w:p w14:paraId="3AA7FCB8">
      <w:pPr>
        <w:pStyle w:val="184"/>
        <w:rPr>
          <w:rFonts w:ascii="宋体" w:hAnsi="宋体"/>
        </w:rPr>
      </w:pPr>
      <w:bookmarkStart w:id="10" w:name="_Toc35393629"/>
      <w:bookmarkStart w:id="11" w:name="_Toc28359012"/>
      <w:bookmarkStart w:id="12" w:name="_Toc28359089"/>
      <w:bookmarkStart w:id="13" w:name="_Toc35393798"/>
      <w:r>
        <w:rPr>
          <w:rFonts w:ascii="宋体" w:hAnsi="宋体"/>
        </w:rPr>
        <w:t>一、项目基本情况</w:t>
      </w:r>
      <w:bookmarkEnd w:id="10"/>
      <w:bookmarkEnd w:id="11"/>
      <w:bookmarkEnd w:id="12"/>
      <w:bookmarkEnd w:id="13"/>
    </w:p>
    <w:p w14:paraId="2655F8B0">
      <w:pPr>
        <w:spacing w:line="360" w:lineRule="auto"/>
        <w:ind w:firstLine="480"/>
        <w:jc w:val="left"/>
        <w:rPr>
          <w:rFonts w:hint="eastAsia" w:eastAsia="宋体"/>
          <w:color w:val="auto"/>
          <w:sz w:val="24"/>
          <w:szCs w:val="24"/>
          <w:lang w:eastAsia="zh-CN"/>
        </w:rPr>
      </w:pPr>
      <w:r>
        <w:rPr>
          <w:rFonts w:hint="eastAsia"/>
          <w:color w:val="auto"/>
          <w:sz w:val="24"/>
          <w:szCs w:val="24"/>
        </w:rPr>
        <w:t>项目编号：</w:t>
      </w:r>
      <w:r>
        <w:rPr>
          <w:rFonts w:hint="eastAsia"/>
          <w:color w:val="auto"/>
          <w:sz w:val="24"/>
          <w:szCs w:val="24"/>
          <w:lang w:eastAsia="zh-CN"/>
        </w:rPr>
        <w:t>JSZC-320722-JSFS-C2026-0002</w:t>
      </w:r>
    </w:p>
    <w:p w14:paraId="1427AC05">
      <w:pPr>
        <w:spacing w:line="360" w:lineRule="auto"/>
        <w:ind w:firstLine="480"/>
        <w:jc w:val="left"/>
        <w:rPr>
          <w:rFonts w:hint="eastAsia" w:eastAsia="宋体"/>
          <w:color w:val="auto"/>
          <w:sz w:val="24"/>
          <w:szCs w:val="24"/>
          <w:lang w:eastAsia="zh-CN"/>
        </w:rPr>
      </w:pPr>
      <w:r>
        <w:rPr>
          <w:rFonts w:hint="eastAsia"/>
          <w:color w:val="auto"/>
          <w:sz w:val="24"/>
          <w:szCs w:val="24"/>
        </w:rPr>
        <w:t>项目名称：</w:t>
      </w:r>
      <w:r>
        <w:rPr>
          <w:rFonts w:hint="eastAsia"/>
          <w:color w:val="auto"/>
          <w:sz w:val="24"/>
          <w:szCs w:val="24"/>
          <w:lang w:eastAsia="zh-CN"/>
        </w:rPr>
        <w:t>东海县驼峰乡2026年村级公益事业建设一事一议财政奖补项目</w:t>
      </w:r>
    </w:p>
    <w:p w14:paraId="65CA157A">
      <w:pPr>
        <w:spacing w:line="36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预算金额：</w:t>
      </w:r>
      <w:r>
        <w:rPr>
          <w:rFonts w:hint="eastAsia" w:ascii="宋体" w:hAnsi="宋体" w:cs="宋体"/>
          <w:color w:val="auto"/>
          <w:sz w:val="24"/>
          <w:szCs w:val="24"/>
          <w:lang w:val="en-US" w:eastAsia="zh-CN"/>
        </w:rPr>
        <w:t>121.4</w:t>
      </w:r>
      <w:r>
        <w:rPr>
          <w:rFonts w:hint="eastAsia" w:ascii="宋体" w:hAnsi="宋体" w:eastAsia="宋体" w:cs="宋体"/>
          <w:color w:val="auto"/>
          <w:sz w:val="24"/>
          <w:szCs w:val="24"/>
        </w:rPr>
        <w:t>万元</w:t>
      </w:r>
    </w:p>
    <w:p w14:paraId="17494ACA">
      <w:pPr>
        <w:spacing w:line="360" w:lineRule="auto"/>
        <w:ind w:firstLine="480"/>
        <w:jc w:val="left"/>
        <w:rPr>
          <w:rFonts w:hint="eastAsia" w:eastAsia="宋体"/>
          <w:color w:val="auto"/>
          <w:sz w:val="24"/>
          <w:szCs w:val="24"/>
          <w:lang w:eastAsia="zh-CN"/>
        </w:rPr>
      </w:pPr>
      <w:r>
        <w:rPr>
          <w:rFonts w:hint="eastAsia" w:ascii="宋体" w:hAnsi="宋体" w:eastAsia="宋体" w:cs="宋体"/>
          <w:color w:val="auto"/>
          <w:sz w:val="24"/>
          <w:szCs w:val="24"/>
        </w:rPr>
        <w:t>最高限价：</w:t>
      </w:r>
      <w:r>
        <w:rPr>
          <w:rFonts w:hint="eastAsia" w:ascii="宋体" w:hAnsi="宋体" w:cs="宋体"/>
          <w:color w:val="auto"/>
          <w:sz w:val="24"/>
          <w:szCs w:val="24"/>
          <w:lang w:val="en-US" w:eastAsia="zh-CN"/>
        </w:rPr>
        <w:t>1152531.88</w:t>
      </w:r>
      <w:r>
        <w:rPr>
          <w:rFonts w:hint="eastAsia" w:ascii="宋体" w:hAnsi="宋体" w:eastAsia="宋体" w:cs="宋体"/>
          <w:color w:val="auto"/>
          <w:sz w:val="24"/>
          <w:szCs w:val="24"/>
        </w:rPr>
        <w:t>元</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报价超过</w:t>
      </w:r>
      <w:r>
        <w:rPr>
          <w:rFonts w:hint="eastAsia"/>
          <w:color w:val="auto"/>
          <w:sz w:val="24"/>
          <w:szCs w:val="24"/>
        </w:rPr>
        <w:t>最高限价为无效投标</w:t>
      </w:r>
      <w:r>
        <w:rPr>
          <w:rFonts w:hint="eastAsia"/>
          <w:color w:val="auto"/>
          <w:sz w:val="24"/>
          <w:szCs w:val="24"/>
          <w:lang w:eastAsia="zh-CN"/>
        </w:rPr>
        <w:t>；</w:t>
      </w:r>
    </w:p>
    <w:p w14:paraId="011514D0">
      <w:pPr>
        <w:spacing w:line="360" w:lineRule="auto"/>
        <w:ind w:firstLine="480"/>
        <w:jc w:val="left"/>
        <w:rPr>
          <w:color w:val="auto"/>
          <w:sz w:val="24"/>
          <w:szCs w:val="24"/>
        </w:rPr>
      </w:pPr>
      <w:r>
        <w:rPr>
          <w:rFonts w:hint="eastAsia"/>
          <w:color w:val="auto"/>
          <w:sz w:val="24"/>
          <w:szCs w:val="24"/>
        </w:rPr>
        <w:t>采购方式：竞争性磋商</w:t>
      </w:r>
    </w:p>
    <w:p w14:paraId="7D14331C">
      <w:pPr>
        <w:spacing w:line="360" w:lineRule="auto"/>
        <w:ind w:left="240" w:firstLine="240"/>
        <w:jc w:val="left"/>
        <w:rPr>
          <w:rFonts w:hint="eastAsia"/>
          <w:color w:val="auto"/>
          <w:sz w:val="24"/>
          <w:szCs w:val="24"/>
          <w:lang w:eastAsia="zh-CN"/>
        </w:rPr>
      </w:pPr>
      <w:r>
        <w:rPr>
          <w:rFonts w:hint="eastAsia"/>
          <w:color w:val="auto"/>
          <w:sz w:val="24"/>
          <w:szCs w:val="24"/>
          <w:highlight w:val="none"/>
        </w:rPr>
        <w:t>采购需求：</w:t>
      </w:r>
      <w:r>
        <w:rPr>
          <w:rFonts w:hint="eastAsia"/>
          <w:color w:val="auto"/>
          <w:sz w:val="24"/>
          <w:szCs w:val="24"/>
          <w:lang w:eastAsia="zh-CN"/>
        </w:rPr>
        <w:t>东海县驼峰乡2026年村级公益事业建设一事一议财政奖补项目</w:t>
      </w:r>
      <w:r>
        <w:rPr>
          <w:rFonts w:hint="eastAsia"/>
          <w:color w:val="auto"/>
          <w:sz w:val="24"/>
          <w:szCs w:val="24"/>
          <w:lang w:val="en-US" w:eastAsia="zh-CN"/>
        </w:rPr>
        <w:t>施工，分别为麦坡村、八湖村、驼南村、朱埠村、杨大庄村新建水泥路</w:t>
      </w:r>
      <w:r>
        <w:rPr>
          <w:rFonts w:hint="eastAsia" w:ascii="Times New Roman" w:hAnsi="Times New Roman" w:eastAsia="宋体" w:cs="Times New Roman"/>
          <w:color w:val="auto"/>
          <w:sz w:val="24"/>
          <w:szCs w:val="24"/>
          <w:lang w:val="en-US" w:eastAsia="zh-CN"/>
        </w:rPr>
        <w:t>项目；位于东海县驼峰乡麦坡等村，道路总长约3836米；面积12650平方；老路现状：全线均为砂石、土路，道路路基宽约4-6m不等。现将道路新建宽度为3m、3.5、3.4m不等的混凝土路面，具体内容详见图纸及工程量清单。</w:t>
      </w:r>
    </w:p>
    <w:p w14:paraId="6386E1B9">
      <w:pPr>
        <w:spacing w:line="360" w:lineRule="auto"/>
        <w:ind w:firstLine="480"/>
        <w:jc w:val="left"/>
        <w:rPr>
          <w:rFonts w:hint="default"/>
          <w:color w:val="auto"/>
          <w:sz w:val="24"/>
          <w:szCs w:val="24"/>
          <w:lang w:val="en-US" w:eastAsia="zh-CN"/>
        </w:rPr>
      </w:pPr>
      <w:r>
        <w:rPr>
          <w:rFonts w:hint="eastAsia"/>
          <w:color w:val="auto"/>
          <w:sz w:val="24"/>
          <w:szCs w:val="24"/>
          <w:lang w:val="en-US" w:eastAsia="zh-CN"/>
        </w:rPr>
        <w:t>工程地点：东海县驼峰乡</w:t>
      </w:r>
    </w:p>
    <w:p w14:paraId="4C86287A">
      <w:pPr>
        <w:spacing w:line="360" w:lineRule="auto"/>
        <w:ind w:firstLine="480"/>
        <w:jc w:val="left"/>
        <w:rPr>
          <w:rFonts w:hint="eastAsia"/>
          <w:color w:val="auto"/>
          <w:sz w:val="24"/>
          <w:szCs w:val="24"/>
          <w:lang w:val="en-US" w:eastAsia="zh-CN"/>
        </w:rPr>
      </w:pPr>
      <w:r>
        <w:rPr>
          <w:rFonts w:hint="eastAsia"/>
          <w:color w:val="auto"/>
          <w:sz w:val="24"/>
          <w:szCs w:val="24"/>
          <w:lang w:val="en-US" w:eastAsia="zh-CN"/>
        </w:rPr>
        <w:t>承包方式：包工包料</w:t>
      </w:r>
    </w:p>
    <w:p w14:paraId="64DDBD2E">
      <w:pPr>
        <w:spacing w:line="360" w:lineRule="auto"/>
        <w:ind w:firstLine="480"/>
        <w:jc w:val="left"/>
        <w:rPr>
          <w:rFonts w:hint="eastAsia"/>
          <w:color w:val="auto"/>
          <w:sz w:val="24"/>
          <w:szCs w:val="24"/>
          <w:lang w:val="en-US" w:eastAsia="zh-CN"/>
        </w:rPr>
      </w:pPr>
      <w:r>
        <w:rPr>
          <w:rFonts w:hint="eastAsia"/>
          <w:color w:val="auto"/>
          <w:sz w:val="24"/>
          <w:szCs w:val="24"/>
          <w:lang w:val="en-US" w:eastAsia="zh-CN"/>
        </w:rPr>
        <w:t>质量标准：合格</w:t>
      </w:r>
    </w:p>
    <w:p w14:paraId="4A371EA8">
      <w:pPr>
        <w:spacing w:line="360" w:lineRule="auto"/>
        <w:ind w:firstLine="480"/>
        <w:jc w:val="left"/>
        <w:rPr>
          <w:color w:val="auto"/>
        </w:rPr>
      </w:pPr>
      <w:r>
        <w:rPr>
          <w:rFonts w:hint="eastAsia"/>
          <w:color w:val="auto"/>
          <w:sz w:val="24"/>
          <w:szCs w:val="24"/>
          <w:lang w:val="en-US" w:eastAsia="zh-CN"/>
        </w:rPr>
        <w:t>合同履行期限（工期）：30日历天</w:t>
      </w:r>
    </w:p>
    <w:p w14:paraId="71C1EE18">
      <w:pPr>
        <w:widowControl/>
        <w:spacing w:line="360" w:lineRule="auto"/>
        <w:ind w:firstLine="480"/>
        <w:jc w:val="left"/>
        <w:rPr>
          <w:color w:val="auto"/>
          <w:sz w:val="24"/>
          <w:szCs w:val="24"/>
        </w:rPr>
      </w:pPr>
      <w:r>
        <w:rPr>
          <w:rFonts w:hint="eastAsia"/>
          <w:color w:val="auto"/>
          <w:sz w:val="24"/>
          <w:szCs w:val="24"/>
        </w:rPr>
        <w:t>本项目不接受联合体投标。</w:t>
      </w:r>
    </w:p>
    <w:p w14:paraId="46D1DD2A">
      <w:pPr>
        <w:widowControl/>
        <w:spacing w:line="360" w:lineRule="auto"/>
        <w:ind w:firstLine="482"/>
        <w:jc w:val="left"/>
      </w:pPr>
      <w:r>
        <w:rPr>
          <w:rFonts w:hint="eastAsia" w:ascii="宋体" w:hAnsi="宋体" w:cs="宋体"/>
          <w:b/>
          <w:bCs/>
          <w:color w:val="000000"/>
          <w:sz w:val="24"/>
          <w:szCs w:val="24"/>
        </w:rPr>
        <w:t>对项目采购需求部分的询问、质疑请与采购人联系</w:t>
      </w:r>
      <w:r>
        <w:rPr>
          <w:rFonts w:hint="eastAsia" w:ascii="宋体" w:hAnsi="宋体" w:cs="宋体"/>
          <w:b/>
          <w:bCs/>
          <w:color w:val="000000"/>
          <w:sz w:val="24"/>
          <w:szCs w:val="24"/>
          <w:lang w:eastAsia="zh-CN"/>
        </w:rPr>
        <w:t>，</w:t>
      </w:r>
      <w:r>
        <w:rPr>
          <w:rFonts w:hint="eastAsia" w:ascii="宋体" w:hAnsi="宋体" w:cs="宋体"/>
          <w:b/>
          <w:bCs/>
          <w:color w:val="000000"/>
          <w:sz w:val="24"/>
          <w:szCs w:val="24"/>
        </w:rPr>
        <w:t>由采购人负责答复。</w:t>
      </w:r>
    </w:p>
    <w:p w14:paraId="37508695">
      <w:pPr>
        <w:pStyle w:val="184"/>
        <w:rPr>
          <w:rFonts w:ascii="宋体" w:hAnsi="宋体"/>
        </w:rPr>
      </w:pPr>
      <w:bookmarkStart w:id="14" w:name="_Toc35393799"/>
      <w:bookmarkStart w:id="15" w:name="_Toc28359090"/>
      <w:bookmarkStart w:id="16" w:name="_Toc28359013"/>
      <w:bookmarkStart w:id="17" w:name="_Toc35393630"/>
      <w:r>
        <w:rPr>
          <w:rFonts w:ascii="宋体" w:hAnsi="宋体"/>
        </w:rPr>
        <w:t>二、申请人的资格要求</w:t>
      </w:r>
      <w:bookmarkEnd w:id="14"/>
      <w:bookmarkEnd w:id="15"/>
      <w:bookmarkEnd w:id="16"/>
      <w:bookmarkEnd w:id="17"/>
    </w:p>
    <w:p w14:paraId="02CF8673">
      <w:pPr>
        <w:spacing w:line="360" w:lineRule="auto"/>
        <w:ind w:firstLine="480"/>
        <w:rPr>
          <w:rFonts w:hint="eastAsia" w:ascii="宋体" w:hAnsi="宋体" w:eastAsia="宋体" w:cs="Times New Roman"/>
          <w:lang w:val="en-US" w:eastAsia="zh-CN"/>
        </w:rPr>
      </w:pPr>
      <w:r>
        <w:rPr>
          <w:rFonts w:hint="eastAsia" w:ascii="宋体" w:hAnsi="宋体" w:eastAsia="宋体" w:cs="Times New Roman"/>
          <w:lang w:val="en-US" w:eastAsia="zh-CN"/>
        </w:rPr>
        <w:t>1. 满足《中华人民共和国政府采购法》第二十二条规定，并提供下列材料：</w:t>
      </w:r>
    </w:p>
    <w:p w14:paraId="1192EE83">
      <w:pPr>
        <w:spacing w:line="360" w:lineRule="auto"/>
        <w:ind w:firstLine="480"/>
        <w:jc w:val="left"/>
        <w:rPr>
          <w:sz w:val="24"/>
          <w:szCs w:val="24"/>
        </w:rPr>
      </w:pPr>
      <w:bookmarkStart w:id="18" w:name="_Toc28359091"/>
      <w:bookmarkStart w:id="19" w:name="_Toc28359014"/>
      <w:r>
        <w:rPr>
          <w:rFonts w:hint="eastAsia" w:ascii="宋体" w:hAnsi="宋体" w:eastAsia="宋体" w:cs="Times New Roman"/>
          <w:lang w:val="en-US" w:eastAsia="zh-CN"/>
        </w:rPr>
        <w:t>（1）</w:t>
      </w:r>
      <w:r>
        <w:rPr>
          <w:rFonts w:ascii="宋体" w:hAnsi="宋体" w:eastAsia="宋体" w:cs="宋体"/>
          <w:color w:val="000000"/>
          <w:sz w:val="24"/>
          <w:szCs w:val="24"/>
        </w:rPr>
        <w:t>具有独立承担民事责任的能力（提供法人或者其他组织的营业执照，自然人的身份证明）；</w:t>
      </w:r>
    </w:p>
    <w:p w14:paraId="464A0484">
      <w:pPr>
        <w:spacing w:line="360" w:lineRule="auto"/>
        <w:ind w:firstLine="480"/>
        <w:rPr>
          <w:rFonts w:ascii="宋体" w:hAnsi="宋体" w:eastAsia="宋体" w:cs="宋体"/>
          <w:color w:val="000000"/>
          <w:sz w:val="24"/>
          <w:szCs w:val="24"/>
        </w:rPr>
      </w:pPr>
      <w:r>
        <w:rPr>
          <w:rFonts w:hint="eastAsia" w:ascii="宋体" w:hAnsi="宋体" w:eastAsia="宋体" w:cs="Times New Roman"/>
          <w:lang w:val="en-US" w:eastAsia="zh-CN"/>
        </w:rPr>
        <w:t>（2）</w:t>
      </w:r>
      <w:r>
        <w:rPr>
          <w:rFonts w:ascii="宋体" w:hAnsi="宋体" w:eastAsia="宋体" w:cs="宋体"/>
          <w:color w:val="000000"/>
          <w:sz w:val="24"/>
          <w:szCs w:val="24"/>
        </w:rPr>
        <w:t>具有良好的商业信誉和健全的财务会计制度（提供参加本次采购活动前的会计报表等证明材料</w:t>
      </w:r>
      <w:r>
        <w:rPr>
          <w:rFonts w:hint="eastAsia" w:ascii="宋体" w:hAnsi="宋体" w:eastAsia="宋体" w:cs="宋体"/>
          <w:color w:val="000000"/>
          <w:sz w:val="24"/>
          <w:szCs w:val="24"/>
          <w:lang w:eastAsia="zh-CN"/>
        </w:rPr>
        <w:t>，</w:t>
      </w:r>
      <w:r>
        <w:rPr>
          <w:rFonts w:ascii="宋体" w:hAnsi="宋体" w:eastAsia="宋体" w:cs="宋体"/>
          <w:color w:val="000000"/>
          <w:sz w:val="24"/>
          <w:szCs w:val="24"/>
        </w:rPr>
        <w:t>成立不满一</w:t>
      </w:r>
      <w:r>
        <w:rPr>
          <w:rFonts w:hint="eastAsia" w:ascii="宋体" w:hAnsi="宋体" w:eastAsia="宋体" w:cs="宋体"/>
          <w:color w:val="000000"/>
          <w:sz w:val="24"/>
          <w:szCs w:val="24"/>
          <w:lang w:val="en-US" w:eastAsia="zh-CN"/>
        </w:rPr>
        <w:t>个月</w:t>
      </w:r>
      <w:r>
        <w:rPr>
          <w:rFonts w:ascii="宋体" w:hAnsi="宋体" w:eastAsia="宋体" w:cs="宋体"/>
          <w:color w:val="000000"/>
          <w:sz w:val="24"/>
          <w:szCs w:val="24"/>
        </w:rPr>
        <w:t>不需提供）；</w:t>
      </w:r>
      <w:r>
        <w:rPr>
          <w:rFonts w:hint="eastAsia" w:ascii="宋体" w:hAnsi="宋体" w:eastAsia="宋体" w:cs="宋体"/>
          <w:color w:val="000000"/>
          <w:sz w:val="24"/>
          <w:szCs w:val="24"/>
        </w:rPr>
        <w:t>（按连财购〔2023〕4号文件要求，可以提供《财务状况报告及税收、社会保障资金缴纳情况承诺函》，并上传至电子投标文件中，详见采购文件格式）；</w:t>
      </w:r>
    </w:p>
    <w:p w14:paraId="30117060">
      <w:pPr>
        <w:spacing w:line="360" w:lineRule="auto"/>
        <w:ind w:firstLine="480"/>
        <w:rPr>
          <w:rFonts w:ascii="宋体" w:hAnsi="宋体" w:eastAsia="宋体" w:cs="宋体"/>
          <w:color w:val="000000"/>
          <w:sz w:val="24"/>
          <w:szCs w:val="24"/>
        </w:rPr>
      </w:pPr>
      <w:r>
        <w:rPr>
          <w:rFonts w:hint="eastAsia" w:ascii="宋体" w:hAnsi="宋体" w:eastAsia="宋体" w:cs="宋体"/>
          <w:color w:val="000000"/>
          <w:sz w:val="24"/>
          <w:szCs w:val="24"/>
          <w:lang w:val="en-US" w:eastAsia="zh-CN"/>
        </w:rPr>
        <w:t>（3）</w:t>
      </w:r>
      <w:r>
        <w:rPr>
          <w:rFonts w:ascii="宋体" w:hAnsi="宋体" w:eastAsia="宋体" w:cs="宋体"/>
          <w:color w:val="000000"/>
          <w:sz w:val="24"/>
          <w:szCs w:val="24"/>
        </w:rPr>
        <w:t>有依法缴纳税收和社会保障资金的良好记录（提供参加本次采购活动前六个月内（至少一个月）依法缴纳税收和社会保障资金的相关材料。依法免税或不需要缴纳社会保障资金的供应商应提供相关证明材料）；</w:t>
      </w:r>
      <w:r>
        <w:rPr>
          <w:rFonts w:hint="eastAsia" w:ascii="宋体" w:hAnsi="宋体" w:eastAsia="宋体" w:cs="宋体"/>
          <w:color w:val="000000"/>
          <w:sz w:val="24"/>
          <w:szCs w:val="24"/>
        </w:rPr>
        <w:t>（按连财购〔2023〕4号文件要求，可以提供《财务状况报告及税收、社会保障资金缴纳情况承诺函》，并上传至电子投标文件中；</w:t>
      </w:r>
    </w:p>
    <w:p w14:paraId="6CEBBC5D">
      <w:pPr>
        <w:spacing w:line="360" w:lineRule="auto"/>
        <w:ind w:firstLine="480"/>
        <w:rPr>
          <w:rFonts w:hint="eastAsia" w:ascii="宋体" w:hAnsi="宋体" w:eastAsia="宋体" w:cs="Times New Roman"/>
          <w:lang w:val="en-US" w:eastAsia="zh-CN"/>
        </w:rPr>
      </w:pPr>
      <w:r>
        <w:rPr>
          <w:rFonts w:hint="eastAsia" w:ascii="宋体" w:hAnsi="宋体" w:eastAsia="宋体" w:cs="Times New Roman"/>
          <w:lang w:val="en-US" w:eastAsia="zh-CN"/>
        </w:rPr>
        <w:t>（4）</w:t>
      </w:r>
      <w:r>
        <w:rPr>
          <w:rFonts w:ascii="宋体" w:hAnsi="宋体" w:eastAsia="宋体" w:cs="宋体"/>
          <w:color w:val="000000"/>
          <w:sz w:val="24"/>
          <w:szCs w:val="24"/>
        </w:rPr>
        <w:t>具有履行合同所必需的设备和专业技术能力（根据项目需求提供履行合同所必需的设备和专业技术能力的证明材料或相关加盖公章的承诺函）</w:t>
      </w:r>
      <w:r>
        <w:rPr>
          <w:rFonts w:hint="eastAsia" w:ascii="宋体" w:hAnsi="宋体" w:eastAsia="宋体" w:cs="宋体"/>
          <w:color w:val="000000"/>
          <w:sz w:val="24"/>
          <w:szCs w:val="24"/>
          <w:lang w:eastAsia="zh-CN"/>
        </w:rPr>
        <w:t>；</w:t>
      </w:r>
    </w:p>
    <w:p w14:paraId="4212A7AC">
      <w:pPr>
        <w:spacing w:line="360" w:lineRule="auto"/>
        <w:ind w:firstLine="480"/>
        <w:rPr>
          <w:rFonts w:hint="eastAsia" w:ascii="宋体" w:hAnsi="宋体" w:eastAsia="宋体" w:cs="Times New Roman"/>
          <w:lang w:val="en-US" w:eastAsia="zh-CN"/>
        </w:rPr>
      </w:pPr>
      <w:r>
        <w:rPr>
          <w:rFonts w:hint="eastAsia" w:ascii="宋体" w:hAnsi="宋体" w:eastAsia="宋体" w:cs="Times New Roman"/>
          <w:lang w:val="en-US" w:eastAsia="zh-CN"/>
        </w:rPr>
        <w:t>（5）参加政府采购活动前三年内在经营活动中没有重大违法记录的书面声明。</w:t>
      </w:r>
    </w:p>
    <w:p w14:paraId="06FCE03C">
      <w:pPr>
        <w:spacing w:line="360" w:lineRule="auto"/>
        <w:ind w:firstLine="480"/>
        <w:rPr>
          <w:rFonts w:hint="eastAsia" w:ascii="宋体" w:hAnsi="宋体" w:eastAsia="宋体" w:cs="Times New Roman"/>
          <w:lang w:val="en-US" w:eastAsia="zh-CN"/>
        </w:rPr>
      </w:pPr>
      <w:r>
        <w:rPr>
          <w:rFonts w:hint="eastAsia" w:ascii="宋体" w:hAnsi="宋体" w:eastAsia="宋体" w:cs="Times New Roman"/>
          <w:lang w:val="en-US" w:eastAsia="zh-CN"/>
        </w:rPr>
        <w:t>2. 落实政府采购政策需满足的资格要求：执行财政部、工业和信息化部关于印发《政府采购促进中小企业发展管理办法》的通知（财库〔2020〕46号）</w:t>
      </w:r>
      <w:r>
        <w:rPr>
          <w:rFonts w:hint="eastAsia" w:ascii="宋体" w:hAnsi="宋体" w:eastAsia="宋体" w:cs="Times New Roman"/>
          <w:color w:val="auto"/>
          <w:lang w:val="en-US" w:eastAsia="zh-CN"/>
        </w:rPr>
        <w:t>等相关文件要求，本项目专门面向中型企业、小型企业、微型企业、残疾人福利性单位、监狱企业进行采</w:t>
      </w:r>
      <w:r>
        <w:rPr>
          <w:rFonts w:hint="eastAsia" w:ascii="宋体" w:hAnsi="宋体" w:eastAsia="宋体" w:cs="Times New Roman"/>
          <w:lang w:val="en-US" w:eastAsia="zh-CN"/>
        </w:rPr>
        <w:t>购，符合文件要求的供应商应提交《中小企业声明函》，并上传至电子投标文件中，详见响应文件格式。</w:t>
      </w:r>
    </w:p>
    <w:p w14:paraId="62937C2C">
      <w:pPr>
        <w:ind w:firstLine="482"/>
        <w:rPr>
          <w:rFonts w:ascii="宋体" w:hAnsi="宋体"/>
        </w:rPr>
      </w:pPr>
      <w:r>
        <w:rPr>
          <w:rFonts w:ascii="宋体" w:hAnsi="宋体"/>
          <w:b/>
          <w:bCs/>
        </w:rPr>
        <w:t>3.</w:t>
      </w:r>
      <w:r>
        <w:rPr>
          <w:rFonts w:hint="eastAsia" w:ascii="宋体" w:hAnsi="宋体"/>
          <w:b/>
          <w:bCs/>
        </w:rPr>
        <w:t xml:space="preserve"> </w:t>
      </w:r>
      <w:r>
        <w:rPr>
          <w:rFonts w:ascii="宋体" w:hAnsi="宋体"/>
          <w:b/>
          <w:bCs/>
        </w:rPr>
        <w:t>本项目的特定资格要求</w:t>
      </w:r>
      <w:r>
        <w:rPr>
          <w:rFonts w:ascii="宋体" w:hAnsi="宋体"/>
        </w:rPr>
        <w:t>：</w:t>
      </w:r>
    </w:p>
    <w:p w14:paraId="56D7A8EA">
      <w:pPr>
        <w:pStyle w:val="227"/>
        <w:ind w:firstLine="480"/>
        <w:rPr>
          <w:rFonts w:ascii="宋体" w:hAnsi="宋体"/>
          <w:sz w:val="24"/>
          <w:highlight w:val="yellow"/>
          <w:lang w:val="zh-CN"/>
        </w:rPr>
      </w:pPr>
      <w:r>
        <w:rPr>
          <w:rFonts w:hint="eastAsia" w:ascii="宋体" w:hAnsi="宋体"/>
          <w:sz w:val="24"/>
          <w:lang w:val="zh-CN"/>
        </w:rPr>
        <w:t>（1）供应商应具备下列资质条件：供应商具备建设行政主管部门核发的</w:t>
      </w:r>
      <w:r>
        <w:rPr>
          <w:rFonts w:hint="eastAsia" w:ascii="宋体" w:hAnsi="宋体"/>
          <w:sz w:val="24"/>
          <w:lang w:val="en-US" w:eastAsia="zh-CN"/>
        </w:rPr>
        <w:t>市政公用</w:t>
      </w:r>
      <w:r>
        <w:rPr>
          <w:rFonts w:hint="eastAsia" w:ascii="宋体" w:hAnsi="宋体"/>
          <w:sz w:val="24"/>
          <w:lang w:val="zh-CN"/>
        </w:rPr>
        <w:t>工程施工总承包三级及以上资质，企业具备安全生产许可证（有效的），并在人员、设备、资金等方面具有相应的施工能力；</w:t>
      </w:r>
    </w:p>
    <w:p w14:paraId="44B32300">
      <w:pPr>
        <w:pStyle w:val="227"/>
        <w:ind w:firstLine="480"/>
        <w:rPr>
          <w:rFonts w:ascii="宋体" w:hAnsi="宋体"/>
          <w:sz w:val="24"/>
          <w:lang w:val="zh-CN"/>
        </w:rPr>
      </w:pPr>
      <w:r>
        <w:rPr>
          <w:rFonts w:hint="eastAsia" w:ascii="宋体" w:hAnsi="宋体"/>
          <w:sz w:val="24"/>
          <w:lang w:val="zh-CN"/>
        </w:rPr>
        <w:t>（2）投标人拟派项目负责人（项目经理）须具备</w:t>
      </w:r>
      <w:r>
        <w:rPr>
          <w:rFonts w:hint="eastAsia" w:ascii="宋体" w:hAnsi="宋体"/>
          <w:sz w:val="24"/>
          <w:lang w:val="en-US" w:eastAsia="zh-CN"/>
        </w:rPr>
        <w:t>市政公用</w:t>
      </w:r>
      <w:r>
        <w:rPr>
          <w:rFonts w:hint="eastAsia" w:ascii="宋体" w:hAnsi="宋体"/>
          <w:sz w:val="24"/>
          <w:lang w:val="zh-CN"/>
        </w:rPr>
        <w:t>工程二级及以上注册建造师资格，且具备安全生产考核合格证书（B类）（有效的）；</w:t>
      </w:r>
    </w:p>
    <w:p w14:paraId="07F606C7">
      <w:pPr>
        <w:pStyle w:val="227"/>
        <w:ind w:firstLine="480"/>
        <w:rPr>
          <w:rFonts w:hint="eastAsia" w:ascii="宋体" w:hAnsi="宋体"/>
          <w:color w:val="auto"/>
          <w:sz w:val="24"/>
          <w:lang w:val="zh-CN" w:eastAsia="zh-CN"/>
        </w:rPr>
      </w:pPr>
      <w:r>
        <w:rPr>
          <w:rFonts w:hint="eastAsia" w:ascii="宋体" w:hAnsi="宋体"/>
          <w:sz w:val="24"/>
          <w:lang w:val="zh-CN" w:eastAsia="zh-CN"/>
        </w:rPr>
        <w:t>（3）拟派项目负责人必须为供应商</w:t>
      </w:r>
      <w:r>
        <w:rPr>
          <w:rFonts w:hint="eastAsia" w:ascii="宋体" w:hAnsi="宋体"/>
          <w:color w:val="auto"/>
          <w:sz w:val="24"/>
          <w:lang w:val="zh-CN" w:eastAsia="zh-CN"/>
        </w:rPr>
        <w:t>的员工，提供劳动合同和202</w:t>
      </w:r>
      <w:r>
        <w:rPr>
          <w:rFonts w:hint="eastAsia" w:ascii="宋体" w:hAnsi="宋体"/>
          <w:color w:val="auto"/>
          <w:sz w:val="24"/>
          <w:lang w:val="en-US" w:eastAsia="zh-CN"/>
        </w:rPr>
        <w:t>5</w:t>
      </w:r>
      <w:r>
        <w:rPr>
          <w:rFonts w:hint="eastAsia" w:ascii="宋体" w:hAnsi="宋体"/>
          <w:color w:val="auto"/>
          <w:sz w:val="24"/>
          <w:lang w:val="zh-CN" w:eastAsia="zh-CN"/>
        </w:rPr>
        <w:t>年</w:t>
      </w:r>
      <w:r>
        <w:rPr>
          <w:rFonts w:hint="eastAsia" w:ascii="宋体" w:hAnsi="宋体"/>
          <w:color w:val="auto"/>
          <w:sz w:val="24"/>
          <w:lang w:val="en-US" w:eastAsia="zh-CN"/>
        </w:rPr>
        <w:t>09月</w:t>
      </w:r>
      <w:r>
        <w:rPr>
          <w:rFonts w:hint="eastAsia" w:ascii="宋体" w:hAnsi="宋体"/>
          <w:color w:val="auto"/>
          <w:sz w:val="24"/>
          <w:lang w:val="zh-CN" w:eastAsia="zh-CN"/>
        </w:rPr>
        <w:t>（含）以来</w:t>
      </w:r>
      <w:r>
        <w:rPr>
          <w:rFonts w:hint="eastAsia" w:ascii="宋体" w:hAnsi="宋体"/>
          <w:color w:val="auto"/>
          <w:sz w:val="24"/>
          <w:lang w:val="en-US" w:eastAsia="zh-CN"/>
        </w:rPr>
        <w:t>任意1</w:t>
      </w:r>
      <w:r>
        <w:rPr>
          <w:rFonts w:hint="eastAsia" w:ascii="宋体" w:hAnsi="宋体"/>
          <w:color w:val="auto"/>
          <w:sz w:val="24"/>
          <w:lang w:val="zh-CN" w:eastAsia="zh-CN"/>
        </w:rPr>
        <w:t>个月由供应商为其缴纳的社保缴纳证明（加盖社保中心章或社保中心参保缴费证明电子专用章）；</w:t>
      </w:r>
    </w:p>
    <w:p w14:paraId="09E4E17F">
      <w:pPr>
        <w:pStyle w:val="227"/>
        <w:ind w:firstLine="480"/>
        <w:rPr>
          <w:rFonts w:hint="eastAsia" w:ascii="宋体" w:hAnsi="宋体"/>
          <w:sz w:val="24"/>
        </w:rPr>
      </w:pPr>
      <w:r>
        <w:rPr>
          <w:rFonts w:hint="eastAsia" w:ascii="宋体" w:hAnsi="宋体"/>
          <w:sz w:val="24"/>
          <w:lang w:val="zh-CN" w:eastAsia="zh-CN"/>
        </w:rPr>
        <w:t>（</w:t>
      </w:r>
      <w:r>
        <w:rPr>
          <w:rFonts w:hint="eastAsia" w:ascii="宋体" w:hAnsi="宋体"/>
          <w:sz w:val="24"/>
          <w:lang w:val="en-US" w:eastAsia="zh-CN"/>
        </w:rPr>
        <w:t>4</w:t>
      </w:r>
      <w:r>
        <w:rPr>
          <w:rFonts w:hint="eastAsia" w:ascii="宋体" w:hAnsi="宋体"/>
          <w:sz w:val="24"/>
          <w:lang w:val="zh-CN" w:eastAsia="zh-CN"/>
        </w:rPr>
        <w:t>）企业、法定代表人及项目负责人无不良行为承诺。（见格式“供应商承诺书”）。</w:t>
      </w:r>
    </w:p>
    <w:p w14:paraId="54AD50E0">
      <w:pPr>
        <w:pStyle w:val="227"/>
        <w:ind w:firstLine="480"/>
        <w:rPr>
          <w:rFonts w:hint="eastAsia" w:ascii="宋体" w:hAnsi="宋体"/>
          <w:sz w:val="24"/>
        </w:rPr>
      </w:pPr>
      <w:r>
        <w:rPr>
          <w:rFonts w:hint="eastAsia" w:ascii="宋体" w:hAnsi="宋体"/>
          <w:sz w:val="24"/>
        </w:rPr>
        <w:t>4. 本项目其他资格要求：</w:t>
      </w:r>
    </w:p>
    <w:p w14:paraId="10739CD6">
      <w:pPr>
        <w:ind w:firstLine="480"/>
        <w:rPr>
          <w:rFonts w:hint="eastAsia" w:ascii="宋体" w:hAnsi="宋体"/>
        </w:rPr>
      </w:pPr>
      <w:r>
        <w:rPr>
          <w:rFonts w:hint="eastAsia" w:ascii="宋体" w:hAnsi="宋体"/>
        </w:rPr>
        <w:t>（1）</w:t>
      </w:r>
      <w:r>
        <w:rPr>
          <w:rFonts w:hint="eastAsia" w:ascii="宋体" w:hAnsi="宋体" w:eastAsia="宋体" w:cs="宋体"/>
          <w:color w:val="auto"/>
          <w:sz w:val="24"/>
          <w:szCs w:val="24"/>
          <w:highlight w:val="none"/>
        </w:rPr>
        <w:t>响应文件递交截止前，被信用中国、中国政府采购网列入失信被执行人、重大税收违法案件当事人名单、政府采购严重违法失信行为记录名单的供应商，拒绝其参与政府采购活动</w:t>
      </w:r>
      <w:r>
        <w:rPr>
          <w:rFonts w:hint="eastAsia" w:ascii="宋体" w:hAnsi="宋体"/>
        </w:rPr>
        <w:t>。</w:t>
      </w:r>
    </w:p>
    <w:p w14:paraId="127E698E">
      <w:pPr>
        <w:pStyle w:val="227"/>
        <w:ind w:firstLine="480"/>
        <w:rPr>
          <w:rFonts w:hint="eastAsia" w:ascii="宋体" w:hAnsi="宋体" w:eastAsia="宋体"/>
          <w:sz w:val="24"/>
          <w:lang w:val="en-US" w:eastAsia="zh-CN"/>
        </w:rPr>
      </w:pPr>
      <w:r>
        <w:rPr>
          <w:rFonts w:hint="eastAsia" w:ascii="宋体" w:hAnsi="宋体"/>
          <w:sz w:val="24"/>
        </w:rPr>
        <w:t>（2）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ascii="宋体" w:hAnsi="宋体" w:eastAsia="宋体" w:cs="Times New Roman"/>
          <w:sz w:val="24"/>
          <w:szCs w:val="24"/>
          <w:lang w:val="en-US" w:eastAsia="zh-CN" w:bidi="ar-SA"/>
        </w:rPr>
        <w:t>。</w:t>
      </w:r>
    </w:p>
    <w:p w14:paraId="0417F33C">
      <w:pPr>
        <w:ind w:firstLine="480"/>
        <w:rPr>
          <w:rFonts w:ascii="宋体" w:hAnsi="宋体"/>
        </w:rPr>
      </w:pPr>
      <w:r>
        <w:rPr>
          <w:rFonts w:hint="eastAsia" w:ascii="宋体" w:hAnsi="宋体"/>
        </w:rPr>
        <w:t>5. 法律法规规定的其他条件。</w:t>
      </w:r>
      <w:bookmarkEnd w:id="18"/>
      <w:bookmarkEnd w:id="19"/>
    </w:p>
    <w:p w14:paraId="27014127">
      <w:pPr>
        <w:pStyle w:val="184"/>
        <w:rPr>
          <w:rFonts w:hint="eastAsia" w:ascii="宋体" w:hAnsi="宋体"/>
        </w:rPr>
      </w:pPr>
      <w:bookmarkStart w:id="20" w:name="_Toc35393631"/>
      <w:bookmarkStart w:id="21" w:name="_Toc35393800"/>
      <w:r>
        <w:rPr>
          <w:rFonts w:ascii="宋体" w:hAnsi="宋体"/>
        </w:rPr>
        <w:t>三、获取</w:t>
      </w:r>
      <w:r>
        <w:rPr>
          <w:rFonts w:hint="eastAsia" w:ascii="宋体" w:hAnsi="宋体"/>
        </w:rPr>
        <w:t>磋商</w:t>
      </w:r>
      <w:r>
        <w:rPr>
          <w:rFonts w:ascii="宋体" w:hAnsi="宋体"/>
        </w:rPr>
        <w:t>文件</w:t>
      </w:r>
      <w:bookmarkEnd w:id="20"/>
      <w:bookmarkEnd w:id="21"/>
    </w:p>
    <w:p w14:paraId="08816919">
      <w:pPr>
        <w:pageBreakBefore w:val="0"/>
        <w:widowControl w:val="0"/>
        <w:spacing w:line="500" w:lineRule="exact"/>
        <w:ind w:firstLine="420"/>
        <w:rPr>
          <w:rFonts w:hint="eastAsia" w:ascii="宋体" w:hAnsi="宋体" w:cs="宋体"/>
          <w:sz w:val="24"/>
          <w:szCs w:val="24"/>
          <w:highlight w:val="none"/>
        </w:rPr>
      </w:pPr>
      <w:bookmarkStart w:id="22" w:name="_Toc35393632"/>
      <w:bookmarkStart w:id="23" w:name="_Toc35393801"/>
      <w:bookmarkStart w:id="24" w:name="_Toc28359092"/>
      <w:bookmarkStart w:id="25" w:name="_Toc28359015"/>
      <w:r>
        <w:rPr>
          <w:rFonts w:hint="eastAsia" w:ascii="宋体" w:hAnsi="宋体" w:cs="宋体"/>
          <w:sz w:val="24"/>
          <w:szCs w:val="24"/>
        </w:rPr>
        <w:t>1.</w:t>
      </w:r>
      <w:r>
        <w:rPr>
          <w:rFonts w:hint="eastAsia" w:ascii="宋体" w:hAnsi="宋体" w:cs="宋体"/>
          <w:color w:val="auto"/>
          <w:sz w:val="24"/>
          <w:szCs w:val="24"/>
        </w:rPr>
        <w:t>时间：</w:t>
      </w:r>
      <w:r>
        <w:rPr>
          <w:rFonts w:hint="eastAsia" w:ascii="宋体" w:hAnsi="宋体" w:cs="宋体"/>
          <w:b/>
          <w:bCs/>
          <w:color w:val="auto"/>
          <w:sz w:val="24"/>
          <w:szCs w:val="24"/>
          <w:highlight w:val="none"/>
        </w:rPr>
        <w:t>202</w:t>
      </w:r>
      <w:r>
        <w:rPr>
          <w:rFonts w:hint="eastAsia" w:ascii="宋体" w:hAnsi="宋体" w:cs="宋体"/>
          <w:b/>
          <w:bCs/>
          <w:color w:val="auto"/>
          <w:sz w:val="24"/>
          <w:szCs w:val="24"/>
          <w:highlight w:val="none"/>
          <w:lang w:val="en-US" w:eastAsia="zh-CN"/>
        </w:rPr>
        <w:t>6</w:t>
      </w:r>
      <w:r>
        <w:rPr>
          <w:rFonts w:hint="eastAsia" w:ascii="宋体" w:hAnsi="宋体" w:cs="宋体"/>
          <w:b/>
          <w:bCs/>
          <w:color w:val="auto"/>
          <w:sz w:val="24"/>
          <w:szCs w:val="24"/>
          <w:highlight w:val="none"/>
        </w:rPr>
        <w:t>年</w:t>
      </w:r>
      <w:r>
        <w:rPr>
          <w:rFonts w:hint="eastAsia" w:ascii="宋体" w:hAnsi="宋体" w:cs="宋体"/>
          <w:b/>
          <w:bCs/>
          <w:color w:val="auto"/>
          <w:sz w:val="24"/>
          <w:szCs w:val="24"/>
          <w:highlight w:val="none"/>
          <w:lang w:val="en-US" w:eastAsia="zh-CN"/>
        </w:rPr>
        <w:t>03</w:t>
      </w:r>
      <w:r>
        <w:rPr>
          <w:rFonts w:hint="eastAsia" w:ascii="宋体" w:hAnsi="宋体" w:cs="宋体"/>
          <w:b/>
          <w:bCs/>
          <w:color w:val="auto"/>
          <w:sz w:val="24"/>
          <w:szCs w:val="24"/>
          <w:highlight w:val="none"/>
        </w:rPr>
        <w:t>月</w:t>
      </w:r>
      <w:r>
        <w:rPr>
          <w:rFonts w:hint="eastAsia" w:ascii="宋体" w:hAnsi="宋体" w:cs="宋体"/>
          <w:b/>
          <w:bCs/>
          <w:color w:val="auto"/>
          <w:sz w:val="24"/>
          <w:szCs w:val="24"/>
          <w:highlight w:val="none"/>
          <w:lang w:val="en-US" w:eastAsia="zh-CN"/>
        </w:rPr>
        <w:t>27</w:t>
      </w:r>
      <w:r>
        <w:rPr>
          <w:rFonts w:hint="eastAsia" w:ascii="宋体" w:hAnsi="宋体" w:cs="宋体"/>
          <w:b/>
          <w:bCs/>
          <w:color w:val="auto"/>
          <w:sz w:val="24"/>
          <w:szCs w:val="24"/>
          <w:highlight w:val="none"/>
        </w:rPr>
        <w:t>日至202</w:t>
      </w:r>
      <w:r>
        <w:rPr>
          <w:rFonts w:hint="eastAsia" w:ascii="宋体" w:hAnsi="宋体" w:cs="宋体"/>
          <w:b/>
          <w:bCs/>
          <w:color w:val="auto"/>
          <w:sz w:val="24"/>
          <w:szCs w:val="24"/>
          <w:highlight w:val="none"/>
          <w:lang w:val="en-US" w:eastAsia="zh-CN"/>
        </w:rPr>
        <w:t>6</w:t>
      </w:r>
      <w:r>
        <w:rPr>
          <w:rFonts w:hint="eastAsia" w:ascii="宋体" w:hAnsi="宋体" w:cs="宋体"/>
          <w:b/>
          <w:bCs/>
          <w:color w:val="auto"/>
          <w:sz w:val="24"/>
          <w:szCs w:val="24"/>
          <w:highlight w:val="none"/>
        </w:rPr>
        <w:t>年</w:t>
      </w:r>
      <w:r>
        <w:rPr>
          <w:rFonts w:hint="eastAsia" w:ascii="宋体" w:hAnsi="宋体" w:cs="宋体"/>
          <w:b/>
          <w:bCs/>
          <w:color w:val="auto"/>
          <w:sz w:val="24"/>
          <w:szCs w:val="24"/>
          <w:highlight w:val="none"/>
          <w:lang w:val="en-US" w:eastAsia="zh-CN"/>
        </w:rPr>
        <w:t>04</w:t>
      </w:r>
      <w:r>
        <w:rPr>
          <w:rFonts w:hint="eastAsia" w:ascii="宋体" w:hAnsi="宋体" w:cs="宋体"/>
          <w:b/>
          <w:bCs/>
          <w:color w:val="auto"/>
          <w:sz w:val="24"/>
          <w:szCs w:val="24"/>
          <w:highlight w:val="none"/>
        </w:rPr>
        <w:t>月</w:t>
      </w:r>
      <w:r>
        <w:rPr>
          <w:rFonts w:hint="eastAsia" w:ascii="宋体" w:hAnsi="宋体" w:cs="宋体"/>
          <w:b/>
          <w:bCs/>
          <w:color w:val="auto"/>
          <w:sz w:val="24"/>
          <w:szCs w:val="24"/>
          <w:highlight w:val="none"/>
          <w:lang w:val="en-US" w:eastAsia="zh-CN"/>
        </w:rPr>
        <w:t>03</w:t>
      </w:r>
      <w:r>
        <w:rPr>
          <w:rFonts w:hint="eastAsia" w:ascii="宋体" w:hAnsi="宋体" w:cs="宋体"/>
          <w:b/>
          <w:bCs/>
          <w:color w:val="auto"/>
          <w:sz w:val="24"/>
          <w:szCs w:val="24"/>
          <w:highlight w:val="none"/>
        </w:rPr>
        <w:t>日</w:t>
      </w:r>
      <w:r>
        <w:rPr>
          <w:rFonts w:hint="eastAsia" w:ascii="宋体" w:hAnsi="宋体" w:cs="宋体"/>
          <w:b/>
          <w:bCs/>
          <w:color w:val="auto"/>
          <w:sz w:val="24"/>
          <w:szCs w:val="24"/>
          <w:highlight w:val="none"/>
          <w:lang w:val="en-US" w:eastAsia="zh-CN"/>
        </w:rPr>
        <w:t>23:59</w:t>
      </w:r>
      <w:r>
        <w:rPr>
          <w:rFonts w:hint="eastAsia" w:ascii="宋体" w:hAnsi="宋体" w:cs="宋体"/>
          <w:color w:val="auto"/>
          <w:sz w:val="24"/>
          <w:szCs w:val="24"/>
          <w:highlight w:val="none"/>
        </w:rPr>
        <w:t>（北京时间</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法定节假日</w:t>
      </w:r>
      <w:r>
        <w:rPr>
          <w:rFonts w:hint="eastAsia" w:ascii="宋体" w:hAnsi="宋体" w:cs="宋体"/>
          <w:sz w:val="24"/>
          <w:szCs w:val="24"/>
          <w:highlight w:val="none"/>
          <w:lang w:val="en-US" w:eastAsia="zh-CN"/>
        </w:rPr>
        <w:t>除外</w:t>
      </w:r>
      <w:r>
        <w:rPr>
          <w:rFonts w:hint="eastAsia" w:ascii="宋体" w:hAnsi="宋体" w:cs="宋体"/>
          <w:sz w:val="24"/>
          <w:szCs w:val="24"/>
          <w:highlight w:val="none"/>
        </w:rPr>
        <w:t>）</w:t>
      </w:r>
    </w:p>
    <w:p w14:paraId="2589BB3D">
      <w:pPr>
        <w:pageBreakBefore w:val="0"/>
        <w:widowControl w:val="0"/>
        <w:spacing w:line="500" w:lineRule="exact"/>
        <w:ind w:firstLine="420"/>
        <w:rPr>
          <w:rFonts w:ascii="宋体" w:hAnsi="宋体" w:cs="宋体"/>
          <w:sz w:val="24"/>
          <w:szCs w:val="24"/>
        </w:rPr>
      </w:pPr>
      <w:r>
        <w:rPr>
          <w:rFonts w:hint="eastAsia" w:ascii="宋体" w:hAnsi="宋体" w:cs="宋体"/>
          <w:sz w:val="24"/>
          <w:szCs w:val="24"/>
        </w:rPr>
        <w:t>2.地点：网上注册登记成功后系统内免费下载</w:t>
      </w:r>
    </w:p>
    <w:p w14:paraId="74F327C5">
      <w:pPr>
        <w:pageBreakBefore w:val="0"/>
        <w:widowControl w:val="0"/>
        <w:spacing w:line="500" w:lineRule="exact"/>
        <w:ind w:firstLine="420"/>
        <w:rPr>
          <w:rFonts w:ascii="宋体" w:hAnsi="宋体" w:cs="宋体"/>
          <w:sz w:val="24"/>
          <w:szCs w:val="24"/>
        </w:rPr>
      </w:pPr>
      <w:r>
        <w:rPr>
          <w:rFonts w:hint="eastAsia" w:ascii="宋体" w:hAnsi="宋体" w:cs="宋体"/>
          <w:sz w:val="24"/>
          <w:szCs w:val="24"/>
        </w:rPr>
        <w:t>3.获取方式：本项目采用网上注册登记方式。</w:t>
      </w:r>
    </w:p>
    <w:p w14:paraId="644090CD">
      <w:pPr>
        <w:pageBreakBefore w:val="0"/>
        <w:widowControl w:val="0"/>
        <w:spacing w:line="500" w:lineRule="exact"/>
        <w:ind w:firstLine="420"/>
        <w:rPr>
          <w:rFonts w:ascii="宋体" w:hAnsi="宋体" w:cs="宋体"/>
          <w:sz w:val="24"/>
          <w:szCs w:val="24"/>
        </w:rPr>
      </w:pPr>
      <w:r>
        <w:rPr>
          <w:rFonts w:hint="eastAsia" w:ascii="宋体" w:hAnsi="宋体" w:cs="宋体"/>
          <w:sz w:val="24"/>
          <w:szCs w:val="24"/>
        </w:rPr>
        <w:t>3.1潜在供应商访问电子招标响应交易平台的网络地址和方法：</w:t>
      </w:r>
    </w:p>
    <w:p w14:paraId="49B9C6B2">
      <w:pPr>
        <w:pageBreakBefore w:val="0"/>
        <w:widowControl w:val="0"/>
        <w:spacing w:line="500" w:lineRule="exact"/>
        <w:ind w:firstLine="420"/>
        <w:rPr>
          <w:rFonts w:ascii="宋体" w:hAnsi="宋体" w:cs="宋体"/>
          <w:sz w:val="24"/>
          <w:szCs w:val="24"/>
        </w:rPr>
      </w:pPr>
      <w:r>
        <w:rPr>
          <w:rFonts w:hint="eastAsia" w:ascii="宋体" w:hAnsi="宋体" w:cs="宋体"/>
          <w:sz w:val="24"/>
          <w:szCs w:val="24"/>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21F0A4AE">
      <w:pPr>
        <w:pageBreakBefore w:val="0"/>
        <w:widowControl w:val="0"/>
        <w:spacing w:line="500" w:lineRule="exact"/>
        <w:ind w:firstLine="420"/>
        <w:rPr>
          <w:rFonts w:ascii="宋体" w:hAnsi="宋体" w:cs="宋体"/>
          <w:sz w:val="24"/>
          <w:szCs w:val="24"/>
        </w:rPr>
      </w:pPr>
      <w:r>
        <w:rPr>
          <w:rFonts w:hint="eastAsia" w:ascii="宋体" w:hAnsi="宋体" w:cs="宋体"/>
          <w:sz w:val="24"/>
          <w:szCs w:val="24"/>
        </w:rPr>
        <w:t>3.2潜在供应商访问“苏采云”系统的网络地址和方法：“苏采云”系统的网址：</w:t>
      </w:r>
      <w:r>
        <w:rPr>
          <w:rFonts w:hint="eastAsia" w:ascii="宋体" w:hAnsi="宋体" w:cs="宋体"/>
          <w:sz w:val="24"/>
          <w:szCs w:val="24"/>
          <w:lang w:eastAsia="zh-CN"/>
        </w:rPr>
        <w:t>http：//jszfcg.jsczt.cn/</w:t>
      </w:r>
      <w:r>
        <w:rPr>
          <w:rFonts w:hint="eastAsia" w:ascii="宋体" w:hAnsi="宋体" w:cs="宋体"/>
          <w:sz w:val="24"/>
          <w:szCs w:val="24"/>
        </w:rPr>
        <w:t>。</w:t>
      </w:r>
    </w:p>
    <w:p w14:paraId="6F4B6CCD">
      <w:pPr>
        <w:pageBreakBefore w:val="0"/>
        <w:widowControl w:val="0"/>
        <w:spacing w:line="500" w:lineRule="exact"/>
        <w:ind w:firstLine="420"/>
        <w:rPr>
          <w:rFonts w:ascii="宋体" w:hAnsi="宋体" w:cs="宋体"/>
          <w:sz w:val="24"/>
          <w:szCs w:val="24"/>
        </w:rPr>
      </w:pPr>
      <w:r>
        <w:rPr>
          <w:rFonts w:hint="eastAsia" w:ascii="宋体" w:hAnsi="宋体" w:cs="宋体"/>
          <w:sz w:val="24"/>
          <w:szCs w:val="24"/>
        </w:rPr>
        <w:t>3.3“CA数字证书”的获取：</w:t>
      </w:r>
    </w:p>
    <w:p w14:paraId="69E2537E">
      <w:pPr>
        <w:pageBreakBefore w:val="0"/>
        <w:widowControl w:val="0"/>
        <w:spacing w:line="500" w:lineRule="exact"/>
        <w:ind w:firstLine="420"/>
        <w:rPr>
          <w:rFonts w:ascii="宋体" w:hAnsi="宋体" w:cs="宋体"/>
          <w:sz w:val="24"/>
          <w:szCs w:val="24"/>
        </w:rPr>
      </w:pPr>
      <w:r>
        <w:rPr>
          <w:rFonts w:hint="eastAsia" w:ascii="宋体" w:hAnsi="宋体" w:cs="宋体"/>
          <w:sz w:val="24"/>
          <w:szCs w:val="24"/>
        </w:rPr>
        <w:t>响应供应商需办理“CA 数字证书”，CA办理指南及“苏采云”操作手册可至江苏省政府采购网―办事指南-资料下载中心下载。</w:t>
      </w:r>
    </w:p>
    <w:p w14:paraId="2B6C2C27">
      <w:pPr>
        <w:pageBreakBefore w:val="0"/>
        <w:widowControl w:val="0"/>
        <w:spacing w:line="500" w:lineRule="exact"/>
        <w:ind w:firstLine="420"/>
        <w:rPr>
          <w:rFonts w:ascii="宋体" w:hAnsi="宋体" w:cs="宋体"/>
          <w:sz w:val="24"/>
          <w:szCs w:val="24"/>
        </w:rPr>
      </w:pPr>
      <w:r>
        <w:rPr>
          <w:rFonts w:hint="eastAsia" w:ascii="宋体" w:hAnsi="宋体" w:cs="宋体"/>
          <w:sz w:val="24"/>
          <w:szCs w:val="24"/>
        </w:rPr>
        <w:t>通过苏采云系统首页（http</w:t>
      </w:r>
      <w:r>
        <w:rPr>
          <w:rFonts w:hint="eastAsia" w:ascii="宋体" w:hAnsi="宋体" w:cs="宋体"/>
          <w:sz w:val="24"/>
          <w:szCs w:val="24"/>
          <w:lang w:eastAsia="zh-CN"/>
        </w:rPr>
        <w:t>：</w:t>
      </w:r>
      <w:r>
        <w:rPr>
          <w:rFonts w:hint="eastAsia" w:ascii="宋体" w:hAnsi="宋体" w:cs="宋体"/>
          <w:sz w:val="24"/>
          <w:szCs w:val="24"/>
        </w:rPr>
        <w:t>//jszfcg.jscz.gov.cn/）的“苏采云控件驱动下载”，选择“政务CA、方正签章控件驱动安装包及安装说明”下载安装，具体安装方法详见下载文件内的《安装说明》。</w:t>
      </w:r>
    </w:p>
    <w:p w14:paraId="55A0562E">
      <w:pPr>
        <w:pageBreakBefore w:val="0"/>
        <w:widowControl w:val="0"/>
        <w:spacing w:line="500" w:lineRule="exact"/>
        <w:ind w:firstLine="420"/>
        <w:rPr>
          <w:rFonts w:ascii="宋体" w:hAnsi="宋体" w:cs="宋体"/>
          <w:sz w:val="24"/>
          <w:szCs w:val="24"/>
        </w:rPr>
      </w:pPr>
      <w:r>
        <w:rPr>
          <w:rFonts w:hint="eastAsia" w:ascii="宋体" w:hAnsi="宋体" w:cs="宋体"/>
          <w:sz w:val="24"/>
          <w:szCs w:val="24"/>
        </w:rPr>
        <w:t>3.4采购文件（后缀名为“.kedt”）、供应商操作手册及政府采购客户端工具可通过“苏采云”系统--已报名项目--报名详情页面内相应链接进行下载。</w:t>
      </w:r>
    </w:p>
    <w:p w14:paraId="6E0E5E61">
      <w:pPr>
        <w:pageBreakBefore w:val="0"/>
        <w:widowControl w:val="0"/>
        <w:spacing w:line="500" w:lineRule="exact"/>
        <w:ind w:firstLine="420"/>
        <w:rPr>
          <w:rFonts w:ascii="宋体" w:hAnsi="宋体" w:cs="宋体"/>
          <w:sz w:val="24"/>
          <w:szCs w:val="24"/>
        </w:rPr>
      </w:pPr>
      <w:r>
        <w:rPr>
          <w:rFonts w:hint="eastAsia" w:ascii="宋体" w:hAnsi="宋体" w:cs="宋体"/>
          <w:sz w:val="24"/>
          <w:szCs w:val="24"/>
        </w:rPr>
        <w:t>3.5采购人或采购代理机构将数据电文形式的采购文件加载至“苏采云”系统，供潜在供应商下载或者查阅。</w:t>
      </w:r>
    </w:p>
    <w:p w14:paraId="3E955D9C">
      <w:pPr>
        <w:pageBreakBefore w:val="0"/>
        <w:widowControl w:val="0"/>
        <w:spacing w:line="360" w:lineRule="auto"/>
        <w:ind w:firstLine="480"/>
        <w:rPr>
          <w:rFonts w:ascii="宋体" w:hAnsi="宋体" w:cs="宋体"/>
          <w:sz w:val="24"/>
          <w:szCs w:val="24"/>
        </w:rPr>
      </w:pPr>
      <w:r>
        <w:rPr>
          <w:rFonts w:hint="eastAsia" w:ascii="宋体" w:hAnsi="宋体" w:cs="宋体"/>
          <w:sz w:val="24"/>
          <w:szCs w:val="24"/>
        </w:rPr>
        <w:t>3.6请潜在供应商提前安装相应的控件（详见《江苏省政府采购管理交易系统（苏采云）供应商操作手册》）并使用谷歌浏览器登录“苏采云”系统参与不见面开评标。</w:t>
      </w:r>
    </w:p>
    <w:p w14:paraId="33D9BE07">
      <w:pPr>
        <w:pageBreakBefore w:val="0"/>
        <w:widowControl w:val="0"/>
        <w:spacing w:line="360" w:lineRule="auto"/>
        <w:ind w:firstLine="482"/>
        <w:rPr>
          <w:rFonts w:ascii="宋体" w:hAnsi="宋体" w:cs="宋体"/>
          <w:b/>
          <w:bCs/>
          <w:sz w:val="24"/>
          <w:szCs w:val="24"/>
        </w:rPr>
      </w:pPr>
      <w:r>
        <w:rPr>
          <w:rFonts w:hint="eastAsia" w:ascii="宋体" w:hAnsi="宋体" w:cs="宋体"/>
          <w:b/>
          <w:bCs/>
          <w:sz w:val="24"/>
          <w:szCs w:val="24"/>
        </w:rPr>
        <w:t>注：如潜在供应商未按上述要求操作，将自行承担所产生的风险。</w:t>
      </w:r>
      <w:bookmarkEnd w:id="22"/>
      <w:bookmarkEnd w:id="23"/>
      <w:bookmarkEnd w:id="24"/>
      <w:bookmarkEnd w:id="25"/>
    </w:p>
    <w:p w14:paraId="12356875">
      <w:pPr>
        <w:pStyle w:val="184"/>
        <w:pageBreakBefore w:val="0"/>
        <w:widowControl w:val="0"/>
        <w:spacing w:line="360" w:lineRule="auto"/>
        <w:rPr>
          <w:rFonts w:hint="eastAsia" w:ascii="宋体" w:hAnsi="宋体"/>
        </w:rPr>
      </w:pPr>
      <w:bookmarkStart w:id="26" w:name="_Toc28359016"/>
      <w:bookmarkStart w:id="27" w:name="_Toc35393633"/>
      <w:bookmarkStart w:id="28" w:name="_Toc28359093"/>
      <w:bookmarkStart w:id="29" w:name="_Toc35393802"/>
      <w:r>
        <w:rPr>
          <w:rFonts w:hint="eastAsia" w:ascii="黑体" w:hAnsi="黑体" w:eastAsia="黑体" w:cs="宋体"/>
          <w:bCs/>
          <w:sz w:val="24"/>
          <w:szCs w:val="28"/>
        </w:rPr>
        <w:t>四、提交响应文件截止时间和地点</w:t>
      </w:r>
    </w:p>
    <w:p w14:paraId="74F4B5AF">
      <w:pPr>
        <w:pageBreakBefore w:val="0"/>
        <w:widowControl w:val="0"/>
        <w:spacing w:line="500" w:lineRule="exact"/>
        <w:ind w:firstLine="420"/>
        <w:rPr>
          <w:rFonts w:ascii="宋体" w:hAnsi="宋体" w:cs="宋体"/>
          <w:sz w:val="24"/>
          <w:szCs w:val="24"/>
          <w:highlight w:val="none"/>
        </w:rPr>
      </w:pPr>
      <w:r>
        <w:rPr>
          <w:rFonts w:hint="eastAsia" w:ascii="宋体" w:hAnsi="宋体" w:cs="宋体"/>
          <w:b/>
          <w:bCs/>
          <w:color w:val="auto"/>
          <w:sz w:val="24"/>
          <w:szCs w:val="24"/>
          <w:highlight w:val="none"/>
        </w:rPr>
        <w:t>1.20</w:t>
      </w:r>
      <w:r>
        <w:rPr>
          <w:rFonts w:hint="eastAsia" w:ascii="宋体" w:hAnsi="宋体" w:cs="宋体"/>
          <w:b/>
          <w:bCs/>
          <w:color w:val="auto"/>
          <w:sz w:val="24"/>
          <w:szCs w:val="24"/>
          <w:highlight w:val="none"/>
          <w:lang w:val="en-US" w:eastAsia="zh-CN"/>
        </w:rPr>
        <w:t>26</w:t>
      </w:r>
      <w:r>
        <w:rPr>
          <w:rFonts w:hint="eastAsia" w:ascii="宋体" w:hAnsi="宋体" w:cs="宋体"/>
          <w:b/>
          <w:bCs/>
          <w:color w:val="auto"/>
          <w:sz w:val="24"/>
          <w:szCs w:val="24"/>
          <w:highlight w:val="none"/>
        </w:rPr>
        <w:t>年</w:t>
      </w:r>
      <w:r>
        <w:rPr>
          <w:rFonts w:hint="eastAsia" w:ascii="宋体" w:hAnsi="宋体" w:cs="宋体"/>
          <w:b/>
          <w:bCs/>
          <w:color w:val="auto"/>
          <w:sz w:val="24"/>
          <w:szCs w:val="24"/>
          <w:highlight w:val="none"/>
          <w:lang w:val="en-US" w:eastAsia="zh-CN"/>
        </w:rPr>
        <w:t>04</w:t>
      </w:r>
      <w:r>
        <w:rPr>
          <w:rFonts w:hint="eastAsia" w:ascii="宋体" w:hAnsi="宋体" w:cs="宋体"/>
          <w:b/>
          <w:bCs/>
          <w:color w:val="auto"/>
          <w:sz w:val="24"/>
          <w:szCs w:val="24"/>
          <w:highlight w:val="none"/>
        </w:rPr>
        <w:t>月</w:t>
      </w:r>
      <w:r>
        <w:rPr>
          <w:rFonts w:hint="eastAsia" w:ascii="宋体" w:hAnsi="宋体" w:cs="宋体"/>
          <w:b/>
          <w:bCs/>
          <w:color w:val="auto"/>
          <w:sz w:val="24"/>
          <w:szCs w:val="24"/>
          <w:highlight w:val="none"/>
          <w:lang w:val="en-US" w:eastAsia="zh-CN"/>
        </w:rPr>
        <w:t>09</w:t>
      </w:r>
      <w:r>
        <w:rPr>
          <w:rFonts w:hint="eastAsia" w:ascii="宋体" w:hAnsi="宋体" w:cs="宋体"/>
          <w:b/>
          <w:bCs/>
          <w:color w:val="auto"/>
          <w:sz w:val="24"/>
          <w:szCs w:val="24"/>
          <w:highlight w:val="none"/>
        </w:rPr>
        <w:t>日</w:t>
      </w:r>
      <w:r>
        <w:rPr>
          <w:rFonts w:hint="eastAsia" w:ascii="宋体" w:hAnsi="宋体" w:cs="宋体"/>
          <w:b/>
          <w:bCs/>
          <w:color w:val="auto"/>
          <w:sz w:val="24"/>
          <w:szCs w:val="24"/>
          <w:highlight w:val="none"/>
          <w:lang w:val="en-US" w:eastAsia="zh-CN"/>
        </w:rPr>
        <w:t>上</w:t>
      </w:r>
      <w:r>
        <w:rPr>
          <w:rFonts w:hint="eastAsia" w:ascii="宋体" w:hAnsi="宋体" w:cs="宋体"/>
          <w:b/>
          <w:bCs/>
          <w:color w:val="auto"/>
          <w:sz w:val="24"/>
          <w:szCs w:val="24"/>
          <w:highlight w:val="none"/>
        </w:rPr>
        <w:t>午</w:t>
      </w:r>
      <w:r>
        <w:rPr>
          <w:rFonts w:hint="eastAsia" w:ascii="宋体" w:hAnsi="宋体" w:cs="宋体"/>
          <w:b/>
          <w:bCs/>
          <w:color w:val="auto"/>
          <w:sz w:val="24"/>
          <w:szCs w:val="24"/>
          <w:highlight w:val="none"/>
          <w:lang w:val="en-US" w:eastAsia="zh-CN"/>
        </w:rPr>
        <w:t>09</w:t>
      </w:r>
      <w:r>
        <w:rPr>
          <w:rFonts w:hint="eastAsia" w:ascii="宋体" w:hAnsi="宋体" w:cs="宋体"/>
          <w:b/>
          <w:bCs/>
          <w:color w:val="auto"/>
          <w:sz w:val="24"/>
          <w:szCs w:val="24"/>
          <w:highlight w:val="none"/>
        </w:rPr>
        <w:t>点</w:t>
      </w:r>
      <w:r>
        <w:rPr>
          <w:rFonts w:hint="eastAsia" w:ascii="宋体" w:hAnsi="宋体" w:cs="宋体"/>
          <w:b/>
          <w:bCs/>
          <w:color w:val="auto"/>
          <w:sz w:val="24"/>
          <w:szCs w:val="24"/>
          <w:highlight w:val="none"/>
          <w:lang w:val="en-US" w:eastAsia="zh-CN"/>
        </w:rPr>
        <w:t>00</w:t>
      </w:r>
      <w:r>
        <w:rPr>
          <w:rFonts w:hint="eastAsia" w:ascii="宋体" w:hAnsi="宋体" w:cs="宋体"/>
          <w:b/>
          <w:bCs/>
          <w:color w:val="auto"/>
          <w:sz w:val="24"/>
          <w:szCs w:val="24"/>
          <w:highlight w:val="none"/>
        </w:rPr>
        <w:t>分（北京时间）。逾</w:t>
      </w:r>
      <w:r>
        <w:rPr>
          <w:rFonts w:hint="eastAsia" w:ascii="宋体" w:hAnsi="宋体" w:cs="宋体"/>
          <w:b/>
          <w:bCs/>
          <w:sz w:val="24"/>
          <w:szCs w:val="24"/>
          <w:highlight w:val="none"/>
        </w:rPr>
        <w:t>时，交易系</w:t>
      </w:r>
      <w:bookmarkStart w:id="563" w:name="_GoBack"/>
      <w:bookmarkEnd w:id="563"/>
      <w:r>
        <w:rPr>
          <w:rFonts w:hint="eastAsia" w:ascii="宋体" w:hAnsi="宋体" w:cs="宋体"/>
          <w:b/>
          <w:bCs/>
          <w:sz w:val="24"/>
          <w:szCs w:val="24"/>
          <w:highlight w:val="none"/>
        </w:rPr>
        <w:t>统将拒绝接受上传响应文件电子文档。</w:t>
      </w:r>
    </w:p>
    <w:p w14:paraId="3C47E42E">
      <w:pPr>
        <w:pageBreakBefore w:val="0"/>
        <w:widowControl w:val="0"/>
        <w:spacing w:line="500" w:lineRule="exact"/>
        <w:ind w:firstLine="422"/>
        <w:rPr>
          <w:rFonts w:ascii="宋体" w:hAnsi="宋体" w:cs="宋体"/>
          <w:color w:val="auto"/>
          <w:sz w:val="24"/>
          <w:szCs w:val="24"/>
        </w:rPr>
      </w:pPr>
      <w:r>
        <w:rPr>
          <w:rFonts w:hint="eastAsia" w:ascii="宋体" w:hAnsi="宋体" w:eastAsia="宋体" w:cs="宋体"/>
          <w:sz w:val="24"/>
          <w:szCs w:val="24"/>
        </w:rPr>
        <w:t>注：各供应商请关注开标大厅交流区，在开标结束后，请勿离开开标大厅，待资格审查和商务技术审查完毕，采购人或采购代理机构通知最后报价填报后，所有的响应供应商须在磋商小组规定的时间内填写并提交最后报价，未在磋商小组规定的时间内完成最后报价的视</w:t>
      </w:r>
      <w:r>
        <w:rPr>
          <w:rFonts w:hint="eastAsia" w:ascii="宋体" w:hAnsi="宋体" w:cs="Times New Roman"/>
          <w:b w:val="0"/>
          <w:bCs w:val="0"/>
          <w:color w:val="auto"/>
          <w:sz w:val="24"/>
          <w:szCs w:val="24"/>
        </w:rPr>
        <w:t>为放弃磋商，其磋商响应按无效响应处理</w:t>
      </w:r>
      <w:r>
        <w:rPr>
          <w:rFonts w:hint="eastAsia" w:ascii="宋体" w:hAnsi="宋体" w:cs="宋体"/>
          <w:b w:val="0"/>
          <w:bCs w:val="0"/>
          <w:color w:val="auto"/>
          <w:sz w:val="24"/>
          <w:szCs w:val="24"/>
        </w:rPr>
        <w:t>。</w:t>
      </w:r>
    </w:p>
    <w:p w14:paraId="4539A2B9">
      <w:pPr>
        <w:pageBreakBefore w:val="0"/>
        <w:widowControl w:val="0"/>
        <w:spacing w:line="500" w:lineRule="exact"/>
        <w:ind w:firstLine="420"/>
        <w:rPr>
          <w:rFonts w:ascii="宋体" w:hAnsi="宋体" w:cs="宋体"/>
          <w:sz w:val="24"/>
          <w:szCs w:val="24"/>
        </w:rPr>
      </w:pPr>
      <w:r>
        <w:rPr>
          <w:rFonts w:hint="eastAsia" w:ascii="宋体" w:hAnsi="宋体" w:cs="宋体"/>
          <w:sz w:val="24"/>
          <w:szCs w:val="24"/>
        </w:rPr>
        <w:t>2.线上开标地点：“苏采云”系统（网址：</w:t>
      </w:r>
      <w:r>
        <w:rPr>
          <w:rFonts w:hint="eastAsia" w:ascii="宋体" w:hAnsi="宋体" w:cs="宋体"/>
          <w:sz w:val="24"/>
          <w:szCs w:val="24"/>
          <w:lang w:eastAsia="zh-CN"/>
        </w:rPr>
        <w:t>http：//jszfcg.jsczt.cn/</w:t>
      </w:r>
      <w:r>
        <w:rPr>
          <w:rFonts w:hint="eastAsia" w:ascii="宋体" w:hAnsi="宋体" w:cs="宋体"/>
          <w:sz w:val="24"/>
          <w:szCs w:val="24"/>
        </w:rPr>
        <w:t>）“开标大厅”。</w:t>
      </w:r>
    </w:p>
    <w:p w14:paraId="7C8B34DC">
      <w:pPr>
        <w:pageBreakBefore w:val="0"/>
        <w:widowControl w:val="0"/>
        <w:spacing w:line="500" w:lineRule="exact"/>
        <w:ind w:firstLine="480"/>
        <w:rPr>
          <w:rFonts w:ascii="宋体" w:hAnsi="宋体"/>
          <w:bCs/>
        </w:rPr>
      </w:pPr>
      <w:r>
        <w:rPr>
          <w:rFonts w:hint="eastAsia" w:ascii="宋体" w:hAnsi="宋体" w:cs="宋体"/>
          <w:sz w:val="24"/>
          <w:szCs w:val="24"/>
        </w:rPr>
        <w:t>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sz w:val="24"/>
          <w:szCs w:val="24"/>
        </w:rPr>
        <w:t>投标供应商解密限定在开标后</w:t>
      </w:r>
      <w:r>
        <w:rPr>
          <w:rFonts w:hint="eastAsia" w:ascii="宋体" w:hAnsi="宋体" w:cs="宋体"/>
          <w:b/>
          <w:sz w:val="24"/>
          <w:szCs w:val="24"/>
          <w:lang w:eastAsia="zh-CN"/>
        </w:rPr>
        <w:t>60分</w:t>
      </w:r>
      <w:r>
        <w:rPr>
          <w:rFonts w:hint="eastAsia" w:ascii="宋体" w:hAnsi="宋体" w:cs="宋体"/>
          <w:b/>
          <w:sz w:val="24"/>
          <w:szCs w:val="24"/>
        </w:rPr>
        <w:t>钟之内完成</w:t>
      </w:r>
      <w:r>
        <w:rPr>
          <w:rFonts w:hint="eastAsia" w:ascii="宋体" w:hAnsi="宋体" w:cs="宋体"/>
          <w:sz w:val="24"/>
          <w:szCs w:val="24"/>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sz w:val="24"/>
          <w:szCs w:val="24"/>
          <w:lang w:eastAsia="zh-CN"/>
        </w:rPr>
        <w:t>；</w:t>
      </w:r>
      <w:r>
        <w:rPr>
          <w:rFonts w:hint="eastAsia" w:ascii="宋体" w:hAnsi="宋体" w:cs="宋体"/>
          <w:sz w:val="24"/>
          <w:szCs w:val="24"/>
        </w:rPr>
        <w:t>因采购人原因或网上招投标平台发生故障，导致无法按时完成响应文件解密或开、评标工作无法进行的，可根据实际情况相应延迟解密时间或调整开、评标时间。</w:t>
      </w:r>
      <w:bookmarkEnd w:id="26"/>
      <w:bookmarkEnd w:id="27"/>
      <w:bookmarkEnd w:id="28"/>
      <w:bookmarkEnd w:id="29"/>
    </w:p>
    <w:p w14:paraId="1C9EDD5A">
      <w:pPr>
        <w:pStyle w:val="184"/>
        <w:rPr>
          <w:rFonts w:ascii="宋体" w:hAnsi="宋体"/>
        </w:rPr>
      </w:pPr>
      <w:bookmarkStart w:id="30" w:name="_Toc35393634"/>
      <w:bookmarkStart w:id="31" w:name="_Toc28359094"/>
      <w:bookmarkStart w:id="32" w:name="_Toc28359017"/>
      <w:bookmarkStart w:id="33" w:name="_Toc35393803"/>
      <w:r>
        <w:rPr>
          <w:rFonts w:hint="eastAsia" w:ascii="宋体" w:hAnsi="宋体"/>
          <w:lang w:val="en-US" w:eastAsia="zh-CN"/>
        </w:rPr>
        <w:t>五</w:t>
      </w:r>
      <w:r>
        <w:rPr>
          <w:rFonts w:ascii="宋体" w:hAnsi="宋体"/>
        </w:rPr>
        <w:t>、公告期限</w:t>
      </w:r>
      <w:bookmarkEnd w:id="30"/>
      <w:bookmarkEnd w:id="31"/>
      <w:bookmarkEnd w:id="32"/>
      <w:bookmarkEnd w:id="33"/>
    </w:p>
    <w:p w14:paraId="56604606">
      <w:pPr>
        <w:ind w:firstLine="480"/>
        <w:rPr>
          <w:rFonts w:ascii="宋体" w:hAnsi="宋体"/>
        </w:rPr>
      </w:pPr>
      <w:r>
        <w:rPr>
          <w:rFonts w:hint="eastAsia" w:ascii="宋体" w:hAnsi="宋体"/>
        </w:rPr>
        <w:t>磋商公告及磋商文件公告期限为自本公告发布之日起</w:t>
      </w:r>
      <w:r>
        <w:rPr>
          <w:rFonts w:hint="eastAsia" w:ascii="宋体" w:hAnsi="宋体"/>
          <w:lang w:val="en-US" w:eastAsia="zh-CN"/>
        </w:rPr>
        <w:t>5</w:t>
      </w:r>
      <w:r>
        <w:rPr>
          <w:rFonts w:hint="eastAsia" w:ascii="宋体" w:hAnsi="宋体"/>
        </w:rPr>
        <w:t>个工作日</w:t>
      </w:r>
      <w:r>
        <w:rPr>
          <w:rFonts w:ascii="宋体" w:hAnsi="宋体"/>
        </w:rPr>
        <w:t>。</w:t>
      </w:r>
    </w:p>
    <w:p w14:paraId="23DCB11E">
      <w:pPr>
        <w:pStyle w:val="184"/>
        <w:numPr>
          <w:ilvl w:val="0"/>
          <w:numId w:val="0"/>
        </w:numPr>
        <w:rPr>
          <w:rFonts w:ascii="宋体" w:hAnsi="宋体"/>
        </w:rPr>
      </w:pPr>
      <w:bookmarkStart w:id="34" w:name="_Toc35393804"/>
      <w:bookmarkStart w:id="35" w:name="_Toc35393635"/>
      <w:r>
        <w:rPr>
          <w:rFonts w:hint="eastAsia" w:ascii="宋体" w:hAnsi="宋体"/>
          <w:lang w:val="en-US" w:eastAsia="zh-CN"/>
        </w:rPr>
        <w:t>六、</w:t>
      </w:r>
      <w:r>
        <w:rPr>
          <w:rFonts w:ascii="宋体" w:hAnsi="宋体"/>
        </w:rPr>
        <w:t>其他补充事宜</w:t>
      </w:r>
      <w:bookmarkEnd w:id="34"/>
      <w:bookmarkEnd w:id="35"/>
    </w:p>
    <w:p w14:paraId="4EFE5514">
      <w:pPr>
        <w:ind w:firstLine="480"/>
        <w:rPr>
          <w:rFonts w:hint="eastAsia" w:ascii="宋体" w:hAnsi="宋体"/>
        </w:rPr>
      </w:pPr>
      <w:r>
        <w:rPr>
          <w:rFonts w:hint="eastAsia" w:ascii="宋体" w:hAnsi="宋体"/>
        </w:rPr>
        <w:t>1.本次磋商采购不收取保证金，采购文件中涉及磋商保证金的事项，均按免收磋商保证金执行。</w:t>
      </w:r>
    </w:p>
    <w:p w14:paraId="265F5EFE">
      <w:pPr>
        <w:ind w:firstLine="480"/>
        <w:rPr>
          <w:rFonts w:hint="eastAsia" w:ascii="宋体" w:hAnsi="宋体"/>
        </w:rPr>
      </w:pPr>
      <w:r>
        <w:rPr>
          <w:rFonts w:hint="eastAsia" w:ascii="宋体" w:hAnsi="宋体"/>
        </w:rPr>
        <w:t>2.</w:t>
      </w:r>
      <w:r>
        <w:rPr>
          <w:rFonts w:hint="eastAsia"/>
          <w:b/>
          <w:sz w:val="24"/>
          <w:szCs w:val="24"/>
        </w:rPr>
        <w:t>本磋商文件中标注★的款项为实质性响应要求和</w:t>
      </w:r>
      <w:r>
        <w:rPr>
          <w:rFonts w:hint="eastAsia" w:ascii="Times New Roman" w:hAnsi="Times New Roman" w:eastAsia="宋体" w:cs="Times New Roman"/>
          <w:b/>
          <w:sz w:val="24"/>
          <w:szCs w:val="24"/>
        </w:rPr>
        <w:t>条件</w:t>
      </w:r>
      <w:r>
        <w:rPr>
          <w:rFonts w:hint="eastAsia" w:ascii="宋体" w:hAnsi="宋体"/>
        </w:rPr>
        <w:t>，如不满足将按无效响应处理。</w:t>
      </w:r>
    </w:p>
    <w:p w14:paraId="70431AB6">
      <w:pPr>
        <w:ind w:firstLine="480"/>
        <w:rPr>
          <w:rFonts w:hint="eastAsia" w:ascii="宋体" w:hAnsi="宋体"/>
        </w:rPr>
      </w:pPr>
      <w:r>
        <w:rPr>
          <w:rFonts w:hint="eastAsia" w:ascii="宋体" w:hAnsi="宋体"/>
        </w:rPr>
        <w:t>3.无论出于何种原因，采购人在采购活动开始前可对采购文件进行修改、补充或变更，其内容作为采购文件的重要组成部分，请各供应商关注江苏政府采购网。若因供应商自身原因未及时关注本项目有关修改、补充或变更信息，导致响应文件编制或提交失误，由此造成的一切损失由供应商自行承担。</w:t>
      </w:r>
    </w:p>
    <w:p w14:paraId="59A9BECC">
      <w:pPr>
        <w:ind w:firstLine="480"/>
        <w:rPr>
          <w:rFonts w:ascii="宋体" w:hAnsi="宋体"/>
        </w:rPr>
      </w:pPr>
      <w:r>
        <w:rPr>
          <w:rFonts w:hint="eastAsia" w:ascii="宋体" w:hAnsi="宋体"/>
        </w:rPr>
        <w:t>4.请各供应商充分考虑项目周期，谨慎参与交易，中标后不得以任何理由放弃中标资格或不按规定履约。</w:t>
      </w:r>
    </w:p>
    <w:p w14:paraId="0F25653E">
      <w:pPr>
        <w:pStyle w:val="184"/>
        <w:rPr>
          <w:rFonts w:ascii="宋体" w:hAnsi="宋体"/>
        </w:rPr>
      </w:pPr>
      <w:bookmarkStart w:id="36" w:name="_Toc35393636"/>
      <w:bookmarkStart w:id="37" w:name="_Toc35393805"/>
      <w:bookmarkStart w:id="38" w:name="_Toc28359018"/>
      <w:bookmarkStart w:id="39" w:name="_Toc28359095"/>
      <w:r>
        <w:rPr>
          <w:rFonts w:hint="eastAsia" w:ascii="宋体" w:hAnsi="宋体"/>
          <w:lang w:val="en-US" w:eastAsia="zh-CN"/>
        </w:rPr>
        <w:t>七</w:t>
      </w:r>
      <w:r>
        <w:rPr>
          <w:rFonts w:ascii="宋体" w:hAnsi="宋体"/>
        </w:rPr>
        <w:t>、</w:t>
      </w:r>
      <w:bookmarkEnd w:id="36"/>
      <w:bookmarkEnd w:id="37"/>
      <w:bookmarkEnd w:id="38"/>
      <w:bookmarkEnd w:id="39"/>
      <w:r>
        <w:rPr>
          <w:rFonts w:hint="eastAsia" w:ascii="宋体" w:hAnsi="宋体"/>
        </w:rPr>
        <w:t>本次磋商联系方式</w:t>
      </w:r>
    </w:p>
    <w:p w14:paraId="115D9E9B">
      <w:pPr>
        <w:pStyle w:val="14"/>
        <w:spacing w:before="0" w:line="360" w:lineRule="auto"/>
        <w:ind w:left="0" w:firstLine="480"/>
        <w:rPr>
          <w:rFonts w:cs="宋体"/>
          <w:color w:val="000000"/>
          <w:lang w:eastAsia="zh-CN"/>
        </w:rPr>
      </w:pPr>
      <w:r>
        <w:rPr>
          <w:rFonts w:cs="宋体"/>
          <w:color w:val="000000"/>
          <w:lang w:eastAsia="zh-CN"/>
        </w:rPr>
        <w:t>1.</w:t>
      </w:r>
      <w:r>
        <w:rPr>
          <w:color w:val="000000"/>
          <w:lang w:eastAsia="zh-CN"/>
        </w:rPr>
        <w:t>采购人信息</w:t>
      </w:r>
      <w:r>
        <w:rPr>
          <w:rFonts w:cs="宋体"/>
          <w:color w:val="000000"/>
          <w:lang w:eastAsia="zh-CN"/>
        </w:rPr>
        <w:t xml:space="preserve"> </w:t>
      </w:r>
    </w:p>
    <w:p w14:paraId="1F9075B1">
      <w:pPr>
        <w:pStyle w:val="14"/>
        <w:spacing w:before="0" w:line="360" w:lineRule="auto"/>
        <w:ind w:left="0" w:firstLine="480"/>
        <w:rPr>
          <w:rFonts w:cs="宋体"/>
          <w:color w:val="auto"/>
          <w:lang w:eastAsia="zh-CN"/>
        </w:rPr>
      </w:pPr>
      <w:r>
        <w:rPr>
          <w:color w:val="000000"/>
          <w:lang w:eastAsia="zh-CN"/>
        </w:rPr>
        <w:t>名</w:t>
      </w:r>
      <w:r>
        <w:rPr>
          <w:color w:val="000000"/>
          <w:spacing w:val="-2"/>
          <w:lang w:eastAsia="zh-CN"/>
        </w:rPr>
        <w:t xml:space="preserve"> </w:t>
      </w:r>
      <w:r>
        <w:rPr>
          <w:color w:val="auto"/>
          <w:lang w:eastAsia="zh-CN"/>
        </w:rPr>
        <w:t>称：</w:t>
      </w:r>
      <w:r>
        <w:rPr>
          <w:rFonts w:hint="eastAsia"/>
          <w:color w:val="auto"/>
          <w:lang w:eastAsia="zh-CN"/>
        </w:rPr>
        <w:t>东海县驼峰乡人民政府</w:t>
      </w:r>
      <w:r>
        <w:rPr>
          <w:rFonts w:cs="宋体"/>
          <w:color w:val="auto"/>
          <w:lang w:eastAsia="zh-CN"/>
        </w:rPr>
        <w:t xml:space="preserve"> </w:t>
      </w:r>
    </w:p>
    <w:p w14:paraId="074314CF">
      <w:pPr>
        <w:pStyle w:val="14"/>
        <w:spacing w:before="0" w:line="408" w:lineRule="auto"/>
        <w:ind w:left="0" w:firstLine="480"/>
        <w:rPr>
          <w:rFonts w:hint="default"/>
          <w:color w:val="auto"/>
          <w:lang w:val="en-US" w:eastAsia="zh-CN"/>
        </w:rPr>
      </w:pPr>
      <w:r>
        <w:rPr>
          <w:color w:val="auto"/>
          <w:lang w:eastAsia="zh-CN"/>
        </w:rPr>
        <w:t>地 址：</w:t>
      </w:r>
      <w:r>
        <w:rPr>
          <w:rFonts w:hint="eastAsia"/>
          <w:color w:val="auto"/>
          <w:lang w:eastAsia="zh-CN"/>
        </w:rPr>
        <w:t>东海县驼峰乡</w:t>
      </w:r>
      <w:r>
        <w:rPr>
          <w:rFonts w:hint="eastAsia" w:eastAsia="宋体"/>
          <w:color w:val="auto"/>
          <w:lang w:eastAsia="zh-CN"/>
        </w:rPr>
        <w:t>人民政府</w:t>
      </w:r>
      <w:r>
        <w:rPr>
          <w:rFonts w:hint="eastAsia"/>
          <w:color w:val="auto"/>
          <w:lang w:val="en-US" w:eastAsia="zh-CN"/>
        </w:rPr>
        <w:t>驻地</w:t>
      </w:r>
    </w:p>
    <w:p w14:paraId="675DCC3B">
      <w:pPr>
        <w:pStyle w:val="14"/>
        <w:spacing w:before="0" w:line="408" w:lineRule="auto"/>
        <w:ind w:left="0" w:firstLine="480"/>
        <w:rPr>
          <w:rFonts w:hint="default"/>
          <w:color w:val="auto"/>
          <w:lang w:val="en-US" w:eastAsia="zh-CN"/>
        </w:rPr>
      </w:pPr>
      <w:r>
        <w:rPr>
          <w:rFonts w:hint="eastAsia"/>
          <w:color w:val="auto"/>
          <w:lang w:eastAsia="zh-CN"/>
        </w:rPr>
        <w:t>联系人：</w:t>
      </w:r>
      <w:r>
        <w:rPr>
          <w:rFonts w:hint="eastAsia"/>
          <w:color w:val="auto"/>
          <w:lang w:val="en-US" w:eastAsia="zh-CN"/>
        </w:rPr>
        <w:t>祁德荣</w:t>
      </w:r>
    </w:p>
    <w:p w14:paraId="2E46B71D">
      <w:pPr>
        <w:pStyle w:val="14"/>
        <w:spacing w:before="0" w:line="408" w:lineRule="auto"/>
        <w:ind w:left="0" w:firstLine="480"/>
        <w:rPr>
          <w:rFonts w:hint="default" w:cs="宋体"/>
          <w:color w:val="auto"/>
          <w:lang w:val="en-US" w:eastAsia="zh-CN"/>
        </w:rPr>
      </w:pPr>
      <w:r>
        <w:rPr>
          <w:rFonts w:hint="eastAsia"/>
          <w:color w:val="auto"/>
          <w:lang w:eastAsia="zh-CN"/>
        </w:rPr>
        <w:t>联系电话：</w:t>
      </w:r>
      <w:r>
        <w:rPr>
          <w:rFonts w:hint="eastAsia"/>
          <w:color w:val="auto"/>
          <w:lang w:val="en-US" w:eastAsia="zh-CN"/>
        </w:rPr>
        <w:t>18168629826</w:t>
      </w:r>
    </w:p>
    <w:p w14:paraId="58D70D7B">
      <w:pPr>
        <w:pStyle w:val="14"/>
        <w:spacing w:before="0" w:line="408" w:lineRule="auto"/>
        <w:ind w:left="0" w:firstLine="480"/>
        <w:rPr>
          <w:rFonts w:cs="宋体"/>
          <w:color w:val="auto"/>
          <w:lang w:eastAsia="zh-CN"/>
        </w:rPr>
      </w:pPr>
      <w:r>
        <w:rPr>
          <w:rFonts w:cs="宋体"/>
          <w:color w:val="auto"/>
          <w:lang w:eastAsia="zh-CN"/>
        </w:rPr>
        <w:t>2.</w:t>
      </w:r>
      <w:r>
        <w:rPr>
          <w:color w:val="auto"/>
          <w:lang w:eastAsia="zh-CN"/>
        </w:rPr>
        <w:t>采购代理机构信息</w:t>
      </w:r>
      <w:r>
        <w:rPr>
          <w:rFonts w:cs="宋体"/>
          <w:color w:val="auto"/>
          <w:lang w:eastAsia="zh-CN"/>
        </w:rPr>
        <w:t xml:space="preserve"> </w:t>
      </w:r>
    </w:p>
    <w:p w14:paraId="760F6411">
      <w:pPr>
        <w:pStyle w:val="14"/>
        <w:spacing w:before="0" w:line="360" w:lineRule="auto"/>
        <w:ind w:left="0" w:firstLine="480"/>
        <w:rPr>
          <w:rFonts w:cs="宋体"/>
          <w:color w:val="auto"/>
          <w:lang w:eastAsia="zh-CN"/>
        </w:rPr>
      </w:pPr>
      <w:r>
        <w:rPr>
          <w:color w:val="auto"/>
          <w:lang w:eastAsia="zh-CN"/>
        </w:rPr>
        <w:t>名</w:t>
      </w:r>
      <w:r>
        <w:rPr>
          <w:color w:val="auto"/>
          <w:spacing w:val="-3"/>
          <w:lang w:eastAsia="zh-CN"/>
        </w:rPr>
        <w:t xml:space="preserve"> </w:t>
      </w:r>
      <w:r>
        <w:rPr>
          <w:color w:val="auto"/>
          <w:lang w:eastAsia="zh-CN"/>
        </w:rPr>
        <w:t>称：</w:t>
      </w:r>
      <w:r>
        <w:rPr>
          <w:rFonts w:hint="eastAsia"/>
          <w:color w:val="auto"/>
          <w:lang w:eastAsia="zh-CN"/>
        </w:rPr>
        <w:t>江苏丰尚建设项目管理有限公司</w:t>
      </w:r>
      <w:r>
        <w:rPr>
          <w:rFonts w:cs="宋体"/>
          <w:color w:val="auto"/>
          <w:lang w:eastAsia="zh-CN"/>
        </w:rPr>
        <w:t xml:space="preserve"> </w:t>
      </w:r>
    </w:p>
    <w:p w14:paraId="61BCFB24">
      <w:pPr>
        <w:pStyle w:val="14"/>
        <w:spacing w:before="0" w:line="360" w:lineRule="auto"/>
        <w:ind w:left="0" w:firstLine="480"/>
        <w:rPr>
          <w:rFonts w:hint="eastAsia" w:cs="宋体"/>
          <w:color w:val="auto"/>
          <w:lang w:eastAsia="zh-CN"/>
        </w:rPr>
      </w:pPr>
      <w:r>
        <w:rPr>
          <w:rFonts w:hint="eastAsia"/>
          <w:color w:val="auto"/>
          <w:lang w:eastAsia="zh-CN"/>
        </w:rPr>
        <w:t>地 址：</w:t>
      </w:r>
      <w:r>
        <w:rPr>
          <w:rFonts w:hint="eastAsia" w:cs="宋体"/>
          <w:bCs/>
          <w:color w:val="auto"/>
          <w:lang w:eastAsia="zh-CN" w:bidi="ar"/>
        </w:rPr>
        <w:t>东海县开发区晶宸路5号</w:t>
      </w:r>
    </w:p>
    <w:p w14:paraId="3584B670">
      <w:pPr>
        <w:pStyle w:val="14"/>
        <w:spacing w:before="0" w:line="360" w:lineRule="auto"/>
        <w:ind w:left="0" w:firstLine="480"/>
        <w:rPr>
          <w:rFonts w:hint="eastAsia"/>
          <w:color w:val="auto"/>
          <w:lang w:eastAsia="zh-CN"/>
        </w:rPr>
      </w:pPr>
      <w:r>
        <w:rPr>
          <w:color w:val="auto"/>
          <w:lang w:eastAsia="zh-CN"/>
        </w:rPr>
        <w:t>联系</w:t>
      </w:r>
      <w:r>
        <w:rPr>
          <w:rFonts w:hint="eastAsia"/>
          <w:color w:val="auto"/>
          <w:lang w:val="en-US" w:eastAsia="zh-CN"/>
        </w:rPr>
        <w:t>人</w:t>
      </w:r>
      <w:r>
        <w:rPr>
          <w:color w:val="auto"/>
          <w:lang w:eastAsia="zh-CN"/>
        </w:rPr>
        <w:t>：</w:t>
      </w:r>
      <w:r>
        <w:rPr>
          <w:rFonts w:hint="eastAsia"/>
          <w:color w:val="auto"/>
          <w:lang w:val="en-US" w:eastAsia="zh-CN"/>
        </w:rPr>
        <w:t>王浩</w:t>
      </w:r>
      <w:r>
        <w:rPr>
          <w:rFonts w:hint="eastAsia"/>
          <w:color w:val="auto"/>
          <w:lang w:eastAsia="zh-CN"/>
        </w:rPr>
        <w:t xml:space="preserve"> </w:t>
      </w:r>
    </w:p>
    <w:p w14:paraId="47F77C38">
      <w:pPr>
        <w:pStyle w:val="14"/>
        <w:spacing w:before="0" w:line="360" w:lineRule="auto"/>
        <w:ind w:left="0" w:firstLine="480"/>
        <w:rPr>
          <w:rFonts w:hint="default" w:cs="宋体"/>
          <w:color w:val="auto"/>
          <w:lang w:val="en-US" w:eastAsia="zh-CN"/>
        </w:rPr>
      </w:pPr>
      <w:r>
        <w:rPr>
          <w:rFonts w:hint="eastAsia"/>
          <w:color w:val="auto"/>
          <w:lang w:val="en-US" w:eastAsia="zh-CN"/>
        </w:rPr>
        <w:t>联系方式：</w:t>
      </w:r>
      <w:r>
        <w:rPr>
          <w:rFonts w:hint="eastAsia" w:cs="宋体"/>
          <w:bCs/>
          <w:color w:val="auto"/>
          <w:lang w:val="en-US" w:eastAsia="zh-CN" w:bidi="ar"/>
        </w:rPr>
        <w:t>15151230670</w:t>
      </w:r>
    </w:p>
    <w:p w14:paraId="1CD946D5">
      <w:pPr>
        <w:pStyle w:val="14"/>
        <w:spacing w:before="0" w:line="408" w:lineRule="auto"/>
        <w:ind w:left="0" w:firstLine="480"/>
        <w:rPr>
          <w:rFonts w:hint="eastAsia"/>
          <w:color w:val="000000"/>
          <w:lang w:eastAsia="zh-CN"/>
        </w:rPr>
      </w:pPr>
      <w:r>
        <w:rPr>
          <w:rFonts w:hint="eastAsia"/>
          <w:color w:val="000000"/>
          <w:lang w:eastAsia="zh-CN"/>
        </w:rPr>
        <w:t xml:space="preserve">3.项目联系方式 </w:t>
      </w:r>
    </w:p>
    <w:p w14:paraId="71B97548">
      <w:pPr>
        <w:pStyle w:val="14"/>
        <w:spacing w:before="0" w:line="408" w:lineRule="auto"/>
        <w:ind w:left="0" w:firstLine="480"/>
        <w:rPr>
          <w:rFonts w:hint="default"/>
          <w:color w:val="000000"/>
          <w:lang w:val="en-US" w:eastAsia="zh-CN"/>
        </w:rPr>
      </w:pPr>
      <w:r>
        <w:rPr>
          <w:rFonts w:hint="eastAsia"/>
          <w:color w:val="000000"/>
          <w:lang w:eastAsia="zh-CN"/>
        </w:rPr>
        <w:t>联系人：</w:t>
      </w:r>
      <w:r>
        <w:rPr>
          <w:rFonts w:hint="eastAsia"/>
          <w:color w:val="000000"/>
          <w:lang w:val="en-US" w:eastAsia="zh-CN"/>
        </w:rPr>
        <w:t>祁德荣</w:t>
      </w:r>
    </w:p>
    <w:p w14:paraId="73FFB465">
      <w:pPr>
        <w:pStyle w:val="14"/>
        <w:spacing w:before="0" w:line="408" w:lineRule="auto"/>
        <w:ind w:left="0" w:firstLine="480"/>
        <w:rPr>
          <w:rFonts w:hint="default" w:cs="宋体"/>
          <w:color w:val="000000"/>
          <w:lang w:val="en-US" w:eastAsia="zh-CN"/>
        </w:rPr>
      </w:pPr>
      <w:r>
        <w:rPr>
          <w:rFonts w:hint="eastAsia"/>
          <w:color w:val="000000"/>
          <w:lang w:eastAsia="zh-CN"/>
        </w:rPr>
        <w:t>联系电话：</w:t>
      </w:r>
      <w:r>
        <w:rPr>
          <w:rFonts w:hint="eastAsia"/>
          <w:color w:val="000000"/>
          <w:lang w:val="en-US" w:eastAsia="zh-CN"/>
        </w:rPr>
        <w:t>18168629826</w:t>
      </w:r>
    </w:p>
    <w:p w14:paraId="476E1361">
      <w:pPr>
        <w:pStyle w:val="184"/>
        <w:rPr>
          <w:rFonts w:ascii="宋体" w:hAnsi="宋体"/>
        </w:rPr>
      </w:pPr>
      <w:r>
        <w:rPr>
          <w:rFonts w:hint="eastAsia" w:ascii="宋体" w:hAnsi="宋体"/>
          <w:lang w:val="en-US" w:eastAsia="zh-CN"/>
        </w:rPr>
        <w:t>八</w:t>
      </w:r>
      <w:r>
        <w:rPr>
          <w:rFonts w:ascii="宋体" w:hAnsi="宋体"/>
        </w:rPr>
        <w:t>、</w:t>
      </w:r>
      <w:r>
        <w:rPr>
          <w:rFonts w:hint="eastAsia" w:ascii="宋体" w:hAnsi="宋体"/>
        </w:rPr>
        <w:t>电子采购说明</w:t>
      </w:r>
    </w:p>
    <w:p w14:paraId="6A47942B">
      <w:pPr>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hint="eastAsia" w:ascii="宋体" w:hAnsi="宋体" w:cs="宋体"/>
          <w:color w:val="000000"/>
          <w:sz w:val="24"/>
          <w:szCs w:val="24"/>
          <w:highlight w:val="none"/>
          <w:lang w:val="en-US" w:eastAsia="zh-CN"/>
        </w:rPr>
        <w:t>http：//www.ccgp-jiangsu.gov.cn/jiangsu/zlxz/ee/ee3a4bc5a3454aa2b0d9312230633ce9.html</w:t>
      </w:r>
    </w:p>
    <w:p w14:paraId="0569EA35">
      <w:pPr>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领取CA和办理电子签章，具体联系方式见《苏采云系统供应商操作手册》（以下简称《操作手册》））、进行注册并按《操作手册》要求制作、上传电子投标文件。</w:t>
      </w:r>
    </w:p>
    <w:p w14:paraId="35595C07">
      <w:pPr>
        <w:numPr>
          <w:ilvl w:val="0"/>
          <w:numId w:val="2"/>
        </w:numPr>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有关本次招标的事项若存在变动或修改，敬请及时关注</w:t>
      </w:r>
      <w:r>
        <w:rPr>
          <w:rFonts w:hint="eastAsia" w:ascii="宋体" w:hAnsi="宋体" w:cs="宋体"/>
          <w:color w:val="000000"/>
          <w:sz w:val="24"/>
          <w:szCs w:val="24"/>
          <w:highlight w:val="none"/>
          <w:lang w:val="en-US" w:eastAsia="zh-CN"/>
        </w:rPr>
        <w:t>江苏丰尚建设项目管理有限公司</w:t>
      </w:r>
      <w:r>
        <w:rPr>
          <w:rFonts w:hint="eastAsia" w:ascii="宋体" w:hAnsi="宋体" w:eastAsia="宋体" w:cs="宋体"/>
          <w:color w:val="000000"/>
          <w:sz w:val="24"/>
          <w:szCs w:val="24"/>
          <w:highlight w:val="none"/>
          <w:lang w:val="en-US" w:eastAsia="zh-CN"/>
        </w:rPr>
        <w:t>在“江苏政府采购网”发布的更正公告。</w:t>
      </w:r>
    </w:p>
    <w:p w14:paraId="35385C74">
      <w:pPr>
        <w:spacing w:before="0" w:after="0" w:line="240" w:lineRule="auto"/>
        <w:ind w:firstLine="0"/>
        <w:outlineLvl w:val="9"/>
        <w:rPr>
          <w:rFonts w:hint="eastAsia" w:ascii="宋体" w:hAnsi="宋体" w:eastAsia="宋体" w:cs="宋体"/>
          <w:color w:val="000000"/>
          <w:sz w:val="24"/>
          <w:szCs w:val="24"/>
          <w:highlight w:val="none"/>
          <w:lang w:val="en-US" w:eastAsia="zh-CN"/>
        </w:rPr>
      </w:pPr>
    </w:p>
    <w:p w14:paraId="52ED7A11">
      <w:pPr>
        <w:outlineLvl w:val="9"/>
        <w:rPr>
          <w:rFonts w:hint="eastAsia" w:ascii="宋体" w:hAnsi="宋体" w:eastAsia="宋体" w:cs="宋体"/>
          <w:color w:val="000000"/>
          <w:sz w:val="24"/>
          <w:szCs w:val="24"/>
          <w:highlight w:val="none"/>
          <w:lang w:val="en-US" w:eastAsia="zh-CN"/>
        </w:rPr>
      </w:pPr>
    </w:p>
    <w:p w14:paraId="3B94378F">
      <w:pPr>
        <w:outlineLvl w:val="9"/>
        <w:rPr>
          <w:rFonts w:hint="eastAsia" w:ascii="宋体" w:hAnsi="宋体" w:eastAsia="宋体" w:cs="宋体"/>
          <w:color w:val="000000"/>
          <w:sz w:val="24"/>
          <w:szCs w:val="24"/>
          <w:highlight w:val="none"/>
          <w:lang w:val="en-US" w:eastAsia="zh-CN"/>
        </w:rPr>
      </w:pPr>
    </w:p>
    <w:p w14:paraId="79A3D0D0">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br w:type="page" w:clear="all"/>
      </w:r>
      <w:bookmarkEnd w:id="7"/>
      <w:bookmarkEnd w:id="8"/>
      <w:bookmarkEnd w:id="9"/>
    </w:p>
    <w:p w14:paraId="41650AC6">
      <w:pPr>
        <w:ind w:left="0" w:firstLine="0"/>
        <w:outlineLvl w:val="9"/>
        <w:rPr>
          <w:rFonts w:hint="eastAsia"/>
          <w:lang w:val="en-US" w:eastAsia="zh-CN"/>
        </w:rPr>
      </w:pPr>
    </w:p>
    <w:p w14:paraId="4E71FFFD">
      <w:pPr>
        <w:pStyle w:val="183"/>
        <w:rPr>
          <w:rFonts w:ascii="宋体" w:hAnsi="宋体"/>
        </w:rPr>
      </w:pPr>
      <w:bookmarkStart w:id="40" w:name="_Toc12345"/>
      <w:bookmarkStart w:id="41" w:name="_Toc13250"/>
      <w:bookmarkStart w:id="42" w:name="_Toc29047"/>
      <w:r>
        <w:rPr>
          <w:rFonts w:ascii="宋体" w:hAnsi="宋体"/>
        </w:rPr>
        <w:t>第二章  磋商须知</w:t>
      </w:r>
      <w:bookmarkEnd w:id="4"/>
      <w:bookmarkEnd w:id="5"/>
      <w:bookmarkEnd w:id="6"/>
      <w:bookmarkEnd w:id="40"/>
      <w:bookmarkEnd w:id="41"/>
      <w:bookmarkEnd w:id="42"/>
    </w:p>
    <w:p w14:paraId="1F9A145F">
      <w:pPr>
        <w:pStyle w:val="184"/>
        <w:jc w:val="left"/>
        <w:rPr>
          <w:rFonts w:ascii="宋体" w:hAnsi="宋体"/>
        </w:rPr>
      </w:pPr>
      <w:r>
        <w:rPr>
          <w:rFonts w:ascii="宋体" w:hAnsi="宋体"/>
        </w:rPr>
        <w:t>一、总则</w:t>
      </w:r>
    </w:p>
    <w:p w14:paraId="04BB2015">
      <w:pPr>
        <w:ind w:firstLine="480"/>
        <w:rPr>
          <w:rFonts w:hint="eastAsia" w:ascii="宋体" w:hAnsi="宋体"/>
        </w:rPr>
      </w:pPr>
      <w:r>
        <w:rPr>
          <w:rFonts w:hint="eastAsia" w:ascii="宋体" w:hAnsi="宋体"/>
        </w:rPr>
        <w:t>1、采购方式</w:t>
      </w:r>
    </w:p>
    <w:p w14:paraId="6FD6F0B0">
      <w:pPr>
        <w:ind w:firstLine="480"/>
        <w:rPr>
          <w:rFonts w:hint="eastAsia" w:ascii="宋体" w:hAnsi="宋体"/>
        </w:rPr>
      </w:pPr>
      <w:r>
        <w:rPr>
          <w:rFonts w:hint="eastAsia" w:ascii="宋体" w:hAnsi="宋体"/>
        </w:rPr>
        <w:t>1.1 本次政府采购活动采取竞争性磋商(以下简称磋商)方式，本磋商文件仅适用于磋商公告中所述项目。</w:t>
      </w:r>
    </w:p>
    <w:p w14:paraId="1764E87C">
      <w:pPr>
        <w:ind w:firstLine="480"/>
        <w:rPr>
          <w:rFonts w:hint="eastAsia" w:ascii="宋体" w:hAnsi="宋体"/>
        </w:rPr>
      </w:pPr>
      <w:r>
        <w:rPr>
          <w:rFonts w:hint="eastAsia" w:ascii="宋体" w:hAnsi="宋体"/>
          <w:lang w:eastAsia="zh-CN"/>
        </w:rPr>
        <w:t>2.</w:t>
      </w:r>
      <w:r>
        <w:rPr>
          <w:rFonts w:hint="eastAsia" w:ascii="宋体" w:hAnsi="宋体"/>
        </w:rPr>
        <w:t>合格的供应商</w:t>
      </w:r>
    </w:p>
    <w:p w14:paraId="363087B9">
      <w:pPr>
        <w:ind w:firstLine="480"/>
        <w:rPr>
          <w:rFonts w:hint="eastAsia" w:ascii="宋体" w:hAnsi="宋体"/>
        </w:rPr>
      </w:pPr>
      <w:r>
        <w:rPr>
          <w:rFonts w:hint="eastAsia" w:ascii="宋体" w:hAnsi="宋体"/>
        </w:rPr>
        <w:t>2.1满足磋商公告中供应商资格要求的规定。</w:t>
      </w:r>
    </w:p>
    <w:p w14:paraId="6B2C3663">
      <w:pPr>
        <w:ind w:firstLine="480"/>
        <w:rPr>
          <w:rFonts w:hint="eastAsia" w:ascii="宋体" w:hAnsi="宋体"/>
        </w:rPr>
      </w:pPr>
      <w:r>
        <w:rPr>
          <w:rFonts w:hint="eastAsia" w:ascii="宋体" w:hAnsi="宋体"/>
        </w:rPr>
        <w:t>2.2 满足本磋商文件实质性要求和条件的规定。</w:t>
      </w:r>
    </w:p>
    <w:p w14:paraId="1AAA2852">
      <w:pPr>
        <w:ind w:firstLine="480"/>
        <w:rPr>
          <w:rFonts w:hint="eastAsia" w:ascii="宋体" w:hAnsi="宋体"/>
        </w:rPr>
      </w:pPr>
      <w:r>
        <w:rPr>
          <w:rFonts w:hint="eastAsia" w:ascii="宋体" w:hAnsi="宋体"/>
        </w:rPr>
        <w:t>3、适用法律</w:t>
      </w:r>
    </w:p>
    <w:p w14:paraId="0682D747">
      <w:pPr>
        <w:ind w:firstLine="480"/>
        <w:rPr>
          <w:rFonts w:hint="eastAsia" w:ascii="宋体" w:hAnsi="宋体"/>
        </w:rPr>
      </w:pPr>
      <w:r>
        <w:rPr>
          <w:rFonts w:hint="eastAsia" w:ascii="宋体" w:hAnsi="宋体"/>
        </w:rPr>
        <w:t>3.1 本次磋商及由此产生的合同受中华人民共和国有关的法律法规制约和保护。</w:t>
      </w:r>
    </w:p>
    <w:p w14:paraId="60AEC141">
      <w:pPr>
        <w:ind w:firstLine="480"/>
        <w:rPr>
          <w:rFonts w:hint="eastAsia" w:ascii="宋体" w:hAnsi="宋体"/>
        </w:rPr>
      </w:pPr>
      <w:r>
        <w:rPr>
          <w:rFonts w:hint="eastAsia" w:ascii="宋体" w:hAnsi="宋体"/>
        </w:rPr>
        <w:t>4、磋商费用</w:t>
      </w:r>
    </w:p>
    <w:p w14:paraId="2DA30B5A">
      <w:pPr>
        <w:ind w:firstLine="480"/>
        <w:rPr>
          <w:rFonts w:ascii="宋体" w:hAnsi="宋体"/>
        </w:rPr>
      </w:pPr>
      <w:r>
        <w:rPr>
          <w:rFonts w:hint="eastAsia" w:ascii="宋体" w:hAnsi="宋体"/>
        </w:rPr>
        <w:t>4.1供应商应自行承担所有与参加本次磋商有关的费用，无论磋商过程中的做法和结果如何，</w:t>
      </w:r>
      <w:r>
        <w:rPr>
          <w:rFonts w:hint="eastAsia" w:ascii="宋体" w:hAnsi="宋体"/>
          <w:lang w:eastAsia="zh-CN"/>
        </w:rPr>
        <w:t>江苏丰尚建设项目管理有限公司</w:t>
      </w:r>
      <w:r>
        <w:rPr>
          <w:rFonts w:ascii="宋体" w:hAnsi="宋体"/>
        </w:rPr>
        <w:t>(以下简称代理机构)在任何情况下均无义务和责任承担这些费用。</w:t>
      </w:r>
    </w:p>
    <w:p w14:paraId="2F2FCD98">
      <w:pPr>
        <w:spacing w:line="360" w:lineRule="auto"/>
        <w:ind w:firstLine="480"/>
        <w:rPr>
          <w:rFonts w:hint="eastAsia" w:ascii="宋体" w:hAnsi="宋体"/>
          <w:b/>
          <w:bCs/>
          <w:color w:val="000000"/>
          <w:lang w:val="en-US" w:eastAsia="zh-CN"/>
        </w:rPr>
      </w:pPr>
      <w:r>
        <w:rPr>
          <w:rFonts w:ascii="宋体" w:hAnsi="宋体"/>
          <w:b/>
          <w:bCs/>
          <w:color w:val="auto"/>
        </w:rPr>
        <w:t>4.2</w:t>
      </w:r>
      <w:r>
        <w:rPr>
          <w:rFonts w:hint="eastAsia" w:ascii="宋体" w:hAnsi="宋体" w:eastAsia="宋体" w:cs="宋体"/>
          <w:b/>
          <w:bCs/>
          <w:color w:val="auto"/>
          <w:sz w:val="22"/>
          <w:szCs w:val="22"/>
          <w:highlight w:val="none"/>
        </w:rPr>
        <w:t>本工程的采购代理费按苏招协</w:t>
      </w:r>
      <w:r>
        <w:rPr>
          <w:rFonts w:hint="eastAsia" w:ascii="宋体" w:hAnsi="宋体" w:eastAsia="宋体" w:cs="宋体"/>
          <w:b/>
          <w:bCs/>
          <w:color w:val="auto"/>
          <w:sz w:val="22"/>
          <w:szCs w:val="22"/>
          <w:highlight w:val="none"/>
          <w:lang w:eastAsia="zh-CN"/>
        </w:rPr>
        <w:t>〔2022〕2号</w:t>
      </w:r>
      <w:r>
        <w:rPr>
          <w:rFonts w:hint="eastAsia" w:ascii="宋体" w:hAnsi="宋体" w:eastAsia="宋体" w:cs="宋体"/>
          <w:b/>
          <w:bCs/>
          <w:color w:val="auto"/>
          <w:sz w:val="22"/>
          <w:szCs w:val="22"/>
          <w:highlight w:val="none"/>
        </w:rPr>
        <w:t>文收费标准计取，工程量清单及最高投标限价编制费按苏建价协</w:t>
      </w:r>
      <w:r>
        <w:rPr>
          <w:rFonts w:hint="eastAsia" w:ascii="宋体" w:hAnsi="宋体" w:eastAsia="宋体" w:cs="宋体"/>
          <w:b/>
          <w:bCs/>
          <w:color w:val="auto"/>
          <w:sz w:val="22"/>
          <w:szCs w:val="22"/>
          <w:highlight w:val="none"/>
          <w:lang w:eastAsia="zh-CN"/>
        </w:rPr>
        <w:t>〔2022〕7号</w:t>
      </w:r>
      <w:r>
        <w:rPr>
          <w:rFonts w:hint="eastAsia" w:ascii="宋体" w:hAnsi="宋体" w:eastAsia="宋体" w:cs="宋体"/>
          <w:b/>
          <w:bCs/>
          <w:color w:val="auto"/>
          <w:sz w:val="22"/>
          <w:szCs w:val="22"/>
          <w:highlight w:val="none"/>
        </w:rPr>
        <w:t>文标准计取。以上费用由成交供应商支付，响应单位须将此部分费用综合考虑在报价中，不得单列。由成交人在领取成交通知书时一次性支付。</w:t>
      </w:r>
    </w:p>
    <w:p w14:paraId="64A98BF4">
      <w:pPr>
        <w:ind w:firstLine="480"/>
        <w:rPr>
          <w:rFonts w:ascii="宋体" w:hAnsi="宋体"/>
        </w:rPr>
      </w:pPr>
      <w:r>
        <w:rPr>
          <w:rFonts w:ascii="宋体" w:hAnsi="宋体"/>
        </w:rPr>
        <w:t>5</w:t>
      </w:r>
      <w:r>
        <w:rPr>
          <w:rFonts w:hint="eastAsia" w:ascii="宋体" w:hAnsi="宋体"/>
        </w:rPr>
        <w:t xml:space="preserve">. </w:t>
      </w:r>
      <w:r>
        <w:rPr>
          <w:rFonts w:ascii="宋体" w:hAnsi="宋体"/>
        </w:rPr>
        <w:t>磋商文件的约束力</w:t>
      </w:r>
    </w:p>
    <w:p w14:paraId="3D3DE498">
      <w:pPr>
        <w:ind w:firstLine="480"/>
        <w:rPr>
          <w:rFonts w:ascii="宋体" w:hAnsi="宋体"/>
        </w:rPr>
      </w:pPr>
      <w:r>
        <w:rPr>
          <w:rFonts w:ascii="宋体" w:hAnsi="宋体"/>
        </w:rPr>
        <w:t>供应商一旦获取了本磋商文件并决定参加磋商，即被认为接受了本磋商文件的规定和约束，并且视为已经知道或应当知道自身权益是否受到了损害。</w:t>
      </w:r>
    </w:p>
    <w:p w14:paraId="624B073F">
      <w:pPr>
        <w:ind w:firstLine="480"/>
        <w:rPr>
          <w:rFonts w:ascii="宋体" w:hAnsi="宋体"/>
        </w:rPr>
      </w:pPr>
      <w:r>
        <w:rPr>
          <w:rFonts w:ascii="宋体" w:hAnsi="宋体"/>
        </w:rPr>
        <w:t>6</w:t>
      </w:r>
      <w:bookmarkStart w:id="43" w:name="_Toc513029211"/>
      <w:bookmarkStart w:id="44" w:name="_Toc16938527"/>
      <w:bookmarkStart w:id="45" w:name="_Toc462564070"/>
      <w:bookmarkStart w:id="46" w:name="_Toc20823283"/>
      <w:r>
        <w:rPr>
          <w:rFonts w:hint="eastAsia" w:ascii="宋体" w:hAnsi="宋体"/>
        </w:rPr>
        <w:t xml:space="preserve">. </w:t>
      </w:r>
      <w:r>
        <w:rPr>
          <w:rFonts w:ascii="宋体" w:hAnsi="宋体"/>
        </w:rPr>
        <w:t>磋商文件的</w:t>
      </w:r>
      <w:bookmarkEnd w:id="43"/>
      <w:bookmarkEnd w:id="44"/>
      <w:bookmarkEnd w:id="45"/>
      <w:bookmarkEnd w:id="46"/>
      <w:r>
        <w:rPr>
          <w:rFonts w:ascii="宋体" w:hAnsi="宋体"/>
        </w:rPr>
        <w:t>询问及修改</w:t>
      </w:r>
    </w:p>
    <w:p w14:paraId="7DE3C50A">
      <w:pPr>
        <w:ind w:firstLine="480"/>
        <w:rPr>
          <w:rFonts w:ascii="宋体" w:hAnsi="宋体"/>
        </w:rPr>
      </w:pPr>
      <w:r>
        <w:rPr>
          <w:rFonts w:ascii="宋体" w:hAnsi="宋体"/>
        </w:rPr>
        <w:t>6.1</w:t>
      </w:r>
      <w:r>
        <w:rPr>
          <w:rFonts w:hint="eastAsia" w:ascii="宋体" w:hAnsi="宋体"/>
        </w:rPr>
        <w:t xml:space="preserve"> </w:t>
      </w:r>
      <w:r>
        <w:rPr>
          <w:rFonts w:ascii="宋体" w:hAnsi="宋体"/>
        </w:rPr>
        <w:t>任何要求对磋商文件进行询问的供应商，均应在提交首次响应文件截止时间五日前按采购邀请中的通讯地址，向采购人或代理机构提出。</w:t>
      </w:r>
      <w:r>
        <w:rPr>
          <w:rFonts w:hint="eastAsia" w:ascii="宋体" w:hAnsi="宋体"/>
        </w:rPr>
        <w:t>电子</w:t>
      </w:r>
      <w:r>
        <w:rPr>
          <w:rFonts w:ascii="宋体" w:hAnsi="宋体"/>
        </w:rPr>
        <w:t>响应文件</w:t>
      </w:r>
      <w:r>
        <w:rPr>
          <w:rFonts w:hint="eastAsia" w:ascii="宋体" w:hAnsi="宋体"/>
        </w:rPr>
        <w:t>接收</w:t>
      </w:r>
      <w:r>
        <w:rPr>
          <w:rFonts w:ascii="宋体" w:hAnsi="宋体"/>
        </w:rPr>
        <w:t>截止</w:t>
      </w:r>
      <w:r>
        <w:rPr>
          <w:rFonts w:hint="eastAsia" w:ascii="宋体" w:hAnsi="宋体"/>
        </w:rPr>
        <w:t>时间</w:t>
      </w:r>
      <w:r>
        <w:rPr>
          <w:rFonts w:ascii="宋体" w:hAnsi="宋体"/>
        </w:rPr>
        <w:t>前，代理机构可以对已发出的磋商文件进行必要的澄清或者修改，澄清或者修改的内容作为磋商文件的组成部分。澄清或者修改的内容可能影响响应文件编制的，代理机构将在</w:t>
      </w:r>
      <w:r>
        <w:rPr>
          <w:rFonts w:hint="eastAsia" w:ascii="宋体" w:hAnsi="宋体"/>
        </w:rPr>
        <w:t>提交首次</w:t>
      </w:r>
      <w:r>
        <w:rPr>
          <w:rFonts w:ascii="宋体" w:hAnsi="宋体"/>
        </w:rPr>
        <w:t>响应文件截止</w:t>
      </w:r>
      <w:r>
        <w:rPr>
          <w:rFonts w:hint="eastAsia" w:ascii="宋体" w:hAnsi="宋体"/>
        </w:rPr>
        <w:t>时间</w:t>
      </w:r>
      <w:r>
        <w:rPr>
          <w:rFonts w:ascii="宋体" w:hAnsi="宋体"/>
        </w:rPr>
        <w:t>至少</w:t>
      </w:r>
      <w:r>
        <w:rPr>
          <w:rFonts w:hint="eastAsia" w:ascii="宋体" w:hAnsi="宋体"/>
        </w:rPr>
        <w:t>5</w:t>
      </w:r>
      <w:r>
        <w:rPr>
          <w:rFonts w:ascii="宋体" w:hAnsi="宋体"/>
        </w:rPr>
        <w:t>日前，</w:t>
      </w:r>
      <w:r>
        <w:rPr>
          <w:rFonts w:hint="eastAsia" w:ascii="宋体" w:hAnsi="宋体" w:cs="Times New Roman"/>
          <w:sz w:val="24"/>
          <w:szCs w:val="24"/>
        </w:rPr>
        <w:t>在江苏政府采购网上发布公告形式通知所有获取磋商文件的供应商</w:t>
      </w:r>
      <w:r>
        <w:rPr>
          <w:rFonts w:ascii="宋体" w:hAnsi="宋体"/>
        </w:rPr>
        <w:t>。不足</w:t>
      </w:r>
      <w:r>
        <w:rPr>
          <w:rFonts w:hint="eastAsia" w:ascii="宋体" w:hAnsi="宋体"/>
        </w:rPr>
        <w:t>5</w:t>
      </w:r>
      <w:r>
        <w:rPr>
          <w:rFonts w:ascii="宋体" w:hAnsi="宋体"/>
        </w:rPr>
        <w:t>日的，代理机构顺延</w:t>
      </w:r>
      <w:r>
        <w:rPr>
          <w:rFonts w:hint="eastAsia" w:ascii="宋体" w:hAnsi="宋体"/>
        </w:rPr>
        <w:t>提交首次响应文件</w:t>
      </w:r>
      <w:r>
        <w:rPr>
          <w:rFonts w:ascii="宋体" w:hAnsi="宋体"/>
        </w:rPr>
        <w:t>截止</w:t>
      </w:r>
      <w:r>
        <w:rPr>
          <w:rFonts w:hint="eastAsia" w:ascii="宋体" w:hAnsi="宋体"/>
        </w:rPr>
        <w:t>时间</w:t>
      </w:r>
      <w:r>
        <w:rPr>
          <w:rFonts w:ascii="宋体" w:hAnsi="宋体"/>
        </w:rPr>
        <w:t>。</w:t>
      </w:r>
    </w:p>
    <w:p w14:paraId="2DD19359">
      <w:pPr>
        <w:ind w:firstLine="480"/>
        <w:rPr>
          <w:rFonts w:ascii="宋体" w:hAnsi="宋体"/>
        </w:rPr>
      </w:pPr>
      <w:r>
        <w:rPr>
          <w:rFonts w:ascii="宋体" w:hAnsi="宋体"/>
        </w:rPr>
        <w:t>6.2</w:t>
      </w:r>
      <w:r>
        <w:rPr>
          <w:rFonts w:hint="eastAsia" w:ascii="宋体" w:hAnsi="宋体"/>
        </w:rPr>
        <w:t xml:space="preserve"> </w:t>
      </w:r>
      <w:r>
        <w:rPr>
          <w:rFonts w:ascii="宋体" w:hAnsi="宋体"/>
        </w:rPr>
        <w:t>代理机构或采购人可以视采购项目的具体情况，组织供应商进行现场考察或召开磋商前答疑会，但不单独或分别组织只有一个供应商参加的现场考察和答疑会。</w:t>
      </w:r>
    </w:p>
    <w:p w14:paraId="6450BBCF">
      <w:pPr>
        <w:ind w:firstLine="480"/>
        <w:rPr>
          <w:rFonts w:ascii="宋体" w:hAnsi="宋体"/>
        </w:rPr>
      </w:pPr>
      <w:r>
        <w:rPr>
          <w:rFonts w:ascii="宋体" w:hAnsi="宋体"/>
        </w:rPr>
        <w:t>7</w:t>
      </w:r>
      <w:r>
        <w:rPr>
          <w:rFonts w:hint="eastAsia" w:ascii="宋体" w:hAnsi="宋体"/>
        </w:rPr>
        <w:t xml:space="preserve">. </w:t>
      </w:r>
      <w:r>
        <w:rPr>
          <w:rFonts w:ascii="宋体" w:hAnsi="宋体"/>
        </w:rPr>
        <w:t>磋商文件的解释</w:t>
      </w:r>
    </w:p>
    <w:p w14:paraId="793170C0">
      <w:pPr>
        <w:ind w:firstLine="480"/>
        <w:rPr>
          <w:rFonts w:ascii="宋体" w:hAnsi="宋体"/>
        </w:rPr>
      </w:pPr>
      <w:r>
        <w:rPr>
          <w:rFonts w:ascii="宋体" w:hAnsi="宋体"/>
        </w:rPr>
        <w:t>7.1 本</w:t>
      </w:r>
      <w:r>
        <w:rPr>
          <w:rFonts w:ascii="宋体" w:hAnsi="宋体"/>
          <w:color w:val="auto"/>
        </w:rPr>
        <w:t>磋商文件由</w:t>
      </w:r>
      <w:r>
        <w:rPr>
          <w:rFonts w:hint="eastAsia" w:ascii="宋体" w:hAnsi="宋体"/>
          <w:color w:val="auto"/>
          <w:lang w:eastAsia="zh-CN"/>
        </w:rPr>
        <w:t>江苏丰尚建设项目管理有限公司</w:t>
      </w:r>
      <w:r>
        <w:rPr>
          <w:rFonts w:ascii="宋体" w:hAnsi="宋体"/>
          <w:color w:val="auto"/>
        </w:rPr>
        <w:t>负责解</w:t>
      </w:r>
      <w:r>
        <w:rPr>
          <w:rFonts w:ascii="宋体" w:hAnsi="宋体"/>
        </w:rPr>
        <w:t>释。</w:t>
      </w:r>
    </w:p>
    <w:p w14:paraId="1D84E291">
      <w:pPr>
        <w:keepNext/>
        <w:keepLines/>
        <w:spacing w:before="120" w:after="120" w:line="560" w:lineRule="exact"/>
        <w:ind w:left="0" w:firstLine="240"/>
        <w:outlineLvl w:val="1"/>
        <w:rPr>
          <w:rFonts w:ascii="黑体" w:hAnsi="黑体" w:eastAsia="黑体" w:cs="宋体"/>
          <w:bCs/>
          <w:sz w:val="24"/>
          <w:szCs w:val="28"/>
        </w:rPr>
      </w:pPr>
      <w:bookmarkStart w:id="47" w:name="_Hlt26954830"/>
      <w:bookmarkEnd w:id="47"/>
      <w:bookmarkStart w:id="48" w:name="_Hlt26670345"/>
      <w:bookmarkEnd w:id="48"/>
      <w:bookmarkStart w:id="49" w:name="_Hlt26954828"/>
      <w:bookmarkEnd w:id="49"/>
      <w:bookmarkStart w:id="50" w:name="_Hlt26670354"/>
      <w:bookmarkEnd w:id="50"/>
      <w:bookmarkStart w:id="51" w:name="_Hlt26668969"/>
      <w:bookmarkEnd w:id="51"/>
      <w:bookmarkStart w:id="52" w:name="_Hlt26954832"/>
      <w:bookmarkEnd w:id="52"/>
      <w:bookmarkStart w:id="53" w:name="_Hlt26670348"/>
      <w:bookmarkEnd w:id="53"/>
      <w:bookmarkStart w:id="54" w:name="_Toc462564072"/>
      <w:bookmarkStart w:id="55" w:name="_Toc14577351"/>
      <w:bookmarkStart w:id="56" w:name="_Toc513029213"/>
      <w:bookmarkStart w:id="57" w:name="_Toc61149553"/>
      <w:r>
        <w:rPr>
          <w:rFonts w:hint="eastAsia" w:ascii="黑体" w:hAnsi="黑体" w:eastAsia="黑体" w:cs="宋体"/>
          <w:bCs/>
          <w:sz w:val="24"/>
          <w:szCs w:val="28"/>
        </w:rPr>
        <w:t>二、磋商响应文件的编制及保证金收取</w:t>
      </w:r>
    </w:p>
    <w:p w14:paraId="1A7BEC84">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1、响应文件编制要求</w:t>
      </w:r>
    </w:p>
    <w:p w14:paraId="6AAD80FD">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1.1 磋商供应商提交的响应文件以及磋商供应商与采购代理机构及采购人就有关磋商的所有来往函电均应使用简体中文。磋商文件中既有中文也有外文的，以中文意义为准。</w:t>
      </w:r>
    </w:p>
    <w:p w14:paraId="48EF468B">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1.2 除技术性能另有规定外，响应文件所使用的度量衡单位，均须采用国家法定计量单位。</w:t>
      </w:r>
    </w:p>
    <w:p w14:paraId="2ECD4609">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2、参加磋商供应商资格的文件证明</w:t>
      </w:r>
    </w:p>
    <w:p w14:paraId="6B518B79">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p>
    <w:p w14:paraId="3BCAEB2E">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2.2 磋商供应商除必须具有履行合同所需提供的设备以及服务的能力外，还必须具备相应的财务、技术方面的能力。</w:t>
      </w:r>
    </w:p>
    <w:p w14:paraId="1EEA86FA">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2.3 磋商供应商委托代理时还应提交法定代表人授权委托书，请按第六章“竞争性磋商响应文件格式”填写并附法定代表人与委托代理人身份证明电子件。</w:t>
      </w:r>
    </w:p>
    <w:p w14:paraId="4FBB5944">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3、首次磋商报价表</w:t>
      </w:r>
    </w:p>
    <w:p w14:paraId="47C0FF07">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 xml:space="preserve">3.1 </w:t>
      </w:r>
      <w:r>
        <w:rPr>
          <w:rFonts w:hint="eastAsia" w:ascii="宋体" w:hAnsi="宋体" w:cs="Times New Roman"/>
          <w:color w:val="000000"/>
          <w:sz w:val="24"/>
          <w:szCs w:val="24"/>
        </w:rPr>
        <w:t>磋商供应商应按照磋商文件规定格式填报“首次磋商报价表”（开标一览表）与“首次磋商报价明细表”（报价明细表）。每项产品或服务只允许有一个报价，任何有选择的报价将不予接受，磋商文件中</w:t>
      </w:r>
      <w:r>
        <w:rPr>
          <w:rFonts w:hint="eastAsia" w:ascii="宋体" w:hAnsi="宋体" w:cs="Times New Roman"/>
          <w:sz w:val="24"/>
          <w:szCs w:val="24"/>
        </w:rPr>
        <w:t>另有规定的按规定执行。</w:t>
      </w:r>
    </w:p>
    <w:p w14:paraId="16B4A05E">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3.2 标的物</w:t>
      </w:r>
    </w:p>
    <w:p w14:paraId="695DAC1E">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详见第四章“项目需求”。</w:t>
      </w:r>
    </w:p>
    <w:p w14:paraId="67A1BDB4">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3.3 有关费用处理</w:t>
      </w:r>
    </w:p>
    <w:p w14:paraId="454200D9">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本次采购磋商供应商的总报价应包括为完成本项目发生的所有费用，本磋商文件中另有规定的除外。</w:t>
      </w:r>
    </w:p>
    <w:p w14:paraId="7E4F9D9F">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 xml:space="preserve">3.4 </w:t>
      </w:r>
      <w:r>
        <w:rPr>
          <w:rFonts w:hint="eastAsia" w:ascii="宋体" w:hAnsi="宋体" w:cs="Times New Roman"/>
          <w:sz w:val="24"/>
          <w:szCs w:val="24"/>
          <w:lang w:eastAsia="zh-CN"/>
        </w:rPr>
        <w:t>其他费用</w:t>
      </w:r>
      <w:r>
        <w:rPr>
          <w:rFonts w:hint="eastAsia" w:ascii="宋体" w:hAnsi="宋体" w:cs="Times New Roman"/>
          <w:sz w:val="24"/>
          <w:szCs w:val="24"/>
        </w:rPr>
        <w:t>处理</w:t>
      </w:r>
    </w:p>
    <w:p w14:paraId="2AA0D6F5">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磋商文件未列明，而磋商供应商认为</w:t>
      </w:r>
      <w:r>
        <w:rPr>
          <w:rFonts w:hint="eastAsia" w:ascii="宋体" w:hAnsi="宋体" w:cs="Times New Roman"/>
          <w:sz w:val="24"/>
          <w:szCs w:val="24"/>
          <w:lang w:eastAsia="zh-CN"/>
        </w:rPr>
        <w:t>必需的</w:t>
      </w:r>
      <w:r>
        <w:rPr>
          <w:rFonts w:hint="eastAsia" w:ascii="宋体" w:hAnsi="宋体" w:cs="Times New Roman"/>
          <w:sz w:val="24"/>
          <w:szCs w:val="24"/>
        </w:rPr>
        <w:t>费用也须列入报价。</w:t>
      </w:r>
    </w:p>
    <w:p w14:paraId="1BCD6534">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3.5 报价采用的货币</w:t>
      </w:r>
    </w:p>
    <w:p w14:paraId="04CB61D4">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响应文件中的单价和总价，无特殊规定的采用人民币报价，以元为单位标注。磋商文件中另有规定的按规定执行。</w:t>
      </w:r>
    </w:p>
    <w:p w14:paraId="3C4E5430">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4、项目需求响应方案</w:t>
      </w:r>
    </w:p>
    <w:p w14:paraId="21498CC1">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4.1 提供为完成本项目的总体实施方案。</w:t>
      </w:r>
    </w:p>
    <w:p w14:paraId="0FBB71AB">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4.2 对磋商文件中项目需求的技术与商务条款要求逐项作出应答，并提供依据或说明。</w:t>
      </w:r>
    </w:p>
    <w:p w14:paraId="3B95524A">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4.3 磋商供应商认为需要的其他技术文件或说明。</w:t>
      </w:r>
    </w:p>
    <w:p w14:paraId="376FEEE6">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5、磋商保证金</w:t>
      </w:r>
    </w:p>
    <w:p w14:paraId="4F4FE739">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5.1 磋商文件约定收取磋商保证金的，磋商供应商应当在磋商开始前按照要求提交，作为其参加磋商采购的一部分。磋商保证金是为了保护采购人免遭因磋商供应商的行为而蒙受的损失，采购人因磋商供应商的行为受到损害时，采购代理机构可根据相关规定处理。</w:t>
      </w:r>
    </w:p>
    <w:p w14:paraId="38AD6570">
      <w:pPr>
        <w:spacing w:line="560" w:lineRule="exact"/>
        <w:ind w:firstLine="480"/>
        <w:jc w:val="left"/>
        <w:rPr>
          <w:rFonts w:ascii="宋体" w:hAnsi="宋体" w:cs="Times New Roman"/>
          <w:sz w:val="24"/>
          <w:szCs w:val="24"/>
        </w:rPr>
      </w:pPr>
      <w:r>
        <w:rPr>
          <w:rFonts w:hint="eastAsia" w:ascii="宋体" w:hAnsi="宋体" w:cs="Times New Roman"/>
          <w:sz w:val="24"/>
          <w:szCs w:val="24"/>
        </w:rPr>
        <w:t>5.2 磋商保证金到账凭证：</w:t>
      </w:r>
    </w:p>
    <w:p w14:paraId="056E301C">
      <w:pPr>
        <w:spacing w:line="560" w:lineRule="exact"/>
        <w:ind w:firstLine="480"/>
        <w:jc w:val="left"/>
        <w:rPr>
          <w:rFonts w:ascii="宋体" w:hAnsi="宋体" w:cs="Times New Roman"/>
          <w:sz w:val="24"/>
          <w:szCs w:val="24"/>
        </w:rPr>
      </w:pPr>
      <w:r>
        <w:rPr>
          <w:rFonts w:hint="eastAsia" w:ascii="宋体" w:hAnsi="宋体" w:cs="Times New Roman"/>
          <w:sz w:val="24"/>
          <w:szCs w:val="24"/>
        </w:rPr>
        <w:t>电汇、网银等方式：转账成功页面截图，电子件上传。</w:t>
      </w:r>
    </w:p>
    <w:p w14:paraId="13EEC83A">
      <w:pPr>
        <w:spacing w:line="560" w:lineRule="exact"/>
        <w:ind w:firstLine="480"/>
        <w:jc w:val="left"/>
        <w:rPr>
          <w:rFonts w:ascii="宋体" w:hAnsi="宋体" w:cs="Times New Roman"/>
          <w:sz w:val="24"/>
          <w:szCs w:val="24"/>
        </w:rPr>
      </w:pPr>
      <w:r>
        <w:rPr>
          <w:rFonts w:hint="eastAsia" w:ascii="宋体" w:hAnsi="宋体" w:cs="Times New Roman"/>
          <w:sz w:val="24"/>
          <w:szCs w:val="24"/>
        </w:rPr>
        <w:t>现金</w:t>
      </w:r>
      <w:r>
        <w:rPr>
          <w:rFonts w:hint="eastAsia" w:ascii="宋体" w:hAnsi="宋体" w:cs="Times New Roman"/>
          <w:sz w:val="24"/>
          <w:szCs w:val="24"/>
          <w:lang w:eastAsia="zh-CN"/>
        </w:rPr>
        <w:t>结款</w:t>
      </w:r>
      <w:r>
        <w:rPr>
          <w:rFonts w:hint="eastAsia" w:ascii="宋体" w:hAnsi="宋体" w:cs="Times New Roman"/>
          <w:sz w:val="24"/>
          <w:szCs w:val="24"/>
        </w:rPr>
        <w:t>单方式 ：转账凭证（红联+蓝联）与磋商供应商银行开户许可证，电子件上传。</w:t>
      </w:r>
    </w:p>
    <w:p w14:paraId="154F4D92">
      <w:pPr>
        <w:tabs>
          <w:tab w:val="left" w:pos="900"/>
        </w:tabs>
        <w:spacing w:line="560" w:lineRule="exact"/>
        <w:ind w:firstLine="480"/>
        <w:jc w:val="left"/>
        <w:rPr>
          <w:rFonts w:ascii="宋体" w:cs="Times New Roman"/>
          <w:sz w:val="24"/>
          <w:szCs w:val="24"/>
        </w:rPr>
      </w:pPr>
      <w:r>
        <w:rPr>
          <w:rFonts w:hint="eastAsia" w:ascii="宋体" w:cs="Times New Roman"/>
          <w:sz w:val="24"/>
          <w:szCs w:val="24"/>
        </w:rPr>
        <w:t>5.3 供应商未按照磋商文件要求提交磋商保证金的，响应无效。</w:t>
      </w:r>
    </w:p>
    <w:p w14:paraId="2146290A">
      <w:pPr>
        <w:tabs>
          <w:tab w:val="left" w:pos="900"/>
        </w:tabs>
        <w:spacing w:line="560" w:lineRule="exact"/>
        <w:ind w:firstLine="480"/>
        <w:jc w:val="left"/>
        <w:rPr>
          <w:rFonts w:ascii="宋体" w:hAnsi="宋体" w:cs="Times New Roman"/>
          <w:sz w:val="24"/>
          <w:szCs w:val="24"/>
        </w:rPr>
      </w:pPr>
      <w:r>
        <w:rPr>
          <w:rFonts w:hint="eastAsia" w:ascii="宋体" w:cs="Times New Roman"/>
          <w:sz w:val="24"/>
          <w:szCs w:val="24"/>
        </w:rPr>
        <w:t>5.4 未成交供应商的磋商保证金，将在成交通知书发出后5个工作日内退还，不计利息</w:t>
      </w:r>
      <w:r>
        <w:rPr>
          <w:rFonts w:hint="eastAsia" w:ascii="宋体" w:cs="Times New Roman"/>
          <w:sz w:val="24"/>
          <w:szCs w:val="24"/>
          <w:lang w:eastAsia="zh-CN"/>
        </w:rPr>
        <w:t>；</w:t>
      </w:r>
      <w:r>
        <w:rPr>
          <w:rFonts w:hint="eastAsia" w:ascii="宋体" w:hAnsi="宋体" w:cs="Times New Roman"/>
          <w:sz w:val="24"/>
          <w:szCs w:val="24"/>
        </w:rPr>
        <w:t>成交供应商的磋商保证金，将在政府采购合同签订后5个工作日内退还，不计利息。</w:t>
      </w:r>
    </w:p>
    <w:p w14:paraId="7B36E3EF">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5.5 下列任何情况发生时，磋商供应商保证金不予退还：</w:t>
      </w:r>
    </w:p>
    <w:p w14:paraId="7CAF34BD">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（1）在提交响应文件截止时间后撤回响应文件的（磋商供应商在提交最后报价之前根据磋商情况退出磋商的除外）</w:t>
      </w:r>
      <w:r>
        <w:rPr>
          <w:rFonts w:hint="eastAsia" w:ascii="宋体" w:hAnsi="宋体" w:cs="Times New Roman"/>
          <w:sz w:val="24"/>
          <w:szCs w:val="24"/>
          <w:lang w:eastAsia="zh-CN"/>
        </w:rPr>
        <w:t>；</w:t>
      </w:r>
    </w:p>
    <w:p w14:paraId="56D79934">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（2）在响应文件中提供虚假材料的</w:t>
      </w:r>
      <w:r>
        <w:rPr>
          <w:rFonts w:hint="eastAsia" w:ascii="宋体" w:hAnsi="宋体" w:cs="Times New Roman"/>
          <w:sz w:val="24"/>
          <w:szCs w:val="24"/>
          <w:lang w:eastAsia="zh-CN"/>
        </w:rPr>
        <w:t>；</w:t>
      </w:r>
    </w:p>
    <w:p w14:paraId="3923487C">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（3）与采购人、其他供应商或者采购代理机构恶意串通的</w:t>
      </w:r>
      <w:r>
        <w:rPr>
          <w:rFonts w:hint="eastAsia" w:ascii="宋体" w:hAnsi="宋体" w:cs="Times New Roman"/>
          <w:sz w:val="24"/>
          <w:szCs w:val="24"/>
          <w:lang w:eastAsia="zh-CN"/>
        </w:rPr>
        <w:t>；</w:t>
      </w:r>
    </w:p>
    <w:p w14:paraId="5198B9B8">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（4）在整个磋商活动中采取不正当手段诋毁、排挤其他供应商的</w:t>
      </w:r>
      <w:r>
        <w:rPr>
          <w:rFonts w:hint="eastAsia" w:ascii="宋体" w:hAnsi="宋体" w:cs="Times New Roman"/>
          <w:sz w:val="24"/>
          <w:szCs w:val="24"/>
          <w:lang w:eastAsia="zh-CN"/>
        </w:rPr>
        <w:t>；</w:t>
      </w:r>
    </w:p>
    <w:p w14:paraId="78FBDB1B">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（5）向采购人、采购代理机构相关工作人员行贿或者提供其他不正当利益的</w:t>
      </w:r>
      <w:r>
        <w:rPr>
          <w:rFonts w:hint="eastAsia" w:ascii="宋体" w:hAnsi="宋体" w:cs="Times New Roman"/>
          <w:sz w:val="24"/>
          <w:szCs w:val="24"/>
          <w:lang w:eastAsia="zh-CN"/>
        </w:rPr>
        <w:t>；</w:t>
      </w:r>
    </w:p>
    <w:p w14:paraId="4A922109">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（6）成交供应商在规定期限内不与采购人签订合同的</w:t>
      </w:r>
      <w:r>
        <w:rPr>
          <w:rFonts w:hint="eastAsia" w:ascii="宋体" w:hAnsi="宋体" w:cs="Times New Roman"/>
          <w:sz w:val="24"/>
          <w:szCs w:val="24"/>
          <w:lang w:eastAsia="zh-CN"/>
        </w:rPr>
        <w:t>；</w:t>
      </w:r>
    </w:p>
    <w:p w14:paraId="481ADF4B">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（7）成交供应商在规定期限内未能根据规定交纳履约保证金的</w:t>
      </w:r>
      <w:r>
        <w:rPr>
          <w:rFonts w:hint="eastAsia" w:ascii="宋体" w:hAnsi="宋体" w:cs="Times New Roman"/>
          <w:sz w:val="24"/>
          <w:szCs w:val="24"/>
          <w:lang w:eastAsia="zh-CN"/>
        </w:rPr>
        <w:t>；</w:t>
      </w:r>
    </w:p>
    <w:p w14:paraId="26BCFEFC">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（8）</w:t>
      </w:r>
      <w:r>
        <w:rPr>
          <w:rFonts w:hint="eastAsia" w:ascii="宋体" w:hAnsi="宋体" w:cs="Times New Roman"/>
          <w:sz w:val="24"/>
          <w:szCs w:val="24"/>
          <w:lang w:eastAsia="zh-CN"/>
        </w:rPr>
        <w:t>法律法规</w:t>
      </w:r>
      <w:r>
        <w:rPr>
          <w:rFonts w:hint="eastAsia" w:ascii="宋体" w:hAnsi="宋体" w:cs="Times New Roman"/>
          <w:sz w:val="24"/>
          <w:szCs w:val="24"/>
        </w:rPr>
        <w:t>规定的其他情况。</w:t>
      </w:r>
    </w:p>
    <w:p w14:paraId="0428B3F1">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5.6 本项目磋商保证金要求详见磋商文件第一章“竞争性磋商采购邀请”。</w:t>
      </w:r>
    </w:p>
    <w:p w14:paraId="5E3E73B3">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6、响应文件制作工具</w:t>
      </w:r>
    </w:p>
    <w:p w14:paraId="5C256E71">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6.1 磋商供应商必须使用“苏采云”系统可接受的响应文件制作工具编制响应文件，</w:t>
      </w:r>
      <w:r>
        <w:rPr>
          <w:rFonts w:hint="eastAsia" w:ascii="宋体" w:hAnsi="宋体"/>
          <w:color w:val="000000"/>
          <w:sz w:val="24"/>
        </w:rPr>
        <w:t>系统操作流程详见江苏政府采购网－办事指南－资料下载-江苏省政府采购管理交易系统（苏采云）供应商操作指南，请及时关注版本更新。</w:t>
      </w:r>
    </w:p>
    <w:p w14:paraId="0DC27CCF">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7、响应文件构成</w:t>
      </w:r>
    </w:p>
    <w:p w14:paraId="5599209E">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磋商供应商编制的响应文件应包括商务文件、技术文件、评审因素所需材料和其他材料等内容，相关文件的提交如未特别注明可提供扫描件。</w:t>
      </w:r>
    </w:p>
    <w:p w14:paraId="2D29A41B">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7.1 响应文件格式：</w:t>
      </w:r>
    </w:p>
    <w:p w14:paraId="53D21901">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填写供应商名称、供应商地址、法定代表人、委托代理人、日期等内容。</w:t>
      </w:r>
    </w:p>
    <w:p w14:paraId="259CAD45">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7.2 商务文件：（政府采购政策有关材料可选提交</w:t>
      </w:r>
      <w:r>
        <w:rPr>
          <w:rFonts w:hint="eastAsia" w:ascii="宋体" w:hAnsi="宋体" w:cs="Times New Roman"/>
          <w:sz w:val="24"/>
          <w:szCs w:val="24"/>
          <w:lang w:eastAsia="zh-CN"/>
        </w:rPr>
        <w:t>；</w:t>
      </w:r>
      <w:r>
        <w:rPr>
          <w:rFonts w:hint="eastAsia" w:ascii="宋体" w:hAnsi="宋体" w:cs="Times New Roman"/>
          <w:sz w:val="24"/>
          <w:szCs w:val="24"/>
        </w:rPr>
        <w:t>委托代理时必须提交法定代表人授权委托书，其他文件必须提交，否则按无效响应处理）</w:t>
      </w:r>
    </w:p>
    <w:p w14:paraId="5CD6384A">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（1）响应函：请按给定格式及要求填写。</w:t>
      </w:r>
    </w:p>
    <w:p w14:paraId="512B3D98">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（2）开标一览表（首次磋商报价表）：请按给定格式及要求填写。</w:t>
      </w:r>
    </w:p>
    <w:p w14:paraId="3EF6A208">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（3）报价明细表（首次磋商报价明细表）：请按第六章“竞争性磋商响应文件格式”提供的“磋商首次报价明细”格式及要求填写。</w:t>
      </w:r>
    </w:p>
    <w:p w14:paraId="399A1978">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（4）政府采购政策：中小企业声明函、残疾人福利性单位声明函及省级以上监狱管理局、戒毒管理局（含新疆生产建设兵团）出具的属于监狱企业的证明文件，填报要求详见“七、政策功能”。</w:t>
      </w:r>
    </w:p>
    <w:p w14:paraId="24463319">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（5）资格审查材料：</w:t>
      </w:r>
    </w:p>
    <w:p w14:paraId="27FBB097">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投标单位基本信息可以通过同步诚信库后挑选</w:t>
      </w:r>
      <w:r>
        <w:rPr>
          <w:rFonts w:hint="eastAsia" w:ascii="宋体" w:hAnsi="宋体" w:cs="Times New Roman"/>
          <w:sz w:val="24"/>
          <w:szCs w:val="24"/>
          <w:lang w:eastAsia="zh-CN"/>
        </w:rPr>
        <w:t>；</w:t>
      </w:r>
      <w:r>
        <w:rPr>
          <w:rFonts w:hint="eastAsia" w:ascii="宋体" w:hAnsi="宋体" w:cs="Times New Roman"/>
          <w:sz w:val="24"/>
          <w:szCs w:val="24"/>
        </w:rPr>
        <w:t>财务状况报告、税收证明、社保证明请上传依法缴纳税收和社会保障资金的相关材料</w:t>
      </w:r>
      <w:r>
        <w:rPr>
          <w:rFonts w:hint="eastAsia" w:ascii="宋体" w:hAnsi="宋体" w:cs="Times New Roman"/>
          <w:sz w:val="24"/>
          <w:szCs w:val="24"/>
          <w:lang w:eastAsia="zh-CN"/>
        </w:rPr>
        <w:t>、</w:t>
      </w:r>
      <w:r>
        <w:rPr>
          <w:rFonts w:hint="eastAsia" w:ascii="宋体" w:hAnsi="宋体" w:cs="Times New Roman"/>
          <w:sz w:val="24"/>
          <w:szCs w:val="24"/>
        </w:rPr>
        <w:t>具备履行合同所必需的设备和专业技术能力的证明材料、参加政府采购活动前3年内在经营活动中没有重大违法记录的书面声明，请按给定的格式填写</w:t>
      </w:r>
      <w:r>
        <w:rPr>
          <w:rFonts w:hint="eastAsia" w:ascii="宋体" w:hAnsi="宋体" w:cs="Times New Roman"/>
          <w:sz w:val="24"/>
          <w:szCs w:val="24"/>
          <w:lang w:eastAsia="zh-CN"/>
        </w:rPr>
        <w:t>；</w:t>
      </w:r>
      <w:r>
        <w:rPr>
          <w:rFonts w:hint="eastAsia" w:ascii="宋体" w:hAnsi="宋体" w:cs="Times New Roman"/>
          <w:sz w:val="24"/>
          <w:szCs w:val="24"/>
        </w:rPr>
        <w:t>具备法律、行政法规规定的其他条件的证明材料，如有请提供</w:t>
      </w:r>
      <w:r>
        <w:rPr>
          <w:rFonts w:hint="eastAsia" w:ascii="宋体" w:hAnsi="宋体" w:cs="Times New Roman"/>
          <w:sz w:val="24"/>
          <w:szCs w:val="24"/>
          <w:lang w:eastAsia="zh-CN"/>
        </w:rPr>
        <w:t>；</w:t>
      </w:r>
      <w:r>
        <w:rPr>
          <w:rFonts w:hint="eastAsia" w:ascii="宋体" w:hAnsi="宋体" w:cs="Times New Roman"/>
          <w:sz w:val="24"/>
          <w:szCs w:val="24"/>
        </w:rPr>
        <w:t>其他资格审查材料要求，详见本磋商文件第一章“竞争性磋商采购邀请”“二、申请人的资格要求”。</w:t>
      </w:r>
    </w:p>
    <w:p w14:paraId="5D4B4262">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（6）法定代表人授权委托书：请按给定格式及要求填写。</w:t>
      </w:r>
    </w:p>
    <w:p w14:paraId="51B524F1">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（7）商务部分正负偏离表：请按给定格式及要求，并根据供应商响应承诺的商务条件与“合同条款”“项目需求”等的差异填写。</w:t>
      </w:r>
    </w:p>
    <w:p w14:paraId="30635638">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7.3 技术文件：（以下文件必须提交，否则按无效响应处理）</w:t>
      </w:r>
    </w:p>
    <w:p w14:paraId="4ED621B4">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（1）技术标：可以但不限于技术方案、磋商文件规定的其他文件等，格式自定。</w:t>
      </w:r>
    </w:p>
    <w:p w14:paraId="589C86CB">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（2）项目需求响应：格式自定。</w:t>
      </w:r>
    </w:p>
    <w:p w14:paraId="0EC60856">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7.4 评审因素所需材料：</w:t>
      </w:r>
    </w:p>
    <w:p w14:paraId="15BC0000">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如有，请按磋商文件要求提供。</w:t>
      </w:r>
    </w:p>
    <w:p w14:paraId="6F1FBBAC">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7.5 其他材料：</w:t>
      </w:r>
    </w:p>
    <w:p w14:paraId="223570FD">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如有，请按磋商文件要求提供。</w:t>
      </w:r>
    </w:p>
    <w:p w14:paraId="310EA949">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8、生成响应文件</w:t>
      </w:r>
    </w:p>
    <w:p w14:paraId="1395500A">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8.1 响应文件应由磋商供应商法定代表人或其委托代理人</w:t>
      </w:r>
      <w:r>
        <w:rPr>
          <w:rFonts w:hint="eastAsia" w:ascii="宋体" w:hAnsi="宋体" w:cs="Times New Roman"/>
          <w:sz w:val="24"/>
          <w:szCs w:val="24"/>
          <w:lang w:eastAsia="zh-CN"/>
        </w:rPr>
        <w:t>在</w:t>
      </w:r>
      <w:r>
        <w:rPr>
          <w:rFonts w:hint="eastAsia" w:ascii="宋体" w:hAnsi="宋体" w:cs="Times New Roman"/>
          <w:sz w:val="24"/>
          <w:szCs w:val="24"/>
        </w:rPr>
        <w:t>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p>
    <w:p w14:paraId="531ABA99">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8.2 电子响应文件不得涂改、行间插字或删除，如出现上述情况应重新编制。</w:t>
      </w:r>
    </w:p>
    <w:p w14:paraId="7E037C1C">
      <w:pPr>
        <w:keepNext/>
        <w:keepLines/>
        <w:spacing w:before="120" w:after="120" w:line="560" w:lineRule="exact"/>
        <w:outlineLvl w:val="1"/>
        <w:rPr>
          <w:rFonts w:ascii="黑体" w:hAnsi="黑体" w:eastAsia="黑体" w:cs="宋体"/>
          <w:bCs/>
          <w:sz w:val="24"/>
          <w:szCs w:val="28"/>
        </w:rPr>
      </w:pPr>
      <w:bookmarkStart w:id="58" w:name="_Toc513029224"/>
      <w:bookmarkStart w:id="59" w:name="_Toc14577362"/>
      <w:bookmarkStart w:id="60" w:name="_Toc61149562"/>
      <w:r>
        <w:rPr>
          <w:rFonts w:hint="eastAsia" w:ascii="黑体" w:hAnsi="黑体" w:eastAsia="黑体" w:cs="宋体"/>
          <w:bCs/>
          <w:sz w:val="24"/>
          <w:szCs w:val="28"/>
        </w:rPr>
        <w:t>三、响应文件及样品的递交</w:t>
      </w:r>
      <w:bookmarkEnd w:id="58"/>
      <w:bookmarkEnd w:id="59"/>
      <w:bookmarkEnd w:id="60"/>
    </w:p>
    <w:p w14:paraId="1A4ABD77">
      <w:pPr>
        <w:tabs>
          <w:tab w:val="left" w:pos="900"/>
        </w:tabs>
        <w:spacing w:line="560" w:lineRule="exact"/>
        <w:ind w:firstLine="480"/>
        <w:jc w:val="left"/>
        <w:rPr>
          <w:rFonts w:ascii="宋体" w:hAnsi="宋体" w:cs="Times New Roman"/>
          <w:sz w:val="24"/>
          <w:szCs w:val="24"/>
        </w:rPr>
      </w:pPr>
      <w:bookmarkStart w:id="61" w:name="_Hlt26954856"/>
      <w:bookmarkEnd w:id="61"/>
      <w:r>
        <w:rPr>
          <w:rFonts w:hint="eastAsia" w:ascii="宋体" w:hAnsi="宋体" w:cs="Times New Roman"/>
          <w:sz w:val="24"/>
          <w:szCs w:val="24"/>
        </w:rPr>
        <w:t>1、响应文件的上传、修改和撤回</w:t>
      </w:r>
    </w:p>
    <w:p w14:paraId="529E93C6">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1.1 线上提交与接收地点：供应商应当通过“苏采云”系统提交数据电文形式的响应文件（即电子投标），“苏采云”系统自动接收。</w:t>
      </w:r>
    </w:p>
    <w:p w14:paraId="1040E4B3">
      <w:pPr>
        <w:tabs>
          <w:tab w:val="left" w:pos="900"/>
        </w:tabs>
        <w:spacing w:line="560" w:lineRule="exact"/>
        <w:ind w:firstLine="482"/>
        <w:jc w:val="left"/>
        <w:rPr>
          <w:rFonts w:ascii="宋体" w:hAnsi="宋体" w:cs="Times New Roman"/>
          <w:sz w:val="24"/>
          <w:szCs w:val="24"/>
        </w:rPr>
      </w:pPr>
      <w:r>
        <w:rPr>
          <w:rFonts w:hint="eastAsia" w:ascii="宋体" w:hAnsi="宋体" w:cs="Times New Roman"/>
          <w:b/>
          <w:bCs/>
          <w:sz w:val="24"/>
          <w:szCs w:val="24"/>
        </w:rPr>
        <w:t>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p>
    <w:p w14:paraId="130073EC">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1.2 供应商应当按照采购文件和“苏采云”系统的要求编制并加密响应文件。本项目供应商须通过“苏采云”系统提供的政府采购客户端工具（使用“CA数字证书”）对其数据电文形式的响应文件加密。</w:t>
      </w:r>
    </w:p>
    <w:p w14:paraId="00F47EB5">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1.3供应商须通过“苏采云”系统提供的政府采购客户端工具（使用“CA数字证书”）加盖电子签章。</w:t>
      </w:r>
    </w:p>
    <w:p w14:paraId="785B81F9">
      <w:pPr>
        <w:tabs>
          <w:tab w:val="left" w:pos="900"/>
        </w:tabs>
        <w:spacing w:line="560" w:lineRule="exact"/>
        <w:ind w:firstLine="480"/>
        <w:jc w:val="left"/>
        <w:rPr>
          <w:rFonts w:ascii="宋体" w:hAnsi="宋体" w:cs="Times New Roman"/>
          <w:sz w:val="24"/>
          <w:szCs w:val="24"/>
        </w:rPr>
      </w:pPr>
      <w:r>
        <w:rPr>
          <w:rFonts w:ascii="宋体" w:hAnsi="宋体" w:cs="Times New Roman"/>
          <w:sz w:val="24"/>
          <w:szCs w:val="24"/>
        </w:rPr>
        <w:t>说明：供应商应在用CA数字证书以及自备的能够登录“苏采云”系统的笔记本电脑，在达到开标时间后，使用CA数字证书解密各自响应文件。</w:t>
      </w:r>
    </w:p>
    <w:p w14:paraId="731820CA">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1.4供应商未按规定加密的响应文件，“苏采云”系统应当拒收并提示。</w:t>
      </w:r>
    </w:p>
    <w:p w14:paraId="4F69170C">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1.5磋商供应商在上传响应文件后可以对其修改或撤回，但这种修改或撤回，必须在规定的截止时</w:t>
      </w:r>
      <w:r>
        <w:rPr>
          <w:rFonts w:hint="eastAsia" w:ascii="宋体" w:hAnsi="宋体" w:cs="Times New Roman"/>
          <w:sz w:val="24"/>
          <w:szCs w:val="24"/>
          <w:lang w:eastAsia="zh-CN"/>
        </w:rPr>
        <w:t>间之</w:t>
      </w:r>
      <w:r>
        <w:rPr>
          <w:rFonts w:hint="eastAsia" w:ascii="宋体" w:hAnsi="宋体" w:cs="Times New Roman"/>
          <w:sz w:val="24"/>
          <w:szCs w:val="24"/>
        </w:rPr>
        <w:t>前。</w:t>
      </w:r>
    </w:p>
    <w:p w14:paraId="30A30C1E">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1.6 如需对电子响应文件修改，磋商供应商可以在截止时间前登录电子交易平台撤回文件，并上传新的响应文件，响应文件以最终完成上传的为准。</w:t>
      </w:r>
    </w:p>
    <w:p w14:paraId="6FB15B11">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1.7 磋商供应商不得在截止时间后修改响应文件，也不得在截止时间起至磋商有效期满前撤回响应文件。</w:t>
      </w:r>
    </w:p>
    <w:p w14:paraId="7788C766">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2、磋商响应有效期</w:t>
      </w:r>
    </w:p>
    <w:p w14:paraId="38FC7F6B">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2.1 磋商响应有效期为采购代理机构规定的响应文件接收截止时间后六十（60）天。磋商响应有效期比规定短的将被视为非实质性响应而予以拒绝。</w:t>
      </w:r>
    </w:p>
    <w:p w14:paraId="3931D463">
      <w:pPr>
        <w:keepNext w:val="0"/>
        <w:keepLines w:val="0"/>
        <w:pageBreakBefore w:val="0"/>
        <w:widowControl w:val="0"/>
        <w:tabs>
          <w:tab w:val="left" w:pos="900"/>
        </w:tabs>
        <w:spacing w:line="360" w:lineRule="auto"/>
        <w:ind w:firstLine="480"/>
        <w:jc w:val="left"/>
        <w:rPr>
          <w:rFonts w:ascii="宋体" w:hAnsi="宋体" w:cs="Times New Roman"/>
          <w:sz w:val="24"/>
          <w:szCs w:val="24"/>
        </w:rPr>
      </w:pPr>
      <w:r>
        <w:rPr>
          <w:rFonts w:hint="eastAsia" w:ascii="宋体" w:hAnsi="宋体" w:cs="Times New Roman"/>
          <w:sz w:val="24"/>
          <w:szCs w:val="24"/>
        </w:rPr>
        <w:t>2.2 在特殊情况下，采购代理机构于原磋商响应有效期满之前，可向磋商供应商提出延长磋商响应有效期的要求。这种要求与答复均应采用书面形式。磋商供应商可以拒绝采购代理机构的这一要求而放弃磋商响应，采购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p>
    <w:p w14:paraId="70065187">
      <w:pPr>
        <w:keepNext w:val="0"/>
        <w:keepLines w:val="0"/>
        <w:pageBreakBefore w:val="0"/>
        <w:widowControl w:val="0"/>
        <w:tabs>
          <w:tab w:val="left" w:pos="900"/>
        </w:tabs>
        <w:spacing w:line="360" w:lineRule="auto"/>
        <w:ind w:firstLine="480"/>
        <w:jc w:val="left"/>
        <w:rPr>
          <w:rFonts w:ascii="宋体" w:hAnsi="宋体" w:cs="Times New Roman"/>
          <w:sz w:val="24"/>
          <w:szCs w:val="24"/>
        </w:rPr>
      </w:pPr>
      <w:r>
        <w:rPr>
          <w:rFonts w:hint="eastAsia" w:ascii="宋体" w:hAnsi="宋体" w:cs="Times New Roman"/>
          <w:sz w:val="24"/>
          <w:szCs w:val="24"/>
        </w:rPr>
        <w:t>3、提交样品截止时间和地点</w:t>
      </w:r>
    </w:p>
    <w:p w14:paraId="001AE810">
      <w:pPr>
        <w:keepNext w:val="0"/>
        <w:keepLines w:val="0"/>
        <w:pageBreakBefore w:val="0"/>
        <w:widowControl w:val="0"/>
        <w:tabs>
          <w:tab w:val="left" w:pos="900"/>
        </w:tabs>
        <w:spacing w:line="360" w:lineRule="auto"/>
        <w:ind w:firstLine="480"/>
        <w:jc w:val="left"/>
        <w:rPr>
          <w:rFonts w:ascii="宋体" w:hAnsi="宋体" w:cs="Times New Roman"/>
          <w:sz w:val="24"/>
          <w:szCs w:val="24"/>
        </w:rPr>
      </w:pPr>
      <w:r>
        <w:rPr>
          <w:rFonts w:hint="eastAsia" w:ascii="宋体" w:hAnsi="宋体" w:cs="Times New Roman"/>
          <w:sz w:val="24"/>
          <w:szCs w:val="24"/>
        </w:rPr>
        <w:t>3.1 采购项目需要提交样品的，供应商应当于磋商文件规定的样品接收截止时间前将样品送达指定地点并登记完毕，否则不予接收。</w:t>
      </w:r>
    </w:p>
    <w:p w14:paraId="4134571B">
      <w:pPr>
        <w:keepNext w:val="0"/>
        <w:keepLines w:val="0"/>
        <w:pageBreakBefore w:val="0"/>
        <w:widowControl w:val="0"/>
        <w:tabs>
          <w:tab w:val="left" w:pos="900"/>
        </w:tabs>
        <w:spacing w:line="360" w:lineRule="auto"/>
        <w:ind w:firstLine="480"/>
        <w:jc w:val="left"/>
        <w:rPr>
          <w:rFonts w:hint="eastAsia" w:ascii="宋体" w:hAnsi="宋体" w:cs="Times New Roman"/>
          <w:sz w:val="24"/>
          <w:szCs w:val="24"/>
        </w:rPr>
      </w:pPr>
      <w:r>
        <w:rPr>
          <w:rFonts w:hint="eastAsia" w:ascii="宋体" w:hAnsi="宋体" w:cs="Times New Roman"/>
          <w:sz w:val="24"/>
          <w:szCs w:val="24"/>
        </w:rPr>
        <w:t>3.2 成交供应商提供的样品由采购人封存、保管，作为履约验收的参考。未成交供应商提供的样品，应在成交结果公布后两个工作日内领回，否则按无主物品处理。</w:t>
      </w:r>
    </w:p>
    <w:p w14:paraId="3842FFBD">
      <w:pPr>
        <w:pStyle w:val="305"/>
        <w:keepNext w:val="0"/>
        <w:keepLines w:val="0"/>
        <w:pageBreakBefore w:val="0"/>
        <w:widowControl w:val="0"/>
        <w:spacing w:after="0" w:line="360" w:lineRule="auto"/>
        <w:ind w:firstLine="480"/>
        <w:outlineLvl w:val="1"/>
        <w:rPr>
          <w:rFonts w:ascii="黑体" w:hAnsi="黑体" w:eastAsia="黑体" w:cs="宋体"/>
          <w:bCs/>
          <w:sz w:val="24"/>
          <w:szCs w:val="28"/>
          <w:lang w:val="en-US" w:eastAsia="zh-CN" w:bidi="ar-SA"/>
        </w:rPr>
      </w:pPr>
      <w:r>
        <w:rPr>
          <w:rFonts w:ascii="黑体" w:hAnsi="黑体" w:eastAsia="黑体" w:cs="宋体"/>
          <w:bCs/>
          <w:sz w:val="24"/>
          <w:szCs w:val="28"/>
          <w:lang w:val="en-US" w:eastAsia="zh-CN" w:bidi="ar-SA"/>
        </w:rPr>
        <w:t>四、磋商报价</w:t>
      </w:r>
    </w:p>
    <w:p w14:paraId="4D4B3B22">
      <w:pPr>
        <w:keepNext w:val="0"/>
        <w:keepLines w:val="0"/>
        <w:pageBreakBefore w:val="0"/>
        <w:widowControl w:val="0"/>
        <w:spacing w:line="360" w:lineRule="auto"/>
        <w:ind w:left="0" w:firstLine="480"/>
        <w:rPr>
          <w:rFonts w:ascii="Times New Roman" w:hAnsi="Times New Roman" w:cs="Times New Roman"/>
        </w:rPr>
      </w:pPr>
      <w:r>
        <w:rPr>
          <w:rFonts w:ascii="Times New Roman" w:hAnsi="Times New Roman" w:cs="Times New Roman"/>
        </w:rPr>
        <w:t>1. 磋商报价</w:t>
      </w:r>
    </w:p>
    <w:p w14:paraId="09898563">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 </w:t>
      </w:r>
      <w:r>
        <w:rPr>
          <w:rFonts w:hint="eastAsia" w:ascii="宋体" w:hAnsi="宋体" w:eastAsia="宋体" w:cs="宋体"/>
          <w:color w:val="auto"/>
          <w:sz w:val="24"/>
          <w:szCs w:val="24"/>
          <w:highlight w:val="none"/>
        </w:rPr>
        <w:t>磋商响应报价应是采购文件所确定的采购范围内的全部工作内容的价格体现。其应包括但不限于施工设备、劳务、管理、材料、采购、运输、装卸、保管、制造、安装、维护、利润、税金及政策性文件规定的各项应有费用（含现场垃圾清理费用）。</w:t>
      </w:r>
    </w:p>
    <w:p w14:paraId="2856367E">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 </w:t>
      </w:r>
      <w:r>
        <w:rPr>
          <w:rFonts w:hint="eastAsia" w:ascii="宋体" w:hAnsi="宋体" w:eastAsia="宋体" w:cs="宋体"/>
          <w:color w:val="auto"/>
          <w:sz w:val="24"/>
          <w:szCs w:val="24"/>
          <w:highlight w:val="none"/>
        </w:rPr>
        <w:t>磋商响应报价方式：本工程采用下列第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(1)</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种方式。</w:t>
      </w:r>
    </w:p>
    <w:p w14:paraId="1EC90CCF">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 固定单价报价</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应根据采购文件要求及施工现场条件，充分考虑施工期间各类建材的市场风险和政策性调整确定风险系数计入总报价，今后不作调整。设计变更和采购人要求变动的内容除外。结算方式在合同专用条款中明确。</w:t>
      </w:r>
    </w:p>
    <w:p w14:paraId="0A6B6AF0">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 可调价格报价：</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的磋商响应报价可根据合同实施期间的市场变化和政策性调整而变动。</w:t>
      </w:r>
    </w:p>
    <w:p w14:paraId="2DCE3775">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 xml:space="preserve"> 磋商响应报价的计价方法</w:t>
      </w:r>
    </w:p>
    <w:p w14:paraId="1D8863AD">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 本工程项目采用</w:t>
      </w:r>
      <w:r>
        <w:rPr>
          <w:rFonts w:hint="eastAsia" w:ascii="宋体" w:hAnsi="宋体" w:eastAsia="宋体" w:cs="宋体"/>
          <w:color w:val="auto"/>
          <w:sz w:val="24"/>
          <w:szCs w:val="24"/>
          <w:highlight w:val="none"/>
          <w:u w:val="single"/>
        </w:rPr>
        <w:t xml:space="preserve">  工程量清单  </w:t>
      </w:r>
      <w:r>
        <w:rPr>
          <w:rFonts w:hint="eastAsia" w:ascii="宋体" w:hAnsi="宋体" w:eastAsia="宋体" w:cs="宋体"/>
          <w:color w:val="auto"/>
          <w:sz w:val="24"/>
          <w:szCs w:val="24"/>
          <w:highlight w:val="none"/>
        </w:rPr>
        <w:t>计价方法。</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应根据采购人提供的工程量清单计算单价、合价以及各种政策性费用。</w:t>
      </w:r>
    </w:p>
    <w:p w14:paraId="3F602E8E">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 除非合同中另有规定，</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在报价中所报的单价和合价，以及磋商响应报价汇总表中的价格均包括完成该工程项目的成本、利润、税金、开办费、技术措施费、机械进退场费、风险费、政策性文件规定费用等所有费用。</w:t>
      </w:r>
    </w:p>
    <w:p w14:paraId="2BB0F6A7">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 施工用水电差价进报价，采购人不再另行支付。</w:t>
      </w:r>
    </w:p>
    <w:p w14:paraId="15458A80">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 可选用的工程预算、费用定额和政策性文件</w:t>
      </w:r>
    </w:p>
    <w:p w14:paraId="63AB6A9C">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用于响应报价可参考的依据为：《建设工程工程量清单计价规范》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2013版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、《江苏省建设工程费用定额》(2014)</w:t>
      </w:r>
      <w:r>
        <w:rPr>
          <w:rFonts w:hint="eastAsia" w:ascii="宋体" w:hAnsi="宋体" w:cs="宋体"/>
          <w:color w:val="auto"/>
          <w:sz w:val="24"/>
          <w:szCs w:val="24"/>
          <w:highlight w:val="none"/>
          <w:lang w:val="en-US" w:eastAsia="zh-CN"/>
        </w:rPr>
        <w:t>等</w:t>
      </w:r>
      <w:r>
        <w:rPr>
          <w:rFonts w:hint="eastAsia" w:ascii="宋体" w:hAnsi="宋体" w:eastAsia="宋体" w:cs="宋体"/>
          <w:color w:val="auto"/>
          <w:sz w:val="24"/>
          <w:szCs w:val="24"/>
          <w:highlight w:val="none"/>
        </w:rPr>
        <w:t>。</w:t>
      </w:r>
    </w:p>
    <w:p w14:paraId="33BDCE78">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 政策性文件按照现行江苏省建设厅、连云港市建设局颁发的相关文件规定执行。</w:t>
      </w:r>
    </w:p>
    <w:p w14:paraId="2120F995">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1.5 经磋商后，如果最后报价高于或低于磋商供应商在响应文件首次报价的，分项报价同比例调整。最低报价不能作为成交的保证。</w:t>
      </w:r>
    </w:p>
    <w:p w14:paraId="01FF744F">
      <w:pPr>
        <w:rPr>
          <w:rFonts w:ascii="Times New Roman" w:hAnsi="Times New Roman" w:cs="Times New Roman"/>
        </w:rPr>
      </w:pPr>
      <w:r>
        <w:rPr>
          <w:rFonts w:ascii="Times New Roman" w:hAnsi="Times New Roman" w:cs="Times New Roman"/>
        </w:rPr>
        <w:t>2. 报价货币</w:t>
      </w:r>
    </w:p>
    <w:p w14:paraId="46E67A53">
      <w:pPr>
        <w:rPr>
          <w:rFonts w:ascii="Times New Roman" w:hAnsi="Times New Roman" w:cs="Times New Roman"/>
        </w:rPr>
      </w:pPr>
      <w:r>
        <w:rPr>
          <w:rFonts w:ascii="Times New Roman" w:hAnsi="Times New Roman" w:cs="Times New Roman"/>
        </w:rPr>
        <w:t>2.1 磋商应以人民币报价。</w:t>
      </w:r>
    </w:p>
    <w:p w14:paraId="5FA4AEFE">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磋商响应报价的编制要求</w:t>
      </w:r>
    </w:p>
    <w:p w14:paraId="6CB7925A">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必须按工程量清单，用综合单价法编制投标报价。工程量清单数量、暂定价、独立费不得变更、不得优惠，否则视为重大偏差。</w:t>
      </w:r>
    </w:p>
    <w:p w14:paraId="3DB5EB7B">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.2 </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应按</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提供的图纸和工程量清单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如有调整以</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最终发出的修改通知中核实确认的工程量为准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p>
    <w:p w14:paraId="5B6AF1CC">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.3 </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应根据本工程和</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的自身情况，一次性地报出本工程的分部分项工程费、措施项目费、</w:t>
      </w:r>
      <w:r>
        <w:rPr>
          <w:rFonts w:hint="eastAsia" w:ascii="宋体" w:hAnsi="宋体" w:cs="宋体"/>
          <w:color w:val="auto"/>
          <w:sz w:val="24"/>
          <w:szCs w:val="24"/>
          <w:highlight w:val="none"/>
          <w:lang w:eastAsia="zh-CN"/>
        </w:rPr>
        <w:t>其他</w:t>
      </w:r>
      <w:r>
        <w:rPr>
          <w:rFonts w:hint="eastAsia" w:ascii="宋体" w:hAnsi="宋体" w:eastAsia="宋体" w:cs="宋体"/>
          <w:color w:val="auto"/>
          <w:sz w:val="24"/>
          <w:szCs w:val="24"/>
          <w:highlight w:val="none"/>
        </w:rPr>
        <w:t>项目费、规费和税金。凡属于措施项目</w:t>
      </w:r>
      <w:r>
        <w:rPr>
          <w:rFonts w:hint="eastAsia" w:ascii="宋体" w:hAnsi="宋体" w:cs="宋体"/>
          <w:color w:val="auto"/>
          <w:sz w:val="24"/>
          <w:szCs w:val="24"/>
          <w:highlight w:val="none"/>
          <w:lang w:eastAsia="zh-CN"/>
        </w:rPr>
        <w:t>和其他</w:t>
      </w:r>
      <w:r>
        <w:rPr>
          <w:rFonts w:hint="eastAsia" w:ascii="宋体" w:hAnsi="宋体" w:eastAsia="宋体" w:cs="宋体"/>
          <w:color w:val="auto"/>
          <w:sz w:val="24"/>
          <w:szCs w:val="24"/>
          <w:highlight w:val="none"/>
        </w:rPr>
        <w:t>项目费，而</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未作相应报价的，将被认为</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已经在磋商响应报价的</w:t>
      </w:r>
      <w:r>
        <w:rPr>
          <w:rFonts w:hint="eastAsia" w:ascii="宋体" w:hAnsi="宋体" w:cs="宋体"/>
          <w:color w:val="auto"/>
          <w:sz w:val="24"/>
          <w:szCs w:val="24"/>
          <w:highlight w:val="none"/>
          <w:lang w:eastAsia="zh-CN"/>
        </w:rPr>
        <w:t>其他</w:t>
      </w:r>
      <w:r>
        <w:rPr>
          <w:rFonts w:hint="eastAsia" w:ascii="宋体" w:hAnsi="宋体" w:eastAsia="宋体" w:cs="宋体"/>
          <w:color w:val="auto"/>
          <w:sz w:val="24"/>
          <w:szCs w:val="24"/>
          <w:highlight w:val="none"/>
        </w:rPr>
        <w:t>项目中作了相应的考虑，无论出现何种情况，此两项费用在工程决算时均不</w:t>
      </w:r>
      <w:r>
        <w:rPr>
          <w:rFonts w:hint="eastAsia" w:ascii="宋体" w:hAnsi="宋体" w:cs="宋体"/>
          <w:color w:val="auto"/>
          <w:sz w:val="24"/>
          <w:szCs w:val="24"/>
          <w:highlight w:val="none"/>
          <w:lang w:eastAsia="zh-CN"/>
        </w:rPr>
        <w:t>作调整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包括工程施工过程中对同样的和类似的工程进行设计变更部分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2DF572BC">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.4 </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可自行对施工现场和周围环境进行勘察，以充分了解工地位置、情况、道路、储存空间、装卸条件及</w:t>
      </w:r>
      <w:r>
        <w:rPr>
          <w:rFonts w:hint="eastAsia" w:ascii="宋体" w:hAnsi="宋体" w:cs="宋体"/>
          <w:color w:val="auto"/>
          <w:sz w:val="24"/>
          <w:szCs w:val="24"/>
          <w:highlight w:val="none"/>
          <w:lang w:eastAsia="zh-CN"/>
        </w:rPr>
        <w:t>任何其他</w:t>
      </w:r>
      <w:r>
        <w:rPr>
          <w:rFonts w:hint="eastAsia" w:ascii="宋体" w:hAnsi="宋体" w:eastAsia="宋体" w:cs="宋体"/>
          <w:color w:val="auto"/>
          <w:sz w:val="24"/>
          <w:szCs w:val="24"/>
          <w:highlight w:val="none"/>
        </w:rPr>
        <w:t>足以影响成本价的情况。现场踏勘后，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p>
    <w:p w14:paraId="76A27393">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.5 </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应对工程量清单中的每一个子目均列出单价、合价，没有填写单价、合价的项目，其费用将被认为已包括在工程量清单</w:t>
      </w:r>
      <w:r>
        <w:rPr>
          <w:rFonts w:hint="eastAsia" w:ascii="宋体" w:hAnsi="宋体" w:cs="宋体"/>
          <w:color w:val="auto"/>
          <w:sz w:val="24"/>
          <w:szCs w:val="24"/>
          <w:highlight w:val="none"/>
          <w:lang w:eastAsia="zh-CN"/>
        </w:rPr>
        <w:t>其他项目的</w:t>
      </w:r>
      <w:r>
        <w:rPr>
          <w:rFonts w:hint="eastAsia" w:ascii="宋体" w:hAnsi="宋体" w:eastAsia="宋体" w:cs="宋体"/>
          <w:color w:val="auto"/>
          <w:sz w:val="24"/>
          <w:szCs w:val="24"/>
          <w:highlight w:val="none"/>
        </w:rPr>
        <w:t>单价、合价中。</w:t>
      </w:r>
    </w:p>
    <w:p w14:paraId="3931F52D">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.6 </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在磋商响应报价时应尽可能详</w:t>
      </w:r>
      <w:r>
        <w:rPr>
          <w:rFonts w:hint="eastAsia" w:ascii="宋体" w:hAnsi="宋体" w:cs="宋体"/>
          <w:color w:val="auto"/>
          <w:sz w:val="24"/>
          <w:szCs w:val="24"/>
          <w:highlight w:val="none"/>
          <w:lang w:eastAsia="zh-CN"/>
        </w:rPr>
        <w:t>细地</w:t>
      </w:r>
      <w:r>
        <w:rPr>
          <w:rFonts w:hint="eastAsia" w:ascii="宋体" w:hAnsi="宋体" w:eastAsia="宋体" w:cs="宋体"/>
          <w:color w:val="auto"/>
          <w:sz w:val="24"/>
          <w:szCs w:val="24"/>
          <w:highlight w:val="none"/>
        </w:rPr>
        <w:t>描述编码对应的</w:t>
      </w:r>
      <w:r>
        <w:rPr>
          <w:rFonts w:hint="eastAsia" w:ascii="宋体" w:hAnsi="宋体" w:eastAsia="宋体" w:cs="宋体"/>
          <w:color w:val="auto"/>
          <w:sz w:val="24"/>
          <w:szCs w:val="24"/>
          <w:highlight w:val="none"/>
          <w:lang w:eastAsia="zh-CN"/>
        </w:rPr>
        <w:t>项目名称</w:t>
      </w:r>
      <w:r>
        <w:rPr>
          <w:rFonts w:hint="eastAsia" w:ascii="宋体" w:hAnsi="宋体" w:eastAsia="宋体" w:cs="宋体"/>
          <w:color w:val="auto"/>
          <w:sz w:val="24"/>
          <w:szCs w:val="24"/>
          <w:highlight w:val="none"/>
        </w:rPr>
        <w:t>及项目特征。</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的单价，不论其对应的项目特征是否描述完全，都将被视为已包括在《建设工程工程量清单计价规范》所对应的项目编码和</w:t>
      </w:r>
      <w:r>
        <w:rPr>
          <w:rFonts w:hint="eastAsia" w:ascii="宋体" w:hAnsi="宋体" w:eastAsia="宋体" w:cs="宋体"/>
          <w:color w:val="auto"/>
          <w:sz w:val="24"/>
          <w:szCs w:val="24"/>
          <w:highlight w:val="none"/>
          <w:lang w:eastAsia="zh-CN"/>
        </w:rPr>
        <w:t>项目名称</w:t>
      </w:r>
      <w:r>
        <w:rPr>
          <w:rFonts w:hint="eastAsia" w:ascii="宋体" w:hAnsi="宋体" w:eastAsia="宋体" w:cs="宋体"/>
          <w:color w:val="auto"/>
          <w:sz w:val="24"/>
          <w:szCs w:val="24"/>
          <w:highlight w:val="none"/>
        </w:rPr>
        <w:t>的所有工程内容及完成此项工作内容而</w:t>
      </w:r>
      <w:r>
        <w:rPr>
          <w:rFonts w:hint="eastAsia" w:ascii="宋体" w:hAnsi="宋体" w:cs="宋体"/>
          <w:color w:val="auto"/>
          <w:sz w:val="24"/>
          <w:szCs w:val="24"/>
          <w:highlight w:val="none"/>
          <w:lang w:eastAsia="zh-CN"/>
        </w:rPr>
        <w:t>必需的</w:t>
      </w:r>
      <w:r>
        <w:rPr>
          <w:rFonts w:hint="eastAsia" w:ascii="宋体" w:hAnsi="宋体" w:eastAsia="宋体" w:cs="宋体"/>
          <w:color w:val="auto"/>
          <w:sz w:val="24"/>
          <w:szCs w:val="24"/>
          <w:highlight w:val="none"/>
        </w:rPr>
        <w:t>各种辅助工作中。</w:t>
      </w:r>
    </w:p>
    <w:p w14:paraId="1E96E33C">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.7 工程实物量清单项目中有暂定价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甲控乙购材料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须按照采购人所确定的暂定价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不得变动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计算主材费，</w:t>
      </w:r>
      <w:r>
        <w:rPr>
          <w:rFonts w:hint="eastAsia" w:ascii="宋体" w:hAnsi="宋体" w:cs="宋体"/>
          <w:color w:val="auto"/>
          <w:sz w:val="24"/>
          <w:szCs w:val="24"/>
          <w:highlight w:val="none"/>
          <w:lang w:eastAsia="zh-CN"/>
        </w:rPr>
        <w:t>加上其他</w:t>
      </w:r>
      <w:r>
        <w:rPr>
          <w:rFonts w:hint="eastAsia" w:ascii="宋体" w:hAnsi="宋体" w:eastAsia="宋体" w:cs="宋体"/>
          <w:color w:val="auto"/>
          <w:sz w:val="24"/>
          <w:szCs w:val="24"/>
          <w:highlight w:val="none"/>
        </w:rPr>
        <w:t>除主材之外的一切费用构成综合单价计算合价。结算时采购人按照实际发生的价格对暂定价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甲控乙购材料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调整价差，价差部分的费用组成</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不含税金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不随暂定价材料价格变化而调整。所有暂定价材料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甲控乙购材料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价格均为到工地院内卸车价。暂定价材料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甲控乙购材料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二次搬运及现场保管、清理等发生的费用，由</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在磋商响应报价中自行考虑。</w:t>
      </w:r>
    </w:p>
    <w:p w14:paraId="5B62BDAA">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暂定价材料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甲控乙购材料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具体内容详见工程量清单编制说明。</w:t>
      </w:r>
    </w:p>
    <w:p w14:paraId="7B9F2928">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.8 下列费用为不可竞争费用，不可竞争费用应严格执行有关费用标准，不得降低标准进行投标，否则作废标处理。</w:t>
      </w:r>
    </w:p>
    <w:p w14:paraId="22E58EF0">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.9 本工程由</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自购的材料</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须编制自购主要材料一览表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注明品牌、规格、型号、产地、数量、单价和合价。报价中含材料价差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结算时不予调整。</w:t>
      </w:r>
    </w:p>
    <w:p w14:paraId="3BEA70A9">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.10 所有材料、构件等检验、检测费均由</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在磋商响应报价时根据自身预测自行报价，计入磋商响应报价，施工过程中发生的一切材料检测费用均由成交人支付</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包括新材料、新工艺、新设备的实验费及环境检测费等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3903B550">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.11 采购人向</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提供的有关施工现场的资料和数据是采购人现有的能使</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利用的资料。采购人对</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由此做出的推论、理解和结论概不负责。</w:t>
      </w:r>
    </w:p>
    <w:p w14:paraId="73463FAE">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.12 </w:t>
      </w:r>
      <w:r>
        <w:rPr>
          <w:rFonts w:hint="eastAsia" w:ascii="宋体" w:hAnsi="宋体" w:cs="宋体"/>
          <w:color w:val="auto"/>
          <w:sz w:val="24"/>
          <w:szCs w:val="24"/>
          <w:highlight w:val="none"/>
          <w:lang w:eastAsia="zh-CN"/>
        </w:rPr>
        <w:t>因</w:t>
      </w:r>
      <w:r>
        <w:rPr>
          <w:rFonts w:hint="eastAsia" w:ascii="宋体" w:hAnsi="宋体" w:eastAsia="宋体" w:cs="宋体"/>
          <w:color w:val="auto"/>
          <w:sz w:val="24"/>
          <w:szCs w:val="24"/>
          <w:highlight w:val="none"/>
        </w:rPr>
        <w:t>工程变更造成的工程量清单增减</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按业主签证的设计变更通知单和现场监理签证，竣工结算时进行调整。工程变更调整的原则为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报价中原有的子项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按磋商响应报价的单价计算</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新增加的近似子项参照相近的子项单价计算</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无相同或近似的子项，由乙方报价并经监理及业主审核确定。</w:t>
      </w:r>
    </w:p>
    <w:p w14:paraId="5165C059">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.13 </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应当在采购文件中详细、定量地列出优惠让利的理由及所采取的技术措施。</w:t>
      </w:r>
    </w:p>
    <w:p w14:paraId="3A76FFFA">
      <w:pPr>
        <w:keepNext/>
        <w:keepLines/>
        <w:spacing w:before="120" w:after="120" w:line="560" w:lineRule="exact"/>
        <w:outlineLvl w:val="1"/>
        <w:rPr>
          <w:rFonts w:ascii="黑体" w:hAnsi="黑体" w:eastAsia="黑体" w:cs="宋体"/>
          <w:bCs/>
          <w:sz w:val="24"/>
          <w:szCs w:val="28"/>
        </w:rPr>
      </w:pPr>
      <w:r>
        <w:rPr>
          <w:rFonts w:hint="eastAsia" w:ascii="黑体" w:hAnsi="黑体" w:eastAsia="黑体" w:cs="宋体"/>
          <w:bCs/>
          <w:sz w:val="24"/>
          <w:szCs w:val="28"/>
          <w:lang w:val="en-US" w:eastAsia="zh-CN"/>
        </w:rPr>
        <w:t>五</w:t>
      </w:r>
      <w:r>
        <w:rPr>
          <w:rFonts w:hint="eastAsia" w:ascii="黑体" w:hAnsi="黑体" w:eastAsia="黑体" w:cs="宋体"/>
          <w:bCs/>
          <w:sz w:val="24"/>
          <w:szCs w:val="28"/>
        </w:rPr>
        <w:t>、磋商与评审</w:t>
      </w:r>
    </w:p>
    <w:p w14:paraId="16066B65">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1、磋商开始仪式</w:t>
      </w:r>
    </w:p>
    <w:p w14:paraId="7ACE48F8">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1.1 采购代理机构将在本磋商文件第一章“竞争性磋商采购邀请”规定的时间和地点组织磋商开始仪式。</w:t>
      </w:r>
    </w:p>
    <w:p w14:paraId="4EFF998A">
      <w:pPr>
        <w:tabs>
          <w:tab w:val="left" w:pos="900"/>
        </w:tabs>
        <w:spacing w:line="560" w:lineRule="exact"/>
        <w:ind w:firstLine="482"/>
        <w:jc w:val="left"/>
        <w:rPr>
          <w:rFonts w:ascii="宋体" w:hAnsi="宋体" w:cs="Times New Roman"/>
          <w:sz w:val="24"/>
          <w:szCs w:val="24"/>
        </w:rPr>
      </w:pPr>
      <w:r>
        <w:rPr>
          <w:rFonts w:hint="eastAsia" w:ascii="宋体" w:hAnsi="宋体" w:cs="Times New Roman"/>
          <w:b/>
          <w:bCs/>
          <w:sz w:val="24"/>
          <w:szCs w:val="24"/>
        </w:rPr>
        <w:t>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hint="eastAsia" w:ascii="宋体" w:hAnsi="宋体" w:cs="Times New Roman"/>
          <w:b/>
          <w:bCs/>
          <w:sz w:val="24"/>
          <w:szCs w:val="24"/>
          <w:lang w:eastAsia="zh-CN"/>
        </w:rPr>
        <w:t>60分</w:t>
      </w:r>
      <w:r>
        <w:rPr>
          <w:rFonts w:hint="eastAsia" w:ascii="宋体" w:hAnsi="宋体" w:cs="Times New Roman"/>
          <w:b/>
          <w:bCs/>
          <w:sz w:val="24"/>
          <w:szCs w:val="24"/>
        </w:rPr>
        <w:t>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Times New Roman"/>
          <w:b/>
          <w:bCs/>
          <w:sz w:val="24"/>
          <w:szCs w:val="24"/>
          <w:lang w:eastAsia="zh-CN"/>
        </w:rPr>
        <w:t>；</w:t>
      </w:r>
      <w:r>
        <w:rPr>
          <w:rFonts w:hint="eastAsia" w:ascii="宋体" w:hAnsi="宋体" w:cs="Times New Roman"/>
          <w:b/>
          <w:bCs/>
          <w:sz w:val="24"/>
          <w:szCs w:val="24"/>
        </w:rPr>
        <w:t>因采购人原因或网上招投标平台发生故障，导致无法按时完成响应文件解密或开、评标工作无法进行的，可根据实际情况相应延迟解密时间或调整开、评标时间。</w:t>
      </w:r>
    </w:p>
    <w:p w14:paraId="05D84D23">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线下开启的，供应商必须按规定时间递交CA数字证书，</w:t>
      </w:r>
      <w:r>
        <w:rPr>
          <w:rFonts w:hint="eastAsia" w:ascii="宋体" w:hAnsi="宋体" w:cs="Times New Roman"/>
          <w:b/>
          <w:sz w:val="24"/>
          <w:szCs w:val="24"/>
        </w:rPr>
        <w:t>超过截止时间的采购代理机构有权拒收，视为放弃响应和放弃对开启全过程提出疑义的权利，并承担由此导致的一切后果。</w:t>
      </w:r>
    </w:p>
    <w:p w14:paraId="6791AADD">
      <w:pPr>
        <w:tabs>
          <w:tab w:val="left" w:pos="900"/>
        </w:tabs>
        <w:spacing w:line="560" w:lineRule="exact"/>
        <w:ind w:firstLine="480"/>
        <w:jc w:val="left"/>
        <w:rPr>
          <w:rFonts w:ascii="宋体" w:hAnsi="宋体" w:cs="Times New Roman"/>
          <w:b/>
          <w:sz w:val="24"/>
          <w:szCs w:val="24"/>
        </w:rPr>
      </w:pPr>
      <w:r>
        <w:rPr>
          <w:rFonts w:hint="eastAsia" w:ascii="宋体" w:hAnsi="宋体" w:cs="Times New Roman"/>
          <w:sz w:val="24"/>
          <w:szCs w:val="24"/>
        </w:rPr>
        <w:t>不见面交易的，</w:t>
      </w:r>
      <w:r>
        <w:rPr>
          <w:rFonts w:hint="eastAsia" w:ascii="宋体" w:hAnsi="宋体" w:cs="Times New Roman"/>
          <w:color w:val="000000"/>
          <w:sz w:val="24"/>
          <w:szCs w:val="24"/>
        </w:rPr>
        <w:t>供应商必须提前登录不见面开标大厅并在响应文件递交截止时间之前完成签到</w:t>
      </w:r>
      <w:r>
        <w:rPr>
          <w:rFonts w:hint="eastAsia" w:ascii="宋体" w:hAnsi="宋体" w:cs="Times New Roman"/>
          <w:sz w:val="24"/>
          <w:szCs w:val="24"/>
        </w:rPr>
        <w:t>，</w:t>
      </w:r>
      <w:r>
        <w:rPr>
          <w:rFonts w:hint="eastAsia" w:ascii="宋体" w:hAnsi="宋体" w:cs="Times New Roman"/>
          <w:b/>
          <w:sz w:val="24"/>
          <w:szCs w:val="24"/>
        </w:rPr>
        <w:t>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p>
    <w:p w14:paraId="72AE57CB">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供应商未参加的，视同认可磋商结果。</w:t>
      </w:r>
    </w:p>
    <w:p w14:paraId="5EAAF7C4">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1.2 供应商解密响应文件后，苏采云系统将自动对项目进行开标，并宣布各供应商名称和投标价格。</w:t>
      </w:r>
    </w:p>
    <w:p w14:paraId="5B102239">
      <w:pPr>
        <w:tabs>
          <w:tab w:val="left" w:pos="900"/>
        </w:tabs>
        <w:spacing w:line="560" w:lineRule="exact"/>
        <w:ind w:firstLine="482"/>
        <w:jc w:val="left"/>
        <w:rPr>
          <w:rFonts w:ascii="宋体" w:hAnsi="宋体" w:cs="Times New Roman"/>
          <w:color w:val="auto"/>
          <w:sz w:val="24"/>
          <w:szCs w:val="24"/>
        </w:rPr>
      </w:pPr>
      <w:r>
        <w:rPr>
          <w:rFonts w:hint="eastAsia" w:ascii="宋体" w:hAnsi="宋体" w:cs="Times New Roman"/>
          <w:b/>
          <w:bCs/>
          <w:sz w:val="24"/>
          <w:szCs w:val="24"/>
        </w:rPr>
        <w:t>注：各供应商请关注开标大厅交流区，在开标结束后，请勿离开开标大厅，待资格审查和商务技术审查完毕，采购人或采购代理机构通知最后报价填报后，所</w:t>
      </w:r>
      <w:r>
        <w:rPr>
          <w:rFonts w:hint="eastAsia" w:ascii="宋体" w:hAnsi="宋体" w:cs="Times New Roman"/>
          <w:b/>
          <w:bCs/>
          <w:color w:val="auto"/>
          <w:sz w:val="24"/>
          <w:szCs w:val="24"/>
        </w:rPr>
        <w:t>有的响应供应商须在磋商小组规定的时间内填写并提交最后报价，未在磋商小组规定的时间内完成最后报价的视为放弃磋商，其磋商响应按无效响应处理。</w:t>
      </w:r>
    </w:p>
    <w:p w14:paraId="37F2D8FF">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2、磋商小组</w:t>
      </w:r>
    </w:p>
    <w:p w14:paraId="583E2D5D">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2.1 磋商开始仪式结束后，采购代理机构将立即组织磋商小组进行评审、磋商。</w:t>
      </w:r>
    </w:p>
    <w:p w14:paraId="3BD3C14D">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2.2 磋商小组由评审专家和采购人代表组成，且人员构成符合政府采购相关规定。</w:t>
      </w:r>
    </w:p>
    <w:p w14:paraId="3A313FF6">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3、磋商评审过程的保密与公正</w:t>
      </w:r>
    </w:p>
    <w:p w14:paraId="1FB56756">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3.1 磋商小组应当遵守评审工作纪律，不得泄露评审情况和评审中获悉的商业秘密。</w:t>
      </w:r>
    </w:p>
    <w:p w14:paraId="7786585B">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3.2 在磋商评审过程中，磋商供应商不得以任何行为影响磋商评审过程，否则其响应文件将被作为无效响应文件。</w:t>
      </w:r>
    </w:p>
    <w:p w14:paraId="575C8502">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3.3 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09E922C9">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4、评审过程的澄清、说明和更正</w:t>
      </w:r>
    </w:p>
    <w:p w14:paraId="4CAD673B">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sz w:val="24"/>
          <w:szCs w:val="24"/>
        </w:rPr>
        <w:t>4.</w:t>
      </w:r>
      <w:r>
        <w:rPr>
          <w:rFonts w:ascii="宋体" w:hAnsi="宋体" w:cs="Times New Roman"/>
          <w:sz w:val="24"/>
          <w:szCs w:val="24"/>
        </w:rPr>
        <w:t>1</w:t>
      </w:r>
      <w:r>
        <w:rPr>
          <w:rFonts w:hint="eastAsia" w:ascii="宋体" w:hAnsi="宋体" w:cs="Times New Roman"/>
          <w:sz w:val="24"/>
          <w:szCs w:val="24"/>
        </w:rPr>
        <w:t xml:space="preserve"> 磋商小组在对响应文件的有效性、完整性和响应程度进行审查时，可以要求磋商供应商对响应文件中含义不明确、同类问题表述不一致或者有明</w:t>
      </w:r>
      <w:r>
        <w:rPr>
          <w:rFonts w:hint="eastAsia" w:ascii="宋体" w:hAnsi="宋体" w:cs="Times New Roman"/>
          <w:color w:val="auto"/>
          <w:sz w:val="24"/>
          <w:szCs w:val="24"/>
        </w:rPr>
        <w:t>显文字和计算错误的内容等作出必要的澄清、说明或者更正。</w:t>
      </w:r>
    </w:p>
    <w:p w14:paraId="4A057599">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4.2 磋商小组要求磋商供应商澄清、说明或更正响应文件应当以书面形式作出（从评标系统发起）。</w:t>
      </w:r>
      <w:r>
        <w:rPr>
          <w:rFonts w:hint="eastAsia" w:ascii="宋体" w:hAnsi="宋体" w:cs="Times New Roman"/>
          <w:b/>
          <w:color w:val="auto"/>
          <w:sz w:val="24"/>
          <w:szCs w:val="24"/>
        </w:rPr>
        <w:t>磋商供应商的澄清、说明或者更正采用书面形式，通过“苏采云”</w:t>
      </w:r>
      <w:r>
        <w:rPr>
          <w:rFonts w:hint="eastAsia" w:ascii="宋体" w:hAnsi="宋体" w:cs="Times New Roman"/>
          <w:b/>
          <w:color w:val="auto"/>
          <w:sz w:val="24"/>
          <w:szCs w:val="24"/>
          <w:lang w:eastAsia="zh-CN"/>
        </w:rPr>
        <w:t>系统</w:t>
      </w:r>
      <w:r>
        <w:rPr>
          <w:rFonts w:hint="eastAsia" w:ascii="宋体" w:hAnsi="宋体" w:cs="Times New Roman"/>
          <w:b/>
          <w:color w:val="auto"/>
          <w:sz w:val="24"/>
          <w:szCs w:val="24"/>
        </w:rPr>
        <w:t>作出，并不得超出响应文件的范围或者改变响应文件的实质性内容。</w:t>
      </w:r>
      <w:r>
        <w:rPr>
          <w:rFonts w:hint="eastAsia" w:ascii="宋体" w:hAnsi="宋体" w:cs="Times New Roman"/>
          <w:color w:val="auto"/>
          <w:sz w:val="24"/>
          <w:szCs w:val="24"/>
        </w:rPr>
        <w:t>磋商供应商的澄清文件是响应文件的组成部分。</w:t>
      </w:r>
    </w:p>
    <w:p w14:paraId="1193B52A">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4.3 接到磋商小组澄清、说明或者更正要求的磋商供应商如未按规定作出，其风险由磋商供应商自行承担。</w:t>
      </w:r>
    </w:p>
    <w:p w14:paraId="659E5713">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5、对响应文件的初审</w:t>
      </w:r>
    </w:p>
    <w:p w14:paraId="50981A08">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5.1 响应文件初审分为资格性审查和符合性审查。</w:t>
      </w:r>
    </w:p>
    <w:p w14:paraId="69A03AF0">
      <w:pPr>
        <w:tabs>
          <w:tab w:val="left" w:pos="900"/>
        </w:tabs>
        <w:spacing w:line="560" w:lineRule="exact"/>
        <w:ind w:firstLine="482"/>
        <w:jc w:val="left"/>
        <w:rPr>
          <w:rFonts w:hint="eastAsia" w:ascii="宋体" w:hAnsi="宋体" w:cs="Times New Roman"/>
          <w:color w:val="auto"/>
          <w:sz w:val="24"/>
          <w:szCs w:val="24"/>
        </w:rPr>
      </w:pPr>
      <w:r>
        <w:rPr>
          <w:rFonts w:hint="eastAsia" w:ascii="宋体" w:hAnsi="宋体" w:cs="Times New Roman"/>
          <w:b/>
          <w:color w:val="auto"/>
          <w:sz w:val="24"/>
          <w:szCs w:val="24"/>
        </w:rPr>
        <w:t>资格性审查：</w:t>
      </w:r>
      <w:r>
        <w:rPr>
          <w:rFonts w:hint="eastAsia" w:ascii="宋体" w:hAnsi="宋体" w:cs="Times New Roman"/>
          <w:color w:val="auto"/>
          <w:sz w:val="24"/>
          <w:szCs w:val="24"/>
        </w:rPr>
        <w:t>由磋商小组依据法律法规和磋商文件的规定，对响应文件中的资格证明文件进行审查，以确定供应商是否具备参加磋商的资格。</w:t>
      </w:r>
    </w:p>
    <w:p w14:paraId="5D07FB80">
      <w:pPr>
        <w:tabs>
          <w:tab w:val="left" w:pos="900"/>
        </w:tabs>
        <w:spacing w:line="560" w:lineRule="exact"/>
        <w:ind w:firstLine="482"/>
        <w:jc w:val="left"/>
        <w:rPr>
          <w:rFonts w:hint="eastAsia" w:ascii="宋体" w:hAnsi="宋体" w:eastAsia="宋体" w:cs="Times New Roman"/>
          <w:color w:val="auto"/>
          <w:sz w:val="24"/>
          <w:szCs w:val="24"/>
        </w:rPr>
      </w:pPr>
      <w:r>
        <w:rPr>
          <w:rFonts w:hint="eastAsia" w:ascii="宋体" w:hAnsi="宋体" w:cs="Times New Roman"/>
          <w:color w:val="auto"/>
          <w:sz w:val="24"/>
          <w:szCs w:val="24"/>
        </w:rPr>
        <w:t>磋商小组在进行资格审查的同时，将在“信用中国”网站（www.creditchina.gov.cn）</w:t>
      </w:r>
      <w:r>
        <w:rPr>
          <w:rFonts w:hint="eastAsia" w:ascii="宋体" w:hAnsi="宋体" w:eastAsia="宋体" w:cs="Times New Roman"/>
          <w:color w:val="auto"/>
          <w:sz w:val="24"/>
          <w:szCs w:val="24"/>
        </w:rPr>
        <w:t>查询供应商的信用记录，以确定供应商是否具备磋商资格</w:t>
      </w:r>
      <w:r>
        <w:rPr>
          <w:rFonts w:hint="eastAsia" w:ascii="宋体" w:hAnsi="宋体" w:cs="Times New Roman"/>
          <w:color w:val="auto"/>
          <w:sz w:val="24"/>
          <w:szCs w:val="24"/>
          <w:lang w:eastAsia="zh-CN"/>
        </w:rPr>
        <w:t>,将</w:t>
      </w:r>
      <w:r>
        <w:rPr>
          <w:rFonts w:hint="eastAsia" w:ascii="宋体" w:hAnsi="宋体" w:eastAsia="宋体" w:cs="Times New Roman"/>
          <w:color w:val="auto"/>
          <w:sz w:val="24"/>
          <w:szCs w:val="24"/>
        </w:rPr>
        <w:t>查询结果留存并归档。</w:t>
      </w:r>
    </w:p>
    <w:p w14:paraId="65C197EC">
      <w:pPr>
        <w:tabs>
          <w:tab w:val="left" w:pos="900"/>
        </w:tabs>
        <w:spacing w:line="560" w:lineRule="exact"/>
        <w:ind w:firstLine="482"/>
        <w:jc w:val="left"/>
        <w:rPr>
          <w:rFonts w:hint="eastAsia" w:ascii="宋体" w:hAnsi="宋体" w:eastAsia="宋体" w:cs="Times New Roman"/>
          <w:color w:val="auto"/>
          <w:sz w:val="24"/>
          <w:szCs w:val="24"/>
        </w:rPr>
      </w:pPr>
      <w:r>
        <w:rPr>
          <w:rFonts w:hint="eastAsia" w:ascii="宋体" w:hAnsi="宋体" w:eastAsia="宋体" w:cs="Times New Roman"/>
          <w:color w:val="auto"/>
          <w:sz w:val="24"/>
          <w:szCs w:val="24"/>
        </w:rPr>
        <w:t>接受联合体的项目，两个以上的自然人、法人或者其他组织组成一个联合体，以一个供应商的身份共同参加政府采购活动的</w:t>
      </w:r>
      <w:r>
        <w:rPr>
          <w:rFonts w:hint="eastAsia" w:ascii="宋体" w:hAnsi="宋体" w:cs="Times New Roman"/>
          <w:color w:val="auto"/>
          <w:sz w:val="24"/>
          <w:szCs w:val="24"/>
          <w:lang w:eastAsia="zh-CN"/>
        </w:rPr>
        <w:t>，</w:t>
      </w:r>
      <w:r>
        <w:rPr>
          <w:rFonts w:hint="eastAsia" w:ascii="宋体" w:hAnsi="宋体" w:eastAsia="宋体" w:cs="Times New Roman"/>
          <w:color w:val="auto"/>
          <w:sz w:val="24"/>
          <w:szCs w:val="24"/>
        </w:rPr>
        <w:t>联合体成员中任何一方存在不良信用记录的，视同联合体存在不良应用记录。</w:t>
      </w:r>
    </w:p>
    <w:p w14:paraId="4B72D4E6">
      <w:pPr>
        <w:tabs>
          <w:tab w:val="left" w:pos="900"/>
        </w:tabs>
        <w:spacing w:line="560" w:lineRule="exact"/>
        <w:ind w:firstLine="482"/>
        <w:jc w:val="left"/>
        <w:rPr>
          <w:rFonts w:ascii="宋体" w:hAnsi="宋体" w:cs="Times New Roman"/>
          <w:color w:val="auto"/>
          <w:sz w:val="24"/>
          <w:szCs w:val="24"/>
        </w:rPr>
      </w:pPr>
      <w:r>
        <w:rPr>
          <w:rFonts w:hint="eastAsia" w:ascii="宋体" w:hAnsi="宋体" w:cs="Times New Roman"/>
          <w:b/>
          <w:color w:val="auto"/>
          <w:sz w:val="24"/>
          <w:szCs w:val="24"/>
        </w:rPr>
        <w:t>符合性审查：</w:t>
      </w:r>
      <w:r>
        <w:rPr>
          <w:rFonts w:hint="eastAsia" w:ascii="宋体" w:hAnsi="宋体" w:eastAsia="宋体" w:cs="宋体"/>
          <w:color w:val="auto"/>
          <w:sz w:val="24"/>
          <w:szCs w:val="24"/>
        </w:rPr>
        <w:t>符合性审查：依据磋商文件的规定，由磋商小组从响应文件的有效性、完整性和对磋商文件的响应程度进行审查，以确定是否对磋商文件的实质性要求作出响应</w:t>
      </w:r>
      <w:r>
        <w:rPr>
          <w:rFonts w:hint="eastAsia" w:ascii="宋体" w:hAnsi="宋体" w:cs="Times New Roman"/>
          <w:color w:val="auto"/>
          <w:sz w:val="24"/>
          <w:szCs w:val="24"/>
        </w:rPr>
        <w:t>。</w:t>
      </w:r>
    </w:p>
    <w:p w14:paraId="4D43926D">
      <w:pPr>
        <w:tabs>
          <w:tab w:val="left" w:pos="900"/>
        </w:tabs>
        <w:spacing w:line="560" w:lineRule="exact"/>
        <w:ind w:firstLine="482"/>
        <w:jc w:val="left"/>
        <w:rPr>
          <w:rFonts w:hint="eastAsia" w:ascii="宋体" w:hAnsi="宋体" w:eastAsia="宋体" w:cs="Times New Roman"/>
          <w:color w:val="auto"/>
          <w:sz w:val="24"/>
          <w:szCs w:val="24"/>
        </w:rPr>
      </w:pPr>
      <w:r>
        <w:rPr>
          <w:rFonts w:hint="eastAsia" w:ascii="宋体" w:hAnsi="宋体" w:cs="Times New Roman"/>
          <w:color w:val="auto"/>
          <w:sz w:val="24"/>
          <w:szCs w:val="24"/>
        </w:rPr>
        <w:t xml:space="preserve">5.2 </w:t>
      </w:r>
      <w:r>
        <w:rPr>
          <w:rFonts w:hint="eastAsia" w:ascii="宋体" w:hAnsi="宋体" w:eastAsia="宋体" w:cs="宋体"/>
          <w:color w:val="auto"/>
          <w:sz w:val="24"/>
          <w:szCs w:val="24"/>
        </w:rPr>
        <w:t>未通过资格审查或符合性审查的供应商，磋商小组将在苏采云系统中告知未通</w:t>
      </w:r>
      <w:r>
        <w:rPr>
          <w:rFonts w:hint="eastAsia" w:ascii="宋体" w:hAnsi="宋体" w:eastAsia="宋体" w:cs="Times New Roman"/>
          <w:color w:val="auto"/>
          <w:sz w:val="24"/>
          <w:szCs w:val="24"/>
        </w:rPr>
        <w:t>过资格审查或符合性审查的原因，评审结束后，磋商小组将不再告知未通过资格审查或符合性审查的原因。</w:t>
      </w:r>
    </w:p>
    <w:p w14:paraId="14506F5E">
      <w:pPr>
        <w:tabs>
          <w:tab w:val="left" w:pos="900"/>
        </w:tabs>
        <w:spacing w:line="560" w:lineRule="exact"/>
        <w:ind w:firstLine="482"/>
        <w:jc w:val="left"/>
      </w:pPr>
      <w:r>
        <w:rPr>
          <w:rFonts w:hint="eastAsia" w:ascii="宋体" w:hAnsi="宋体" w:eastAsia="宋体" w:cs="Times New Roman"/>
          <w:sz w:val="24"/>
          <w:szCs w:val="24"/>
        </w:rPr>
        <w:t>在详细评审之前，磋商小组将首先审查每份响应文件是否实质性响应了磋商文件的要求。实质性响应的响应文件应该是与磋商文件要求的条款、条件和规格相符，没有重大偏离或保留。</w:t>
      </w:r>
    </w:p>
    <w:p w14:paraId="56D655CF">
      <w:pPr>
        <w:tabs>
          <w:tab w:val="left" w:pos="900"/>
        </w:tabs>
        <w:spacing w:line="560" w:lineRule="exact"/>
        <w:ind w:firstLine="480"/>
        <w:jc w:val="left"/>
        <w:rPr>
          <w:rFonts w:ascii="宋体" w:hAnsi="宋体" w:cs="Times New Roman"/>
          <w:sz w:val="24"/>
          <w:szCs w:val="24"/>
        </w:rPr>
      </w:pPr>
      <w:r>
        <w:rPr>
          <w:rFonts w:hint="eastAsia" w:ascii="宋体" w:hAnsi="宋体" w:eastAsia="宋体" w:cs="宋体"/>
          <w:b/>
          <w:bCs/>
          <w:color w:val="000000"/>
          <w:sz w:val="24"/>
          <w:szCs w:val="24"/>
        </w:rPr>
        <w:t>所谓重大偏离或保留</w:t>
      </w:r>
      <w:r>
        <w:rPr>
          <w:rFonts w:hint="eastAsia" w:ascii="宋体" w:hAnsi="宋体" w:eastAsia="宋体" w:cs="宋体"/>
          <w:color w:val="000000"/>
          <w:sz w:val="24"/>
          <w:szCs w:val="24"/>
        </w:rPr>
        <w:t>是指与磋商文件规定的实质性要求存在负偏离，或者在实质上与磋商文件不一致，而且限制了合同中买方和采购</w:t>
      </w:r>
      <w:r>
        <w:rPr>
          <w:rFonts w:hint="eastAsia" w:ascii="宋体" w:hAnsi="宋体" w:cs="宋体"/>
          <w:color w:val="000000"/>
          <w:sz w:val="24"/>
          <w:szCs w:val="24"/>
          <w:lang w:val="en-US" w:eastAsia="zh-CN"/>
        </w:rPr>
        <w:t>人</w:t>
      </w:r>
      <w:r>
        <w:rPr>
          <w:rFonts w:hint="eastAsia" w:ascii="宋体" w:hAnsi="宋体" w:eastAsia="宋体" w:cs="宋体"/>
          <w:color w:val="000000"/>
          <w:sz w:val="24"/>
          <w:szCs w:val="24"/>
        </w:rPr>
        <w:t>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0070AFE3">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5.3 被认定为未实质性响应磋商文件的响应文件的情形：</w:t>
      </w:r>
    </w:p>
    <w:p w14:paraId="43FFDF46">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（1）</w:t>
      </w:r>
      <w:r>
        <w:rPr>
          <w:rFonts w:hint="eastAsia" w:ascii="宋体" w:hAnsi="宋体" w:eastAsia="宋体" w:cs="宋体"/>
          <w:color w:val="000000"/>
          <w:sz w:val="24"/>
          <w:szCs w:val="24"/>
        </w:rPr>
        <w:t>供应</w:t>
      </w:r>
      <w:r>
        <w:rPr>
          <w:rFonts w:hint="eastAsia" w:ascii="宋体" w:hAnsi="宋体" w:eastAsia="宋体" w:cs="宋体"/>
          <w:color w:val="auto"/>
          <w:sz w:val="24"/>
          <w:szCs w:val="24"/>
        </w:rPr>
        <w:t>商在苏采云系统规定的时间内</w:t>
      </w:r>
      <w:r>
        <w:rPr>
          <w:rFonts w:hint="eastAsia" w:ascii="宋体" w:hAnsi="宋体" w:eastAsia="宋体" w:cs="宋体"/>
          <w:color w:val="000000"/>
          <w:sz w:val="24"/>
          <w:szCs w:val="24"/>
        </w:rPr>
        <w:t>未成功解密电子响应文件的</w:t>
      </w:r>
      <w:r>
        <w:rPr>
          <w:rFonts w:hint="eastAsia" w:ascii="宋体" w:hAnsi="宋体" w:cs="Times New Roman"/>
          <w:sz w:val="24"/>
          <w:szCs w:val="24"/>
          <w:lang w:eastAsia="zh-CN"/>
        </w:rPr>
        <w:t>；</w:t>
      </w:r>
    </w:p>
    <w:p w14:paraId="47C4180E">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（2）未按照磋商文件规定要求签署、盖章的</w:t>
      </w:r>
      <w:r>
        <w:rPr>
          <w:rFonts w:hint="eastAsia" w:ascii="宋体" w:hAnsi="宋体" w:cs="Times New Roman"/>
          <w:sz w:val="24"/>
          <w:szCs w:val="24"/>
          <w:lang w:eastAsia="zh-CN"/>
        </w:rPr>
        <w:t>；</w:t>
      </w:r>
    </w:p>
    <w:p w14:paraId="7C318770">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（3）供应商在报价时采用选择性报价的</w:t>
      </w:r>
      <w:r>
        <w:rPr>
          <w:rFonts w:hint="eastAsia" w:ascii="宋体" w:hAnsi="宋体" w:cs="Times New Roman"/>
          <w:sz w:val="24"/>
          <w:szCs w:val="24"/>
          <w:lang w:eastAsia="zh-CN"/>
        </w:rPr>
        <w:t>；</w:t>
      </w:r>
    </w:p>
    <w:p w14:paraId="21A444C7">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（4）供应商不具备磋商文件中规定资格要求的</w:t>
      </w:r>
      <w:r>
        <w:rPr>
          <w:rFonts w:hint="eastAsia" w:ascii="宋体" w:hAnsi="宋体" w:cs="Times New Roman"/>
          <w:sz w:val="24"/>
          <w:szCs w:val="24"/>
          <w:lang w:eastAsia="zh-CN"/>
        </w:rPr>
        <w:t>；</w:t>
      </w:r>
    </w:p>
    <w:p w14:paraId="6A5F4A29">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（5）不符合</w:t>
      </w:r>
      <w:r>
        <w:rPr>
          <w:rFonts w:hint="eastAsia" w:ascii="宋体" w:hAnsi="宋体" w:cs="Times New Roman"/>
          <w:sz w:val="24"/>
          <w:szCs w:val="24"/>
          <w:lang w:eastAsia="zh-CN"/>
        </w:rPr>
        <w:t>法律法规</w:t>
      </w:r>
      <w:r>
        <w:rPr>
          <w:rFonts w:hint="eastAsia" w:ascii="宋体" w:hAnsi="宋体" w:cs="Times New Roman"/>
          <w:sz w:val="24"/>
          <w:szCs w:val="24"/>
        </w:rPr>
        <w:t>和磋商文件中规定的其他实质性要求和条件的</w:t>
      </w:r>
      <w:r>
        <w:rPr>
          <w:rFonts w:hint="eastAsia" w:ascii="Times New Roman" w:hAnsi="Times New Roman" w:eastAsia="宋体" w:cs="Times New Roman"/>
          <w:b/>
          <w:sz w:val="24"/>
          <w:szCs w:val="24"/>
        </w:rPr>
        <w:t>（</w:t>
      </w:r>
      <w:r>
        <w:rPr>
          <w:rFonts w:hint="eastAsia"/>
          <w:b/>
          <w:sz w:val="24"/>
          <w:szCs w:val="24"/>
        </w:rPr>
        <w:t>本磋商文件中标注★的款项为实质性响应要求和</w:t>
      </w:r>
      <w:r>
        <w:rPr>
          <w:rFonts w:hint="eastAsia" w:ascii="Times New Roman" w:hAnsi="Times New Roman" w:eastAsia="宋体" w:cs="Times New Roman"/>
          <w:b/>
          <w:sz w:val="24"/>
          <w:szCs w:val="24"/>
        </w:rPr>
        <w:t>条件）</w:t>
      </w:r>
      <w:r>
        <w:rPr>
          <w:rFonts w:hint="eastAsia" w:ascii="宋体" w:hAnsi="宋体" w:cs="Times New Roman"/>
          <w:sz w:val="24"/>
          <w:szCs w:val="24"/>
          <w:lang w:eastAsia="zh-CN"/>
        </w:rPr>
        <w:t>；</w:t>
      </w:r>
    </w:p>
    <w:p w14:paraId="6A699E32">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（6）</w:t>
      </w:r>
      <w:r>
        <w:rPr>
          <w:rFonts w:hint="eastAsia" w:ascii="宋体" w:hAnsi="宋体" w:eastAsia="宋体" w:cs="宋体"/>
          <w:color w:val="000000"/>
          <w:sz w:val="24"/>
          <w:szCs w:val="24"/>
        </w:rPr>
        <w:t>供应商未按照磋商文件要求上传电子响应文件的</w:t>
      </w:r>
      <w:r>
        <w:rPr>
          <w:rFonts w:hint="eastAsia" w:ascii="宋体" w:hAnsi="宋体" w:cs="宋体"/>
          <w:color w:val="000000"/>
          <w:sz w:val="24"/>
          <w:szCs w:val="24"/>
          <w:lang w:eastAsia="zh-CN"/>
        </w:rPr>
        <w:t>；</w:t>
      </w:r>
    </w:p>
    <w:p w14:paraId="2F929CE3">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（7）磋商供应商提交的电子响应文件、响应文件备份U盘</w:t>
      </w:r>
      <w:r>
        <w:rPr>
          <w:rFonts w:hint="eastAsia" w:ascii="宋体" w:hAnsi="宋体" w:cs="Times New Roman"/>
          <w:color w:val="000000"/>
          <w:sz w:val="24"/>
          <w:szCs w:val="24"/>
        </w:rPr>
        <w:t>（仅响应文件现场开启适用）</w:t>
      </w:r>
      <w:r>
        <w:rPr>
          <w:rFonts w:hint="eastAsia" w:ascii="宋体" w:hAnsi="宋体" w:cs="Times New Roman"/>
          <w:sz w:val="24"/>
          <w:szCs w:val="24"/>
        </w:rPr>
        <w:t>均因其自身原因出现问题导致无法电子评审的</w:t>
      </w:r>
      <w:r>
        <w:rPr>
          <w:rFonts w:hint="eastAsia" w:ascii="宋体" w:hAnsi="宋体" w:cs="Times New Roman"/>
          <w:sz w:val="24"/>
          <w:szCs w:val="24"/>
          <w:lang w:eastAsia="zh-CN"/>
        </w:rPr>
        <w:t>；</w:t>
      </w:r>
    </w:p>
    <w:p w14:paraId="08E4B305">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（8）同一供应商提交两个（含两个）以上不同的响应报价的。</w:t>
      </w:r>
    </w:p>
    <w:p w14:paraId="235E8AF7">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 xml:space="preserve">（9）响应报价超过了采购预算或最高限价的。 </w:t>
      </w:r>
    </w:p>
    <w:p w14:paraId="2B8B2387">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（10）未通过符合性检查的。</w:t>
      </w:r>
    </w:p>
    <w:p w14:paraId="1B6A30E7">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（11）不符合</w:t>
      </w:r>
      <w:r>
        <w:rPr>
          <w:rFonts w:hint="eastAsia" w:ascii="宋体" w:hAnsi="宋体" w:cs="Times New Roman"/>
          <w:sz w:val="24"/>
          <w:szCs w:val="24"/>
          <w:lang w:eastAsia="zh-CN"/>
        </w:rPr>
        <w:t>法律法规</w:t>
      </w:r>
      <w:r>
        <w:rPr>
          <w:rFonts w:hint="eastAsia" w:ascii="宋体" w:hAnsi="宋体" w:cs="Times New Roman"/>
          <w:sz w:val="24"/>
          <w:szCs w:val="24"/>
        </w:rPr>
        <w:t>和磋商文件中规定的其他实质性要求的。</w:t>
      </w:r>
    </w:p>
    <w:p w14:paraId="408CCF5F">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（12）供应商被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4CBBDCA2">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（13）响应文件含有采购人不能接受的附加条件的。</w:t>
      </w:r>
    </w:p>
    <w:p w14:paraId="3DEF1270">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（14）磋商小组认为供应商的报价明显低于其他通过符合性审查供应商的报价，有可能影响产品质量或者不能诚信履约的，将要求其在合理的时间内提供说明，必要时提交相关证明材料</w:t>
      </w:r>
      <w:r>
        <w:rPr>
          <w:rFonts w:hint="eastAsia" w:ascii="宋体" w:hAnsi="宋体" w:cs="Times New Roman"/>
          <w:sz w:val="24"/>
          <w:szCs w:val="24"/>
          <w:lang w:eastAsia="zh-CN"/>
        </w:rPr>
        <w:t>；</w:t>
      </w:r>
      <w:r>
        <w:rPr>
          <w:rFonts w:hint="eastAsia" w:ascii="宋体" w:hAnsi="宋体" w:cs="Times New Roman"/>
          <w:sz w:val="24"/>
          <w:szCs w:val="24"/>
        </w:rPr>
        <w:t>供应商不能证明其报价合理性的，磋商小组应当将其作为无效响应处理。</w:t>
      </w:r>
    </w:p>
    <w:p w14:paraId="764F3001">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（15）本项目采购产品被财政部、</w:t>
      </w:r>
      <w:r>
        <w:rPr>
          <w:rFonts w:hint="eastAsia" w:ascii="宋体" w:hAnsi="宋体" w:cs="Times New Roman"/>
          <w:sz w:val="24"/>
          <w:szCs w:val="24"/>
          <w:lang w:eastAsia="zh-CN"/>
        </w:rPr>
        <w:t>国家发展改革委</w:t>
      </w:r>
      <w:r>
        <w:rPr>
          <w:rFonts w:hint="eastAsia" w:ascii="宋体" w:hAnsi="宋体" w:cs="Times New Roman"/>
          <w:sz w:val="24"/>
          <w:szCs w:val="24"/>
        </w:rPr>
        <w:t>、生态环境部等列入“节能产品品目清单</w:t>
      </w:r>
      <w:r>
        <w:rPr>
          <w:rFonts w:hint="eastAsia" w:ascii="宋体" w:hAnsi="宋体" w:cs="Times New Roman"/>
          <w:sz w:val="24"/>
          <w:szCs w:val="24"/>
          <w:lang w:eastAsia="zh-CN"/>
        </w:rPr>
        <w:t>”“</w:t>
      </w:r>
      <w:r>
        <w:rPr>
          <w:rFonts w:hint="eastAsia" w:ascii="宋体" w:hAnsi="宋体" w:cs="Times New Roman"/>
          <w:sz w:val="24"/>
          <w:szCs w:val="24"/>
        </w:rPr>
        <w:t>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p>
    <w:p w14:paraId="5717362C">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（16）响应文件未按照磋商文件要求加盖电子签章。</w:t>
      </w:r>
    </w:p>
    <w:p w14:paraId="6810DE39">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（17）投标人的商务技术部分得分相差悬殊，评标委员会认为得分畸低者没有实质性响应的。</w:t>
      </w:r>
    </w:p>
    <w:p w14:paraId="4D99AD23">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（18）供应商在系统规定的时间内未成功解密电子响应文件的。</w:t>
      </w:r>
    </w:p>
    <w:p w14:paraId="216A30BC">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（19）未完整上传响应文件电子文档的</w:t>
      </w:r>
      <w:r>
        <w:rPr>
          <w:rFonts w:hint="eastAsia" w:ascii="宋体" w:hAnsi="宋体" w:cs="Times New Roman"/>
          <w:sz w:val="24"/>
          <w:szCs w:val="24"/>
          <w:lang w:eastAsia="zh-CN"/>
        </w:rPr>
        <w:t>，</w:t>
      </w:r>
      <w:r>
        <w:rPr>
          <w:rFonts w:hint="eastAsia" w:ascii="宋体" w:hAnsi="宋体" w:cs="Times New Roman"/>
          <w:sz w:val="24"/>
          <w:szCs w:val="24"/>
        </w:rPr>
        <w:t>或上传的文件打不开的。</w:t>
      </w:r>
    </w:p>
    <w:p w14:paraId="791CC069">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（20）不同的供应商响应文件制作机器码、文件创建标识码一致的。</w:t>
      </w:r>
    </w:p>
    <w:p w14:paraId="3BF1DF8F">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（21）其他</w:t>
      </w:r>
      <w:r>
        <w:rPr>
          <w:rFonts w:hint="eastAsia" w:ascii="宋体" w:hAnsi="宋体" w:cs="Times New Roman"/>
          <w:sz w:val="24"/>
          <w:szCs w:val="24"/>
          <w:lang w:eastAsia="zh-CN"/>
        </w:rPr>
        <w:t>法律法规</w:t>
      </w:r>
      <w:r>
        <w:rPr>
          <w:rFonts w:hint="eastAsia" w:ascii="宋体" w:hAnsi="宋体" w:cs="Times New Roman"/>
          <w:sz w:val="24"/>
          <w:szCs w:val="24"/>
        </w:rPr>
        <w:t>及本磋商文件规定的属于未实质性响应的情形。</w:t>
      </w:r>
    </w:p>
    <w:p w14:paraId="6D5124D0">
      <w:pPr>
        <w:spacing w:line="560" w:lineRule="exact"/>
        <w:ind w:firstLine="480"/>
        <w:jc w:val="left"/>
        <w:rPr>
          <w:rFonts w:ascii="宋体" w:hAnsi="宋体" w:cs="Times New Roman"/>
          <w:sz w:val="24"/>
          <w:szCs w:val="24"/>
        </w:rPr>
      </w:pPr>
      <w:r>
        <w:rPr>
          <w:rFonts w:hint="eastAsia" w:ascii="宋体" w:hAnsi="宋体" w:cs="Times New Roman"/>
          <w:sz w:val="24"/>
          <w:szCs w:val="24"/>
        </w:rPr>
        <w:t xml:space="preserve">5.4 </w:t>
      </w:r>
      <w:r>
        <w:rPr>
          <w:rFonts w:hint="eastAsia" w:ascii="宋体" w:hAnsi="宋体" w:cs="Times New Roman"/>
          <w:b/>
          <w:sz w:val="24"/>
          <w:szCs w:val="24"/>
        </w:rPr>
        <w:t>未实质性响应磋商文件的响应文件按无效响应处理</w:t>
      </w:r>
      <w:r>
        <w:rPr>
          <w:rFonts w:hint="eastAsia" w:ascii="宋体" w:hAnsi="宋体" w:cs="Times New Roman"/>
          <w:sz w:val="24"/>
          <w:szCs w:val="24"/>
        </w:rPr>
        <w:t>，磋商小组应当告知提交响应文件的磋商供应商。磋商供应商不得通过修改或撤销</w:t>
      </w:r>
      <w:r>
        <w:rPr>
          <w:rFonts w:hint="eastAsia" w:ascii="宋体" w:hAnsi="宋体" w:cs="Times New Roman"/>
          <w:sz w:val="24"/>
          <w:szCs w:val="24"/>
          <w:lang w:eastAsia="zh-CN"/>
        </w:rPr>
        <w:t>不符</w:t>
      </w:r>
      <w:r>
        <w:rPr>
          <w:rFonts w:hint="eastAsia" w:ascii="宋体" w:hAnsi="宋体" w:cs="Times New Roman"/>
          <w:sz w:val="24"/>
          <w:szCs w:val="24"/>
        </w:rPr>
        <w:t>合要求的偏离或保留而使其响应文件成为实质性响应的文件。</w:t>
      </w:r>
    </w:p>
    <w:p w14:paraId="6D922690">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6、磋商程序及评审方法和标准</w:t>
      </w:r>
    </w:p>
    <w:p w14:paraId="24A2C8BF">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6.1 磋商程序</w:t>
      </w:r>
    </w:p>
    <w:p w14:paraId="712EB01A">
      <w:pPr>
        <w:tabs>
          <w:tab w:val="left" w:pos="900"/>
        </w:tabs>
        <w:spacing w:line="560" w:lineRule="exact"/>
        <w:ind w:firstLine="480"/>
        <w:jc w:val="left"/>
        <w:rPr>
          <w:rFonts w:hint="eastAsia" w:ascii="宋体" w:hAnsi="宋体" w:cs="Times New Roman"/>
          <w:sz w:val="24"/>
          <w:szCs w:val="24"/>
        </w:rPr>
      </w:pPr>
      <w:r>
        <w:rPr>
          <w:rFonts w:hint="eastAsia" w:ascii="宋体" w:hAnsi="宋体" w:cs="Times New Roman"/>
          <w:sz w:val="24"/>
          <w:szCs w:val="24"/>
        </w:rPr>
        <w:t>6.1.1 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3CB000AE">
      <w:pPr>
        <w:tabs>
          <w:tab w:val="left" w:pos="900"/>
        </w:tabs>
        <w:spacing w:line="560" w:lineRule="exact"/>
        <w:ind w:firstLine="480"/>
        <w:jc w:val="left"/>
        <w:rPr>
          <w:rFonts w:hint="eastAsia" w:ascii="宋体" w:hAnsi="宋体" w:cs="Times New Roman"/>
          <w:sz w:val="24"/>
          <w:szCs w:val="24"/>
        </w:rPr>
      </w:pPr>
      <w:r>
        <w:rPr>
          <w:rFonts w:hint="eastAsia" w:ascii="宋体" w:hAnsi="宋体" w:cs="Times New Roman"/>
          <w:sz w:val="24"/>
          <w:szCs w:val="24"/>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48584B1D">
      <w:pPr>
        <w:tabs>
          <w:tab w:val="left" w:pos="900"/>
        </w:tabs>
        <w:spacing w:line="560" w:lineRule="exact"/>
        <w:ind w:firstLine="480"/>
        <w:jc w:val="left"/>
        <w:rPr>
          <w:rFonts w:hint="eastAsia" w:ascii="宋体" w:hAnsi="宋体" w:cs="Times New Roman"/>
          <w:sz w:val="24"/>
          <w:szCs w:val="24"/>
        </w:rPr>
      </w:pPr>
      <w:r>
        <w:rPr>
          <w:rFonts w:hint="eastAsia" w:ascii="宋体" w:hAnsi="宋体" w:cs="Times New Roman"/>
          <w:sz w:val="24"/>
          <w:szCs w:val="24"/>
          <w:lang w:val="en-US" w:eastAsia="zh-CN"/>
        </w:rPr>
        <w:t>6</w:t>
      </w:r>
      <w:r>
        <w:rPr>
          <w:rFonts w:hint="eastAsia" w:ascii="宋体" w:hAnsi="宋体" w:cs="Times New Roman"/>
          <w:sz w:val="24"/>
          <w:szCs w:val="24"/>
        </w:rPr>
        <w:t>.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50BC9056">
      <w:pPr>
        <w:tabs>
          <w:tab w:val="left" w:pos="900"/>
        </w:tabs>
        <w:spacing w:line="560" w:lineRule="exact"/>
        <w:ind w:firstLine="480"/>
        <w:jc w:val="left"/>
        <w:rPr>
          <w:rFonts w:hint="eastAsia" w:ascii="宋体" w:hAnsi="宋体" w:cs="Times New Roman"/>
          <w:sz w:val="24"/>
          <w:szCs w:val="24"/>
        </w:rPr>
      </w:pPr>
      <w:r>
        <w:rPr>
          <w:rFonts w:hint="eastAsia" w:ascii="宋体" w:hAnsi="宋体" w:cs="Times New Roman"/>
          <w:sz w:val="24"/>
          <w:szCs w:val="24"/>
        </w:rPr>
        <w:t>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s="Times New Roman"/>
          <w:sz w:val="24"/>
          <w:szCs w:val="24"/>
          <w:lang w:eastAsia="zh-CN"/>
        </w:rPr>
        <w:t>，并</w:t>
      </w:r>
      <w:r>
        <w:rPr>
          <w:rFonts w:hint="eastAsia" w:ascii="宋体" w:hAnsi="宋体" w:cs="Times New Roman"/>
          <w:sz w:val="24"/>
          <w:szCs w:val="24"/>
        </w:rPr>
        <w:t>在苏采云系统中向其发布“最后报价要求函”及最后报价格式表，要求其在规定时间内提交最后报价。</w:t>
      </w:r>
    </w:p>
    <w:p w14:paraId="32F368F0">
      <w:pPr>
        <w:tabs>
          <w:tab w:val="left" w:pos="900"/>
        </w:tabs>
        <w:spacing w:line="560" w:lineRule="exact"/>
        <w:ind w:firstLine="480"/>
        <w:jc w:val="left"/>
        <w:rPr>
          <w:rFonts w:hint="eastAsia" w:ascii="宋体" w:hAnsi="宋体" w:cs="Times New Roman"/>
          <w:sz w:val="24"/>
          <w:szCs w:val="24"/>
        </w:rPr>
      </w:pPr>
      <w:r>
        <w:rPr>
          <w:rFonts w:hint="eastAsia" w:ascii="宋体" w:hAnsi="宋体" w:cs="Times New Roman"/>
          <w:sz w:val="24"/>
          <w:szCs w:val="24"/>
        </w:rPr>
        <w:t>最后报价是供应商响应文件的有效组成部分。符合《政府采购竞争性磋商采购方</w:t>
      </w:r>
      <w:r>
        <w:rPr>
          <w:rFonts w:hint="eastAsia" w:ascii="宋体" w:hAnsi="宋体" w:cs="Times New Roman"/>
          <w:sz w:val="24"/>
          <w:szCs w:val="24"/>
          <w:lang w:eastAsia="zh-CN"/>
        </w:rPr>
        <w:t>式管</w:t>
      </w:r>
      <w:r>
        <w:rPr>
          <w:rFonts w:hint="eastAsia" w:ascii="宋体" w:hAnsi="宋体" w:cs="Times New Roman"/>
          <w:sz w:val="24"/>
          <w:szCs w:val="24"/>
        </w:rPr>
        <w:t>理暂行办法》第三条第一款第四项及《财政部关于竞争性磋商采购方式管理暂行办法有关问题的补充通知》（财库</w:t>
      </w:r>
      <w:r>
        <w:rPr>
          <w:rFonts w:hint="eastAsia" w:ascii="宋体" w:hAnsi="宋体" w:cs="Times New Roman"/>
          <w:sz w:val="24"/>
          <w:szCs w:val="24"/>
          <w:lang w:eastAsia="zh-CN"/>
        </w:rPr>
        <w:t>〔2015〕124号</w:t>
      </w:r>
      <w:r>
        <w:rPr>
          <w:rFonts w:hint="eastAsia" w:ascii="宋体" w:hAnsi="宋体" w:cs="Times New Roman"/>
          <w:sz w:val="24"/>
          <w:szCs w:val="24"/>
        </w:rPr>
        <w:t>）规定情形的，提交最后报价的供应商可以为2家。</w:t>
      </w:r>
    </w:p>
    <w:p w14:paraId="1E5B8272">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sz w:val="24"/>
          <w:szCs w:val="24"/>
        </w:rPr>
        <w:t xml:space="preserve">6.1.3 </w:t>
      </w:r>
      <w:r>
        <w:rPr>
          <w:rFonts w:hint="eastAsia" w:ascii="宋体" w:hAnsi="宋体" w:cs="Times New Roman"/>
          <w:b w:val="0"/>
          <w:bCs w:val="0"/>
          <w:color w:val="000000"/>
          <w:sz w:val="24"/>
          <w:szCs w:val="24"/>
        </w:rPr>
        <w:t>磋商</w:t>
      </w:r>
      <w:r>
        <w:rPr>
          <w:rFonts w:hint="eastAsia" w:ascii="宋体" w:hAnsi="宋体" w:eastAsia="宋体" w:cs="宋体"/>
          <w:b w:val="0"/>
          <w:bCs w:val="0"/>
          <w:color w:val="000000"/>
          <w:sz w:val="24"/>
          <w:szCs w:val="24"/>
        </w:rPr>
        <w:t>供应商未</w:t>
      </w:r>
      <w:r>
        <w:rPr>
          <w:rFonts w:hint="eastAsia" w:ascii="宋体" w:hAnsi="宋体" w:eastAsia="宋体" w:cs="宋体"/>
          <w:color w:val="000000"/>
          <w:sz w:val="24"/>
          <w:szCs w:val="24"/>
        </w:rPr>
        <w:t>在磋商小组规</w:t>
      </w:r>
      <w:r>
        <w:rPr>
          <w:rFonts w:hint="eastAsia" w:ascii="宋体" w:hAnsi="宋体" w:eastAsia="宋体" w:cs="宋体"/>
          <w:color w:val="auto"/>
          <w:sz w:val="24"/>
          <w:szCs w:val="24"/>
        </w:rPr>
        <w:t>定的时间内在苏采云系统中提交最后报价的视为放弃磋商，其响应文件按无效响应处理，最后报价格式表须加盖CA电子公章</w:t>
      </w:r>
      <w:r>
        <w:rPr>
          <w:rFonts w:hint="eastAsia" w:ascii="宋体" w:hAnsi="宋体" w:cs="宋体"/>
          <w:color w:val="auto"/>
          <w:sz w:val="24"/>
          <w:szCs w:val="24"/>
          <w:lang w:eastAsia="zh-CN"/>
        </w:rPr>
        <w:t>，</w:t>
      </w:r>
      <w:r>
        <w:rPr>
          <w:rFonts w:hint="eastAsia" w:ascii="宋体" w:hAnsi="宋体" w:eastAsia="宋体" w:cs="宋体"/>
          <w:color w:val="auto"/>
          <w:sz w:val="24"/>
          <w:szCs w:val="24"/>
        </w:rPr>
        <w:t>否则视为未提交最后报价。已提交响应文件的供应商，在提交最后报价之前，可以根据磋商情况退出磋商，并在苏采云系统中提交“退出磋商函”并加盖CA电子公章。</w:t>
      </w:r>
    </w:p>
    <w:p w14:paraId="473AF49C">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6.1.4 本项目各分项最终结算价按照磋商首次报价与最后报价同比例变动。</w:t>
      </w:r>
    </w:p>
    <w:p w14:paraId="2D301D0F">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6.2 评审方法和标准</w:t>
      </w:r>
    </w:p>
    <w:p w14:paraId="76F025BA">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6.2.1 评审方法。</w:t>
      </w:r>
      <w:r>
        <w:rPr>
          <w:rFonts w:hint="eastAsia" w:ascii="宋体" w:hAnsi="宋体" w:cs="Times New Roman"/>
          <w:b/>
          <w:color w:val="auto"/>
          <w:sz w:val="24"/>
          <w:szCs w:val="24"/>
        </w:rPr>
        <w:t>经磋商确定最终采购需求和确定提交最后报价的供应商后，由磋商小组采用综合评分法对提交最后报价的供应商的响应文件和最后报价进行综合评分。</w:t>
      </w:r>
    </w:p>
    <w:p w14:paraId="334933E5">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综合评分法，是指响应文件满足磋商文件全部实质性要求且按评审因素的量化指标评审得分最高的供应商为成交候选供应商的评审方法。</w:t>
      </w:r>
    </w:p>
    <w:p w14:paraId="20C3CF03">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评审时，磋商小组各成员独立对每个有效响应的文件进行评价、打分，然后汇总每个供应商每项评审因素的得分。</w:t>
      </w:r>
    </w:p>
    <w:p w14:paraId="3ECDE966">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6.2.2 评审标准</w:t>
      </w:r>
    </w:p>
    <w:p w14:paraId="1663F754">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highlight w:val="none"/>
        </w:rPr>
        <w:t>见本磋商文件第</w:t>
      </w:r>
      <w:r>
        <w:rPr>
          <w:rFonts w:hint="eastAsia" w:ascii="宋体" w:hAnsi="宋体" w:cs="Times New Roman"/>
          <w:color w:val="auto"/>
          <w:sz w:val="24"/>
          <w:szCs w:val="24"/>
          <w:highlight w:val="none"/>
          <w:lang w:val="en-US" w:eastAsia="zh-CN"/>
        </w:rPr>
        <w:t>六</w:t>
      </w:r>
      <w:r>
        <w:rPr>
          <w:rFonts w:hint="eastAsia" w:ascii="宋体" w:hAnsi="宋体" w:cs="Times New Roman"/>
          <w:color w:val="auto"/>
          <w:sz w:val="24"/>
          <w:szCs w:val="24"/>
          <w:highlight w:val="none"/>
        </w:rPr>
        <w:t>章“评审方法和评审标准”。</w:t>
      </w:r>
    </w:p>
    <w:p w14:paraId="3B718742">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6.2.3 评审报告</w:t>
      </w:r>
    </w:p>
    <w:p w14:paraId="0C37AE52">
      <w:pPr>
        <w:tabs>
          <w:tab w:val="left" w:pos="900"/>
        </w:tabs>
        <w:spacing w:line="560" w:lineRule="exact"/>
        <w:ind w:firstLine="480"/>
        <w:jc w:val="left"/>
        <w:rPr>
          <w:rFonts w:ascii="宋体" w:hAnsi="宋体" w:cs="Times New Roman"/>
          <w:color w:val="auto"/>
          <w:sz w:val="24"/>
          <w:szCs w:val="24"/>
        </w:rPr>
      </w:pPr>
      <w:r>
        <w:rPr>
          <w:rFonts w:ascii="宋体" w:hAnsi="宋体" w:cs="Times New Roman"/>
          <w:color w:val="auto"/>
          <w:sz w:val="24"/>
          <w:szCs w:val="24"/>
        </w:rPr>
        <w:t>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01846A0C">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6.3 采购活动终止的情况</w:t>
      </w:r>
    </w:p>
    <w:p w14:paraId="211702CC">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出现下列情形之一的，本次竞争性磋商采购活动将被终止：</w:t>
      </w:r>
    </w:p>
    <w:p w14:paraId="313F1B22">
      <w:pPr>
        <w:tabs>
          <w:tab w:val="left" w:pos="900"/>
        </w:tabs>
        <w:spacing w:line="560" w:lineRule="exact"/>
        <w:ind w:firstLine="480"/>
        <w:jc w:val="left"/>
        <w:rPr>
          <w:rFonts w:hint="eastAsia" w:ascii="宋体" w:hAnsi="宋体" w:eastAsia="宋体" w:cs="Times New Roman"/>
          <w:color w:val="auto"/>
          <w:sz w:val="24"/>
          <w:szCs w:val="24"/>
          <w:lang w:eastAsia="zh-CN"/>
        </w:rPr>
      </w:pPr>
      <w:r>
        <w:rPr>
          <w:rFonts w:hint="eastAsia" w:ascii="宋体" w:hAnsi="宋体" w:cs="Times New Roman"/>
          <w:color w:val="auto"/>
          <w:sz w:val="24"/>
          <w:szCs w:val="24"/>
        </w:rPr>
        <w:t>（1）因情况变化，不再符合规定的竞争性磋商采购方式适用情形的</w:t>
      </w:r>
      <w:r>
        <w:rPr>
          <w:rFonts w:hint="eastAsia" w:ascii="宋体" w:hAnsi="宋体" w:cs="Times New Roman"/>
          <w:color w:val="auto"/>
          <w:sz w:val="24"/>
          <w:szCs w:val="24"/>
          <w:lang w:eastAsia="zh-CN"/>
        </w:rPr>
        <w:t>；</w:t>
      </w:r>
    </w:p>
    <w:p w14:paraId="0EDAC80C">
      <w:pPr>
        <w:tabs>
          <w:tab w:val="left" w:pos="900"/>
        </w:tabs>
        <w:spacing w:line="560" w:lineRule="exact"/>
        <w:ind w:firstLine="480"/>
        <w:jc w:val="left"/>
        <w:rPr>
          <w:rFonts w:hint="eastAsia" w:ascii="宋体" w:hAnsi="宋体" w:eastAsia="宋体" w:cs="Times New Roman"/>
          <w:color w:val="auto"/>
          <w:sz w:val="24"/>
          <w:szCs w:val="24"/>
          <w:lang w:eastAsia="zh-CN"/>
        </w:rPr>
      </w:pPr>
      <w:r>
        <w:rPr>
          <w:rFonts w:hint="eastAsia" w:ascii="宋体" w:hAnsi="宋体" w:cs="Times New Roman"/>
          <w:color w:val="auto"/>
          <w:sz w:val="24"/>
          <w:szCs w:val="24"/>
        </w:rPr>
        <w:t>（2）出现影响采购公正的违法、违规行为的</w:t>
      </w:r>
      <w:r>
        <w:rPr>
          <w:rFonts w:hint="eastAsia" w:ascii="宋体" w:hAnsi="宋体" w:cs="Times New Roman"/>
          <w:color w:val="auto"/>
          <w:sz w:val="24"/>
          <w:szCs w:val="24"/>
          <w:lang w:eastAsia="zh-CN"/>
        </w:rPr>
        <w:t>；</w:t>
      </w:r>
    </w:p>
    <w:p w14:paraId="16DFBEEB">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（3）在采购过程中符合要求的供应商或者报价未超过采购预算（最高限价）的供应商只有1家的。</w:t>
      </w:r>
    </w:p>
    <w:p w14:paraId="0717B7A3">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（4）因重大变故，采购任务取消的。</w:t>
      </w:r>
    </w:p>
    <w:p w14:paraId="71749A06">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（5）磋商小组认定磋商文件存在歧义、重大缺陷导致评审工作无法进行。</w:t>
      </w:r>
    </w:p>
    <w:p w14:paraId="4E66359C">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（6）因系统故障原因造成磋商不成功的。</w:t>
      </w:r>
    </w:p>
    <w:p w14:paraId="07632CCD">
      <w:pPr>
        <w:tabs>
          <w:tab w:val="left" w:pos="900"/>
        </w:tabs>
        <w:spacing w:line="560" w:lineRule="exact"/>
        <w:ind w:firstLine="480"/>
        <w:jc w:val="left"/>
        <w:rPr>
          <w:rFonts w:hint="eastAsia" w:ascii="宋体" w:hAnsi="宋体" w:cs="Times New Roman"/>
          <w:color w:val="auto"/>
          <w:sz w:val="24"/>
          <w:szCs w:val="24"/>
        </w:rPr>
      </w:pPr>
      <w:r>
        <w:rPr>
          <w:rFonts w:hint="eastAsia" w:ascii="宋体" w:hAnsi="宋体" w:cs="Times New Roman"/>
          <w:color w:val="auto"/>
          <w:sz w:val="24"/>
          <w:szCs w:val="24"/>
        </w:rPr>
        <w:t>（7）响应文件提交截止时间结束后参加磋商的供应商不足三家的：</w:t>
      </w:r>
    </w:p>
    <w:p w14:paraId="61F38D13">
      <w:pPr>
        <w:tabs>
          <w:tab w:val="left" w:pos="900"/>
        </w:tabs>
        <w:spacing w:line="560" w:lineRule="exact"/>
        <w:ind w:firstLine="480"/>
        <w:jc w:val="left"/>
        <w:rPr>
          <w:rFonts w:hint="eastAsia" w:ascii="宋体" w:hAnsi="宋体" w:cs="Times New Roman"/>
          <w:color w:val="auto"/>
          <w:sz w:val="24"/>
          <w:szCs w:val="24"/>
        </w:rPr>
      </w:pPr>
      <w:r>
        <w:rPr>
          <w:rFonts w:hint="eastAsia" w:ascii="宋体" w:hAnsi="宋体" w:cs="Times New Roman"/>
          <w:color w:val="auto"/>
          <w:sz w:val="24"/>
          <w:szCs w:val="24"/>
          <w:lang w:eastAsia="zh-CN"/>
        </w:rPr>
        <w:t>（</w:t>
      </w:r>
      <w:r>
        <w:rPr>
          <w:rFonts w:hint="eastAsia" w:ascii="宋体" w:hAnsi="宋体" w:cs="Times New Roman"/>
          <w:color w:val="auto"/>
          <w:sz w:val="24"/>
          <w:szCs w:val="24"/>
          <w:lang w:val="en-US" w:eastAsia="zh-CN"/>
        </w:rPr>
        <w:t>8</w:t>
      </w:r>
      <w:r>
        <w:rPr>
          <w:rFonts w:hint="eastAsia" w:ascii="宋体" w:hAnsi="宋体" w:cs="Times New Roman"/>
          <w:color w:val="auto"/>
          <w:sz w:val="24"/>
          <w:szCs w:val="24"/>
          <w:lang w:eastAsia="zh-CN"/>
        </w:rPr>
        <w:t>）</w:t>
      </w:r>
      <w:r>
        <w:rPr>
          <w:rFonts w:hint="eastAsia" w:ascii="宋体" w:hAnsi="宋体" w:cs="Times New Roman"/>
          <w:color w:val="auto"/>
          <w:sz w:val="24"/>
          <w:szCs w:val="24"/>
        </w:rPr>
        <w:t>在采购过程中符合要求的供应商或者最后报价未超过采购预算的供应商不足3家的。</w:t>
      </w:r>
    </w:p>
    <w:p w14:paraId="75110291">
      <w:pPr>
        <w:tabs>
          <w:tab w:val="left" w:pos="900"/>
        </w:tabs>
        <w:spacing w:line="560" w:lineRule="exact"/>
        <w:ind w:firstLine="480"/>
        <w:jc w:val="left"/>
        <w:rPr>
          <w:rFonts w:hint="eastAsia" w:ascii="宋体" w:hAnsi="宋体" w:cs="Times New Roman"/>
          <w:color w:val="auto"/>
          <w:sz w:val="24"/>
          <w:szCs w:val="24"/>
        </w:rPr>
      </w:pPr>
      <w:r>
        <w:rPr>
          <w:rFonts w:hint="eastAsia" w:ascii="宋体" w:hAnsi="宋体" w:cs="Times New Roman"/>
          <w:color w:val="auto"/>
          <w:sz w:val="24"/>
          <w:szCs w:val="24"/>
          <w:lang w:eastAsia="zh-CN"/>
        </w:rPr>
        <w:t>（</w:t>
      </w:r>
      <w:r>
        <w:rPr>
          <w:rFonts w:hint="eastAsia" w:ascii="宋体" w:hAnsi="宋体" w:cs="Times New Roman"/>
          <w:color w:val="auto"/>
          <w:sz w:val="24"/>
          <w:szCs w:val="24"/>
          <w:lang w:val="en-US" w:eastAsia="zh-CN"/>
        </w:rPr>
        <w:t>9</w:t>
      </w:r>
      <w:r>
        <w:rPr>
          <w:rFonts w:hint="eastAsia" w:ascii="宋体" w:hAnsi="宋体" w:cs="Times New Roman"/>
          <w:color w:val="auto"/>
          <w:sz w:val="24"/>
          <w:szCs w:val="24"/>
          <w:lang w:eastAsia="zh-CN"/>
        </w:rPr>
        <w:t>）</w:t>
      </w:r>
      <w:r>
        <w:rPr>
          <w:rFonts w:hint="eastAsia" w:ascii="宋体" w:hAnsi="宋体" w:cs="Times New Roman"/>
          <w:color w:val="auto"/>
          <w:sz w:val="24"/>
          <w:szCs w:val="24"/>
        </w:rPr>
        <w:t>在苏采云系统规定时间内成功解密电子响应文件的供应商不足3家的。</w:t>
      </w:r>
    </w:p>
    <w:p w14:paraId="5992929C">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7、响应文件现场开启特殊情况处理（采用不见面交易方式采购的本条款不适用）</w:t>
      </w:r>
    </w:p>
    <w:p w14:paraId="3F309B10">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7.1 因“开评标系统”自身故障，开标活动无法正常进行时，将使用响应文件备份U盘继续进行响应文件开启。</w:t>
      </w:r>
    </w:p>
    <w:p w14:paraId="7DB10B6E">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“开评标系统”自身故障是指非供应商原因造成所有供应商电子响应文件均无法解密的情形，部分响应文件无法解密的，不适用该条款。</w:t>
      </w:r>
    </w:p>
    <w:p w14:paraId="17C37B86">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对于不同载体的响应文件，开启、评审及认定顺序为电子响应文件、备份U盘，前项不能读取的可按后项评审。</w:t>
      </w:r>
    </w:p>
    <w:p w14:paraId="368FA3CB">
      <w:pPr>
        <w:keepNext/>
        <w:keepLines/>
        <w:spacing w:before="120" w:after="120" w:line="560" w:lineRule="exact"/>
        <w:outlineLvl w:val="1"/>
        <w:rPr>
          <w:rFonts w:ascii="黑体" w:hAnsi="黑体" w:eastAsia="黑体" w:cs="宋体"/>
          <w:bCs/>
          <w:sz w:val="24"/>
          <w:szCs w:val="28"/>
        </w:rPr>
      </w:pPr>
      <w:r>
        <w:rPr>
          <w:rFonts w:hint="eastAsia" w:ascii="黑体" w:hAnsi="黑体" w:eastAsia="黑体" w:cs="宋体"/>
          <w:bCs/>
          <w:sz w:val="24"/>
          <w:szCs w:val="28"/>
          <w:lang w:val="en-US" w:eastAsia="zh-CN"/>
        </w:rPr>
        <w:t>六</w:t>
      </w:r>
      <w:r>
        <w:rPr>
          <w:rFonts w:hint="eastAsia" w:ascii="黑体" w:hAnsi="黑体" w:eastAsia="黑体" w:cs="宋体"/>
          <w:bCs/>
          <w:sz w:val="24"/>
          <w:szCs w:val="28"/>
        </w:rPr>
        <w:t>、成交</w:t>
      </w:r>
    </w:p>
    <w:p w14:paraId="3FC5F477">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1、确定成交单位</w:t>
      </w:r>
    </w:p>
    <w:p w14:paraId="7C6A6B54">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p>
    <w:p w14:paraId="14F111A9">
      <w:pPr>
        <w:tabs>
          <w:tab w:val="left" w:pos="900"/>
        </w:tabs>
        <w:spacing w:line="560" w:lineRule="exact"/>
        <w:ind w:firstLine="480"/>
        <w:jc w:val="left"/>
        <w:rPr>
          <w:rFonts w:hint="eastAsia" w:ascii="宋体" w:hAnsi="宋体" w:cs="Times New Roman"/>
          <w:sz w:val="24"/>
          <w:szCs w:val="24"/>
        </w:rPr>
      </w:pPr>
      <w:r>
        <w:rPr>
          <w:rFonts w:hint="eastAsia" w:ascii="宋体" w:hAnsi="宋体" w:cs="Times New Roman"/>
          <w:sz w:val="24"/>
          <w:szCs w:val="24"/>
        </w:rPr>
        <w:t>1.2 根据采购人的授权，磋商小组直接确定排名第一的成交候选供应商为成交供应商，采购代理机构将在江苏政府采购网公告成交结果，成交公告期限为1个工作日，同时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成交通知书将是合同的一个组成部分。对采购人和成交供应商均具有法律效力。成交通知书发出后，采购人改变成交结果的，或者成交供应商放弃磋商项目的，应当依法承担法律责任。</w:t>
      </w:r>
    </w:p>
    <w:p w14:paraId="2DB91100">
      <w:pPr>
        <w:tabs>
          <w:tab w:val="left" w:pos="900"/>
        </w:tabs>
        <w:spacing w:line="560" w:lineRule="exact"/>
        <w:ind w:firstLine="482"/>
        <w:jc w:val="left"/>
        <w:rPr>
          <w:rFonts w:ascii="宋体" w:hAnsi="宋体" w:cs="Times New Roman"/>
          <w:color w:val="auto"/>
          <w:sz w:val="24"/>
          <w:szCs w:val="24"/>
        </w:rPr>
      </w:pPr>
      <w:r>
        <w:rPr>
          <w:rFonts w:hint="eastAsia" w:ascii="宋体" w:hAnsi="宋体" w:cs="Times New Roman"/>
          <w:b/>
          <w:color w:val="auto"/>
          <w:sz w:val="24"/>
          <w:szCs w:val="24"/>
        </w:rPr>
        <w:t>成交供应商在领取成交通知书时，需提供肆份与电子响应文件一致的纸质打印文件。</w:t>
      </w:r>
    </w:p>
    <w:p w14:paraId="05CAA7D6">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2、成交供应商有下列情形之一的，将取消其成交资格：</w:t>
      </w:r>
    </w:p>
    <w:p w14:paraId="13BD6488">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（1）提供虚假材料谋取成交的</w:t>
      </w:r>
      <w:r>
        <w:rPr>
          <w:rFonts w:hint="eastAsia" w:ascii="宋体" w:hAnsi="宋体" w:cs="Times New Roman"/>
          <w:sz w:val="24"/>
          <w:szCs w:val="24"/>
          <w:lang w:eastAsia="zh-CN"/>
        </w:rPr>
        <w:t>；</w:t>
      </w:r>
    </w:p>
    <w:p w14:paraId="66FABE36">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（2）与评审专家、采购人、其他供应商或者采购代理机构工作人员恶意串通的</w:t>
      </w:r>
      <w:r>
        <w:rPr>
          <w:rFonts w:hint="eastAsia" w:ascii="宋体" w:hAnsi="宋体" w:cs="Times New Roman"/>
          <w:sz w:val="24"/>
          <w:szCs w:val="24"/>
          <w:lang w:eastAsia="zh-CN"/>
        </w:rPr>
        <w:t>；</w:t>
      </w:r>
    </w:p>
    <w:p w14:paraId="22FC6379">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（3）向评审专家、采购人或采购代理机构工作人员行贿或者提供其他不正当利益的</w:t>
      </w:r>
      <w:r>
        <w:rPr>
          <w:rFonts w:hint="eastAsia" w:ascii="宋体" w:hAnsi="宋体" w:cs="Times New Roman"/>
          <w:sz w:val="24"/>
          <w:szCs w:val="24"/>
          <w:lang w:eastAsia="zh-CN"/>
        </w:rPr>
        <w:t>；</w:t>
      </w:r>
    </w:p>
    <w:p w14:paraId="29BFB620">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（4）恶意竞争，最终总报价明显低于其自身合理成本且又无法提供证明的</w:t>
      </w:r>
      <w:r>
        <w:rPr>
          <w:rFonts w:hint="eastAsia" w:ascii="宋体" w:hAnsi="宋体" w:cs="Times New Roman"/>
          <w:sz w:val="24"/>
          <w:szCs w:val="24"/>
          <w:lang w:eastAsia="zh-CN"/>
        </w:rPr>
        <w:t>；</w:t>
      </w:r>
    </w:p>
    <w:p w14:paraId="70079EB9">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（5）属于本文件规定的无效条件，但在评审过程中又未被磋商小组发现的</w:t>
      </w:r>
      <w:r>
        <w:rPr>
          <w:rFonts w:hint="eastAsia" w:ascii="宋体" w:hAnsi="宋体" w:cs="Times New Roman"/>
          <w:sz w:val="24"/>
          <w:szCs w:val="24"/>
          <w:lang w:eastAsia="zh-CN"/>
        </w:rPr>
        <w:t>；</w:t>
      </w:r>
    </w:p>
    <w:p w14:paraId="20A6DAA9">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（6）采取不正当手段诋毁、排挤其他供应商的</w:t>
      </w:r>
      <w:r>
        <w:rPr>
          <w:rFonts w:hint="eastAsia" w:ascii="宋体" w:hAnsi="宋体" w:cs="Times New Roman"/>
          <w:sz w:val="24"/>
          <w:szCs w:val="24"/>
          <w:lang w:eastAsia="zh-CN"/>
        </w:rPr>
        <w:t>；</w:t>
      </w:r>
    </w:p>
    <w:p w14:paraId="706D4EDE">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（7）成交后无正当理由拒不与采购人签订政府采购合同或者未按照磋商文件确定的事项签订政府采购合同的</w:t>
      </w:r>
      <w:r>
        <w:rPr>
          <w:rFonts w:hint="eastAsia" w:ascii="宋体" w:hAnsi="宋体" w:cs="Times New Roman"/>
          <w:sz w:val="24"/>
          <w:szCs w:val="24"/>
          <w:lang w:eastAsia="zh-CN"/>
        </w:rPr>
        <w:t>；</w:t>
      </w:r>
    </w:p>
    <w:p w14:paraId="4E2D99AF">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（8）将政府采购合同转包的</w:t>
      </w:r>
      <w:r>
        <w:rPr>
          <w:rFonts w:hint="eastAsia" w:ascii="宋体" w:hAnsi="宋体" w:cs="Times New Roman"/>
          <w:sz w:val="24"/>
          <w:szCs w:val="24"/>
          <w:lang w:eastAsia="zh-CN"/>
        </w:rPr>
        <w:t>；</w:t>
      </w:r>
    </w:p>
    <w:p w14:paraId="388FFE15">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（9）</w:t>
      </w:r>
      <w:r>
        <w:rPr>
          <w:rFonts w:hint="eastAsia" w:ascii="宋体" w:hAnsi="宋体" w:cs="Times New Roman"/>
          <w:sz w:val="24"/>
          <w:szCs w:val="24"/>
          <w:lang w:eastAsia="zh-CN"/>
        </w:rPr>
        <w:t>法律法规</w:t>
      </w:r>
      <w:r>
        <w:rPr>
          <w:rFonts w:hint="eastAsia" w:ascii="宋体" w:hAnsi="宋体" w:cs="Times New Roman"/>
          <w:sz w:val="24"/>
          <w:szCs w:val="24"/>
        </w:rPr>
        <w:t>、规章规定的属于成交无效的其他情形。</w:t>
      </w:r>
    </w:p>
    <w:p w14:paraId="09646767">
      <w:pPr>
        <w:keepNext/>
        <w:keepLines/>
        <w:spacing w:before="120" w:after="120" w:line="560" w:lineRule="exact"/>
        <w:outlineLvl w:val="1"/>
        <w:rPr>
          <w:rFonts w:ascii="黑体" w:hAnsi="黑体" w:eastAsia="黑体" w:cs="宋体"/>
          <w:bCs/>
          <w:sz w:val="24"/>
          <w:szCs w:val="28"/>
        </w:rPr>
      </w:pPr>
      <w:r>
        <w:rPr>
          <w:rFonts w:hint="eastAsia" w:ascii="黑体" w:hAnsi="黑体" w:eastAsia="黑体" w:cs="宋体"/>
          <w:bCs/>
          <w:sz w:val="24"/>
          <w:szCs w:val="28"/>
          <w:lang w:val="en-US" w:eastAsia="zh-CN"/>
        </w:rPr>
        <w:t>七</w:t>
      </w:r>
      <w:r>
        <w:rPr>
          <w:rFonts w:hint="eastAsia" w:ascii="黑体" w:hAnsi="黑体" w:eastAsia="黑体" w:cs="宋体"/>
          <w:bCs/>
          <w:sz w:val="24"/>
          <w:szCs w:val="28"/>
        </w:rPr>
        <w:t>、合同签订相关事项</w:t>
      </w:r>
    </w:p>
    <w:p w14:paraId="25058247">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1、签订合同</w:t>
      </w:r>
    </w:p>
    <w:p w14:paraId="1A9FFB76">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 xml:space="preserve">1.l </w:t>
      </w:r>
      <w:r>
        <w:rPr>
          <w:rFonts w:ascii="宋体" w:hAnsi="宋体" w:cs="Times New Roman"/>
          <w:sz w:val="24"/>
          <w:szCs w:val="24"/>
        </w:rPr>
        <w:t>采购人与成交供应商应当在成交通知书发出之日起30日内，按照磋商文件确定的合同文本以及采购标的、规格型号、采购金额、采购数量、技术和服务要求等事项签订政府采购合同。</w:t>
      </w:r>
    </w:p>
    <w:p w14:paraId="0E0BDD76">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1.2 磋商文件、成交供应商的响应文件及磋商采购过程中有关澄清、承诺文件均作为合同附件。</w:t>
      </w:r>
    </w:p>
    <w:p w14:paraId="11DC6F71">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1.3 未经采购人同意，成交供应商不得采用分包的形式履行合同，否则采购人有权终止合同，成交供应商的履约保证金将不予退还。转包或分包造成采购人损失的，成交供应商应承担相应赔偿责任。</w:t>
      </w:r>
    </w:p>
    <w:p w14:paraId="2B0655C0">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2、履约保证金</w:t>
      </w:r>
    </w:p>
    <w:p w14:paraId="7EE355D1">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2.1 磋商文件约定收取履约保证金的，成交供应商应当以支票、汇票、本票或者金融机构、担保机构出具的保函等非现金形式在合同签订前提交。履约保证金的数额不得超过政府采购合同金额的10%。</w:t>
      </w:r>
    </w:p>
    <w:p w14:paraId="74B4C5D8">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2.2 履约保证金自合同生效之日起至合同约定的成交供应商主要义务履行完毕止，采购人按合同约定退还履约保证金。</w:t>
      </w:r>
    </w:p>
    <w:p w14:paraId="7313E862">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2.3 成交供应商违约的，采购人将按照合同约定扣除其全部或部分履约保证金。如成交供应商违约给采购人造成的损失超过履约保证金的，应当依法赔偿超过部分的损失。</w:t>
      </w:r>
    </w:p>
    <w:p w14:paraId="128143F3">
      <w:pPr>
        <w:tabs>
          <w:tab w:val="left" w:pos="900"/>
        </w:tabs>
        <w:spacing w:line="560" w:lineRule="exact"/>
        <w:ind w:firstLine="480"/>
        <w:jc w:val="left"/>
        <w:rPr>
          <w:rFonts w:ascii="宋体" w:hAnsi="宋体" w:cs="Times New Roman"/>
          <w:sz w:val="24"/>
          <w:szCs w:val="21"/>
        </w:rPr>
      </w:pPr>
      <w:r>
        <w:rPr>
          <w:rFonts w:hint="eastAsia" w:ascii="宋体" w:hAnsi="宋体" w:cs="Times New Roman"/>
          <w:sz w:val="24"/>
          <w:szCs w:val="24"/>
        </w:rPr>
        <w:t>2.4 本项目履约保证金要求详见第四章“项目需求”。</w:t>
      </w:r>
    </w:p>
    <w:p w14:paraId="03D38626">
      <w:pPr>
        <w:keepNext/>
        <w:keepLines/>
        <w:spacing w:before="120" w:after="120" w:line="560" w:lineRule="exact"/>
        <w:outlineLvl w:val="1"/>
        <w:rPr>
          <w:rFonts w:ascii="黑体" w:hAnsi="黑体" w:eastAsia="黑体" w:cs="宋体"/>
          <w:bCs/>
          <w:sz w:val="24"/>
          <w:szCs w:val="28"/>
        </w:rPr>
      </w:pPr>
      <w:r>
        <w:rPr>
          <w:rFonts w:hint="eastAsia" w:ascii="黑体" w:hAnsi="黑体" w:eastAsia="黑体" w:cs="宋体"/>
          <w:bCs/>
          <w:sz w:val="24"/>
          <w:szCs w:val="28"/>
          <w:lang w:val="en-US" w:eastAsia="zh-CN"/>
        </w:rPr>
        <w:t>八</w:t>
      </w:r>
      <w:r>
        <w:rPr>
          <w:rFonts w:hint="eastAsia" w:ascii="黑体" w:hAnsi="黑体" w:eastAsia="黑体" w:cs="宋体"/>
          <w:bCs/>
          <w:sz w:val="24"/>
          <w:szCs w:val="28"/>
        </w:rPr>
        <w:t>、政策功能</w:t>
      </w:r>
    </w:p>
    <w:p w14:paraId="2B0A0A51">
      <w:pPr>
        <w:tabs>
          <w:tab w:val="left" w:pos="900"/>
        </w:tabs>
        <w:spacing w:line="560" w:lineRule="exact"/>
        <w:ind w:firstLine="480"/>
        <w:jc w:val="left"/>
        <w:rPr>
          <w:rFonts w:hint="eastAsia" w:ascii="宋体" w:hAnsi="宋体" w:cs="Times New Roman"/>
          <w:sz w:val="24"/>
          <w:szCs w:val="24"/>
        </w:rPr>
      </w:pPr>
      <w:r>
        <w:rPr>
          <w:rFonts w:hint="eastAsia" w:ascii="宋体" w:hAnsi="宋体" w:cs="Times New Roman"/>
          <w:sz w:val="24"/>
          <w:szCs w:val="24"/>
          <w:lang w:val="en-US" w:eastAsia="zh-CN"/>
        </w:rPr>
        <w:t>1、</w:t>
      </w:r>
      <w:r>
        <w:rPr>
          <w:rFonts w:hint="eastAsia" w:ascii="宋体" w:hAnsi="宋体" w:cs="Times New Roman"/>
          <w:sz w:val="24"/>
          <w:szCs w:val="24"/>
        </w:rPr>
        <w:t>支持中小企业发展</w:t>
      </w:r>
    </w:p>
    <w:p w14:paraId="0DB04A86">
      <w:pPr>
        <w:tabs>
          <w:tab w:val="left" w:pos="900"/>
        </w:tabs>
        <w:spacing w:line="560" w:lineRule="exact"/>
        <w:ind w:firstLine="480"/>
        <w:jc w:val="left"/>
        <w:rPr>
          <w:rFonts w:hint="eastAsia" w:ascii="宋体" w:hAnsi="宋体" w:cs="Times New Roman"/>
          <w:sz w:val="24"/>
          <w:szCs w:val="24"/>
        </w:rPr>
      </w:pPr>
      <w:r>
        <w:rPr>
          <w:rFonts w:hint="eastAsia" w:ascii="宋体" w:hAnsi="宋体" w:cs="Times New Roman"/>
          <w:sz w:val="24"/>
          <w:szCs w:val="24"/>
          <w:lang w:val="en-US" w:eastAsia="zh-CN"/>
        </w:rPr>
        <w:t>1.1</w:t>
      </w:r>
      <w:r>
        <w:rPr>
          <w:rFonts w:hint="eastAsia" w:ascii="宋体" w:hAnsi="宋体" w:cs="Times New Roman"/>
          <w:sz w:val="24"/>
          <w:szCs w:val="24"/>
        </w:rPr>
        <w:t>执行财政部、工业和信息化部关于印发《政府采购促进中小企业发展管理办法》的通知（财库〔2020〕46号）、苏财购</w:t>
      </w:r>
      <w:r>
        <w:rPr>
          <w:rFonts w:hint="eastAsia" w:ascii="宋体" w:hAnsi="宋体" w:cs="Times New Roman"/>
          <w:sz w:val="24"/>
          <w:szCs w:val="24"/>
          <w:lang w:eastAsia="zh-CN"/>
        </w:rPr>
        <w:t>〔2022〕45号</w:t>
      </w:r>
      <w:r>
        <w:rPr>
          <w:rFonts w:hint="eastAsia" w:ascii="宋体" w:hAnsi="宋体" w:cs="Times New Roman"/>
          <w:sz w:val="24"/>
          <w:szCs w:val="24"/>
        </w:rPr>
        <w:t>，本项目专门面向中小企业采购，符合文件要求的</w:t>
      </w:r>
      <w:r>
        <w:rPr>
          <w:rFonts w:hint="eastAsia" w:ascii="宋体" w:hAnsi="宋体" w:cs="Times New Roman"/>
          <w:sz w:val="24"/>
          <w:szCs w:val="24"/>
          <w:lang w:eastAsia="zh-CN"/>
        </w:rPr>
        <w:t>供应商</w:t>
      </w:r>
      <w:r>
        <w:rPr>
          <w:rFonts w:hint="eastAsia" w:ascii="宋体" w:hAnsi="宋体" w:cs="Times New Roman"/>
          <w:sz w:val="24"/>
          <w:szCs w:val="24"/>
        </w:rPr>
        <w:t>应提交《中小企业声明函》。</w:t>
      </w:r>
    </w:p>
    <w:p w14:paraId="56759074">
      <w:pPr>
        <w:tabs>
          <w:tab w:val="left" w:pos="900"/>
        </w:tabs>
        <w:spacing w:line="560" w:lineRule="exact"/>
        <w:ind w:firstLine="480"/>
        <w:jc w:val="left"/>
        <w:rPr>
          <w:rFonts w:hint="eastAsia" w:ascii="宋体" w:hAnsi="宋体" w:cs="Times New Roman"/>
          <w:sz w:val="24"/>
          <w:szCs w:val="24"/>
        </w:rPr>
      </w:pPr>
      <w:r>
        <w:rPr>
          <w:rFonts w:hint="eastAsia" w:ascii="宋体" w:hAnsi="宋体" w:cs="Times New Roman"/>
          <w:sz w:val="24"/>
          <w:szCs w:val="24"/>
          <w:lang w:val="en-US" w:eastAsia="zh-CN"/>
        </w:rPr>
        <w:t>1.2</w:t>
      </w:r>
      <w:r>
        <w:rPr>
          <w:rFonts w:hint="eastAsia" w:ascii="宋体" w:hAnsi="宋体" w:cs="Times New Roman"/>
          <w:sz w:val="24"/>
          <w:szCs w:val="24"/>
          <w:lang w:eastAsia="zh-CN"/>
        </w:rPr>
        <w:t>供应商</w:t>
      </w:r>
      <w:r>
        <w:rPr>
          <w:rFonts w:hint="eastAsia" w:ascii="宋体" w:hAnsi="宋体" w:cs="Times New Roman"/>
          <w:sz w:val="24"/>
          <w:szCs w:val="24"/>
        </w:rPr>
        <w:t>为残疾人福利性单位的，符合财库〔2017〕141号文件规定条件的残疾人福利性单位视同小型、微型企业，提供《残疾人福利性单位声明函》</w:t>
      </w:r>
      <w:r>
        <w:rPr>
          <w:rFonts w:hint="eastAsia" w:ascii="宋体" w:hAnsi="宋体" w:cs="Times New Roman"/>
          <w:sz w:val="24"/>
          <w:szCs w:val="24"/>
          <w:lang w:eastAsia="zh-CN"/>
        </w:rPr>
        <w:t>。</w:t>
      </w:r>
    </w:p>
    <w:p w14:paraId="502114E9">
      <w:pPr>
        <w:tabs>
          <w:tab w:val="left" w:pos="900"/>
        </w:tabs>
        <w:spacing w:line="560" w:lineRule="exact"/>
        <w:ind w:firstLine="480"/>
        <w:jc w:val="left"/>
        <w:rPr>
          <w:rFonts w:hint="eastAsia" w:ascii="宋体" w:hAnsi="宋体" w:cs="Times New Roman"/>
          <w:sz w:val="24"/>
          <w:szCs w:val="24"/>
        </w:rPr>
      </w:pPr>
      <w:r>
        <w:rPr>
          <w:rFonts w:hint="eastAsia" w:ascii="宋体" w:hAnsi="宋体" w:cs="Times New Roman"/>
          <w:sz w:val="24"/>
          <w:szCs w:val="24"/>
          <w:lang w:val="en-US" w:eastAsia="zh-CN"/>
        </w:rPr>
        <w:t>1.3</w:t>
      </w:r>
      <w:r>
        <w:rPr>
          <w:rFonts w:hint="eastAsia" w:ascii="宋体" w:hAnsi="宋体" w:cs="Times New Roman"/>
          <w:sz w:val="24"/>
          <w:szCs w:val="24"/>
          <w:lang w:eastAsia="zh-CN"/>
        </w:rPr>
        <w:t>供应商</w:t>
      </w:r>
      <w:r>
        <w:rPr>
          <w:rFonts w:hint="eastAsia" w:ascii="宋体" w:hAnsi="宋体" w:cs="Times New Roman"/>
          <w:sz w:val="24"/>
          <w:szCs w:val="24"/>
        </w:rPr>
        <w:t>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p>
    <w:p w14:paraId="30068DFB">
      <w:pPr>
        <w:tabs>
          <w:tab w:val="left" w:pos="900"/>
        </w:tabs>
        <w:spacing w:line="560" w:lineRule="exact"/>
        <w:ind w:firstLine="480"/>
        <w:jc w:val="left"/>
        <w:rPr>
          <w:rFonts w:hint="eastAsia" w:ascii="宋体" w:hAnsi="宋体" w:cs="Times New Roman"/>
          <w:sz w:val="24"/>
          <w:szCs w:val="24"/>
        </w:rPr>
      </w:pPr>
      <w:r>
        <w:rPr>
          <w:rFonts w:hint="eastAsia" w:ascii="宋体" w:hAnsi="宋体" w:cs="Times New Roman"/>
          <w:sz w:val="24"/>
          <w:szCs w:val="24"/>
          <w:lang w:val="en-US" w:eastAsia="zh-CN"/>
        </w:rPr>
        <w:t>2、</w:t>
      </w:r>
      <w:r>
        <w:rPr>
          <w:rFonts w:hint="eastAsia" w:ascii="宋体" w:hAnsi="宋体" w:cs="Times New Roman"/>
          <w:sz w:val="24"/>
          <w:szCs w:val="24"/>
        </w:rPr>
        <w:t>支持绿色发展</w:t>
      </w:r>
    </w:p>
    <w:p w14:paraId="06DA2C02">
      <w:pPr>
        <w:tabs>
          <w:tab w:val="left" w:pos="900"/>
        </w:tabs>
        <w:spacing w:line="560" w:lineRule="exact"/>
        <w:ind w:firstLine="480"/>
        <w:jc w:val="left"/>
        <w:rPr>
          <w:rFonts w:hint="eastAsia" w:ascii="宋体" w:hAnsi="宋体" w:cs="Times New Roman"/>
          <w:sz w:val="24"/>
          <w:szCs w:val="24"/>
        </w:rPr>
      </w:pPr>
      <w:r>
        <w:rPr>
          <w:rFonts w:hint="eastAsia" w:ascii="宋体" w:hAnsi="宋体" w:cs="Times New Roman"/>
          <w:sz w:val="24"/>
          <w:szCs w:val="24"/>
          <w:lang w:val="en-US" w:eastAsia="zh-CN"/>
        </w:rPr>
        <w:t>2.1</w:t>
      </w:r>
      <w:r>
        <w:rPr>
          <w:rFonts w:hint="eastAsia" w:ascii="宋体" w:hAnsi="宋体" w:cs="Times New Roman"/>
          <w:sz w:val="24"/>
          <w:szCs w:val="24"/>
        </w:rPr>
        <w:t>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w:t>
      </w:r>
      <w:r>
        <w:rPr>
          <w:rFonts w:hint="eastAsia" w:ascii="宋体" w:hAnsi="宋体" w:cs="Times New Roman"/>
          <w:sz w:val="24"/>
          <w:szCs w:val="24"/>
          <w:lang w:eastAsia="zh-CN"/>
        </w:rPr>
        <w:t>磋商文件</w:t>
      </w:r>
      <w:r>
        <w:rPr>
          <w:rFonts w:hint="eastAsia" w:ascii="宋体" w:hAnsi="宋体" w:cs="Times New Roman"/>
          <w:sz w:val="24"/>
          <w:szCs w:val="24"/>
        </w:rPr>
        <w:t>要求提供相关产品认证证书。</w:t>
      </w:r>
    </w:p>
    <w:p w14:paraId="287153D3">
      <w:pPr>
        <w:tabs>
          <w:tab w:val="left" w:pos="900"/>
        </w:tabs>
        <w:spacing w:line="560" w:lineRule="exact"/>
        <w:ind w:firstLine="480"/>
        <w:jc w:val="left"/>
        <w:rPr>
          <w:rFonts w:hint="eastAsia" w:ascii="宋体" w:hAnsi="宋体" w:cs="Times New Roman"/>
          <w:sz w:val="24"/>
          <w:szCs w:val="24"/>
        </w:rPr>
      </w:pPr>
      <w:r>
        <w:rPr>
          <w:rFonts w:hint="eastAsia" w:ascii="宋体" w:hAnsi="宋体" w:cs="Times New Roman"/>
          <w:sz w:val="24"/>
          <w:szCs w:val="24"/>
          <w:lang w:val="en-US" w:eastAsia="zh-CN"/>
        </w:rPr>
        <w:t>2.2</w:t>
      </w:r>
      <w:r>
        <w:rPr>
          <w:rFonts w:hint="eastAsia" w:ascii="宋体" w:hAnsi="宋体" w:cs="Times New Roman"/>
          <w:sz w:val="24"/>
          <w:szCs w:val="24"/>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14:paraId="5D455D1C">
      <w:pPr>
        <w:tabs>
          <w:tab w:val="left" w:pos="900"/>
        </w:tabs>
        <w:spacing w:line="560" w:lineRule="exact"/>
        <w:ind w:firstLine="480"/>
        <w:jc w:val="left"/>
        <w:rPr>
          <w:rFonts w:hint="eastAsia" w:ascii="宋体" w:hAnsi="宋体" w:cs="Times New Roman"/>
          <w:sz w:val="24"/>
          <w:szCs w:val="24"/>
        </w:rPr>
      </w:pPr>
      <w:r>
        <w:rPr>
          <w:rFonts w:hint="eastAsia" w:ascii="宋体" w:hAnsi="宋体" w:cs="Times New Roman"/>
          <w:sz w:val="24"/>
          <w:szCs w:val="24"/>
          <w:lang w:val="en-US" w:eastAsia="zh-CN"/>
        </w:rPr>
        <w:t>2.3</w:t>
      </w:r>
      <w:r>
        <w:rPr>
          <w:rFonts w:hint="eastAsia" w:ascii="宋体" w:hAnsi="宋体" w:cs="Times New Roman"/>
          <w:sz w:val="24"/>
          <w:szCs w:val="24"/>
        </w:rPr>
        <w:t>政府采购项目执行《财政部 生态环境部 工业和信息化部关于印发&lt;绿色数据中心政府采购需求标准（试行）</w:t>
      </w:r>
      <w:r>
        <w:rPr>
          <w:rFonts w:hint="eastAsia" w:ascii="宋体" w:hAnsi="宋体" w:cs="Times New Roman"/>
          <w:sz w:val="24"/>
          <w:szCs w:val="24"/>
          <w:lang w:eastAsia="zh-CN"/>
        </w:rPr>
        <w:t>〉的通知》</w:t>
      </w:r>
      <w:r>
        <w:rPr>
          <w:rFonts w:hint="eastAsia" w:ascii="宋体" w:hAnsi="宋体" w:cs="Times New Roman"/>
          <w:sz w:val="24"/>
          <w:szCs w:val="24"/>
        </w:rPr>
        <w:t>（财库〔2023〕7号）相关要求。</w:t>
      </w:r>
    </w:p>
    <w:p w14:paraId="427987C4">
      <w:pPr>
        <w:tabs>
          <w:tab w:val="left" w:pos="900"/>
        </w:tabs>
        <w:spacing w:line="560" w:lineRule="exact"/>
        <w:ind w:firstLine="480"/>
        <w:jc w:val="left"/>
        <w:rPr>
          <w:rFonts w:hint="eastAsia" w:ascii="宋体" w:hAnsi="宋体" w:cs="Times New Roman"/>
          <w:sz w:val="24"/>
          <w:szCs w:val="24"/>
        </w:rPr>
      </w:pPr>
      <w:r>
        <w:rPr>
          <w:rFonts w:hint="eastAsia" w:ascii="宋体" w:hAnsi="宋体" w:cs="Times New Roman"/>
          <w:sz w:val="24"/>
          <w:szCs w:val="24"/>
          <w:lang w:val="en-US" w:eastAsia="zh-CN"/>
        </w:rPr>
        <w:t>2.4</w:t>
      </w:r>
      <w:r>
        <w:rPr>
          <w:rFonts w:hint="eastAsia" w:ascii="宋体" w:hAnsi="宋体" w:cs="Times New Roman"/>
          <w:sz w:val="24"/>
          <w:szCs w:val="24"/>
        </w:rPr>
        <w:t>为落实挥发性有机化合物（VOCs）治理要求，政府采购项目中涉及涂料、胶黏剂、油墨、清洗剂等挥发性有机物产品的，属于强制性标准的，供应商须执行国家和我省VOCs含量限制标准</w:t>
      </w:r>
      <w:r>
        <w:rPr>
          <w:rFonts w:hint="eastAsia" w:ascii="宋体" w:hAnsi="宋体" w:cs="Times New Roman"/>
          <w:sz w:val="24"/>
          <w:szCs w:val="24"/>
          <w:lang w:eastAsia="zh-CN"/>
        </w:rPr>
        <w:t>；</w:t>
      </w:r>
      <w:r>
        <w:rPr>
          <w:rFonts w:hint="eastAsia" w:ascii="宋体" w:hAnsi="宋体" w:cs="Times New Roman"/>
          <w:sz w:val="24"/>
          <w:szCs w:val="24"/>
        </w:rPr>
        <w:t>供应商优先使用低挥发性原辅材料，将使用低VOCs含量的涂料、胶黏剂等纳入政府采购合同条款。</w:t>
      </w:r>
    </w:p>
    <w:p w14:paraId="7116294A">
      <w:pPr>
        <w:keepNext/>
        <w:keepLines/>
        <w:spacing w:before="120" w:after="120" w:line="560" w:lineRule="exact"/>
        <w:outlineLvl w:val="1"/>
        <w:rPr>
          <w:rFonts w:ascii="黑体" w:hAnsi="黑体" w:eastAsia="黑体" w:cs="宋体"/>
          <w:bCs/>
          <w:sz w:val="24"/>
          <w:szCs w:val="28"/>
        </w:rPr>
      </w:pPr>
      <w:r>
        <w:rPr>
          <w:rFonts w:hint="eastAsia" w:ascii="黑体" w:hAnsi="黑体" w:eastAsia="黑体" w:cs="宋体"/>
          <w:bCs/>
          <w:sz w:val="24"/>
          <w:szCs w:val="28"/>
          <w:lang w:val="en-US" w:eastAsia="zh-CN"/>
        </w:rPr>
        <w:t>九</w:t>
      </w:r>
      <w:r>
        <w:rPr>
          <w:rFonts w:hint="eastAsia" w:ascii="黑体" w:hAnsi="黑体" w:eastAsia="黑体" w:cs="宋体"/>
          <w:bCs/>
          <w:sz w:val="24"/>
          <w:szCs w:val="28"/>
        </w:rPr>
        <w:t>、质疑和投诉</w:t>
      </w:r>
    </w:p>
    <w:p w14:paraId="510438A5">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w:t>
      </w:r>
      <w:r>
        <w:rPr>
          <w:rFonts w:ascii="宋体" w:hAnsi="宋体" w:cs="Times New Roman"/>
          <w:sz w:val="24"/>
          <w:szCs w:val="24"/>
        </w:rPr>
        <w:t>质疑的提出</w:t>
      </w:r>
    </w:p>
    <w:p w14:paraId="2C5D0BF2">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1.1 提出质疑的供应商应当是参与所质疑项目采购活动的供应商。</w:t>
      </w:r>
    </w:p>
    <w:p w14:paraId="0BAFD41A">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宋体" w:hAnsi="宋体" w:cs="Times New Roman"/>
          <w:b/>
          <w:sz w:val="24"/>
          <w:szCs w:val="24"/>
        </w:rPr>
        <w:t>未依照采购公告要求获取采购文件的供应商，视为未参与该项目的采购活动，不具备对该采购文件提出质疑的法定权利。</w:t>
      </w:r>
    </w:p>
    <w:p w14:paraId="2C19E2E4">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 xml:space="preserve">1.3 </w:t>
      </w:r>
      <w:r>
        <w:rPr>
          <w:rFonts w:ascii="宋体" w:hAnsi="宋体" w:cs="Times New Roman"/>
          <w:sz w:val="24"/>
          <w:szCs w:val="24"/>
        </w:rPr>
        <w:t>提出质疑时，必须坚持“谁主张，谁举证”“实事求是”的原则，不能臆测。属于须由法定部门调查、侦查或先行作出相关认定的事项，质疑</w:t>
      </w:r>
      <w:r>
        <w:rPr>
          <w:rFonts w:hint="eastAsia" w:ascii="宋体" w:hAnsi="宋体" w:cs="Times New Roman"/>
          <w:sz w:val="24"/>
          <w:szCs w:val="24"/>
        </w:rPr>
        <w:t>供应商</w:t>
      </w:r>
      <w:r>
        <w:rPr>
          <w:rFonts w:ascii="宋体" w:hAnsi="宋体" w:cs="Times New Roman"/>
          <w:sz w:val="24"/>
          <w:szCs w:val="24"/>
        </w:rPr>
        <w:t>应当依法申请具有法定职权的部门查清、认定，并将相关结果提供给</w:t>
      </w:r>
      <w:r>
        <w:rPr>
          <w:rFonts w:hint="eastAsia" w:ascii="宋体" w:hAnsi="宋体" w:cs="Times New Roman"/>
          <w:sz w:val="24"/>
          <w:szCs w:val="24"/>
        </w:rPr>
        <w:t>采购人、采购代理机构</w:t>
      </w:r>
      <w:r>
        <w:rPr>
          <w:rFonts w:ascii="宋体" w:hAnsi="宋体" w:cs="Times New Roman"/>
          <w:sz w:val="24"/>
          <w:szCs w:val="24"/>
        </w:rPr>
        <w:t>。</w:t>
      </w:r>
      <w:r>
        <w:rPr>
          <w:rFonts w:hint="eastAsia" w:ascii="宋体" w:hAnsi="宋体" w:cs="Times New Roman"/>
          <w:sz w:val="24"/>
          <w:szCs w:val="24"/>
        </w:rPr>
        <w:t>采购人、采购代理机构</w:t>
      </w:r>
      <w:r>
        <w:rPr>
          <w:rFonts w:ascii="宋体" w:hAnsi="宋体" w:cs="Times New Roman"/>
          <w:sz w:val="24"/>
          <w:szCs w:val="24"/>
        </w:rPr>
        <w:t>不具有法定调查、认定权限。</w:t>
      </w:r>
    </w:p>
    <w:p w14:paraId="2A5D47F9">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 xml:space="preserve">1.4 </w:t>
      </w:r>
      <w:r>
        <w:rPr>
          <w:rFonts w:hint="eastAsia" w:ascii="宋体" w:hAnsi="宋体" w:cs="Times New Roman"/>
          <w:b/>
          <w:sz w:val="24"/>
          <w:szCs w:val="24"/>
        </w:rPr>
        <w:t>质疑函的接收方式为供应商书面原件提交。</w:t>
      </w:r>
      <w:r>
        <w:rPr>
          <w:rFonts w:hint="eastAsia" w:ascii="宋体" w:hAnsi="宋体" w:cs="Times New Roman"/>
          <w:sz w:val="24"/>
          <w:szCs w:val="24"/>
        </w:rPr>
        <w:t>联系部门、联系电话和通讯地址详见本磋商文件“竞争性磋商采购邀请”。</w:t>
      </w:r>
      <w:r>
        <w:rPr>
          <w:rFonts w:ascii="宋体" w:hAnsi="宋体" w:cs="Times New Roman"/>
          <w:sz w:val="24"/>
          <w:szCs w:val="24"/>
        </w:rPr>
        <w:t>质疑实行实名制，不得进行虚假、恶意质疑。</w:t>
      </w:r>
    </w:p>
    <w:p w14:paraId="5DE0C53D">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1.5 质疑函应当使用范本（详见连云港市政府采购交易平台-监管信息-意见反馈）。</w:t>
      </w:r>
    </w:p>
    <w:p w14:paraId="7F437941">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供应商提出质疑应当</w:t>
      </w:r>
      <w:r>
        <w:rPr>
          <w:rFonts w:hint="eastAsia" w:ascii="宋体" w:hAnsi="宋体" w:cs="Times New Roman"/>
          <w:b/>
          <w:sz w:val="24"/>
          <w:szCs w:val="24"/>
        </w:rPr>
        <w:t>提交质疑函和必要的证明材料</w:t>
      </w:r>
      <w:r>
        <w:rPr>
          <w:rFonts w:hint="eastAsia" w:ascii="宋体" w:hAnsi="宋体" w:cs="Times New Roman"/>
          <w:sz w:val="24"/>
          <w:szCs w:val="24"/>
        </w:rPr>
        <w:t>。应当包括下列内容：</w:t>
      </w:r>
    </w:p>
    <w:p w14:paraId="7F862442">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（1）供应商的姓名或者名称、地址、邮编、联系人及联系电话</w:t>
      </w:r>
      <w:r>
        <w:rPr>
          <w:rFonts w:hint="eastAsia" w:ascii="宋体" w:hAnsi="宋体" w:cs="Times New Roman"/>
          <w:sz w:val="24"/>
          <w:szCs w:val="24"/>
          <w:lang w:eastAsia="zh-CN"/>
        </w:rPr>
        <w:t>；</w:t>
      </w:r>
    </w:p>
    <w:p w14:paraId="5B077A14">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（2）质疑项目的名称、编号</w:t>
      </w:r>
      <w:r>
        <w:rPr>
          <w:rFonts w:hint="eastAsia" w:ascii="宋体" w:hAnsi="宋体" w:cs="Times New Roman"/>
          <w:sz w:val="24"/>
          <w:szCs w:val="24"/>
          <w:lang w:eastAsia="zh-CN"/>
        </w:rPr>
        <w:t>；</w:t>
      </w:r>
    </w:p>
    <w:p w14:paraId="15BB528E">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（3）具体、明确的质疑事项和与质疑事项相关的请求</w:t>
      </w:r>
      <w:r>
        <w:rPr>
          <w:rFonts w:hint="eastAsia" w:ascii="宋体" w:hAnsi="宋体" w:cs="Times New Roman"/>
          <w:sz w:val="24"/>
          <w:szCs w:val="24"/>
          <w:lang w:eastAsia="zh-CN"/>
        </w:rPr>
        <w:t>；</w:t>
      </w:r>
    </w:p>
    <w:p w14:paraId="15615469">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（4）事实依据</w:t>
      </w:r>
      <w:r>
        <w:rPr>
          <w:rFonts w:hint="eastAsia" w:ascii="宋体" w:hAnsi="宋体" w:cs="Times New Roman"/>
          <w:sz w:val="24"/>
          <w:szCs w:val="24"/>
          <w:lang w:eastAsia="zh-CN"/>
        </w:rPr>
        <w:t>；</w:t>
      </w:r>
    </w:p>
    <w:p w14:paraId="5531E6D2">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（5）必要的法律依据</w:t>
      </w:r>
      <w:r>
        <w:rPr>
          <w:rFonts w:hint="eastAsia" w:ascii="宋体" w:hAnsi="宋体" w:cs="Times New Roman"/>
          <w:sz w:val="24"/>
          <w:szCs w:val="24"/>
          <w:lang w:eastAsia="zh-CN"/>
        </w:rPr>
        <w:t>；</w:t>
      </w:r>
    </w:p>
    <w:p w14:paraId="3FF3C3FF">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（6）提出质疑的日期</w:t>
      </w:r>
      <w:r>
        <w:rPr>
          <w:rFonts w:hint="eastAsia" w:ascii="宋体" w:hAnsi="宋体" w:cs="Times New Roman"/>
          <w:sz w:val="24"/>
          <w:szCs w:val="24"/>
          <w:lang w:eastAsia="zh-CN"/>
        </w:rPr>
        <w:t>；</w:t>
      </w:r>
    </w:p>
    <w:p w14:paraId="2777A033">
      <w:pPr>
        <w:tabs>
          <w:tab w:val="left" w:pos="900"/>
        </w:tabs>
        <w:spacing w:line="560" w:lineRule="exact"/>
        <w:ind w:firstLine="480"/>
        <w:jc w:val="left"/>
        <w:rPr>
          <w:rFonts w:hint="eastAsia" w:ascii="宋体" w:hAnsi="宋体" w:eastAsia="宋体" w:cs="Times New Roman"/>
          <w:b/>
          <w:sz w:val="24"/>
          <w:szCs w:val="24"/>
          <w:lang w:eastAsia="zh-CN"/>
        </w:rPr>
      </w:pPr>
      <w:r>
        <w:rPr>
          <w:rFonts w:hint="eastAsia" w:ascii="宋体" w:hAnsi="宋体" w:cs="Times New Roman"/>
          <w:sz w:val="24"/>
          <w:szCs w:val="24"/>
        </w:rPr>
        <w:t>（7）</w:t>
      </w:r>
      <w:r>
        <w:rPr>
          <w:rFonts w:hint="eastAsia" w:ascii="宋体" w:hAnsi="宋体" w:cs="Times New Roman"/>
          <w:b/>
          <w:sz w:val="24"/>
          <w:szCs w:val="24"/>
        </w:rPr>
        <w:t>必要的证明材料</w:t>
      </w:r>
      <w:r>
        <w:rPr>
          <w:rFonts w:hint="eastAsia" w:ascii="宋体" w:hAnsi="宋体" w:cs="Times New Roman"/>
          <w:b/>
          <w:sz w:val="24"/>
          <w:szCs w:val="24"/>
          <w:lang w:eastAsia="zh-CN"/>
        </w:rPr>
        <w:t>；</w:t>
      </w:r>
    </w:p>
    <w:p w14:paraId="3A7B26C7">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（8）采购文件(交易文件)下载回执函</w:t>
      </w:r>
      <w:r>
        <w:rPr>
          <w:rFonts w:hint="eastAsia" w:ascii="宋体" w:hAnsi="宋体" w:cs="Times New Roman"/>
          <w:sz w:val="24"/>
          <w:szCs w:val="24"/>
          <w:lang w:eastAsia="zh-CN"/>
        </w:rPr>
        <w:t>；</w:t>
      </w:r>
    </w:p>
    <w:p w14:paraId="1227A2EB">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（9）营业执照复印件及法定代表人授权委托书、法定代表人身份证复印件、委托代理人身份证复印件。</w:t>
      </w:r>
    </w:p>
    <w:p w14:paraId="73EDBC02">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供应商为自然人的，应当由本人签字</w:t>
      </w:r>
      <w:r>
        <w:rPr>
          <w:rFonts w:hint="eastAsia" w:ascii="宋体" w:hAnsi="宋体" w:cs="Times New Roman"/>
          <w:sz w:val="24"/>
          <w:szCs w:val="24"/>
          <w:lang w:eastAsia="zh-CN"/>
        </w:rPr>
        <w:t>；</w:t>
      </w:r>
      <w:r>
        <w:rPr>
          <w:rFonts w:hint="eastAsia" w:ascii="宋体" w:hAnsi="宋体" w:cs="Times New Roman"/>
          <w:sz w:val="24"/>
          <w:szCs w:val="24"/>
        </w:rPr>
        <w:t>供应商为法人或者其他组织的，应当由法定代表人、主要负责人，或者其委托代理人签字或者盖章，并加盖单位公章。</w:t>
      </w:r>
    </w:p>
    <w:p w14:paraId="4B17B3EC">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w:t>
      </w:r>
      <w:r>
        <w:rPr>
          <w:rFonts w:ascii="宋体" w:hAnsi="宋体" w:cs="Times New Roman"/>
          <w:sz w:val="24"/>
          <w:szCs w:val="24"/>
        </w:rPr>
        <w:t>质疑函的受理和答复</w:t>
      </w:r>
    </w:p>
    <w:p w14:paraId="2DAB9220">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 xml:space="preserve">2.1 </w:t>
      </w:r>
      <w:r>
        <w:rPr>
          <w:rFonts w:ascii="宋体" w:hAnsi="宋体" w:cs="Times New Roman"/>
          <w:sz w:val="24"/>
          <w:szCs w:val="24"/>
        </w:rPr>
        <w:t>质疑</w:t>
      </w:r>
      <w:r>
        <w:rPr>
          <w:rFonts w:hint="eastAsia" w:ascii="宋体" w:hAnsi="宋体" w:cs="Times New Roman"/>
          <w:sz w:val="24"/>
          <w:szCs w:val="24"/>
        </w:rPr>
        <w:t>供应商</w:t>
      </w:r>
      <w:r>
        <w:rPr>
          <w:rFonts w:ascii="宋体" w:hAnsi="宋体" w:cs="Times New Roman"/>
          <w:sz w:val="24"/>
          <w:szCs w:val="24"/>
        </w:rPr>
        <w:t>应</w:t>
      </w:r>
      <w:r>
        <w:rPr>
          <w:rFonts w:hint="eastAsia" w:ascii="宋体" w:hAnsi="宋体" w:cs="Times New Roman"/>
          <w:sz w:val="24"/>
          <w:szCs w:val="24"/>
        </w:rPr>
        <w:t>当</w:t>
      </w:r>
      <w:r>
        <w:rPr>
          <w:rFonts w:ascii="宋体" w:hAnsi="宋体" w:cs="Times New Roman"/>
          <w:sz w:val="24"/>
          <w:szCs w:val="24"/>
        </w:rPr>
        <w:t>保证其提出的质疑事项及必要</w:t>
      </w:r>
      <w:r>
        <w:rPr>
          <w:rFonts w:hint="eastAsia" w:ascii="宋体" w:hAnsi="宋体" w:cs="Times New Roman"/>
          <w:sz w:val="24"/>
          <w:szCs w:val="24"/>
        </w:rPr>
        <w:t>的</w:t>
      </w:r>
      <w:r>
        <w:rPr>
          <w:rFonts w:ascii="宋体" w:hAnsi="宋体" w:cs="Times New Roman"/>
          <w:sz w:val="24"/>
          <w:szCs w:val="24"/>
        </w:rPr>
        <w:t>证明材料的真实性及来源的合法性，并承担相应的法律责任。</w:t>
      </w:r>
      <w:r>
        <w:rPr>
          <w:rFonts w:ascii="宋体" w:hAnsi="宋体" w:cs="Times New Roman"/>
          <w:b/>
          <w:sz w:val="24"/>
          <w:szCs w:val="24"/>
        </w:rPr>
        <w:t>对不能提供必要</w:t>
      </w:r>
      <w:r>
        <w:rPr>
          <w:rFonts w:hint="eastAsia" w:ascii="宋体" w:hAnsi="宋体" w:cs="Times New Roman"/>
          <w:b/>
          <w:sz w:val="24"/>
          <w:szCs w:val="24"/>
        </w:rPr>
        <w:t>的</w:t>
      </w:r>
      <w:r>
        <w:rPr>
          <w:rFonts w:ascii="宋体" w:hAnsi="宋体" w:cs="Times New Roman"/>
          <w:b/>
          <w:sz w:val="24"/>
          <w:szCs w:val="24"/>
        </w:rPr>
        <w:t>证明材料的、涉及商业秘密的、非书面原件形式的、匿名的质疑函将不予受理</w:t>
      </w:r>
      <w:r>
        <w:rPr>
          <w:rFonts w:ascii="宋体" w:hAnsi="宋体" w:cs="Times New Roman"/>
          <w:sz w:val="24"/>
          <w:szCs w:val="24"/>
        </w:rPr>
        <w:t>。必要</w:t>
      </w:r>
      <w:r>
        <w:rPr>
          <w:rFonts w:hint="eastAsia" w:ascii="宋体" w:hAnsi="宋体" w:cs="Times New Roman"/>
          <w:sz w:val="24"/>
          <w:szCs w:val="24"/>
        </w:rPr>
        <w:t>的</w:t>
      </w:r>
      <w:r>
        <w:rPr>
          <w:rFonts w:ascii="宋体" w:hAnsi="宋体" w:cs="Times New Roman"/>
          <w:sz w:val="24"/>
          <w:szCs w:val="24"/>
        </w:rPr>
        <w:t>证明材料要具备客观性、关联性、合法性，无法查实的（如宣传册、媒体报道、猜测、推理等）不能作为证明材料。</w:t>
      </w:r>
      <w:r>
        <w:rPr>
          <w:rFonts w:hint="eastAsia" w:ascii="宋体" w:hAnsi="宋体" w:cs="Times New Roman"/>
          <w:sz w:val="24"/>
          <w:szCs w:val="24"/>
        </w:rPr>
        <w:t>采购人、采购代理机构</w:t>
      </w:r>
      <w:r>
        <w:rPr>
          <w:rFonts w:ascii="宋体" w:hAnsi="宋体" w:cs="Times New Roman"/>
          <w:sz w:val="24"/>
          <w:szCs w:val="24"/>
        </w:rPr>
        <w:t>不负责搜集必要</w:t>
      </w:r>
      <w:r>
        <w:rPr>
          <w:rFonts w:hint="eastAsia" w:ascii="宋体" w:hAnsi="宋体" w:cs="Times New Roman"/>
          <w:sz w:val="24"/>
          <w:szCs w:val="24"/>
        </w:rPr>
        <w:t>的</w:t>
      </w:r>
      <w:r>
        <w:rPr>
          <w:rFonts w:ascii="宋体" w:hAnsi="宋体" w:cs="Times New Roman"/>
          <w:sz w:val="24"/>
          <w:szCs w:val="24"/>
        </w:rPr>
        <w:t>证明材料等工作。</w:t>
      </w:r>
    </w:p>
    <w:p w14:paraId="5BF124FF">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 xml:space="preserve">2.2 </w:t>
      </w:r>
      <w:r>
        <w:rPr>
          <w:rFonts w:ascii="宋体" w:hAnsi="宋体" w:cs="Times New Roman"/>
          <w:sz w:val="24"/>
          <w:szCs w:val="24"/>
        </w:rPr>
        <w:t>对符合质疑要求的，</w:t>
      </w:r>
      <w:r>
        <w:rPr>
          <w:rFonts w:hint="eastAsia" w:ascii="宋体" w:hAnsi="宋体" w:cs="Times New Roman"/>
          <w:sz w:val="24"/>
          <w:szCs w:val="24"/>
        </w:rPr>
        <w:t>采购人、采购代理机构接收</w:t>
      </w:r>
      <w:r>
        <w:rPr>
          <w:rFonts w:ascii="宋体" w:hAnsi="宋体" w:cs="Times New Roman"/>
          <w:sz w:val="24"/>
          <w:szCs w:val="24"/>
        </w:rPr>
        <w:t>并登记《质疑函登记表》。在处理过程中，发现需要质疑</w:t>
      </w:r>
      <w:r>
        <w:rPr>
          <w:rFonts w:hint="eastAsia" w:ascii="宋体" w:hAnsi="宋体" w:cs="Times New Roman"/>
          <w:sz w:val="24"/>
          <w:szCs w:val="24"/>
        </w:rPr>
        <w:t>供应商</w:t>
      </w:r>
      <w:r>
        <w:rPr>
          <w:rFonts w:ascii="宋体" w:hAnsi="宋体" w:cs="Times New Roman"/>
          <w:sz w:val="24"/>
          <w:szCs w:val="24"/>
        </w:rPr>
        <w:t>进一步补充必要</w:t>
      </w:r>
      <w:r>
        <w:rPr>
          <w:rFonts w:hint="eastAsia" w:ascii="宋体" w:hAnsi="宋体" w:cs="Times New Roman"/>
          <w:sz w:val="24"/>
          <w:szCs w:val="24"/>
        </w:rPr>
        <w:t>的</w:t>
      </w:r>
      <w:r>
        <w:rPr>
          <w:rFonts w:ascii="宋体" w:hAnsi="宋体" w:cs="Times New Roman"/>
          <w:sz w:val="24"/>
          <w:szCs w:val="24"/>
        </w:rPr>
        <w:t>证明材料的，质疑</w:t>
      </w:r>
      <w:r>
        <w:rPr>
          <w:rFonts w:hint="eastAsia" w:ascii="宋体" w:hAnsi="宋体" w:cs="Times New Roman"/>
          <w:sz w:val="24"/>
          <w:szCs w:val="24"/>
        </w:rPr>
        <w:t>供应商应</w:t>
      </w:r>
      <w:r>
        <w:rPr>
          <w:rFonts w:ascii="宋体" w:hAnsi="宋体" w:cs="Times New Roman"/>
          <w:sz w:val="24"/>
          <w:szCs w:val="24"/>
        </w:rPr>
        <w:t>在法定的时间内提供，质疑答复时间相应顺延。质疑</w:t>
      </w:r>
      <w:r>
        <w:rPr>
          <w:rFonts w:hint="eastAsia" w:ascii="宋体" w:hAnsi="宋体" w:cs="Times New Roman"/>
          <w:sz w:val="24"/>
          <w:szCs w:val="24"/>
        </w:rPr>
        <w:t>供应商</w:t>
      </w:r>
      <w:r>
        <w:rPr>
          <w:rFonts w:ascii="宋体" w:hAnsi="宋体" w:cs="Times New Roman"/>
          <w:sz w:val="24"/>
          <w:szCs w:val="24"/>
        </w:rPr>
        <w:t>不能按时提供必要</w:t>
      </w:r>
      <w:r>
        <w:rPr>
          <w:rFonts w:hint="eastAsia" w:ascii="宋体" w:hAnsi="宋体" w:cs="Times New Roman"/>
          <w:sz w:val="24"/>
          <w:szCs w:val="24"/>
        </w:rPr>
        <w:t>的</w:t>
      </w:r>
      <w:r>
        <w:rPr>
          <w:rFonts w:ascii="宋体" w:hAnsi="宋体" w:cs="Times New Roman"/>
          <w:sz w:val="24"/>
          <w:szCs w:val="24"/>
        </w:rPr>
        <w:t>证明材料的，视同放弃质疑。</w:t>
      </w:r>
    </w:p>
    <w:p w14:paraId="383D928A">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 xml:space="preserve">2.3 </w:t>
      </w:r>
      <w:r>
        <w:rPr>
          <w:rFonts w:ascii="宋体" w:hAnsi="宋体" w:cs="Times New Roman"/>
          <w:sz w:val="24"/>
          <w:szCs w:val="24"/>
        </w:rPr>
        <w:t>对不符合质疑要求的，</w:t>
      </w:r>
      <w:r>
        <w:rPr>
          <w:rFonts w:hint="eastAsia" w:ascii="宋体" w:hAnsi="宋体" w:cs="Times New Roman"/>
          <w:sz w:val="24"/>
          <w:szCs w:val="24"/>
        </w:rPr>
        <w:t>采购人、采购代理机构</w:t>
      </w:r>
      <w:r>
        <w:rPr>
          <w:rFonts w:ascii="宋体" w:hAnsi="宋体" w:cs="Times New Roman"/>
          <w:sz w:val="24"/>
          <w:szCs w:val="24"/>
        </w:rPr>
        <w:t>有权要求其补充必要</w:t>
      </w:r>
      <w:r>
        <w:rPr>
          <w:rFonts w:hint="eastAsia" w:ascii="宋体" w:hAnsi="宋体" w:cs="Times New Roman"/>
          <w:sz w:val="24"/>
          <w:szCs w:val="24"/>
        </w:rPr>
        <w:t>的</w:t>
      </w:r>
      <w:r>
        <w:rPr>
          <w:rFonts w:ascii="宋体" w:hAnsi="宋体" w:cs="Times New Roman"/>
          <w:sz w:val="24"/>
          <w:szCs w:val="24"/>
        </w:rPr>
        <w:t>证明材料，质疑</w:t>
      </w:r>
      <w:r>
        <w:rPr>
          <w:rFonts w:hint="eastAsia" w:ascii="宋体" w:hAnsi="宋体" w:cs="Times New Roman"/>
          <w:sz w:val="24"/>
          <w:szCs w:val="24"/>
        </w:rPr>
        <w:t>供应商</w:t>
      </w:r>
      <w:r>
        <w:rPr>
          <w:rFonts w:ascii="宋体" w:hAnsi="宋体" w:cs="Times New Roman"/>
          <w:sz w:val="24"/>
          <w:szCs w:val="24"/>
        </w:rPr>
        <w:t>未在法定的时间内提供补充必要</w:t>
      </w:r>
      <w:r>
        <w:rPr>
          <w:rFonts w:hint="eastAsia" w:ascii="宋体" w:hAnsi="宋体" w:cs="Times New Roman"/>
          <w:sz w:val="24"/>
          <w:szCs w:val="24"/>
        </w:rPr>
        <w:t>的</w:t>
      </w:r>
      <w:r>
        <w:rPr>
          <w:rFonts w:ascii="宋体" w:hAnsi="宋体" w:cs="Times New Roman"/>
          <w:sz w:val="24"/>
          <w:szCs w:val="24"/>
        </w:rPr>
        <w:t>证明材料的，视同放弃质疑。</w:t>
      </w:r>
    </w:p>
    <w:p w14:paraId="628E6438">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2.4 采购人、采购代理机构</w:t>
      </w:r>
      <w:r>
        <w:rPr>
          <w:rFonts w:ascii="宋体" w:hAnsi="宋体" w:cs="Times New Roman"/>
          <w:sz w:val="24"/>
          <w:szCs w:val="24"/>
        </w:rPr>
        <w:t>负责将质疑</w:t>
      </w:r>
      <w:r>
        <w:rPr>
          <w:rFonts w:hint="eastAsia" w:ascii="宋体" w:hAnsi="宋体" w:cs="Times New Roman"/>
          <w:sz w:val="24"/>
          <w:szCs w:val="24"/>
        </w:rPr>
        <w:t>供应商</w:t>
      </w:r>
      <w:r>
        <w:rPr>
          <w:rFonts w:ascii="宋体" w:hAnsi="宋体" w:cs="Times New Roman"/>
          <w:sz w:val="24"/>
          <w:szCs w:val="24"/>
        </w:rPr>
        <w:t>提出的质疑函及</w:t>
      </w:r>
      <w:r>
        <w:rPr>
          <w:rFonts w:hint="eastAsia" w:ascii="宋体" w:hAnsi="宋体" w:cs="Times New Roman"/>
          <w:sz w:val="24"/>
          <w:szCs w:val="24"/>
        </w:rPr>
        <w:t>相关</w:t>
      </w:r>
      <w:r>
        <w:rPr>
          <w:rFonts w:ascii="宋体" w:hAnsi="宋体" w:cs="Times New Roman"/>
          <w:sz w:val="24"/>
          <w:szCs w:val="24"/>
        </w:rPr>
        <w:t>材料提供给评审委员会协助答复，并将答复意见回复质疑</w:t>
      </w:r>
      <w:r>
        <w:rPr>
          <w:rFonts w:hint="eastAsia" w:ascii="宋体" w:hAnsi="宋体" w:cs="Times New Roman"/>
          <w:sz w:val="24"/>
          <w:szCs w:val="24"/>
        </w:rPr>
        <w:t>供应商</w:t>
      </w:r>
      <w:r>
        <w:rPr>
          <w:rFonts w:ascii="宋体" w:hAnsi="宋体" w:cs="Times New Roman"/>
          <w:sz w:val="24"/>
          <w:szCs w:val="24"/>
        </w:rPr>
        <w:t>。必要时，可向被质疑</w:t>
      </w:r>
      <w:r>
        <w:rPr>
          <w:rFonts w:hint="eastAsia" w:ascii="宋体" w:hAnsi="宋体" w:cs="Times New Roman"/>
          <w:sz w:val="24"/>
          <w:szCs w:val="24"/>
        </w:rPr>
        <w:t>供应商</w:t>
      </w:r>
      <w:r>
        <w:rPr>
          <w:rFonts w:ascii="宋体" w:hAnsi="宋体" w:cs="Times New Roman"/>
          <w:sz w:val="24"/>
          <w:szCs w:val="24"/>
        </w:rPr>
        <w:t>转发《质疑函》及</w:t>
      </w:r>
      <w:r>
        <w:rPr>
          <w:rFonts w:hint="eastAsia" w:ascii="宋体" w:hAnsi="宋体" w:cs="Times New Roman"/>
          <w:sz w:val="24"/>
          <w:szCs w:val="24"/>
        </w:rPr>
        <w:t>相关</w:t>
      </w:r>
      <w:r>
        <w:rPr>
          <w:rFonts w:ascii="宋体" w:hAnsi="宋体" w:cs="Times New Roman"/>
          <w:sz w:val="24"/>
          <w:szCs w:val="24"/>
        </w:rPr>
        <w:t>材料。被质疑</w:t>
      </w:r>
      <w:r>
        <w:rPr>
          <w:rFonts w:hint="eastAsia" w:ascii="宋体" w:hAnsi="宋体" w:cs="Times New Roman"/>
          <w:sz w:val="24"/>
          <w:szCs w:val="24"/>
        </w:rPr>
        <w:t>供应商</w:t>
      </w:r>
      <w:r>
        <w:rPr>
          <w:rFonts w:ascii="宋体" w:hAnsi="宋体" w:cs="Times New Roman"/>
          <w:sz w:val="24"/>
          <w:szCs w:val="24"/>
        </w:rPr>
        <w:t>应当在要求的时间内，以书面形式作出说明并提交</w:t>
      </w:r>
      <w:r>
        <w:rPr>
          <w:rFonts w:hint="eastAsia" w:ascii="宋体" w:hAnsi="宋体" w:cs="Times New Roman"/>
          <w:sz w:val="24"/>
          <w:szCs w:val="24"/>
        </w:rPr>
        <w:t>相关</w:t>
      </w:r>
      <w:r>
        <w:rPr>
          <w:rFonts w:ascii="宋体" w:hAnsi="宋体" w:cs="Times New Roman"/>
          <w:sz w:val="24"/>
          <w:szCs w:val="24"/>
        </w:rPr>
        <w:t>材料。</w:t>
      </w:r>
    </w:p>
    <w:p w14:paraId="651BFD92">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3、</w:t>
      </w:r>
      <w:r>
        <w:rPr>
          <w:rFonts w:ascii="宋体" w:hAnsi="宋体" w:cs="Times New Roman"/>
          <w:sz w:val="24"/>
          <w:szCs w:val="24"/>
        </w:rPr>
        <w:t>质疑处理</w:t>
      </w:r>
    </w:p>
    <w:p w14:paraId="40A79326">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 xml:space="preserve">3.1 </w:t>
      </w:r>
      <w:r>
        <w:rPr>
          <w:rFonts w:ascii="宋体" w:hAnsi="宋体" w:cs="Times New Roman"/>
          <w:sz w:val="24"/>
          <w:szCs w:val="24"/>
        </w:rPr>
        <w:t>质疑</w:t>
      </w:r>
      <w:r>
        <w:rPr>
          <w:rFonts w:hint="eastAsia" w:ascii="宋体" w:hAnsi="宋体" w:cs="Times New Roman"/>
          <w:sz w:val="24"/>
          <w:szCs w:val="24"/>
        </w:rPr>
        <w:t>供应商未按照法定程序进行质疑投诉的，</w:t>
      </w:r>
      <w:r>
        <w:rPr>
          <w:rFonts w:ascii="宋体" w:hAnsi="宋体" w:cs="Times New Roman"/>
          <w:sz w:val="24"/>
          <w:szCs w:val="24"/>
        </w:rPr>
        <w:t>视为一般失信行为。</w:t>
      </w:r>
    </w:p>
    <w:p w14:paraId="07EE53E7">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 xml:space="preserve">3.2 </w:t>
      </w:r>
      <w:r>
        <w:rPr>
          <w:rFonts w:ascii="宋体" w:hAnsi="宋体" w:cs="Times New Roman"/>
          <w:sz w:val="24"/>
          <w:szCs w:val="24"/>
        </w:rPr>
        <w:t>质疑</w:t>
      </w:r>
      <w:r>
        <w:rPr>
          <w:rFonts w:hint="eastAsia" w:ascii="宋体" w:hAnsi="宋体" w:cs="Times New Roman"/>
          <w:sz w:val="24"/>
          <w:szCs w:val="24"/>
        </w:rPr>
        <w:t>供应商不配合或者采用不正当手段干扰政府采购质疑、投诉处理工作</w:t>
      </w:r>
      <w:r>
        <w:rPr>
          <w:rFonts w:ascii="宋体" w:hAnsi="宋体" w:cs="Times New Roman"/>
          <w:sz w:val="24"/>
          <w:szCs w:val="24"/>
        </w:rPr>
        <w:t>的，视为一般失信行为。</w:t>
      </w:r>
    </w:p>
    <w:p w14:paraId="7168C17A">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 xml:space="preserve">3.3 </w:t>
      </w:r>
      <w:r>
        <w:rPr>
          <w:rFonts w:ascii="宋体" w:hAnsi="宋体" w:cs="Times New Roman"/>
          <w:sz w:val="24"/>
          <w:szCs w:val="24"/>
        </w:rPr>
        <w:t>质疑</w:t>
      </w:r>
      <w:r>
        <w:rPr>
          <w:rFonts w:hint="eastAsia" w:ascii="宋体" w:hAnsi="宋体" w:cs="Times New Roman"/>
          <w:sz w:val="24"/>
          <w:szCs w:val="24"/>
        </w:rPr>
        <w:t>供应商投诉受理期间，就同一事项多头举报，干扰财政部门投诉处理</w:t>
      </w:r>
      <w:r>
        <w:rPr>
          <w:rFonts w:ascii="宋体" w:hAnsi="宋体" w:cs="Times New Roman"/>
          <w:sz w:val="24"/>
          <w:szCs w:val="24"/>
        </w:rPr>
        <w:t>的，视为一般失信行为。</w:t>
      </w:r>
    </w:p>
    <w:p w14:paraId="342CD0A8">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 xml:space="preserve">3.4 </w:t>
      </w:r>
      <w:r>
        <w:rPr>
          <w:rFonts w:ascii="宋体" w:hAnsi="宋体" w:cs="Times New Roman"/>
          <w:sz w:val="24"/>
          <w:szCs w:val="24"/>
        </w:rPr>
        <w:t>质疑</w:t>
      </w:r>
      <w:r>
        <w:rPr>
          <w:rFonts w:hint="eastAsia" w:ascii="宋体" w:hAnsi="宋体" w:cs="Times New Roman"/>
          <w:sz w:val="24"/>
          <w:szCs w:val="24"/>
        </w:rPr>
        <w:t>供应商在全国范围12个月内三次以上质疑查无实据</w:t>
      </w:r>
      <w:r>
        <w:rPr>
          <w:rFonts w:ascii="宋体" w:hAnsi="宋体" w:cs="Times New Roman"/>
          <w:sz w:val="24"/>
          <w:szCs w:val="24"/>
        </w:rPr>
        <w:t>的，视为一般失信行为。</w:t>
      </w:r>
    </w:p>
    <w:p w14:paraId="7C3BDDFF">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 xml:space="preserve">3.5 </w:t>
      </w:r>
      <w:r>
        <w:rPr>
          <w:rFonts w:ascii="宋体" w:hAnsi="宋体" w:cs="Times New Roman"/>
          <w:sz w:val="24"/>
          <w:szCs w:val="24"/>
        </w:rPr>
        <w:t>质疑</w:t>
      </w:r>
      <w:r>
        <w:rPr>
          <w:rFonts w:hint="eastAsia" w:ascii="宋体" w:hAnsi="宋体" w:cs="Times New Roman"/>
          <w:sz w:val="24"/>
          <w:szCs w:val="24"/>
        </w:rPr>
        <w:t>供应商采用捏造事实、提供虚假材料或者以非法手段取得证明材料等方式进行虚假、恶意投诉</w:t>
      </w:r>
      <w:r>
        <w:rPr>
          <w:rFonts w:ascii="宋体" w:hAnsi="宋体" w:cs="Times New Roman"/>
          <w:sz w:val="24"/>
          <w:szCs w:val="24"/>
        </w:rPr>
        <w:t>的，视为</w:t>
      </w:r>
      <w:r>
        <w:rPr>
          <w:rFonts w:hint="eastAsia" w:ascii="宋体" w:hAnsi="宋体" w:cs="Times New Roman"/>
          <w:sz w:val="24"/>
          <w:szCs w:val="24"/>
        </w:rPr>
        <w:t>严重失信行为</w:t>
      </w:r>
      <w:r>
        <w:rPr>
          <w:rFonts w:ascii="宋体" w:hAnsi="宋体" w:cs="Times New Roman"/>
          <w:sz w:val="24"/>
          <w:szCs w:val="24"/>
        </w:rPr>
        <w:t>。（</w:t>
      </w:r>
      <w:r>
        <w:rPr>
          <w:rFonts w:hint="eastAsia" w:ascii="宋体" w:hAnsi="宋体" w:cs="Times New Roman"/>
          <w:sz w:val="24"/>
          <w:szCs w:val="24"/>
        </w:rPr>
        <w:t>证据来源的合法性存在明显疑问，投诉人无法证明其取得方式合法的，视为以非法手段取得证明材料</w:t>
      </w:r>
      <w:r>
        <w:rPr>
          <w:rFonts w:ascii="宋体" w:hAnsi="宋体" w:cs="Times New Roman"/>
          <w:sz w:val="24"/>
          <w:szCs w:val="24"/>
        </w:rPr>
        <w:t>）</w:t>
      </w:r>
    </w:p>
    <w:p w14:paraId="0BE3DD6E">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3.6未尽事宜，依照有关</w:t>
      </w:r>
      <w:r>
        <w:rPr>
          <w:rFonts w:hint="eastAsia" w:ascii="宋体" w:hAnsi="宋体" w:cs="Times New Roman"/>
          <w:sz w:val="24"/>
          <w:szCs w:val="24"/>
          <w:lang w:eastAsia="zh-CN"/>
        </w:rPr>
        <w:t>法律法规</w:t>
      </w:r>
      <w:r>
        <w:rPr>
          <w:rFonts w:hint="eastAsia" w:ascii="宋体" w:hAnsi="宋体" w:cs="Times New Roman"/>
          <w:sz w:val="24"/>
          <w:szCs w:val="24"/>
        </w:rPr>
        <w:t>执行。</w:t>
      </w:r>
    </w:p>
    <w:p w14:paraId="6CA68020">
      <w:pPr>
        <w:spacing w:line="560" w:lineRule="exact"/>
        <w:ind w:firstLine="480"/>
        <w:jc w:val="left"/>
        <w:rPr>
          <w:rFonts w:ascii="宋体" w:hAnsi="宋体" w:cs="Times New Roman"/>
          <w:sz w:val="24"/>
          <w:szCs w:val="24"/>
        </w:rPr>
      </w:pPr>
      <w:r>
        <w:rPr>
          <w:rFonts w:hint="eastAsia" w:ascii="宋体" w:hAnsi="宋体" w:cs="Times New Roman"/>
          <w:sz w:val="24"/>
          <w:szCs w:val="24"/>
        </w:rPr>
        <w:t>4、投诉</w:t>
      </w:r>
    </w:p>
    <w:p w14:paraId="2C197E3F">
      <w:pPr>
        <w:spacing w:line="560" w:lineRule="exact"/>
        <w:ind w:firstLine="480"/>
        <w:jc w:val="left"/>
        <w:rPr>
          <w:rFonts w:ascii="宋体" w:hAnsi="宋体" w:cs="Times New Roman"/>
          <w:sz w:val="24"/>
          <w:szCs w:val="24"/>
        </w:rPr>
      </w:pPr>
      <w:r>
        <w:rPr>
          <w:rFonts w:hint="eastAsia" w:ascii="宋体" w:hAnsi="宋体" w:cs="Times New Roman"/>
          <w:sz w:val="24"/>
          <w:szCs w:val="24"/>
        </w:rPr>
        <w:t>投诉事项依照有关</w:t>
      </w:r>
      <w:r>
        <w:rPr>
          <w:rFonts w:hint="eastAsia" w:ascii="宋体" w:hAnsi="宋体" w:cs="Times New Roman"/>
          <w:sz w:val="24"/>
          <w:szCs w:val="24"/>
          <w:lang w:eastAsia="zh-CN"/>
        </w:rPr>
        <w:t>法律法规</w:t>
      </w:r>
      <w:r>
        <w:rPr>
          <w:rFonts w:hint="eastAsia" w:ascii="宋体" w:hAnsi="宋体" w:cs="Times New Roman"/>
          <w:sz w:val="24"/>
          <w:szCs w:val="24"/>
        </w:rPr>
        <w:t>执行。</w:t>
      </w:r>
      <w:bookmarkEnd w:id="54"/>
      <w:bookmarkEnd w:id="55"/>
      <w:bookmarkEnd w:id="56"/>
      <w:bookmarkEnd w:id="57"/>
    </w:p>
    <w:p w14:paraId="54579C00">
      <w:pPr>
        <w:pStyle w:val="250"/>
        <w:ind w:firstLine="0"/>
        <w:jc w:val="center"/>
        <w:outlineLvl w:val="0"/>
        <w:rPr>
          <w:rFonts w:ascii="宋体" w:hAnsi="宋体"/>
        </w:rPr>
      </w:pPr>
      <w:bookmarkStart w:id="62" w:name="_Toc482347463"/>
      <w:bookmarkStart w:id="63" w:name="_Toc465267862"/>
      <w:bookmarkStart w:id="64" w:name="_Toc204595693"/>
      <w:r>
        <w:rPr>
          <w:rFonts w:ascii="宋体" w:hAnsi="宋体"/>
        </w:rPr>
        <w:br w:type="page" w:clear="all"/>
      </w:r>
      <w:bookmarkStart w:id="65" w:name="_Toc10316"/>
      <w:bookmarkStart w:id="66" w:name="_Toc30248"/>
      <w:bookmarkStart w:id="67" w:name="_Toc23079"/>
      <w:r>
        <w:rPr>
          <w:rFonts w:ascii="宋体" w:hAnsi="宋体" w:eastAsia="宋体" w:cs="Times New Roman"/>
          <w:b/>
          <w:bCs/>
          <w:sz w:val="36"/>
          <w:szCs w:val="44"/>
          <w:lang w:val="en-US" w:eastAsia="zh-CN" w:bidi="ar-SA"/>
        </w:rPr>
        <w:t>第三章  政府采购合同格式</w:t>
      </w:r>
      <w:bookmarkEnd w:id="62"/>
      <w:bookmarkEnd w:id="63"/>
      <w:bookmarkEnd w:id="64"/>
      <w:bookmarkEnd w:id="65"/>
      <w:bookmarkEnd w:id="66"/>
      <w:bookmarkEnd w:id="67"/>
    </w:p>
    <w:p w14:paraId="1C72288A">
      <w:pPr>
        <w:ind w:firstLine="880"/>
        <w:rPr>
          <w:rFonts w:ascii="宋体" w:hAnsi="宋体"/>
          <w:sz w:val="44"/>
        </w:rPr>
      </w:pPr>
    </w:p>
    <w:p w14:paraId="612E5024">
      <w:pPr>
        <w:ind w:firstLine="880"/>
        <w:rPr>
          <w:rFonts w:ascii="宋体" w:hAnsi="宋体"/>
          <w:sz w:val="44"/>
        </w:rPr>
      </w:pPr>
    </w:p>
    <w:p w14:paraId="52EDD42A">
      <w:pPr>
        <w:ind w:firstLine="0"/>
        <w:jc w:val="center"/>
        <w:rPr>
          <w:rFonts w:ascii="宋体" w:hAnsi="宋体"/>
          <w:b/>
          <w:bCs/>
          <w:sz w:val="52"/>
        </w:rPr>
      </w:pPr>
      <w:r>
        <w:rPr>
          <w:rFonts w:ascii="宋体" w:hAnsi="宋体"/>
          <w:b/>
          <w:bCs/>
          <w:sz w:val="52"/>
        </w:rPr>
        <w:t>连 云 港 市 政 府 采 购</w:t>
      </w:r>
    </w:p>
    <w:p w14:paraId="24F693F3">
      <w:pPr>
        <w:ind w:firstLine="0"/>
        <w:rPr>
          <w:rFonts w:ascii="宋体" w:hAnsi="宋体"/>
        </w:rPr>
      </w:pPr>
    </w:p>
    <w:p w14:paraId="19BFA348">
      <w:pPr>
        <w:ind w:firstLine="0"/>
        <w:rPr>
          <w:rFonts w:ascii="宋体" w:hAnsi="宋体"/>
        </w:rPr>
      </w:pPr>
    </w:p>
    <w:p w14:paraId="356CC833">
      <w:pPr>
        <w:ind w:firstLine="0"/>
        <w:jc w:val="center"/>
        <w:rPr>
          <w:rFonts w:ascii="宋体" w:hAnsi="宋体"/>
          <w:b/>
          <w:bCs/>
          <w:sz w:val="44"/>
        </w:rPr>
      </w:pPr>
      <w:r>
        <w:rPr>
          <w:rFonts w:ascii="宋体" w:hAnsi="宋体"/>
          <w:b/>
          <w:bCs/>
          <w:sz w:val="44"/>
          <w:u w:val="single"/>
        </w:rPr>
        <w:t xml:space="preserve">                    </w:t>
      </w:r>
      <w:r>
        <w:rPr>
          <w:rFonts w:ascii="宋体" w:hAnsi="宋体"/>
          <w:b/>
          <w:bCs/>
          <w:sz w:val="44"/>
        </w:rPr>
        <w:t>合同</w:t>
      </w:r>
    </w:p>
    <w:p w14:paraId="17C183ED">
      <w:pPr>
        <w:ind w:firstLine="480"/>
        <w:rPr>
          <w:rFonts w:ascii="宋体" w:hAnsi="宋体"/>
        </w:rPr>
      </w:pPr>
    </w:p>
    <w:p w14:paraId="57194344">
      <w:pPr>
        <w:ind w:firstLine="3070"/>
        <w:rPr>
          <w:rFonts w:ascii="宋体" w:hAnsi="宋体"/>
          <w:b/>
          <w:bCs/>
          <w:sz w:val="44"/>
          <w:szCs w:val="44"/>
        </w:rPr>
      </w:pPr>
    </w:p>
    <w:p w14:paraId="682064A4">
      <w:pPr>
        <w:ind w:firstLine="880"/>
        <w:rPr>
          <w:rFonts w:ascii="宋体" w:hAnsi="宋体"/>
          <w:sz w:val="44"/>
          <w:szCs w:val="44"/>
        </w:rPr>
      </w:pPr>
    </w:p>
    <w:p w14:paraId="25A2DE26">
      <w:pPr>
        <w:ind w:firstLine="0"/>
        <w:jc w:val="center"/>
        <w:rPr>
          <w:rFonts w:ascii="宋体" w:hAnsi="宋体"/>
          <w:b/>
          <w:bCs/>
          <w:sz w:val="44"/>
          <w:szCs w:val="44"/>
        </w:rPr>
      </w:pPr>
      <w:r>
        <w:rPr>
          <w:rFonts w:ascii="宋体" w:hAnsi="宋体"/>
          <w:b/>
          <w:bCs/>
          <w:sz w:val="44"/>
          <w:szCs w:val="44"/>
        </w:rPr>
        <w:t>合同编号：</w:t>
      </w:r>
    </w:p>
    <w:p w14:paraId="226CA7FA">
      <w:pPr>
        <w:ind w:firstLine="880"/>
        <w:rPr>
          <w:rFonts w:ascii="宋体" w:hAnsi="宋体"/>
          <w:sz w:val="44"/>
        </w:rPr>
      </w:pPr>
    </w:p>
    <w:p w14:paraId="6C5C1CE4">
      <w:pPr>
        <w:ind w:firstLine="880"/>
        <w:rPr>
          <w:rFonts w:ascii="宋体" w:hAnsi="宋体"/>
          <w:sz w:val="44"/>
        </w:rPr>
      </w:pPr>
    </w:p>
    <w:p w14:paraId="13709159">
      <w:pPr>
        <w:ind w:firstLine="880"/>
        <w:rPr>
          <w:rFonts w:ascii="宋体" w:hAnsi="宋体"/>
          <w:sz w:val="44"/>
        </w:rPr>
      </w:pPr>
    </w:p>
    <w:p w14:paraId="3156F932">
      <w:pPr>
        <w:ind w:firstLine="480"/>
        <w:rPr>
          <w:rFonts w:ascii="宋体" w:hAnsi="宋体"/>
        </w:rPr>
      </w:pPr>
    </w:p>
    <w:p w14:paraId="1EC517DD">
      <w:pPr>
        <w:ind w:firstLine="480"/>
        <w:rPr>
          <w:rFonts w:ascii="宋体" w:hAnsi="宋体"/>
        </w:rPr>
      </w:pPr>
      <w:r>
        <w:rPr>
          <w:rFonts w:ascii="宋体" w:hAnsi="宋体"/>
        </w:rPr>
        <w:br w:type="page" w:clear="all"/>
      </w:r>
      <w:bookmarkStart w:id="68" w:name="_Toc142708870"/>
      <w:bookmarkStart w:id="69" w:name="OLE_LINK6"/>
      <w:bookmarkStart w:id="70" w:name="_Toc153678433"/>
    </w:p>
    <w:p w14:paraId="2630A205">
      <w:pPr>
        <w:spacing w:line="360" w:lineRule="auto"/>
        <w:jc w:val="center"/>
        <w:outlineLvl w:val="1"/>
        <w:rPr>
          <w:rFonts w:hint="eastAsia"/>
          <w:b/>
          <w:color w:val="auto"/>
          <w:sz w:val="44"/>
          <w:szCs w:val="44"/>
          <w:highlight w:val="none"/>
        </w:rPr>
      </w:pPr>
      <w:r>
        <w:rPr>
          <w:rFonts w:hint="eastAsia" w:cs="宋体"/>
          <w:b/>
          <w:color w:val="auto"/>
          <w:sz w:val="44"/>
          <w:szCs w:val="44"/>
          <w:highlight w:val="none"/>
        </w:rPr>
        <w:t>第一部分合同协议书</w:t>
      </w:r>
    </w:p>
    <w:p w14:paraId="6A58F84F">
      <w:pPr>
        <w:spacing w:line="360" w:lineRule="auto"/>
        <w:ind w:firstLine="480"/>
        <w:rPr>
          <w:rFonts w:hint="eastAsia" w:ascii="宋体" w:eastAsia="宋体" w:cs="宋体"/>
          <w:color w:val="auto"/>
          <w:szCs w:val="21"/>
          <w:highlight w:val="none"/>
          <w:u w:val="single"/>
          <w:lang w:eastAsia="zh-CN"/>
        </w:rPr>
      </w:pPr>
      <w:r>
        <w:rPr>
          <w:rFonts w:hint="eastAsia" w:ascii="宋体" w:hAnsi="宋体" w:cs="宋体"/>
          <w:color w:val="auto"/>
          <w:szCs w:val="21"/>
          <w:highlight w:val="none"/>
        </w:rPr>
        <w:t>采购人（全称</w:t>
      </w:r>
      <w:r>
        <w:rPr>
          <w:rFonts w:hint="eastAsia" w:cs="宋体"/>
          <w:color w:val="auto"/>
          <w:szCs w:val="21"/>
          <w:highlight w:val="none"/>
          <w:lang w:eastAsia="zh-CN"/>
        </w:rPr>
        <w:t>，</w:t>
      </w:r>
      <w:r>
        <w:rPr>
          <w:rFonts w:hint="eastAsia" w:cs="宋体"/>
          <w:color w:val="auto"/>
          <w:szCs w:val="21"/>
          <w:highlight w:val="none"/>
          <w:lang w:val="en-US" w:eastAsia="zh-CN"/>
        </w:rPr>
        <w:t>以下称</w:t>
      </w:r>
      <w:r>
        <w:rPr>
          <w:rFonts w:hint="eastAsia" w:ascii="宋体" w:hAnsi="宋体" w:cs="宋体"/>
          <w:color w:val="auto"/>
          <w:szCs w:val="21"/>
          <w:highlight w:val="none"/>
        </w:rPr>
        <w:t>发包人）：</w:t>
      </w:r>
      <w:r>
        <w:rPr>
          <w:rFonts w:hint="eastAsia" w:ascii="宋体" w:hAnsi="宋体" w:cs="宋体"/>
          <w:color w:val="auto"/>
          <w:szCs w:val="21"/>
          <w:highlight w:val="none"/>
          <w:u w:val="single"/>
          <w:lang w:eastAsia="zh-CN"/>
        </w:rPr>
        <w:t>东海县驼峰乡人民政府</w:t>
      </w:r>
      <w:r>
        <w:rPr>
          <w:rFonts w:hint="eastAsia" w:ascii="宋体" w:hAnsi="宋体" w:cs="宋体"/>
          <w:color w:val="auto"/>
          <w:szCs w:val="21"/>
          <w:highlight w:val="none"/>
          <w:lang w:eastAsia="zh-CN"/>
        </w:rPr>
        <w:t>；</w:t>
      </w:r>
    </w:p>
    <w:p w14:paraId="2028E495">
      <w:pPr>
        <w:spacing w:line="360" w:lineRule="auto"/>
        <w:ind w:firstLine="480"/>
        <w:rPr>
          <w:rFonts w:hint="eastAsia" w:ascii="宋体" w:eastAsia="宋体" w:cs="宋体"/>
          <w:b/>
          <w:bCs/>
          <w:color w:val="auto"/>
          <w:szCs w:val="21"/>
          <w:highlight w:val="none"/>
          <w:u w:val="single"/>
          <w:lang w:eastAsia="zh-CN"/>
        </w:rPr>
      </w:pPr>
      <w:r>
        <w:rPr>
          <w:rFonts w:hint="eastAsia" w:ascii="宋体" w:hAnsi="宋体" w:cs="宋体"/>
          <w:color w:val="auto"/>
          <w:szCs w:val="21"/>
          <w:highlight w:val="none"/>
        </w:rPr>
        <w:t>中标人（全称</w:t>
      </w:r>
      <w:r>
        <w:rPr>
          <w:rFonts w:hint="eastAsia" w:cs="宋体"/>
          <w:color w:val="auto"/>
          <w:szCs w:val="21"/>
          <w:highlight w:val="none"/>
          <w:lang w:eastAsia="zh-CN"/>
        </w:rPr>
        <w:t>，</w:t>
      </w:r>
      <w:r>
        <w:rPr>
          <w:rFonts w:hint="eastAsia" w:cs="宋体"/>
          <w:color w:val="auto"/>
          <w:szCs w:val="21"/>
          <w:highlight w:val="none"/>
          <w:lang w:val="en-US" w:eastAsia="zh-CN"/>
        </w:rPr>
        <w:t>以下称</w:t>
      </w:r>
      <w:r>
        <w:rPr>
          <w:rFonts w:hint="eastAsia" w:ascii="宋体" w:hAnsi="宋体" w:cs="宋体"/>
          <w:color w:val="auto"/>
          <w:szCs w:val="21"/>
          <w:highlight w:val="none"/>
        </w:rPr>
        <w:t>承包人）：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eastAsia="zh-CN"/>
        </w:rPr>
        <w:t>；</w:t>
      </w:r>
    </w:p>
    <w:p w14:paraId="78C652CB">
      <w:pPr>
        <w:keepNext w:val="0"/>
        <w:keepLines w:val="0"/>
        <w:pageBreakBefore w:val="0"/>
        <w:widowControl w:val="0"/>
        <w:spacing w:line="360" w:lineRule="auto"/>
        <w:ind w:left="0" w:firstLine="480"/>
        <w:rPr>
          <w:rFonts w:hint="eastAsia" w:ascii="宋体" w:cs="宋体"/>
          <w:color w:val="auto"/>
          <w:szCs w:val="21"/>
          <w:highlight w:val="none"/>
        </w:rPr>
      </w:pPr>
      <w:r>
        <w:rPr>
          <w:rFonts w:hint="eastAsia" w:ascii="宋体" w:hAnsi="宋体" w:cs="宋体"/>
          <w:color w:val="auto"/>
          <w:szCs w:val="21"/>
          <w:highlight w:val="none"/>
        </w:rPr>
        <w:t>依照《中华人民共和国民法典</w:t>
      </w:r>
      <w:r>
        <w:rPr>
          <w:rFonts w:hint="eastAsia" w:ascii="宋体" w:hAnsi="宋体" w:cs="宋体"/>
          <w:color w:val="auto"/>
          <w:szCs w:val="21"/>
          <w:highlight w:val="none"/>
          <w:lang w:eastAsia="zh-CN"/>
        </w:rPr>
        <w:t>》《</w:t>
      </w:r>
      <w:r>
        <w:rPr>
          <w:rFonts w:hint="eastAsia" w:ascii="宋体" w:hAnsi="宋体" w:cs="宋体"/>
          <w:color w:val="auto"/>
          <w:szCs w:val="21"/>
          <w:highlight w:val="none"/>
        </w:rPr>
        <w:t>中华人民共和国</w:t>
      </w:r>
      <w:r>
        <w:rPr>
          <w:rFonts w:hint="eastAsia" w:ascii="宋体" w:hAnsi="宋体" w:cs="宋体"/>
          <w:color w:val="auto"/>
          <w:szCs w:val="21"/>
          <w:highlight w:val="none"/>
          <w:lang w:val="en-US" w:eastAsia="zh-CN"/>
        </w:rPr>
        <w:t>政府采购法》《</w:t>
      </w:r>
      <w:r>
        <w:rPr>
          <w:rFonts w:hint="eastAsia" w:ascii="宋体" w:hAnsi="宋体" w:cs="宋体"/>
          <w:color w:val="auto"/>
          <w:szCs w:val="21"/>
          <w:highlight w:val="none"/>
        </w:rPr>
        <w:t>中华人民共和国建筑法</w:t>
      </w:r>
      <w:r>
        <w:rPr>
          <w:rFonts w:hint="eastAsia" w:ascii="宋体" w:hAnsi="宋体" w:cs="宋体"/>
          <w:color w:val="auto"/>
          <w:szCs w:val="21"/>
          <w:highlight w:val="none"/>
          <w:lang w:eastAsia="zh-CN"/>
        </w:rPr>
        <w:t>》《</w:t>
      </w:r>
      <w:r>
        <w:rPr>
          <w:rFonts w:hint="eastAsia" w:ascii="宋体" w:hAnsi="宋体" w:cs="宋体"/>
          <w:color w:val="auto"/>
          <w:szCs w:val="21"/>
          <w:highlight w:val="none"/>
        </w:rPr>
        <w:t>中华人民共和国招标投标法》及相关法律、行政法规，遵循平等、自愿、公平和诚信原则，合同双方就</w:t>
      </w:r>
      <w:r>
        <w:rPr>
          <w:rFonts w:hint="eastAsia" w:ascii="宋体" w:hAnsi="宋体" w:cs="宋体"/>
          <w:color w:val="auto"/>
          <w:szCs w:val="21"/>
          <w:highlight w:val="none"/>
          <w:lang w:eastAsia="zh-CN"/>
        </w:rPr>
        <w:t>；</w:t>
      </w:r>
      <w:r>
        <w:rPr>
          <w:rFonts w:hint="eastAsia" w:ascii="宋体" w:hAnsi="宋体" w:cs="宋体"/>
          <w:color w:val="auto"/>
          <w:szCs w:val="21"/>
          <w:highlight w:val="none"/>
        </w:rPr>
        <w:t>项目工程总承包事宜经协商一致，订立本合同。</w:t>
      </w:r>
    </w:p>
    <w:p w14:paraId="62C7C929">
      <w:pPr>
        <w:keepNext w:val="0"/>
        <w:keepLines w:val="0"/>
        <w:pageBreakBefore w:val="0"/>
        <w:widowControl w:val="0"/>
        <w:spacing w:line="360" w:lineRule="auto"/>
        <w:ind w:left="0" w:firstLine="482"/>
        <w:rPr>
          <w:rFonts w:hint="eastAsia" w:ascii="宋体" w:cs="宋体"/>
          <w:b/>
          <w:color w:val="auto"/>
          <w:szCs w:val="21"/>
          <w:highlight w:val="none"/>
          <w:u w:val="single"/>
        </w:rPr>
      </w:pPr>
      <w:r>
        <w:rPr>
          <w:rFonts w:hint="eastAsia" w:ascii="宋体" w:hAnsi="宋体" w:cs="宋体"/>
          <w:b/>
          <w:color w:val="auto"/>
          <w:szCs w:val="21"/>
          <w:highlight w:val="none"/>
        </w:rPr>
        <w:t>一、工程概况</w:t>
      </w:r>
    </w:p>
    <w:p w14:paraId="2D8F55AD">
      <w:pPr>
        <w:keepNext w:val="0"/>
        <w:keepLines w:val="0"/>
        <w:pageBreakBefore w:val="0"/>
        <w:widowControl w:val="0"/>
        <w:spacing w:line="360" w:lineRule="auto"/>
        <w:ind w:left="0" w:firstLine="480"/>
        <w:rPr>
          <w:rFonts w:hint="eastAsia" w:ascii="宋体" w:cs="宋体"/>
          <w:color w:val="auto"/>
          <w:szCs w:val="21"/>
          <w:highlight w:val="none"/>
          <w:u w:val="single"/>
        </w:rPr>
      </w:pPr>
      <w:r>
        <w:rPr>
          <w:rFonts w:hint="eastAsia" w:ascii="宋体" w:hAnsi="宋体" w:cs="宋体"/>
          <w:color w:val="auto"/>
          <w:szCs w:val="21"/>
          <w:highlight w:val="none"/>
        </w:rPr>
        <w:t>工程名称：</w:t>
      </w:r>
      <w:r>
        <w:rPr>
          <w:rFonts w:hint="eastAsia" w:ascii="宋体" w:hAnsi="宋体" w:cs="宋体"/>
          <w:color w:val="auto"/>
          <w:szCs w:val="21"/>
          <w:highlight w:val="none"/>
          <w:u w:val="single"/>
          <w:lang w:eastAsia="zh-CN"/>
        </w:rPr>
        <w:t>东海县驼峰乡2026年村级公益事业建设一事一议财政奖补项目</w:t>
      </w:r>
      <w:r>
        <w:rPr>
          <w:rFonts w:hint="eastAsia" w:ascii="宋体" w:hAnsi="宋体" w:cs="宋体"/>
          <w:color w:val="auto"/>
          <w:szCs w:val="21"/>
          <w:highlight w:val="none"/>
          <w:lang w:eastAsia="zh-CN"/>
        </w:rPr>
        <w:t>；</w:t>
      </w:r>
      <w:r>
        <w:rPr>
          <w:rFonts w:hint="eastAsia" w:ascii="宋体" w:hAnsi="宋体" w:cs="宋体"/>
          <w:color w:val="auto"/>
          <w:szCs w:val="21"/>
          <w:highlight w:val="none"/>
        </w:rPr>
        <w:t xml:space="preserve"> </w:t>
      </w:r>
    </w:p>
    <w:p w14:paraId="7587CCD4">
      <w:pPr>
        <w:keepNext w:val="0"/>
        <w:keepLines w:val="0"/>
        <w:pageBreakBefore w:val="0"/>
        <w:widowControl w:val="0"/>
        <w:spacing w:line="360" w:lineRule="auto"/>
        <w:ind w:left="0" w:firstLine="480"/>
        <w:rPr>
          <w:rFonts w:hint="eastAsia" w:ascii="宋体" w:cs="宋体"/>
          <w:color w:val="auto"/>
          <w:szCs w:val="21"/>
          <w:highlight w:val="none"/>
          <w:u w:val="single"/>
        </w:rPr>
      </w:pPr>
      <w:r>
        <w:rPr>
          <w:rFonts w:hint="eastAsia" w:ascii="宋体" w:hAnsi="宋体" w:cs="宋体"/>
          <w:color w:val="auto"/>
          <w:szCs w:val="21"/>
          <w:highlight w:val="none"/>
        </w:rPr>
        <w:t>工程内容及规模：</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w:t>
      </w:r>
    </w:p>
    <w:p w14:paraId="7D1F2FEB">
      <w:pPr>
        <w:keepNext w:val="0"/>
        <w:keepLines w:val="0"/>
        <w:pageBreakBefore w:val="0"/>
        <w:widowControl w:val="0"/>
        <w:spacing w:line="360" w:lineRule="auto"/>
        <w:ind w:left="0" w:firstLine="480"/>
        <w:rPr>
          <w:rFonts w:hint="eastAsia" w:ascii="宋体" w:eastAsia="宋体" w:cs="宋体"/>
          <w:color w:val="auto"/>
          <w:szCs w:val="21"/>
          <w:highlight w:val="none"/>
          <w:u w:val="single"/>
          <w:lang w:eastAsia="zh-CN"/>
        </w:rPr>
      </w:pPr>
      <w:r>
        <w:rPr>
          <w:rFonts w:hint="eastAsia" w:ascii="宋体" w:hAnsi="宋体" w:cs="宋体"/>
          <w:color w:val="auto"/>
          <w:szCs w:val="21"/>
          <w:highlight w:val="none"/>
        </w:rPr>
        <w:t>工程所在地：</w:t>
      </w:r>
      <w:r>
        <w:rPr>
          <w:rFonts w:hint="eastAsia" w:ascii="宋体" w:hAnsi="宋体" w:cs="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eastAsia="zh-CN"/>
        </w:rPr>
        <w:t>；</w:t>
      </w:r>
    </w:p>
    <w:p w14:paraId="1E22A4A4">
      <w:pPr>
        <w:keepNext w:val="0"/>
        <w:keepLines w:val="0"/>
        <w:pageBreakBefore w:val="0"/>
        <w:widowControl w:val="0"/>
        <w:spacing w:line="360" w:lineRule="auto"/>
        <w:ind w:left="0" w:firstLine="480"/>
        <w:rPr>
          <w:rFonts w:hint="eastAsia" w:ascii="宋体" w:cs="宋体"/>
          <w:color w:val="auto"/>
          <w:szCs w:val="21"/>
          <w:highlight w:val="none"/>
          <w:u w:val="single"/>
        </w:rPr>
      </w:pPr>
      <w:r>
        <w:rPr>
          <w:rFonts w:hint="eastAsia" w:ascii="宋体" w:hAnsi="宋体" w:cs="宋体"/>
          <w:color w:val="auto"/>
          <w:szCs w:val="21"/>
          <w:highlight w:val="none"/>
        </w:rPr>
        <w:t>工程承包范围：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5AD9AB4B">
      <w:pPr>
        <w:pStyle w:val="284"/>
        <w:keepNext w:val="0"/>
        <w:keepLines w:val="0"/>
        <w:pageBreakBefore w:val="0"/>
        <w:widowControl w:val="0"/>
        <w:spacing w:line="360" w:lineRule="auto"/>
        <w:ind w:left="0" w:right="0"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rPr>
        <w:t>、合同工期</w:t>
      </w:r>
    </w:p>
    <w:p w14:paraId="659BB3E3">
      <w:pPr>
        <w:pStyle w:val="284"/>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计划</w:t>
      </w:r>
      <w:r>
        <w:rPr>
          <w:rFonts w:hint="eastAsia" w:ascii="宋体" w:hAnsi="宋体" w:eastAsia="宋体" w:cs="宋体"/>
          <w:bCs/>
          <w:color w:val="auto"/>
          <w:sz w:val="24"/>
          <w:szCs w:val="24"/>
          <w:highlight w:val="none"/>
        </w:rPr>
        <w:t>开工日期：</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日</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具体开工日期以发包人开工通知书为准</w:t>
      </w:r>
      <w:r>
        <w:rPr>
          <w:rFonts w:hint="eastAsia" w:ascii="宋体" w:hAnsi="宋体" w:eastAsia="宋体" w:cs="宋体"/>
          <w:bCs/>
          <w:color w:val="auto"/>
          <w:sz w:val="24"/>
          <w:szCs w:val="24"/>
          <w:highlight w:val="none"/>
          <w:lang w:eastAsia="zh-CN"/>
        </w:rPr>
        <w:t>）</w:t>
      </w:r>
      <w:r>
        <w:rPr>
          <w:rFonts w:hint="eastAsia" w:ascii="宋体" w:hAnsi="宋体" w:cs="宋体"/>
          <w:bCs/>
          <w:color w:val="auto"/>
          <w:sz w:val="24"/>
          <w:szCs w:val="24"/>
          <w:highlight w:val="none"/>
          <w:lang w:eastAsia="zh-CN"/>
        </w:rPr>
        <w:t>；</w:t>
      </w:r>
    </w:p>
    <w:p w14:paraId="1CEEB590">
      <w:pPr>
        <w:pStyle w:val="284"/>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计划</w:t>
      </w:r>
      <w:r>
        <w:rPr>
          <w:rFonts w:hint="eastAsia" w:ascii="宋体" w:hAnsi="宋体" w:eastAsia="宋体" w:cs="宋体"/>
          <w:bCs/>
          <w:color w:val="auto"/>
          <w:sz w:val="24"/>
          <w:szCs w:val="24"/>
          <w:highlight w:val="none"/>
        </w:rPr>
        <w:t>竣工日期：</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日</w:t>
      </w:r>
      <w:r>
        <w:rPr>
          <w:rFonts w:hint="eastAsia" w:ascii="宋体" w:hAnsi="宋体" w:eastAsia="宋体" w:cs="宋体"/>
          <w:bCs/>
          <w:color w:val="auto"/>
          <w:sz w:val="24"/>
          <w:szCs w:val="24"/>
          <w:highlight w:val="none"/>
          <w:lang w:val="en-US" w:eastAsia="zh-CN"/>
        </w:rPr>
        <w:t>之前完成</w:t>
      </w:r>
      <w:r>
        <w:rPr>
          <w:rFonts w:hint="eastAsia" w:ascii="宋体" w:hAnsi="宋体" w:cs="宋体"/>
          <w:bCs/>
          <w:color w:val="auto"/>
          <w:sz w:val="24"/>
          <w:szCs w:val="24"/>
          <w:highlight w:val="none"/>
          <w:lang w:val="en-US" w:eastAsia="zh-CN"/>
        </w:rPr>
        <w:t>；</w:t>
      </w:r>
    </w:p>
    <w:p w14:paraId="73A99BA9">
      <w:pPr>
        <w:pStyle w:val="284"/>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合同</w:t>
      </w:r>
      <w:r>
        <w:rPr>
          <w:rFonts w:hint="eastAsia" w:ascii="宋体" w:hAnsi="宋体" w:eastAsia="宋体" w:cs="宋体"/>
          <w:bCs/>
          <w:color w:val="auto"/>
          <w:sz w:val="24"/>
          <w:szCs w:val="24"/>
          <w:highlight w:val="none"/>
        </w:rPr>
        <w:t>工期总日历天数</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天</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合同确定工期以自报工期为准</w:t>
      </w:r>
      <w:r>
        <w:rPr>
          <w:rFonts w:hint="eastAsia" w:ascii="宋体" w:hAnsi="宋体" w:eastAsia="宋体" w:cs="宋体"/>
          <w:bCs/>
          <w:color w:val="auto"/>
          <w:sz w:val="24"/>
          <w:szCs w:val="24"/>
          <w:highlight w:val="none"/>
          <w:lang w:eastAsia="zh-CN"/>
        </w:rPr>
        <w:t>）。</w:t>
      </w:r>
    </w:p>
    <w:p w14:paraId="5DED2E77">
      <w:pPr>
        <w:pStyle w:val="284"/>
        <w:keepNext w:val="0"/>
        <w:keepLines w:val="0"/>
        <w:pageBreakBefore w:val="0"/>
        <w:widowControl w:val="0"/>
        <w:spacing w:line="360" w:lineRule="auto"/>
        <w:ind w:left="0" w:right="0"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rPr>
        <w:t>、质量标准</w:t>
      </w:r>
    </w:p>
    <w:p w14:paraId="7DCE68A4">
      <w:pPr>
        <w:pStyle w:val="284"/>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工程质量标准：</w:t>
      </w:r>
      <w:r>
        <w:rPr>
          <w:rFonts w:hint="eastAsia" w:ascii="宋体" w:hAnsi="宋体" w:eastAsia="宋体" w:cs="宋体"/>
          <w:bCs/>
          <w:color w:val="auto"/>
          <w:sz w:val="24"/>
          <w:szCs w:val="24"/>
          <w:highlight w:val="none"/>
          <w:u w:val="single"/>
        </w:rPr>
        <w:t>合格</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u w:val="none"/>
          <w:lang w:eastAsia="zh-CN"/>
        </w:rPr>
        <w:t>质量标准的评定以国家或行业的现行质量检验评定标准为依据</w:t>
      </w:r>
      <w:r>
        <w:rPr>
          <w:rFonts w:hint="eastAsia" w:ascii="宋体" w:hAnsi="宋体" w:eastAsia="宋体" w:cs="宋体"/>
          <w:bCs/>
          <w:color w:val="auto"/>
          <w:sz w:val="24"/>
          <w:szCs w:val="24"/>
          <w:highlight w:val="none"/>
          <w:u w:val="none"/>
        </w:rPr>
        <w:t>。</w:t>
      </w:r>
    </w:p>
    <w:p w14:paraId="4FFF3B38">
      <w:pPr>
        <w:pStyle w:val="284"/>
        <w:keepNext w:val="0"/>
        <w:keepLines w:val="0"/>
        <w:pageBreakBefore w:val="0"/>
        <w:widowControl w:val="0"/>
        <w:spacing w:line="360" w:lineRule="auto"/>
        <w:ind w:left="0" w:right="0"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rPr>
        <w:t>、合同价款</w:t>
      </w:r>
      <w:r>
        <w:rPr>
          <w:rFonts w:hint="eastAsia" w:ascii="宋体" w:hAnsi="宋体" w:eastAsia="宋体" w:cs="宋体"/>
          <w:b/>
          <w:bCs/>
          <w:color w:val="auto"/>
          <w:sz w:val="24"/>
          <w:szCs w:val="24"/>
          <w:highlight w:val="none"/>
          <w:lang w:eastAsia="zh-CN"/>
        </w:rPr>
        <w:t>和形式</w:t>
      </w:r>
    </w:p>
    <w:p w14:paraId="204AA45A">
      <w:pPr>
        <w:pStyle w:val="284"/>
        <w:keepNext w:val="0"/>
        <w:keepLines w:val="0"/>
        <w:pageBreakBefore w:val="0"/>
        <w:widowControl w:val="0"/>
        <w:spacing w:line="360" w:lineRule="auto"/>
        <w:ind w:left="0" w:right="0" w:firstLine="480"/>
        <w:rPr>
          <w:rFonts w:hint="eastAsia" w:ascii="宋体" w:hAnsi="宋体" w:cs="宋体"/>
          <w:bCs/>
          <w:color w:val="auto"/>
          <w:sz w:val="24"/>
          <w:szCs w:val="24"/>
          <w:highlight w:val="none"/>
          <w:u w:val="single"/>
        </w:rPr>
      </w:pPr>
      <w:r>
        <w:rPr>
          <w:rFonts w:hint="eastAsia" w:ascii="宋体" w:hAnsi="宋体" w:eastAsia="宋体" w:cs="宋体"/>
          <w:bCs/>
          <w:color w:val="auto"/>
          <w:sz w:val="24"/>
          <w:szCs w:val="24"/>
          <w:highlight w:val="none"/>
          <w:lang w:val="en-US" w:eastAsia="zh-CN"/>
        </w:rPr>
        <w:t>1、合同价款为：</w:t>
      </w:r>
      <w:r>
        <w:rPr>
          <w:rFonts w:hint="eastAsia" w:ascii="宋体" w:hAnsi="宋体" w:eastAsia="宋体" w:cs="宋体"/>
          <w:bCs/>
          <w:color w:val="auto"/>
          <w:sz w:val="24"/>
          <w:szCs w:val="24"/>
          <w:highlight w:val="none"/>
        </w:rPr>
        <w:t>人民币</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大写</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元</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none"/>
          <w:lang w:eastAsia="zh-CN"/>
        </w:rPr>
        <w:t>元</w:t>
      </w:r>
      <w:r>
        <w:rPr>
          <w:rFonts w:hint="eastAsia" w:ascii="宋体" w:hAnsi="宋体" w:eastAsia="宋体" w:cs="宋体"/>
          <w:bCs/>
          <w:color w:val="auto"/>
          <w:sz w:val="24"/>
          <w:szCs w:val="24"/>
          <w:highlight w:val="none"/>
          <w:lang w:eastAsia="zh-CN"/>
        </w:rPr>
        <w:t>）</w:t>
      </w:r>
      <w:r>
        <w:rPr>
          <w:rFonts w:hint="eastAsia" w:ascii="宋体" w:hAnsi="宋体" w:cs="宋体"/>
          <w:bCs/>
          <w:color w:val="auto"/>
          <w:sz w:val="24"/>
          <w:szCs w:val="24"/>
          <w:highlight w:val="none"/>
          <w:u w:val="none"/>
          <w:lang w:eastAsia="zh-CN"/>
        </w:rPr>
        <w:t>；</w:t>
      </w:r>
    </w:p>
    <w:p w14:paraId="7B326B40">
      <w:pPr>
        <w:pStyle w:val="284"/>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eastAsia="zh-CN"/>
        </w:rPr>
        <w:t>合同价款包括：</w:t>
      </w:r>
      <w:r>
        <w:rPr>
          <w:rFonts w:hint="eastAsia" w:ascii="宋体" w:hAnsi="宋体" w:eastAsia="宋体" w:cs="宋体"/>
          <w:color w:val="auto"/>
          <w:sz w:val="24"/>
          <w:szCs w:val="24"/>
          <w:highlight w:val="none"/>
        </w:rPr>
        <w:t>采购文件所确定的采购范围内的全部工作内容的价格体现。其应包括但不限于施工设备、劳务、管理、材料、采购、运输、装卸、保管、制造、安装、维护、利润、税金及政策性文件规定的各项应有费用（含现场垃圾清理费用）</w:t>
      </w:r>
      <w:r>
        <w:rPr>
          <w:rFonts w:hint="eastAsia" w:ascii="宋体" w:hAnsi="宋体" w:cs="宋体"/>
          <w:color w:val="auto"/>
          <w:sz w:val="24"/>
          <w:szCs w:val="24"/>
          <w:highlight w:val="none"/>
          <w:lang w:eastAsia="zh-CN"/>
        </w:rPr>
        <w:t>；</w:t>
      </w:r>
    </w:p>
    <w:p w14:paraId="4003CCB3">
      <w:pPr>
        <w:pStyle w:val="284"/>
        <w:keepNext w:val="0"/>
        <w:keepLines w:val="0"/>
        <w:pageBreakBefore w:val="0"/>
        <w:widowControl w:val="0"/>
        <w:numPr>
          <w:ilvl w:val="0"/>
          <w:numId w:val="3"/>
        </w:numPr>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合同价格形式：</w:t>
      </w:r>
      <w:r>
        <w:rPr>
          <w:rFonts w:hint="eastAsia" w:ascii="宋体" w:hAnsi="宋体" w:eastAsia="宋体" w:cs="宋体"/>
          <w:bCs/>
          <w:color w:val="auto"/>
          <w:sz w:val="24"/>
          <w:szCs w:val="24"/>
          <w:highlight w:val="none"/>
          <w:u w:val="single"/>
        </w:rPr>
        <w:t>固定</w:t>
      </w:r>
      <w:r>
        <w:rPr>
          <w:rFonts w:hint="eastAsia" w:ascii="宋体" w:hAnsi="宋体" w:eastAsia="宋体" w:cs="宋体"/>
          <w:bCs/>
          <w:color w:val="auto"/>
          <w:sz w:val="24"/>
          <w:szCs w:val="24"/>
          <w:highlight w:val="none"/>
          <w:u w:val="single"/>
          <w:lang w:val="en-US" w:eastAsia="zh-CN"/>
        </w:rPr>
        <w:t>单价</w:t>
      </w:r>
      <w:r>
        <w:rPr>
          <w:rFonts w:hint="eastAsia" w:ascii="宋体" w:hAnsi="宋体" w:eastAsia="宋体" w:cs="宋体"/>
          <w:bCs/>
          <w:color w:val="auto"/>
          <w:sz w:val="24"/>
          <w:szCs w:val="24"/>
          <w:highlight w:val="none"/>
        </w:rPr>
        <w:t>。</w:t>
      </w:r>
    </w:p>
    <w:p w14:paraId="7BBE7D60">
      <w:pPr>
        <w:pStyle w:val="284"/>
        <w:keepNext w:val="0"/>
        <w:keepLines w:val="0"/>
        <w:pageBreakBefore w:val="0"/>
        <w:widowControl w:val="0"/>
        <w:spacing w:line="360" w:lineRule="auto"/>
        <w:ind w:left="0" w:right="0" w:firstLine="482"/>
        <w:rPr>
          <w:rFonts w:hint="eastAsia" w:ascii="宋体" w:hAnsi="宋体" w:cs="宋体"/>
          <w:b/>
          <w:bCs/>
          <w:color w:val="auto"/>
          <w:sz w:val="24"/>
          <w:szCs w:val="24"/>
          <w:highlight w:val="none"/>
        </w:rPr>
      </w:pPr>
      <w:bookmarkStart w:id="71" w:name="_Toc351203485"/>
      <w:r>
        <w:rPr>
          <w:rFonts w:hint="eastAsia" w:ascii="宋体" w:hAnsi="宋体" w:eastAsia="宋体" w:cs="宋体"/>
          <w:b/>
          <w:bCs/>
          <w:color w:val="auto"/>
          <w:sz w:val="24"/>
          <w:szCs w:val="24"/>
          <w:highlight w:val="none"/>
        </w:rPr>
        <w:t>五、</w:t>
      </w:r>
      <w:bookmarkEnd w:id="71"/>
      <w:r>
        <w:rPr>
          <w:rFonts w:hint="eastAsia" w:ascii="宋体" w:hAnsi="宋体" w:eastAsia="宋体" w:cs="宋体"/>
          <w:b/>
          <w:bCs/>
          <w:color w:val="auto"/>
          <w:sz w:val="24"/>
          <w:szCs w:val="24"/>
          <w:highlight w:val="none"/>
        </w:rPr>
        <w:t>项目经理</w:t>
      </w:r>
    </w:p>
    <w:p w14:paraId="64F6FBED">
      <w:pPr>
        <w:pStyle w:val="284"/>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承包人</w:t>
      </w:r>
      <w:r>
        <w:rPr>
          <w:rFonts w:hint="eastAsia" w:ascii="宋体" w:hAnsi="宋体" w:eastAsia="宋体" w:cs="宋体"/>
          <w:bCs/>
          <w:color w:val="auto"/>
          <w:sz w:val="24"/>
          <w:szCs w:val="24"/>
          <w:highlight w:val="none"/>
          <w:lang w:eastAsia="zh-CN"/>
        </w:rPr>
        <w:t>拟派</w:t>
      </w:r>
      <w:r>
        <w:rPr>
          <w:rFonts w:hint="eastAsia" w:ascii="宋体" w:hAnsi="宋体" w:eastAsia="宋体" w:cs="宋体"/>
          <w:bCs/>
          <w:color w:val="auto"/>
          <w:sz w:val="24"/>
          <w:szCs w:val="24"/>
          <w:highlight w:val="none"/>
        </w:rPr>
        <w:t>项目经理：</w:t>
      </w:r>
    </w:p>
    <w:p w14:paraId="69181E04">
      <w:pPr>
        <w:pStyle w:val="284"/>
        <w:keepNext w:val="0"/>
        <w:keepLines w:val="0"/>
        <w:pageBreakBefore w:val="0"/>
        <w:widowControl w:val="0"/>
        <w:spacing w:line="360" w:lineRule="auto"/>
        <w:ind w:left="0" w:right="0" w:firstLine="480"/>
        <w:rPr>
          <w:rFonts w:hint="eastAsia" w:ascii="宋体" w:hAnsi="宋体" w:cs="宋体"/>
          <w:bCs/>
          <w:i/>
          <w:iCs/>
          <w:color w:val="auto"/>
          <w:sz w:val="24"/>
          <w:szCs w:val="24"/>
          <w:highlight w:val="none"/>
          <w:u w:val="none"/>
        </w:rPr>
      </w:pPr>
      <w:r>
        <w:rPr>
          <w:rFonts w:hint="eastAsia" w:ascii="宋体" w:hAnsi="宋体" w:eastAsia="宋体" w:cs="宋体"/>
          <w:bCs/>
          <w:color w:val="auto"/>
          <w:sz w:val="24"/>
          <w:szCs w:val="24"/>
          <w:highlight w:val="none"/>
          <w:lang w:eastAsia="zh-CN"/>
        </w:rPr>
        <w:t>姓名</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cs="宋体"/>
          <w:bCs/>
          <w:i/>
          <w:iCs/>
          <w:color w:val="auto"/>
          <w:sz w:val="24"/>
          <w:szCs w:val="24"/>
          <w:highlight w:val="none"/>
          <w:u w:val="none"/>
          <w:lang w:eastAsia="zh-CN"/>
        </w:rPr>
        <w:t>；</w:t>
      </w:r>
    </w:p>
    <w:p w14:paraId="07D4AD90">
      <w:pPr>
        <w:pStyle w:val="284"/>
        <w:keepNext w:val="0"/>
        <w:keepLines w:val="0"/>
        <w:pageBreakBefore w:val="0"/>
        <w:widowControl w:val="0"/>
        <w:spacing w:line="360" w:lineRule="auto"/>
        <w:ind w:left="0" w:righ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执业资格证书号：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eastAsia="zh-CN"/>
        </w:rPr>
        <w:t>；</w:t>
      </w:r>
    </w:p>
    <w:p w14:paraId="7012D6BA">
      <w:pPr>
        <w:pStyle w:val="284"/>
        <w:keepNext w:val="0"/>
        <w:keepLines w:val="0"/>
        <w:pageBreakBefore w:val="0"/>
        <w:widowControl w:val="0"/>
        <w:spacing w:line="360" w:lineRule="auto"/>
        <w:ind w:left="0" w:right="0" w:firstLine="480"/>
        <w:rPr>
          <w:rFonts w:hint="eastAsia" w:ascii="宋体" w:hAnsi="宋体" w:cs="宋体"/>
          <w:bCs/>
          <w:color w:val="auto"/>
          <w:sz w:val="24"/>
          <w:szCs w:val="24"/>
          <w:highlight w:val="none"/>
          <w:u w:val="none"/>
        </w:rPr>
      </w:pPr>
      <w:r>
        <w:rPr>
          <w:rFonts w:hint="eastAsia" w:ascii="宋体" w:hAnsi="宋体" w:eastAsia="宋体" w:cs="宋体"/>
          <w:bCs/>
          <w:color w:val="auto"/>
          <w:sz w:val="24"/>
          <w:szCs w:val="24"/>
          <w:highlight w:val="none"/>
          <w:lang w:eastAsia="zh-CN"/>
        </w:rPr>
        <w:t>身份证号：</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u w:val="none"/>
          <w:lang w:val="en-US" w:eastAsia="zh-CN"/>
        </w:rPr>
        <w:t>；</w:t>
      </w:r>
    </w:p>
    <w:p w14:paraId="22AACEA5">
      <w:pPr>
        <w:pStyle w:val="284"/>
        <w:keepNext w:val="0"/>
        <w:keepLines w:val="0"/>
        <w:pageBreakBefore w:val="0"/>
        <w:widowControl w:val="0"/>
        <w:spacing w:line="360" w:lineRule="auto"/>
        <w:ind w:left="0" w:right="0" w:firstLine="480"/>
        <w:rPr>
          <w:rFonts w:hint="eastAsia" w:ascii="宋体" w:hAnsi="宋体" w:cs="宋体"/>
          <w:bCs/>
          <w:color w:val="auto"/>
          <w:sz w:val="24"/>
          <w:szCs w:val="24"/>
          <w:highlight w:val="none"/>
          <w:u w:val="none"/>
        </w:rPr>
      </w:pPr>
      <w:r>
        <w:rPr>
          <w:rFonts w:hint="eastAsia" w:ascii="宋体" w:hAnsi="宋体" w:eastAsia="宋体" w:cs="宋体"/>
          <w:bCs/>
          <w:color w:val="auto"/>
          <w:sz w:val="24"/>
          <w:szCs w:val="24"/>
          <w:highlight w:val="none"/>
          <w:lang w:eastAsia="zh-CN"/>
        </w:rPr>
        <w:t>联系方式</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none"/>
          <w:lang w:val="en-US" w:eastAsia="zh-CN"/>
        </w:rPr>
        <w:t>。</w:t>
      </w:r>
    </w:p>
    <w:p w14:paraId="357134AD">
      <w:pPr>
        <w:pStyle w:val="284"/>
        <w:keepNext w:val="0"/>
        <w:keepLines w:val="0"/>
        <w:pageBreakBefore w:val="0"/>
        <w:widowControl w:val="0"/>
        <w:spacing w:line="360" w:lineRule="auto"/>
        <w:ind w:left="0" w:right="0"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六、组成合同的文件</w:t>
      </w:r>
    </w:p>
    <w:p w14:paraId="37987EEB">
      <w:pPr>
        <w:pStyle w:val="284"/>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组成本合同的文件包括：</w:t>
      </w:r>
    </w:p>
    <w:p w14:paraId="286FDCD0">
      <w:pPr>
        <w:pStyle w:val="284"/>
        <w:keepNext w:val="0"/>
        <w:keepLines w:val="0"/>
        <w:pageBreakBefore w:val="0"/>
        <w:widowControl w:val="0"/>
        <w:spacing w:line="360" w:lineRule="auto"/>
        <w:ind w:left="0" w:right="0"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成交</w:t>
      </w:r>
      <w:r>
        <w:rPr>
          <w:rFonts w:hint="eastAsia" w:ascii="宋体" w:hAnsi="宋体" w:eastAsia="宋体" w:cs="宋体"/>
          <w:bCs/>
          <w:color w:val="auto"/>
          <w:sz w:val="24"/>
          <w:szCs w:val="24"/>
          <w:highlight w:val="none"/>
        </w:rPr>
        <w:t>通知书</w:t>
      </w:r>
      <w:r>
        <w:rPr>
          <w:rFonts w:hint="eastAsia" w:ascii="宋体" w:hAnsi="宋体" w:cs="宋体"/>
          <w:bCs/>
          <w:color w:val="auto"/>
          <w:sz w:val="24"/>
          <w:szCs w:val="24"/>
          <w:highlight w:val="none"/>
          <w:lang w:eastAsia="zh-CN"/>
        </w:rPr>
        <w:t>；</w:t>
      </w:r>
    </w:p>
    <w:p w14:paraId="10868BD4">
      <w:pPr>
        <w:pStyle w:val="284"/>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（2）投标函及其附录</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 xml:space="preserve"> </w:t>
      </w:r>
    </w:p>
    <w:p w14:paraId="2874E71B">
      <w:pPr>
        <w:pStyle w:val="284"/>
        <w:keepNext w:val="0"/>
        <w:keepLines w:val="0"/>
        <w:pageBreakBefore w:val="0"/>
        <w:widowControl w:val="0"/>
        <w:spacing w:line="360" w:lineRule="auto"/>
        <w:ind w:left="0" w:right="0"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（3）专用合同条款及其附件</w:t>
      </w:r>
      <w:r>
        <w:rPr>
          <w:rFonts w:hint="eastAsia" w:ascii="宋体" w:hAnsi="宋体" w:cs="宋体"/>
          <w:bCs/>
          <w:color w:val="auto"/>
          <w:sz w:val="24"/>
          <w:szCs w:val="24"/>
          <w:highlight w:val="none"/>
          <w:lang w:eastAsia="zh-CN"/>
        </w:rPr>
        <w:t>；</w:t>
      </w:r>
    </w:p>
    <w:p w14:paraId="0FD2CABD">
      <w:pPr>
        <w:pStyle w:val="284"/>
        <w:keepNext w:val="0"/>
        <w:keepLines w:val="0"/>
        <w:pageBreakBefore w:val="0"/>
        <w:widowControl w:val="0"/>
        <w:spacing w:line="360" w:lineRule="auto"/>
        <w:ind w:left="0" w:right="0"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（4）通用合同条款</w:t>
      </w:r>
      <w:r>
        <w:rPr>
          <w:rFonts w:hint="eastAsia" w:ascii="宋体" w:hAnsi="宋体" w:cs="宋体"/>
          <w:bCs/>
          <w:color w:val="auto"/>
          <w:sz w:val="24"/>
          <w:szCs w:val="24"/>
          <w:highlight w:val="none"/>
          <w:lang w:eastAsia="zh-CN"/>
        </w:rPr>
        <w:t>；</w:t>
      </w:r>
    </w:p>
    <w:p w14:paraId="77A0FB25">
      <w:pPr>
        <w:pStyle w:val="284"/>
        <w:keepNext w:val="0"/>
        <w:keepLines w:val="0"/>
        <w:pageBreakBefore w:val="0"/>
        <w:widowControl w:val="0"/>
        <w:spacing w:line="360" w:lineRule="auto"/>
        <w:ind w:left="0" w:right="0"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（5）技术标准和要求</w:t>
      </w:r>
      <w:r>
        <w:rPr>
          <w:rFonts w:hint="eastAsia" w:ascii="宋体" w:hAnsi="宋体" w:cs="宋体"/>
          <w:bCs/>
          <w:color w:val="auto"/>
          <w:sz w:val="24"/>
          <w:szCs w:val="24"/>
          <w:highlight w:val="none"/>
          <w:lang w:eastAsia="zh-CN"/>
        </w:rPr>
        <w:t>；</w:t>
      </w:r>
    </w:p>
    <w:p w14:paraId="21E01B82">
      <w:pPr>
        <w:pStyle w:val="284"/>
        <w:keepNext w:val="0"/>
        <w:keepLines w:val="0"/>
        <w:pageBreakBefore w:val="0"/>
        <w:widowControl w:val="0"/>
        <w:spacing w:line="360" w:lineRule="auto"/>
        <w:ind w:left="0" w:right="0"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（6）图纸</w:t>
      </w:r>
      <w:r>
        <w:rPr>
          <w:rFonts w:hint="eastAsia" w:ascii="宋体" w:hAnsi="宋体" w:cs="宋体"/>
          <w:bCs/>
          <w:color w:val="auto"/>
          <w:sz w:val="24"/>
          <w:szCs w:val="24"/>
          <w:highlight w:val="none"/>
          <w:lang w:eastAsia="zh-CN"/>
        </w:rPr>
        <w:t>；</w:t>
      </w:r>
    </w:p>
    <w:p w14:paraId="47D6B75C">
      <w:pPr>
        <w:pStyle w:val="284"/>
        <w:keepNext w:val="0"/>
        <w:keepLines w:val="0"/>
        <w:pageBreakBefore w:val="0"/>
        <w:widowControl w:val="0"/>
        <w:spacing w:line="360" w:lineRule="auto"/>
        <w:ind w:left="0" w:right="0"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（7）已标价工程量清单或预算书</w:t>
      </w:r>
      <w:r>
        <w:rPr>
          <w:rFonts w:hint="eastAsia" w:ascii="宋体" w:hAnsi="宋体" w:cs="宋体"/>
          <w:bCs/>
          <w:color w:val="auto"/>
          <w:sz w:val="24"/>
          <w:szCs w:val="24"/>
          <w:highlight w:val="none"/>
          <w:lang w:eastAsia="zh-CN"/>
        </w:rPr>
        <w:t>；</w:t>
      </w:r>
    </w:p>
    <w:p w14:paraId="27C02E40">
      <w:pPr>
        <w:pStyle w:val="284"/>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（8）其他合同文件</w:t>
      </w:r>
      <w:r>
        <w:rPr>
          <w:rFonts w:hint="eastAsia" w:ascii="宋体" w:hAnsi="宋体" w:cs="宋体"/>
          <w:bCs/>
          <w:color w:val="auto"/>
          <w:sz w:val="24"/>
          <w:szCs w:val="24"/>
          <w:highlight w:val="none"/>
          <w:lang w:eastAsia="zh-CN"/>
        </w:rPr>
        <w:t>；</w:t>
      </w:r>
    </w:p>
    <w:p w14:paraId="0E76E49C">
      <w:pPr>
        <w:pStyle w:val="284"/>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双方有关工程的洽商、变更等书面协议或文件视为本合同的组成部分。</w:t>
      </w:r>
    </w:p>
    <w:p w14:paraId="0FC293DC">
      <w:pPr>
        <w:keepNext w:val="0"/>
        <w:keepLines w:val="0"/>
        <w:pageBreakBefore w:val="0"/>
        <w:widowControl w:val="0"/>
        <w:spacing w:line="360" w:lineRule="auto"/>
        <w:ind w:left="0" w:right="0" w:firstLine="482"/>
        <w:rPr>
          <w:rFonts w:hint="eastAsia" w:ascii="宋体" w:hAnsi="宋体" w:cs="宋体"/>
          <w:color w:val="auto"/>
          <w:sz w:val="24"/>
          <w:szCs w:val="24"/>
          <w:highlight w:val="none"/>
        </w:rPr>
      </w:pPr>
      <w:r>
        <w:rPr>
          <w:rFonts w:hint="eastAsia" w:ascii="宋体" w:hAnsi="宋体" w:eastAsia="宋体" w:cs="宋体"/>
          <w:b/>
          <w:bCs/>
          <w:color w:val="auto"/>
          <w:sz w:val="24"/>
          <w:szCs w:val="24"/>
          <w:highlight w:val="none"/>
          <w:lang w:val="en-US" w:eastAsia="zh-CN"/>
        </w:rPr>
        <w:t>七</w:t>
      </w:r>
      <w:r>
        <w:rPr>
          <w:rFonts w:hint="eastAsia" w:ascii="宋体" w:hAnsi="宋体" w:eastAsia="宋体" w:cs="宋体"/>
          <w:b/>
          <w:bCs/>
          <w:color w:val="auto"/>
          <w:sz w:val="24"/>
          <w:szCs w:val="24"/>
          <w:highlight w:val="none"/>
        </w:rPr>
        <w:t>、</w:t>
      </w:r>
      <w:r>
        <w:rPr>
          <w:rFonts w:hint="eastAsia" w:ascii="宋体" w:hAnsi="宋体" w:eastAsia="宋体" w:cs="宋体"/>
          <w:color w:val="auto"/>
          <w:sz w:val="24"/>
          <w:szCs w:val="24"/>
          <w:highlight w:val="none"/>
        </w:rPr>
        <w:t>本协议书中有关词语含义与本合同第二部分《通用条款》中分别赋予它们的定义相同。</w:t>
      </w:r>
    </w:p>
    <w:p w14:paraId="25499C07">
      <w:pPr>
        <w:keepNext w:val="0"/>
        <w:keepLines w:val="0"/>
        <w:pageBreakBefore w:val="0"/>
        <w:widowControl w:val="0"/>
        <w:spacing w:line="360" w:lineRule="auto"/>
        <w:ind w:left="0" w:right="0" w:firstLine="482"/>
        <w:rPr>
          <w:rFonts w:hint="eastAsia" w:ascii="宋体" w:hAnsi="宋体" w:cs="宋体"/>
          <w:color w:val="auto"/>
          <w:sz w:val="24"/>
          <w:szCs w:val="24"/>
          <w:highlight w:val="none"/>
        </w:rPr>
      </w:pPr>
      <w:r>
        <w:rPr>
          <w:rFonts w:hint="eastAsia" w:ascii="宋体" w:hAnsi="宋体" w:eastAsia="宋体" w:cs="宋体"/>
          <w:b/>
          <w:bCs/>
          <w:color w:val="auto"/>
          <w:sz w:val="24"/>
          <w:szCs w:val="24"/>
          <w:highlight w:val="none"/>
          <w:lang w:val="en-US" w:eastAsia="zh-CN"/>
        </w:rPr>
        <w:t>八</w:t>
      </w:r>
      <w:r>
        <w:rPr>
          <w:rFonts w:hint="eastAsia" w:ascii="宋体" w:hAnsi="宋体" w:eastAsia="宋体" w:cs="宋体"/>
          <w:b/>
          <w:bCs/>
          <w:color w:val="auto"/>
          <w:sz w:val="24"/>
          <w:szCs w:val="24"/>
          <w:highlight w:val="none"/>
        </w:rPr>
        <w:t>、</w:t>
      </w:r>
      <w:r>
        <w:rPr>
          <w:rFonts w:hint="eastAsia" w:ascii="宋体" w:hAnsi="宋体" w:eastAsia="宋体" w:cs="宋体"/>
          <w:color w:val="auto"/>
          <w:sz w:val="24"/>
          <w:szCs w:val="24"/>
          <w:highlight w:val="none"/>
        </w:rPr>
        <w:t>承包人向发包人承诺按照合同约定进行施工、竣工并在质量保修期内承担工程质量保修责任。</w:t>
      </w:r>
    </w:p>
    <w:p w14:paraId="79CFCAD3">
      <w:pPr>
        <w:keepNext w:val="0"/>
        <w:keepLines w:val="0"/>
        <w:pageBreakBefore w:val="0"/>
        <w:widowControl w:val="0"/>
        <w:spacing w:line="360" w:lineRule="auto"/>
        <w:ind w:left="0" w:right="0" w:firstLine="482"/>
        <w:rPr>
          <w:rFonts w:hint="eastAsia" w:ascii="宋体" w:hAnsi="宋体" w:cs="宋体"/>
          <w:color w:val="auto"/>
          <w:sz w:val="24"/>
          <w:szCs w:val="24"/>
          <w:highlight w:val="none"/>
        </w:rPr>
      </w:pPr>
      <w:r>
        <w:rPr>
          <w:rFonts w:hint="eastAsia" w:ascii="宋体" w:hAnsi="宋体" w:eastAsia="宋体" w:cs="宋体"/>
          <w:b/>
          <w:bCs/>
          <w:color w:val="auto"/>
          <w:sz w:val="24"/>
          <w:szCs w:val="24"/>
          <w:highlight w:val="none"/>
          <w:lang w:val="en-US" w:eastAsia="zh-CN"/>
        </w:rPr>
        <w:t>九、</w:t>
      </w:r>
      <w:r>
        <w:rPr>
          <w:rFonts w:hint="eastAsia" w:ascii="宋体" w:hAnsi="宋体" w:eastAsia="宋体" w:cs="宋体"/>
          <w:color w:val="auto"/>
          <w:sz w:val="24"/>
          <w:szCs w:val="24"/>
          <w:highlight w:val="none"/>
        </w:rPr>
        <w:t>发包人向承包人承诺按照合同约定的期限和方式支付合同价款及其他应当支付的款项。</w:t>
      </w:r>
    </w:p>
    <w:p w14:paraId="201BABA0">
      <w:pPr>
        <w:pStyle w:val="284"/>
        <w:keepNext w:val="0"/>
        <w:keepLines w:val="0"/>
        <w:pageBreakBefore w:val="0"/>
        <w:widowControl w:val="0"/>
        <w:spacing w:line="360" w:lineRule="auto"/>
        <w:ind w:left="0" w:right="0"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十、合同生效</w:t>
      </w:r>
      <w:r>
        <w:rPr>
          <w:rFonts w:hint="eastAsia" w:ascii="宋体" w:hAnsi="宋体" w:eastAsia="宋体" w:cs="宋体"/>
          <w:b/>
          <w:bCs/>
          <w:color w:val="auto"/>
          <w:sz w:val="24"/>
          <w:szCs w:val="24"/>
          <w:highlight w:val="none"/>
          <w:lang w:eastAsia="zh-CN"/>
        </w:rPr>
        <w:t>及其他</w:t>
      </w:r>
    </w:p>
    <w:p w14:paraId="6636DFAC">
      <w:pPr>
        <w:pStyle w:val="284"/>
        <w:keepNext w:val="0"/>
        <w:keepLines w:val="0"/>
        <w:pageBreakBefore w:val="0"/>
        <w:widowControl w:val="0"/>
        <w:spacing w:line="360" w:lineRule="auto"/>
        <w:ind w:left="0" w:right="0" w:firstLine="480"/>
        <w:jc w:val="left"/>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合同订立时间：</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日</w:t>
      </w:r>
      <w:r>
        <w:rPr>
          <w:rFonts w:hint="eastAsia" w:ascii="宋体" w:hAnsi="宋体" w:cs="宋体"/>
          <w:bCs/>
          <w:color w:val="auto"/>
          <w:sz w:val="24"/>
          <w:szCs w:val="24"/>
          <w:highlight w:val="none"/>
          <w:lang w:eastAsia="zh-CN"/>
        </w:rPr>
        <w:t>；</w:t>
      </w:r>
    </w:p>
    <w:p w14:paraId="044A9B68">
      <w:pPr>
        <w:pStyle w:val="284"/>
        <w:keepNext w:val="0"/>
        <w:keepLines w:val="0"/>
        <w:pageBreakBefore w:val="0"/>
        <w:widowControl w:val="0"/>
        <w:spacing w:line="360" w:lineRule="auto"/>
        <w:ind w:left="0" w:right="0" w:firstLine="480"/>
        <w:jc w:val="left"/>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合同订立地点：</w:t>
      </w:r>
      <w:r>
        <w:rPr>
          <w:rFonts w:hint="eastAsia" w:ascii="宋体" w:hAnsi="宋体" w:cs="宋体"/>
          <w:bCs/>
          <w:color w:val="auto"/>
          <w:sz w:val="24"/>
          <w:szCs w:val="24"/>
          <w:highlight w:val="none"/>
          <w:lang w:eastAsia="zh-CN"/>
        </w:rPr>
        <w:t>东海县驼峰乡人民政府；</w:t>
      </w:r>
    </w:p>
    <w:p w14:paraId="07CA7D77">
      <w:pPr>
        <w:pStyle w:val="284"/>
        <w:keepNext w:val="0"/>
        <w:keepLines w:val="0"/>
        <w:pageBreakBefore w:val="0"/>
        <w:widowControl w:val="0"/>
        <w:spacing w:line="360" w:lineRule="auto"/>
        <w:ind w:left="0" w:right="0" w:firstLine="480"/>
        <w:jc w:val="left"/>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本合同</w:t>
      </w:r>
      <w:r>
        <w:rPr>
          <w:rFonts w:hint="eastAsia" w:ascii="宋体" w:hAnsi="宋体" w:eastAsia="宋体" w:cs="宋体"/>
          <w:bCs/>
          <w:i w:val="0"/>
          <w:iCs w:val="0"/>
          <w:color w:val="auto"/>
          <w:sz w:val="24"/>
          <w:szCs w:val="24"/>
          <w:highlight w:val="none"/>
          <w:u w:val="none"/>
        </w:rPr>
        <w:t>双方约定</w:t>
      </w:r>
      <w:r>
        <w:rPr>
          <w:rFonts w:hint="eastAsia" w:ascii="宋体" w:hAnsi="宋体" w:eastAsia="宋体" w:cs="宋体"/>
          <w:bCs/>
          <w:i w:val="0"/>
          <w:iCs w:val="0"/>
          <w:color w:val="auto"/>
          <w:sz w:val="24"/>
          <w:szCs w:val="24"/>
          <w:highlight w:val="none"/>
          <w:u w:val="none"/>
          <w:lang w:val="en-US" w:eastAsia="zh-CN"/>
        </w:rPr>
        <w:t>经法定代表人或授权委托人签字并加盖公章</w:t>
      </w:r>
      <w:r>
        <w:rPr>
          <w:rFonts w:hint="eastAsia" w:ascii="宋体" w:hAnsi="宋体" w:eastAsia="宋体" w:cs="宋体"/>
          <w:bCs/>
          <w:i w:val="0"/>
          <w:iCs w:val="0"/>
          <w:color w:val="auto"/>
          <w:sz w:val="24"/>
          <w:szCs w:val="24"/>
          <w:highlight w:val="none"/>
          <w:u w:val="none"/>
        </w:rPr>
        <w:t>后</w:t>
      </w:r>
      <w:r>
        <w:rPr>
          <w:rFonts w:hint="eastAsia" w:ascii="宋体" w:hAnsi="宋体" w:eastAsia="宋体" w:cs="宋体"/>
          <w:bCs/>
          <w:color w:val="auto"/>
          <w:sz w:val="24"/>
          <w:szCs w:val="24"/>
          <w:highlight w:val="none"/>
        </w:rPr>
        <w:t>生效</w:t>
      </w:r>
      <w:r>
        <w:rPr>
          <w:rFonts w:hint="eastAsia" w:ascii="宋体" w:hAnsi="宋体" w:cs="宋体"/>
          <w:bCs/>
          <w:color w:val="auto"/>
          <w:sz w:val="24"/>
          <w:szCs w:val="24"/>
          <w:highlight w:val="none"/>
          <w:lang w:eastAsia="zh-CN"/>
        </w:rPr>
        <w:t>；</w:t>
      </w:r>
    </w:p>
    <w:p w14:paraId="2143E7F0">
      <w:pPr>
        <w:pStyle w:val="1017"/>
        <w:keepNext w:val="0"/>
        <w:keepLines w:val="0"/>
        <w:pageBreakBefore w:val="0"/>
        <w:widowControl w:val="0"/>
        <w:spacing w:line="360" w:lineRule="auto"/>
        <w:ind w:left="0"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本合同未尽事宜，遵照《中华人民共和国民法典</w:t>
      </w:r>
      <w:r>
        <w:rPr>
          <w:rFonts w:hint="eastAsia" w:ascii="宋体" w:hAnsi="宋体" w:eastAsia="宋体" w:cs="宋体"/>
          <w:color w:val="auto"/>
          <w:sz w:val="24"/>
          <w:szCs w:val="24"/>
          <w:highlight w:val="none"/>
          <w:lang w:eastAsia="zh-CN"/>
        </w:rPr>
        <w:t>》和</w:t>
      </w:r>
      <w:r>
        <w:rPr>
          <w:rFonts w:hint="eastAsia" w:ascii="宋体" w:hAnsi="宋体" w:eastAsia="宋体" w:cs="宋体"/>
          <w:color w:val="auto"/>
          <w:sz w:val="24"/>
          <w:szCs w:val="24"/>
          <w:highlight w:val="none"/>
        </w:rPr>
        <w:t>《中华人民共和国建筑法</w:t>
      </w:r>
      <w:r>
        <w:rPr>
          <w:rFonts w:hint="eastAsia" w:ascii="宋体" w:hAnsi="宋体" w:eastAsia="宋体" w:cs="宋体"/>
          <w:color w:val="auto"/>
          <w:sz w:val="24"/>
          <w:szCs w:val="24"/>
          <w:highlight w:val="none"/>
          <w:lang w:eastAsia="zh-CN"/>
        </w:rPr>
        <w:t>》等</w:t>
      </w:r>
      <w:r>
        <w:rPr>
          <w:rFonts w:hint="eastAsia" w:ascii="宋体" w:hAnsi="宋体" w:eastAsia="宋体" w:cs="宋体"/>
          <w:color w:val="auto"/>
          <w:sz w:val="24"/>
          <w:szCs w:val="24"/>
          <w:highlight w:val="none"/>
        </w:rPr>
        <w:t>有关条文执行</w:t>
      </w:r>
      <w:r>
        <w:rPr>
          <w:rFonts w:hint="eastAsia" w:ascii="宋体" w:hAnsi="宋体" w:eastAsia="宋体" w:cs="宋体"/>
          <w:color w:val="auto"/>
          <w:sz w:val="24"/>
          <w:szCs w:val="24"/>
          <w:highlight w:val="none"/>
          <w:lang w:eastAsia="zh-CN"/>
        </w:rPr>
        <w:t>；</w:t>
      </w:r>
    </w:p>
    <w:p w14:paraId="0380DE00">
      <w:pPr>
        <w:pStyle w:val="1017"/>
        <w:keepNext w:val="0"/>
        <w:keepLines w:val="0"/>
        <w:pageBreakBefore w:val="0"/>
        <w:widowControl w:val="0"/>
        <w:spacing w:line="360" w:lineRule="auto"/>
        <w:ind w:left="0" w:firstLine="480"/>
        <w:jc w:val="lef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本合同正本一式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份，甲乙双方各执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w:t>
      </w:r>
      <w:r>
        <w:rPr>
          <w:rFonts w:hint="eastAsia" w:ascii="宋体" w:hAnsi="宋体" w:eastAsia="宋体" w:cs="宋体"/>
          <w:color w:val="auto"/>
          <w:sz w:val="24"/>
          <w:szCs w:val="24"/>
          <w:highlight w:val="none"/>
          <w:lang w:val="en-US" w:eastAsia="zh-CN"/>
        </w:rPr>
        <w:t>财政监管部门及见证方各</w:t>
      </w:r>
      <w:r>
        <w:rPr>
          <w:rFonts w:hint="eastAsia" w:ascii="宋体" w:hAnsi="宋体" w:eastAsia="宋体" w:cs="宋体"/>
          <w:color w:val="auto"/>
          <w:sz w:val="24"/>
          <w:szCs w:val="24"/>
          <w:highlight w:val="none"/>
        </w:rPr>
        <w:t>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份，具有同等法律效力。</w:t>
      </w:r>
    </w:p>
    <w:p w14:paraId="7CC51EB1">
      <w:pPr>
        <w:pStyle w:val="284"/>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发包人：</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公章</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承包人：</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公章</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 xml:space="preserve">                  </w:t>
      </w:r>
    </w:p>
    <w:p w14:paraId="51B4A9FD">
      <w:pPr>
        <w:pStyle w:val="284"/>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地址：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地址：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p>
    <w:p w14:paraId="450BD16D">
      <w:pPr>
        <w:pStyle w:val="284"/>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法定代表人：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法定代表人：                    </w:t>
      </w:r>
    </w:p>
    <w:p w14:paraId="561F3615">
      <w:pPr>
        <w:pStyle w:val="284"/>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委托代表人：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委托代表人：                     </w:t>
      </w:r>
    </w:p>
    <w:p w14:paraId="74BB897D">
      <w:pPr>
        <w:pStyle w:val="284"/>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电   话：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电   话：                                </w:t>
      </w:r>
    </w:p>
    <w:p w14:paraId="14B381ED">
      <w:pPr>
        <w:pStyle w:val="284"/>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开户银行：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开户银行：                       </w:t>
      </w:r>
    </w:p>
    <w:p w14:paraId="22F31CB4">
      <w:pPr>
        <w:pStyle w:val="284"/>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账</w:t>
      </w:r>
      <w:r>
        <w:rPr>
          <w:rFonts w:hint="eastAsia" w:ascii="宋体" w:hAnsi="宋体" w:eastAsia="宋体" w:cs="宋体"/>
          <w:bCs/>
          <w:color w:val="auto"/>
          <w:sz w:val="24"/>
          <w:szCs w:val="24"/>
          <w:highlight w:val="none"/>
        </w:rPr>
        <w:t xml:space="preserve"> 号：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账</w:t>
      </w:r>
      <w:r>
        <w:rPr>
          <w:rFonts w:hint="eastAsia" w:ascii="宋体" w:hAnsi="宋体" w:eastAsia="宋体" w:cs="宋体"/>
          <w:bCs/>
          <w:color w:val="auto"/>
          <w:sz w:val="24"/>
          <w:szCs w:val="24"/>
          <w:highlight w:val="none"/>
        </w:rPr>
        <w:t xml:space="preserve">  号：          </w:t>
      </w:r>
    </w:p>
    <w:p w14:paraId="38B60F5A">
      <w:pPr>
        <w:pStyle w:val="284"/>
        <w:pageBreakBefore w:val="0"/>
        <w:widowControl w:val="0"/>
        <w:spacing w:line="360" w:lineRule="auto"/>
        <w:ind w:left="0" w:right="0" w:firstLine="0"/>
        <w:rPr>
          <w:rFonts w:hint="eastAsia" w:ascii="宋体" w:hAnsi="宋体" w:cs="宋体"/>
          <w:bCs/>
          <w:color w:val="auto"/>
          <w:sz w:val="24"/>
          <w:szCs w:val="24"/>
          <w:highlight w:val="none"/>
        </w:rPr>
      </w:pPr>
    </w:p>
    <w:p w14:paraId="6C353BFC">
      <w:pPr>
        <w:pStyle w:val="184"/>
        <w:pageBreakBefore w:val="0"/>
        <w:widowControl w:val="0"/>
        <w:spacing w:line="360" w:lineRule="auto"/>
        <w:jc w:val="center"/>
        <w:rPr>
          <w:rFonts w:hint="eastAsia" w:ascii="宋体" w:hAnsi="宋体" w:cs="宋体"/>
          <w:color w:val="auto"/>
          <w:sz w:val="24"/>
          <w:szCs w:val="24"/>
          <w:highlight w:val="none"/>
        </w:rPr>
      </w:pPr>
      <w:bookmarkStart w:id="72" w:name="_Toc498006745"/>
      <w:bookmarkStart w:id="73" w:name="_Toc515874989"/>
      <w:r>
        <w:rPr>
          <w:rFonts w:hint="eastAsia" w:ascii="宋体" w:hAnsi="宋体" w:eastAsia="宋体" w:cs="宋体"/>
          <w:b/>
          <w:bCs w:val="0"/>
          <w:color w:val="auto"/>
          <w:sz w:val="24"/>
          <w:szCs w:val="24"/>
          <w:highlight w:val="none"/>
        </w:rPr>
        <w:t>第二部分</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通用合同条款</w:t>
      </w:r>
      <w:bookmarkEnd w:id="72"/>
      <w:bookmarkEnd w:id="73"/>
    </w:p>
    <w:p w14:paraId="71719B34">
      <w:pPr>
        <w:pageBreakBefore w:val="0"/>
        <w:widowControl w:val="0"/>
        <w:spacing w:line="360" w:lineRule="auto"/>
        <w:ind w:firstLine="482"/>
        <w:rPr>
          <w:rFonts w:hint="eastAsia" w:ascii="宋体" w:hAnsi="宋体" w:cs="宋体"/>
          <w:color w:val="auto"/>
          <w:sz w:val="24"/>
          <w:szCs w:val="24"/>
          <w:highlight w:val="none"/>
        </w:rPr>
      </w:pPr>
      <w:r>
        <w:rPr>
          <w:rFonts w:hint="eastAsia" w:ascii="宋体" w:hAnsi="宋体" w:eastAsia="宋体" w:cs="宋体"/>
          <w:b/>
          <w:color w:val="auto"/>
          <w:sz w:val="24"/>
          <w:szCs w:val="24"/>
          <w:highlight w:val="none"/>
        </w:rPr>
        <w:t>通用合同条款执行《建设工程施工合同</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示范文本</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》(GF—2017—0201)。</w:t>
      </w:r>
    </w:p>
    <w:p w14:paraId="34F332CB">
      <w:pPr>
        <w:pageBreakBefore w:val="0"/>
        <w:widowControl w:val="0"/>
        <w:tabs>
          <w:tab w:val="left" w:pos="0"/>
        </w:tabs>
        <w:spacing w:line="360" w:lineRule="auto"/>
        <w:ind w:right="-36" w:firstLine="604"/>
        <w:rPr>
          <w:rFonts w:hint="eastAsia" w:ascii="宋体" w:hAnsi="宋体" w:cs="宋体"/>
          <w:color w:val="auto"/>
          <w:sz w:val="24"/>
          <w:szCs w:val="24"/>
          <w:highlight w:val="none"/>
        </w:rPr>
      </w:pPr>
    </w:p>
    <w:p w14:paraId="669B83F0">
      <w:pPr>
        <w:pStyle w:val="184"/>
        <w:pageBreakBefore w:val="0"/>
        <w:widowControl w:val="0"/>
        <w:spacing w:line="360" w:lineRule="auto"/>
        <w:jc w:val="center"/>
        <w:rPr>
          <w:rFonts w:hint="eastAsia" w:ascii="宋体" w:hAnsi="宋体" w:cs="宋体"/>
          <w:color w:val="auto"/>
          <w:sz w:val="24"/>
          <w:szCs w:val="24"/>
          <w:highlight w:val="none"/>
        </w:rPr>
      </w:pPr>
      <w:bookmarkStart w:id="74" w:name="_Toc498006746"/>
      <w:bookmarkStart w:id="75" w:name="_Toc515874990"/>
      <w:r>
        <w:rPr>
          <w:rFonts w:hint="eastAsia" w:ascii="宋体" w:hAnsi="宋体" w:eastAsia="宋体" w:cs="宋体"/>
          <w:color w:val="auto"/>
          <w:sz w:val="24"/>
          <w:szCs w:val="24"/>
          <w:highlight w:val="none"/>
        </w:rPr>
        <w:t>第三部分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专用合同条款</w:t>
      </w:r>
      <w:bookmarkEnd w:id="74"/>
      <w:bookmarkEnd w:id="75"/>
    </w:p>
    <w:p w14:paraId="691DA6ED">
      <w:pPr>
        <w:pStyle w:val="185"/>
        <w:keepNext/>
        <w:keepLines/>
        <w:pageBreakBefore w:val="0"/>
        <w:widowControl w:val="0"/>
        <w:spacing w:before="0" w:after="0" w:line="360" w:lineRule="auto"/>
        <w:ind w:firstLine="482"/>
        <w:rPr>
          <w:rFonts w:hint="eastAsia" w:ascii="宋体" w:hAnsi="宋体" w:cs="宋体"/>
          <w:color w:val="auto"/>
          <w:sz w:val="24"/>
          <w:szCs w:val="24"/>
          <w:highlight w:val="none"/>
        </w:rPr>
      </w:pPr>
      <w:bookmarkStart w:id="76" w:name="_Toc351203633"/>
      <w:r>
        <w:rPr>
          <w:rFonts w:hint="eastAsia" w:ascii="宋体" w:hAnsi="宋体" w:eastAsia="宋体" w:cs="宋体"/>
          <w:color w:val="auto"/>
          <w:sz w:val="24"/>
          <w:szCs w:val="24"/>
          <w:highlight w:val="none"/>
        </w:rPr>
        <w:t>1</w:t>
      </w:r>
      <w:bookmarkStart w:id="77" w:name="_Toc292559866"/>
      <w:bookmarkStart w:id="78" w:name="_Toc292559361"/>
      <w:bookmarkStart w:id="79" w:name="_Toc296346657"/>
      <w:bookmarkStart w:id="80" w:name="_Toc297048342"/>
      <w:bookmarkStart w:id="81" w:name="_Toc296503156"/>
      <w:bookmarkStart w:id="82" w:name="_Toc297120456"/>
      <w:bookmarkStart w:id="83" w:name="_Toc296944495"/>
      <w:bookmarkStart w:id="84" w:name="_Toc296347155"/>
      <w:bookmarkStart w:id="85" w:name="_Toc296890984"/>
      <w:bookmarkStart w:id="86" w:name="_Toc296891196"/>
      <w:r>
        <w:rPr>
          <w:rFonts w:hint="eastAsia" w:ascii="宋体" w:hAnsi="宋体" w:eastAsia="宋体" w:cs="宋体"/>
          <w:color w:val="auto"/>
          <w:sz w:val="24"/>
          <w:szCs w:val="24"/>
          <w:highlight w:val="none"/>
        </w:rPr>
        <w:t>. 一般约定</w:t>
      </w:r>
      <w:bookmarkEnd w:id="76"/>
      <w:bookmarkEnd w:id="77"/>
      <w:bookmarkEnd w:id="78"/>
      <w:bookmarkEnd w:id="79"/>
      <w:bookmarkEnd w:id="80"/>
      <w:bookmarkEnd w:id="81"/>
      <w:bookmarkEnd w:id="82"/>
      <w:bookmarkEnd w:id="83"/>
      <w:bookmarkEnd w:id="84"/>
      <w:bookmarkEnd w:id="85"/>
      <w:bookmarkEnd w:id="86"/>
    </w:p>
    <w:p w14:paraId="019448FB">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1.1 词语定义</w:t>
      </w:r>
    </w:p>
    <w:p w14:paraId="2E2FA7D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1.1.1合同</w:t>
      </w:r>
    </w:p>
    <w:p w14:paraId="1FEADA3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1.1.1.1其他合同文件包括：</w:t>
      </w:r>
      <w:r>
        <w:rPr>
          <w:rFonts w:hint="eastAsia" w:ascii="宋体" w:hAnsi="宋体" w:eastAsia="宋体" w:cs="宋体"/>
          <w:color w:val="auto"/>
          <w:sz w:val="24"/>
          <w:szCs w:val="24"/>
          <w:highlight w:val="none"/>
          <w:u w:val="single"/>
        </w:rPr>
        <w:t>合同履行中，发包人、承包人有关工程的洽商、变更等书面协议或文件视为本合同的组成部分</w:t>
      </w:r>
      <w:r>
        <w:rPr>
          <w:rFonts w:hint="eastAsia" w:ascii="宋体" w:hAnsi="宋体" w:eastAsia="宋体" w:cs="宋体"/>
          <w:color w:val="auto"/>
          <w:sz w:val="24"/>
          <w:szCs w:val="24"/>
          <w:highlight w:val="none"/>
        </w:rPr>
        <w:t>。</w:t>
      </w:r>
    </w:p>
    <w:p w14:paraId="71E5E2BE">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1.1.2 合同当事人及其他相关方</w:t>
      </w:r>
    </w:p>
    <w:p w14:paraId="67EE4DD5">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1.1.2.4监理人：</w:t>
      </w:r>
    </w:p>
    <w:p w14:paraId="55359FB1">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eastAsia="zh-CN"/>
        </w:rPr>
        <w:t>；</w:t>
      </w:r>
    </w:p>
    <w:p w14:paraId="39D637E4">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资质类别和等级：</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eastAsia="zh-CN"/>
        </w:rPr>
        <w:t>；</w:t>
      </w:r>
    </w:p>
    <w:p w14:paraId="3FD9482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1.1.2.5 设计人：</w:t>
      </w:r>
    </w:p>
    <w:p w14:paraId="3E877356">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2B731139">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资质类别和等级：</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0D15A3D2">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1.1.3 工程和设备</w:t>
      </w:r>
    </w:p>
    <w:p w14:paraId="5802035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1.1.3.1 作为施工现场组成部分的其他场所包括：</w:t>
      </w:r>
      <w:r>
        <w:rPr>
          <w:rFonts w:hint="eastAsia" w:ascii="宋体" w:hAnsi="宋体" w:eastAsia="宋体" w:cs="宋体"/>
          <w:color w:val="auto"/>
          <w:sz w:val="24"/>
          <w:szCs w:val="24"/>
          <w:highlight w:val="none"/>
          <w:u w:val="single"/>
        </w:rPr>
        <w:t xml:space="preserve"> 临时设施及永久占地  </w:t>
      </w:r>
      <w:r>
        <w:rPr>
          <w:rFonts w:hint="eastAsia" w:ascii="宋体" w:hAnsi="宋体" w:eastAsia="宋体" w:cs="宋体"/>
          <w:color w:val="auto"/>
          <w:sz w:val="24"/>
          <w:szCs w:val="24"/>
          <w:highlight w:val="none"/>
        </w:rPr>
        <w:t>。</w:t>
      </w:r>
    </w:p>
    <w:p w14:paraId="58B8D90F">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1.3法律 </w:t>
      </w:r>
    </w:p>
    <w:p w14:paraId="2EAFEC02">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适用于合同的其他规范性文件：</w:t>
      </w:r>
      <w:r>
        <w:rPr>
          <w:rFonts w:hint="eastAsia" w:ascii="宋体" w:hAnsi="宋体" w:eastAsia="宋体" w:cs="宋体"/>
          <w:color w:val="auto"/>
          <w:sz w:val="24"/>
          <w:szCs w:val="24"/>
          <w:highlight w:val="none"/>
          <w:u w:val="single"/>
        </w:rPr>
        <w:t>《中华人民共和国建筑法</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中华人民共和国</w:t>
      </w:r>
      <w:r>
        <w:rPr>
          <w:rFonts w:hint="eastAsia" w:ascii="宋体" w:hAnsi="宋体" w:cs="宋体"/>
          <w:color w:val="auto"/>
          <w:szCs w:val="21"/>
          <w:highlight w:val="none"/>
          <w:u w:val="single"/>
        </w:rPr>
        <w:t>民法典</w:t>
      </w:r>
      <w:r>
        <w:rPr>
          <w:rFonts w:hint="eastAsia" w:ascii="宋体" w:hAnsi="宋体" w:cs="宋体"/>
          <w:color w:val="auto"/>
          <w:szCs w:val="21"/>
          <w:highlight w:val="none"/>
          <w:u w:val="single"/>
          <w:lang w:eastAsia="zh-CN"/>
        </w:rPr>
        <w:t>》《</w:t>
      </w:r>
      <w:r>
        <w:rPr>
          <w:rFonts w:hint="eastAsia" w:ascii="宋体" w:hAnsi="宋体" w:eastAsia="宋体" w:cs="宋体"/>
          <w:color w:val="auto"/>
          <w:sz w:val="24"/>
          <w:szCs w:val="24"/>
          <w:highlight w:val="none"/>
          <w:u w:val="single"/>
        </w:rPr>
        <w:t>中华人民共和国招标投标法</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中华人民共和国安全生产法</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《中华人民共和国反不正当竞争法》、七部委第12号令《评标委员会和评标方法暂行规定</w:t>
      </w:r>
      <w:r>
        <w:rPr>
          <w:rFonts w:hint="eastAsia" w:ascii="宋体" w:hAnsi="宋体" w:cs="宋体"/>
          <w:color w:val="auto"/>
          <w:sz w:val="24"/>
          <w:szCs w:val="24"/>
          <w:highlight w:val="none"/>
          <w:u w:val="single"/>
          <w:lang w:eastAsia="zh-CN"/>
        </w:rPr>
        <w:t>》《建设工程质量管理条例》《</w:t>
      </w:r>
      <w:r>
        <w:rPr>
          <w:rFonts w:hint="eastAsia" w:ascii="宋体" w:hAnsi="宋体" w:eastAsia="宋体" w:cs="宋体"/>
          <w:color w:val="auto"/>
          <w:sz w:val="24"/>
          <w:szCs w:val="24"/>
          <w:highlight w:val="none"/>
          <w:u w:val="single"/>
        </w:rPr>
        <w:t>建设工程安全生产管理条例</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江苏省建筑市场管理条例</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实施工程建设强制性标准监督规定》及其他有关</w:t>
      </w:r>
      <w:r>
        <w:rPr>
          <w:rFonts w:hint="eastAsia" w:ascii="宋体" w:hAnsi="宋体" w:cs="宋体"/>
          <w:color w:val="auto"/>
          <w:sz w:val="24"/>
          <w:szCs w:val="24"/>
          <w:highlight w:val="none"/>
          <w:u w:val="single"/>
          <w:lang w:eastAsia="zh-CN"/>
        </w:rPr>
        <w:t>法律法规</w:t>
      </w:r>
      <w:r>
        <w:rPr>
          <w:rFonts w:hint="eastAsia" w:ascii="宋体" w:hAnsi="宋体" w:eastAsia="宋体" w:cs="宋体"/>
          <w:color w:val="auto"/>
          <w:sz w:val="24"/>
          <w:szCs w:val="24"/>
          <w:highlight w:val="none"/>
        </w:rPr>
        <w:t>。</w:t>
      </w:r>
    </w:p>
    <w:p w14:paraId="060B5019">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1.4 标准和规范</w:t>
      </w:r>
    </w:p>
    <w:p w14:paraId="40F720A2">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1.4.1适用于工程的标准规范包括：</w:t>
      </w:r>
      <w:r>
        <w:rPr>
          <w:rFonts w:hint="eastAsia" w:ascii="宋体" w:hAnsi="宋体" w:eastAsia="宋体" w:cs="宋体"/>
          <w:color w:val="auto"/>
          <w:sz w:val="24"/>
          <w:szCs w:val="24"/>
          <w:highlight w:val="none"/>
          <w:u w:val="single"/>
        </w:rPr>
        <w:t>详见</w:t>
      </w:r>
      <w:r>
        <w:rPr>
          <w:rFonts w:hint="eastAsia" w:ascii="宋体" w:hAnsi="宋体" w:eastAsia="宋体" w:cs="宋体"/>
          <w:color w:val="auto"/>
          <w:sz w:val="24"/>
          <w:szCs w:val="24"/>
          <w:highlight w:val="none"/>
          <w:u w:val="single"/>
          <w:lang w:eastAsia="zh-CN"/>
        </w:rPr>
        <w:t>竞争性磋商</w:t>
      </w:r>
      <w:r>
        <w:rPr>
          <w:rFonts w:hint="eastAsia" w:ascii="宋体" w:hAnsi="宋体" w:eastAsia="宋体" w:cs="宋体"/>
          <w:color w:val="auto"/>
          <w:sz w:val="24"/>
          <w:szCs w:val="24"/>
          <w:highlight w:val="none"/>
          <w:u w:val="single"/>
        </w:rPr>
        <w:t>文件</w:t>
      </w:r>
      <w:r>
        <w:rPr>
          <w:rFonts w:hint="eastAsia" w:ascii="宋体" w:hAnsi="宋体" w:eastAsia="宋体" w:cs="宋体"/>
          <w:color w:val="auto"/>
          <w:sz w:val="24"/>
          <w:szCs w:val="24"/>
          <w:highlight w:val="none"/>
          <w:u w:val="single"/>
          <w:lang w:eastAsia="zh-CN"/>
        </w:rPr>
        <w:t>。</w:t>
      </w:r>
    </w:p>
    <w:p w14:paraId="508F90B2">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1.4.2 发包人提供国外标准、规范的名称：</w:t>
      </w:r>
      <w:r>
        <w:rPr>
          <w:rFonts w:hint="eastAsia" w:ascii="宋体" w:hAnsi="宋体" w:eastAsia="宋体" w:cs="宋体"/>
          <w:color w:val="auto"/>
          <w:sz w:val="24"/>
          <w:szCs w:val="24"/>
          <w:highlight w:val="none"/>
          <w:u w:val="single"/>
        </w:rPr>
        <w:t xml:space="preserve">   无           </w:t>
      </w:r>
      <w:r>
        <w:rPr>
          <w:rFonts w:hint="eastAsia" w:ascii="宋体" w:hAnsi="宋体" w:cs="宋体"/>
          <w:color w:val="auto"/>
          <w:sz w:val="24"/>
          <w:szCs w:val="24"/>
          <w:highlight w:val="none"/>
          <w:lang w:eastAsia="zh-CN"/>
        </w:rPr>
        <w:t>；</w:t>
      </w:r>
    </w:p>
    <w:p w14:paraId="30955DAB">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1.4.3发包人对工程的技术标准和功能要求的特殊要求：</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w:t>
      </w:r>
    </w:p>
    <w:p w14:paraId="47A3D27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1.5 合同文件组成及优先顺序为：</w:t>
      </w:r>
    </w:p>
    <w:p w14:paraId="34667895">
      <w:pPr>
        <w:pageBreakBefore w:val="0"/>
        <w:widowControl w:val="0"/>
        <w:spacing w:line="360" w:lineRule="auto"/>
        <w:ind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(1) 合同协议书</w:t>
      </w:r>
      <w:r>
        <w:rPr>
          <w:rFonts w:hint="eastAsia" w:ascii="宋体" w:hAnsi="宋体" w:cs="宋体"/>
          <w:color w:val="auto"/>
          <w:sz w:val="24"/>
          <w:szCs w:val="24"/>
          <w:highlight w:val="none"/>
          <w:u w:val="single"/>
          <w:lang w:eastAsia="zh-CN"/>
        </w:rPr>
        <w:t>；</w:t>
      </w:r>
    </w:p>
    <w:p w14:paraId="5912B800">
      <w:pPr>
        <w:pageBreakBefore w:val="0"/>
        <w:widowControl w:val="0"/>
        <w:spacing w:line="360" w:lineRule="auto"/>
        <w:ind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 xml:space="preserve">(2) </w:t>
      </w:r>
      <w:r>
        <w:rPr>
          <w:rFonts w:hint="eastAsia" w:ascii="宋体" w:hAnsi="宋体" w:eastAsia="宋体" w:cs="宋体"/>
          <w:color w:val="auto"/>
          <w:sz w:val="24"/>
          <w:szCs w:val="24"/>
          <w:highlight w:val="none"/>
          <w:u w:val="single"/>
          <w:lang w:val="en-US" w:eastAsia="zh-CN"/>
        </w:rPr>
        <w:t>成交</w:t>
      </w:r>
      <w:r>
        <w:rPr>
          <w:rFonts w:hint="eastAsia" w:ascii="宋体" w:hAnsi="宋体" w:eastAsia="宋体" w:cs="宋体"/>
          <w:color w:val="auto"/>
          <w:sz w:val="24"/>
          <w:szCs w:val="24"/>
          <w:highlight w:val="none"/>
          <w:u w:val="single"/>
        </w:rPr>
        <w:t>通知书</w:t>
      </w:r>
      <w:r>
        <w:rPr>
          <w:rFonts w:hint="eastAsia" w:ascii="宋体" w:hAnsi="宋体" w:cs="宋体"/>
          <w:color w:val="auto"/>
          <w:sz w:val="24"/>
          <w:szCs w:val="24"/>
          <w:highlight w:val="none"/>
          <w:u w:val="single"/>
          <w:lang w:eastAsia="zh-CN"/>
        </w:rPr>
        <w:t>；</w:t>
      </w:r>
    </w:p>
    <w:p w14:paraId="2B1DADB7">
      <w:pPr>
        <w:pageBreakBefore w:val="0"/>
        <w:widowControl w:val="0"/>
        <w:spacing w:line="360" w:lineRule="auto"/>
        <w:ind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 xml:space="preserve">(3) </w:t>
      </w:r>
      <w:r>
        <w:rPr>
          <w:rFonts w:hint="eastAsia" w:ascii="宋体" w:hAnsi="宋体" w:eastAsia="宋体" w:cs="宋体"/>
          <w:color w:val="auto"/>
          <w:sz w:val="24"/>
          <w:szCs w:val="24"/>
          <w:highlight w:val="none"/>
          <w:u w:val="single"/>
          <w:lang w:val="en-US" w:eastAsia="zh-CN"/>
        </w:rPr>
        <w:t>响应文件</w:t>
      </w:r>
      <w:r>
        <w:rPr>
          <w:rFonts w:hint="eastAsia" w:ascii="宋体" w:hAnsi="宋体" w:eastAsia="宋体" w:cs="宋体"/>
          <w:color w:val="auto"/>
          <w:sz w:val="24"/>
          <w:szCs w:val="24"/>
          <w:highlight w:val="none"/>
          <w:u w:val="single"/>
        </w:rPr>
        <w:t>及其附件</w:t>
      </w:r>
      <w:r>
        <w:rPr>
          <w:rFonts w:hint="eastAsia" w:ascii="宋体" w:hAnsi="宋体" w:cs="宋体"/>
          <w:color w:val="auto"/>
          <w:sz w:val="24"/>
          <w:szCs w:val="24"/>
          <w:highlight w:val="none"/>
          <w:u w:val="single"/>
          <w:lang w:eastAsia="zh-CN"/>
        </w:rPr>
        <w:t>；</w:t>
      </w:r>
    </w:p>
    <w:p w14:paraId="3A0EE428">
      <w:pPr>
        <w:pageBreakBefore w:val="0"/>
        <w:widowControl w:val="0"/>
        <w:spacing w:line="360" w:lineRule="auto"/>
        <w:ind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(4) 专用合同条款及其附件</w:t>
      </w:r>
      <w:r>
        <w:rPr>
          <w:rFonts w:hint="eastAsia" w:ascii="宋体" w:hAnsi="宋体" w:cs="宋体"/>
          <w:color w:val="auto"/>
          <w:sz w:val="24"/>
          <w:szCs w:val="24"/>
          <w:highlight w:val="none"/>
          <w:u w:val="single"/>
          <w:lang w:eastAsia="zh-CN"/>
        </w:rPr>
        <w:t>；</w:t>
      </w:r>
    </w:p>
    <w:p w14:paraId="22E46FBC">
      <w:pPr>
        <w:pageBreakBefore w:val="0"/>
        <w:widowControl w:val="0"/>
        <w:spacing w:line="360" w:lineRule="auto"/>
        <w:ind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(5) 通用合同条款</w:t>
      </w:r>
      <w:r>
        <w:rPr>
          <w:rFonts w:hint="eastAsia" w:ascii="宋体" w:hAnsi="宋体" w:cs="宋体"/>
          <w:color w:val="auto"/>
          <w:sz w:val="24"/>
          <w:szCs w:val="24"/>
          <w:highlight w:val="none"/>
          <w:u w:val="single"/>
          <w:lang w:eastAsia="zh-CN"/>
        </w:rPr>
        <w:t>；</w:t>
      </w:r>
    </w:p>
    <w:p w14:paraId="213A6704">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 </w:t>
      </w:r>
      <w:r>
        <w:rPr>
          <w:rFonts w:hint="eastAsia" w:ascii="宋体" w:hAnsi="宋体" w:eastAsia="宋体" w:cs="宋体"/>
          <w:color w:val="auto"/>
          <w:sz w:val="24"/>
          <w:szCs w:val="24"/>
          <w:highlight w:val="none"/>
          <w:u w:val="single"/>
          <w:lang w:val="en-US" w:eastAsia="zh-CN"/>
        </w:rPr>
        <w:t>竞争性磋商</w:t>
      </w:r>
      <w:r>
        <w:rPr>
          <w:rFonts w:hint="eastAsia" w:ascii="宋体" w:hAnsi="宋体" w:eastAsia="宋体" w:cs="宋体"/>
          <w:color w:val="auto"/>
          <w:sz w:val="24"/>
          <w:szCs w:val="24"/>
          <w:highlight w:val="none"/>
          <w:u w:val="single"/>
        </w:rPr>
        <w:t>文件及澄清</w:t>
      </w:r>
      <w:r>
        <w:rPr>
          <w:rFonts w:hint="eastAsia" w:ascii="宋体" w:hAnsi="宋体" w:cs="宋体"/>
          <w:color w:val="auto"/>
          <w:sz w:val="24"/>
          <w:szCs w:val="24"/>
          <w:highlight w:val="none"/>
          <w:u w:val="single"/>
          <w:lang w:eastAsia="zh-CN"/>
        </w:rPr>
        <w:t>；</w:t>
      </w:r>
    </w:p>
    <w:p w14:paraId="3B53B720">
      <w:pPr>
        <w:pageBreakBefore w:val="0"/>
        <w:widowControl w:val="0"/>
        <w:spacing w:line="360" w:lineRule="auto"/>
        <w:ind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(7) 标准、规范及有关技术文件</w:t>
      </w:r>
      <w:r>
        <w:rPr>
          <w:rFonts w:hint="eastAsia" w:ascii="宋体" w:hAnsi="宋体" w:cs="宋体"/>
          <w:color w:val="auto"/>
          <w:sz w:val="24"/>
          <w:szCs w:val="24"/>
          <w:highlight w:val="none"/>
          <w:u w:val="single"/>
          <w:lang w:eastAsia="zh-CN"/>
        </w:rPr>
        <w:t>；</w:t>
      </w:r>
    </w:p>
    <w:p w14:paraId="7A577F84">
      <w:pPr>
        <w:pageBreakBefore w:val="0"/>
        <w:widowControl w:val="0"/>
        <w:spacing w:line="360" w:lineRule="auto"/>
        <w:ind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(8) 图纸</w:t>
      </w:r>
      <w:r>
        <w:rPr>
          <w:rFonts w:hint="eastAsia" w:ascii="宋体" w:hAnsi="宋体" w:cs="宋体"/>
          <w:color w:val="auto"/>
          <w:sz w:val="24"/>
          <w:szCs w:val="24"/>
          <w:highlight w:val="none"/>
          <w:u w:val="single"/>
          <w:lang w:eastAsia="zh-CN"/>
        </w:rPr>
        <w:t>；</w:t>
      </w:r>
    </w:p>
    <w:p w14:paraId="7A7388FE">
      <w:pPr>
        <w:pageBreakBefore w:val="0"/>
        <w:widowControl w:val="0"/>
        <w:spacing w:line="360" w:lineRule="auto"/>
        <w:ind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(9) 工程量清单及编制说明</w:t>
      </w:r>
      <w:r>
        <w:rPr>
          <w:rFonts w:hint="eastAsia" w:ascii="宋体" w:hAnsi="宋体" w:cs="宋体"/>
          <w:color w:val="auto"/>
          <w:sz w:val="24"/>
          <w:szCs w:val="24"/>
          <w:highlight w:val="none"/>
          <w:u w:val="single"/>
          <w:lang w:eastAsia="zh-CN"/>
        </w:rPr>
        <w:t>；</w:t>
      </w:r>
    </w:p>
    <w:p w14:paraId="573B6D09">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u w:val="single"/>
        </w:rPr>
        <w:t>(10) 工程量报价表</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预算书</w:t>
      </w:r>
      <w:r>
        <w:rPr>
          <w:rFonts w:hint="eastAsia" w:ascii="宋体" w:hAnsi="宋体" w:eastAsia="宋体" w:cs="宋体"/>
          <w:color w:val="auto"/>
          <w:sz w:val="24"/>
          <w:szCs w:val="24"/>
          <w:highlight w:val="none"/>
          <w:u w:val="single"/>
          <w:lang w:eastAsia="zh-CN"/>
        </w:rPr>
        <w:t>）</w:t>
      </w:r>
      <w:r>
        <w:rPr>
          <w:rFonts w:hint="eastAsia" w:ascii="宋体" w:hAnsi="宋体" w:cs="宋体"/>
          <w:color w:val="auto"/>
          <w:sz w:val="24"/>
          <w:szCs w:val="24"/>
          <w:highlight w:val="none"/>
          <w:u w:val="single"/>
          <w:lang w:eastAsia="zh-CN"/>
        </w:rPr>
        <w:t>；</w:t>
      </w:r>
    </w:p>
    <w:p w14:paraId="7A99783C">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u w:val="single"/>
        </w:rPr>
        <w:t>(11) 其他合同文件。</w:t>
      </w:r>
    </w:p>
    <w:p w14:paraId="4B054D96">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1.6 图纸和承包人文件</w:t>
      </w:r>
      <w:r>
        <w:rPr>
          <w:rFonts w:hint="eastAsia" w:ascii="宋体" w:hAnsi="宋体" w:eastAsia="宋体" w:cs="宋体"/>
          <w:color w:val="auto"/>
          <w:sz w:val="24"/>
          <w:szCs w:val="24"/>
          <w:highlight w:val="none"/>
        </w:rPr>
        <w:tab/>
      </w:r>
    </w:p>
    <w:p w14:paraId="5BEAB547">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1.6.1 图纸的提供</w:t>
      </w:r>
    </w:p>
    <w:p w14:paraId="37BDF802">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发包人向承包人提供图纸的期限：</w:t>
      </w:r>
      <w:r>
        <w:rPr>
          <w:rFonts w:hint="eastAsia" w:ascii="宋体" w:hAnsi="宋体" w:eastAsia="宋体" w:cs="宋体"/>
          <w:color w:val="auto"/>
          <w:sz w:val="24"/>
          <w:szCs w:val="24"/>
          <w:highlight w:val="none"/>
          <w:u w:val="single"/>
        </w:rPr>
        <w:t>由承包人按实际施工情况提供工程照片及竣工图，</w:t>
      </w:r>
      <w:r>
        <w:rPr>
          <w:rFonts w:hint="eastAsia" w:ascii="宋体" w:hAnsi="宋体" w:eastAsia="宋体" w:cs="宋体"/>
          <w:color w:val="auto"/>
          <w:sz w:val="24"/>
          <w:szCs w:val="24"/>
          <w:highlight w:val="none"/>
        </w:rPr>
        <w:t>经发包人及总监确认后，作为竣工结算依据。</w:t>
      </w:r>
    </w:p>
    <w:p w14:paraId="2E7B5A4F">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发包人对图纸的保密要求：</w:t>
      </w:r>
      <w:r>
        <w:rPr>
          <w:rFonts w:hint="eastAsia" w:ascii="宋体" w:hAnsi="宋体" w:eastAsia="宋体" w:cs="宋体"/>
          <w:color w:val="auto"/>
          <w:sz w:val="24"/>
          <w:szCs w:val="24"/>
          <w:highlight w:val="none"/>
          <w:u w:val="single"/>
        </w:rPr>
        <w:t>未经发包人同意不得复制，不得向承包人以外的人员泄露图纸的有关内容</w:t>
      </w:r>
      <w:r>
        <w:rPr>
          <w:rFonts w:hint="eastAsia" w:ascii="宋体" w:hAnsi="宋体" w:eastAsia="宋体" w:cs="宋体"/>
          <w:color w:val="auto"/>
          <w:sz w:val="24"/>
          <w:szCs w:val="24"/>
          <w:highlight w:val="none"/>
        </w:rPr>
        <w:t>。</w:t>
      </w:r>
    </w:p>
    <w:p w14:paraId="305F9F4C">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发包人向承包人提供图纸的数量：</w:t>
      </w:r>
      <w:r>
        <w:rPr>
          <w:rFonts w:hint="eastAsia" w:ascii="宋体" w:hAnsi="宋体" w:eastAsia="宋体" w:cs="宋体"/>
          <w:color w:val="auto"/>
          <w:sz w:val="24"/>
          <w:szCs w:val="24"/>
          <w:highlight w:val="none"/>
          <w:u w:val="single"/>
        </w:rPr>
        <w:t>肆套</w:t>
      </w:r>
      <w:r>
        <w:rPr>
          <w:rFonts w:hint="eastAsia" w:ascii="宋体" w:hAnsi="宋体" w:cs="宋体"/>
          <w:color w:val="auto"/>
          <w:sz w:val="24"/>
          <w:szCs w:val="24"/>
          <w:highlight w:val="none"/>
          <w:lang w:eastAsia="zh-CN"/>
        </w:rPr>
        <w:t>；</w:t>
      </w:r>
    </w:p>
    <w:p w14:paraId="65707A2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发包人向承包人提供图纸的内容：</w:t>
      </w:r>
      <w:r>
        <w:rPr>
          <w:rFonts w:hint="eastAsia" w:ascii="宋体" w:hAnsi="宋体" w:eastAsia="宋体" w:cs="宋体"/>
          <w:color w:val="auto"/>
          <w:sz w:val="24"/>
          <w:szCs w:val="24"/>
          <w:highlight w:val="none"/>
          <w:u w:val="single"/>
        </w:rPr>
        <w:t xml:space="preserve">施工图纸 </w:t>
      </w:r>
      <w:r>
        <w:rPr>
          <w:rFonts w:hint="eastAsia" w:ascii="宋体" w:hAnsi="宋体" w:eastAsia="宋体" w:cs="宋体"/>
          <w:color w:val="auto"/>
          <w:sz w:val="24"/>
          <w:szCs w:val="24"/>
          <w:highlight w:val="none"/>
        </w:rPr>
        <w:t>。</w:t>
      </w:r>
    </w:p>
    <w:p w14:paraId="3B7196F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1.6.2 承包人文件</w:t>
      </w:r>
    </w:p>
    <w:p w14:paraId="4E618BD0">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需要由承包人提供的文件，包括：</w:t>
      </w:r>
      <w:r>
        <w:rPr>
          <w:rFonts w:hint="eastAsia" w:ascii="宋体" w:hAnsi="宋体" w:eastAsia="宋体" w:cs="宋体"/>
          <w:color w:val="auto"/>
          <w:sz w:val="24"/>
          <w:szCs w:val="24"/>
          <w:highlight w:val="none"/>
          <w:u w:val="single"/>
        </w:rPr>
        <w:t>施工组织方案、施工进度计划，材料计划。已完工程量报表</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含工程变更及签证预算</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、承包人购材料清单、劳动力及用款计划等及发包人要求提供的其他资料</w:t>
      </w:r>
      <w:r>
        <w:rPr>
          <w:rFonts w:hint="eastAsia" w:ascii="宋体" w:hAnsi="宋体" w:cs="宋体"/>
          <w:color w:val="auto"/>
          <w:sz w:val="24"/>
          <w:szCs w:val="24"/>
          <w:highlight w:val="none"/>
          <w:u w:val="single"/>
          <w:lang w:eastAsia="zh-CN"/>
        </w:rPr>
        <w:t>；</w:t>
      </w:r>
    </w:p>
    <w:p w14:paraId="5C5BB8B4">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承包人提供的文件的期限为：</w:t>
      </w:r>
      <w:r>
        <w:rPr>
          <w:rFonts w:hint="eastAsia" w:ascii="宋体" w:hAnsi="宋体" w:eastAsia="宋体" w:cs="宋体"/>
          <w:color w:val="auto"/>
          <w:sz w:val="24"/>
          <w:szCs w:val="24"/>
          <w:highlight w:val="none"/>
          <w:u w:val="single"/>
        </w:rPr>
        <w:t>合同签订3日内分别向发包人及监理人提供详细的施工组织方案、施工进度计划及完工时间，进场后7日内提供材料计划。每月25日前分别向发包人及监理人提供下月详细的施工进度计划、已完工程量报表</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含工程变更及签证预算</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、承包人购材料清单、材料进场计划、劳动力及用款计划等及发包人要求提供的其他资料</w:t>
      </w:r>
      <w:r>
        <w:rPr>
          <w:rFonts w:hint="eastAsia" w:ascii="宋体" w:hAnsi="宋体" w:cs="宋体"/>
          <w:color w:val="auto"/>
          <w:sz w:val="24"/>
          <w:szCs w:val="24"/>
          <w:highlight w:val="none"/>
          <w:lang w:eastAsia="zh-CN"/>
        </w:rPr>
        <w:t>；</w:t>
      </w:r>
    </w:p>
    <w:p w14:paraId="66170CE9">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承包人提供的文件的数量为：</w:t>
      </w:r>
      <w:r>
        <w:rPr>
          <w:rFonts w:hint="eastAsia" w:ascii="宋体" w:hAnsi="宋体" w:eastAsia="宋体" w:cs="宋体"/>
          <w:color w:val="auto"/>
          <w:sz w:val="24"/>
          <w:szCs w:val="24"/>
          <w:highlight w:val="none"/>
          <w:u w:val="single"/>
        </w:rPr>
        <w:t>叁套</w:t>
      </w:r>
      <w:r>
        <w:rPr>
          <w:rFonts w:hint="eastAsia" w:ascii="宋体" w:hAnsi="宋体" w:cs="宋体"/>
          <w:color w:val="auto"/>
          <w:sz w:val="24"/>
          <w:szCs w:val="24"/>
          <w:highlight w:val="none"/>
          <w:lang w:eastAsia="zh-CN"/>
        </w:rPr>
        <w:t>；</w:t>
      </w:r>
    </w:p>
    <w:p w14:paraId="37B4B135">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承包人提供的文件的形式为：</w:t>
      </w:r>
      <w:r>
        <w:rPr>
          <w:rFonts w:hint="eastAsia" w:ascii="宋体" w:hAnsi="宋体" w:eastAsia="宋体" w:cs="宋体"/>
          <w:color w:val="auto"/>
          <w:sz w:val="24"/>
          <w:szCs w:val="24"/>
          <w:highlight w:val="none"/>
          <w:u w:val="single"/>
        </w:rPr>
        <w:t xml:space="preserve">书面文件 </w:t>
      </w:r>
      <w:r>
        <w:rPr>
          <w:rFonts w:hint="eastAsia" w:ascii="宋体" w:hAnsi="宋体" w:cs="宋体"/>
          <w:color w:val="auto"/>
          <w:sz w:val="24"/>
          <w:szCs w:val="24"/>
          <w:highlight w:val="none"/>
          <w:lang w:eastAsia="zh-CN"/>
        </w:rPr>
        <w:t>；</w:t>
      </w:r>
    </w:p>
    <w:p w14:paraId="7323C2DB">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发包人审批承包人文件的期限：</w:t>
      </w:r>
      <w:r>
        <w:rPr>
          <w:rFonts w:hint="eastAsia" w:ascii="宋体" w:hAnsi="宋体" w:eastAsia="宋体" w:cs="宋体"/>
          <w:color w:val="auto"/>
          <w:sz w:val="24"/>
          <w:szCs w:val="24"/>
          <w:highlight w:val="none"/>
          <w:u w:val="single"/>
        </w:rPr>
        <w:t xml:space="preserve">收到书面文件后7日内  </w:t>
      </w:r>
      <w:r>
        <w:rPr>
          <w:rFonts w:hint="eastAsia" w:ascii="宋体" w:hAnsi="宋体" w:eastAsia="宋体" w:cs="宋体"/>
          <w:color w:val="auto"/>
          <w:sz w:val="24"/>
          <w:szCs w:val="24"/>
          <w:highlight w:val="none"/>
        </w:rPr>
        <w:t>。</w:t>
      </w:r>
    </w:p>
    <w:p w14:paraId="2A32911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1.6.3 现场图纸准备</w:t>
      </w:r>
    </w:p>
    <w:p w14:paraId="61122356">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关于现场图纸准备的约定：</w:t>
      </w:r>
      <w:r>
        <w:rPr>
          <w:rFonts w:hint="eastAsia" w:ascii="宋体" w:hAnsi="宋体" w:eastAsia="宋体" w:cs="宋体"/>
          <w:color w:val="auto"/>
          <w:sz w:val="24"/>
          <w:szCs w:val="24"/>
          <w:highlight w:val="none"/>
          <w:u w:val="single"/>
        </w:rPr>
        <w:t>承包人应在施工现场保留一套完整图纸，供工程师及有关人员进行工程检查时使用</w:t>
      </w:r>
      <w:r>
        <w:rPr>
          <w:rFonts w:hint="eastAsia" w:ascii="宋体" w:hAnsi="宋体" w:eastAsia="宋体" w:cs="宋体"/>
          <w:color w:val="auto"/>
          <w:sz w:val="24"/>
          <w:szCs w:val="24"/>
          <w:highlight w:val="none"/>
        </w:rPr>
        <w:t>。</w:t>
      </w:r>
    </w:p>
    <w:p w14:paraId="5D8E80F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1.7 联络</w:t>
      </w:r>
    </w:p>
    <w:p w14:paraId="041DEBE9">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1.7.1发包人和承包人应当在</w:t>
      </w:r>
      <w:r>
        <w:rPr>
          <w:rFonts w:hint="eastAsia" w:ascii="宋体" w:hAnsi="宋体" w:eastAsia="宋体" w:cs="宋体"/>
          <w:color w:val="auto"/>
          <w:sz w:val="24"/>
          <w:szCs w:val="24"/>
          <w:highlight w:val="none"/>
          <w:u w:val="single"/>
        </w:rPr>
        <w:t xml:space="preserve"> 3 </w:t>
      </w:r>
      <w:r>
        <w:rPr>
          <w:rFonts w:hint="eastAsia" w:ascii="宋体" w:hAnsi="宋体" w:eastAsia="宋体" w:cs="宋体"/>
          <w:color w:val="auto"/>
          <w:sz w:val="24"/>
          <w:szCs w:val="24"/>
          <w:highlight w:val="none"/>
        </w:rPr>
        <w:t>天内将与合同有关的通知、批准、证明、证书、指示、指令、要求、请求、同意、意见、确定和决定等书面函件送达对方当事人。</w:t>
      </w:r>
    </w:p>
    <w:p w14:paraId="221A06D4">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1.7.2 发包人接收文件的地点：</w:t>
      </w:r>
      <w:r>
        <w:rPr>
          <w:rFonts w:hint="eastAsia" w:ascii="宋体" w:hAnsi="宋体" w:eastAsia="宋体" w:cs="宋体"/>
          <w:color w:val="auto"/>
          <w:sz w:val="24"/>
          <w:szCs w:val="24"/>
          <w:highlight w:val="none"/>
          <w:u w:val="single"/>
        </w:rPr>
        <w:t xml:space="preserve">工地业主办公室           </w:t>
      </w:r>
      <w:r>
        <w:rPr>
          <w:rFonts w:hint="eastAsia" w:ascii="宋体" w:hAnsi="宋体" w:cs="宋体"/>
          <w:color w:val="auto"/>
          <w:sz w:val="24"/>
          <w:szCs w:val="24"/>
          <w:highlight w:val="none"/>
          <w:lang w:eastAsia="zh-CN"/>
        </w:rPr>
        <w:t>；</w:t>
      </w:r>
    </w:p>
    <w:p w14:paraId="6499BF69">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发包人指定的接收人为：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2B358AC2">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承包人接收文件的地点：</w:t>
      </w:r>
      <w:r>
        <w:rPr>
          <w:rFonts w:hint="eastAsia" w:ascii="宋体" w:hAnsi="宋体" w:eastAsia="宋体" w:cs="宋体"/>
          <w:color w:val="auto"/>
          <w:sz w:val="24"/>
          <w:szCs w:val="24"/>
          <w:highlight w:val="none"/>
          <w:u w:val="single"/>
        </w:rPr>
        <w:t xml:space="preserve">工地承包人项目部               </w:t>
      </w:r>
      <w:r>
        <w:rPr>
          <w:rFonts w:hint="eastAsia" w:ascii="宋体" w:hAnsi="宋体" w:cs="宋体"/>
          <w:color w:val="auto"/>
          <w:sz w:val="24"/>
          <w:szCs w:val="24"/>
          <w:highlight w:val="none"/>
          <w:lang w:eastAsia="zh-CN"/>
        </w:rPr>
        <w:t>；</w:t>
      </w:r>
    </w:p>
    <w:p w14:paraId="688F24AA">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承包人指定的接收人为：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18352F22">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监理人接收文件的地点：</w:t>
      </w:r>
      <w:r>
        <w:rPr>
          <w:rFonts w:hint="eastAsia" w:ascii="宋体" w:hAnsi="宋体" w:eastAsia="宋体" w:cs="宋体"/>
          <w:color w:val="auto"/>
          <w:sz w:val="24"/>
          <w:szCs w:val="24"/>
          <w:highlight w:val="none"/>
          <w:u w:val="single"/>
        </w:rPr>
        <w:t xml:space="preserve">工地监理部办公室               </w:t>
      </w:r>
      <w:r>
        <w:rPr>
          <w:rFonts w:hint="eastAsia" w:ascii="宋体" w:hAnsi="宋体" w:cs="宋体"/>
          <w:color w:val="auto"/>
          <w:sz w:val="24"/>
          <w:szCs w:val="24"/>
          <w:highlight w:val="none"/>
          <w:lang w:eastAsia="zh-CN"/>
        </w:rPr>
        <w:t>；</w:t>
      </w:r>
    </w:p>
    <w:p w14:paraId="06752A4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监理人指定的接收人为：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178BF1B">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1.8 交通运输</w:t>
      </w:r>
    </w:p>
    <w:p w14:paraId="283F6D47">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w:t>
      </w:r>
      <w:bookmarkStart w:id="87" w:name="_Toc318581155"/>
      <w:bookmarkStart w:id="88" w:name="_Toc304295521"/>
      <w:bookmarkStart w:id="89" w:name="_Toc312677986"/>
      <w:bookmarkStart w:id="90" w:name="_Toc300934943"/>
      <w:bookmarkStart w:id="91" w:name="_Toc303539100"/>
      <w:r>
        <w:rPr>
          <w:rFonts w:hint="eastAsia" w:ascii="宋体" w:hAnsi="宋体" w:eastAsia="宋体" w:cs="宋体"/>
          <w:color w:val="auto"/>
          <w:sz w:val="24"/>
          <w:szCs w:val="24"/>
          <w:highlight w:val="none"/>
        </w:rPr>
        <w:t>.8.1 出入现场的权利</w:t>
      </w:r>
    </w:p>
    <w:p w14:paraId="4E2C732E">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关于出入现场的权利的约定</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由承包人统一管理 </w:t>
      </w:r>
      <w:r>
        <w:rPr>
          <w:rFonts w:hint="eastAsia" w:ascii="宋体" w:hAnsi="宋体" w:eastAsia="宋体" w:cs="宋体"/>
          <w:color w:val="auto"/>
          <w:sz w:val="24"/>
          <w:szCs w:val="24"/>
          <w:highlight w:val="none"/>
        </w:rPr>
        <w:t>。</w:t>
      </w:r>
      <w:bookmarkEnd w:id="87"/>
      <w:bookmarkEnd w:id="88"/>
      <w:bookmarkEnd w:id="89"/>
      <w:bookmarkEnd w:id="90"/>
      <w:bookmarkEnd w:id="91"/>
    </w:p>
    <w:p w14:paraId="1B653322">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w:t>
      </w:r>
      <w:bookmarkStart w:id="92" w:name="_Toc312677987"/>
      <w:bookmarkStart w:id="93" w:name="_Toc303539101"/>
      <w:bookmarkStart w:id="94" w:name="_Toc318581156"/>
      <w:bookmarkStart w:id="95" w:name="_Toc304295522"/>
      <w:bookmarkStart w:id="96" w:name="_Toc300934944"/>
      <w:r>
        <w:rPr>
          <w:rFonts w:hint="eastAsia" w:ascii="宋体" w:hAnsi="宋体" w:eastAsia="宋体" w:cs="宋体"/>
          <w:color w:val="auto"/>
          <w:sz w:val="24"/>
          <w:szCs w:val="24"/>
          <w:highlight w:val="none"/>
        </w:rPr>
        <w:t>.8.2 场内交通</w:t>
      </w:r>
    </w:p>
    <w:p w14:paraId="45D69189">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关于场外交通和场内交通的边界的约定：</w:t>
      </w:r>
      <w:r>
        <w:rPr>
          <w:rFonts w:hint="eastAsia" w:ascii="宋体" w:hAnsi="宋体" w:eastAsia="宋体" w:cs="宋体"/>
          <w:color w:val="auto"/>
          <w:sz w:val="24"/>
          <w:szCs w:val="24"/>
          <w:highlight w:val="none"/>
          <w:u w:val="single"/>
        </w:rPr>
        <w:t>无</w:t>
      </w:r>
      <w:r>
        <w:rPr>
          <w:rFonts w:hint="eastAsia" w:ascii="宋体" w:hAnsi="宋体" w:eastAsia="宋体" w:cs="宋体"/>
          <w:color w:val="auto"/>
          <w:sz w:val="24"/>
          <w:szCs w:val="24"/>
          <w:highlight w:val="none"/>
        </w:rPr>
        <w:t>。</w:t>
      </w:r>
    </w:p>
    <w:p w14:paraId="2BE3BD6B">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关于发包人向承包人免费提供满足工程施工需要的场内道路和交通设施的约定：</w:t>
      </w:r>
      <w:r>
        <w:rPr>
          <w:rFonts w:hint="eastAsia" w:ascii="宋体" w:hAnsi="宋体" w:eastAsia="宋体" w:cs="宋体"/>
          <w:color w:val="auto"/>
          <w:sz w:val="24"/>
          <w:szCs w:val="24"/>
          <w:highlight w:val="none"/>
          <w:u w:val="single"/>
        </w:rPr>
        <w:t xml:space="preserve">现状 </w:t>
      </w:r>
      <w:r>
        <w:rPr>
          <w:rFonts w:hint="eastAsia" w:ascii="宋体" w:hAnsi="宋体" w:eastAsia="宋体" w:cs="宋体"/>
          <w:color w:val="auto"/>
          <w:sz w:val="24"/>
          <w:szCs w:val="24"/>
          <w:highlight w:val="none"/>
        </w:rPr>
        <w:t>。</w:t>
      </w:r>
      <w:bookmarkEnd w:id="92"/>
      <w:bookmarkEnd w:id="93"/>
      <w:bookmarkEnd w:id="94"/>
      <w:bookmarkEnd w:id="95"/>
      <w:bookmarkEnd w:id="96"/>
      <w:r>
        <w:rPr>
          <w:rFonts w:hint="eastAsia" w:ascii="宋体" w:hAnsi="宋体" w:eastAsia="宋体" w:cs="宋体"/>
          <w:color w:val="auto"/>
          <w:sz w:val="24"/>
          <w:szCs w:val="24"/>
          <w:highlight w:val="none"/>
        </w:rPr>
        <w:t xml:space="preserve">  </w:t>
      </w:r>
      <w:bookmarkStart w:id="97" w:name="_Toc318581157"/>
    </w:p>
    <w:p w14:paraId="39042FB0">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1.8.3超大件和超重件的运输</w:t>
      </w:r>
    </w:p>
    <w:p w14:paraId="1A8AFBC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 承包人 </w:t>
      </w:r>
      <w:r>
        <w:rPr>
          <w:rFonts w:hint="eastAsia" w:ascii="宋体" w:hAnsi="宋体" w:eastAsia="宋体" w:cs="宋体"/>
          <w:color w:val="auto"/>
          <w:sz w:val="24"/>
          <w:szCs w:val="24"/>
          <w:highlight w:val="none"/>
        </w:rPr>
        <w:t>承担。</w:t>
      </w:r>
      <w:bookmarkEnd w:id="97"/>
    </w:p>
    <w:p w14:paraId="528360DF">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1.9 知识产权</w:t>
      </w:r>
    </w:p>
    <w:p w14:paraId="1606C320">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发包人</w:t>
      </w:r>
      <w:r>
        <w:rPr>
          <w:rFonts w:hint="eastAsia" w:ascii="宋体" w:hAnsi="宋体" w:eastAsia="宋体" w:cs="宋体"/>
          <w:color w:val="auto"/>
          <w:sz w:val="24"/>
          <w:szCs w:val="24"/>
          <w:highlight w:val="none"/>
        </w:rPr>
        <w:t>。关于发包人提供的上述文件的使用限制的要求：</w:t>
      </w:r>
      <w:r>
        <w:rPr>
          <w:rFonts w:hint="eastAsia" w:ascii="宋体" w:hAnsi="宋体" w:eastAsia="宋体" w:cs="宋体"/>
          <w:color w:val="auto"/>
          <w:sz w:val="24"/>
          <w:szCs w:val="24"/>
          <w:highlight w:val="none"/>
          <w:u w:val="single"/>
        </w:rPr>
        <w:t>适用本工程、严禁外流</w:t>
      </w:r>
      <w:r>
        <w:rPr>
          <w:rFonts w:hint="eastAsia" w:ascii="宋体" w:hAnsi="宋体" w:eastAsia="宋体" w:cs="宋体"/>
          <w:color w:val="auto"/>
          <w:sz w:val="24"/>
          <w:szCs w:val="24"/>
          <w:highlight w:val="none"/>
        </w:rPr>
        <w:t>。</w:t>
      </w:r>
    </w:p>
    <w:p w14:paraId="5486188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1.9.2 关于承包人为实施工程所编制文件的著作权的归属：</w:t>
      </w:r>
      <w:r>
        <w:rPr>
          <w:rFonts w:hint="eastAsia" w:ascii="宋体" w:hAnsi="宋体" w:eastAsia="宋体" w:cs="宋体"/>
          <w:color w:val="auto"/>
          <w:sz w:val="24"/>
          <w:szCs w:val="24"/>
          <w:highlight w:val="none"/>
          <w:u w:val="single"/>
        </w:rPr>
        <w:t xml:space="preserve"> 发包人</w:t>
      </w:r>
      <w:r>
        <w:rPr>
          <w:rFonts w:hint="eastAsia" w:ascii="宋体" w:hAnsi="宋体" w:eastAsia="宋体" w:cs="宋体"/>
          <w:color w:val="auto"/>
          <w:sz w:val="24"/>
          <w:szCs w:val="24"/>
          <w:highlight w:val="none"/>
        </w:rPr>
        <w:t>。</w:t>
      </w:r>
    </w:p>
    <w:p w14:paraId="1DB73648">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关于承包人提供的上述文件的使用限制的要求：</w:t>
      </w:r>
      <w:r>
        <w:rPr>
          <w:rFonts w:hint="eastAsia" w:ascii="宋体" w:hAnsi="宋体" w:eastAsia="宋体" w:cs="宋体"/>
          <w:color w:val="auto"/>
          <w:sz w:val="24"/>
          <w:szCs w:val="24"/>
          <w:highlight w:val="none"/>
          <w:u w:val="single"/>
        </w:rPr>
        <w:t>适用本工程、严禁外流</w:t>
      </w:r>
      <w:r>
        <w:rPr>
          <w:rFonts w:hint="eastAsia" w:ascii="宋体" w:hAnsi="宋体" w:eastAsia="宋体" w:cs="宋体"/>
          <w:color w:val="auto"/>
          <w:sz w:val="24"/>
          <w:szCs w:val="24"/>
          <w:highlight w:val="none"/>
        </w:rPr>
        <w:t>。</w:t>
      </w:r>
    </w:p>
    <w:p w14:paraId="379B4A37">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1.9.3 承包人在施工过程中所采用的专利、专有技术、技术秘密的使用费的承担方式：</w:t>
      </w:r>
      <w:r>
        <w:rPr>
          <w:rFonts w:hint="eastAsia" w:ascii="宋体" w:hAnsi="宋体" w:eastAsia="宋体" w:cs="宋体"/>
          <w:color w:val="auto"/>
          <w:sz w:val="24"/>
          <w:szCs w:val="24"/>
          <w:highlight w:val="none"/>
          <w:u w:val="single"/>
        </w:rPr>
        <w:t>由承包人承担</w:t>
      </w:r>
      <w:r>
        <w:rPr>
          <w:rFonts w:hint="eastAsia" w:ascii="宋体" w:hAnsi="宋体" w:eastAsia="宋体" w:cs="宋体"/>
          <w:color w:val="auto"/>
          <w:sz w:val="24"/>
          <w:szCs w:val="24"/>
          <w:highlight w:val="none"/>
        </w:rPr>
        <w:t>。</w:t>
      </w:r>
    </w:p>
    <w:p w14:paraId="3FC2FC2E">
      <w:pPr>
        <w:pStyle w:val="185"/>
        <w:keepNext/>
        <w:keepLines/>
        <w:pageBreakBefore w:val="0"/>
        <w:widowControl w:val="0"/>
        <w:spacing w:before="0" w:after="0" w:line="360" w:lineRule="auto"/>
        <w:ind w:firstLine="482"/>
        <w:rPr>
          <w:rFonts w:hint="eastAsia" w:ascii="宋体" w:hAnsi="宋体" w:cs="宋体"/>
          <w:color w:val="auto"/>
          <w:sz w:val="24"/>
          <w:szCs w:val="24"/>
          <w:highlight w:val="none"/>
        </w:rPr>
      </w:pPr>
      <w:bookmarkStart w:id="98" w:name="_Toc351203634"/>
      <w:r>
        <w:rPr>
          <w:rFonts w:hint="eastAsia" w:ascii="宋体" w:hAnsi="宋体" w:eastAsia="宋体" w:cs="宋体"/>
          <w:color w:val="auto"/>
          <w:sz w:val="24"/>
          <w:szCs w:val="24"/>
          <w:highlight w:val="none"/>
        </w:rPr>
        <w:t>2</w:t>
      </w:r>
      <w:bookmarkStart w:id="99" w:name="_Toc296503157"/>
      <w:bookmarkStart w:id="100" w:name="_Toc292559867"/>
      <w:bookmarkStart w:id="101" w:name="_Toc296944496"/>
      <w:bookmarkStart w:id="102" w:name="_Toc296347156"/>
      <w:bookmarkStart w:id="103" w:name="_Toc297048343"/>
      <w:bookmarkStart w:id="104" w:name="_Toc296346658"/>
      <w:bookmarkStart w:id="105" w:name="_Toc297120457"/>
      <w:bookmarkStart w:id="106" w:name="_Toc292559362"/>
      <w:bookmarkStart w:id="107" w:name="_Toc296890985"/>
      <w:bookmarkStart w:id="108" w:name="_Toc296891197"/>
      <w:r>
        <w:rPr>
          <w:rFonts w:hint="eastAsia" w:ascii="宋体" w:hAnsi="宋体" w:eastAsia="宋体" w:cs="宋体"/>
          <w:color w:val="auto"/>
          <w:sz w:val="24"/>
          <w:szCs w:val="24"/>
          <w:highlight w:val="none"/>
        </w:rPr>
        <w:t>. 发包人</w:t>
      </w:r>
      <w:bookmarkEnd w:id="98"/>
      <w:bookmarkEnd w:id="99"/>
      <w:bookmarkEnd w:id="100"/>
      <w:bookmarkEnd w:id="101"/>
      <w:bookmarkEnd w:id="102"/>
      <w:bookmarkEnd w:id="103"/>
      <w:bookmarkEnd w:id="104"/>
      <w:bookmarkEnd w:id="105"/>
      <w:bookmarkEnd w:id="106"/>
      <w:bookmarkEnd w:id="107"/>
      <w:bookmarkEnd w:id="108"/>
    </w:p>
    <w:p w14:paraId="4EF5B300">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2.1 发包人代表</w:t>
      </w:r>
    </w:p>
    <w:p w14:paraId="525454B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发包人代表：</w:t>
      </w:r>
    </w:p>
    <w:p w14:paraId="4D7291AF">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姓    名：</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1DA5F5EB">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身份证号：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3EB1004A">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职    务：</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13D528F2">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65027319">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5AC80910">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64B2F56">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发包人对发包人代表的授权范围如下：</w:t>
      </w:r>
      <w:r>
        <w:rPr>
          <w:rFonts w:hint="eastAsia" w:ascii="宋体" w:hAnsi="宋体" w:eastAsia="宋体" w:cs="宋体"/>
          <w:color w:val="auto"/>
          <w:sz w:val="24"/>
          <w:szCs w:val="24"/>
          <w:highlight w:val="none"/>
          <w:u w:val="single"/>
        </w:rPr>
        <w:t>负责本工程项目的管理、协调、控制，保证</w:t>
      </w:r>
      <w:r>
        <w:rPr>
          <w:rFonts w:hint="eastAsia" w:ascii="宋体" w:hAnsi="宋体" w:eastAsia="宋体" w:cs="宋体"/>
          <w:color w:val="auto"/>
          <w:sz w:val="24"/>
          <w:szCs w:val="24"/>
          <w:highlight w:val="none"/>
        </w:rPr>
        <w:t>合同的全面落实，施工中有关情况的上报，业主指令的下达，相关问题的处理。</w:t>
      </w:r>
    </w:p>
    <w:p w14:paraId="33D8FE8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2.2 施工现场、施工条件和基础资料的提供：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发包人应按约定的时间和要求完成以下工作</w:t>
      </w:r>
      <w:r>
        <w:rPr>
          <w:rFonts w:hint="eastAsia" w:ascii="宋体" w:hAnsi="宋体" w:eastAsia="宋体" w:cs="宋体"/>
          <w:color w:val="auto"/>
          <w:sz w:val="24"/>
          <w:szCs w:val="24"/>
          <w:highlight w:val="none"/>
          <w:lang w:eastAsia="zh-CN"/>
        </w:rPr>
        <w:t>）</w:t>
      </w:r>
    </w:p>
    <w:p w14:paraId="39010EE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2.2.1 提供施工现场</w:t>
      </w:r>
    </w:p>
    <w:p w14:paraId="01B13FF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关于发包人移交施工现场的期限要求：</w:t>
      </w:r>
      <w:r>
        <w:rPr>
          <w:rFonts w:hint="eastAsia" w:ascii="宋体" w:hAnsi="宋体" w:eastAsia="宋体" w:cs="宋体"/>
          <w:color w:val="auto"/>
          <w:sz w:val="24"/>
          <w:szCs w:val="24"/>
          <w:highlight w:val="none"/>
          <w:u w:val="single"/>
        </w:rPr>
        <w:t>已具备</w:t>
      </w:r>
      <w:r>
        <w:rPr>
          <w:rFonts w:hint="eastAsia" w:ascii="宋体" w:hAnsi="宋体" w:eastAsia="宋体" w:cs="宋体"/>
          <w:color w:val="auto"/>
          <w:sz w:val="24"/>
          <w:szCs w:val="24"/>
          <w:highlight w:val="none"/>
        </w:rPr>
        <w:t>。</w:t>
      </w:r>
    </w:p>
    <w:p w14:paraId="36FBD589">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2.2.2 提供施工条件</w:t>
      </w:r>
    </w:p>
    <w:p w14:paraId="67FB863A">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关于发包人应负责提供施工所需要的条件，包括：</w:t>
      </w:r>
      <w:r>
        <w:rPr>
          <w:rFonts w:hint="eastAsia" w:ascii="宋体" w:hAnsi="宋体" w:eastAsia="宋体" w:cs="宋体"/>
          <w:color w:val="auto"/>
          <w:sz w:val="24"/>
          <w:szCs w:val="24"/>
          <w:highlight w:val="none"/>
          <w:u w:val="single"/>
        </w:rPr>
        <w:t>由承包人考察现场自行解决，</w:t>
      </w:r>
      <w:r>
        <w:rPr>
          <w:rFonts w:hint="eastAsia" w:ascii="宋体" w:hAnsi="宋体" w:eastAsia="宋体" w:cs="宋体"/>
          <w:color w:val="auto"/>
          <w:sz w:val="24"/>
          <w:szCs w:val="24"/>
          <w:highlight w:val="none"/>
          <w:u w:val="single"/>
          <w:lang w:val="en-US" w:eastAsia="zh-CN"/>
        </w:rPr>
        <w:t>承包人负责施工现场的清障工作，</w:t>
      </w:r>
      <w:r>
        <w:rPr>
          <w:rFonts w:hint="eastAsia" w:ascii="宋体" w:hAnsi="宋体" w:eastAsia="宋体" w:cs="宋体"/>
          <w:color w:val="auto"/>
          <w:sz w:val="24"/>
          <w:szCs w:val="24"/>
          <w:highlight w:val="none"/>
          <w:u w:val="single"/>
        </w:rPr>
        <w:t>负责安装水电的计量表具，水电费用自理。</w:t>
      </w:r>
    </w:p>
    <w:p w14:paraId="746EB3A5">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⑴施工场地具备施工条件的要求及完成的时间：</w:t>
      </w:r>
      <w:r>
        <w:rPr>
          <w:rFonts w:hint="eastAsia" w:ascii="宋体" w:hAnsi="宋体" w:eastAsia="宋体" w:cs="宋体"/>
          <w:color w:val="auto"/>
          <w:sz w:val="24"/>
          <w:szCs w:val="24"/>
          <w:highlight w:val="none"/>
          <w:u w:val="single"/>
        </w:rPr>
        <w:t>已具备</w:t>
      </w:r>
      <w:r>
        <w:rPr>
          <w:rFonts w:hint="eastAsia" w:ascii="宋体" w:hAnsi="宋体" w:eastAsia="宋体" w:cs="宋体"/>
          <w:color w:val="auto"/>
          <w:sz w:val="24"/>
          <w:szCs w:val="24"/>
          <w:highlight w:val="none"/>
        </w:rPr>
        <w:t>。</w:t>
      </w:r>
    </w:p>
    <w:p w14:paraId="4E372282">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⑵将施工所需的水、电、电讯线路接至施工场地的时间地点和供应要求：</w:t>
      </w:r>
      <w:r>
        <w:rPr>
          <w:rFonts w:hint="eastAsia" w:ascii="宋体" w:hAnsi="宋体" w:eastAsia="宋体" w:cs="宋体"/>
          <w:color w:val="auto"/>
          <w:sz w:val="24"/>
          <w:szCs w:val="24"/>
          <w:highlight w:val="none"/>
          <w:u w:val="single"/>
        </w:rPr>
        <w:t>由承包人考察现场自行解决，负责安装水电的计量表具，水电费用自理。</w:t>
      </w:r>
    </w:p>
    <w:p w14:paraId="16E045F5">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⑶施工场地与公共道路的通道开通时间和要求：</w:t>
      </w:r>
      <w:r>
        <w:rPr>
          <w:rFonts w:hint="eastAsia" w:ascii="宋体" w:hAnsi="宋体" w:eastAsia="宋体" w:cs="宋体"/>
          <w:color w:val="auto"/>
          <w:sz w:val="24"/>
          <w:szCs w:val="24"/>
          <w:highlight w:val="none"/>
          <w:u w:val="single"/>
        </w:rPr>
        <w:t>已开通</w:t>
      </w:r>
      <w:r>
        <w:rPr>
          <w:rFonts w:hint="eastAsia" w:ascii="宋体" w:hAnsi="宋体" w:eastAsia="宋体" w:cs="宋体"/>
          <w:color w:val="auto"/>
          <w:sz w:val="24"/>
          <w:szCs w:val="24"/>
          <w:highlight w:val="none"/>
        </w:rPr>
        <w:t>。</w:t>
      </w:r>
    </w:p>
    <w:p w14:paraId="00696466">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⑷工程地质和地下管线资料的提供时间：</w:t>
      </w:r>
      <w:r>
        <w:rPr>
          <w:rFonts w:hint="eastAsia" w:ascii="宋体" w:hAnsi="宋体" w:eastAsia="宋体" w:cs="宋体"/>
          <w:color w:val="auto"/>
          <w:sz w:val="24"/>
          <w:szCs w:val="24"/>
          <w:highlight w:val="none"/>
          <w:u w:val="single"/>
        </w:rPr>
        <w:t xml:space="preserve">  承包人进场施工前  </w:t>
      </w:r>
      <w:r>
        <w:rPr>
          <w:rFonts w:hint="eastAsia" w:ascii="宋体" w:hAnsi="宋体" w:eastAsia="宋体" w:cs="宋体"/>
          <w:color w:val="auto"/>
          <w:sz w:val="24"/>
          <w:szCs w:val="24"/>
          <w:highlight w:val="none"/>
        </w:rPr>
        <w:t>。</w:t>
      </w:r>
    </w:p>
    <w:p w14:paraId="1DD26C36">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⑸由发包人办理的施工所需证件、批件的名称和完成时间：</w:t>
      </w:r>
      <w:r>
        <w:rPr>
          <w:rFonts w:hint="eastAsia" w:ascii="宋体" w:hAnsi="宋体" w:eastAsia="宋体" w:cs="宋体"/>
          <w:color w:val="auto"/>
          <w:sz w:val="24"/>
          <w:szCs w:val="24"/>
          <w:highlight w:val="none"/>
          <w:u w:val="single"/>
        </w:rPr>
        <w:t>开工前办妥相关开工手续</w:t>
      </w:r>
      <w:r>
        <w:rPr>
          <w:rFonts w:hint="eastAsia" w:ascii="宋体" w:hAnsi="宋体" w:eastAsia="宋体" w:cs="宋体"/>
          <w:color w:val="auto"/>
          <w:sz w:val="24"/>
          <w:szCs w:val="24"/>
          <w:highlight w:val="none"/>
        </w:rPr>
        <w:t>。</w:t>
      </w:r>
    </w:p>
    <w:p w14:paraId="7F0049CF">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⑹水准点、</w:t>
      </w:r>
      <w:r>
        <w:rPr>
          <w:rFonts w:hint="eastAsia" w:ascii="宋体" w:hAnsi="宋体" w:cs="宋体"/>
          <w:color w:val="auto"/>
          <w:sz w:val="24"/>
          <w:szCs w:val="24"/>
          <w:highlight w:val="none"/>
          <w:lang w:eastAsia="zh-CN"/>
        </w:rPr>
        <w:t>坐标</w:t>
      </w:r>
      <w:r>
        <w:rPr>
          <w:rFonts w:hint="eastAsia" w:ascii="宋体" w:hAnsi="宋体" w:eastAsia="宋体" w:cs="宋体"/>
          <w:color w:val="auto"/>
          <w:sz w:val="24"/>
          <w:szCs w:val="24"/>
          <w:highlight w:val="none"/>
        </w:rPr>
        <w:t>控制点交验要求：</w:t>
      </w:r>
      <w:r>
        <w:rPr>
          <w:rFonts w:hint="eastAsia" w:ascii="宋体" w:hAnsi="宋体" w:eastAsia="宋体" w:cs="宋体"/>
          <w:color w:val="auto"/>
          <w:sz w:val="24"/>
          <w:szCs w:val="24"/>
          <w:highlight w:val="none"/>
          <w:u w:val="single"/>
        </w:rPr>
        <w:t>开工前提供水准点与坐标控制点，由发包人、承包人、监理单位、设计单位现场交验并记录，交验完毕由承包人负责保护，此后由于破坏或失准带来的重新测定、放点费用及由此造成的损失均由承包人承担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color w:val="auto"/>
          <w:sz w:val="24"/>
          <w:szCs w:val="24"/>
          <w:highlight w:val="none"/>
        </w:rPr>
        <w:t>。</w:t>
      </w:r>
    </w:p>
    <w:p w14:paraId="7A3F21E2">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⑺图纸会审和设计交底时间：</w:t>
      </w:r>
      <w:r>
        <w:rPr>
          <w:rFonts w:hint="eastAsia" w:ascii="宋体" w:hAnsi="宋体" w:eastAsia="宋体" w:cs="宋体"/>
          <w:color w:val="auto"/>
          <w:sz w:val="24"/>
          <w:szCs w:val="24"/>
          <w:highlight w:val="none"/>
          <w:u w:val="single"/>
        </w:rPr>
        <w:t>开工前一日</w:t>
      </w:r>
      <w:r>
        <w:rPr>
          <w:rFonts w:hint="eastAsia" w:ascii="宋体" w:hAnsi="宋体" w:eastAsia="宋体" w:cs="宋体"/>
          <w:color w:val="auto"/>
          <w:sz w:val="24"/>
          <w:szCs w:val="24"/>
          <w:highlight w:val="none"/>
        </w:rPr>
        <w:t>。</w:t>
      </w:r>
    </w:p>
    <w:p w14:paraId="579FC005">
      <w:pPr>
        <w:pStyle w:val="249"/>
        <w:pageBreakBefore w:val="0"/>
        <w:widowControl w:val="0"/>
        <w:tabs>
          <w:tab w:val="right" w:leader="dot" w:pos="9440"/>
        </w:tabs>
        <w:spacing w:line="360" w:lineRule="auto"/>
        <w:ind w:left="0" w:firstLine="480"/>
        <w:rPr>
          <w:rFonts w:hint="eastAsia" w:ascii="宋体" w:hAnsi="宋体" w:cs="宋体"/>
          <w:color w:val="auto"/>
          <w:spacing w:val="6"/>
          <w:sz w:val="24"/>
          <w:szCs w:val="24"/>
          <w:highlight w:val="none"/>
          <w:u w:val="single"/>
        </w:rPr>
      </w:pPr>
      <w:r>
        <w:rPr>
          <w:rFonts w:hint="eastAsia" w:ascii="宋体" w:hAnsi="宋体" w:eastAsia="宋体" w:cs="宋体"/>
          <w:color w:val="auto"/>
          <w:sz w:val="24"/>
          <w:szCs w:val="24"/>
          <w:highlight w:val="none"/>
        </w:rPr>
        <w:t>⑻协调处理施工现场周围地下管线和邻近建筑物、构筑物的保护工作：</w:t>
      </w:r>
      <w:r>
        <w:rPr>
          <w:rFonts w:hint="eastAsia" w:ascii="宋体" w:hAnsi="宋体" w:eastAsia="宋体" w:cs="宋体"/>
          <w:color w:val="auto"/>
          <w:sz w:val="24"/>
          <w:szCs w:val="24"/>
          <w:highlight w:val="none"/>
          <w:u w:val="single"/>
        </w:rPr>
        <w:t>由发包人会同承包人负责做好保护工作，承包人如在施工中发现问题应及时报告发包人、设计院及监理，由发包人会同有关部门出具解决方案。费用双方协商解决。</w:t>
      </w:r>
    </w:p>
    <w:p w14:paraId="030451B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发包人委托承包人办理的工作：</w:t>
      </w:r>
      <w:r>
        <w:rPr>
          <w:rFonts w:hint="eastAsia" w:ascii="宋体" w:hAnsi="宋体" w:eastAsia="宋体" w:cs="宋体"/>
          <w:color w:val="auto"/>
          <w:sz w:val="24"/>
          <w:szCs w:val="24"/>
          <w:highlight w:val="none"/>
          <w:u w:val="single"/>
        </w:rPr>
        <w:t xml:space="preserve">双方视现场情况协商办理。       </w:t>
      </w:r>
    </w:p>
    <w:p w14:paraId="53EABA3E">
      <w:pPr>
        <w:pStyle w:val="185"/>
        <w:keepNext/>
        <w:keepLines/>
        <w:pageBreakBefore w:val="0"/>
        <w:widowControl w:val="0"/>
        <w:spacing w:before="0" w:after="0" w:line="360" w:lineRule="auto"/>
        <w:ind w:firstLine="482"/>
        <w:rPr>
          <w:rFonts w:hint="eastAsia" w:ascii="宋体" w:hAnsi="宋体" w:cs="宋体"/>
          <w:color w:val="auto"/>
          <w:sz w:val="24"/>
          <w:szCs w:val="24"/>
          <w:highlight w:val="none"/>
        </w:rPr>
      </w:pPr>
      <w:bookmarkStart w:id="109" w:name="_Toc351203635"/>
      <w:bookmarkStart w:id="110" w:name="_Toc351203638"/>
      <w:bookmarkStart w:id="111" w:name="_Toc297216155"/>
      <w:bookmarkStart w:id="112" w:name="_Toc312677997"/>
      <w:bookmarkStart w:id="113" w:name="_Toc297123496"/>
      <w:bookmarkStart w:id="114" w:name="_Toc300934949"/>
      <w:bookmarkStart w:id="115" w:name="_Toc303539106"/>
      <w:bookmarkStart w:id="116" w:name="_Toc304295527"/>
      <w:bookmarkStart w:id="117" w:name="_Toc318581164"/>
      <w:bookmarkStart w:id="118" w:name="_Toc296347162"/>
      <w:bookmarkStart w:id="119" w:name="_Toc296503163"/>
      <w:bookmarkStart w:id="120" w:name="_Toc292559872"/>
      <w:bookmarkStart w:id="121" w:name="_Toc297120463"/>
      <w:bookmarkStart w:id="122" w:name="_Toc296891203"/>
      <w:bookmarkStart w:id="123" w:name="_Toc292559367"/>
      <w:bookmarkStart w:id="124" w:name="_Toc296346664"/>
      <w:bookmarkStart w:id="125" w:name="_Toc296890991"/>
      <w:bookmarkStart w:id="126" w:name="_Toc297048349"/>
      <w:bookmarkStart w:id="127" w:name="_Toc296944502"/>
      <w:r>
        <w:rPr>
          <w:rFonts w:hint="eastAsia" w:ascii="宋体" w:hAnsi="宋体" w:eastAsia="宋体" w:cs="宋体"/>
          <w:color w:val="auto"/>
          <w:sz w:val="24"/>
          <w:szCs w:val="24"/>
          <w:highlight w:val="none"/>
        </w:rPr>
        <w:t>3</w:t>
      </w:r>
      <w:bookmarkStart w:id="128" w:name="_Toc296890986"/>
      <w:bookmarkStart w:id="129" w:name="_Toc296891198"/>
      <w:bookmarkStart w:id="130" w:name="_Toc296346659"/>
      <w:bookmarkStart w:id="131" w:name="_Toc296347157"/>
      <w:bookmarkStart w:id="132" w:name="_Toc297120458"/>
      <w:bookmarkStart w:id="133" w:name="_Toc296944497"/>
      <w:bookmarkStart w:id="134" w:name="_Toc292559363"/>
      <w:bookmarkStart w:id="135" w:name="_Toc296503158"/>
      <w:bookmarkStart w:id="136" w:name="_Toc297048344"/>
      <w:bookmarkStart w:id="137" w:name="_Toc292559868"/>
      <w:r>
        <w:rPr>
          <w:rFonts w:hint="eastAsia" w:ascii="宋体" w:hAnsi="宋体" w:eastAsia="宋体" w:cs="宋体"/>
          <w:color w:val="auto"/>
          <w:sz w:val="24"/>
          <w:szCs w:val="24"/>
          <w:highlight w:val="none"/>
        </w:rPr>
        <w:t>. 承包人</w:t>
      </w:r>
      <w:bookmarkEnd w:id="109"/>
      <w:bookmarkEnd w:id="128"/>
      <w:bookmarkEnd w:id="129"/>
      <w:bookmarkEnd w:id="130"/>
      <w:bookmarkEnd w:id="131"/>
      <w:bookmarkEnd w:id="132"/>
      <w:bookmarkEnd w:id="133"/>
      <w:bookmarkEnd w:id="134"/>
      <w:bookmarkEnd w:id="135"/>
      <w:bookmarkEnd w:id="136"/>
      <w:bookmarkEnd w:id="137"/>
    </w:p>
    <w:p w14:paraId="2A7961A7">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3.1 承包人的一般义务</w:t>
      </w:r>
    </w:p>
    <w:p w14:paraId="47D1FF0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承包人应按约定的时间和要求完成以下工作：</w:t>
      </w:r>
    </w:p>
    <w:p w14:paraId="3D129249">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⑴需由设计资质等级和业务范围允许的承包人完成的设计文件提交时间：</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w:t>
      </w:r>
    </w:p>
    <w:p w14:paraId="659D014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⑵应提供计划、报表的名称和完成时间：</w:t>
      </w:r>
    </w:p>
    <w:p w14:paraId="45A7FF7A">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进场后一周内提供材料计划，每月25日前分别向发包方及监理工程师提供详细的施工进度计划、每月28日前分别向发包方及监理工程师提供到当月25日的已完工程量报表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含工程变更及签证预算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、乙购材料清单、材料进场计划、劳动力及用款计划等资料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总进度计划要以横道图和网络图两种形式提供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7E414AE9">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⑶承担施工安全保卫工作及非夜间施工照明的责任和要求：</w:t>
      </w:r>
      <w:r>
        <w:rPr>
          <w:rFonts w:hint="eastAsia" w:ascii="宋体" w:hAnsi="宋体" w:eastAsia="宋体" w:cs="宋体"/>
          <w:color w:val="auto"/>
          <w:sz w:val="24"/>
          <w:szCs w:val="24"/>
          <w:highlight w:val="none"/>
          <w:u w:val="single"/>
        </w:rPr>
        <w:t>安全保卫工作由承包人负责实施，费用自理</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非夜间照明由承包人负责，费用自理</w:t>
      </w:r>
      <w:r>
        <w:rPr>
          <w:rFonts w:hint="eastAsia" w:ascii="宋体" w:hAnsi="宋体" w:eastAsia="宋体" w:cs="宋体"/>
          <w:color w:val="auto"/>
          <w:sz w:val="24"/>
          <w:szCs w:val="24"/>
          <w:highlight w:val="none"/>
        </w:rPr>
        <w:t>。</w:t>
      </w:r>
    </w:p>
    <w:p w14:paraId="226C51EA">
      <w:pPr>
        <w:pageBreakBefore w:val="0"/>
        <w:widowControl w:val="0"/>
        <w:spacing w:line="360" w:lineRule="auto"/>
        <w:ind w:firstLine="480"/>
        <w:rPr>
          <w:rFonts w:hint="eastAsia" w:ascii="宋体" w:hAnsi="宋体" w:cs="宋体"/>
          <w:color w:val="auto"/>
          <w:spacing w:val="4"/>
          <w:sz w:val="24"/>
          <w:szCs w:val="24"/>
          <w:highlight w:val="none"/>
          <w:u w:val="single"/>
        </w:rPr>
      </w:pPr>
      <w:r>
        <w:rPr>
          <w:rFonts w:hint="eastAsia" w:ascii="宋体" w:hAnsi="宋体" w:eastAsia="宋体" w:cs="宋体"/>
          <w:color w:val="auto"/>
          <w:sz w:val="24"/>
          <w:szCs w:val="24"/>
          <w:highlight w:val="none"/>
        </w:rPr>
        <w:t>⑷向发包人提供的办公和生活房屋及设施的要求：</w:t>
      </w:r>
      <w:r>
        <w:rPr>
          <w:rFonts w:hint="eastAsia" w:ascii="宋体" w:hAnsi="宋体" w:eastAsia="宋体" w:cs="宋体"/>
          <w:color w:val="auto"/>
          <w:sz w:val="24"/>
          <w:szCs w:val="24"/>
          <w:highlight w:val="none"/>
          <w:u w:val="single"/>
        </w:rPr>
        <w:t>执行通用条款</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根据现场情况定</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w:t>
      </w:r>
    </w:p>
    <w:p w14:paraId="4CFE3860">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⑸需承包人办理的有关施工场地交通、环卫和施工噪音管理等手续：</w:t>
      </w:r>
      <w:r>
        <w:rPr>
          <w:rFonts w:hint="eastAsia" w:ascii="宋体" w:hAnsi="宋体" w:eastAsia="宋体" w:cs="宋体"/>
          <w:color w:val="auto"/>
          <w:sz w:val="24"/>
          <w:szCs w:val="24"/>
          <w:highlight w:val="none"/>
          <w:u w:val="single"/>
        </w:rPr>
        <w:t>按有关规定做好施工现场交通管理、施工噪音及环境保护工作，施工现场应封闭管理，开工前承包人办理相关手续和承担应缴纳的相关费用，发包人协助</w:t>
      </w:r>
      <w:r>
        <w:rPr>
          <w:rFonts w:hint="eastAsia" w:ascii="宋体" w:hAnsi="宋体" w:eastAsia="宋体" w:cs="宋体"/>
          <w:color w:val="auto"/>
          <w:sz w:val="24"/>
          <w:szCs w:val="24"/>
          <w:highlight w:val="none"/>
        </w:rPr>
        <w:t>。</w:t>
      </w:r>
    </w:p>
    <w:p w14:paraId="54590850">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⑹已完工程成品保护的特殊要求及费用承担：</w:t>
      </w:r>
      <w:r>
        <w:rPr>
          <w:rFonts w:hint="eastAsia" w:ascii="宋体" w:hAnsi="宋体" w:eastAsia="宋体" w:cs="宋体"/>
          <w:color w:val="auto"/>
          <w:sz w:val="24"/>
          <w:szCs w:val="24"/>
          <w:highlight w:val="none"/>
          <w:u w:val="single"/>
        </w:rPr>
        <w:t>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color w:val="auto"/>
          <w:sz w:val="24"/>
          <w:szCs w:val="24"/>
          <w:highlight w:val="none"/>
        </w:rPr>
        <w:t>。</w:t>
      </w:r>
    </w:p>
    <w:p w14:paraId="797C8C95">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⑺施工场地周围地下管线和邻近建筑物、构筑物</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含文物保护建筑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、古树名木的保护要求及费用承担：</w:t>
      </w:r>
      <w:r>
        <w:rPr>
          <w:rFonts w:hint="eastAsia" w:ascii="宋体" w:hAnsi="宋体" w:eastAsia="宋体" w:cs="宋体"/>
          <w:color w:val="auto"/>
          <w:sz w:val="24"/>
          <w:szCs w:val="24"/>
          <w:highlight w:val="none"/>
          <w:u w:val="single"/>
        </w:rPr>
        <w:t>如发现地下管线、文物等，因承包方原因造成破坏的，承包方必须无条件及时修复，并承担由此发生的全部费用和责任。</w:t>
      </w:r>
    </w:p>
    <w:p w14:paraId="615967E7">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⑻施工场地清洁卫生的要求：</w:t>
      </w:r>
      <w:r>
        <w:rPr>
          <w:rFonts w:hint="eastAsia" w:ascii="宋体" w:hAnsi="宋体" w:eastAsia="宋体" w:cs="宋体"/>
          <w:color w:val="auto"/>
          <w:sz w:val="24"/>
          <w:szCs w:val="24"/>
          <w:highlight w:val="none"/>
          <w:u w:val="single"/>
        </w:rPr>
        <w:t>按标准化施工现场要求办理，交工前清理现场，垃圾外运，费用由施工单位自理。</w:t>
      </w:r>
    </w:p>
    <w:p w14:paraId="50BD6D1F">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⑼双方约定承包人应做的其他工作：</w:t>
      </w:r>
      <w:r>
        <w:rPr>
          <w:rFonts w:hint="eastAsia" w:ascii="宋体" w:hAnsi="宋体" w:eastAsia="宋体" w:cs="宋体"/>
          <w:color w:val="auto"/>
          <w:sz w:val="24"/>
          <w:szCs w:val="24"/>
          <w:highlight w:val="none"/>
          <w:u w:val="single"/>
        </w:rPr>
        <w:t>承包人有义务对本工程图纸详细审阅，并提出合理化建议，确保施工期间尽量少发生拆除变更等浪费现象。</w:t>
      </w:r>
    </w:p>
    <w:p w14:paraId="7700A27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施工过程中与周围发生的纠纷由承包人自行协商解决，费用由施工单位自理。</w:t>
      </w:r>
    </w:p>
    <w:p w14:paraId="03107DE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承包方项目经理、项目工程师、质量员、安全员、资料员必须准时参加每周工程例会及其他业主召开的会议，对不参加会议、不住工地者采取处罚措施。</w:t>
      </w:r>
    </w:p>
    <w:p w14:paraId="3CEC088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参加各类施工协调、配合会，对于工地交叉施工引起的问题，有义务进行配合协商解决，服从发包方及监理方现场总协调作出的决定。</w:t>
      </w:r>
    </w:p>
    <w:p w14:paraId="7F2BA277">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其他</w:t>
      </w:r>
      <w:r>
        <w:rPr>
          <w:rFonts w:hint="eastAsia" w:ascii="宋体" w:hAnsi="宋体" w:eastAsia="宋体" w:cs="宋体"/>
          <w:color w:val="auto"/>
          <w:sz w:val="24"/>
          <w:szCs w:val="24"/>
          <w:highlight w:val="none"/>
          <w:u w:val="single"/>
        </w:rPr>
        <w:t>1、竣工资料符合连云港市城建档案局关于档案资料的要求</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2、准时参加监理组织的每周工程例会和专题会议</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3、</w:t>
      </w:r>
      <w:r>
        <w:rPr>
          <w:rFonts w:hint="eastAsia" w:ascii="宋体" w:hAnsi="宋体" w:cs="宋体"/>
          <w:color w:val="auto"/>
          <w:sz w:val="24"/>
          <w:szCs w:val="24"/>
          <w:highlight w:val="none"/>
          <w:u w:val="single"/>
          <w:lang w:eastAsia="zh-CN"/>
        </w:rPr>
        <w:t>其他事宜</w:t>
      </w:r>
      <w:r>
        <w:rPr>
          <w:rFonts w:hint="eastAsia" w:ascii="宋体" w:hAnsi="宋体" w:eastAsia="宋体" w:cs="宋体"/>
          <w:color w:val="auto"/>
          <w:sz w:val="24"/>
          <w:szCs w:val="24"/>
          <w:highlight w:val="none"/>
          <w:u w:val="single"/>
        </w:rPr>
        <w:t>由双方协商另定。</w:t>
      </w:r>
    </w:p>
    <w:p w14:paraId="7327C41E">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3.2 项目经理</w:t>
      </w:r>
    </w:p>
    <w:p w14:paraId="31D629D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3.2.1 项目经理：</w:t>
      </w:r>
    </w:p>
    <w:p w14:paraId="0B4EACEB">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姓    名：</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3795B69E">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身份证号：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5D33BACF">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建造师执业资格等级：</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104A3CA5">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建造师注册证书号：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5C75BB04">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建造师执业印章号：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26598C8D">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567206BF">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739055BB">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承包人对项目经理的授权范围如下：</w:t>
      </w:r>
    </w:p>
    <w:p w14:paraId="191E33F0">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关于项目经理每月在施工现场的时间要求：</w:t>
      </w:r>
      <w:r>
        <w:rPr>
          <w:rFonts w:hint="eastAsia" w:ascii="宋体" w:hAnsi="宋体" w:eastAsia="宋体" w:cs="宋体"/>
          <w:color w:val="auto"/>
          <w:sz w:val="24"/>
          <w:szCs w:val="24"/>
          <w:highlight w:val="none"/>
          <w:u w:val="single"/>
        </w:rPr>
        <w:t>项目经理在现场每日8小时以上，每周不少于5日，如有特殊情况，须提供书面请假经发包人批准</w:t>
      </w:r>
      <w:r>
        <w:rPr>
          <w:rFonts w:hint="eastAsia" w:ascii="宋体" w:hAnsi="宋体" w:eastAsia="宋体" w:cs="宋体"/>
          <w:color w:val="auto"/>
          <w:sz w:val="24"/>
          <w:szCs w:val="24"/>
          <w:highlight w:val="none"/>
        </w:rPr>
        <w:t xml:space="preserve">。 </w:t>
      </w:r>
    </w:p>
    <w:p w14:paraId="48550712">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承包人未提交劳动合同，以及没有为项目经理缴纳社会保险证明的违约责任：</w:t>
      </w:r>
      <w:r>
        <w:rPr>
          <w:rFonts w:hint="eastAsia" w:ascii="宋体" w:hAnsi="宋体" w:eastAsia="宋体" w:cs="宋体"/>
          <w:color w:val="auto"/>
          <w:sz w:val="24"/>
          <w:szCs w:val="24"/>
          <w:highlight w:val="none"/>
          <w:u w:val="single"/>
        </w:rPr>
        <w:t>发包人扣除承包人的全部质保金，同时要求发包人更换项目经理，且更换后的项目经理资质等级、业绩不低于原项目经理，否则解除施工合同。</w:t>
      </w:r>
    </w:p>
    <w:p w14:paraId="3C29CC1E">
      <w:pPr>
        <w:pageBreakBefore w:val="0"/>
        <w:widowControl w:val="0"/>
        <w:spacing w:line="360" w:lineRule="auto"/>
        <w:ind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项目经理未经批准，擅自离开施工现场的违约责任：</w:t>
      </w:r>
      <w:r>
        <w:rPr>
          <w:rFonts w:hint="eastAsia" w:ascii="宋体" w:hAnsi="宋体" w:eastAsia="宋体" w:cs="宋体"/>
          <w:color w:val="auto"/>
          <w:sz w:val="24"/>
          <w:szCs w:val="24"/>
          <w:highlight w:val="none"/>
          <w:u w:val="single"/>
        </w:rPr>
        <w:t>发包人每发现一次项目经理擅自离开施工现场的，</w:t>
      </w:r>
      <w:r>
        <w:rPr>
          <w:rFonts w:hint="eastAsia" w:ascii="宋体" w:hAnsi="宋体" w:cs="宋体"/>
          <w:color w:val="auto"/>
          <w:szCs w:val="21"/>
          <w:highlight w:val="none"/>
          <w:u w:val="single"/>
          <w:lang w:bidi="ar"/>
        </w:rPr>
        <w:t>发包人扣除承包人的全部履约保证金</w:t>
      </w:r>
      <w:r>
        <w:rPr>
          <w:rFonts w:hint="eastAsia" w:ascii="宋体" w:hAnsi="宋体" w:eastAsia="宋体" w:cs="宋体"/>
          <w:b/>
          <w:color w:val="auto"/>
          <w:sz w:val="24"/>
          <w:szCs w:val="24"/>
          <w:highlight w:val="none"/>
          <w:u w:val="single"/>
        </w:rPr>
        <w:t>，</w:t>
      </w:r>
      <w:r>
        <w:rPr>
          <w:rFonts w:hint="eastAsia" w:ascii="宋体" w:hAnsi="宋体" w:eastAsia="宋体" w:cs="宋体"/>
          <w:color w:val="auto"/>
          <w:sz w:val="24"/>
          <w:szCs w:val="24"/>
          <w:highlight w:val="none"/>
          <w:u w:val="single"/>
        </w:rPr>
        <w:t>累计发现五次项目经理擅自离开施工现场，视为承包人擅自更换项目经理</w:t>
      </w:r>
      <w:r>
        <w:rPr>
          <w:rFonts w:hint="eastAsia" w:ascii="宋体" w:hAnsi="宋体" w:cs="宋体"/>
          <w:color w:val="auto"/>
          <w:sz w:val="24"/>
          <w:szCs w:val="24"/>
          <w:highlight w:val="none"/>
          <w:u w:val="single"/>
          <w:lang w:eastAsia="zh-CN"/>
        </w:rPr>
        <w:t>；</w:t>
      </w:r>
    </w:p>
    <w:p w14:paraId="34551656">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3.2.2 承包人擅自更换项目经理的违约责任：</w:t>
      </w:r>
      <w:r>
        <w:rPr>
          <w:rFonts w:hint="eastAsia" w:ascii="宋体" w:hAnsi="宋体" w:eastAsia="宋体" w:cs="宋体"/>
          <w:color w:val="auto"/>
          <w:sz w:val="24"/>
          <w:szCs w:val="24"/>
          <w:highlight w:val="none"/>
          <w:u w:val="single"/>
        </w:rPr>
        <w:t>若承包人擅自更换项目经理，发包人扣除承包人的全部质保金，同时要求承包人更换后的项目经理资质等级、业绩不低于原项目经理，否则解除施工合同</w:t>
      </w:r>
      <w:r>
        <w:rPr>
          <w:rFonts w:hint="eastAsia" w:ascii="宋体" w:hAnsi="宋体" w:eastAsia="宋体" w:cs="宋体"/>
          <w:color w:val="auto"/>
          <w:sz w:val="24"/>
          <w:szCs w:val="24"/>
          <w:highlight w:val="none"/>
        </w:rPr>
        <w:t>。</w:t>
      </w:r>
    </w:p>
    <w:p w14:paraId="3153206E">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3.2.3承包人无正当理由拒绝更换项目经理的违约责任：</w:t>
      </w:r>
      <w:r>
        <w:rPr>
          <w:rFonts w:hint="eastAsia" w:ascii="宋体" w:hAnsi="宋体" w:eastAsia="宋体" w:cs="宋体"/>
          <w:color w:val="auto"/>
          <w:sz w:val="24"/>
          <w:szCs w:val="24"/>
          <w:highlight w:val="none"/>
          <w:u w:val="single"/>
        </w:rPr>
        <w:t xml:space="preserve">扣除承包人的全部质保金并解除施工合同 </w:t>
      </w:r>
      <w:r>
        <w:rPr>
          <w:rFonts w:hint="eastAsia" w:ascii="宋体" w:hAnsi="宋体" w:eastAsia="宋体" w:cs="宋体"/>
          <w:color w:val="auto"/>
          <w:sz w:val="24"/>
          <w:szCs w:val="24"/>
          <w:highlight w:val="none"/>
        </w:rPr>
        <w:t>。</w:t>
      </w:r>
    </w:p>
    <w:p w14:paraId="02D0975F">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3.3 承包人人员</w:t>
      </w:r>
    </w:p>
    <w:p w14:paraId="6D594709">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3.3.1 承包人提交项目管理机构及施工现场管理人员安排报告的期限：</w:t>
      </w:r>
      <w:r>
        <w:rPr>
          <w:rFonts w:hint="eastAsia" w:ascii="宋体" w:hAnsi="宋体" w:eastAsia="宋体" w:cs="宋体"/>
          <w:color w:val="auto"/>
          <w:sz w:val="24"/>
          <w:szCs w:val="24"/>
          <w:highlight w:val="none"/>
          <w:u w:val="single"/>
        </w:rPr>
        <w:t xml:space="preserve"> 接到开工令3天内</w:t>
      </w:r>
      <w:r>
        <w:rPr>
          <w:rFonts w:hint="eastAsia" w:ascii="宋体" w:hAnsi="宋体" w:eastAsia="宋体" w:cs="宋体"/>
          <w:color w:val="auto"/>
          <w:sz w:val="24"/>
          <w:szCs w:val="24"/>
          <w:highlight w:val="none"/>
        </w:rPr>
        <w:t>。</w:t>
      </w:r>
    </w:p>
    <w:p w14:paraId="05708325">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3.3.2 承包人无正当理由拒绝撤换主要施工管理人员的违约责任：</w:t>
      </w:r>
      <w:r>
        <w:rPr>
          <w:rFonts w:hint="eastAsia" w:ascii="宋体" w:hAnsi="宋体" w:eastAsia="宋体" w:cs="宋体"/>
          <w:color w:val="auto"/>
          <w:sz w:val="24"/>
          <w:szCs w:val="24"/>
          <w:highlight w:val="none"/>
          <w:u w:val="single"/>
        </w:rPr>
        <w:t>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p>
    <w:p w14:paraId="3E6E38C8">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3.3.3 承包人主要施工管理人员离开施工现场的批准要求：</w:t>
      </w:r>
      <w:r>
        <w:rPr>
          <w:rFonts w:hint="eastAsia" w:ascii="宋体" w:hAnsi="宋体" w:eastAsia="宋体" w:cs="宋体"/>
          <w:color w:val="auto"/>
          <w:sz w:val="24"/>
          <w:szCs w:val="24"/>
          <w:highlight w:val="none"/>
          <w:u w:val="single"/>
        </w:rPr>
        <w:t>应提前1天书面通知监理人，并征得发包人书面同意。</w:t>
      </w:r>
    </w:p>
    <w:p w14:paraId="3286BFE5">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3.3.4承包人擅自更换主要施工管理人员的违约责任：</w:t>
      </w:r>
      <w:r>
        <w:rPr>
          <w:rFonts w:hint="eastAsia" w:ascii="宋体" w:hAnsi="宋体" w:eastAsia="宋体" w:cs="宋体"/>
          <w:color w:val="auto"/>
          <w:sz w:val="24"/>
          <w:szCs w:val="24"/>
          <w:highlight w:val="none"/>
          <w:u w:val="single"/>
        </w:rPr>
        <w:t xml:space="preserve">若承包人擅自更换主要施工管理人员，发包人扣除承包人的20%质保金，同时要求承包人更换后的主要施工管理人员资质等级、业绩不低于原主要施工管理人员，否则扣除承包人的全部质保金 </w:t>
      </w:r>
      <w:r>
        <w:rPr>
          <w:rFonts w:hint="eastAsia" w:ascii="宋体" w:hAnsi="宋体" w:eastAsia="宋体" w:cs="宋体"/>
          <w:color w:val="auto"/>
          <w:sz w:val="24"/>
          <w:szCs w:val="24"/>
          <w:highlight w:val="none"/>
        </w:rPr>
        <w:t>。</w:t>
      </w:r>
    </w:p>
    <w:p w14:paraId="5B52538A">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承包人主要施工管理人员擅自离开施工现场的违约责任：</w:t>
      </w:r>
      <w:r>
        <w:rPr>
          <w:rFonts w:hint="eastAsia" w:ascii="宋体" w:hAnsi="宋体" w:eastAsia="宋体" w:cs="宋体"/>
          <w:color w:val="auto"/>
          <w:sz w:val="24"/>
          <w:szCs w:val="24"/>
          <w:highlight w:val="none"/>
          <w:u w:val="single"/>
        </w:rPr>
        <w:t>发包人每发现一次主要施工管理人员擅自离开施工现场的，</w:t>
      </w:r>
      <w:r>
        <w:rPr>
          <w:rFonts w:hint="eastAsia" w:ascii="宋体" w:hAnsi="宋体" w:cs="宋体"/>
          <w:color w:val="auto"/>
          <w:szCs w:val="21"/>
          <w:highlight w:val="none"/>
          <w:u w:val="single"/>
          <w:lang w:bidi="ar"/>
        </w:rPr>
        <w:t>发包人扣除承包人</w:t>
      </w:r>
      <w:r>
        <w:rPr>
          <w:rFonts w:hint="eastAsia" w:ascii="宋体" w:hAnsi="宋体" w:cs="宋体"/>
          <w:color w:val="auto"/>
          <w:szCs w:val="21"/>
          <w:highlight w:val="none"/>
          <w:u w:val="single"/>
          <w:lang w:val="en-US" w:eastAsia="zh-CN" w:bidi="ar"/>
        </w:rPr>
        <w:t>10%</w:t>
      </w:r>
      <w:r>
        <w:rPr>
          <w:rFonts w:hint="eastAsia" w:ascii="宋体" w:hAnsi="宋体" w:cs="宋体"/>
          <w:color w:val="auto"/>
          <w:szCs w:val="21"/>
          <w:highlight w:val="none"/>
          <w:u w:val="single"/>
          <w:lang w:bidi="ar"/>
        </w:rPr>
        <w:t>的履约保证金</w:t>
      </w:r>
      <w:r>
        <w:rPr>
          <w:rFonts w:hint="eastAsia" w:ascii="宋体" w:hAnsi="宋体" w:eastAsia="宋体" w:cs="宋体"/>
          <w:color w:val="auto"/>
          <w:sz w:val="24"/>
          <w:szCs w:val="24"/>
          <w:highlight w:val="none"/>
          <w:u w:val="single"/>
        </w:rPr>
        <w:t>，累计发现十次主要施工管理人员擅自离开施工现场，视为承包人擅自更换主要施工管理人员</w:t>
      </w:r>
      <w:r>
        <w:rPr>
          <w:rFonts w:hint="eastAsia" w:ascii="宋体" w:hAnsi="宋体" w:eastAsia="宋体" w:cs="宋体"/>
          <w:color w:val="auto"/>
          <w:sz w:val="24"/>
          <w:szCs w:val="24"/>
          <w:highlight w:val="none"/>
        </w:rPr>
        <w:t>。</w:t>
      </w:r>
    </w:p>
    <w:p w14:paraId="1C52879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w:t>
      </w:r>
      <w:bookmarkStart w:id="138" w:name="_Toc300934945"/>
      <w:bookmarkStart w:id="139" w:name="_Toc296944498"/>
      <w:bookmarkStart w:id="140" w:name="_Toc292559869"/>
      <w:bookmarkStart w:id="141" w:name="_Toc303539102"/>
      <w:bookmarkStart w:id="142" w:name="_Toc304295523"/>
      <w:bookmarkStart w:id="143" w:name="_Toc292559364"/>
      <w:bookmarkStart w:id="144" w:name="_Toc296347158"/>
      <w:bookmarkStart w:id="145" w:name="_Toc312677988"/>
      <w:bookmarkStart w:id="146" w:name="_Toc297216151"/>
      <w:bookmarkStart w:id="147" w:name="_Toc297048345"/>
      <w:bookmarkStart w:id="148" w:name="_Toc297120459"/>
      <w:bookmarkStart w:id="149" w:name="_Toc296890987"/>
      <w:bookmarkStart w:id="150" w:name="_Toc297123492"/>
      <w:bookmarkStart w:id="151" w:name="_Toc296891199"/>
      <w:bookmarkStart w:id="152" w:name="_Toc296346660"/>
      <w:bookmarkStart w:id="153" w:name="_Toc296503159"/>
      <w:r>
        <w:rPr>
          <w:rFonts w:hint="eastAsia" w:ascii="宋体" w:hAnsi="宋体" w:eastAsia="宋体" w:cs="宋体"/>
          <w:color w:val="auto"/>
          <w:sz w:val="24"/>
          <w:szCs w:val="24"/>
          <w:highlight w:val="none"/>
        </w:rPr>
        <w:t>.4 分包</w:t>
      </w:r>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14:paraId="1D9A8F25">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w:t>
      </w:r>
      <w:bookmarkStart w:id="154" w:name="_Toc312677989"/>
      <w:bookmarkStart w:id="155" w:name="_Toc296346661"/>
      <w:bookmarkStart w:id="156" w:name="_Toc297216152"/>
      <w:bookmarkStart w:id="157" w:name="_Toc296890988"/>
      <w:bookmarkStart w:id="158" w:name="_Toc297123493"/>
      <w:bookmarkStart w:id="159" w:name="_Toc300934946"/>
      <w:bookmarkStart w:id="160" w:name="_Toc318581158"/>
      <w:bookmarkStart w:id="161" w:name="_Toc292559365"/>
      <w:bookmarkStart w:id="162" w:name="_Toc296347159"/>
      <w:bookmarkStart w:id="163" w:name="_Toc297048346"/>
      <w:bookmarkStart w:id="164" w:name="_Toc304295524"/>
      <w:bookmarkStart w:id="165" w:name="_Toc296891200"/>
      <w:bookmarkStart w:id="166" w:name="_Toc296503160"/>
      <w:bookmarkStart w:id="167" w:name="_Toc297120460"/>
      <w:bookmarkStart w:id="168" w:name="_Toc303539103"/>
      <w:bookmarkStart w:id="169" w:name="_Toc292559870"/>
      <w:bookmarkStart w:id="170" w:name="_Toc296944499"/>
      <w:r>
        <w:rPr>
          <w:rFonts w:hint="eastAsia" w:ascii="宋体" w:hAnsi="宋体" w:eastAsia="宋体" w:cs="宋体"/>
          <w:color w:val="auto"/>
          <w:sz w:val="24"/>
          <w:szCs w:val="24"/>
          <w:highlight w:val="none"/>
        </w:rPr>
        <w:t>.4.1 分包的一般约定</w:t>
      </w:r>
    </w:p>
    <w:p w14:paraId="340E38B9">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禁止分包的工程包括：</w:t>
      </w:r>
      <w:r>
        <w:rPr>
          <w:rFonts w:hint="eastAsia" w:ascii="宋体" w:hAnsi="宋体" w:eastAsia="宋体" w:cs="宋体"/>
          <w:color w:val="auto"/>
          <w:sz w:val="24"/>
          <w:szCs w:val="24"/>
          <w:highlight w:val="none"/>
          <w:u w:val="single"/>
        </w:rPr>
        <w:t>本工程禁止非法分包</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发包人不允许承包人将工程转包和分包给任何第三方。一旦发现有分包行为，承包人不仅要收回分包工程，而且要承担违约责任</w:t>
      </w:r>
      <w:r>
        <w:rPr>
          <w:rFonts w:hint="eastAsia" w:ascii="宋体" w:hAnsi="宋体" w:cs="宋体"/>
          <w:color w:val="auto"/>
          <w:sz w:val="24"/>
          <w:szCs w:val="24"/>
          <w:highlight w:val="none"/>
          <w:u w:val="single"/>
          <w:lang w:val="en-US" w:eastAsia="zh-CN"/>
        </w:rPr>
        <w:t>且</w:t>
      </w:r>
      <w:r>
        <w:rPr>
          <w:rFonts w:hint="eastAsia" w:ascii="宋体" w:hAnsi="宋体" w:cs="宋体"/>
          <w:color w:val="auto"/>
          <w:szCs w:val="21"/>
          <w:highlight w:val="none"/>
          <w:u w:val="single"/>
          <w:lang w:bidi="ar"/>
        </w:rPr>
        <w:t>发包人扣除承包人的全部履约保证金</w:t>
      </w:r>
      <w:r>
        <w:rPr>
          <w:rFonts w:hint="eastAsia" w:ascii="宋体" w:hAnsi="宋体" w:eastAsia="宋体" w:cs="宋体"/>
          <w:color w:val="auto"/>
          <w:sz w:val="24"/>
          <w:szCs w:val="24"/>
          <w:highlight w:val="none"/>
          <w:u w:val="single"/>
        </w:rPr>
        <w:t>，同时发包人扣留分包工程合同价款的50%作为质量保证金，待保修期满后结清。如发现转包行为，限令改正，否则发包方有权中止合同，承包方并负违约责任。</w:t>
      </w:r>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p>
    <w:p w14:paraId="526E0A8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w:t>
      </w:r>
      <w:bookmarkStart w:id="171" w:name="_Toc318581159"/>
      <w:bookmarkStart w:id="172" w:name="_Toc312677990"/>
      <w:r>
        <w:rPr>
          <w:rFonts w:hint="eastAsia" w:ascii="宋体" w:hAnsi="宋体" w:eastAsia="宋体" w:cs="宋体"/>
          <w:color w:val="auto"/>
          <w:sz w:val="24"/>
          <w:szCs w:val="24"/>
          <w:highlight w:val="none"/>
        </w:rPr>
        <w:t>.4.2分包的确定</w:t>
      </w:r>
    </w:p>
    <w:p w14:paraId="38E268A6">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允许分包的专业工程包括：</w:t>
      </w:r>
      <w:r>
        <w:rPr>
          <w:rFonts w:hint="eastAsia" w:ascii="宋体" w:hAnsi="宋体" w:eastAsia="宋体" w:cs="宋体"/>
          <w:color w:val="auto"/>
          <w:sz w:val="24"/>
          <w:szCs w:val="24"/>
          <w:highlight w:val="none"/>
          <w:u w:val="single"/>
        </w:rPr>
        <w:t xml:space="preserve">招标人有权决定分包内容 </w:t>
      </w:r>
      <w:r>
        <w:rPr>
          <w:rFonts w:hint="eastAsia" w:ascii="宋体" w:hAnsi="宋体" w:eastAsia="宋体" w:cs="宋体"/>
          <w:color w:val="auto"/>
          <w:sz w:val="24"/>
          <w:szCs w:val="24"/>
          <w:highlight w:val="none"/>
        </w:rPr>
        <w:t>。</w:t>
      </w:r>
    </w:p>
    <w:p w14:paraId="00660A99">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3.4.3 分包合同价款</w:t>
      </w:r>
      <w:bookmarkEnd w:id="171"/>
      <w:bookmarkEnd w:id="172"/>
    </w:p>
    <w:p w14:paraId="299ABC3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3.5 工程照管与成品、半成品保护</w:t>
      </w:r>
    </w:p>
    <w:p w14:paraId="4FC6FD8D">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承包人负责照管工程及工程相关的材料、工程设备的起始时间：</w:t>
      </w:r>
      <w:r>
        <w:rPr>
          <w:rFonts w:hint="eastAsia" w:ascii="宋体" w:hAnsi="宋体" w:eastAsia="宋体" w:cs="宋体"/>
          <w:color w:val="auto"/>
          <w:sz w:val="24"/>
          <w:szCs w:val="24"/>
          <w:highlight w:val="none"/>
          <w:u w:val="single"/>
        </w:rPr>
        <w:t>自发包人向承包人移交施工现场之日起，承包人应负责照管工程及工程相关的材料、工程设备，直到颁发工程接收证书之日止。</w:t>
      </w:r>
    </w:p>
    <w:p w14:paraId="6A30A71E">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3.6 履约担保</w:t>
      </w:r>
    </w:p>
    <w:p w14:paraId="310FBE9A">
      <w:pPr>
        <w:spacing w:line="360" w:lineRule="auto"/>
        <w:ind w:firstLine="480"/>
        <w:rPr>
          <w:rFonts w:ascii="宋体" w:hAnsi="宋体" w:eastAsia="宋体" w:cs="宋体"/>
          <w:color w:val="auto"/>
          <w:sz w:val="24"/>
          <w:szCs w:val="24"/>
          <w:highlight w:val="none"/>
        </w:rPr>
      </w:pPr>
      <w:bookmarkStart w:id="173" w:name="_Toc267251418"/>
      <w:bookmarkStart w:id="174" w:name="_Toc351203637"/>
      <w:r>
        <w:rPr>
          <w:rFonts w:hint="eastAsia" w:ascii="宋体" w:hAnsi="宋体" w:eastAsia="宋体" w:cs="宋体"/>
          <w:color w:val="auto"/>
          <w:sz w:val="24"/>
          <w:szCs w:val="24"/>
          <w:highlight w:val="none"/>
        </w:rPr>
        <w:t>承包人是否提供履约担保：</w:t>
      </w:r>
      <w:r>
        <w:rPr>
          <w:rFonts w:hint="eastAsia" w:ascii="宋体" w:hAnsi="宋体" w:eastAsia="宋体" w:cs="宋体"/>
          <w:color w:val="auto"/>
          <w:sz w:val="24"/>
          <w:szCs w:val="24"/>
          <w:highlight w:val="none"/>
          <w:u w:val="single"/>
        </w:rPr>
        <w:t>提供 ；</w:t>
      </w:r>
    </w:p>
    <w:p w14:paraId="627BC815">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履约保证金的形式</w:t>
      </w:r>
      <w:r>
        <w:rPr>
          <w:rFonts w:hint="eastAsia" w:ascii="宋体" w:hAnsi="宋体" w:eastAsia="宋体" w:cs="宋体"/>
          <w:color w:val="auto"/>
          <w:sz w:val="24"/>
          <w:szCs w:val="24"/>
          <w:highlight w:val="none"/>
          <w:lang w:eastAsia="zh-CN"/>
        </w:rPr>
        <w:t>：</w:t>
      </w:r>
      <w:r>
        <w:rPr>
          <w:rFonts w:hint="eastAsia" w:ascii="宋体" w:hAnsi="宋体" w:cs="宋体"/>
          <w:b/>
          <w:bCs/>
          <w:color w:val="auto"/>
          <w:sz w:val="24"/>
          <w:szCs w:val="24"/>
          <w:highlight w:val="none"/>
          <w:u w:val="single"/>
        </w:rPr>
        <w:t xml:space="preserve"> </w:t>
      </w:r>
      <w:r>
        <w:rPr>
          <w:rFonts w:hint="eastAsia" w:ascii="宋体" w:hAnsi="宋体" w:eastAsia="宋体" w:cs="宋体"/>
          <w:color w:val="auto"/>
          <w:sz w:val="24"/>
          <w:szCs w:val="24"/>
          <w:highlight w:val="none"/>
          <w:u w:val="single"/>
        </w:rPr>
        <w:t>支票、汇票、本票、保函等非现金形式；</w:t>
      </w:r>
    </w:p>
    <w:p w14:paraId="579FA19D">
      <w:pPr>
        <w:spacing w:line="360" w:lineRule="auto"/>
        <w:ind w:firstLine="480"/>
        <w:rPr>
          <w:rFonts w:ascii="宋体" w:hAnsi="宋体" w:eastAsia="宋体" w:cs="宋体"/>
          <w:color w:val="FF0000"/>
          <w:sz w:val="24"/>
          <w:szCs w:val="24"/>
          <w:highlight w:val="none"/>
          <w:u w:val="single"/>
        </w:rPr>
      </w:pPr>
      <w:r>
        <w:rPr>
          <w:rFonts w:hint="eastAsia" w:ascii="宋体" w:hAnsi="宋体" w:eastAsia="宋体" w:cs="宋体"/>
          <w:color w:val="auto"/>
          <w:sz w:val="24"/>
          <w:szCs w:val="24"/>
          <w:highlight w:val="none"/>
        </w:rPr>
        <w:t>履约担保的金额：</w:t>
      </w:r>
      <w:r>
        <w:rPr>
          <w:rFonts w:hint="eastAsia" w:ascii="宋体" w:hAnsi="宋体" w:eastAsia="宋体" w:cs="宋体"/>
          <w:color w:val="auto"/>
          <w:sz w:val="24"/>
          <w:szCs w:val="24"/>
          <w:highlight w:val="none"/>
          <w:u w:val="single"/>
        </w:rPr>
        <w:t>合同价的 10 %；</w:t>
      </w:r>
    </w:p>
    <w:p w14:paraId="0A0C8EBF">
      <w:pPr>
        <w:spacing w:line="360" w:lineRule="auto"/>
        <w:ind w:firstLine="480"/>
        <w:jc w:val="left"/>
        <w:rPr>
          <w:rFonts w:ascii="宋体" w:hAnsi="宋体" w:eastAsia="宋体" w:cs="宋体"/>
          <w:sz w:val="24"/>
          <w:szCs w:val="24"/>
          <w:highlight w:val="none"/>
          <w:u w:val="single"/>
        </w:rPr>
      </w:pPr>
      <w:r>
        <w:rPr>
          <w:rFonts w:hint="eastAsia" w:ascii="宋体" w:hAnsi="宋体" w:eastAsia="宋体" w:cs="宋体"/>
          <w:sz w:val="24"/>
          <w:szCs w:val="24"/>
          <w:highlight w:val="none"/>
        </w:rPr>
        <w:t>交付时间：</w:t>
      </w:r>
      <w:r>
        <w:rPr>
          <w:rFonts w:hint="eastAsia" w:ascii="宋体" w:hAnsi="宋体" w:eastAsia="宋体" w:cs="宋体"/>
          <w:sz w:val="24"/>
          <w:szCs w:val="24"/>
          <w:highlight w:val="none"/>
          <w:u w:val="single"/>
        </w:rPr>
        <w:t>成交公告发布之日起10日内提交，否则视为自动放弃；工程完工且验收合格后30天内返还（无息）。</w:t>
      </w:r>
    </w:p>
    <w:p w14:paraId="11E3A147">
      <w:pPr>
        <w:pStyle w:val="185"/>
        <w:keepNext/>
        <w:keepLines/>
        <w:pageBreakBefore w:val="0"/>
        <w:widowControl w:val="0"/>
        <w:spacing w:before="0" w:after="0" w:line="360" w:lineRule="auto"/>
        <w:ind w:firstLine="482"/>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5</w:t>
      </w:r>
      <w:bookmarkEnd w:id="173"/>
      <w:r>
        <w:rPr>
          <w:rFonts w:hint="eastAsia" w:ascii="宋体" w:hAnsi="宋体" w:eastAsia="宋体" w:cs="宋体"/>
          <w:color w:val="auto"/>
          <w:sz w:val="24"/>
          <w:szCs w:val="24"/>
          <w:highlight w:val="none"/>
        </w:rPr>
        <w:t>. 工程质量</w:t>
      </w:r>
      <w:bookmarkEnd w:id="174"/>
    </w:p>
    <w:p w14:paraId="6A4A3466">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5.1 质量要求</w:t>
      </w:r>
    </w:p>
    <w:p w14:paraId="2C8FEC18">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5.1.1 特殊质量标准和要求：</w:t>
      </w:r>
      <w:r>
        <w:rPr>
          <w:rFonts w:hint="eastAsia" w:ascii="宋体" w:hAnsi="宋体" w:eastAsia="宋体" w:cs="宋体"/>
          <w:color w:val="auto"/>
          <w:sz w:val="24"/>
          <w:szCs w:val="24"/>
          <w:highlight w:val="none"/>
          <w:u w:val="single"/>
        </w:rPr>
        <w:t>工程质量必须达到《施工质量验收统一标准》的合格标准规定。</w:t>
      </w:r>
    </w:p>
    <w:p w14:paraId="27F5F176">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5.2 隐蔽工程检查</w:t>
      </w:r>
    </w:p>
    <w:p w14:paraId="44887800">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5.2.2承包人提前通知监理人隐蔽工程检查的期限的约定：</w:t>
      </w:r>
      <w:r>
        <w:rPr>
          <w:rFonts w:hint="eastAsia" w:ascii="宋体" w:hAnsi="宋体" w:eastAsia="宋体" w:cs="宋体"/>
          <w:color w:val="auto"/>
          <w:sz w:val="24"/>
          <w:szCs w:val="24"/>
          <w:highlight w:val="none"/>
          <w:u w:val="single"/>
        </w:rPr>
        <w:t xml:space="preserve"> 承包人在检查前12小时以书面形式通知监理人 </w:t>
      </w:r>
      <w:r>
        <w:rPr>
          <w:rFonts w:hint="eastAsia" w:ascii="宋体" w:hAnsi="宋体" w:eastAsia="宋体" w:cs="宋体"/>
          <w:color w:val="auto"/>
          <w:sz w:val="24"/>
          <w:szCs w:val="24"/>
          <w:highlight w:val="none"/>
        </w:rPr>
        <w:t>。</w:t>
      </w:r>
    </w:p>
    <w:p w14:paraId="0D96F02F">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监理人不能按时进行检查时，应提前</w:t>
      </w:r>
      <w:r>
        <w:rPr>
          <w:rFonts w:hint="eastAsia" w:ascii="宋体" w:hAnsi="宋体" w:eastAsia="宋体" w:cs="宋体"/>
          <w:color w:val="auto"/>
          <w:sz w:val="24"/>
          <w:szCs w:val="24"/>
          <w:highlight w:val="none"/>
          <w:u w:val="single"/>
        </w:rPr>
        <w:t xml:space="preserve"> 12 </w:t>
      </w:r>
      <w:r>
        <w:rPr>
          <w:rFonts w:hint="eastAsia" w:ascii="宋体" w:hAnsi="宋体" w:eastAsia="宋体" w:cs="宋体"/>
          <w:color w:val="auto"/>
          <w:sz w:val="24"/>
          <w:szCs w:val="24"/>
          <w:highlight w:val="none"/>
        </w:rPr>
        <w:t>小时提交书面延期要求。</w:t>
      </w:r>
    </w:p>
    <w:p w14:paraId="364EFC3C">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关于延期最长不得超过：</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小时。</w:t>
      </w:r>
    </w:p>
    <w:p w14:paraId="4B2F836D">
      <w:pPr>
        <w:pStyle w:val="185"/>
        <w:keepNext/>
        <w:keepLines/>
        <w:pageBreakBefore w:val="0"/>
        <w:widowControl w:val="0"/>
        <w:spacing w:before="0" w:after="0" w:line="360" w:lineRule="auto"/>
        <w:ind w:firstLine="482"/>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6. 安全文明施工与环境保护</w:t>
      </w:r>
      <w:bookmarkEnd w:id="110"/>
    </w:p>
    <w:p w14:paraId="4D7B19B9">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6.1安全文明施工</w:t>
      </w:r>
    </w:p>
    <w:p w14:paraId="7CEEA7F2">
      <w:pPr>
        <w:pageBreakBefore w:val="0"/>
        <w:widowControl w:val="0"/>
        <w:spacing w:line="360" w:lineRule="auto"/>
        <w:ind w:firstLine="480"/>
        <w:jc w:val="lef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6.1.1 项目安全生产的达标目标及相应事项的约定：</w:t>
      </w:r>
      <w:r>
        <w:rPr>
          <w:rFonts w:hint="eastAsia" w:ascii="宋体" w:hAnsi="宋体" w:eastAsia="宋体" w:cs="宋体"/>
          <w:color w:val="auto"/>
          <w:sz w:val="24"/>
          <w:szCs w:val="24"/>
          <w:highlight w:val="none"/>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p>
    <w:p w14:paraId="3CE35092">
      <w:pPr>
        <w:pageBreakBefore w:val="0"/>
        <w:widowControl w:val="0"/>
        <w:spacing w:line="360" w:lineRule="auto"/>
        <w:ind w:firstLine="480"/>
        <w:jc w:val="left"/>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6.1.2 关于治安保卫的特别约定：</w:t>
      </w:r>
      <w:r>
        <w:rPr>
          <w:rFonts w:hint="eastAsia" w:ascii="宋体" w:hAnsi="宋体" w:eastAsia="宋体" w:cs="宋体"/>
          <w:color w:val="auto"/>
          <w:sz w:val="24"/>
          <w:szCs w:val="24"/>
          <w:highlight w:val="none"/>
          <w:u w:val="single"/>
        </w:rPr>
        <w:t>建立治安管理机构或联防组织，统一管理施工场地的治安保卫事项，履行合同工程的治安保卫职责。</w:t>
      </w:r>
    </w:p>
    <w:p w14:paraId="37ECC940">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关于编制施工场地治安管理计划的约定：</w:t>
      </w:r>
      <w:r>
        <w:rPr>
          <w:rFonts w:hint="eastAsia" w:ascii="宋体" w:hAnsi="宋体" w:eastAsia="宋体" w:cs="宋体"/>
          <w:color w:val="auto"/>
          <w:sz w:val="24"/>
          <w:szCs w:val="24"/>
          <w:highlight w:val="none"/>
          <w:u w:val="single"/>
        </w:rPr>
        <w:t xml:space="preserve">由发包人和承包人共同编制 </w:t>
      </w:r>
      <w:r>
        <w:rPr>
          <w:rFonts w:hint="eastAsia" w:ascii="宋体" w:hAnsi="宋体" w:eastAsia="宋体" w:cs="宋体"/>
          <w:color w:val="auto"/>
          <w:sz w:val="24"/>
          <w:szCs w:val="24"/>
          <w:highlight w:val="none"/>
        </w:rPr>
        <w:t>。</w:t>
      </w:r>
    </w:p>
    <w:p w14:paraId="45417908">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6.1.3 文明施工</w:t>
      </w:r>
    </w:p>
    <w:p w14:paraId="37DA1633">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合同当事人对文明施工的要求：</w:t>
      </w:r>
      <w:r>
        <w:rPr>
          <w:rFonts w:hint="eastAsia" w:ascii="宋体" w:hAnsi="宋体" w:eastAsia="宋体" w:cs="宋体"/>
          <w:color w:val="auto"/>
          <w:sz w:val="24"/>
          <w:szCs w:val="24"/>
          <w:highlight w:val="none"/>
          <w:u w:val="single"/>
        </w:rPr>
        <w:t>保持场地整洁卫生，因为违纪行为发生的清理处罚费用由承包人承担，保证工完料清，并保证工地周围环境整洁。同时，遵守发包人</w:t>
      </w:r>
      <w:r>
        <w:rPr>
          <w:rFonts w:hint="eastAsia" w:ascii="宋体" w:hAnsi="宋体" w:cs="宋体"/>
          <w:color w:val="auto"/>
          <w:sz w:val="24"/>
          <w:szCs w:val="24"/>
          <w:highlight w:val="none"/>
          <w:u w:val="single"/>
          <w:lang w:eastAsia="zh-CN"/>
        </w:rPr>
        <w:t>的其他有关</w:t>
      </w:r>
      <w:r>
        <w:rPr>
          <w:rFonts w:hint="eastAsia" w:ascii="宋体" w:hAnsi="宋体" w:eastAsia="宋体" w:cs="宋体"/>
          <w:color w:val="auto"/>
          <w:sz w:val="24"/>
          <w:szCs w:val="24"/>
          <w:highlight w:val="none"/>
          <w:u w:val="single"/>
        </w:rPr>
        <w:t>管理要求。费用已含在投标报价内。</w:t>
      </w:r>
    </w:p>
    <w:p w14:paraId="35FE2EF7">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承包人要制定生活和环境卫生管理制度，要搞好职工宿舍卫生和食堂的饮食卫生，并做好厕所保洁工作。临时搭建须经发包人批准，且应整齐美观。</w:t>
      </w:r>
    </w:p>
    <w:p w14:paraId="04206946">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6.1.4 关于安全文明施工费支付比例和支付期限的约定：</w:t>
      </w:r>
      <w:r>
        <w:rPr>
          <w:rFonts w:hint="eastAsia" w:ascii="宋体" w:hAnsi="宋体" w:eastAsia="宋体" w:cs="宋体"/>
          <w:color w:val="auto"/>
          <w:sz w:val="24"/>
          <w:szCs w:val="24"/>
          <w:highlight w:val="none"/>
          <w:u w:val="single"/>
        </w:rPr>
        <w:t>工程结算时支付。</w:t>
      </w:r>
    </w:p>
    <w:p w14:paraId="1A1B7A13">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承包方必须按发包方要求做好安全文明施工工作，设置</w:t>
      </w:r>
      <w:r>
        <w:rPr>
          <w:rFonts w:hint="eastAsia" w:ascii="宋体" w:hAnsi="宋体" w:cs="宋体"/>
          <w:color w:val="auto"/>
          <w:sz w:val="24"/>
          <w:szCs w:val="24"/>
          <w:highlight w:val="none"/>
          <w:lang w:eastAsia="zh-CN"/>
        </w:rPr>
        <w:t>必需的</w:t>
      </w:r>
      <w:r>
        <w:rPr>
          <w:rFonts w:hint="eastAsia" w:ascii="宋体" w:hAnsi="宋体" w:eastAsia="宋体" w:cs="宋体"/>
          <w:color w:val="auto"/>
          <w:sz w:val="24"/>
          <w:szCs w:val="24"/>
          <w:highlight w:val="none"/>
        </w:rPr>
        <w:t>围挡及安全警示标志，如达不到发包方要求，发包方有权扣除安全文明措施费。</w:t>
      </w:r>
      <w:bookmarkEnd w:id="111"/>
      <w:bookmarkEnd w:id="112"/>
      <w:bookmarkEnd w:id="113"/>
      <w:bookmarkEnd w:id="114"/>
      <w:bookmarkEnd w:id="115"/>
      <w:bookmarkEnd w:id="116"/>
      <w:bookmarkEnd w:id="117"/>
    </w:p>
    <w:p w14:paraId="110CAE34">
      <w:pPr>
        <w:pStyle w:val="185"/>
        <w:keepNext/>
        <w:keepLines/>
        <w:pageBreakBefore w:val="0"/>
        <w:widowControl w:val="0"/>
        <w:spacing w:before="0" w:after="0" w:line="360" w:lineRule="auto"/>
        <w:ind w:firstLine="482"/>
        <w:rPr>
          <w:rFonts w:hint="eastAsia" w:ascii="宋体" w:hAnsi="宋体" w:cs="宋体"/>
          <w:color w:val="auto"/>
          <w:sz w:val="24"/>
          <w:szCs w:val="24"/>
          <w:highlight w:val="none"/>
        </w:rPr>
      </w:pPr>
      <w:bookmarkStart w:id="175" w:name="_Toc351203639"/>
      <w:r>
        <w:rPr>
          <w:rFonts w:hint="eastAsia" w:ascii="宋体" w:hAnsi="宋体" w:eastAsia="宋体" w:cs="宋体"/>
          <w:color w:val="auto"/>
          <w:sz w:val="24"/>
          <w:szCs w:val="24"/>
          <w:highlight w:val="none"/>
        </w:rPr>
        <w:t>7. 工期和进度</w:t>
      </w:r>
      <w:bookmarkEnd w:id="175"/>
    </w:p>
    <w:p w14:paraId="232A00E8">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7.1 施工组织设计</w:t>
      </w:r>
    </w:p>
    <w:p w14:paraId="74FD24D0">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7.1.1 合同当事人约定的施工组织设计应包括的其他内容：</w:t>
      </w:r>
    </w:p>
    <w:p w14:paraId="42FDE696">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总体概述：施工组织总体设想、方案针对性及施工标段划分 </w:t>
      </w:r>
    </w:p>
    <w:p w14:paraId="7F7123F5">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施工现场平面布置和临时设施、临时道路布置 </w:t>
      </w:r>
    </w:p>
    <w:p w14:paraId="25AF8AD6">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施工进度计划和各阶段进度的保证措施 </w:t>
      </w:r>
    </w:p>
    <w:p w14:paraId="172B5B86">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劳动力、机械设备和材料投入计划 </w:t>
      </w:r>
    </w:p>
    <w:p w14:paraId="4FA1D2D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关键施工技术、工艺及工程项目实施的重点、难点和解决方案 </w:t>
      </w:r>
    </w:p>
    <w:p w14:paraId="294BF51F">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新技术、新产品、新工艺、新材料应用 </w:t>
      </w:r>
    </w:p>
    <w:p w14:paraId="654E54A7">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应保证一旦</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，在施工组织设计中列明的人员应确保参加工程的实施，列明的机具应保证工程随时调用，否则承担违约责任。</w:t>
      </w:r>
    </w:p>
    <w:p w14:paraId="52B62A4F">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7.1.2 施工组织设计的提交和修改</w:t>
      </w:r>
    </w:p>
    <w:p w14:paraId="12D04C1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承包人提交详细施工组织设计的期限的约定：</w:t>
      </w:r>
      <w:r>
        <w:rPr>
          <w:rFonts w:hint="eastAsia" w:ascii="宋体" w:hAnsi="宋体" w:eastAsia="宋体" w:cs="宋体"/>
          <w:color w:val="auto"/>
          <w:sz w:val="24"/>
          <w:szCs w:val="24"/>
          <w:highlight w:val="none"/>
          <w:u w:val="single"/>
        </w:rPr>
        <w:t>合同签订后14日内</w:t>
      </w:r>
      <w:r>
        <w:rPr>
          <w:rFonts w:hint="eastAsia" w:ascii="宋体" w:hAnsi="宋体" w:eastAsia="宋体" w:cs="宋体"/>
          <w:color w:val="auto"/>
          <w:sz w:val="24"/>
          <w:szCs w:val="24"/>
          <w:highlight w:val="none"/>
        </w:rPr>
        <w:t>。</w:t>
      </w:r>
    </w:p>
    <w:p w14:paraId="427CB3B0">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发包人和监理人在收到详细的施工组织设计后确认或提出修改意见的期限：</w:t>
      </w:r>
      <w:r>
        <w:rPr>
          <w:rFonts w:hint="eastAsia" w:ascii="宋体" w:hAnsi="宋体" w:eastAsia="宋体" w:cs="宋体"/>
          <w:color w:val="auto"/>
          <w:sz w:val="24"/>
          <w:szCs w:val="24"/>
          <w:highlight w:val="none"/>
          <w:u w:val="single"/>
        </w:rPr>
        <w:t>收到施工组织设计后7天内</w:t>
      </w:r>
      <w:r>
        <w:rPr>
          <w:rFonts w:hint="eastAsia" w:ascii="宋体" w:hAnsi="宋体" w:eastAsia="宋体" w:cs="宋体"/>
          <w:color w:val="auto"/>
          <w:sz w:val="24"/>
          <w:szCs w:val="24"/>
          <w:highlight w:val="none"/>
        </w:rPr>
        <w:t>。</w:t>
      </w:r>
    </w:p>
    <w:p w14:paraId="1C9BC3A2">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7</w:t>
      </w:r>
      <w:bookmarkStart w:id="176" w:name="_Toc303539123"/>
      <w:bookmarkStart w:id="177" w:name="_Toc312678005"/>
      <w:bookmarkStart w:id="178" w:name="_Toc297216173"/>
      <w:bookmarkStart w:id="179" w:name="_Toc297123514"/>
      <w:bookmarkStart w:id="180" w:name="_Toc312677479"/>
      <w:bookmarkStart w:id="181" w:name="_Toc304295541"/>
      <w:bookmarkStart w:id="182" w:name="_Toc300934966"/>
      <w:r>
        <w:rPr>
          <w:rFonts w:hint="eastAsia" w:ascii="宋体" w:hAnsi="宋体" w:eastAsia="宋体" w:cs="宋体"/>
          <w:color w:val="auto"/>
          <w:sz w:val="24"/>
          <w:szCs w:val="24"/>
          <w:highlight w:val="none"/>
        </w:rPr>
        <w:t>.2 施工进度计划</w:t>
      </w:r>
    </w:p>
    <w:p w14:paraId="78824ADE">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7.2.1 施工进度计划的修订</w:t>
      </w:r>
    </w:p>
    <w:p w14:paraId="76409560">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发包人和监理人在收到修订的施工进度计划后确认或提出修改意见的期限</w:t>
      </w:r>
      <w:r>
        <w:rPr>
          <w:rFonts w:hint="eastAsia" w:ascii="宋体" w:hAnsi="宋体" w:cs="宋体"/>
          <w:color w:val="auto"/>
          <w:sz w:val="24"/>
          <w:szCs w:val="24"/>
          <w:highlight w:val="none"/>
          <w:lang w:eastAsia="zh-CN"/>
        </w:rPr>
        <w:t>：在</w:t>
      </w:r>
      <w:r>
        <w:rPr>
          <w:rFonts w:hint="eastAsia" w:ascii="宋体" w:hAnsi="宋体" w:eastAsia="宋体" w:cs="宋体"/>
          <w:color w:val="auto"/>
          <w:sz w:val="24"/>
          <w:szCs w:val="24"/>
          <w:highlight w:val="none"/>
          <w:u w:val="single"/>
        </w:rPr>
        <w:t xml:space="preserve">收到修订的施工进度计划后7天内 </w:t>
      </w:r>
      <w:r>
        <w:rPr>
          <w:rFonts w:hint="eastAsia" w:ascii="宋体" w:hAnsi="宋体" w:eastAsia="宋体" w:cs="宋体"/>
          <w:color w:val="auto"/>
          <w:sz w:val="24"/>
          <w:szCs w:val="24"/>
          <w:highlight w:val="none"/>
        </w:rPr>
        <w:t>。</w:t>
      </w:r>
    </w:p>
    <w:p w14:paraId="2A83C3D9">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7.3 开工</w:t>
      </w:r>
    </w:p>
    <w:p w14:paraId="2150C790">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7.3.1 开工准备</w:t>
      </w:r>
    </w:p>
    <w:p w14:paraId="07A9E169">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关于承包人提交工程开工报审表的期限：</w:t>
      </w:r>
      <w:r>
        <w:rPr>
          <w:rFonts w:hint="eastAsia" w:ascii="宋体" w:hAnsi="宋体" w:eastAsia="宋体" w:cs="宋体"/>
          <w:color w:val="auto"/>
          <w:sz w:val="24"/>
          <w:szCs w:val="24"/>
          <w:highlight w:val="none"/>
          <w:u w:val="single"/>
        </w:rPr>
        <w:t xml:space="preserve">合同签订后7日内 </w:t>
      </w:r>
      <w:r>
        <w:rPr>
          <w:rFonts w:hint="eastAsia" w:ascii="宋体" w:hAnsi="宋体" w:eastAsia="宋体" w:cs="宋体"/>
          <w:color w:val="auto"/>
          <w:sz w:val="24"/>
          <w:szCs w:val="24"/>
          <w:highlight w:val="none"/>
        </w:rPr>
        <w:t>。</w:t>
      </w:r>
    </w:p>
    <w:p w14:paraId="5EC69155">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关于发包人应完成的其他开工准备工作及期限：</w:t>
      </w:r>
      <w:r>
        <w:rPr>
          <w:rFonts w:hint="eastAsia" w:ascii="宋体" w:hAnsi="宋体" w:eastAsia="宋体" w:cs="宋体"/>
          <w:color w:val="auto"/>
          <w:sz w:val="24"/>
          <w:szCs w:val="24"/>
          <w:highlight w:val="none"/>
          <w:u w:val="single"/>
        </w:rPr>
        <w:t xml:space="preserve">开工日期 7 天前向承包人移交场地、提供测量基准点、基准线、水准点，工程地质和地下管线书面资料。 </w:t>
      </w:r>
    </w:p>
    <w:p w14:paraId="1F2B0EB3">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关于承包人应完成的其他开工准备工作及期限：</w:t>
      </w:r>
      <w:r>
        <w:rPr>
          <w:rFonts w:hint="eastAsia" w:ascii="宋体" w:hAnsi="宋体" w:eastAsia="宋体" w:cs="宋体"/>
          <w:color w:val="auto"/>
          <w:sz w:val="24"/>
          <w:szCs w:val="24"/>
          <w:highlight w:val="none"/>
          <w:u w:val="single"/>
        </w:rPr>
        <w:t>接到开工通知后7日内完成项目部组建，施工、生活用水电接通到位</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承包人施工及生活用水用电费用按表计量</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加上公共分摊的部分</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 xml:space="preserve">，按供水供电部门标准收取，由发包人按月向承包人收取。 </w:t>
      </w:r>
    </w:p>
    <w:p w14:paraId="423EC002">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7.3.2开工通知</w:t>
      </w:r>
    </w:p>
    <w:p w14:paraId="760A43B9">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因发包人原因造成监理人未能在计划开工日期之日起</w:t>
      </w:r>
      <w:r>
        <w:rPr>
          <w:rFonts w:hint="eastAsia" w:ascii="宋体" w:hAnsi="宋体" w:eastAsia="宋体" w:cs="宋体"/>
          <w:color w:val="auto"/>
          <w:sz w:val="24"/>
          <w:szCs w:val="24"/>
          <w:highlight w:val="none"/>
          <w:u w:val="single"/>
        </w:rPr>
        <w:t xml:space="preserve"> 180 </w:t>
      </w:r>
      <w:r>
        <w:rPr>
          <w:rFonts w:hint="eastAsia" w:ascii="宋体" w:hAnsi="宋体" w:eastAsia="宋体" w:cs="宋体"/>
          <w:color w:val="auto"/>
          <w:sz w:val="24"/>
          <w:szCs w:val="24"/>
          <w:highlight w:val="none"/>
        </w:rPr>
        <w:t>天内发出开工通知的，承包人有权提出价格调整要求，或者解除合同。</w:t>
      </w:r>
      <w:bookmarkEnd w:id="176"/>
      <w:bookmarkEnd w:id="177"/>
      <w:bookmarkEnd w:id="178"/>
      <w:bookmarkEnd w:id="179"/>
      <w:bookmarkEnd w:id="180"/>
      <w:bookmarkEnd w:id="181"/>
      <w:bookmarkEnd w:id="182"/>
    </w:p>
    <w:p w14:paraId="4A62275A">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7.4 测量放线</w:t>
      </w:r>
    </w:p>
    <w:p w14:paraId="6664F110">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7.4.1发包人通过监理人向承包人提供测量基准点、基准线和水准点及其书面资料的期限：</w:t>
      </w:r>
      <w:r>
        <w:rPr>
          <w:rFonts w:hint="eastAsia" w:ascii="宋体" w:hAnsi="宋体" w:eastAsia="宋体" w:cs="宋体"/>
          <w:color w:val="auto"/>
          <w:sz w:val="24"/>
          <w:szCs w:val="24"/>
          <w:highlight w:val="none"/>
          <w:u w:val="single"/>
        </w:rPr>
        <w:t>开工日期7天前</w:t>
      </w:r>
      <w:r>
        <w:rPr>
          <w:rFonts w:hint="eastAsia" w:ascii="宋体" w:hAnsi="宋体" w:eastAsia="宋体" w:cs="宋体"/>
          <w:color w:val="auto"/>
          <w:sz w:val="24"/>
          <w:szCs w:val="24"/>
          <w:highlight w:val="none"/>
        </w:rPr>
        <w:t>。</w:t>
      </w:r>
    </w:p>
    <w:p w14:paraId="21AB0BB2">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7</w:t>
      </w:r>
      <w:bookmarkStart w:id="183" w:name="_Toc300934968"/>
      <w:bookmarkStart w:id="184" w:name="_Toc304295546"/>
      <w:bookmarkStart w:id="185" w:name="_Toc312678010"/>
      <w:bookmarkStart w:id="186" w:name="_Toc297123516"/>
      <w:bookmarkStart w:id="187" w:name="_Toc312677484"/>
      <w:bookmarkStart w:id="188" w:name="_Toc303539125"/>
      <w:bookmarkStart w:id="189" w:name="_Toc297216175"/>
      <w:r>
        <w:rPr>
          <w:rFonts w:hint="eastAsia" w:ascii="宋体" w:hAnsi="宋体" w:eastAsia="宋体" w:cs="宋体"/>
          <w:color w:val="auto"/>
          <w:sz w:val="24"/>
          <w:szCs w:val="24"/>
          <w:highlight w:val="none"/>
        </w:rPr>
        <w:t>.5 工期延误</w:t>
      </w:r>
      <w:bookmarkEnd w:id="183"/>
      <w:bookmarkEnd w:id="184"/>
      <w:bookmarkEnd w:id="185"/>
      <w:bookmarkEnd w:id="186"/>
      <w:bookmarkEnd w:id="187"/>
      <w:bookmarkEnd w:id="188"/>
      <w:bookmarkEnd w:id="189"/>
    </w:p>
    <w:p w14:paraId="02F4BD35">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7.5.1 因发包人原因导致工期延误</w:t>
      </w:r>
    </w:p>
    <w:p w14:paraId="69E01392">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因发包人原因导致工期延误的其他情形：</w:t>
      </w:r>
      <w:r>
        <w:rPr>
          <w:rFonts w:hint="eastAsia" w:ascii="宋体" w:hAnsi="宋体" w:eastAsia="宋体" w:cs="宋体"/>
          <w:color w:val="auto"/>
          <w:sz w:val="24"/>
          <w:szCs w:val="24"/>
          <w:highlight w:val="none"/>
          <w:u w:val="single"/>
        </w:rPr>
        <w:t>因发包人原因造成暂停施工的，发包人应书面通知承包人，承包人应积极配合发包人做好施工计划调整，并合理调整人员和施工机械，工期顺延，发包人不承担其他损失。</w:t>
      </w:r>
    </w:p>
    <w:p w14:paraId="698DF16A">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7</w:t>
      </w:r>
      <w:bookmarkStart w:id="190" w:name="_Toc312678012"/>
      <w:bookmarkStart w:id="191" w:name="_Toc318581169"/>
      <w:bookmarkStart w:id="192" w:name="_Toc312677486"/>
      <w:bookmarkStart w:id="193" w:name="_Toc303539127"/>
      <w:bookmarkStart w:id="194" w:name="_Toc297123518"/>
      <w:bookmarkStart w:id="195" w:name="_Toc300934970"/>
      <w:bookmarkStart w:id="196" w:name="_Toc304295548"/>
      <w:bookmarkStart w:id="197" w:name="_Toc297216177"/>
      <w:r>
        <w:rPr>
          <w:rFonts w:hint="eastAsia" w:ascii="宋体" w:hAnsi="宋体" w:eastAsia="宋体" w:cs="宋体"/>
          <w:color w:val="auto"/>
          <w:sz w:val="24"/>
          <w:szCs w:val="24"/>
          <w:highlight w:val="none"/>
        </w:rPr>
        <w:t>.5.2 因承包人原因导致工期延误</w:t>
      </w:r>
      <w:bookmarkEnd w:id="190"/>
      <w:bookmarkEnd w:id="191"/>
      <w:bookmarkEnd w:id="192"/>
    </w:p>
    <w:p w14:paraId="0569130F">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因</w:t>
      </w:r>
      <w:bookmarkStart w:id="198" w:name="_Toc312677487"/>
      <w:bookmarkStart w:id="199" w:name="_Toc318581170"/>
      <w:bookmarkStart w:id="200" w:name="_Toc312678013"/>
      <w:r>
        <w:rPr>
          <w:rFonts w:hint="eastAsia" w:ascii="宋体" w:hAnsi="宋体" w:eastAsia="宋体" w:cs="宋体"/>
          <w:color w:val="auto"/>
          <w:sz w:val="24"/>
          <w:szCs w:val="24"/>
          <w:highlight w:val="none"/>
        </w:rPr>
        <w:t>承包人原因造成工期延误</w:t>
      </w:r>
      <w:r>
        <w:rPr>
          <w:rFonts w:hint="eastAsia" w:ascii="宋体" w:hAnsi="宋体" w:cs="宋体"/>
          <w:color w:val="auto"/>
          <w:sz w:val="24"/>
          <w:szCs w:val="24"/>
          <w:highlight w:val="none"/>
          <w:lang w:val="en-US" w:eastAsia="zh-CN"/>
        </w:rPr>
        <w:t>的</w:t>
      </w:r>
      <w:r>
        <w:rPr>
          <w:rFonts w:hint="eastAsia" w:ascii="宋体" w:hAnsi="宋体" w:eastAsia="宋体" w:cs="宋体"/>
          <w:color w:val="auto"/>
          <w:sz w:val="24"/>
          <w:szCs w:val="24"/>
          <w:highlight w:val="none"/>
        </w:rPr>
        <w:t>：</w:t>
      </w:r>
      <w:r>
        <w:rPr>
          <w:rFonts w:hint="eastAsia" w:ascii="宋体" w:hAnsi="宋体" w:eastAsia="宋体" w:cs="宋体"/>
          <w:b/>
          <w:color w:val="auto"/>
          <w:sz w:val="24"/>
          <w:szCs w:val="24"/>
          <w:highlight w:val="none"/>
          <w:u w:val="single"/>
        </w:rPr>
        <w:t>每延误一天，承包人赔偿给发包人合同价的万分之一</w:t>
      </w:r>
      <w:r>
        <w:rPr>
          <w:rFonts w:hint="eastAsia" w:ascii="宋体" w:hAnsi="宋体" w:eastAsia="宋体" w:cs="宋体"/>
          <w:b/>
          <w:color w:val="auto"/>
          <w:sz w:val="24"/>
          <w:szCs w:val="24"/>
          <w:highlight w:val="none"/>
        </w:rPr>
        <w:t>。</w:t>
      </w:r>
      <w:bookmarkEnd w:id="193"/>
      <w:bookmarkEnd w:id="194"/>
      <w:bookmarkEnd w:id="195"/>
      <w:bookmarkEnd w:id="196"/>
      <w:bookmarkEnd w:id="197"/>
      <w:bookmarkEnd w:id="198"/>
      <w:bookmarkEnd w:id="199"/>
      <w:bookmarkEnd w:id="200"/>
    </w:p>
    <w:p w14:paraId="0EA3E4F0">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7</w:t>
      </w:r>
      <w:bookmarkStart w:id="201" w:name="_Toc297216180"/>
      <w:bookmarkStart w:id="202" w:name="_Toc303539130"/>
      <w:bookmarkStart w:id="203" w:name="_Toc300934973"/>
      <w:bookmarkStart w:id="204" w:name="_Toc312678017"/>
      <w:bookmarkStart w:id="205" w:name="_Toc297123521"/>
      <w:bookmarkStart w:id="206" w:name="_Toc304295551"/>
      <w:r>
        <w:rPr>
          <w:rFonts w:hint="eastAsia" w:ascii="宋体" w:hAnsi="宋体" w:eastAsia="宋体" w:cs="宋体"/>
          <w:color w:val="auto"/>
          <w:sz w:val="24"/>
          <w:szCs w:val="24"/>
          <w:highlight w:val="none"/>
        </w:rPr>
        <w:t>.7异常恶劣的气候条件</w:t>
      </w:r>
      <w:bookmarkEnd w:id="201"/>
      <w:bookmarkEnd w:id="202"/>
      <w:bookmarkEnd w:id="203"/>
      <w:bookmarkEnd w:id="204"/>
      <w:bookmarkEnd w:id="205"/>
      <w:bookmarkEnd w:id="206"/>
    </w:p>
    <w:p w14:paraId="1A6411E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发包人和承包人同意以下情形视为异常恶劣的气候条件：</w:t>
      </w:r>
    </w:p>
    <w:p w14:paraId="34C300E0">
      <w:pPr>
        <w:pageBreakBefore w:val="0"/>
        <w:widowControl w:val="0"/>
        <w:spacing w:line="360" w:lineRule="auto"/>
        <w:ind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日降雨量大于50mm的雨日超过1天</w:t>
      </w:r>
      <w:r>
        <w:rPr>
          <w:rFonts w:hint="eastAsia" w:ascii="宋体" w:hAnsi="宋体" w:cs="宋体"/>
          <w:color w:val="auto"/>
          <w:sz w:val="24"/>
          <w:szCs w:val="24"/>
          <w:highlight w:val="none"/>
          <w:u w:val="single"/>
          <w:lang w:eastAsia="zh-CN"/>
        </w:rPr>
        <w:t>；</w:t>
      </w:r>
    </w:p>
    <w:p w14:paraId="33F90842">
      <w:pPr>
        <w:pageBreakBefore w:val="0"/>
        <w:widowControl w:val="0"/>
        <w:spacing w:line="360" w:lineRule="auto"/>
        <w:ind w:firstLine="480"/>
        <w:rPr>
          <w:rFonts w:hint="eastAsia" w:ascii="宋体" w:hAnsi="宋体" w:eastAsia="宋体" w:cs="宋体"/>
          <w:color w:val="auto"/>
          <w:sz w:val="24"/>
          <w:szCs w:val="24"/>
          <w:highlight w:val="none"/>
          <w:u w:val="single"/>
          <w:lang w:eastAsia="zh-CN"/>
        </w:rPr>
      </w:pPr>
      <w:r>
        <w:rPr>
          <w:rFonts w:hint="eastAsia" w:ascii="宋体" w:hAnsi="宋体" w:cs="宋体"/>
          <w:color w:val="auto"/>
          <w:sz w:val="24"/>
          <w:szCs w:val="24"/>
          <w:highlight w:val="none"/>
          <w:lang w:eastAsia="zh-CN"/>
        </w:rPr>
        <w:t>（2）</w:t>
      </w:r>
      <w:r>
        <w:rPr>
          <w:rFonts w:hint="eastAsia" w:ascii="宋体" w:hAnsi="宋体" w:eastAsia="宋体" w:cs="宋体"/>
          <w:color w:val="auto"/>
          <w:sz w:val="24"/>
          <w:szCs w:val="24"/>
          <w:highlight w:val="none"/>
          <w:u w:val="single"/>
        </w:rPr>
        <w:t>6级以上台风灾害</w:t>
      </w:r>
      <w:r>
        <w:rPr>
          <w:rFonts w:hint="eastAsia" w:ascii="宋体" w:hAnsi="宋体" w:cs="宋体"/>
          <w:color w:val="auto"/>
          <w:sz w:val="24"/>
          <w:szCs w:val="24"/>
          <w:highlight w:val="none"/>
          <w:u w:val="single"/>
          <w:lang w:eastAsia="zh-CN"/>
        </w:rPr>
        <w:t>；</w:t>
      </w:r>
    </w:p>
    <w:p w14:paraId="24A16F32">
      <w:pPr>
        <w:pageBreakBefore w:val="0"/>
        <w:widowControl w:val="0"/>
        <w:spacing w:line="360" w:lineRule="auto"/>
        <w:ind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日气温超过38℃ 的高温大于3天</w:t>
      </w:r>
      <w:r>
        <w:rPr>
          <w:rFonts w:hint="eastAsia" w:ascii="宋体" w:hAnsi="宋体" w:cs="宋体"/>
          <w:color w:val="auto"/>
          <w:sz w:val="24"/>
          <w:szCs w:val="24"/>
          <w:highlight w:val="none"/>
          <w:u w:val="single"/>
          <w:lang w:eastAsia="zh-CN"/>
        </w:rPr>
        <w:t>；</w:t>
      </w:r>
    </w:p>
    <w:p w14:paraId="1504D48E">
      <w:pPr>
        <w:pageBreakBefore w:val="0"/>
        <w:widowControl w:val="0"/>
        <w:spacing w:line="360" w:lineRule="auto"/>
        <w:ind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日气温低于</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20℃的严寒大于3天</w:t>
      </w:r>
      <w:r>
        <w:rPr>
          <w:rFonts w:hint="eastAsia" w:ascii="宋体" w:hAnsi="宋体" w:cs="宋体"/>
          <w:color w:val="auto"/>
          <w:sz w:val="24"/>
          <w:szCs w:val="24"/>
          <w:highlight w:val="none"/>
          <w:u w:val="single"/>
          <w:lang w:eastAsia="zh-CN"/>
        </w:rPr>
        <w:t>；</w:t>
      </w:r>
    </w:p>
    <w:p w14:paraId="43B78AD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造成工程损坏的冰雹和大雪灾害：日降雪量10mm及以上</w:t>
      </w:r>
      <w:r>
        <w:rPr>
          <w:rFonts w:hint="eastAsia" w:ascii="宋体" w:hAnsi="宋体" w:eastAsia="宋体" w:cs="宋体"/>
          <w:color w:val="auto"/>
          <w:sz w:val="24"/>
          <w:szCs w:val="24"/>
          <w:highlight w:val="none"/>
          <w:u w:val="single"/>
          <w:lang w:eastAsia="zh-CN"/>
        </w:rPr>
        <w:t>。</w:t>
      </w:r>
    </w:p>
    <w:p w14:paraId="230DBFD0">
      <w:pPr>
        <w:pStyle w:val="185"/>
        <w:keepNext/>
        <w:keepLines/>
        <w:pageBreakBefore w:val="0"/>
        <w:widowControl w:val="0"/>
        <w:spacing w:before="0" w:after="0" w:line="360" w:lineRule="auto"/>
        <w:ind w:firstLine="482"/>
        <w:rPr>
          <w:rFonts w:hint="eastAsia" w:ascii="宋体" w:hAnsi="宋体" w:cs="宋体"/>
          <w:color w:val="auto"/>
          <w:sz w:val="24"/>
          <w:szCs w:val="24"/>
          <w:highlight w:val="none"/>
        </w:rPr>
      </w:pPr>
      <w:bookmarkStart w:id="207" w:name="_Toc351203640"/>
      <w:r>
        <w:rPr>
          <w:rFonts w:hint="eastAsia" w:ascii="宋体" w:hAnsi="宋体" w:eastAsia="宋体" w:cs="宋体"/>
          <w:color w:val="auto"/>
          <w:sz w:val="24"/>
          <w:szCs w:val="24"/>
          <w:highlight w:val="none"/>
        </w:rPr>
        <w:t>8. 材料与设备</w:t>
      </w:r>
      <w:bookmarkEnd w:id="207"/>
    </w:p>
    <w:p w14:paraId="48F95A10">
      <w:pPr>
        <w:pageBreakBefore w:val="0"/>
        <w:widowControl w:val="0"/>
        <w:spacing w:line="360" w:lineRule="auto"/>
        <w:ind w:firstLine="480"/>
        <w:rPr>
          <w:rFonts w:hint="eastAsia" w:ascii="宋体" w:hAnsi="宋体" w:cs="宋体"/>
          <w:color w:val="auto"/>
          <w:sz w:val="24"/>
          <w:szCs w:val="24"/>
          <w:highlight w:val="none"/>
        </w:rPr>
      </w:pPr>
      <w:bookmarkStart w:id="208" w:name="_Toc297216187"/>
      <w:bookmarkStart w:id="209" w:name="_Toc297120468"/>
      <w:bookmarkStart w:id="210" w:name="_Toc296944507"/>
      <w:bookmarkStart w:id="211" w:name="_Toc312677494"/>
      <w:bookmarkStart w:id="212" w:name="_Toc296503168"/>
      <w:bookmarkStart w:id="213" w:name="_Toc296890996"/>
      <w:bookmarkStart w:id="214" w:name="_Toc296891208"/>
      <w:bookmarkStart w:id="215" w:name="_Toc296347167"/>
      <w:bookmarkStart w:id="216" w:name="_Toc297048354"/>
      <w:bookmarkStart w:id="217" w:name="_Toc297123528"/>
      <w:bookmarkStart w:id="218" w:name="_Toc318581173"/>
      <w:bookmarkStart w:id="219" w:name="_Toc312678020"/>
      <w:bookmarkStart w:id="220" w:name="_Toc296346669"/>
      <w:bookmarkStart w:id="221" w:name="_Toc304295557"/>
      <w:bookmarkStart w:id="222" w:name="_Toc300934980"/>
      <w:bookmarkStart w:id="223" w:name="_Toc303539137"/>
      <w:r>
        <w:rPr>
          <w:rFonts w:hint="eastAsia" w:ascii="宋体" w:hAnsi="宋体" w:eastAsia="宋体" w:cs="宋体"/>
          <w:color w:val="auto"/>
          <w:sz w:val="24"/>
          <w:szCs w:val="24"/>
          <w:highlight w:val="none"/>
        </w:rPr>
        <w:t>8.1 施工设备和临时设施</w:t>
      </w:r>
    </w:p>
    <w:p w14:paraId="1AD967CA">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8.1.1 承包人提供的施工设备和临时设施关于修建临时设施费用承担的约定：</w:t>
      </w:r>
      <w:r>
        <w:rPr>
          <w:rFonts w:hint="eastAsia" w:ascii="宋体" w:hAnsi="宋体" w:eastAsia="宋体" w:cs="宋体"/>
          <w:color w:val="auto"/>
          <w:sz w:val="24"/>
          <w:szCs w:val="24"/>
          <w:highlight w:val="none"/>
          <w:u w:val="single"/>
        </w:rPr>
        <w:t>由承包人承担</w:t>
      </w:r>
      <w:r>
        <w:rPr>
          <w:rFonts w:hint="eastAsia" w:ascii="宋体" w:hAnsi="宋体" w:eastAsia="宋体" w:cs="宋体"/>
          <w:color w:val="auto"/>
          <w:sz w:val="24"/>
          <w:szCs w:val="24"/>
          <w:highlight w:val="none"/>
        </w:rPr>
        <w:t>。</w:t>
      </w:r>
      <w:bookmarkEnd w:id="118"/>
      <w:bookmarkEnd w:id="119"/>
      <w:bookmarkEnd w:id="120"/>
      <w:bookmarkEnd w:id="121"/>
      <w:bookmarkEnd w:id="122"/>
      <w:bookmarkEnd w:id="123"/>
      <w:bookmarkEnd w:id="124"/>
      <w:bookmarkEnd w:id="125"/>
      <w:bookmarkEnd w:id="126"/>
      <w:bookmarkEnd w:id="12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14:paraId="2AAA3E26">
      <w:pPr>
        <w:pStyle w:val="185"/>
        <w:keepNext/>
        <w:keepLines/>
        <w:pageBreakBefore w:val="0"/>
        <w:widowControl w:val="0"/>
        <w:spacing w:before="0" w:after="0" w:line="360" w:lineRule="auto"/>
        <w:ind w:firstLine="482"/>
        <w:rPr>
          <w:rFonts w:hint="eastAsia" w:ascii="宋体" w:hAnsi="宋体" w:cs="宋体"/>
          <w:b/>
          <w:color w:val="auto"/>
          <w:sz w:val="24"/>
          <w:szCs w:val="24"/>
          <w:highlight w:val="none"/>
        </w:rPr>
      </w:pPr>
      <w:bookmarkStart w:id="224" w:name="_Toc280868656"/>
      <w:bookmarkStart w:id="225" w:name="_Toc280868655"/>
      <w:bookmarkStart w:id="226" w:name="_Toc267251424"/>
      <w:bookmarkStart w:id="227" w:name="_Toc351203641"/>
      <w:r>
        <w:rPr>
          <w:rFonts w:hint="eastAsia" w:ascii="宋体" w:hAnsi="宋体" w:eastAsia="宋体" w:cs="宋体"/>
          <w:b/>
          <w:color w:val="auto"/>
          <w:sz w:val="24"/>
          <w:szCs w:val="24"/>
          <w:highlight w:val="none"/>
        </w:rPr>
        <w:t>9</w:t>
      </w:r>
      <w:bookmarkEnd w:id="224"/>
      <w:bookmarkEnd w:id="225"/>
      <w:bookmarkEnd w:id="226"/>
      <w:bookmarkStart w:id="228" w:name="_Toc303539139"/>
      <w:bookmarkStart w:id="229" w:name="_Toc312677495"/>
      <w:bookmarkStart w:id="230" w:name="_Toc300934982"/>
      <w:bookmarkStart w:id="231" w:name="_Toc304295559"/>
      <w:bookmarkStart w:id="232" w:name="_Toc312678021"/>
      <w:bookmarkStart w:id="233" w:name="_Toc297216192"/>
      <w:bookmarkStart w:id="234" w:name="_Toc297123533"/>
      <w:bookmarkStart w:id="235" w:name="_Toc297048359"/>
      <w:bookmarkStart w:id="236" w:name="_Toc296503173"/>
      <w:bookmarkStart w:id="237" w:name="_Toc296346674"/>
      <w:bookmarkStart w:id="238" w:name="_Toc296891001"/>
      <w:bookmarkStart w:id="239" w:name="_Toc296891213"/>
      <w:bookmarkStart w:id="240" w:name="_Toc267251428"/>
      <w:bookmarkStart w:id="241" w:name="_Toc292559883"/>
      <w:bookmarkStart w:id="242" w:name="_Toc296347172"/>
      <w:bookmarkStart w:id="243" w:name="_Toc296944512"/>
      <w:bookmarkStart w:id="244" w:name="_Toc292559378"/>
      <w:bookmarkStart w:id="245" w:name="_Toc297120473"/>
      <w:bookmarkStart w:id="246" w:name="_Toc267251427"/>
      <w:r>
        <w:rPr>
          <w:rFonts w:hint="eastAsia" w:ascii="宋体" w:hAnsi="宋体" w:eastAsia="宋体" w:cs="宋体"/>
          <w:b/>
          <w:color w:val="auto"/>
          <w:sz w:val="24"/>
          <w:szCs w:val="24"/>
          <w:highlight w:val="none"/>
        </w:rPr>
        <w:t>. 试验与检验</w:t>
      </w:r>
      <w:bookmarkEnd w:id="227"/>
      <w:bookmarkEnd w:id="228"/>
      <w:bookmarkEnd w:id="229"/>
      <w:bookmarkEnd w:id="230"/>
      <w:bookmarkEnd w:id="231"/>
      <w:bookmarkEnd w:id="232"/>
      <w:bookmarkEnd w:id="233"/>
      <w:bookmarkEnd w:id="234"/>
    </w:p>
    <w:p w14:paraId="24C5500A">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9</w:t>
      </w:r>
      <w:bookmarkStart w:id="247" w:name="_Toc304295560"/>
      <w:bookmarkStart w:id="248" w:name="_Toc297216193"/>
      <w:bookmarkStart w:id="249" w:name="_Toc297123534"/>
      <w:bookmarkStart w:id="250" w:name="_Toc312678022"/>
      <w:bookmarkStart w:id="251" w:name="_Toc303539140"/>
      <w:bookmarkStart w:id="252" w:name="_Toc300934983"/>
      <w:bookmarkStart w:id="253" w:name="_Toc312677496"/>
      <w:r>
        <w:rPr>
          <w:rFonts w:hint="eastAsia" w:ascii="宋体" w:hAnsi="宋体" w:eastAsia="宋体" w:cs="宋体"/>
          <w:color w:val="auto"/>
          <w:sz w:val="24"/>
          <w:szCs w:val="24"/>
          <w:highlight w:val="none"/>
        </w:rPr>
        <w:t>.1试验设备与试验人员</w:t>
      </w:r>
      <w:bookmarkEnd w:id="247"/>
      <w:bookmarkEnd w:id="248"/>
      <w:bookmarkEnd w:id="249"/>
      <w:bookmarkEnd w:id="250"/>
      <w:bookmarkEnd w:id="251"/>
      <w:bookmarkEnd w:id="252"/>
      <w:bookmarkEnd w:id="253"/>
    </w:p>
    <w:p w14:paraId="740BC33E">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9</w:t>
      </w:r>
      <w:bookmarkStart w:id="254" w:name="_Toc297216194"/>
      <w:bookmarkStart w:id="255" w:name="_Toc312678023"/>
      <w:bookmarkStart w:id="256" w:name="_Toc304295561"/>
      <w:bookmarkStart w:id="257" w:name="_Toc303539141"/>
      <w:bookmarkStart w:id="258" w:name="_Toc312677497"/>
      <w:bookmarkStart w:id="259" w:name="_Toc297123535"/>
      <w:bookmarkStart w:id="260" w:name="_Toc300934984"/>
      <w:bookmarkStart w:id="261" w:name="_Toc318581174"/>
      <w:r>
        <w:rPr>
          <w:rFonts w:hint="eastAsia" w:ascii="宋体" w:hAnsi="宋体" w:eastAsia="宋体" w:cs="宋体"/>
          <w:color w:val="auto"/>
          <w:sz w:val="24"/>
          <w:szCs w:val="24"/>
          <w:highlight w:val="none"/>
        </w:rPr>
        <w:t>.1.1 试验设备</w:t>
      </w:r>
    </w:p>
    <w:p w14:paraId="470DAD40">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施工现场需要配置的试验场所：</w:t>
      </w:r>
      <w:bookmarkEnd w:id="254"/>
      <w:bookmarkEnd w:id="255"/>
      <w:bookmarkEnd w:id="256"/>
      <w:bookmarkEnd w:id="257"/>
      <w:bookmarkEnd w:id="258"/>
      <w:bookmarkEnd w:id="259"/>
      <w:bookmarkEnd w:id="260"/>
      <w:bookmarkStart w:id="262" w:name="_Toc297216195"/>
      <w:bookmarkStart w:id="263" w:name="_Toc304295562"/>
      <w:bookmarkStart w:id="264" w:name="_Toc300934985"/>
      <w:bookmarkStart w:id="265" w:name="_Toc297123536"/>
      <w:bookmarkStart w:id="266" w:name="_Toc312677498"/>
      <w:bookmarkStart w:id="267" w:name="_Toc303539142"/>
      <w:bookmarkStart w:id="268" w:name="_Toc312678024"/>
      <w:r>
        <w:rPr>
          <w:rFonts w:hint="eastAsia" w:ascii="宋体" w:hAnsi="宋体" w:eastAsia="宋体" w:cs="宋体"/>
          <w:color w:val="auto"/>
          <w:sz w:val="24"/>
          <w:szCs w:val="24"/>
          <w:highlight w:val="none"/>
          <w:u w:val="single"/>
        </w:rPr>
        <w:t>由承包人提供</w:t>
      </w:r>
      <w:r>
        <w:rPr>
          <w:rFonts w:hint="eastAsia" w:ascii="宋体" w:hAnsi="宋体" w:eastAsia="宋体" w:cs="宋体"/>
          <w:color w:val="auto"/>
          <w:sz w:val="24"/>
          <w:szCs w:val="24"/>
          <w:highlight w:val="none"/>
        </w:rPr>
        <w:t xml:space="preserve">。 </w:t>
      </w:r>
    </w:p>
    <w:p w14:paraId="701CA180">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施工现场需要配备的试验设备：</w:t>
      </w:r>
      <w:r>
        <w:rPr>
          <w:rFonts w:hint="eastAsia" w:ascii="宋体" w:hAnsi="宋体" w:eastAsia="宋体" w:cs="宋体"/>
          <w:color w:val="auto"/>
          <w:sz w:val="24"/>
          <w:szCs w:val="24"/>
          <w:highlight w:val="none"/>
          <w:u w:val="single"/>
        </w:rPr>
        <w:t>由承包人提供。</w:t>
      </w:r>
    </w:p>
    <w:p w14:paraId="5E2D458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施工现场需要具备的其他试验条件：</w:t>
      </w:r>
      <w:r>
        <w:rPr>
          <w:rFonts w:hint="eastAsia" w:ascii="宋体" w:hAnsi="宋体" w:eastAsia="宋体" w:cs="宋体"/>
          <w:color w:val="auto"/>
          <w:sz w:val="24"/>
          <w:szCs w:val="24"/>
          <w:highlight w:val="none"/>
          <w:u w:val="single"/>
        </w:rPr>
        <w:t>由承包人提供</w:t>
      </w:r>
      <w:r>
        <w:rPr>
          <w:rFonts w:hint="eastAsia" w:ascii="宋体" w:hAnsi="宋体" w:eastAsia="宋体" w:cs="宋体"/>
          <w:color w:val="auto"/>
          <w:sz w:val="24"/>
          <w:szCs w:val="24"/>
          <w:highlight w:val="none"/>
        </w:rPr>
        <w:t>。</w:t>
      </w:r>
      <w:bookmarkEnd w:id="261"/>
      <w:bookmarkEnd w:id="262"/>
      <w:bookmarkEnd w:id="263"/>
      <w:bookmarkEnd w:id="264"/>
      <w:bookmarkEnd w:id="265"/>
      <w:bookmarkEnd w:id="266"/>
      <w:bookmarkEnd w:id="267"/>
      <w:bookmarkEnd w:id="268"/>
    </w:p>
    <w:p w14:paraId="005A10CF">
      <w:pPr>
        <w:pStyle w:val="185"/>
        <w:keepNext/>
        <w:keepLines/>
        <w:pageBreakBefore w:val="0"/>
        <w:widowControl w:val="0"/>
        <w:spacing w:before="0" w:after="0" w:line="360" w:lineRule="auto"/>
        <w:ind w:firstLine="482"/>
        <w:rPr>
          <w:rFonts w:hint="eastAsia" w:ascii="宋体" w:hAnsi="宋体" w:cs="宋体"/>
          <w:b/>
          <w:color w:val="auto"/>
          <w:sz w:val="24"/>
          <w:szCs w:val="24"/>
          <w:highlight w:val="none"/>
        </w:rPr>
      </w:pPr>
      <w:bookmarkStart w:id="269" w:name="_Toc351203642"/>
      <w:r>
        <w:rPr>
          <w:rFonts w:hint="eastAsia" w:ascii="宋体" w:hAnsi="宋体" w:eastAsia="宋体" w:cs="宋体"/>
          <w:b/>
          <w:color w:val="auto"/>
          <w:sz w:val="24"/>
          <w:szCs w:val="24"/>
          <w:highlight w:val="none"/>
        </w:rPr>
        <w:t>1</w:t>
      </w:r>
      <w:bookmarkEnd w:id="235"/>
      <w:bookmarkEnd w:id="236"/>
      <w:bookmarkEnd w:id="237"/>
      <w:bookmarkEnd w:id="238"/>
      <w:bookmarkEnd w:id="239"/>
      <w:bookmarkEnd w:id="240"/>
      <w:bookmarkEnd w:id="241"/>
      <w:bookmarkEnd w:id="242"/>
      <w:bookmarkEnd w:id="243"/>
      <w:bookmarkEnd w:id="244"/>
      <w:bookmarkEnd w:id="245"/>
      <w:bookmarkEnd w:id="246"/>
      <w:bookmarkStart w:id="270" w:name="_Toc296891021"/>
      <w:bookmarkStart w:id="271" w:name="_Toc297123540"/>
      <w:bookmarkStart w:id="272" w:name="_Toc297120493"/>
      <w:bookmarkStart w:id="273" w:name="_Toc296944532"/>
      <w:bookmarkStart w:id="274" w:name="_Toc296891233"/>
      <w:bookmarkStart w:id="275" w:name="_Toc312677499"/>
      <w:bookmarkStart w:id="276" w:name="_Toc297048379"/>
      <w:bookmarkStart w:id="277" w:name="_Toc296503193"/>
      <w:bookmarkStart w:id="278" w:name="_Toc296346694"/>
      <w:bookmarkStart w:id="279" w:name="_Toc303539146"/>
      <w:bookmarkStart w:id="280" w:name="_Toc300934989"/>
      <w:bookmarkStart w:id="281" w:name="_Toc292559903"/>
      <w:bookmarkStart w:id="282" w:name="_Toc297216199"/>
      <w:bookmarkStart w:id="283" w:name="_Toc296347192"/>
      <w:bookmarkStart w:id="284" w:name="_Toc292559398"/>
      <w:bookmarkStart w:id="285" w:name="_Toc304295566"/>
      <w:bookmarkStart w:id="286" w:name="_Toc312678025"/>
      <w:bookmarkStart w:id="287" w:name="_Toc267251441"/>
      <w:bookmarkStart w:id="288" w:name="_Toc267251440"/>
      <w:bookmarkStart w:id="289" w:name="_Toc267251433"/>
      <w:bookmarkStart w:id="290" w:name="_Toc267251435"/>
      <w:bookmarkStart w:id="291" w:name="_Toc267251437"/>
      <w:bookmarkStart w:id="292" w:name="_Toc267251439"/>
      <w:bookmarkStart w:id="293" w:name="_Toc267251442"/>
      <w:r>
        <w:rPr>
          <w:rFonts w:hint="eastAsia" w:ascii="宋体" w:hAnsi="宋体" w:eastAsia="宋体" w:cs="宋体"/>
          <w:b/>
          <w:color w:val="auto"/>
          <w:sz w:val="24"/>
          <w:szCs w:val="24"/>
          <w:highlight w:val="none"/>
        </w:rPr>
        <w:t>0. 变更</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14:paraId="372F5EE0">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w:t>
      </w:r>
      <w:bookmarkStart w:id="294" w:name="_Toc292559399"/>
      <w:bookmarkStart w:id="295" w:name="_Toc297216200"/>
      <w:bookmarkStart w:id="296" w:name="_Toc303539147"/>
      <w:bookmarkStart w:id="297" w:name="_Toc300934990"/>
      <w:bookmarkStart w:id="298" w:name="_Toc312678026"/>
      <w:bookmarkStart w:id="299" w:name="_Toc304295567"/>
      <w:bookmarkStart w:id="300" w:name="_Toc296891022"/>
      <w:bookmarkStart w:id="301" w:name="_Toc297123541"/>
      <w:bookmarkStart w:id="302" w:name="_Toc296503194"/>
      <w:bookmarkStart w:id="303" w:name="_Toc296891234"/>
      <w:bookmarkStart w:id="304" w:name="_Toc292559904"/>
      <w:bookmarkStart w:id="305" w:name="_Toc296944533"/>
      <w:bookmarkStart w:id="306" w:name="_Toc312677500"/>
      <w:bookmarkStart w:id="307" w:name="_Toc296346695"/>
      <w:bookmarkStart w:id="308" w:name="_Toc297048380"/>
      <w:bookmarkStart w:id="309" w:name="_Toc297120494"/>
      <w:bookmarkStart w:id="310" w:name="_Toc296347193"/>
      <w:r>
        <w:rPr>
          <w:rFonts w:hint="eastAsia" w:ascii="宋体" w:hAnsi="宋体" w:eastAsia="宋体" w:cs="宋体"/>
          <w:color w:val="auto"/>
          <w:sz w:val="24"/>
          <w:szCs w:val="24"/>
          <w:highlight w:val="none"/>
        </w:rPr>
        <w:t>0.1变更的范围</w:t>
      </w:r>
    </w:p>
    <w:p w14:paraId="0B4BFC1F">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w:t>
      </w:r>
      <w:r>
        <w:rPr>
          <w:rFonts w:hint="eastAsia" w:ascii="宋体" w:hAnsi="宋体" w:cs="宋体"/>
          <w:color w:val="auto"/>
          <w:sz w:val="24"/>
          <w:szCs w:val="24"/>
          <w:highlight w:val="none"/>
          <w:lang w:eastAsia="zh-CN"/>
        </w:rPr>
        <w:t>变更</w:t>
      </w:r>
      <w:r>
        <w:rPr>
          <w:rFonts w:hint="eastAsia" w:ascii="宋体" w:hAnsi="宋体" w:eastAsia="宋体" w:cs="宋体"/>
          <w:color w:val="auto"/>
          <w:sz w:val="24"/>
          <w:szCs w:val="24"/>
          <w:highlight w:val="none"/>
        </w:rPr>
        <w:t>范围的约定：</w:t>
      </w:r>
      <w:r>
        <w:rPr>
          <w:rFonts w:hint="eastAsia" w:ascii="宋体" w:hAnsi="宋体" w:eastAsia="宋体" w:cs="宋体"/>
          <w:color w:val="auto"/>
          <w:sz w:val="24"/>
          <w:szCs w:val="24"/>
          <w:highlight w:val="none"/>
          <w:u w:val="single"/>
        </w:rPr>
        <w:t>按通用条款执行</w:t>
      </w:r>
      <w:r>
        <w:rPr>
          <w:rFonts w:hint="eastAsia" w:ascii="宋体" w:hAnsi="宋体" w:eastAsia="宋体" w:cs="宋体"/>
          <w:color w:val="auto"/>
          <w:sz w:val="24"/>
          <w:szCs w:val="24"/>
          <w:highlight w:val="none"/>
        </w:rPr>
        <w:t>。</w:t>
      </w:r>
    </w:p>
    <w:p w14:paraId="3670B15F">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10.2 变更估价</w:t>
      </w:r>
    </w:p>
    <w:p w14:paraId="747B7A12">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10.2.1 变更估价原则</w:t>
      </w:r>
    </w:p>
    <w:p w14:paraId="533DA5CF">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关于变更估价的约定</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 </w:t>
      </w:r>
    </w:p>
    <w:p w14:paraId="49187367">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承包人在工程变更确定后 14 天内，提出变更工程价款的报告，经采购人和监理工程师确认后调整合同价款，变更合同价款按下列方法进行：</w:t>
      </w:r>
    </w:p>
    <w:p w14:paraId="40C1424B">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（1）已标价工程量清单或投标书有相同项目的，按照相同项目单价认定；</w:t>
      </w:r>
    </w:p>
    <w:p w14:paraId="42FFED91">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（2）已标价工程量清单或投标书中无相同项目，但有类似项目的，参照类似项目的单价认定；</w:t>
      </w:r>
    </w:p>
    <w:p w14:paraId="6DEADBB9">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（3）合同中没有适用或类似的综合单价，按以下方法确定综合单价：</w:t>
      </w:r>
    </w:p>
    <w:p w14:paraId="3D4395F9">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合同中没有适用或类似的综合单价，按以下方法确定综合单价：执行2014版江苏省计价定额及其他使用中定额，材料价格参照施工期间东海县建设工程造价管理站发布的建筑工程材料指导价格，指导价中不包含建筑材料，如材料费占单位工程费的2%以上，材料价格须经采购人确认，人工费按投标期间的政策性文件列入，</w:t>
      </w:r>
      <w:r>
        <w:rPr>
          <w:rFonts w:hint="eastAsia" w:ascii="宋体" w:hAnsi="宋体" w:cs="宋体"/>
          <w:sz w:val="24"/>
          <w:szCs w:val="24"/>
          <w:highlight w:val="none"/>
          <w:lang w:eastAsia="zh-CN"/>
        </w:rPr>
        <w:t>其他按</w:t>
      </w:r>
      <w:r>
        <w:rPr>
          <w:rFonts w:hint="eastAsia" w:ascii="宋体" w:hAnsi="宋体" w:eastAsia="宋体" w:cs="宋体"/>
          <w:sz w:val="24"/>
          <w:szCs w:val="24"/>
          <w:highlight w:val="none"/>
        </w:rPr>
        <w:t>现行有关法律法规执行，计算后按照中标价和控制价相比同等下浮率下浮。</w:t>
      </w:r>
    </w:p>
    <w:p w14:paraId="300D72A6">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承包人在双方确定变更后14天内不向采购人和监理工程师提出工程变更单时，视为该项变更不涉及合同价款的变更。本合同约定的追加合同价款（包括采购人原因的设计变更和非设计变更引起）以及非设计变更的工程量核增、核减，承包人应及时进行签证。某事件终了后超过14 日（不含14日）未办理签证确认的视为放弃，采购人过后不再进行确认，采购人在收到承包人提出的签证后14日内予以答复。采购人和监理工程师应在收到工程变更单之日起14天内予以确认，采购人和监理工程师无正当理由不确认时，自工程变更单送达之日起14天后视为工程变更单已被确认。采购人和监理工程师不同意承包人提出的变更价款，由工程所在地有管辖权的人民法院裁决。因承包人自身原因导致的工程变更，承包人无权要求追加合同价款。</w:t>
      </w:r>
    </w:p>
    <w:p w14:paraId="42258706">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承包人在施工中提出的合理化建议</w:t>
      </w:r>
      <w:r>
        <w:rPr>
          <w:rFonts w:hint="eastAsia" w:ascii="宋体" w:hAnsi="宋体" w:cs="宋体"/>
          <w:sz w:val="24"/>
          <w:szCs w:val="24"/>
          <w:highlight w:val="none"/>
          <w:lang w:eastAsia="zh-CN"/>
        </w:rPr>
        <w:t>涉及</w:t>
      </w:r>
      <w:r>
        <w:rPr>
          <w:rFonts w:hint="eastAsia" w:ascii="宋体" w:hAnsi="宋体" w:eastAsia="宋体" w:cs="宋体"/>
          <w:sz w:val="24"/>
          <w:szCs w:val="24"/>
          <w:highlight w:val="none"/>
        </w:rPr>
        <w:t>对设计图纸或施工组织设计的更改及对材料、设备的换用，须经采购人、监理工程师同意。未经同意擅自更改或换用时，承包人承担由此发生的费用，并赔偿采购人的有关损失，延误的工期不予顺延。因承包人造成工期拖延的，在拖延期间的人工、材料、机械及其他一切项目上涨价差应由承包人承担。</w:t>
      </w:r>
    </w:p>
    <w:p w14:paraId="40B7780F">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工程变更价款的调整：</w:t>
      </w:r>
    </w:p>
    <w:p w14:paraId="083D2C2D">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p>
    <w:p w14:paraId="38B60DCD">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(2)因设计变更或非设计变更引起相应工程项目需分包或委托承包人施工的，承包人应无条件接受，且承包人不得故意刁难、阻碍分包方，否则每发生一次，承包人应向采购人支付违约金人民币1万元；同时，对于上述变更，承包人亦应按本合同约定的结算条款进行结算，否则，承包人应向采购人支付违约金人民币1万元。</w:t>
      </w:r>
    </w:p>
    <w:p w14:paraId="7D4D07E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Start w:id="311" w:name="_Toc297048383"/>
      <w:bookmarkStart w:id="312" w:name="_Toc292559402"/>
      <w:bookmarkStart w:id="313" w:name="_Toc297120497"/>
      <w:bookmarkStart w:id="314" w:name="_Toc296944536"/>
      <w:bookmarkStart w:id="315" w:name="_Toc297216203"/>
      <w:bookmarkStart w:id="316" w:name="_Toc296503197"/>
      <w:bookmarkStart w:id="317" w:name="_Toc297123544"/>
      <w:bookmarkStart w:id="318" w:name="_Toc296346698"/>
      <w:bookmarkStart w:id="319" w:name="_Toc296891025"/>
      <w:bookmarkStart w:id="320" w:name="_Toc296347196"/>
      <w:bookmarkStart w:id="321" w:name="_Toc300934993"/>
      <w:bookmarkStart w:id="322" w:name="_Toc296891237"/>
      <w:bookmarkStart w:id="323" w:name="_Toc292559907"/>
      <w:bookmarkStart w:id="324" w:name="_Toc303539150"/>
      <w:bookmarkStart w:id="325" w:name="_Toc312678029"/>
      <w:bookmarkStart w:id="326" w:name="_Toc312677503"/>
      <w:bookmarkStart w:id="327" w:name="_Toc304295570"/>
      <w:r>
        <w:rPr>
          <w:rFonts w:hint="eastAsia" w:ascii="宋体" w:hAnsi="宋体" w:eastAsia="宋体" w:cs="宋体"/>
          <w:color w:val="auto"/>
          <w:sz w:val="24"/>
          <w:szCs w:val="24"/>
          <w:highlight w:val="none"/>
        </w:rPr>
        <w:t>0.3承</w:t>
      </w:r>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Start w:id="328" w:name="_Toc296347202"/>
      <w:bookmarkStart w:id="329" w:name="_Toc297123545"/>
      <w:bookmarkStart w:id="330" w:name="_Toc292559913"/>
      <w:bookmarkStart w:id="331" w:name="_Toc292559408"/>
      <w:bookmarkStart w:id="332" w:name="_Toc296891031"/>
      <w:bookmarkStart w:id="333" w:name="_Toc297216204"/>
      <w:bookmarkStart w:id="334" w:name="_Toc300934994"/>
      <w:bookmarkStart w:id="335" w:name="_Toc296503203"/>
      <w:bookmarkStart w:id="336" w:name="_Toc296891243"/>
      <w:bookmarkStart w:id="337" w:name="_Toc303539151"/>
      <w:bookmarkStart w:id="338" w:name="_Toc297048389"/>
      <w:bookmarkStart w:id="339" w:name="_Toc296346704"/>
      <w:bookmarkStart w:id="340" w:name="_Toc297120503"/>
      <w:bookmarkStart w:id="341" w:name="_Toc296944542"/>
      <w:r>
        <w:rPr>
          <w:rFonts w:hint="eastAsia" w:ascii="宋体" w:hAnsi="宋体" w:eastAsia="宋体" w:cs="宋体"/>
          <w:color w:val="auto"/>
          <w:sz w:val="24"/>
          <w:szCs w:val="24"/>
          <w:highlight w:val="none"/>
        </w:rPr>
        <w:t>包人的合理化建议</w:t>
      </w:r>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14:paraId="7A4E0ED7">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监理人审查承包人合理化建议的期限：收到承包人提交的合理化建议后7日内 。</w:t>
      </w:r>
    </w:p>
    <w:p w14:paraId="40FEFDA2">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发包人审批承包人合理化建议的期限：收到监理人报送的合理化建议后7日内 。</w:t>
      </w:r>
    </w:p>
    <w:p w14:paraId="72BC8E6B">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w:t>
      </w:r>
      <w:bookmarkStart w:id="342" w:name="_Toc312678033"/>
      <w:bookmarkStart w:id="343" w:name="_Toc296944538"/>
      <w:bookmarkStart w:id="344" w:name="_Toc292559404"/>
      <w:bookmarkStart w:id="345" w:name="_Toc300934997"/>
      <w:bookmarkStart w:id="346" w:name="_Toc292559909"/>
      <w:bookmarkStart w:id="347" w:name="_Toc297048385"/>
      <w:bookmarkStart w:id="348" w:name="_Toc304295574"/>
      <w:bookmarkStart w:id="349" w:name="_Toc297120499"/>
      <w:bookmarkStart w:id="350" w:name="_Toc296891239"/>
      <w:bookmarkStart w:id="351" w:name="_Toc296503199"/>
      <w:bookmarkStart w:id="352" w:name="_Toc303539154"/>
      <w:bookmarkStart w:id="353" w:name="_Toc296347198"/>
      <w:bookmarkStart w:id="354" w:name="_Toc297216207"/>
      <w:bookmarkStart w:id="355" w:name="_Toc297123548"/>
      <w:bookmarkStart w:id="356" w:name="_Toc312677507"/>
      <w:bookmarkStart w:id="357" w:name="_Toc296891027"/>
      <w:bookmarkStart w:id="358" w:name="_Toc296346700"/>
      <w:r>
        <w:rPr>
          <w:rFonts w:hint="eastAsia" w:ascii="宋体" w:hAnsi="宋体" w:eastAsia="宋体" w:cs="宋体"/>
          <w:color w:val="auto"/>
          <w:sz w:val="24"/>
          <w:szCs w:val="24"/>
          <w:highlight w:val="none"/>
        </w:rPr>
        <w:t>0.4暂估价</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p>
    <w:p w14:paraId="401198BC">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暂</w:t>
      </w:r>
      <w:bookmarkStart w:id="359" w:name="_Toc312677508"/>
      <w:bookmarkStart w:id="360" w:name="_Toc318581176"/>
      <w:bookmarkStart w:id="361" w:name="_Toc312678034"/>
      <w:r>
        <w:rPr>
          <w:rFonts w:hint="eastAsia" w:ascii="宋体" w:hAnsi="宋体" w:eastAsia="宋体" w:cs="宋体"/>
          <w:color w:val="auto"/>
          <w:sz w:val="24"/>
          <w:szCs w:val="24"/>
          <w:highlight w:val="none"/>
        </w:rPr>
        <w:t>估价材料和工程设备的明细详见：</w:t>
      </w:r>
      <w:r>
        <w:rPr>
          <w:rFonts w:hint="eastAsia" w:ascii="宋体" w:hAnsi="宋体" w:eastAsia="宋体" w:cs="宋体"/>
          <w:color w:val="auto"/>
          <w:sz w:val="24"/>
          <w:szCs w:val="24"/>
          <w:highlight w:val="none"/>
          <w:u w:val="single"/>
        </w:rPr>
        <w:t>《暂估价一览表》。</w:t>
      </w:r>
      <w:bookmarkEnd w:id="359"/>
      <w:bookmarkEnd w:id="360"/>
      <w:bookmarkEnd w:id="361"/>
    </w:p>
    <w:p w14:paraId="666AFB50">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1</w:t>
      </w:r>
      <w:bookmarkStart w:id="362" w:name="_Toc312677509"/>
      <w:bookmarkStart w:id="363" w:name="_Toc318581177"/>
      <w:bookmarkStart w:id="364" w:name="_Toc312678035"/>
      <w:r>
        <w:rPr>
          <w:rFonts w:hint="eastAsia" w:ascii="宋体" w:hAnsi="宋体" w:eastAsia="宋体" w:cs="宋体"/>
          <w:color w:val="auto"/>
          <w:sz w:val="24"/>
          <w:szCs w:val="24"/>
          <w:highlight w:val="none"/>
        </w:rPr>
        <w:t>0.4.1 依法必须招标的暂估价项目：</w:t>
      </w:r>
      <w:r>
        <w:rPr>
          <w:rFonts w:hint="eastAsia" w:ascii="宋体" w:hAnsi="宋体" w:eastAsia="宋体" w:cs="宋体"/>
          <w:color w:val="auto"/>
          <w:sz w:val="24"/>
          <w:szCs w:val="24"/>
          <w:highlight w:val="none"/>
          <w:u w:val="single"/>
        </w:rPr>
        <w:t xml:space="preserve">采用第2种方式 </w:t>
      </w:r>
      <w:bookmarkEnd w:id="362"/>
      <w:bookmarkEnd w:id="363"/>
      <w:bookmarkEnd w:id="364"/>
    </w:p>
    <w:p w14:paraId="6291445F">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p>
    <w:p w14:paraId="54241909">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10.5 暂列金额</w:t>
      </w:r>
    </w:p>
    <w:p w14:paraId="6CD8833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合同当事人关于暂列金额使用的约定：</w:t>
      </w:r>
      <w:r>
        <w:rPr>
          <w:rFonts w:hint="eastAsia" w:ascii="宋体" w:hAnsi="宋体" w:eastAsia="宋体" w:cs="宋体"/>
          <w:color w:val="auto"/>
          <w:sz w:val="24"/>
          <w:szCs w:val="24"/>
          <w:highlight w:val="none"/>
          <w:u w:val="single"/>
        </w:rPr>
        <w:t xml:space="preserve">由发包人结合工程具体情况使用 </w:t>
      </w:r>
      <w:r>
        <w:rPr>
          <w:rFonts w:hint="eastAsia" w:ascii="宋体" w:hAnsi="宋体" w:eastAsia="宋体" w:cs="宋体"/>
          <w:color w:val="auto"/>
          <w:sz w:val="24"/>
          <w:szCs w:val="24"/>
          <w:highlight w:val="none"/>
        </w:rPr>
        <w:t>。</w:t>
      </w:r>
    </w:p>
    <w:p w14:paraId="502A1F56">
      <w:pPr>
        <w:pStyle w:val="185"/>
        <w:keepNext/>
        <w:keepLines/>
        <w:pageBreakBefore w:val="0"/>
        <w:widowControl w:val="0"/>
        <w:spacing w:before="0" w:after="0" w:line="360" w:lineRule="auto"/>
        <w:ind w:firstLine="482"/>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11. 价格调整</w:t>
      </w:r>
    </w:p>
    <w:p w14:paraId="3B076EA9">
      <w:pPr>
        <w:pageBreakBefore w:val="0"/>
        <w:widowControl w:val="0"/>
        <w:spacing w:line="360" w:lineRule="auto"/>
        <w:ind w:firstLine="480"/>
        <w:rPr>
          <w:rFonts w:hint="eastAsia" w:ascii="宋体" w:hAnsi="宋体" w:cs="宋体"/>
          <w:color w:val="auto"/>
          <w:sz w:val="24"/>
          <w:szCs w:val="24"/>
          <w:highlight w:val="none"/>
        </w:rPr>
      </w:pPr>
      <w:bookmarkStart w:id="365" w:name="_Toc296891029"/>
      <w:bookmarkStart w:id="366" w:name="_Toc296347200"/>
      <w:bookmarkStart w:id="367" w:name="_Toc312678039"/>
      <w:bookmarkStart w:id="368" w:name="_Toc297123550"/>
      <w:bookmarkStart w:id="369" w:name="_Toc296891241"/>
      <w:bookmarkStart w:id="370" w:name="_Toc304295577"/>
      <w:bookmarkStart w:id="371" w:name="_Toc292559406"/>
      <w:bookmarkStart w:id="372" w:name="_Toc300935000"/>
      <w:bookmarkStart w:id="373" w:name="_Toc292559911"/>
      <w:bookmarkStart w:id="374" w:name="_Toc296944540"/>
      <w:bookmarkStart w:id="375" w:name="_Toc297048387"/>
      <w:bookmarkStart w:id="376" w:name="_Toc297120501"/>
      <w:bookmarkStart w:id="377" w:name="_Toc303539157"/>
      <w:bookmarkStart w:id="378" w:name="_Toc296503201"/>
      <w:bookmarkStart w:id="379" w:name="_Toc296346702"/>
      <w:bookmarkStart w:id="380" w:name="_Toc297216209"/>
      <w:r>
        <w:rPr>
          <w:rFonts w:hint="eastAsia" w:ascii="宋体" w:hAnsi="宋体" w:eastAsia="宋体" w:cs="宋体"/>
          <w:color w:val="auto"/>
          <w:sz w:val="24"/>
          <w:szCs w:val="24"/>
          <w:highlight w:val="none"/>
        </w:rPr>
        <w:t>11.1 市场价格波动引起的调整</w:t>
      </w:r>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p>
    <w:p w14:paraId="283B44E9">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市场价格波动是否调整合同价格的约定：</w:t>
      </w:r>
      <w:r>
        <w:rPr>
          <w:rFonts w:hint="eastAsia" w:ascii="宋体" w:hAnsi="宋体" w:eastAsia="宋体" w:cs="宋体"/>
          <w:color w:val="auto"/>
          <w:sz w:val="24"/>
          <w:szCs w:val="24"/>
          <w:highlight w:val="none"/>
          <w:u w:val="single"/>
        </w:rPr>
        <w:t xml:space="preserve">  不调整  </w:t>
      </w:r>
      <w:r>
        <w:rPr>
          <w:rFonts w:hint="eastAsia" w:ascii="宋体" w:hAnsi="宋体" w:eastAsia="宋体" w:cs="宋体"/>
          <w:color w:val="auto"/>
          <w:sz w:val="24"/>
          <w:szCs w:val="24"/>
          <w:highlight w:val="none"/>
        </w:rPr>
        <w:t>。</w:t>
      </w:r>
      <w:bookmarkEnd w:id="287"/>
      <w:bookmarkEnd w:id="288"/>
      <w:bookmarkEnd w:id="289"/>
      <w:bookmarkEnd w:id="290"/>
      <w:bookmarkEnd w:id="291"/>
      <w:bookmarkEnd w:id="292"/>
    </w:p>
    <w:p w14:paraId="1306FE39">
      <w:pPr>
        <w:pStyle w:val="185"/>
        <w:keepNext/>
        <w:keepLines/>
        <w:pageBreakBefore w:val="0"/>
        <w:widowControl w:val="0"/>
        <w:spacing w:before="0" w:after="0" w:line="360" w:lineRule="auto"/>
        <w:ind w:firstLine="482"/>
        <w:rPr>
          <w:rFonts w:hint="eastAsia" w:ascii="宋体" w:hAnsi="宋体" w:cs="宋体"/>
          <w:b/>
          <w:color w:val="auto"/>
          <w:sz w:val="24"/>
          <w:szCs w:val="24"/>
          <w:highlight w:val="none"/>
        </w:rPr>
      </w:pPr>
      <w:bookmarkStart w:id="381" w:name="_Toc296891245"/>
      <w:bookmarkStart w:id="382" w:name="_Toc296503205"/>
      <w:bookmarkStart w:id="383" w:name="_Toc296346706"/>
      <w:bookmarkStart w:id="384" w:name="_Toc297120505"/>
      <w:bookmarkStart w:id="385" w:name="_Toc296347204"/>
      <w:bookmarkStart w:id="386" w:name="_Toc297048391"/>
      <w:bookmarkStart w:id="387" w:name="_Toc296944544"/>
      <w:bookmarkStart w:id="388" w:name="_Toc292559915"/>
      <w:bookmarkStart w:id="389" w:name="_Toc296891033"/>
      <w:bookmarkStart w:id="390" w:name="_Toc292559410"/>
      <w:bookmarkStart w:id="391" w:name="_Toc303539159"/>
      <w:bookmarkStart w:id="392" w:name="_Toc300935002"/>
      <w:bookmarkStart w:id="393" w:name="_Toc297123552"/>
      <w:bookmarkStart w:id="394" w:name="_Toc304295579"/>
      <w:bookmarkStart w:id="395" w:name="_Toc297216211"/>
      <w:bookmarkStart w:id="396" w:name="_Toc312678040"/>
      <w:bookmarkStart w:id="397" w:name="_Toc351203644"/>
      <w:r>
        <w:rPr>
          <w:rFonts w:hint="eastAsia" w:ascii="宋体" w:hAnsi="宋体" w:eastAsia="宋体" w:cs="宋体"/>
          <w:b/>
          <w:color w:val="auto"/>
          <w:sz w:val="24"/>
          <w:szCs w:val="24"/>
          <w:highlight w:val="none"/>
        </w:rPr>
        <w:t xml:space="preserve">12. </w:t>
      </w:r>
      <w:bookmarkEnd w:id="381"/>
      <w:bookmarkEnd w:id="382"/>
      <w:bookmarkEnd w:id="383"/>
      <w:bookmarkEnd w:id="384"/>
      <w:bookmarkEnd w:id="385"/>
      <w:bookmarkEnd w:id="386"/>
      <w:bookmarkEnd w:id="387"/>
      <w:bookmarkEnd w:id="388"/>
      <w:bookmarkEnd w:id="389"/>
      <w:bookmarkEnd w:id="390"/>
      <w:r>
        <w:rPr>
          <w:rFonts w:hint="eastAsia" w:ascii="宋体" w:hAnsi="宋体" w:eastAsia="宋体" w:cs="宋体"/>
          <w:b/>
          <w:color w:val="auto"/>
          <w:sz w:val="24"/>
          <w:szCs w:val="24"/>
          <w:highlight w:val="none"/>
        </w:rPr>
        <w:t>合同价格、计量与支付</w:t>
      </w:r>
      <w:bookmarkEnd w:id="391"/>
      <w:bookmarkEnd w:id="392"/>
      <w:bookmarkEnd w:id="393"/>
      <w:bookmarkEnd w:id="394"/>
      <w:bookmarkEnd w:id="395"/>
      <w:bookmarkEnd w:id="396"/>
      <w:bookmarkEnd w:id="397"/>
    </w:p>
    <w:p w14:paraId="02DBCA14">
      <w:pPr>
        <w:pageBreakBefore w:val="0"/>
        <w:widowControl w:val="0"/>
        <w:spacing w:line="360" w:lineRule="auto"/>
        <w:ind w:firstLine="480"/>
        <w:rPr>
          <w:rFonts w:hint="eastAsia" w:ascii="宋体" w:hAnsi="宋体" w:cs="宋体"/>
          <w:color w:val="auto"/>
          <w:sz w:val="24"/>
          <w:szCs w:val="24"/>
          <w:highlight w:val="none"/>
        </w:rPr>
      </w:pPr>
      <w:bookmarkStart w:id="398" w:name="_Toc292559916"/>
      <w:bookmarkStart w:id="399" w:name="_Toc267251461"/>
      <w:bookmarkStart w:id="400" w:name="_Toc292559411"/>
      <w:bookmarkStart w:id="401" w:name="_Toc296891034"/>
      <w:bookmarkStart w:id="402" w:name="_Toc296346707"/>
      <w:bookmarkStart w:id="403" w:name="_Toc296891246"/>
      <w:bookmarkStart w:id="404" w:name="_Toc296503206"/>
      <w:bookmarkStart w:id="405" w:name="_Toc297120506"/>
      <w:bookmarkStart w:id="406" w:name="_Toc296944545"/>
      <w:bookmarkStart w:id="407" w:name="_Toc297048392"/>
      <w:bookmarkStart w:id="408" w:name="_Toc296347205"/>
      <w:bookmarkStart w:id="409" w:name="_Toc312678041"/>
      <w:bookmarkStart w:id="410" w:name="_Toc297123553"/>
      <w:bookmarkStart w:id="411" w:name="_Toc297216212"/>
      <w:bookmarkStart w:id="412" w:name="_Toc300935003"/>
      <w:bookmarkStart w:id="413" w:name="_Toc303539160"/>
      <w:bookmarkStart w:id="414" w:name="_Toc304295580"/>
      <w:r>
        <w:rPr>
          <w:rFonts w:hint="eastAsia" w:ascii="宋体" w:hAnsi="宋体" w:eastAsia="宋体" w:cs="宋体"/>
          <w:color w:val="auto"/>
          <w:sz w:val="24"/>
          <w:szCs w:val="24"/>
          <w:highlight w:val="none"/>
        </w:rPr>
        <w:t>12.1 合</w:t>
      </w:r>
      <w:bookmarkEnd w:id="398"/>
      <w:bookmarkEnd w:id="399"/>
      <w:bookmarkEnd w:id="400"/>
      <w:r>
        <w:rPr>
          <w:rFonts w:hint="eastAsia" w:ascii="宋体" w:hAnsi="宋体" w:eastAsia="宋体" w:cs="宋体"/>
          <w:color w:val="auto"/>
          <w:sz w:val="24"/>
          <w:szCs w:val="24"/>
          <w:highlight w:val="none"/>
        </w:rPr>
        <w:t>同价</w:t>
      </w:r>
      <w:bookmarkEnd w:id="401"/>
      <w:bookmarkEnd w:id="402"/>
      <w:bookmarkEnd w:id="403"/>
      <w:bookmarkEnd w:id="404"/>
      <w:bookmarkEnd w:id="405"/>
      <w:bookmarkEnd w:id="406"/>
      <w:bookmarkEnd w:id="407"/>
      <w:bookmarkEnd w:id="408"/>
      <w:r>
        <w:rPr>
          <w:rFonts w:hint="eastAsia" w:ascii="宋体" w:hAnsi="宋体" w:eastAsia="宋体" w:cs="宋体"/>
          <w:color w:val="auto"/>
          <w:sz w:val="24"/>
          <w:szCs w:val="24"/>
          <w:highlight w:val="none"/>
        </w:rPr>
        <w:t>格形式</w:t>
      </w:r>
      <w:bookmarkEnd w:id="409"/>
      <w:bookmarkEnd w:id="410"/>
      <w:bookmarkEnd w:id="411"/>
      <w:bookmarkEnd w:id="412"/>
      <w:bookmarkEnd w:id="413"/>
      <w:bookmarkEnd w:id="414"/>
    </w:p>
    <w:p w14:paraId="436EFAD9">
      <w:pPr>
        <w:spacing w:line="360" w:lineRule="auto"/>
        <w:ind w:firstLine="480"/>
        <w:rPr>
          <w:rFonts w:ascii="宋体" w:hAnsi="宋体" w:eastAsia="宋体" w:cs="宋体"/>
          <w:sz w:val="24"/>
          <w:szCs w:val="24"/>
          <w:highlight w:val="none"/>
        </w:rPr>
      </w:pPr>
      <w:bookmarkStart w:id="415" w:name="_Toc297123554"/>
      <w:bookmarkStart w:id="416" w:name="_Toc312678042"/>
      <w:bookmarkStart w:id="417" w:name="_Toc304295581"/>
      <w:bookmarkStart w:id="418" w:name="_Toc303539161"/>
      <w:bookmarkStart w:id="419" w:name="_Toc297216213"/>
      <w:bookmarkStart w:id="420" w:name="_Toc300935004"/>
      <w:bookmarkStart w:id="421" w:name="_Toc292559412"/>
      <w:bookmarkStart w:id="422" w:name="_Toc296891035"/>
      <w:bookmarkStart w:id="423" w:name="_Toc292559917"/>
      <w:bookmarkStart w:id="424" w:name="_Toc296503207"/>
      <w:bookmarkStart w:id="425" w:name="_Toc296347206"/>
      <w:bookmarkStart w:id="426" w:name="_Toc297120507"/>
      <w:bookmarkStart w:id="427" w:name="_Toc297048393"/>
      <w:bookmarkStart w:id="428" w:name="_Toc296346708"/>
      <w:bookmarkStart w:id="429" w:name="_Toc296891247"/>
      <w:bookmarkStart w:id="430" w:name="_Toc296944546"/>
      <w:r>
        <w:rPr>
          <w:rFonts w:hint="eastAsia" w:ascii="宋体" w:hAnsi="宋体" w:eastAsia="宋体" w:cs="宋体"/>
          <w:sz w:val="24"/>
          <w:szCs w:val="24"/>
          <w:highlight w:val="none"/>
        </w:rPr>
        <w:t>本工程采用</w:t>
      </w:r>
      <w:r>
        <w:rPr>
          <w:rFonts w:hint="eastAsia" w:ascii="宋体" w:hAnsi="宋体" w:eastAsia="宋体" w:cs="宋体"/>
          <w:b/>
          <w:bCs/>
          <w:sz w:val="24"/>
          <w:szCs w:val="24"/>
          <w:highlight w:val="none"/>
          <w:u w:val="single"/>
        </w:rPr>
        <w:t>固定单价报价</w:t>
      </w:r>
      <w:r>
        <w:rPr>
          <w:rFonts w:hint="eastAsia" w:ascii="宋体" w:hAnsi="宋体" w:eastAsia="宋体" w:cs="宋体"/>
          <w:sz w:val="24"/>
          <w:szCs w:val="24"/>
          <w:highlight w:val="none"/>
        </w:rPr>
        <w:t>，固定单价为综合单价（综合单价包括人工费、材料费、机械费、管理费、利润、约定范围的风险费用），投标人应根据招标文件要求及充分踏勘施工现场条件，在投标报价时应充分考虑施工期间各类人工、材料、机械的市场风险等可能给本项目施工带来的风险，包括但不限于：材料、机械等价格波动、分次分批施工措施</w:t>
      </w:r>
      <w:r>
        <w:rPr>
          <w:rFonts w:hint="eastAsia" w:ascii="宋体" w:hAnsi="宋体" w:cs="宋体"/>
          <w:sz w:val="24"/>
          <w:szCs w:val="24"/>
          <w:highlight w:val="none"/>
          <w:lang w:eastAsia="zh-CN"/>
        </w:rPr>
        <w:t>等</w:t>
      </w:r>
      <w:r>
        <w:rPr>
          <w:rFonts w:hint="eastAsia" w:ascii="宋体" w:hAnsi="宋体" w:eastAsia="宋体" w:cs="宋体"/>
          <w:sz w:val="24"/>
          <w:szCs w:val="24"/>
          <w:highlight w:val="none"/>
        </w:rPr>
        <w:t>因素。</w:t>
      </w:r>
    </w:p>
    <w:p w14:paraId="18921DF4">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综合单价包含的风险范围：</w:t>
      </w:r>
    </w:p>
    <w:p w14:paraId="4FC349FB">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施工期间各类人工、机械的国家政策性调整风险及施工期间主要材料、工程设备单价变化±10%以内的风险由承包人承担。  </w:t>
      </w:r>
    </w:p>
    <w:p w14:paraId="2271C958">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措施费：单价措施综合单价不变，工程量按实结算。总价措施中以项为单位的包干使用；以费率为单位的费率包干，计算的基数按实结算。</w:t>
      </w:r>
    </w:p>
    <w:p w14:paraId="7CED1CD0">
      <w:pPr>
        <w:spacing w:line="360" w:lineRule="auto"/>
        <w:ind w:firstLine="480"/>
        <w:rPr>
          <w:rFonts w:ascii="宋体" w:hAnsi="宋体" w:eastAsia="宋体" w:cs="宋体"/>
          <w:sz w:val="22"/>
          <w:szCs w:val="22"/>
          <w:highlight w:val="none"/>
        </w:rPr>
      </w:pPr>
      <w:r>
        <w:rPr>
          <w:rFonts w:hint="eastAsia" w:ascii="宋体" w:hAnsi="宋体" w:eastAsia="宋体" w:cs="宋体"/>
          <w:sz w:val="24"/>
          <w:szCs w:val="24"/>
          <w:highlight w:val="none"/>
        </w:rPr>
        <w:t>现场安全文明施工措施费按连建发</w:t>
      </w:r>
      <w:r>
        <w:rPr>
          <w:rFonts w:hint="eastAsia" w:ascii="宋体" w:hAnsi="宋体" w:cs="宋体"/>
          <w:sz w:val="24"/>
          <w:szCs w:val="24"/>
          <w:highlight w:val="none"/>
          <w:lang w:eastAsia="zh-CN"/>
        </w:rPr>
        <w:t>〔2019〕36号</w:t>
      </w:r>
      <w:r>
        <w:rPr>
          <w:rFonts w:hint="eastAsia" w:ascii="宋体" w:hAnsi="宋体" w:eastAsia="宋体" w:cs="宋体"/>
          <w:sz w:val="24"/>
          <w:szCs w:val="24"/>
          <w:highlight w:val="none"/>
        </w:rPr>
        <w:t>文执行，未经核定，不得计取。</w:t>
      </w:r>
    </w:p>
    <w:p w14:paraId="518AA649">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12.2 预付款</w:t>
      </w:r>
      <w:bookmarkEnd w:id="415"/>
      <w:bookmarkEnd w:id="416"/>
      <w:bookmarkEnd w:id="417"/>
      <w:bookmarkEnd w:id="418"/>
      <w:bookmarkEnd w:id="419"/>
      <w:bookmarkEnd w:id="420"/>
    </w:p>
    <w:p w14:paraId="3BFF09B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12.2.1 预付款的支付</w:t>
      </w:r>
    </w:p>
    <w:p w14:paraId="49823501">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12.2 预付款</w:t>
      </w:r>
    </w:p>
    <w:p w14:paraId="5EB656D1">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预付款支付比例或金额：</w:t>
      </w:r>
      <w:r>
        <w:rPr>
          <w:rFonts w:hint="eastAsia" w:ascii="宋体" w:hAnsi="宋体" w:eastAsia="宋体" w:cs="宋体"/>
          <w:color w:val="auto"/>
          <w:sz w:val="24"/>
          <w:szCs w:val="24"/>
          <w:highlight w:val="none"/>
          <w:u w:val="single"/>
          <w:lang w:val="en-US" w:eastAsia="zh-CN"/>
        </w:rPr>
        <w:t>无预付款</w:t>
      </w:r>
      <w:r>
        <w:rPr>
          <w:rFonts w:hint="eastAsia" w:ascii="宋体" w:hAnsi="宋体" w:eastAsia="宋体" w:cs="宋体"/>
          <w:color w:val="auto"/>
          <w:sz w:val="24"/>
          <w:szCs w:val="24"/>
          <w:highlight w:val="none"/>
          <w:u w:val="single"/>
        </w:rPr>
        <w:t>。</w:t>
      </w:r>
      <w:bookmarkEnd w:id="421"/>
      <w:bookmarkEnd w:id="422"/>
      <w:bookmarkEnd w:id="423"/>
      <w:bookmarkEnd w:id="424"/>
      <w:bookmarkEnd w:id="425"/>
      <w:bookmarkEnd w:id="426"/>
      <w:bookmarkEnd w:id="427"/>
      <w:bookmarkEnd w:id="428"/>
      <w:bookmarkEnd w:id="429"/>
      <w:bookmarkEnd w:id="430"/>
    </w:p>
    <w:p w14:paraId="7F719820">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12.3 计量</w:t>
      </w:r>
    </w:p>
    <w:p w14:paraId="1C7C2D8F">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12.3.1 计量原则</w:t>
      </w:r>
    </w:p>
    <w:p w14:paraId="72A0F40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工程量计算规则：</w:t>
      </w:r>
      <w:r>
        <w:rPr>
          <w:rFonts w:hint="eastAsia" w:ascii="宋体" w:hAnsi="宋体" w:eastAsia="宋体" w:cs="宋体"/>
          <w:color w:val="auto"/>
          <w:sz w:val="24"/>
          <w:szCs w:val="24"/>
          <w:highlight w:val="none"/>
          <w:u w:val="single"/>
        </w:rPr>
        <w:t>执行《建设工程工程量清单计价规范》GB50500-2013清单计算规则。</w:t>
      </w:r>
    </w:p>
    <w:p w14:paraId="79A502C2">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12.3.2 计量周期</w:t>
      </w:r>
    </w:p>
    <w:p w14:paraId="4B72B7AF">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关于计量周期的约定：</w:t>
      </w:r>
      <w:r>
        <w:rPr>
          <w:rFonts w:hint="eastAsia" w:ascii="宋体" w:hAnsi="宋体" w:eastAsia="宋体" w:cs="宋体"/>
          <w:color w:val="auto"/>
          <w:sz w:val="24"/>
          <w:szCs w:val="24"/>
          <w:highlight w:val="none"/>
          <w:u w:val="single"/>
        </w:rPr>
        <w:t xml:space="preserve">  按月计量   </w:t>
      </w:r>
      <w:r>
        <w:rPr>
          <w:rFonts w:hint="eastAsia" w:ascii="宋体" w:hAnsi="宋体" w:eastAsia="宋体" w:cs="宋体"/>
          <w:color w:val="auto"/>
          <w:sz w:val="24"/>
          <w:szCs w:val="24"/>
          <w:highlight w:val="none"/>
        </w:rPr>
        <w:t>。</w:t>
      </w:r>
    </w:p>
    <w:p w14:paraId="25635F15">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12.3.3 单价合同的计量</w:t>
      </w:r>
    </w:p>
    <w:p w14:paraId="61644A65">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关于单价合同计量的约定：</w:t>
      </w:r>
      <w:r>
        <w:rPr>
          <w:rFonts w:hint="eastAsia" w:ascii="宋体" w:hAnsi="宋体" w:eastAsia="宋体" w:cs="宋体"/>
          <w:color w:val="auto"/>
          <w:sz w:val="24"/>
          <w:szCs w:val="24"/>
          <w:highlight w:val="none"/>
          <w:u w:val="single"/>
        </w:rPr>
        <w:t xml:space="preserve">  工程量按实计量   </w:t>
      </w:r>
      <w:r>
        <w:rPr>
          <w:rFonts w:hint="eastAsia" w:ascii="宋体" w:hAnsi="宋体" w:eastAsia="宋体" w:cs="宋体"/>
          <w:color w:val="auto"/>
          <w:sz w:val="24"/>
          <w:szCs w:val="24"/>
          <w:highlight w:val="none"/>
        </w:rPr>
        <w:t>。</w:t>
      </w:r>
    </w:p>
    <w:p w14:paraId="1E1598E7">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12.4 工程进度款支付</w:t>
      </w:r>
    </w:p>
    <w:p w14:paraId="1D5914D7">
      <w:pPr>
        <w:pageBreakBefore w:val="0"/>
        <w:widowControl w:val="0"/>
        <w:spacing w:line="360" w:lineRule="auto"/>
        <w:ind w:firstLine="480"/>
        <w:rPr>
          <w:rFonts w:hint="eastAsia" w:ascii="宋体" w:hAnsi="宋体" w:cs="宋体"/>
          <w:color w:val="auto"/>
          <w:sz w:val="24"/>
          <w:szCs w:val="24"/>
          <w:highlight w:val="none"/>
        </w:rPr>
      </w:pPr>
      <w:bookmarkStart w:id="431" w:name="_Toc303539163"/>
      <w:bookmarkStart w:id="432" w:name="_Toc296944550"/>
      <w:bookmarkStart w:id="433" w:name="_Toc296347210"/>
      <w:bookmarkStart w:id="434" w:name="_Toc296891251"/>
      <w:bookmarkStart w:id="435" w:name="_Toc297120511"/>
      <w:bookmarkStart w:id="436" w:name="_Toc296346712"/>
      <w:bookmarkStart w:id="437" w:name="_Toc297048397"/>
      <w:bookmarkStart w:id="438" w:name="_Toc300935006"/>
      <w:bookmarkStart w:id="439" w:name="_Toc292559921"/>
      <w:bookmarkStart w:id="440" w:name="_Toc297216215"/>
      <w:bookmarkStart w:id="441" w:name="_Toc296503211"/>
      <w:bookmarkStart w:id="442" w:name="_Toc296891039"/>
      <w:bookmarkStart w:id="443" w:name="_Toc292559416"/>
      <w:bookmarkStart w:id="444" w:name="_Toc297123556"/>
      <w:r>
        <w:rPr>
          <w:rFonts w:hint="eastAsia" w:ascii="宋体" w:hAnsi="宋体" w:eastAsia="宋体" w:cs="宋体"/>
          <w:color w:val="auto"/>
          <w:sz w:val="24"/>
          <w:szCs w:val="24"/>
          <w:highlight w:val="none"/>
        </w:rPr>
        <w:t>12.4.1 付款周期</w:t>
      </w:r>
    </w:p>
    <w:p w14:paraId="696792C0">
      <w:pPr>
        <w:keepNext w:val="0"/>
        <w:keepLines w:val="0"/>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双方约定的工程款</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进度款</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支付的方式和时间：</w:t>
      </w:r>
    </w:p>
    <w:p w14:paraId="7881FB4C">
      <w:pPr>
        <w:spacing w:line="360" w:lineRule="auto"/>
        <w:ind w:firstLine="482"/>
        <w:rPr>
          <w:rFonts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依据财政资金拨付进度进行付款，奖补项目完工后，依据项目中标单位申请，提供工程计量报审表、工程款支付报审表、工程款支付证书、中标单位不拖欠农民工工资承诺书、中标合同、工程发票和一事一议财政奖补项目资金拨款申请表、收据。</w:t>
      </w:r>
    </w:p>
    <w:p w14:paraId="6797A787">
      <w:pPr>
        <w:spacing w:line="360" w:lineRule="auto"/>
        <w:ind w:left="0" w:firstLine="482"/>
        <w:rPr>
          <w:rFonts w:ascii="宋体" w:hAnsi="宋体" w:eastAsia="宋体" w:cs="宋体"/>
          <w:b/>
          <w:sz w:val="22"/>
          <w:szCs w:val="22"/>
          <w:highlight w:val="none"/>
          <w:u w:val="single"/>
        </w:rPr>
      </w:pPr>
      <w:r>
        <w:rPr>
          <w:rFonts w:hint="eastAsia" w:ascii="宋体" w:hAnsi="宋体" w:eastAsia="宋体" w:cs="宋体"/>
          <w:b/>
          <w:bCs/>
          <w:color w:val="auto"/>
          <w:sz w:val="24"/>
          <w:highlight w:val="none"/>
          <w:u w:val="single"/>
        </w:rPr>
        <w:t>注：采购人在支付上述工程款前，承包人应向采购人提供符合采购人财务要求的发票。否则，采购人有权拒付，因此而产生的迟延付款的责任由承包人自行承担。</w:t>
      </w:r>
    </w:p>
    <w:p w14:paraId="337DB5A9">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12.4.2 进度付款申请单的编制</w:t>
      </w:r>
    </w:p>
    <w:p w14:paraId="26580BB5">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关于进度付款申请单编制的约定：</w:t>
      </w:r>
      <w:r>
        <w:rPr>
          <w:rFonts w:hint="eastAsia" w:ascii="宋体" w:hAnsi="宋体" w:eastAsia="宋体" w:cs="宋体"/>
          <w:color w:val="auto"/>
          <w:sz w:val="24"/>
          <w:szCs w:val="24"/>
          <w:highlight w:val="none"/>
          <w:u w:val="single"/>
        </w:rPr>
        <w:t xml:space="preserve"> 不含工程变更、签证、索赔费用 </w:t>
      </w:r>
      <w:r>
        <w:rPr>
          <w:rFonts w:hint="eastAsia" w:ascii="宋体" w:hAnsi="宋体" w:eastAsia="宋体" w:cs="宋体"/>
          <w:color w:val="auto"/>
          <w:sz w:val="24"/>
          <w:szCs w:val="24"/>
          <w:highlight w:val="none"/>
        </w:rPr>
        <w:t>。</w:t>
      </w:r>
    </w:p>
    <w:p w14:paraId="7C2FBAA6">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r>
        <w:rPr>
          <w:rFonts w:hint="eastAsia" w:ascii="宋体" w:hAnsi="宋体" w:eastAsia="宋体" w:cs="宋体"/>
          <w:color w:val="auto"/>
          <w:sz w:val="24"/>
          <w:szCs w:val="24"/>
          <w:highlight w:val="none"/>
        </w:rPr>
        <w:t>2.4.3 进度付款申请单的提交</w:t>
      </w:r>
    </w:p>
    <w:p w14:paraId="55B25AF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单价合同进度付款申请单提交的约定：</w:t>
      </w:r>
      <w:r>
        <w:rPr>
          <w:rFonts w:hint="eastAsia" w:ascii="宋体" w:hAnsi="宋体" w:eastAsia="宋体" w:cs="宋体"/>
          <w:color w:val="auto"/>
          <w:sz w:val="24"/>
          <w:szCs w:val="24"/>
          <w:highlight w:val="none"/>
          <w:u w:val="single"/>
        </w:rPr>
        <w:t xml:space="preserve">  按月提交  </w:t>
      </w:r>
      <w:r>
        <w:rPr>
          <w:rFonts w:hint="eastAsia" w:ascii="宋体" w:hAnsi="宋体" w:eastAsia="宋体" w:cs="宋体"/>
          <w:color w:val="auto"/>
          <w:sz w:val="24"/>
          <w:szCs w:val="24"/>
          <w:highlight w:val="none"/>
        </w:rPr>
        <w:t>。</w:t>
      </w:r>
    </w:p>
    <w:p w14:paraId="35B4460B">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12.4.4 进度款审核和支付</w:t>
      </w:r>
    </w:p>
    <w:p w14:paraId="6C0BD3E3">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监理人审查并报送发包人的期限：</w:t>
      </w:r>
      <w:r>
        <w:rPr>
          <w:rFonts w:hint="eastAsia" w:ascii="宋体" w:hAnsi="宋体" w:eastAsia="宋体" w:cs="宋体"/>
          <w:color w:val="auto"/>
          <w:sz w:val="24"/>
          <w:szCs w:val="24"/>
          <w:highlight w:val="none"/>
          <w:u w:val="single"/>
        </w:rPr>
        <w:t>在收到承包人进度付款申请单以及相关资料后7日内完成</w:t>
      </w:r>
      <w:r>
        <w:rPr>
          <w:rFonts w:hint="eastAsia" w:ascii="宋体" w:hAnsi="宋体" w:eastAsia="宋体" w:cs="宋体"/>
          <w:color w:val="auto"/>
          <w:sz w:val="24"/>
          <w:szCs w:val="24"/>
          <w:highlight w:val="none"/>
        </w:rPr>
        <w:t>。</w:t>
      </w:r>
    </w:p>
    <w:p w14:paraId="347AD37E">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发包人完成审批并签发进度款支付证书的期限：</w:t>
      </w:r>
      <w:r>
        <w:rPr>
          <w:rFonts w:hint="eastAsia" w:ascii="宋体" w:hAnsi="宋体" w:eastAsia="宋体" w:cs="宋体"/>
          <w:color w:val="auto"/>
          <w:sz w:val="24"/>
          <w:szCs w:val="24"/>
          <w:highlight w:val="none"/>
          <w:u w:val="single"/>
        </w:rPr>
        <w:t xml:space="preserve">在收到监理人报送的进度付款申请单及相关资料后7日内  </w:t>
      </w:r>
      <w:r>
        <w:rPr>
          <w:rFonts w:hint="eastAsia" w:ascii="宋体" w:hAnsi="宋体" w:eastAsia="宋体" w:cs="宋体"/>
          <w:color w:val="auto"/>
          <w:sz w:val="24"/>
          <w:szCs w:val="24"/>
          <w:highlight w:val="none"/>
        </w:rPr>
        <w:t>。</w:t>
      </w:r>
    </w:p>
    <w:p w14:paraId="6F7AD339">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发包人支付进度款的期限：</w:t>
      </w:r>
      <w:r>
        <w:rPr>
          <w:rFonts w:hint="eastAsia" w:ascii="宋体" w:hAnsi="宋体" w:eastAsia="宋体" w:cs="宋体"/>
          <w:color w:val="auto"/>
          <w:sz w:val="24"/>
          <w:szCs w:val="24"/>
          <w:highlight w:val="none"/>
          <w:u w:val="single"/>
        </w:rPr>
        <w:t xml:space="preserve">  在进度款支付证书签发后14天内完成支付 </w:t>
      </w:r>
      <w:r>
        <w:rPr>
          <w:rFonts w:hint="eastAsia" w:ascii="宋体" w:hAnsi="宋体" w:eastAsia="宋体" w:cs="宋体"/>
          <w:color w:val="auto"/>
          <w:sz w:val="24"/>
          <w:szCs w:val="24"/>
          <w:highlight w:val="none"/>
        </w:rPr>
        <w:t>。</w:t>
      </w:r>
    </w:p>
    <w:p w14:paraId="364C6CC5">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12.4.5 支付分解表的编制</w:t>
      </w:r>
      <w:bookmarkEnd w:id="293"/>
    </w:p>
    <w:p w14:paraId="376328A6">
      <w:pPr>
        <w:pStyle w:val="185"/>
        <w:keepNext/>
        <w:keepLines/>
        <w:pageBreakBefore w:val="0"/>
        <w:widowControl w:val="0"/>
        <w:spacing w:before="0" w:after="0" w:line="360" w:lineRule="auto"/>
        <w:ind w:firstLine="482"/>
        <w:rPr>
          <w:rFonts w:hint="eastAsia" w:ascii="宋体" w:hAnsi="宋体" w:cs="宋体"/>
          <w:b/>
          <w:color w:val="auto"/>
          <w:sz w:val="24"/>
          <w:szCs w:val="24"/>
          <w:highlight w:val="none"/>
        </w:rPr>
      </w:pPr>
      <w:bookmarkStart w:id="445" w:name="_Toc297120519"/>
      <w:bookmarkStart w:id="446" w:name="_Toc296891259"/>
      <w:bookmarkStart w:id="447" w:name="_Toc296503219"/>
      <w:bookmarkStart w:id="448" w:name="_Toc297123564"/>
      <w:bookmarkStart w:id="449" w:name="_Toc297048405"/>
      <w:bookmarkStart w:id="450" w:name="_Toc296891047"/>
      <w:bookmarkStart w:id="451" w:name="_Toc296944558"/>
      <w:bookmarkStart w:id="452" w:name="_Toc312678053"/>
      <w:bookmarkStart w:id="453" w:name="_Toc292559929"/>
      <w:bookmarkStart w:id="454" w:name="_Toc303539172"/>
      <w:bookmarkStart w:id="455" w:name="_Toc296347218"/>
      <w:bookmarkStart w:id="456" w:name="_Toc351203645"/>
      <w:bookmarkStart w:id="457" w:name="_Toc297216223"/>
      <w:bookmarkStart w:id="458" w:name="_Toc300935015"/>
      <w:bookmarkStart w:id="459" w:name="_Toc304295593"/>
      <w:bookmarkStart w:id="460" w:name="_Toc292559424"/>
      <w:bookmarkStart w:id="461" w:name="_Toc296346720"/>
      <w:r>
        <w:rPr>
          <w:rFonts w:hint="eastAsia" w:ascii="宋体" w:hAnsi="宋体" w:eastAsia="宋体" w:cs="宋体"/>
          <w:b/>
          <w:color w:val="auto"/>
          <w:sz w:val="24"/>
          <w:szCs w:val="24"/>
          <w:highlight w:val="none"/>
        </w:rPr>
        <w:t>13. 验收和工程试车</w:t>
      </w:r>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p>
    <w:p w14:paraId="34BF58E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13.1 分部分项工程验收</w:t>
      </w:r>
    </w:p>
    <w:p w14:paraId="6C0572A9">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13.1.1监理人不能按时进行验收时，应提前</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小时提交书面延期要求。</w:t>
      </w:r>
    </w:p>
    <w:p w14:paraId="712D8FBD">
      <w:pPr>
        <w:pageBreakBefore w:val="0"/>
        <w:widowControl w:val="0"/>
        <w:spacing w:line="360" w:lineRule="auto"/>
        <w:ind w:firstLine="480"/>
        <w:rPr>
          <w:rFonts w:hint="eastAsia" w:ascii="宋体" w:hAnsi="宋体" w:cs="宋体"/>
          <w:b/>
          <w:color w:val="auto"/>
          <w:sz w:val="24"/>
          <w:szCs w:val="24"/>
          <w:highlight w:val="none"/>
        </w:rPr>
      </w:pPr>
      <w:r>
        <w:rPr>
          <w:rFonts w:hint="eastAsia" w:ascii="宋体" w:hAnsi="宋体" w:eastAsia="宋体" w:cs="宋体"/>
          <w:color w:val="auto"/>
          <w:sz w:val="24"/>
          <w:szCs w:val="24"/>
          <w:highlight w:val="none"/>
        </w:rPr>
        <w:t>关于延期最长不得超过：</w:t>
      </w:r>
      <w:r>
        <w:rPr>
          <w:rFonts w:hint="eastAsia" w:ascii="宋体" w:hAnsi="宋体" w:eastAsia="宋体" w:cs="宋体"/>
          <w:color w:val="auto"/>
          <w:sz w:val="24"/>
          <w:szCs w:val="24"/>
          <w:highlight w:val="none"/>
          <w:u w:val="single"/>
        </w:rPr>
        <w:t xml:space="preserve">  48  </w:t>
      </w:r>
      <w:r>
        <w:rPr>
          <w:rFonts w:hint="eastAsia" w:ascii="宋体" w:hAnsi="宋体" w:eastAsia="宋体" w:cs="宋体"/>
          <w:color w:val="auto"/>
          <w:sz w:val="24"/>
          <w:szCs w:val="24"/>
          <w:highlight w:val="none"/>
        </w:rPr>
        <w:t>小时。</w:t>
      </w:r>
    </w:p>
    <w:p w14:paraId="190F7F22">
      <w:pPr>
        <w:pageBreakBefore w:val="0"/>
        <w:widowControl w:val="0"/>
        <w:spacing w:line="360" w:lineRule="auto"/>
        <w:ind w:firstLine="480"/>
        <w:rPr>
          <w:rFonts w:hint="eastAsia" w:ascii="宋体" w:hAnsi="宋体" w:cs="宋体"/>
          <w:color w:val="auto"/>
          <w:sz w:val="24"/>
          <w:szCs w:val="24"/>
          <w:highlight w:val="none"/>
        </w:rPr>
      </w:pPr>
      <w:bookmarkStart w:id="462" w:name="_Toc300935016"/>
      <w:bookmarkStart w:id="463" w:name="_Toc296503223"/>
      <w:bookmarkStart w:id="464" w:name="_Toc296944562"/>
      <w:bookmarkStart w:id="465" w:name="_Toc312678056"/>
      <w:bookmarkStart w:id="466" w:name="_Toc303539173"/>
      <w:bookmarkStart w:id="467" w:name="_Toc296346724"/>
      <w:bookmarkStart w:id="468" w:name="_Toc304295596"/>
      <w:bookmarkStart w:id="469" w:name="_Toc297123565"/>
      <w:bookmarkStart w:id="470" w:name="_Toc297048409"/>
      <w:bookmarkStart w:id="471" w:name="_Toc297120523"/>
      <w:bookmarkStart w:id="472" w:name="_Toc292559428"/>
      <w:bookmarkStart w:id="473" w:name="_Toc297216224"/>
      <w:bookmarkStart w:id="474" w:name="_Toc296891263"/>
      <w:bookmarkStart w:id="475" w:name="_Toc296347222"/>
      <w:bookmarkStart w:id="476" w:name="_Toc292559933"/>
      <w:bookmarkStart w:id="477" w:name="_Toc296891051"/>
      <w:bookmarkStart w:id="478" w:name="_Toc267251475"/>
      <w:bookmarkStart w:id="479" w:name="_Toc267251476"/>
      <w:bookmarkStart w:id="480" w:name="_Toc267251471"/>
      <w:bookmarkStart w:id="481" w:name="_Toc267251470"/>
      <w:bookmarkStart w:id="482" w:name="_Toc267251474"/>
      <w:bookmarkStart w:id="483" w:name="_Toc267251472"/>
      <w:bookmarkStart w:id="484" w:name="_Toc267251473"/>
      <w:r>
        <w:rPr>
          <w:rFonts w:hint="eastAsia" w:ascii="宋体" w:hAnsi="宋体" w:eastAsia="宋体" w:cs="宋体"/>
          <w:color w:val="auto"/>
          <w:sz w:val="24"/>
          <w:szCs w:val="24"/>
          <w:highlight w:val="none"/>
        </w:rPr>
        <w:t>13.2 竣工验收</w:t>
      </w:r>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p>
    <w:p w14:paraId="327E884F">
      <w:pPr>
        <w:pageBreakBefore w:val="0"/>
        <w:widowControl w:val="0"/>
        <w:spacing w:line="360" w:lineRule="auto"/>
        <w:ind w:firstLine="480"/>
        <w:rPr>
          <w:rFonts w:hint="eastAsia" w:ascii="宋体" w:hAnsi="宋体" w:cs="宋体"/>
          <w:color w:val="auto"/>
          <w:sz w:val="24"/>
          <w:szCs w:val="24"/>
          <w:highlight w:val="none"/>
        </w:rPr>
      </w:pPr>
      <w:bookmarkStart w:id="485" w:name="_Toc280868704"/>
      <w:bookmarkStart w:id="486" w:name="_Toc280868705"/>
      <w:bookmarkStart w:id="487" w:name="_Toc280868706"/>
      <w:bookmarkStart w:id="488" w:name="_Toc280868707"/>
      <w:bookmarkStart w:id="489" w:name="_Toc280868708"/>
      <w:bookmarkStart w:id="490" w:name="_Toc280868709"/>
      <w:r>
        <w:rPr>
          <w:rFonts w:hint="eastAsia" w:ascii="宋体" w:hAnsi="宋体" w:eastAsia="宋体" w:cs="宋体"/>
          <w:color w:val="auto"/>
          <w:sz w:val="24"/>
          <w:szCs w:val="24"/>
          <w:highlight w:val="none"/>
        </w:rPr>
        <w:t>13.2.1竣工验收程序</w:t>
      </w:r>
      <w:bookmarkEnd w:id="485"/>
    </w:p>
    <w:p w14:paraId="1FC2FA79">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关于竣工验收程序的约定：</w:t>
      </w:r>
      <w:r>
        <w:rPr>
          <w:rFonts w:hint="eastAsia" w:ascii="宋体" w:hAnsi="宋体" w:eastAsia="宋体" w:cs="宋体"/>
          <w:color w:val="auto"/>
          <w:sz w:val="24"/>
          <w:szCs w:val="24"/>
          <w:highlight w:val="none"/>
          <w:u w:val="single"/>
        </w:rPr>
        <w:t>按通用条款执行</w:t>
      </w:r>
      <w:r>
        <w:rPr>
          <w:rFonts w:hint="eastAsia" w:ascii="宋体" w:hAnsi="宋体" w:eastAsia="宋体" w:cs="宋体"/>
          <w:color w:val="auto"/>
          <w:sz w:val="24"/>
          <w:szCs w:val="24"/>
          <w:highlight w:val="none"/>
        </w:rPr>
        <w:t>。</w:t>
      </w:r>
      <w:bookmarkEnd w:id="486"/>
    </w:p>
    <w:p w14:paraId="2C12D496">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13.2.2移交、接收全部与部分工程</w:t>
      </w:r>
      <w:bookmarkEnd w:id="487"/>
    </w:p>
    <w:p w14:paraId="3C3348DE">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承包人向发包人移交工程的期限：</w:t>
      </w:r>
      <w:r>
        <w:rPr>
          <w:rFonts w:hint="eastAsia" w:ascii="宋体" w:hAnsi="宋体" w:eastAsia="宋体" w:cs="宋体"/>
          <w:color w:val="auto"/>
          <w:sz w:val="24"/>
          <w:szCs w:val="24"/>
          <w:highlight w:val="none"/>
          <w:u w:val="single"/>
        </w:rPr>
        <w:t>在颁发工程接收证书后7日内完成工程的移交。</w:t>
      </w:r>
      <w:bookmarkEnd w:id="488"/>
    </w:p>
    <w:p w14:paraId="5E9AD667">
      <w:pPr>
        <w:pageBreakBefore w:val="0"/>
        <w:widowControl w:val="0"/>
        <w:spacing w:line="360" w:lineRule="auto"/>
        <w:ind w:firstLine="480"/>
        <w:rPr>
          <w:rFonts w:hint="eastAsia" w:ascii="宋体" w:hAnsi="宋体" w:cs="宋体"/>
          <w:b/>
          <w:color w:val="auto"/>
          <w:sz w:val="24"/>
          <w:szCs w:val="24"/>
          <w:highlight w:val="none"/>
        </w:rPr>
      </w:pPr>
      <w:r>
        <w:rPr>
          <w:rFonts w:hint="eastAsia" w:ascii="宋体" w:hAnsi="宋体" w:eastAsia="宋体" w:cs="宋体"/>
          <w:color w:val="auto"/>
          <w:sz w:val="24"/>
          <w:szCs w:val="24"/>
          <w:highlight w:val="none"/>
        </w:rPr>
        <w:t>承包人未按时移交工程的：</w:t>
      </w:r>
      <w:r>
        <w:rPr>
          <w:rFonts w:hint="eastAsia" w:ascii="宋体" w:hAnsi="宋体" w:eastAsia="宋体" w:cs="宋体"/>
          <w:color w:val="auto"/>
          <w:sz w:val="24"/>
          <w:szCs w:val="24"/>
          <w:highlight w:val="none"/>
          <w:u w:val="single"/>
        </w:rPr>
        <w:t>每推迟一天，</w:t>
      </w:r>
      <w:r>
        <w:rPr>
          <w:rFonts w:hint="eastAsia" w:ascii="宋体" w:hAnsi="宋体" w:eastAsia="宋体" w:cs="宋体"/>
          <w:b/>
          <w:bCs/>
          <w:color w:val="auto"/>
          <w:sz w:val="24"/>
          <w:szCs w:val="24"/>
          <w:highlight w:val="none"/>
          <w:u w:val="single"/>
        </w:rPr>
        <w:t>承</w:t>
      </w:r>
      <w:r>
        <w:rPr>
          <w:rFonts w:hint="eastAsia" w:ascii="宋体" w:hAnsi="宋体" w:eastAsia="宋体" w:cs="宋体"/>
          <w:b/>
          <w:color w:val="auto"/>
          <w:sz w:val="24"/>
          <w:szCs w:val="24"/>
          <w:highlight w:val="none"/>
          <w:u w:val="single"/>
        </w:rPr>
        <w:t>包人赔偿给发包人合同价万分之一</w:t>
      </w:r>
      <w:r>
        <w:rPr>
          <w:rFonts w:hint="eastAsia" w:ascii="宋体" w:hAnsi="宋体" w:eastAsia="宋体" w:cs="宋体"/>
          <w:b/>
          <w:color w:val="auto"/>
          <w:sz w:val="24"/>
          <w:szCs w:val="24"/>
          <w:highlight w:val="none"/>
        </w:rPr>
        <w:t>。</w:t>
      </w:r>
    </w:p>
    <w:p w14:paraId="1EA54FB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13.3 工程试车</w:t>
      </w:r>
      <w:bookmarkEnd w:id="489"/>
    </w:p>
    <w:p w14:paraId="5AD0FA0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工程试车内容：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04A2778F">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13.4 竣工退场</w:t>
      </w:r>
    </w:p>
    <w:p w14:paraId="3B0C97E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13.4.1 竣工退场</w:t>
      </w:r>
    </w:p>
    <w:p w14:paraId="267D7BFA">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承包人完成竣工退场的期限：</w:t>
      </w:r>
      <w:r>
        <w:rPr>
          <w:rFonts w:hint="eastAsia" w:ascii="宋体" w:hAnsi="宋体" w:eastAsia="宋体" w:cs="宋体"/>
          <w:color w:val="auto"/>
          <w:sz w:val="24"/>
          <w:szCs w:val="24"/>
          <w:highlight w:val="none"/>
          <w:u w:val="single"/>
        </w:rPr>
        <w:t xml:space="preserve">在移交结束后7日内完成竣工退场 </w:t>
      </w:r>
      <w:r>
        <w:rPr>
          <w:rFonts w:hint="eastAsia" w:ascii="宋体" w:hAnsi="宋体" w:eastAsia="宋体" w:cs="宋体"/>
          <w:color w:val="auto"/>
          <w:sz w:val="24"/>
          <w:szCs w:val="24"/>
          <w:highlight w:val="none"/>
        </w:rPr>
        <w:t>。</w:t>
      </w:r>
    </w:p>
    <w:p w14:paraId="5083A15D">
      <w:pPr>
        <w:pStyle w:val="185"/>
        <w:keepNext/>
        <w:keepLines/>
        <w:pageBreakBefore w:val="0"/>
        <w:widowControl w:val="0"/>
        <w:spacing w:before="0" w:after="0" w:line="360" w:lineRule="auto"/>
        <w:ind w:firstLine="482"/>
        <w:rPr>
          <w:rFonts w:hint="eastAsia" w:ascii="宋体" w:hAnsi="宋体" w:cs="宋体"/>
          <w:b/>
          <w:color w:val="auto"/>
          <w:sz w:val="24"/>
          <w:szCs w:val="24"/>
          <w:highlight w:val="none"/>
        </w:rPr>
      </w:pPr>
      <w:bookmarkStart w:id="491" w:name="_Toc351203646"/>
      <w:r>
        <w:rPr>
          <w:rFonts w:hint="eastAsia" w:ascii="宋体" w:hAnsi="宋体" w:eastAsia="宋体" w:cs="宋体"/>
          <w:b/>
          <w:color w:val="auto"/>
          <w:sz w:val="24"/>
          <w:szCs w:val="24"/>
          <w:highlight w:val="none"/>
        </w:rPr>
        <w:t>14. 竣工结算</w:t>
      </w:r>
      <w:bookmarkEnd w:id="491"/>
    </w:p>
    <w:p w14:paraId="6F6A4EBF">
      <w:pPr>
        <w:pageBreakBefore w:val="0"/>
        <w:widowControl w:val="0"/>
        <w:spacing w:line="360" w:lineRule="auto"/>
        <w:ind w:firstLine="482"/>
        <w:rPr>
          <w:rFonts w:hint="eastAsia" w:ascii="宋体" w:hAnsi="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u w:val="single"/>
        </w:rPr>
        <w:t>执行《建设工程工程量清单计价规范》GB50500-2013的规定。</w:t>
      </w:r>
    </w:p>
    <w:p w14:paraId="0F01671F">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14.1 竣工付款申请</w:t>
      </w:r>
    </w:p>
    <w:p w14:paraId="481963DB">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承包人提交竣工付款申请单的期限：</w:t>
      </w:r>
      <w:r>
        <w:rPr>
          <w:rFonts w:hint="eastAsia" w:ascii="宋体" w:hAnsi="宋体" w:eastAsia="宋体" w:cs="宋体"/>
          <w:color w:val="auto"/>
          <w:sz w:val="24"/>
          <w:szCs w:val="24"/>
          <w:highlight w:val="none"/>
          <w:u w:val="single"/>
        </w:rPr>
        <w:t xml:space="preserve">在工程竣工验收合格后28天内向发包人和监理人提交竣工结算申请单  </w:t>
      </w:r>
      <w:r>
        <w:rPr>
          <w:rFonts w:hint="eastAsia" w:ascii="宋体" w:hAnsi="宋体" w:eastAsia="宋体" w:cs="宋体"/>
          <w:color w:val="auto"/>
          <w:sz w:val="24"/>
          <w:szCs w:val="24"/>
          <w:highlight w:val="none"/>
        </w:rPr>
        <w:t>。</w:t>
      </w:r>
    </w:p>
    <w:p w14:paraId="18BFCF07">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竣工付款申请单应包括的内容：</w:t>
      </w:r>
    </w:p>
    <w:p w14:paraId="47444D92">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竣工结算合同价格</w:t>
      </w:r>
      <w:r>
        <w:rPr>
          <w:rFonts w:hint="eastAsia" w:ascii="宋体" w:hAnsi="宋体" w:cs="宋体"/>
          <w:color w:val="auto"/>
          <w:sz w:val="24"/>
          <w:szCs w:val="24"/>
          <w:highlight w:val="none"/>
          <w:lang w:eastAsia="zh-CN"/>
        </w:rPr>
        <w:t>；</w:t>
      </w:r>
    </w:p>
    <w:p w14:paraId="683FE7B7">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发包人已支付承包人的款项</w:t>
      </w:r>
      <w:r>
        <w:rPr>
          <w:rFonts w:hint="eastAsia" w:ascii="宋体" w:hAnsi="宋体" w:cs="宋体"/>
          <w:color w:val="auto"/>
          <w:sz w:val="24"/>
          <w:szCs w:val="24"/>
          <w:highlight w:val="none"/>
          <w:lang w:eastAsia="zh-CN"/>
        </w:rPr>
        <w:t>；</w:t>
      </w:r>
    </w:p>
    <w:p w14:paraId="09896F8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应扣留的质量保证金</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 xml:space="preserve"> </w:t>
      </w:r>
    </w:p>
    <w:p w14:paraId="4A7F5A6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发包人应支付承包人的合同价款。</w:t>
      </w:r>
    </w:p>
    <w:p w14:paraId="7408BA82">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14.2 竣工结算审核</w:t>
      </w:r>
    </w:p>
    <w:p w14:paraId="0D728EF7">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发包人审批竣工付款申请单的期限：</w:t>
      </w:r>
      <w:r>
        <w:rPr>
          <w:rFonts w:hint="eastAsia" w:ascii="宋体" w:hAnsi="宋体" w:eastAsia="宋体" w:cs="宋体"/>
          <w:color w:val="auto"/>
          <w:sz w:val="24"/>
          <w:szCs w:val="24"/>
          <w:highlight w:val="none"/>
          <w:u w:val="single"/>
        </w:rPr>
        <w:t xml:space="preserve">发包人在收到承包人提交竣工结算申请书后2个月内完成审批    </w:t>
      </w:r>
      <w:r>
        <w:rPr>
          <w:rFonts w:hint="eastAsia" w:ascii="宋体" w:hAnsi="宋体" w:eastAsia="宋体" w:cs="宋体"/>
          <w:color w:val="auto"/>
          <w:sz w:val="24"/>
          <w:szCs w:val="24"/>
          <w:highlight w:val="none"/>
        </w:rPr>
        <w:t>。</w:t>
      </w:r>
    </w:p>
    <w:p w14:paraId="26E6CD6F">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发包人完成竣工付款的期限：</w:t>
      </w:r>
      <w:r>
        <w:rPr>
          <w:rFonts w:hint="eastAsia" w:ascii="宋体" w:hAnsi="宋体" w:eastAsia="宋体" w:cs="宋体"/>
          <w:color w:val="auto"/>
          <w:sz w:val="24"/>
          <w:szCs w:val="24"/>
          <w:highlight w:val="none"/>
          <w:u w:val="single"/>
        </w:rPr>
        <w:t>发包人应在签发竣工付款证书后的3个月内，完成对承包人的竣工付款</w:t>
      </w:r>
      <w:r>
        <w:rPr>
          <w:rFonts w:hint="eastAsia" w:ascii="宋体" w:hAnsi="宋体" w:eastAsia="宋体" w:cs="宋体"/>
          <w:color w:val="auto"/>
          <w:sz w:val="24"/>
          <w:szCs w:val="24"/>
          <w:highlight w:val="none"/>
        </w:rPr>
        <w:t>。</w:t>
      </w:r>
    </w:p>
    <w:p w14:paraId="09D02B7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关于竣工付款证书异议部分复核的方式和程序：</w:t>
      </w:r>
      <w:r>
        <w:rPr>
          <w:rFonts w:hint="eastAsia" w:ascii="宋体" w:hAnsi="宋体" w:eastAsia="宋体" w:cs="宋体"/>
          <w:color w:val="auto"/>
          <w:sz w:val="24"/>
          <w:szCs w:val="24"/>
          <w:highlight w:val="none"/>
          <w:u w:val="single"/>
        </w:rPr>
        <w:t xml:space="preserve">按照第19条〔争议解决〕约定处理  </w:t>
      </w:r>
      <w:r>
        <w:rPr>
          <w:rFonts w:hint="eastAsia" w:ascii="宋体" w:hAnsi="宋体" w:eastAsia="宋体" w:cs="宋体"/>
          <w:color w:val="auto"/>
          <w:sz w:val="24"/>
          <w:szCs w:val="24"/>
          <w:highlight w:val="none"/>
        </w:rPr>
        <w:t>。</w:t>
      </w:r>
    </w:p>
    <w:p w14:paraId="0D61E7A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14.3 最终结清</w:t>
      </w:r>
    </w:p>
    <w:p w14:paraId="1C870DDF">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14.3.1 最终结清申请单</w:t>
      </w:r>
    </w:p>
    <w:p w14:paraId="1CB47C1B">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承包人提交最终结清申请单的份数：</w:t>
      </w:r>
      <w:r>
        <w:rPr>
          <w:rFonts w:hint="eastAsia" w:ascii="宋体" w:hAnsi="宋体" w:eastAsia="宋体" w:cs="宋体"/>
          <w:color w:val="auto"/>
          <w:sz w:val="24"/>
          <w:szCs w:val="24"/>
          <w:highlight w:val="none"/>
          <w:u w:val="single"/>
        </w:rPr>
        <w:t xml:space="preserve"> 叁份  </w:t>
      </w:r>
      <w:r>
        <w:rPr>
          <w:rFonts w:hint="eastAsia" w:ascii="宋体" w:hAnsi="宋体" w:eastAsia="宋体" w:cs="宋体"/>
          <w:color w:val="auto"/>
          <w:sz w:val="24"/>
          <w:szCs w:val="24"/>
          <w:highlight w:val="none"/>
        </w:rPr>
        <w:t>。</w:t>
      </w:r>
    </w:p>
    <w:p w14:paraId="5120ED06">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承包人提交最终结算申请单的期限：</w:t>
      </w:r>
      <w:r>
        <w:rPr>
          <w:rFonts w:hint="eastAsia" w:ascii="宋体" w:hAnsi="宋体" w:eastAsia="宋体" w:cs="宋体"/>
          <w:color w:val="auto"/>
          <w:sz w:val="24"/>
          <w:szCs w:val="24"/>
          <w:highlight w:val="none"/>
          <w:u w:val="single"/>
        </w:rPr>
        <w:t xml:space="preserve">在缺陷责任期终止证书颁发后7日内  。 </w:t>
      </w:r>
    </w:p>
    <w:p w14:paraId="4DEF7C6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14.3.2 最终结清证书和支付</w:t>
      </w:r>
    </w:p>
    <w:p w14:paraId="3E9E5BB9">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发包人完成最终结清申请单的审批并颁发最终结清证书的期限：</w:t>
      </w:r>
      <w:r>
        <w:rPr>
          <w:rFonts w:hint="eastAsia" w:ascii="宋体" w:hAnsi="宋体" w:eastAsia="宋体" w:cs="宋体"/>
          <w:color w:val="auto"/>
          <w:sz w:val="24"/>
          <w:szCs w:val="24"/>
          <w:highlight w:val="none"/>
          <w:u w:val="single"/>
        </w:rPr>
        <w:t xml:space="preserve">在收到承包人提交的最终结清申请单后14天内  </w:t>
      </w:r>
      <w:r>
        <w:rPr>
          <w:rFonts w:hint="eastAsia" w:ascii="宋体" w:hAnsi="宋体" w:eastAsia="宋体" w:cs="宋体"/>
          <w:color w:val="auto"/>
          <w:sz w:val="24"/>
          <w:szCs w:val="24"/>
          <w:highlight w:val="none"/>
        </w:rPr>
        <w:t>。</w:t>
      </w:r>
    </w:p>
    <w:p w14:paraId="592C00CE">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发包人完成支付的期限：</w:t>
      </w:r>
      <w:r>
        <w:rPr>
          <w:rFonts w:hint="eastAsia" w:ascii="宋体" w:hAnsi="宋体" w:eastAsia="宋体" w:cs="宋体"/>
          <w:color w:val="auto"/>
          <w:sz w:val="24"/>
          <w:szCs w:val="24"/>
          <w:highlight w:val="none"/>
          <w:u w:val="single"/>
        </w:rPr>
        <w:t>在颁发最终结清证书后30日内完成支付 。</w:t>
      </w:r>
      <w:bookmarkEnd w:id="478"/>
      <w:bookmarkEnd w:id="479"/>
      <w:bookmarkEnd w:id="480"/>
      <w:bookmarkEnd w:id="481"/>
      <w:bookmarkEnd w:id="482"/>
      <w:bookmarkEnd w:id="483"/>
      <w:bookmarkEnd w:id="484"/>
      <w:bookmarkEnd w:id="490"/>
    </w:p>
    <w:p w14:paraId="6B87C6B4">
      <w:pPr>
        <w:pStyle w:val="185"/>
        <w:keepNext/>
        <w:keepLines/>
        <w:pageBreakBefore w:val="0"/>
        <w:widowControl w:val="0"/>
        <w:spacing w:before="0" w:after="0" w:line="360" w:lineRule="auto"/>
        <w:ind w:firstLine="482"/>
        <w:rPr>
          <w:rFonts w:hint="eastAsia" w:ascii="宋体" w:hAnsi="宋体" w:cs="宋体"/>
          <w:b/>
          <w:color w:val="auto"/>
          <w:sz w:val="24"/>
          <w:szCs w:val="24"/>
          <w:highlight w:val="none"/>
        </w:rPr>
      </w:pPr>
      <w:bookmarkStart w:id="492" w:name="_Toc351203647"/>
      <w:bookmarkStart w:id="493" w:name="_Toc267251483"/>
      <w:bookmarkStart w:id="494" w:name="_Toc267251482"/>
      <w:bookmarkStart w:id="495" w:name="_Toc267251484"/>
      <w:bookmarkStart w:id="496" w:name="_Toc267251485"/>
      <w:bookmarkStart w:id="497" w:name="_Toc267251489"/>
      <w:bookmarkStart w:id="498" w:name="_Toc267251488"/>
      <w:bookmarkStart w:id="499" w:name="_Toc267251490"/>
      <w:bookmarkStart w:id="500" w:name="_Toc267251486"/>
      <w:bookmarkStart w:id="501" w:name="_Toc267251499"/>
      <w:bookmarkStart w:id="502" w:name="_Toc267251493"/>
      <w:bookmarkStart w:id="503" w:name="_Toc267251492"/>
      <w:bookmarkStart w:id="504" w:name="_Toc267251496"/>
      <w:bookmarkStart w:id="505" w:name="_Toc267251494"/>
      <w:bookmarkStart w:id="506" w:name="_Toc267251501"/>
      <w:bookmarkStart w:id="507" w:name="_Toc267251495"/>
      <w:bookmarkStart w:id="508" w:name="_Toc267251491"/>
      <w:bookmarkStart w:id="509" w:name="_Toc267251497"/>
      <w:bookmarkStart w:id="510" w:name="_Toc267251503"/>
      <w:bookmarkStart w:id="511" w:name="_Toc267251498"/>
      <w:bookmarkStart w:id="512" w:name="_Toc267251502"/>
      <w:bookmarkStart w:id="513" w:name="_Toc267251506"/>
      <w:bookmarkStart w:id="514" w:name="_Toc267251504"/>
      <w:bookmarkStart w:id="515" w:name="_Toc267251507"/>
      <w:bookmarkStart w:id="516" w:name="_Toc267251508"/>
      <w:bookmarkStart w:id="517" w:name="_Toc267251511"/>
      <w:bookmarkStart w:id="518" w:name="_Toc267251509"/>
      <w:bookmarkStart w:id="519" w:name="_Toc267251514"/>
      <w:bookmarkStart w:id="520" w:name="_Toc267251515"/>
      <w:bookmarkStart w:id="521" w:name="_Toc267251510"/>
      <w:bookmarkStart w:id="522" w:name="_Toc267251513"/>
      <w:r>
        <w:rPr>
          <w:rFonts w:hint="eastAsia" w:ascii="宋体" w:hAnsi="宋体" w:eastAsia="宋体" w:cs="宋体"/>
          <w:b/>
          <w:color w:val="auto"/>
          <w:sz w:val="24"/>
          <w:szCs w:val="24"/>
          <w:highlight w:val="none"/>
        </w:rPr>
        <w:t>15. 缺陷责任期与保修</w:t>
      </w:r>
      <w:bookmarkEnd w:id="492"/>
    </w:p>
    <w:p w14:paraId="7544259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15.1缺陷责任期</w:t>
      </w:r>
      <w:bookmarkEnd w:id="493"/>
    </w:p>
    <w:p w14:paraId="64A8FAB5">
      <w:pPr>
        <w:pageBreakBefore w:val="0"/>
        <w:widowControl w:val="0"/>
        <w:spacing w:line="360" w:lineRule="auto"/>
        <w:ind w:firstLine="480"/>
        <w:rPr>
          <w:rFonts w:hint="eastAsia" w:ascii="宋体" w:hAnsi="宋体" w:cs="宋体"/>
          <w:color w:val="FF0000"/>
          <w:sz w:val="24"/>
          <w:szCs w:val="24"/>
          <w:highlight w:val="yellow"/>
        </w:rPr>
      </w:pPr>
      <w:r>
        <w:rPr>
          <w:rFonts w:hint="eastAsia" w:ascii="宋体" w:hAnsi="宋体" w:eastAsia="宋体" w:cs="宋体"/>
          <w:color w:val="auto"/>
          <w:sz w:val="24"/>
          <w:szCs w:val="24"/>
          <w:highlight w:val="none"/>
        </w:rPr>
        <w:t>缺陷责任期的具体期限：</w:t>
      </w:r>
      <w:r>
        <w:rPr>
          <w:rFonts w:hint="eastAsia" w:ascii="宋体" w:hAnsi="宋体" w:eastAsia="宋体" w:cs="宋体"/>
          <w:color w:val="auto"/>
          <w:sz w:val="24"/>
          <w:szCs w:val="24"/>
          <w:highlight w:val="none"/>
          <w:u w:val="single"/>
        </w:rPr>
        <w:t>自实际竣工日期起</w:t>
      </w:r>
      <w:r>
        <w:rPr>
          <w:rFonts w:hint="eastAsia" w:ascii="宋体" w:hAnsi="宋体" w:eastAsia="宋体" w:cs="宋体"/>
          <w:b/>
          <w:color w:val="auto"/>
          <w:sz w:val="24"/>
          <w:szCs w:val="24"/>
          <w:highlight w:val="none"/>
          <w:u w:val="single"/>
          <w:lang w:val="en-US" w:eastAsia="zh-CN"/>
        </w:rPr>
        <w:t>24</w:t>
      </w:r>
      <w:r>
        <w:rPr>
          <w:rFonts w:hint="eastAsia" w:ascii="宋体" w:hAnsi="宋体" w:eastAsia="宋体" w:cs="宋体"/>
          <w:b/>
          <w:color w:val="auto"/>
          <w:sz w:val="24"/>
          <w:szCs w:val="24"/>
          <w:highlight w:val="none"/>
          <w:u w:val="single"/>
        </w:rPr>
        <w:t xml:space="preserve">个月 </w:t>
      </w:r>
      <w:r>
        <w:rPr>
          <w:rFonts w:hint="eastAsia" w:ascii="宋体" w:hAnsi="宋体" w:eastAsia="宋体" w:cs="宋体"/>
          <w:color w:val="auto"/>
          <w:sz w:val="24"/>
          <w:szCs w:val="24"/>
          <w:highlight w:val="none"/>
        </w:rPr>
        <w:t>。</w:t>
      </w:r>
    </w:p>
    <w:p w14:paraId="54589AE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15.2 质量保证金</w:t>
      </w:r>
    </w:p>
    <w:p w14:paraId="70391F29">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关于是否扣留质量保证金的约定：</w:t>
      </w:r>
      <w:r>
        <w:rPr>
          <w:rFonts w:hint="eastAsia" w:ascii="宋体" w:hAnsi="宋体" w:eastAsia="宋体" w:cs="宋体"/>
          <w:color w:val="auto"/>
          <w:sz w:val="24"/>
          <w:szCs w:val="24"/>
          <w:highlight w:val="none"/>
          <w:u w:val="single"/>
        </w:rPr>
        <w:t xml:space="preserve"> 扣留质量保证金 </w:t>
      </w:r>
      <w:r>
        <w:rPr>
          <w:rFonts w:hint="eastAsia" w:ascii="宋体" w:hAnsi="宋体" w:eastAsia="宋体" w:cs="宋体"/>
          <w:color w:val="auto"/>
          <w:sz w:val="24"/>
          <w:szCs w:val="24"/>
          <w:highlight w:val="none"/>
        </w:rPr>
        <w:t>。</w:t>
      </w:r>
    </w:p>
    <w:p w14:paraId="3BDCBB86">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15.2.1 承包人提供质量保证金的方式</w:t>
      </w:r>
    </w:p>
    <w:p w14:paraId="36129B3E">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质量保证金采用以下第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种方式：</w:t>
      </w:r>
    </w:p>
    <w:p w14:paraId="3AA8728F">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质量保证金保函，保证金额为：</w:t>
      </w:r>
      <w:r>
        <w:rPr>
          <w:rFonts w:hint="eastAsia" w:ascii="宋体" w:hAnsi="宋体" w:eastAsia="宋体" w:cs="宋体"/>
          <w:color w:val="auto"/>
          <w:sz w:val="24"/>
          <w:szCs w:val="24"/>
          <w:highlight w:val="none"/>
          <w:u w:val="single"/>
        </w:rPr>
        <w:t xml:space="preserve"> /   </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 xml:space="preserve"> </w:t>
      </w:r>
    </w:p>
    <w:p w14:paraId="23E72ED6">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3%</w:t>
      </w:r>
      <w:r>
        <w:rPr>
          <w:rFonts w:hint="eastAsia" w:ascii="宋体" w:hAnsi="宋体" w:eastAsia="宋体" w:cs="宋体"/>
          <w:color w:val="auto"/>
          <w:sz w:val="24"/>
          <w:szCs w:val="24"/>
          <w:highlight w:val="none"/>
        </w:rPr>
        <w:t>的</w:t>
      </w:r>
      <w:r>
        <w:rPr>
          <w:rFonts w:hint="eastAsia" w:ascii="宋体" w:hAnsi="宋体" w:cs="宋体"/>
          <w:color w:val="auto"/>
          <w:sz w:val="24"/>
          <w:szCs w:val="24"/>
          <w:highlight w:val="none"/>
          <w:lang w:val="en-US" w:eastAsia="zh-CN"/>
        </w:rPr>
        <w:t>审计价</w:t>
      </w:r>
      <w:r>
        <w:rPr>
          <w:rFonts w:hint="eastAsia" w:ascii="宋体" w:hAnsi="宋体" w:eastAsia="宋体" w:cs="宋体"/>
          <w:color w:val="auto"/>
          <w:sz w:val="24"/>
          <w:szCs w:val="24"/>
          <w:highlight w:val="none"/>
        </w:rPr>
        <w:t>款</w:t>
      </w:r>
      <w:r>
        <w:rPr>
          <w:rFonts w:hint="eastAsia" w:ascii="宋体" w:hAnsi="宋体" w:cs="宋体"/>
          <w:color w:val="auto"/>
          <w:sz w:val="24"/>
          <w:szCs w:val="24"/>
          <w:highlight w:val="none"/>
          <w:lang w:eastAsia="zh-CN"/>
        </w:rPr>
        <w:t>；</w:t>
      </w:r>
    </w:p>
    <w:p w14:paraId="7D8CD20A">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其他方式</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4D479E5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15.2.2 质量保证金的扣留 </w:t>
      </w:r>
    </w:p>
    <w:p w14:paraId="1D79D395">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质量保证金的扣留采取以下第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种方式：</w:t>
      </w:r>
    </w:p>
    <w:p w14:paraId="61A61F36">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在支付工程进度款时逐次扣留，在此情形下，质量保证金的计算基数不包括预付款的支付、扣回以及价格调整的金额</w:t>
      </w:r>
      <w:r>
        <w:rPr>
          <w:rFonts w:hint="eastAsia" w:ascii="宋体" w:hAnsi="宋体" w:cs="宋体"/>
          <w:color w:val="auto"/>
          <w:sz w:val="24"/>
          <w:szCs w:val="24"/>
          <w:highlight w:val="none"/>
          <w:lang w:eastAsia="zh-CN"/>
        </w:rPr>
        <w:t>；</w:t>
      </w:r>
    </w:p>
    <w:p w14:paraId="3D8A955A">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工程竣工结算审计结束时一次性扣留质量保证金</w:t>
      </w:r>
      <w:r>
        <w:rPr>
          <w:rFonts w:hint="eastAsia" w:ascii="宋体" w:hAnsi="宋体" w:cs="宋体"/>
          <w:color w:val="auto"/>
          <w:sz w:val="24"/>
          <w:szCs w:val="24"/>
          <w:highlight w:val="none"/>
          <w:lang w:eastAsia="zh-CN"/>
        </w:rPr>
        <w:t>；</w:t>
      </w:r>
    </w:p>
    <w:p w14:paraId="11009A50">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关于质量保证金的补充约定：</w:t>
      </w:r>
      <w:r>
        <w:rPr>
          <w:rFonts w:hint="eastAsia" w:ascii="宋体" w:hAnsi="宋体" w:eastAsia="宋体" w:cs="宋体"/>
          <w:color w:val="auto"/>
          <w:sz w:val="24"/>
          <w:szCs w:val="24"/>
          <w:highlight w:val="none"/>
          <w:u w:val="single"/>
        </w:rPr>
        <w:t>在颁发最终结清证书后30日内无息退还。</w:t>
      </w:r>
      <w:bookmarkEnd w:id="494"/>
      <w:bookmarkEnd w:id="495"/>
    </w:p>
    <w:p w14:paraId="56D50DD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15.3保修</w:t>
      </w:r>
      <w:bookmarkEnd w:id="496"/>
    </w:p>
    <w:p w14:paraId="58554A5F">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15.3.1 保修责任</w:t>
      </w:r>
    </w:p>
    <w:p w14:paraId="6DB16BF6">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工程保修期为：</w:t>
      </w:r>
      <w:r>
        <w:rPr>
          <w:rFonts w:hint="eastAsia" w:ascii="宋体" w:hAnsi="宋体" w:eastAsia="宋体" w:cs="宋体"/>
          <w:color w:val="auto"/>
          <w:sz w:val="24"/>
          <w:szCs w:val="24"/>
          <w:highlight w:val="none"/>
          <w:u w:val="single"/>
        </w:rPr>
        <w:t xml:space="preserve">  按国家有关规定 </w:t>
      </w:r>
      <w:r>
        <w:rPr>
          <w:rFonts w:hint="eastAsia" w:ascii="宋体" w:hAnsi="宋体" w:eastAsia="宋体" w:cs="宋体"/>
          <w:color w:val="auto"/>
          <w:sz w:val="24"/>
          <w:szCs w:val="24"/>
          <w:highlight w:val="none"/>
        </w:rPr>
        <w:t>。</w:t>
      </w:r>
    </w:p>
    <w:p w14:paraId="13E5844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15.3.2 修复通知</w:t>
      </w:r>
    </w:p>
    <w:p w14:paraId="403490E9">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承包人收到保修通知并到达工程现场的合理时间：</w:t>
      </w:r>
      <w:r>
        <w:rPr>
          <w:rFonts w:hint="eastAsia" w:ascii="宋体" w:hAnsi="宋体" w:eastAsia="宋体" w:cs="宋体"/>
          <w:color w:val="auto"/>
          <w:sz w:val="24"/>
          <w:szCs w:val="24"/>
          <w:highlight w:val="none"/>
          <w:u w:val="single"/>
        </w:rPr>
        <w:t xml:space="preserve">收到保修通知或口头通知后48小时内  </w:t>
      </w:r>
      <w:r>
        <w:rPr>
          <w:rFonts w:hint="eastAsia" w:ascii="宋体" w:hAnsi="宋体" w:eastAsia="宋体" w:cs="宋体"/>
          <w:color w:val="auto"/>
          <w:sz w:val="24"/>
          <w:szCs w:val="24"/>
          <w:highlight w:val="none"/>
        </w:rPr>
        <w:t>。</w:t>
      </w:r>
      <w:bookmarkEnd w:id="497"/>
      <w:bookmarkEnd w:id="498"/>
      <w:bookmarkEnd w:id="499"/>
      <w:bookmarkEnd w:id="500"/>
    </w:p>
    <w:p w14:paraId="1AD3591B">
      <w:pPr>
        <w:pStyle w:val="185"/>
        <w:keepNext/>
        <w:keepLines/>
        <w:pageBreakBefore w:val="0"/>
        <w:widowControl w:val="0"/>
        <w:spacing w:before="0" w:after="0" w:line="360" w:lineRule="auto"/>
        <w:ind w:firstLine="482"/>
        <w:rPr>
          <w:rFonts w:hint="eastAsia" w:ascii="宋体" w:hAnsi="宋体" w:cs="宋体"/>
          <w:b/>
          <w:color w:val="auto"/>
          <w:sz w:val="24"/>
          <w:szCs w:val="24"/>
          <w:highlight w:val="none"/>
        </w:rPr>
      </w:pPr>
      <w:bookmarkStart w:id="523" w:name="_Toc280868717"/>
      <w:bookmarkStart w:id="524" w:name="_Toc280868718"/>
      <w:r>
        <w:rPr>
          <w:rFonts w:hint="eastAsia" w:ascii="宋体" w:hAnsi="宋体" w:eastAsia="宋体" w:cs="宋体"/>
          <w:b/>
          <w:color w:val="auto"/>
          <w:sz w:val="24"/>
          <w:szCs w:val="24"/>
          <w:highlight w:val="none"/>
        </w:rPr>
        <w:t>16. 违约</w:t>
      </w:r>
    </w:p>
    <w:p w14:paraId="653099E5">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16.1 发包人违约</w:t>
      </w:r>
    </w:p>
    <w:p w14:paraId="171ADF0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16.1.1发包人违约的情形</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w:t>
      </w:r>
    </w:p>
    <w:p w14:paraId="554773FF">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16.1.2 发包人违约的责任</w:t>
      </w:r>
    </w:p>
    <w:p w14:paraId="527E9E8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发包人违约责任的承担方式和计算方法：</w:t>
      </w:r>
    </w:p>
    <w:p w14:paraId="66DD4B90">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因发包人原因未能在计划开工日期前7天内下达开工通知的违约责任：</w:t>
      </w:r>
      <w:r>
        <w:rPr>
          <w:rFonts w:hint="eastAsia" w:ascii="宋体" w:hAnsi="宋体" w:eastAsia="宋体" w:cs="宋体"/>
          <w:color w:val="auto"/>
          <w:sz w:val="24"/>
          <w:szCs w:val="24"/>
          <w:highlight w:val="none"/>
          <w:u w:val="single"/>
        </w:rPr>
        <w:t xml:space="preserve">  发包人顺延工期  </w:t>
      </w:r>
      <w:r>
        <w:rPr>
          <w:rFonts w:hint="eastAsia" w:ascii="宋体" w:hAnsi="宋体" w:eastAsia="宋体" w:cs="宋体"/>
          <w:color w:val="auto"/>
          <w:sz w:val="24"/>
          <w:szCs w:val="24"/>
          <w:highlight w:val="none"/>
        </w:rPr>
        <w:t>。</w:t>
      </w:r>
    </w:p>
    <w:p w14:paraId="58DC3BD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rPr>
        <w:t xml:space="preserve"> 发包人顺延工期</w:t>
      </w:r>
      <w:r>
        <w:rPr>
          <w:rFonts w:hint="eastAsia" w:ascii="宋体" w:hAnsi="宋体" w:eastAsia="宋体" w:cs="宋体"/>
          <w:color w:val="auto"/>
          <w:sz w:val="24"/>
          <w:szCs w:val="24"/>
          <w:highlight w:val="none"/>
        </w:rPr>
        <w:t>。</w:t>
      </w:r>
    </w:p>
    <w:p w14:paraId="69A617B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因发包人违反合同约定造成暂停施工的违约责任：</w:t>
      </w:r>
      <w:r>
        <w:rPr>
          <w:rFonts w:hint="eastAsia" w:ascii="宋体" w:hAnsi="宋体" w:eastAsia="宋体" w:cs="宋体"/>
          <w:color w:val="auto"/>
          <w:sz w:val="24"/>
          <w:szCs w:val="24"/>
          <w:highlight w:val="none"/>
          <w:u w:val="single"/>
        </w:rPr>
        <w:t xml:space="preserve">发包人顺延工期  </w:t>
      </w:r>
      <w:r>
        <w:rPr>
          <w:rFonts w:hint="eastAsia" w:ascii="宋体" w:hAnsi="宋体" w:eastAsia="宋体" w:cs="宋体"/>
          <w:color w:val="auto"/>
          <w:sz w:val="24"/>
          <w:szCs w:val="24"/>
          <w:highlight w:val="none"/>
        </w:rPr>
        <w:t>。</w:t>
      </w:r>
    </w:p>
    <w:p w14:paraId="26A47820">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发包人无正当理由没有在约定期限内发出复工指示，导致承包人无法复工的违约责任：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发包人顺延工期 </w:t>
      </w:r>
      <w:r>
        <w:rPr>
          <w:rFonts w:hint="eastAsia" w:ascii="宋体" w:hAnsi="宋体" w:eastAsia="宋体" w:cs="宋体"/>
          <w:color w:val="auto"/>
          <w:sz w:val="24"/>
          <w:szCs w:val="24"/>
          <w:highlight w:val="none"/>
        </w:rPr>
        <w:t>。</w:t>
      </w:r>
    </w:p>
    <w:p w14:paraId="054D0C47">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16.1.3 因发包人违约解除合同</w:t>
      </w:r>
    </w:p>
    <w:p w14:paraId="290296F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承包人按16.1.1项〔发包人违约的情形〕约定暂停施工满</w:t>
      </w:r>
      <w:r>
        <w:rPr>
          <w:rFonts w:hint="eastAsia" w:ascii="宋体" w:hAnsi="宋体" w:eastAsia="宋体" w:cs="宋体"/>
          <w:color w:val="auto"/>
          <w:sz w:val="24"/>
          <w:szCs w:val="24"/>
          <w:highlight w:val="none"/>
          <w:u w:val="single"/>
        </w:rPr>
        <w:t xml:space="preserve"> 90 </w:t>
      </w:r>
      <w:r>
        <w:rPr>
          <w:rFonts w:hint="eastAsia" w:ascii="宋体" w:hAnsi="宋体" w:eastAsia="宋体" w:cs="宋体"/>
          <w:color w:val="auto"/>
          <w:sz w:val="24"/>
          <w:szCs w:val="24"/>
          <w:highlight w:val="none"/>
        </w:rPr>
        <w:t>天后发包人仍不纠正其违约行为并致使合同目的不能实现的，承包人有权解除合同。</w:t>
      </w:r>
    </w:p>
    <w:p w14:paraId="3C544FD7">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16.2 承包人违约</w:t>
      </w:r>
    </w:p>
    <w:p w14:paraId="0946EB85">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16.2.1 承包人违约的情形</w:t>
      </w:r>
    </w:p>
    <w:p w14:paraId="07E6F7AF">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承包人违约的其他情形：</w:t>
      </w:r>
      <w:r>
        <w:rPr>
          <w:rFonts w:hint="eastAsia" w:ascii="宋体" w:hAnsi="宋体" w:eastAsia="宋体" w:cs="宋体"/>
          <w:color w:val="auto"/>
          <w:sz w:val="24"/>
          <w:szCs w:val="24"/>
          <w:highlight w:val="none"/>
          <w:u w:val="single"/>
        </w:rPr>
        <w:t>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color w:val="auto"/>
          <w:sz w:val="24"/>
          <w:szCs w:val="24"/>
          <w:highlight w:val="none"/>
          <w:u w:val="single"/>
        </w:rPr>
        <w:t>按每拖延一天罚合同总价的万分之一</w:t>
      </w:r>
      <w:r>
        <w:rPr>
          <w:rFonts w:hint="eastAsia" w:ascii="宋体" w:hAnsi="宋体" w:eastAsia="宋体" w:cs="宋体"/>
          <w:color w:val="auto"/>
          <w:sz w:val="24"/>
          <w:szCs w:val="24"/>
          <w:highlight w:val="none"/>
          <w:u w:val="single"/>
        </w:rPr>
        <w:t>，在结算时扣除。</w:t>
      </w:r>
    </w:p>
    <w:p w14:paraId="71FC59C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16.2.2承包人违约的责任</w:t>
      </w:r>
    </w:p>
    <w:p w14:paraId="496F9495">
      <w:pPr>
        <w:pageBreakBefore w:val="0"/>
        <w:widowControl w:val="0"/>
        <w:spacing w:line="360" w:lineRule="auto"/>
        <w:ind w:firstLine="480"/>
        <w:rPr>
          <w:rFonts w:hint="eastAsia" w:ascii="宋体" w:hAnsi="宋体" w:cs="宋体"/>
          <w:b/>
          <w:color w:val="auto"/>
          <w:sz w:val="24"/>
          <w:szCs w:val="24"/>
          <w:highlight w:val="none"/>
          <w:u w:val="single"/>
        </w:rPr>
      </w:pPr>
      <w:r>
        <w:rPr>
          <w:rFonts w:hint="eastAsia" w:ascii="宋体" w:hAnsi="宋体" w:eastAsia="宋体" w:cs="宋体"/>
          <w:color w:val="auto"/>
          <w:sz w:val="24"/>
          <w:szCs w:val="24"/>
          <w:highlight w:val="none"/>
        </w:rPr>
        <w:t>承包人违约责任的承担方式和计算方法：</w:t>
      </w:r>
      <w:r>
        <w:rPr>
          <w:rFonts w:hint="eastAsia" w:ascii="宋体" w:hAnsi="宋体" w:eastAsia="宋体" w:cs="宋体"/>
          <w:color w:val="auto"/>
          <w:sz w:val="24"/>
          <w:szCs w:val="24"/>
          <w:highlight w:val="none"/>
          <w:u w:val="single"/>
        </w:rPr>
        <w:t>承包人承担全部费用，费用工期不顺延。工期延误每延误一天，</w:t>
      </w:r>
      <w:r>
        <w:rPr>
          <w:rFonts w:hint="eastAsia" w:ascii="宋体" w:hAnsi="宋体" w:eastAsia="宋体" w:cs="宋体"/>
          <w:b/>
          <w:color w:val="auto"/>
          <w:sz w:val="24"/>
          <w:szCs w:val="24"/>
          <w:highlight w:val="none"/>
          <w:u w:val="single"/>
        </w:rPr>
        <w:t>承包人赔偿给发包人合同总价的万分之一。</w:t>
      </w:r>
    </w:p>
    <w:p w14:paraId="07806C1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16.2.3 因承包人违约解除合同</w:t>
      </w:r>
    </w:p>
    <w:p w14:paraId="3302238E">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关于承包人违约解除合同的特别约定：</w:t>
      </w:r>
      <w:r>
        <w:rPr>
          <w:rFonts w:hint="eastAsia" w:ascii="宋体" w:hAnsi="宋体" w:eastAsia="宋体" w:cs="宋体"/>
          <w:color w:val="auto"/>
          <w:sz w:val="24"/>
          <w:szCs w:val="24"/>
          <w:highlight w:val="none"/>
          <w:u w:val="single"/>
        </w:rPr>
        <w:t>发包人没收全部质保金并暂停对承包人的付款</w:t>
      </w:r>
      <w:r>
        <w:rPr>
          <w:rFonts w:hint="eastAsia" w:ascii="宋体" w:hAnsi="宋体" w:eastAsia="宋体" w:cs="宋体"/>
          <w:color w:val="auto"/>
          <w:sz w:val="24"/>
          <w:szCs w:val="24"/>
          <w:highlight w:val="none"/>
        </w:rPr>
        <w:t>。</w:t>
      </w:r>
    </w:p>
    <w:p w14:paraId="57A851D4">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rPr>
        <w:t xml:space="preserve">  施工现场的材料、设备由发包人承担费用，</w:t>
      </w:r>
      <w:r>
        <w:rPr>
          <w:rFonts w:hint="eastAsia" w:ascii="宋体" w:hAnsi="宋体" w:cs="宋体"/>
          <w:color w:val="auto"/>
          <w:sz w:val="24"/>
          <w:szCs w:val="24"/>
          <w:highlight w:val="none"/>
          <w:u w:val="single"/>
          <w:lang w:eastAsia="zh-CN"/>
        </w:rPr>
        <w:t>其他费用由</w:t>
      </w:r>
      <w:r>
        <w:rPr>
          <w:rFonts w:hint="eastAsia" w:ascii="宋体" w:hAnsi="宋体" w:eastAsia="宋体" w:cs="宋体"/>
          <w:color w:val="auto"/>
          <w:sz w:val="24"/>
          <w:szCs w:val="24"/>
          <w:highlight w:val="none"/>
          <w:u w:val="single"/>
        </w:rPr>
        <w:t>承包人承担。</w:t>
      </w:r>
    </w:p>
    <w:p w14:paraId="1FB51541">
      <w:pPr>
        <w:pStyle w:val="185"/>
        <w:keepNext/>
        <w:keepLines/>
        <w:pageBreakBefore w:val="0"/>
        <w:widowControl w:val="0"/>
        <w:spacing w:before="0" w:after="0" w:line="360" w:lineRule="auto"/>
        <w:ind w:firstLine="482"/>
        <w:rPr>
          <w:rFonts w:hint="eastAsia" w:ascii="宋体" w:hAnsi="宋体" w:cs="宋体"/>
          <w:b/>
          <w:color w:val="auto"/>
          <w:sz w:val="24"/>
          <w:szCs w:val="24"/>
          <w:highlight w:val="none"/>
        </w:rPr>
      </w:pPr>
      <w:bookmarkStart w:id="525" w:name="_Toc351203649"/>
      <w:r>
        <w:rPr>
          <w:rFonts w:hint="eastAsia" w:ascii="宋体" w:hAnsi="宋体" w:eastAsia="宋体" w:cs="宋体"/>
          <w:b/>
          <w:color w:val="auto"/>
          <w:sz w:val="24"/>
          <w:szCs w:val="24"/>
          <w:highlight w:val="none"/>
        </w:rPr>
        <w:t>17. 不可抗力</w:t>
      </w:r>
      <w:bookmarkEnd w:id="525"/>
      <w:r>
        <w:rPr>
          <w:rFonts w:hint="eastAsia" w:ascii="宋体" w:hAnsi="宋体" w:eastAsia="宋体" w:cs="宋体"/>
          <w:b/>
          <w:color w:val="auto"/>
          <w:sz w:val="24"/>
          <w:szCs w:val="24"/>
          <w:highlight w:val="none"/>
        </w:rPr>
        <w:t xml:space="preserve"> </w:t>
      </w:r>
      <w:bookmarkEnd w:id="523"/>
    </w:p>
    <w:p w14:paraId="5EF531B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17.1 不可抗力的确认</w:t>
      </w:r>
    </w:p>
    <w:p w14:paraId="33809D0D">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 xml:space="preserve">除通用合同条款约定的不可抗力事件之外，视为不可抗力的其他情形： </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w:t>
      </w:r>
    </w:p>
    <w:p w14:paraId="3914812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17.2因不可抗力解除合同</w:t>
      </w:r>
    </w:p>
    <w:p w14:paraId="0FDC9B66">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合同解除后，发包人应在商定或确定发包人应支付款项后</w:t>
      </w:r>
      <w:r>
        <w:rPr>
          <w:rFonts w:hint="eastAsia" w:ascii="宋体" w:hAnsi="宋体" w:eastAsia="宋体" w:cs="宋体"/>
          <w:color w:val="auto"/>
          <w:sz w:val="24"/>
          <w:szCs w:val="24"/>
          <w:highlight w:val="none"/>
          <w:u w:val="single"/>
        </w:rPr>
        <w:t xml:space="preserve">  28  </w:t>
      </w:r>
      <w:r>
        <w:rPr>
          <w:rFonts w:hint="eastAsia" w:ascii="宋体" w:hAnsi="宋体" w:eastAsia="宋体" w:cs="宋体"/>
          <w:color w:val="auto"/>
          <w:sz w:val="24"/>
          <w:szCs w:val="24"/>
          <w:highlight w:val="none"/>
        </w:rPr>
        <w:t>天内完成款项的支付。</w:t>
      </w:r>
    </w:p>
    <w:p w14:paraId="289D6662">
      <w:pPr>
        <w:pStyle w:val="185"/>
        <w:keepNext/>
        <w:keepLines/>
        <w:pageBreakBefore w:val="0"/>
        <w:widowControl w:val="0"/>
        <w:spacing w:before="0" w:after="0" w:line="360" w:lineRule="auto"/>
        <w:ind w:firstLine="482"/>
        <w:rPr>
          <w:rFonts w:hint="eastAsia" w:ascii="宋体" w:hAnsi="宋体" w:cs="宋体"/>
          <w:b/>
          <w:color w:val="auto"/>
          <w:sz w:val="24"/>
          <w:szCs w:val="24"/>
          <w:highlight w:val="none"/>
        </w:rPr>
      </w:pPr>
      <w:bookmarkStart w:id="526" w:name="_Toc351203650"/>
      <w:r>
        <w:rPr>
          <w:rFonts w:hint="eastAsia" w:ascii="宋体" w:hAnsi="宋体" w:eastAsia="宋体" w:cs="宋体"/>
          <w:b/>
          <w:color w:val="auto"/>
          <w:sz w:val="24"/>
          <w:szCs w:val="24"/>
          <w:highlight w:val="none"/>
        </w:rPr>
        <w:t>18. 保险</w:t>
      </w:r>
      <w:bookmarkEnd w:id="524"/>
      <w:bookmarkEnd w:id="526"/>
    </w:p>
    <w:p w14:paraId="24E75708">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18.1 工程保险</w:t>
      </w:r>
    </w:p>
    <w:p w14:paraId="104AF04C">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关于工程保险的特别约定：</w:t>
      </w:r>
      <w:r>
        <w:rPr>
          <w:rFonts w:hint="eastAsia" w:ascii="宋体" w:hAnsi="宋体" w:eastAsia="宋体" w:cs="宋体"/>
          <w:color w:val="auto"/>
          <w:sz w:val="24"/>
          <w:szCs w:val="24"/>
          <w:highlight w:val="none"/>
          <w:u w:val="single"/>
        </w:rPr>
        <w:t>为工程购买建筑工程一切险，保险费用由承包人支付</w:t>
      </w:r>
      <w:r>
        <w:rPr>
          <w:rFonts w:hint="eastAsia" w:ascii="宋体" w:hAnsi="宋体" w:eastAsia="宋体" w:cs="宋体"/>
          <w:color w:val="auto"/>
          <w:sz w:val="24"/>
          <w:szCs w:val="24"/>
          <w:highlight w:val="none"/>
        </w:rPr>
        <w:t>。</w:t>
      </w:r>
    </w:p>
    <w:p w14:paraId="18ADB3A2">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18.2 其他保险</w:t>
      </w:r>
    </w:p>
    <w:p w14:paraId="1F584CE2">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关于其他保险的约定：</w:t>
      </w:r>
      <w:r>
        <w:rPr>
          <w:rFonts w:hint="eastAsia" w:ascii="宋体" w:hAnsi="宋体" w:eastAsia="宋体" w:cs="宋体"/>
          <w:color w:val="auto"/>
          <w:sz w:val="24"/>
          <w:szCs w:val="24"/>
          <w:highlight w:val="none"/>
          <w:u w:val="single"/>
        </w:rPr>
        <w:t>承包人为施工现场的全部人员办理意外伤害保险、工程事故保险。一切事故均与发包方无关</w:t>
      </w:r>
      <w:r>
        <w:rPr>
          <w:rFonts w:hint="eastAsia" w:ascii="宋体" w:hAnsi="宋体" w:eastAsia="宋体" w:cs="宋体"/>
          <w:color w:val="auto"/>
          <w:sz w:val="24"/>
          <w:szCs w:val="24"/>
          <w:highlight w:val="none"/>
        </w:rPr>
        <w:t xml:space="preserve">。 </w:t>
      </w:r>
    </w:p>
    <w:p w14:paraId="3F0257B7">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承包人是否应为其施工设备等办理财产保险：</w:t>
      </w:r>
      <w:r>
        <w:rPr>
          <w:rFonts w:hint="eastAsia" w:ascii="宋体" w:hAnsi="宋体" w:eastAsia="宋体" w:cs="宋体"/>
          <w:color w:val="auto"/>
          <w:sz w:val="24"/>
          <w:szCs w:val="24"/>
          <w:highlight w:val="none"/>
          <w:u w:val="single"/>
        </w:rPr>
        <w:t>承包人为其施工设备等办理财产保险</w:t>
      </w:r>
      <w:r>
        <w:rPr>
          <w:rFonts w:hint="eastAsia" w:ascii="宋体" w:hAnsi="宋体" w:eastAsia="宋体" w:cs="宋体"/>
          <w:color w:val="auto"/>
          <w:sz w:val="24"/>
          <w:szCs w:val="24"/>
          <w:highlight w:val="none"/>
        </w:rPr>
        <w:t>。</w:t>
      </w:r>
    </w:p>
    <w:p w14:paraId="2646B92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18.3 通知义务</w:t>
      </w:r>
    </w:p>
    <w:p w14:paraId="2A9801F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关于变更保险合同时的通知义务的约定：</w:t>
      </w:r>
      <w:r>
        <w:rPr>
          <w:rFonts w:hint="eastAsia" w:ascii="宋体" w:hAnsi="宋体" w:eastAsia="宋体" w:cs="宋体"/>
          <w:color w:val="auto"/>
          <w:sz w:val="24"/>
          <w:szCs w:val="24"/>
          <w:highlight w:val="none"/>
          <w:u w:val="single"/>
        </w:rPr>
        <w:t>变更前应事先征得对方同意并通知监理人</w:t>
      </w:r>
      <w:r>
        <w:rPr>
          <w:rFonts w:hint="eastAsia" w:ascii="宋体" w:hAnsi="宋体" w:eastAsia="宋体" w:cs="宋体"/>
          <w:color w:val="auto"/>
          <w:sz w:val="24"/>
          <w:szCs w:val="24"/>
          <w:highlight w:val="none"/>
        </w:rPr>
        <w:t>。</w:t>
      </w:r>
      <w:bookmarkEnd w:id="501"/>
      <w:bookmarkEnd w:id="502"/>
      <w:bookmarkEnd w:id="503"/>
      <w:bookmarkEnd w:id="504"/>
      <w:bookmarkEnd w:id="505"/>
      <w:bookmarkEnd w:id="506"/>
      <w:bookmarkEnd w:id="507"/>
      <w:bookmarkEnd w:id="508"/>
      <w:bookmarkEnd w:id="509"/>
      <w:bookmarkEnd w:id="510"/>
      <w:bookmarkEnd w:id="511"/>
      <w:bookmarkEnd w:id="512"/>
    </w:p>
    <w:p w14:paraId="2AD6C3EB">
      <w:pPr>
        <w:pStyle w:val="185"/>
        <w:keepNext/>
        <w:keepLines/>
        <w:pageBreakBefore w:val="0"/>
        <w:widowControl w:val="0"/>
        <w:spacing w:before="0" w:after="0" w:line="360" w:lineRule="auto"/>
        <w:ind w:firstLine="482"/>
        <w:rPr>
          <w:rFonts w:hint="eastAsia" w:ascii="宋体" w:hAnsi="宋体" w:cs="宋体"/>
          <w:b/>
          <w:color w:val="auto"/>
          <w:sz w:val="24"/>
          <w:szCs w:val="24"/>
          <w:highlight w:val="none"/>
        </w:rPr>
      </w:pPr>
      <w:bookmarkStart w:id="527" w:name="_Toc351203651"/>
      <w:r>
        <w:rPr>
          <w:rFonts w:hint="eastAsia" w:ascii="宋体" w:hAnsi="宋体" w:eastAsia="宋体" w:cs="宋体"/>
          <w:b/>
          <w:color w:val="auto"/>
          <w:sz w:val="24"/>
          <w:szCs w:val="24"/>
          <w:highlight w:val="none"/>
        </w:rPr>
        <w:t>19. 争议解决</w:t>
      </w:r>
      <w:bookmarkEnd w:id="513"/>
      <w:bookmarkEnd w:id="514"/>
      <w:bookmarkEnd w:id="515"/>
      <w:bookmarkEnd w:id="527"/>
    </w:p>
    <w:p w14:paraId="53167B7F">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19.</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仲裁或诉讼</w:t>
      </w:r>
      <w:bookmarkEnd w:id="516"/>
    </w:p>
    <w:p w14:paraId="62BDCAA8">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因合同及合同有关事项发生的争议，按下列第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种方式解决：</w:t>
      </w:r>
    </w:p>
    <w:p w14:paraId="58D48B48">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向</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仲裁委员会申请仲裁</w:t>
      </w:r>
      <w:r>
        <w:rPr>
          <w:rFonts w:hint="eastAsia" w:ascii="宋体" w:hAnsi="宋体" w:cs="宋体"/>
          <w:color w:val="auto"/>
          <w:sz w:val="24"/>
          <w:szCs w:val="24"/>
          <w:highlight w:val="none"/>
          <w:lang w:eastAsia="zh-CN"/>
        </w:rPr>
        <w:t>；</w:t>
      </w:r>
    </w:p>
    <w:p w14:paraId="6756848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向</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项目所在地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人民法院起诉。</w:t>
      </w:r>
      <w:bookmarkEnd w:id="517"/>
      <w:bookmarkEnd w:id="518"/>
      <w:bookmarkEnd w:id="519"/>
      <w:bookmarkEnd w:id="520"/>
      <w:bookmarkEnd w:id="521"/>
      <w:bookmarkEnd w:id="522"/>
    </w:p>
    <w:p w14:paraId="050BF157">
      <w:pPr>
        <w:pStyle w:val="185"/>
        <w:keepNext/>
        <w:keepLines/>
        <w:pageBreakBefore w:val="0"/>
        <w:widowControl w:val="0"/>
        <w:spacing w:before="0" w:after="0" w:line="360" w:lineRule="auto"/>
        <w:ind w:firstLine="482"/>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20、补充条款：</w:t>
      </w:r>
    </w:p>
    <w:p w14:paraId="2651AB7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结算时，以</w:t>
      </w:r>
      <w:r>
        <w:rPr>
          <w:rFonts w:hint="eastAsia" w:ascii="宋体" w:hAnsi="宋体" w:eastAsia="宋体" w:cs="宋体"/>
          <w:color w:val="auto"/>
          <w:sz w:val="24"/>
          <w:szCs w:val="24"/>
          <w:highlight w:val="none"/>
          <w:lang w:val="en-US" w:eastAsia="zh-CN"/>
        </w:rPr>
        <w:t>成交价</w:t>
      </w:r>
      <w:r>
        <w:rPr>
          <w:rFonts w:hint="eastAsia" w:ascii="宋体" w:hAnsi="宋体" w:eastAsia="宋体" w:cs="宋体"/>
          <w:color w:val="auto"/>
          <w:sz w:val="24"/>
          <w:szCs w:val="24"/>
          <w:highlight w:val="none"/>
        </w:rPr>
        <w:t>及本合同中明确的调整因素、办法为依据进行调整。</w:t>
      </w:r>
    </w:p>
    <w:p w14:paraId="1B9341E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为了确保工程顺利完成，施工期间若承包人有违背招标文件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含合同条件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有关规定之行为，承包人无条件接受招标人的一切处罚并赔偿所造成的一切损失，在</w:t>
      </w:r>
      <w:r>
        <w:rPr>
          <w:rFonts w:hint="eastAsia" w:ascii="宋体" w:hAnsi="宋体" w:eastAsia="宋体" w:cs="宋体"/>
          <w:color w:val="auto"/>
          <w:sz w:val="24"/>
          <w:szCs w:val="24"/>
          <w:highlight w:val="none"/>
          <w:lang w:val="en-US" w:eastAsia="zh-CN"/>
        </w:rPr>
        <w:t>发包人</w:t>
      </w:r>
      <w:r>
        <w:rPr>
          <w:rFonts w:hint="eastAsia" w:ascii="宋体" w:hAnsi="宋体" w:eastAsia="宋体" w:cs="宋体"/>
          <w:color w:val="auto"/>
          <w:sz w:val="24"/>
          <w:szCs w:val="24"/>
          <w:highlight w:val="none"/>
        </w:rPr>
        <w:t>规定的时间内无条件撤出施工现场。</w:t>
      </w:r>
    </w:p>
    <w:p w14:paraId="778400EA">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施工期间承包人必须按文明施工规定的具体内容</w:t>
      </w:r>
      <w:r>
        <w:rPr>
          <w:rFonts w:hint="eastAsia" w:ascii="宋体" w:hAnsi="宋体" w:cs="宋体"/>
          <w:color w:val="auto"/>
          <w:sz w:val="24"/>
          <w:szCs w:val="24"/>
          <w:highlight w:val="none"/>
          <w:lang w:eastAsia="zh-CN"/>
        </w:rPr>
        <w:t>实施</w:t>
      </w:r>
      <w:r>
        <w:rPr>
          <w:rFonts w:hint="eastAsia" w:ascii="宋体" w:hAnsi="宋体" w:eastAsia="宋体" w:cs="宋体"/>
          <w:color w:val="auto"/>
          <w:sz w:val="24"/>
          <w:szCs w:val="24"/>
          <w:highlight w:val="none"/>
        </w:rPr>
        <w:t>，若未全部实施，结算时将扣除相应费用。</w:t>
      </w:r>
    </w:p>
    <w:p w14:paraId="3AB52E9F">
      <w:pPr>
        <w:pageBreakBefore w:val="0"/>
        <w:widowControl w:val="0"/>
        <w:spacing w:line="360" w:lineRule="auto"/>
        <w:ind w:firstLine="480"/>
        <w:rPr>
          <w:rFonts w:hint="eastAsia" w:ascii="宋体" w:hAnsi="宋体" w:cs="宋体"/>
          <w:color w:val="auto"/>
          <w:sz w:val="24"/>
          <w:szCs w:val="24"/>
          <w:highlight w:val="none"/>
          <w:u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承包人必须保证施工期间</w:t>
      </w:r>
      <w:r>
        <w:rPr>
          <w:rFonts w:hint="eastAsia" w:ascii="宋体" w:hAnsi="宋体" w:cs="宋体"/>
          <w:color w:val="auto"/>
          <w:sz w:val="24"/>
          <w:szCs w:val="24"/>
          <w:highlight w:val="none"/>
          <w:lang w:eastAsia="zh-CN"/>
        </w:rPr>
        <w:t>的农</w:t>
      </w:r>
      <w:r>
        <w:rPr>
          <w:rFonts w:hint="eastAsia" w:ascii="宋体" w:hAnsi="宋体" w:eastAsia="宋体" w:cs="宋体"/>
          <w:color w:val="auto"/>
          <w:sz w:val="24"/>
          <w:szCs w:val="24"/>
          <w:highlight w:val="none"/>
        </w:rPr>
        <w:t>民工工资发放，向有关部门足额缴纳该项保证金。若出现拖欠民工工资，视同承包人违约，</w:t>
      </w:r>
      <w:r>
        <w:rPr>
          <w:rFonts w:hint="eastAsia" w:ascii="宋体" w:hAnsi="宋体" w:cs="宋体"/>
          <w:color w:val="auto"/>
          <w:sz w:val="24"/>
          <w:szCs w:val="24"/>
          <w:highlight w:val="none"/>
          <w:lang w:eastAsia="zh-CN"/>
        </w:rPr>
        <w:t>发包人</w:t>
      </w:r>
      <w:r>
        <w:rPr>
          <w:rFonts w:hint="eastAsia" w:ascii="宋体" w:hAnsi="宋体" w:eastAsia="宋体" w:cs="宋体"/>
          <w:color w:val="auto"/>
          <w:sz w:val="24"/>
          <w:szCs w:val="24"/>
          <w:highlight w:val="none"/>
        </w:rPr>
        <w:t>要求承包人赔偿造成的损失、追究相应的责任，并从发包人支付的工程款中扣除拖欠的民工工资、赔偿造成的损失，</w:t>
      </w:r>
      <w:r>
        <w:rPr>
          <w:rFonts w:hint="eastAsia" w:ascii="宋体" w:hAnsi="宋体" w:cs="宋体"/>
          <w:color w:val="auto"/>
          <w:szCs w:val="21"/>
          <w:highlight w:val="none"/>
          <w:u w:val="none"/>
          <w:lang w:bidi="ar"/>
        </w:rPr>
        <w:t>发包人扣除承包人的全部履约保证金</w:t>
      </w:r>
      <w:r>
        <w:rPr>
          <w:rFonts w:hint="eastAsia" w:ascii="宋体" w:hAnsi="宋体" w:eastAsia="宋体" w:cs="宋体"/>
          <w:color w:val="auto"/>
          <w:sz w:val="24"/>
          <w:szCs w:val="24"/>
          <w:highlight w:val="none"/>
          <w:u w:val="none"/>
        </w:rPr>
        <w:t>。</w:t>
      </w:r>
    </w:p>
    <w:p w14:paraId="73CBDED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合同签订后，若承包人不按合同双方约定进场施工，发包人有权没收承包人的合同质保金并终止合同</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若因承包人原因未按时完成工程进度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特别申明：承包人未按施工进度计划要求完成施工内容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视同承包人违约，发包方有权没收承包人的合同质保金并终止合同，同时进行强制性清场，承包人须无条件撤离施工现场。</w:t>
      </w:r>
    </w:p>
    <w:p w14:paraId="2F31DEE0">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无论发包人是否给予了批准或者同意，承包人应对现场作业、施工方法及施工过程的完整性、稳定性和安全性承担全部责任，负责完成对工程的稳定、完整、安全、可靠及有效运行所必需的全部工作。</w:t>
      </w:r>
    </w:p>
    <w:p w14:paraId="3A37FDB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施工过程中，如发生扰民及正常施工过程</w:t>
      </w:r>
      <w:r>
        <w:rPr>
          <w:rFonts w:hint="eastAsia" w:ascii="宋体" w:hAnsi="宋体" w:cs="宋体"/>
          <w:color w:val="auto"/>
          <w:sz w:val="24"/>
          <w:szCs w:val="24"/>
          <w:highlight w:val="none"/>
          <w:lang w:eastAsia="zh-CN"/>
        </w:rPr>
        <w:t>扰民</w:t>
      </w:r>
      <w:r>
        <w:rPr>
          <w:rFonts w:hint="eastAsia" w:ascii="宋体" w:hAnsi="宋体" w:eastAsia="宋体" w:cs="宋体"/>
          <w:color w:val="auto"/>
          <w:sz w:val="24"/>
          <w:szCs w:val="24"/>
          <w:highlight w:val="none"/>
        </w:rPr>
        <w:t>的现象，所产生的费用均由承包单位承担。</w:t>
      </w:r>
    </w:p>
    <w:p w14:paraId="0DF05E27">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因承包人自身原因造成的人员伤害及伤亡，由承包人承担相应责任及经济赔偿。</w:t>
      </w:r>
    </w:p>
    <w:p w14:paraId="0B49BFD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因承包人自身原因造成的工期延长，除按照合同要求进行经济处罚以外，还应赔偿监理单位延期产生的监理费。</w:t>
      </w:r>
    </w:p>
    <w:p w14:paraId="69AB797F">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承包范围内的建筑材料及构配件，按规范必须进行检测，送检及检测费用均由承包单位承担，保证检测结果符合环保要求</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相关检测证明由专业检测机构提供，费用包含在投标报价中。</w:t>
      </w:r>
    </w:p>
    <w:p w14:paraId="02E31D00">
      <w:pPr>
        <w:pageBreakBefore w:val="0"/>
        <w:widowControl w:val="0"/>
        <w:spacing w:line="360" w:lineRule="auto"/>
        <w:ind w:firstLine="48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lang w:eastAsia="zh-CN"/>
        </w:rPr>
        <w:t>）承包人送审结算核减率小于5%（含5%</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，该部分的审计费用由发包人支付，若承包人送审结算核减率大于5%，超出5%时所有的审计费用由承包人支付，并在结算款中扣除。</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注：建设单位有权保留对本项目进行二次或多次结算审计的权力，承包人不得干涉。</w:t>
      </w:r>
      <w:r>
        <w:rPr>
          <w:rFonts w:hint="eastAsia" w:ascii="宋体" w:hAnsi="宋体" w:eastAsia="宋体" w:cs="宋体"/>
          <w:color w:val="auto"/>
          <w:sz w:val="24"/>
          <w:szCs w:val="24"/>
          <w:highlight w:val="none"/>
          <w:lang w:val="zh-CN" w:eastAsia="zh-CN"/>
        </w:rPr>
        <w:t>）</w:t>
      </w:r>
    </w:p>
    <w:p w14:paraId="6E8012CD">
      <w:pPr>
        <w:pStyle w:val="15"/>
        <w:rPr>
          <w:rFonts w:hint="eastAsia" w:eastAsia="宋体"/>
          <w:lang w:eastAsia="zh-CN"/>
        </w:rPr>
      </w:pPr>
    </w:p>
    <w:p w14:paraId="1883343C">
      <w:pPr>
        <w:pStyle w:val="284"/>
        <w:pageBreakBefore w:val="0"/>
        <w:widowControl w:val="0"/>
        <w:spacing w:line="360" w:lineRule="auto"/>
        <w:ind w:left="0" w:right="0" w:firstLine="480"/>
        <w:rPr>
          <w:rFonts w:hint="eastAsia" w:ascii="宋体" w:hAnsi="宋体" w:cs="宋体"/>
          <w:bCs/>
          <w:color w:val="auto"/>
          <w:sz w:val="24"/>
          <w:szCs w:val="24"/>
          <w:highlight w:val="none"/>
        </w:rPr>
      </w:pPr>
    </w:p>
    <w:p w14:paraId="39DA0882">
      <w:pPr>
        <w:pStyle w:val="284"/>
        <w:pageBreakBefore w:val="0"/>
        <w:widowControl w:val="0"/>
        <w:spacing w:line="360" w:lineRule="auto"/>
        <w:ind w:left="0" w:right="0" w:firstLine="480"/>
        <w:rPr>
          <w:rFonts w:hint="eastAsia" w:ascii="宋体" w:hAnsi="宋体" w:cs="宋体"/>
          <w:bCs/>
          <w:color w:val="auto"/>
          <w:sz w:val="24"/>
          <w:szCs w:val="24"/>
          <w:highlight w:val="none"/>
        </w:rPr>
      </w:pPr>
    </w:p>
    <w:p w14:paraId="42EE605E">
      <w:pPr>
        <w:pStyle w:val="284"/>
        <w:pageBreakBefore w:val="0"/>
        <w:widowControl w:val="0"/>
        <w:spacing w:line="360" w:lineRule="auto"/>
        <w:ind w:left="0" w:right="0" w:firstLine="480"/>
        <w:rPr>
          <w:rFonts w:hint="eastAsia" w:ascii="宋体" w:hAnsi="宋体" w:cs="宋体"/>
          <w:bCs/>
          <w:color w:val="auto"/>
          <w:sz w:val="24"/>
          <w:szCs w:val="24"/>
          <w:highlight w:val="none"/>
        </w:rPr>
      </w:pPr>
    </w:p>
    <w:p w14:paraId="14DF36BA">
      <w:pPr>
        <w:pStyle w:val="284"/>
        <w:pageBreakBefore w:val="0"/>
        <w:widowControl w:val="0"/>
        <w:spacing w:line="360" w:lineRule="auto"/>
        <w:ind w:left="0" w:right="0" w:firstLine="480"/>
        <w:rPr>
          <w:rFonts w:hint="eastAsia" w:ascii="宋体" w:hAnsi="宋体" w:cs="宋体"/>
          <w:bCs/>
          <w:color w:val="auto"/>
          <w:sz w:val="24"/>
          <w:szCs w:val="24"/>
          <w:highlight w:val="none"/>
        </w:rPr>
      </w:pPr>
    </w:p>
    <w:p w14:paraId="13271517">
      <w:pPr>
        <w:pStyle w:val="284"/>
        <w:pageBreakBefore w:val="0"/>
        <w:widowControl w:val="0"/>
        <w:spacing w:line="360" w:lineRule="auto"/>
        <w:ind w:left="0" w:right="0" w:firstLine="480"/>
        <w:rPr>
          <w:rFonts w:hint="eastAsia" w:ascii="宋体" w:hAnsi="宋体" w:cs="宋体"/>
          <w:bCs/>
          <w:color w:val="auto"/>
          <w:sz w:val="24"/>
          <w:szCs w:val="24"/>
          <w:highlight w:val="none"/>
        </w:rPr>
      </w:pPr>
    </w:p>
    <w:p w14:paraId="41F9888B">
      <w:pPr>
        <w:pStyle w:val="284"/>
        <w:pageBreakBefore w:val="0"/>
        <w:widowControl w:val="0"/>
        <w:spacing w:line="360" w:lineRule="auto"/>
        <w:ind w:left="0" w:right="0" w:firstLine="0"/>
        <w:rPr>
          <w:rFonts w:hint="eastAsia" w:ascii="宋体" w:hAnsi="宋体" w:cs="宋体"/>
          <w:bCs/>
          <w:color w:val="auto"/>
          <w:sz w:val="24"/>
          <w:szCs w:val="24"/>
          <w:highlight w:val="none"/>
        </w:rPr>
      </w:pPr>
    </w:p>
    <w:p w14:paraId="5E750CD9">
      <w:pPr>
        <w:pStyle w:val="284"/>
        <w:pageBreakBefore w:val="0"/>
        <w:widowControl w:val="0"/>
        <w:spacing w:line="360" w:lineRule="auto"/>
        <w:ind w:left="0" w:right="0" w:firstLine="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Cs/>
          <w:color w:val="auto"/>
          <w:sz w:val="24"/>
          <w:szCs w:val="24"/>
          <w:highlight w:val="none"/>
        </w:rPr>
        <w:t>附件1：</w:t>
      </w:r>
    </w:p>
    <w:p w14:paraId="1527EEE6">
      <w:pPr>
        <w:pStyle w:val="284"/>
        <w:pageBreakBefore w:val="0"/>
        <w:widowControl w:val="0"/>
        <w:spacing w:line="360" w:lineRule="auto"/>
        <w:ind w:left="0" w:right="0" w:firstLine="643"/>
        <w:jc w:val="center"/>
        <w:rPr>
          <w:rFonts w:hint="eastAsia" w:ascii="宋体" w:hAnsi="宋体" w:cs="宋体"/>
          <w:b/>
          <w:bCs/>
          <w:color w:val="auto"/>
          <w:sz w:val="32"/>
          <w:szCs w:val="32"/>
          <w:highlight w:val="none"/>
        </w:rPr>
      </w:pPr>
      <w:r>
        <w:rPr>
          <w:rFonts w:hint="eastAsia" w:ascii="宋体" w:hAnsi="宋体" w:eastAsia="宋体" w:cs="宋体"/>
          <w:b/>
          <w:bCs/>
          <w:color w:val="auto"/>
          <w:sz w:val="32"/>
          <w:szCs w:val="32"/>
          <w:highlight w:val="none"/>
        </w:rPr>
        <w:t>工程质量保修书</w:t>
      </w:r>
    </w:p>
    <w:p w14:paraId="7D16A72D">
      <w:pPr>
        <w:pStyle w:val="284"/>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发包人</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全称</w:t>
      </w:r>
      <w:r>
        <w:rPr>
          <w:rFonts w:hint="eastAsia" w:ascii="宋体" w:hAnsi="宋体" w:eastAsia="宋体" w:cs="宋体"/>
          <w:bCs/>
          <w:color w:val="auto"/>
          <w:sz w:val="24"/>
          <w:szCs w:val="24"/>
          <w:highlight w:val="none"/>
          <w:lang w:eastAsia="zh-CN"/>
        </w:rPr>
        <w:t>）</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p>
    <w:p w14:paraId="62217F15">
      <w:pPr>
        <w:pStyle w:val="284"/>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承包人</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全称</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u w:val="single"/>
          <w:lang w:val="en-US" w:eastAsia="zh-CN"/>
        </w:rPr>
        <w:t xml:space="preserve">                </w:t>
      </w:r>
    </w:p>
    <w:p w14:paraId="5067DDA5">
      <w:pPr>
        <w:pStyle w:val="284"/>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为保证</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工程名称</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在合理使用期限内正常使用，发包</w:t>
      </w:r>
      <w:r>
        <w:rPr>
          <w:rFonts w:hint="eastAsia" w:ascii="宋体" w:hAnsi="宋体" w:cs="宋体"/>
          <w:bCs/>
          <w:color w:val="auto"/>
          <w:sz w:val="24"/>
          <w:szCs w:val="24"/>
          <w:highlight w:val="none"/>
          <w:lang w:eastAsia="zh-CN"/>
        </w:rPr>
        <w:t>人与</w:t>
      </w:r>
      <w:r>
        <w:rPr>
          <w:rFonts w:hint="eastAsia" w:ascii="宋体" w:hAnsi="宋体" w:eastAsia="宋体" w:cs="宋体"/>
          <w:bCs/>
          <w:color w:val="auto"/>
          <w:sz w:val="24"/>
          <w:szCs w:val="24"/>
          <w:highlight w:val="none"/>
        </w:rPr>
        <w:t>承包人协商一致签订工程质量保修书。承包人在质量保修期内按照有关管理规定及双方约定承担工程质量保修责任。</w:t>
      </w:r>
    </w:p>
    <w:p w14:paraId="32EDB81B">
      <w:pPr>
        <w:pStyle w:val="284"/>
        <w:keepNext w:val="0"/>
        <w:keepLines w:val="0"/>
        <w:pageBreakBefore w:val="0"/>
        <w:widowControl w:val="0"/>
        <w:spacing w:line="360" w:lineRule="auto"/>
        <w:ind w:left="0" w:right="0"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一、工程质量保修范围和内容</w:t>
      </w:r>
    </w:p>
    <w:p w14:paraId="3CEE7084">
      <w:pPr>
        <w:pStyle w:val="284"/>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承包人在质量保修期内，按照有关法律规定和合同约定，承担工程质量保修责任。</w:t>
      </w:r>
    </w:p>
    <w:p w14:paraId="1F500235">
      <w:pPr>
        <w:pStyle w:val="284"/>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质量保修范围：承包人施工的全部内容</w:t>
      </w:r>
      <w:r>
        <w:rPr>
          <w:rFonts w:hint="eastAsia" w:ascii="宋体" w:hAnsi="宋体" w:eastAsia="宋体" w:cs="宋体"/>
          <w:bCs/>
          <w:color w:val="auto"/>
          <w:sz w:val="24"/>
          <w:szCs w:val="24"/>
          <w:highlight w:val="none"/>
          <w:lang w:eastAsia="zh-CN"/>
        </w:rPr>
        <w:t>。</w:t>
      </w:r>
    </w:p>
    <w:p w14:paraId="5BF60F27">
      <w:pPr>
        <w:pStyle w:val="284"/>
        <w:keepNext w:val="0"/>
        <w:keepLines w:val="0"/>
        <w:pageBreakBefore w:val="0"/>
        <w:widowControl w:val="0"/>
        <w:spacing w:line="360" w:lineRule="auto"/>
        <w:ind w:left="0" w:right="0"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二、质量保修期</w:t>
      </w:r>
    </w:p>
    <w:p w14:paraId="1CE787B6">
      <w:pPr>
        <w:pStyle w:val="284"/>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质量保修期从工程实际竣工之日算起。分单项竣工验收的工程，按单项工程分别计算质量保修期。</w:t>
      </w:r>
    </w:p>
    <w:p w14:paraId="79ED615E">
      <w:pP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根据《建设工程质量管理条例》及有关规定，工程的质量保修期如下：</w:t>
      </w:r>
    </w:p>
    <w:p w14:paraId="103D16E6">
      <w:pPr>
        <w:spacing w:line="360" w:lineRule="auto"/>
        <w:ind w:firstLine="480"/>
        <w:rPr>
          <w:rFonts w:hint="eastAsia" w:ascii="宋体" w:hAnsi="宋体" w:eastAsia="宋体" w:cs="宋体"/>
          <w:color w:val="auto"/>
          <w:szCs w:val="21"/>
          <w:lang w:eastAsia="zh-CN"/>
        </w:rPr>
      </w:pPr>
      <w:r>
        <w:rPr>
          <w:rFonts w:hint="eastAsia" w:ascii="宋体" w:hAnsi="宋体" w:eastAsia="宋体" w:cs="宋体"/>
          <w:color w:val="auto"/>
          <w:szCs w:val="21"/>
        </w:rPr>
        <w:t>1．地基基础工程和主体结构工程为设计文件规定的工程合理使用年限</w:t>
      </w:r>
      <w:r>
        <w:rPr>
          <w:rFonts w:hint="eastAsia" w:ascii="宋体" w:hAnsi="宋体" w:cs="宋体"/>
          <w:color w:val="auto"/>
          <w:szCs w:val="21"/>
          <w:lang w:eastAsia="zh-CN"/>
        </w:rPr>
        <w:t>；</w:t>
      </w:r>
    </w:p>
    <w:p w14:paraId="1B3454FD">
      <w:pPr>
        <w:spacing w:line="360" w:lineRule="auto"/>
        <w:ind w:firstLine="480"/>
        <w:rPr>
          <w:rFonts w:hint="eastAsia" w:ascii="宋体" w:hAnsi="宋体" w:eastAsia="宋体" w:cs="宋体"/>
          <w:color w:val="auto"/>
          <w:szCs w:val="21"/>
          <w:lang w:eastAsia="zh-CN"/>
        </w:rPr>
      </w:pPr>
      <w:r>
        <w:rPr>
          <w:rFonts w:hint="eastAsia" w:ascii="宋体" w:hAnsi="宋体" w:eastAsia="宋体" w:cs="宋体"/>
          <w:color w:val="auto"/>
          <w:szCs w:val="21"/>
        </w:rPr>
        <w:t>2．屋面防水工程、有防水要求的卫生间、房间和外墙面的防渗为</w:t>
      </w:r>
      <w:r>
        <w:rPr>
          <w:rFonts w:hint="eastAsia" w:ascii="宋体" w:hAnsi="宋体" w:eastAsia="宋体" w:cs="宋体"/>
          <w:color w:val="auto"/>
          <w:szCs w:val="21"/>
          <w:u w:val="single"/>
        </w:rPr>
        <w:t xml:space="preserve"> 5  </w:t>
      </w:r>
      <w:r>
        <w:rPr>
          <w:rFonts w:hint="eastAsia" w:ascii="宋体" w:hAnsi="宋体" w:eastAsia="宋体" w:cs="宋体"/>
          <w:color w:val="auto"/>
          <w:szCs w:val="21"/>
        </w:rPr>
        <w:t>年</w:t>
      </w:r>
      <w:r>
        <w:rPr>
          <w:rFonts w:hint="eastAsia" w:ascii="宋体" w:hAnsi="宋体" w:cs="宋体"/>
          <w:color w:val="auto"/>
          <w:szCs w:val="21"/>
          <w:lang w:eastAsia="zh-CN"/>
        </w:rPr>
        <w:t>；</w:t>
      </w:r>
    </w:p>
    <w:p w14:paraId="395306A2">
      <w:pPr>
        <w:spacing w:line="360" w:lineRule="auto"/>
        <w:ind w:firstLine="480"/>
        <w:rPr>
          <w:rFonts w:hint="eastAsia" w:ascii="宋体" w:hAnsi="宋体" w:eastAsia="宋体" w:cs="宋体"/>
          <w:color w:val="auto"/>
          <w:szCs w:val="21"/>
          <w:lang w:eastAsia="zh-CN"/>
        </w:rPr>
      </w:pPr>
      <w:r>
        <w:rPr>
          <w:rFonts w:hint="eastAsia" w:ascii="宋体" w:hAnsi="宋体" w:eastAsia="宋体" w:cs="宋体"/>
          <w:color w:val="auto"/>
          <w:szCs w:val="21"/>
        </w:rPr>
        <w:t>3．装修工程为</w:t>
      </w:r>
      <w:r>
        <w:rPr>
          <w:rFonts w:hint="eastAsia" w:ascii="宋体" w:hAnsi="宋体" w:eastAsia="宋体" w:cs="宋体"/>
          <w:color w:val="auto"/>
          <w:szCs w:val="21"/>
          <w:u w:val="single"/>
        </w:rPr>
        <w:t xml:space="preserve">   2   </w:t>
      </w:r>
      <w:r>
        <w:rPr>
          <w:rFonts w:hint="eastAsia" w:ascii="宋体" w:hAnsi="宋体" w:eastAsia="宋体" w:cs="宋体"/>
          <w:color w:val="auto"/>
          <w:szCs w:val="21"/>
        </w:rPr>
        <w:t>年</w:t>
      </w:r>
      <w:r>
        <w:rPr>
          <w:rFonts w:hint="eastAsia" w:ascii="宋体" w:hAnsi="宋体" w:cs="宋体"/>
          <w:color w:val="auto"/>
          <w:szCs w:val="21"/>
          <w:lang w:eastAsia="zh-CN"/>
        </w:rPr>
        <w:t>；</w:t>
      </w:r>
    </w:p>
    <w:p w14:paraId="44B81C43">
      <w:pPr>
        <w:spacing w:line="360" w:lineRule="auto"/>
        <w:ind w:firstLine="480"/>
        <w:rPr>
          <w:rFonts w:hint="eastAsia" w:ascii="宋体" w:hAnsi="宋体" w:eastAsia="宋体" w:cs="宋体"/>
          <w:color w:val="auto"/>
          <w:szCs w:val="21"/>
          <w:lang w:eastAsia="zh-CN"/>
        </w:rPr>
      </w:pPr>
      <w:r>
        <w:rPr>
          <w:rFonts w:hint="eastAsia" w:ascii="宋体" w:hAnsi="宋体" w:eastAsia="宋体" w:cs="宋体"/>
          <w:color w:val="auto"/>
          <w:szCs w:val="21"/>
        </w:rPr>
        <w:t>4．电气管线、给排水管道、设备安装工程为</w:t>
      </w:r>
      <w:r>
        <w:rPr>
          <w:rFonts w:hint="eastAsia" w:ascii="宋体" w:hAnsi="宋体" w:eastAsia="宋体" w:cs="宋体"/>
          <w:color w:val="auto"/>
          <w:szCs w:val="21"/>
          <w:u w:val="single"/>
        </w:rPr>
        <w:t xml:space="preserve">  2 </w:t>
      </w:r>
      <w:r>
        <w:rPr>
          <w:rFonts w:hint="eastAsia" w:ascii="宋体" w:hAnsi="宋体" w:eastAsia="宋体" w:cs="宋体"/>
          <w:color w:val="auto"/>
          <w:szCs w:val="21"/>
        </w:rPr>
        <w:t>年</w:t>
      </w:r>
      <w:r>
        <w:rPr>
          <w:rFonts w:hint="eastAsia" w:ascii="宋体" w:hAnsi="宋体" w:cs="宋体"/>
          <w:color w:val="auto"/>
          <w:szCs w:val="21"/>
          <w:lang w:eastAsia="zh-CN"/>
        </w:rPr>
        <w:t>；</w:t>
      </w:r>
    </w:p>
    <w:p w14:paraId="2C54955A">
      <w:pPr>
        <w:spacing w:line="360" w:lineRule="auto"/>
        <w:ind w:firstLine="480"/>
        <w:rPr>
          <w:rFonts w:hint="eastAsia" w:ascii="宋体" w:hAnsi="宋体" w:eastAsia="宋体" w:cs="宋体"/>
          <w:color w:val="auto"/>
          <w:szCs w:val="21"/>
          <w:lang w:eastAsia="zh-CN"/>
        </w:rPr>
      </w:pPr>
      <w:r>
        <w:rPr>
          <w:rFonts w:hint="eastAsia" w:ascii="宋体" w:hAnsi="宋体" w:eastAsia="宋体" w:cs="宋体"/>
          <w:color w:val="auto"/>
          <w:szCs w:val="21"/>
        </w:rPr>
        <w:t>5．供热与供冷系统为</w:t>
      </w:r>
      <w:r>
        <w:rPr>
          <w:rFonts w:hint="eastAsia" w:ascii="宋体" w:hAnsi="宋体" w:eastAsia="宋体" w:cs="宋体"/>
          <w:color w:val="auto"/>
          <w:szCs w:val="21"/>
          <w:u w:val="single"/>
        </w:rPr>
        <w:t xml:space="preserve">  2   </w:t>
      </w:r>
      <w:r>
        <w:rPr>
          <w:rFonts w:hint="eastAsia" w:ascii="宋体" w:hAnsi="宋体" w:eastAsia="宋体" w:cs="宋体"/>
          <w:color w:val="auto"/>
          <w:szCs w:val="21"/>
        </w:rPr>
        <w:t>个采暖期、供冷期</w:t>
      </w:r>
      <w:r>
        <w:rPr>
          <w:rFonts w:hint="eastAsia" w:ascii="宋体" w:hAnsi="宋体" w:cs="宋体"/>
          <w:color w:val="auto"/>
          <w:szCs w:val="21"/>
          <w:lang w:eastAsia="zh-CN"/>
        </w:rPr>
        <w:t>；</w:t>
      </w:r>
    </w:p>
    <w:p w14:paraId="39F0BAD5">
      <w:pPr>
        <w:spacing w:line="360" w:lineRule="auto"/>
        <w:ind w:firstLine="480"/>
        <w:rPr>
          <w:rFonts w:hint="eastAsia" w:ascii="宋体" w:hAnsi="宋体" w:eastAsia="宋体" w:cs="宋体"/>
          <w:color w:val="auto"/>
          <w:szCs w:val="21"/>
          <w:lang w:eastAsia="zh-CN"/>
        </w:rPr>
      </w:pPr>
      <w:r>
        <w:rPr>
          <w:rFonts w:hint="eastAsia" w:ascii="宋体" w:hAnsi="宋体" w:eastAsia="宋体" w:cs="宋体"/>
          <w:color w:val="auto"/>
          <w:szCs w:val="21"/>
        </w:rPr>
        <w:t>6．住宅小区内的给排水设施、道路等配套工程为</w:t>
      </w:r>
      <w:r>
        <w:rPr>
          <w:rFonts w:hint="eastAsia" w:ascii="宋体" w:hAnsi="宋体" w:eastAsia="宋体" w:cs="宋体"/>
          <w:color w:val="auto"/>
          <w:szCs w:val="21"/>
          <w:u w:val="single"/>
        </w:rPr>
        <w:t xml:space="preserve">  2 </w:t>
      </w:r>
      <w:r>
        <w:rPr>
          <w:rFonts w:hint="eastAsia" w:ascii="宋体" w:hAnsi="宋体" w:eastAsia="宋体" w:cs="宋体"/>
          <w:color w:val="auto"/>
          <w:szCs w:val="21"/>
        </w:rPr>
        <w:t>年</w:t>
      </w:r>
      <w:r>
        <w:rPr>
          <w:rFonts w:hint="eastAsia" w:ascii="宋体" w:hAnsi="宋体" w:cs="宋体"/>
          <w:color w:val="auto"/>
          <w:szCs w:val="21"/>
          <w:lang w:eastAsia="zh-CN"/>
        </w:rPr>
        <w:t>；</w:t>
      </w:r>
    </w:p>
    <w:p w14:paraId="747B40BB">
      <w:pP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7．其他项目保修期限约定如下：</w:t>
      </w:r>
    </w:p>
    <w:p w14:paraId="06309B1F">
      <w:pPr>
        <w:spacing w:line="360" w:lineRule="auto"/>
        <w:ind w:firstLine="480"/>
        <w:rPr>
          <w:rFonts w:hint="eastAsia" w:ascii="宋体" w:hAnsi="宋体" w:eastAsia="宋体" w:cs="宋体"/>
          <w:color w:val="auto"/>
          <w:sz w:val="30"/>
          <w:szCs w:val="30"/>
        </w:rPr>
      </w:pPr>
      <w:r>
        <w:rPr>
          <w:rFonts w:hint="eastAsia" w:ascii="宋体" w:hAnsi="宋体" w:eastAsia="宋体" w:cs="宋体"/>
          <w:color w:val="auto"/>
          <w:szCs w:val="21"/>
          <w:u w:val="single"/>
        </w:rPr>
        <w:t xml:space="preserve">按照国家《建设工程质量管理条例》执行，但不得少于2年  </w:t>
      </w:r>
      <w:r>
        <w:rPr>
          <w:rFonts w:hint="eastAsia" w:ascii="宋体" w:hAnsi="宋体" w:eastAsia="宋体" w:cs="宋体"/>
          <w:color w:val="auto"/>
          <w:szCs w:val="21"/>
        </w:rPr>
        <w:t>。</w:t>
      </w:r>
    </w:p>
    <w:p w14:paraId="1E356762">
      <w:pPr>
        <w:spacing w:line="360" w:lineRule="auto"/>
        <w:ind w:left="0"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三、缺陷责任期</w:t>
      </w:r>
    </w:p>
    <w:p w14:paraId="51461EB8">
      <w:pPr>
        <w:pStyle w:val="284"/>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工程缺陷责任期为</w:t>
      </w:r>
      <w:r>
        <w:rPr>
          <w:rFonts w:hint="eastAsia" w:ascii="宋体" w:hAnsi="宋体" w:eastAsia="宋体" w:cs="宋体"/>
          <w:bCs/>
          <w:color w:val="auto"/>
          <w:sz w:val="24"/>
          <w:szCs w:val="24"/>
          <w:highlight w:val="none"/>
          <w:lang w:val="en-US" w:eastAsia="zh-CN"/>
        </w:rPr>
        <w:t>24</w:t>
      </w:r>
      <w:r>
        <w:rPr>
          <w:rFonts w:hint="eastAsia" w:ascii="宋体" w:hAnsi="宋体" w:eastAsia="宋体" w:cs="宋体"/>
          <w:bCs/>
          <w:color w:val="auto"/>
          <w:sz w:val="24"/>
          <w:szCs w:val="24"/>
          <w:highlight w:val="none"/>
        </w:rPr>
        <w:t>个月，缺陷责任期自工程实际竣工之日起计算。单位工程先于全部工程进行验收，单位工程缺陷责任期自单位工程验收合格之日起算。</w:t>
      </w:r>
    </w:p>
    <w:p w14:paraId="7E96B127">
      <w:pPr>
        <w:pStyle w:val="284"/>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缺陷责任期终止后，发包人应退还剩余的质量保证金</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无息</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t>
      </w:r>
    </w:p>
    <w:p w14:paraId="126BD6DC">
      <w:pPr>
        <w:pStyle w:val="284"/>
        <w:keepNext w:val="0"/>
        <w:keepLines w:val="0"/>
        <w:pageBreakBefore w:val="0"/>
        <w:widowControl w:val="0"/>
        <w:spacing w:line="360" w:lineRule="auto"/>
        <w:ind w:left="0" w:right="0"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rPr>
        <w:t>、质量保修责任</w:t>
      </w:r>
    </w:p>
    <w:p w14:paraId="531CF829">
      <w:pPr>
        <w:pStyle w:val="284"/>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属于保修范围和内容的项目，承包人应在接到修理通知之日后7天内派人修理。承包人不在约定期限内，派人修理，发包人可委托其他人员修理，保修费用从质量</w:t>
      </w:r>
      <w:r>
        <w:rPr>
          <w:rFonts w:hint="eastAsia" w:ascii="宋体" w:hAnsi="宋体" w:eastAsia="宋体" w:cs="宋体"/>
          <w:bCs/>
          <w:color w:val="auto"/>
          <w:sz w:val="24"/>
          <w:szCs w:val="24"/>
          <w:highlight w:val="none"/>
          <w:lang w:val="en-US" w:eastAsia="zh-CN"/>
        </w:rPr>
        <w:t>保证</w:t>
      </w:r>
      <w:r>
        <w:rPr>
          <w:rFonts w:hint="eastAsia" w:ascii="宋体" w:hAnsi="宋体" w:eastAsia="宋体" w:cs="宋体"/>
          <w:bCs/>
          <w:color w:val="auto"/>
          <w:sz w:val="24"/>
          <w:szCs w:val="24"/>
          <w:highlight w:val="none"/>
        </w:rPr>
        <w:t>金内扣除。</w:t>
      </w:r>
    </w:p>
    <w:p w14:paraId="0EA83055">
      <w:pPr>
        <w:pStyle w:val="284"/>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发生须紧急抢修事故，承包人接到事故通知后，应立即到达事故现场抢修。非承包人施工质量引起的事故，抢修费用由发包人承担。</w:t>
      </w:r>
    </w:p>
    <w:p w14:paraId="2FC97118">
      <w:pPr>
        <w:pStyle w:val="284"/>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在国家规定的工程合理使用期限内，承包人确保地基基础工程和主体结构的质量。因承包人原因致使工程在合理使用期限内造成人身和财产损害的，承包人应承担损害赔偿责任。</w:t>
      </w:r>
    </w:p>
    <w:p w14:paraId="72943559">
      <w:pPr>
        <w:pStyle w:val="284"/>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4</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质量保修完成后，由发包人组织验收。</w:t>
      </w:r>
    </w:p>
    <w:p w14:paraId="3B7AC790">
      <w:pPr>
        <w:pStyle w:val="284"/>
        <w:keepNext w:val="0"/>
        <w:keepLines w:val="0"/>
        <w:pageBreakBefore w:val="0"/>
        <w:widowControl w:val="0"/>
        <w:spacing w:line="360" w:lineRule="auto"/>
        <w:ind w:left="0" w:right="0" w:firstLine="482"/>
        <w:rPr>
          <w:rFonts w:hint="eastAsia" w:ascii="宋体" w:hAnsi="宋体" w:cs="宋体"/>
          <w:b/>
          <w:bCs w:val="0"/>
          <w:color w:val="auto"/>
          <w:sz w:val="24"/>
          <w:szCs w:val="24"/>
          <w:highlight w:val="none"/>
        </w:rPr>
      </w:pPr>
      <w:r>
        <w:rPr>
          <w:rFonts w:hint="eastAsia" w:ascii="宋体" w:hAnsi="宋体" w:eastAsia="宋体" w:cs="宋体"/>
          <w:b/>
          <w:bCs w:val="0"/>
          <w:color w:val="auto"/>
          <w:sz w:val="24"/>
          <w:szCs w:val="24"/>
          <w:highlight w:val="none"/>
        </w:rPr>
        <w:t>五、保修费用</w:t>
      </w:r>
    </w:p>
    <w:p w14:paraId="5AC882C9">
      <w:pPr>
        <w:pStyle w:val="284"/>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保修费用由造成质量缺陷的责任方承担。</w:t>
      </w:r>
    </w:p>
    <w:p w14:paraId="202FA3B8">
      <w:pPr>
        <w:pStyle w:val="284"/>
        <w:keepNext w:val="0"/>
        <w:keepLines w:val="0"/>
        <w:pageBreakBefore w:val="0"/>
        <w:widowControl w:val="0"/>
        <w:spacing w:line="360" w:lineRule="auto"/>
        <w:ind w:left="0" w:right="0"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六、其他</w:t>
      </w:r>
    </w:p>
    <w:p w14:paraId="164612DA">
      <w:pPr>
        <w:pStyle w:val="284"/>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双方约定的其他工程质量保修事项：</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按国家规定执行</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lang w:val="en-US" w:eastAsia="zh-CN"/>
        </w:rPr>
        <w:t xml:space="preserve">  </w:t>
      </w:r>
    </w:p>
    <w:p w14:paraId="192E7690">
      <w:pPr>
        <w:keepNext w:val="0"/>
        <w:keepLines w:val="0"/>
        <w:pageBreakBefore w:val="0"/>
        <w:widowControl w:val="0"/>
        <w:spacing w:line="360" w:lineRule="auto"/>
        <w:ind w:left="0" w:right="0"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bidi="ar"/>
        </w:rPr>
        <w:t>工程质量保修书由发包人、承包人在工程竣工验收前共同签署，作为施工合同附件，其有效期限至保修期满。</w:t>
      </w:r>
    </w:p>
    <w:p w14:paraId="4EC90198">
      <w:pPr>
        <w:pStyle w:val="284"/>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p>
    <w:p w14:paraId="510110C2">
      <w:pPr>
        <w:pStyle w:val="284"/>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发  包  人</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公章</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承  包  人</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公章</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t>
      </w:r>
    </w:p>
    <w:p w14:paraId="3BB2332F">
      <w:pPr>
        <w:pStyle w:val="284"/>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法定代表人</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签字</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                        法定代表人</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签字</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t>
      </w:r>
    </w:p>
    <w:p w14:paraId="33464E87">
      <w:pPr>
        <w:pStyle w:val="284"/>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日</w:t>
      </w:r>
    </w:p>
    <w:p w14:paraId="25BD2580">
      <w:pPr>
        <w:pStyle w:val="183"/>
        <w:numPr>
          <w:ilvl w:val="0"/>
          <w:numId w:val="0"/>
        </w:numPr>
        <w:spacing w:line="360" w:lineRule="auto"/>
        <w:jc w:val="both"/>
        <w:outlineLvl w:val="9"/>
        <w:rPr>
          <w:rFonts w:hint="eastAsia" w:ascii="宋体" w:hAnsi="宋体" w:cs="宋体"/>
          <w:color w:val="auto"/>
          <w:sz w:val="44"/>
          <w:szCs w:val="44"/>
          <w:highlight w:val="none"/>
        </w:rPr>
      </w:pPr>
    </w:p>
    <w:p w14:paraId="1B7D50CA">
      <w:pPr>
        <w:pageBreakBefore w:val="0"/>
        <w:widowControl w:val="0"/>
        <w:spacing w:line="360" w:lineRule="auto"/>
        <w:ind w:left="0" w:right="0" w:firstLine="480"/>
        <w:rPr>
          <w:rFonts w:hint="eastAsia" w:ascii="宋体" w:hAnsi="宋体" w:cs="宋体"/>
          <w:color w:val="auto"/>
          <w:sz w:val="24"/>
          <w:szCs w:val="24"/>
          <w:highlight w:val="none"/>
        </w:rPr>
      </w:pPr>
    </w:p>
    <w:p w14:paraId="19473DC1">
      <w:pPr>
        <w:pageBreakBefore w:val="0"/>
        <w:widowControl w:val="0"/>
        <w:spacing w:line="360" w:lineRule="auto"/>
        <w:ind w:left="0" w:right="0" w:firstLine="480"/>
        <w:rPr>
          <w:rFonts w:hint="eastAsia" w:ascii="宋体" w:hAnsi="宋体" w:cs="宋体"/>
          <w:color w:val="auto"/>
          <w:sz w:val="24"/>
          <w:szCs w:val="24"/>
          <w:highlight w:val="none"/>
        </w:rPr>
      </w:pPr>
    </w:p>
    <w:p w14:paraId="2689FA9B">
      <w:pPr>
        <w:pStyle w:val="911"/>
        <w:spacing w:line="360" w:lineRule="auto"/>
        <w:rPr>
          <w:rFonts w:hint="eastAsia" w:ascii="宋体" w:hAnsi="宋体" w:cs="宋体"/>
          <w:color w:val="auto"/>
          <w:sz w:val="24"/>
          <w:szCs w:val="24"/>
          <w:highlight w:val="none"/>
        </w:rPr>
      </w:pPr>
    </w:p>
    <w:p w14:paraId="1ABC90D0">
      <w:pPr>
        <w:pStyle w:val="238"/>
        <w:spacing w:line="360" w:lineRule="auto"/>
        <w:rPr>
          <w:rFonts w:hint="eastAsia" w:ascii="宋体" w:hAnsi="宋体" w:cs="宋体"/>
          <w:color w:val="auto"/>
          <w:sz w:val="24"/>
          <w:szCs w:val="24"/>
          <w:highlight w:val="none"/>
        </w:rPr>
      </w:pPr>
    </w:p>
    <w:p w14:paraId="0F2791C2">
      <w:pPr>
        <w:pStyle w:val="238"/>
        <w:spacing w:line="360" w:lineRule="auto"/>
        <w:rPr>
          <w:rFonts w:hint="eastAsia" w:ascii="宋体" w:hAnsi="宋体" w:cs="宋体"/>
          <w:color w:val="auto"/>
          <w:sz w:val="24"/>
          <w:szCs w:val="24"/>
          <w:highlight w:val="none"/>
        </w:rPr>
      </w:pPr>
    </w:p>
    <w:p w14:paraId="06FA19AB">
      <w:pPr>
        <w:pStyle w:val="238"/>
        <w:spacing w:line="360" w:lineRule="auto"/>
        <w:rPr>
          <w:rFonts w:hint="eastAsia" w:ascii="宋体" w:hAnsi="宋体" w:cs="宋体"/>
          <w:color w:val="auto"/>
          <w:sz w:val="24"/>
          <w:szCs w:val="24"/>
          <w:highlight w:val="none"/>
        </w:rPr>
      </w:pPr>
    </w:p>
    <w:p w14:paraId="697C18E8">
      <w:pPr>
        <w:pStyle w:val="238"/>
        <w:spacing w:line="360" w:lineRule="auto"/>
        <w:rPr>
          <w:rFonts w:hint="eastAsia" w:ascii="宋体" w:hAnsi="宋体" w:cs="宋体"/>
          <w:color w:val="auto"/>
          <w:sz w:val="24"/>
          <w:szCs w:val="24"/>
          <w:highlight w:val="none"/>
        </w:rPr>
      </w:pPr>
    </w:p>
    <w:p w14:paraId="4BC9894E">
      <w:pPr>
        <w:pageBreakBefore w:val="0"/>
        <w:widowControl w:val="0"/>
        <w:spacing w:line="360" w:lineRule="auto"/>
        <w:ind w:firstLine="480"/>
        <w:jc w:val="lef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附件2：      </w:t>
      </w:r>
    </w:p>
    <w:p w14:paraId="0CE8DD58">
      <w:pPr>
        <w:pageBreakBefore w:val="0"/>
        <w:widowControl w:val="0"/>
        <w:spacing w:line="360" w:lineRule="auto"/>
        <w:ind w:firstLine="883"/>
        <w:jc w:val="center"/>
        <w:rPr>
          <w:rFonts w:hint="eastAsia" w:ascii="宋体" w:hAnsi="宋体" w:cs="宋体"/>
          <w:b/>
          <w:bCs/>
          <w:color w:val="auto"/>
          <w:sz w:val="24"/>
          <w:szCs w:val="24"/>
          <w:highlight w:val="none"/>
        </w:rPr>
      </w:pPr>
    </w:p>
    <w:p w14:paraId="6E80E064">
      <w:pPr>
        <w:pStyle w:val="284"/>
        <w:pageBreakBefore w:val="0"/>
        <w:widowControl w:val="0"/>
        <w:spacing w:line="360" w:lineRule="auto"/>
        <w:ind w:left="0" w:right="0" w:firstLine="643"/>
        <w:jc w:val="center"/>
        <w:rPr>
          <w:rFonts w:hint="eastAsia" w:ascii="宋体" w:hAnsi="宋体" w:cs="宋体"/>
          <w:b/>
          <w:bCs/>
          <w:color w:val="auto"/>
          <w:sz w:val="32"/>
          <w:szCs w:val="32"/>
          <w:highlight w:val="none"/>
        </w:rPr>
      </w:pPr>
      <w:r>
        <w:rPr>
          <w:rFonts w:hint="eastAsia" w:ascii="宋体" w:hAnsi="宋体" w:eastAsia="宋体" w:cs="宋体"/>
          <w:b/>
          <w:bCs/>
          <w:color w:val="auto"/>
          <w:sz w:val="32"/>
          <w:szCs w:val="32"/>
          <w:highlight w:val="none"/>
        </w:rPr>
        <w:t>安全生产责任承诺书</w:t>
      </w:r>
    </w:p>
    <w:p w14:paraId="11108C43">
      <w:pPr>
        <w:pageBreakBefore w:val="0"/>
        <w:widowControl w:val="0"/>
        <w:spacing w:line="360" w:lineRule="auto"/>
        <w:ind w:firstLine="560"/>
        <w:rPr>
          <w:rFonts w:hint="eastAsia" w:ascii="宋体" w:hAnsi="宋体" w:cs="宋体"/>
          <w:color w:val="auto"/>
          <w:sz w:val="24"/>
          <w:szCs w:val="24"/>
          <w:highlight w:val="none"/>
        </w:rPr>
      </w:pPr>
    </w:p>
    <w:p w14:paraId="40D35B6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建设单位</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rPr>
        <w:t>：</w:t>
      </w:r>
    </w:p>
    <w:p w14:paraId="55683928">
      <w:pPr>
        <w:pageBreakBefore w:val="0"/>
        <w:widowControl w:val="0"/>
        <w:spacing w:line="360" w:lineRule="auto"/>
        <w:ind w:firstLine="480"/>
        <w:rPr>
          <w:rFonts w:hint="eastAsia" w:ascii="宋体" w:hAnsi="宋体" w:cs="宋体"/>
          <w:color w:val="auto"/>
          <w:sz w:val="24"/>
          <w:szCs w:val="24"/>
          <w:highlight w:val="none"/>
        </w:rPr>
      </w:pPr>
    </w:p>
    <w:p w14:paraId="0636C22A">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我单位在</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工程投标中有幸</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，承诺现场安全文明施工措施费必须全部用于本工程中，保证不发生重大人员伤亡事故，在此工程施工过程中所发生的一切工伤事故或安全事故，均由我单位承担一切责任。</w:t>
      </w:r>
    </w:p>
    <w:p w14:paraId="4CE3459B">
      <w:pPr>
        <w:pageBreakBefore w:val="0"/>
        <w:widowControl w:val="0"/>
        <w:spacing w:line="360" w:lineRule="auto"/>
        <w:ind w:firstLine="480"/>
        <w:rPr>
          <w:rFonts w:hint="eastAsia" w:ascii="宋体" w:hAnsi="宋体" w:cs="宋体"/>
          <w:color w:val="auto"/>
          <w:sz w:val="24"/>
          <w:szCs w:val="24"/>
          <w:highlight w:val="none"/>
        </w:rPr>
      </w:pPr>
    </w:p>
    <w:p w14:paraId="1A9D4287">
      <w:pPr>
        <w:pageBreakBefore w:val="0"/>
        <w:widowControl w:val="0"/>
        <w:spacing w:line="360" w:lineRule="auto"/>
        <w:ind w:firstLine="480"/>
        <w:rPr>
          <w:rFonts w:hint="eastAsia" w:ascii="宋体" w:hAnsi="宋体" w:cs="宋体"/>
          <w:color w:val="auto"/>
          <w:sz w:val="24"/>
          <w:szCs w:val="24"/>
          <w:highlight w:val="none"/>
        </w:rPr>
      </w:pPr>
    </w:p>
    <w:p w14:paraId="5C5E0EF1">
      <w:pPr>
        <w:pageBreakBefore w:val="0"/>
        <w:widowControl w:val="0"/>
        <w:spacing w:line="360" w:lineRule="auto"/>
        <w:ind w:firstLine="500"/>
        <w:rPr>
          <w:rFonts w:hint="eastAsia" w:ascii="宋体" w:hAnsi="宋体" w:cs="宋体"/>
          <w:bCs/>
          <w:color w:val="auto"/>
          <w:spacing w:val="5"/>
          <w:sz w:val="24"/>
          <w:szCs w:val="24"/>
          <w:highlight w:val="none"/>
          <w:u w:val="single"/>
        </w:rPr>
      </w:pPr>
      <w:r>
        <w:rPr>
          <w:rFonts w:hint="eastAsia" w:ascii="宋体" w:hAnsi="宋体" w:eastAsia="宋体" w:cs="宋体"/>
          <w:bCs/>
          <w:color w:val="auto"/>
          <w:spacing w:val="5"/>
          <w:sz w:val="24"/>
          <w:szCs w:val="24"/>
          <w:highlight w:val="none"/>
        </w:rPr>
        <w:t xml:space="preserve">                      承诺单位</w:t>
      </w:r>
      <w:r>
        <w:rPr>
          <w:rFonts w:hint="eastAsia" w:ascii="宋体" w:hAnsi="宋体" w:eastAsia="宋体" w:cs="宋体"/>
          <w:bCs/>
          <w:color w:val="auto"/>
          <w:spacing w:val="5"/>
          <w:sz w:val="24"/>
          <w:szCs w:val="24"/>
          <w:highlight w:val="none"/>
          <w:lang w:eastAsia="zh-CN"/>
        </w:rPr>
        <w:t>（</w:t>
      </w:r>
      <w:r>
        <w:rPr>
          <w:rFonts w:hint="eastAsia" w:ascii="宋体" w:hAnsi="宋体" w:eastAsia="宋体" w:cs="宋体"/>
          <w:bCs/>
          <w:color w:val="auto"/>
          <w:spacing w:val="5"/>
          <w:sz w:val="24"/>
          <w:szCs w:val="24"/>
          <w:highlight w:val="none"/>
        </w:rPr>
        <w:t>盖章</w:t>
      </w:r>
      <w:r>
        <w:rPr>
          <w:rFonts w:hint="eastAsia" w:ascii="宋体" w:hAnsi="宋体" w:eastAsia="宋体" w:cs="宋体"/>
          <w:bCs/>
          <w:color w:val="auto"/>
          <w:spacing w:val="5"/>
          <w:sz w:val="24"/>
          <w:szCs w:val="24"/>
          <w:highlight w:val="none"/>
          <w:lang w:eastAsia="zh-CN"/>
        </w:rPr>
        <w:t>）</w:t>
      </w:r>
      <w:r>
        <w:rPr>
          <w:rFonts w:hint="eastAsia" w:ascii="宋体" w:hAnsi="宋体" w:eastAsia="宋体" w:cs="宋体"/>
          <w:bCs/>
          <w:color w:val="auto"/>
          <w:spacing w:val="5"/>
          <w:sz w:val="24"/>
          <w:szCs w:val="24"/>
          <w:highlight w:val="none"/>
        </w:rPr>
        <w:t>：</w:t>
      </w:r>
      <w:r>
        <w:rPr>
          <w:rFonts w:hint="eastAsia" w:ascii="宋体" w:hAnsi="宋体" w:eastAsia="宋体" w:cs="宋体"/>
          <w:bCs/>
          <w:color w:val="auto"/>
          <w:spacing w:val="5"/>
          <w:sz w:val="24"/>
          <w:szCs w:val="24"/>
          <w:highlight w:val="none"/>
          <w:u w:val="single"/>
        </w:rPr>
        <w:t xml:space="preserve">                 </w:t>
      </w:r>
    </w:p>
    <w:p w14:paraId="78839D15">
      <w:pPr>
        <w:pageBreakBefore w:val="0"/>
        <w:widowControl w:val="0"/>
        <w:spacing w:line="360" w:lineRule="auto"/>
        <w:ind w:firstLine="500"/>
        <w:rPr>
          <w:rFonts w:hint="eastAsia" w:ascii="宋体" w:hAnsi="宋体" w:cs="宋体"/>
          <w:bCs/>
          <w:color w:val="auto"/>
          <w:spacing w:val="5"/>
          <w:sz w:val="24"/>
          <w:szCs w:val="24"/>
          <w:highlight w:val="none"/>
          <w:u w:val="single"/>
        </w:rPr>
      </w:pPr>
      <w:r>
        <w:rPr>
          <w:rFonts w:hint="eastAsia" w:ascii="宋体" w:hAnsi="宋体" w:eastAsia="宋体" w:cs="宋体"/>
          <w:bCs/>
          <w:color w:val="auto"/>
          <w:spacing w:val="5"/>
          <w:sz w:val="24"/>
          <w:szCs w:val="24"/>
          <w:highlight w:val="none"/>
        </w:rPr>
        <w:t xml:space="preserve">                      法定代表人</w:t>
      </w:r>
      <w:r>
        <w:rPr>
          <w:rFonts w:hint="eastAsia" w:ascii="宋体" w:hAnsi="宋体" w:eastAsia="宋体" w:cs="宋体"/>
          <w:bCs/>
          <w:color w:val="auto"/>
          <w:spacing w:val="5"/>
          <w:sz w:val="24"/>
          <w:szCs w:val="24"/>
          <w:highlight w:val="none"/>
          <w:lang w:eastAsia="zh-CN"/>
        </w:rPr>
        <w:t>（</w:t>
      </w:r>
      <w:r>
        <w:rPr>
          <w:rFonts w:hint="eastAsia" w:ascii="宋体" w:hAnsi="宋体" w:eastAsia="宋体" w:cs="宋体"/>
          <w:bCs/>
          <w:color w:val="auto"/>
          <w:spacing w:val="5"/>
          <w:sz w:val="24"/>
          <w:szCs w:val="24"/>
          <w:highlight w:val="none"/>
        </w:rPr>
        <w:t>签字</w:t>
      </w:r>
      <w:r>
        <w:rPr>
          <w:rFonts w:hint="eastAsia" w:ascii="宋体" w:hAnsi="宋体" w:eastAsia="宋体" w:cs="宋体"/>
          <w:bCs/>
          <w:color w:val="auto"/>
          <w:spacing w:val="5"/>
          <w:sz w:val="24"/>
          <w:szCs w:val="24"/>
          <w:highlight w:val="none"/>
          <w:lang w:eastAsia="zh-CN"/>
        </w:rPr>
        <w:t>）</w:t>
      </w:r>
      <w:r>
        <w:rPr>
          <w:rFonts w:hint="eastAsia" w:ascii="宋体" w:hAnsi="宋体" w:eastAsia="宋体" w:cs="宋体"/>
          <w:bCs/>
          <w:color w:val="auto"/>
          <w:spacing w:val="5"/>
          <w:sz w:val="24"/>
          <w:szCs w:val="24"/>
          <w:highlight w:val="none"/>
        </w:rPr>
        <w:t>：</w:t>
      </w:r>
      <w:r>
        <w:rPr>
          <w:rFonts w:hint="eastAsia" w:ascii="宋体" w:hAnsi="宋体" w:eastAsia="宋体" w:cs="宋体"/>
          <w:bCs/>
          <w:color w:val="auto"/>
          <w:spacing w:val="5"/>
          <w:sz w:val="24"/>
          <w:szCs w:val="24"/>
          <w:highlight w:val="none"/>
          <w:u w:val="single"/>
        </w:rPr>
        <w:t xml:space="preserve">                 </w:t>
      </w:r>
    </w:p>
    <w:p w14:paraId="05903B18">
      <w:pPr>
        <w:pageBreakBefore w:val="0"/>
        <w:widowControl w:val="0"/>
        <w:spacing w:line="360" w:lineRule="auto"/>
        <w:ind w:firstLine="500"/>
        <w:rPr>
          <w:rFonts w:hint="eastAsia" w:ascii="宋体" w:hAnsi="宋体" w:cs="宋体"/>
          <w:bCs/>
          <w:color w:val="auto"/>
          <w:spacing w:val="5"/>
          <w:sz w:val="24"/>
          <w:szCs w:val="24"/>
          <w:highlight w:val="none"/>
        </w:rPr>
      </w:pPr>
      <w:r>
        <w:rPr>
          <w:rFonts w:hint="eastAsia" w:ascii="宋体" w:hAnsi="宋体" w:eastAsia="宋体" w:cs="宋体"/>
          <w:bCs/>
          <w:color w:val="auto"/>
          <w:spacing w:val="5"/>
          <w:sz w:val="24"/>
          <w:szCs w:val="24"/>
          <w:highlight w:val="none"/>
        </w:rPr>
        <w:t xml:space="preserve">                      日期：    年  月   日</w:t>
      </w:r>
    </w:p>
    <w:p w14:paraId="23FB55C2">
      <w:pPr>
        <w:pStyle w:val="220"/>
        <w:spacing w:line="360" w:lineRule="auto"/>
        <w:rPr>
          <w:rFonts w:hint="eastAsia" w:ascii="宋体" w:hAnsi="宋体" w:cs="宋体"/>
          <w:color w:val="auto"/>
          <w:highlight w:val="none"/>
        </w:rPr>
      </w:pPr>
    </w:p>
    <w:p w14:paraId="53F0278B">
      <w:pPr>
        <w:pageBreakBefore w:val="0"/>
        <w:widowControl w:val="0"/>
        <w:spacing w:line="360" w:lineRule="auto"/>
        <w:ind w:firstLine="480"/>
        <w:rPr>
          <w:rFonts w:hint="eastAsia" w:ascii="宋体" w:hAnsi="宋体" w:cs="宋体"/>
          <w:color w:val="auto"/>
          <w:sz w:val="24"/>
          <w:szCs w:val="24"/>
          <w:highlight w:val="none"/>
        </w:rPr>
      </w:pPr>
    </w:p>
    <w:p w14:paraId="67077A48">
      <w:pPr>
        <w:pageBreakBefore w:val="0"/>
        <w:widowControl w:val="0"/>
        <w:spacing w:line="360" w:lineRule="auto"/>
        <w:ind w:firstLine="480"/>
        <w:rPr>
          <w:rFonts w:hint="eastAsia" w:ascii="宋体" w:hAnsi="宋体" w:cs="宋体"/>
          <w:color w:val="auto"/>
          <w:sz w:val="24"/>
          <w:szCs w:val="24"/>
          <w:highlight w:val="none"/>
        </w:rPr>
      </w:pPr>
    </w:p>
    <w:p w14:paraId="4E7C16C4">
      <w:pPr>
        <w:pageBreakBefore w:val="0"/>
        <w:widowControl w:val="0"/>
        <w:spacing w:line="360" w:lineRule="auto"/>
        <w:ind w:firstLine="480"/>
        <w:rPr>
          <w:rFonts w:hint="eastAsia" w:ascii="宋体" w:hAnsi="宋体" w:cs="宋体"/>
          <w:color w:val="auto"/>
          <w:sz w:val="24"/>
          <w:szCs w:val="24"/>
          <w:highlight w:val="none"/>
        </w:rPr>
      </w:pPr>
    </w:p>
    <w:p w14:paraId="3B3C43C0">
      <w:pPr>
        <w:pageBreakBefore w:val="0"/>
        <w:widowControl w:val="0"/>
        <w:spacing w:line="360" w:lineRule="auto"/>
        <w:ind w:firstLine="480"/>
        <w:rPr>
          <w:rFonts w:hint="eastAsia" w:ascii="宋体" w:hAnsi="宋体" w:cs="宋体"/>
          <w:color w:val="auto"/>
          <w:sz w:val="24"/>
          <w:szCs w:val="24"/>
          <w:highlight w:val="none"/>
        </w:rPr>
      </w:pPr>
    </w:p>
    <w:p w14:paraId="79741DE0">
      <w:pPr>
        <w:pageBreakBefore w:val="0"/>
        <w:widowControl w:val="0"/>
        <w:spacing w:line="360" w:lineRule="auto"/>
        <w:ind w:firstLine="480"/>
        <w:rPr>
          <w:rFonts w:hint="eastAsia" w:ascii="宋体" w:hAnsi="宋体" w:cs="宋体"/>
          <w:color w:val="auto"/>
          <w:sz w:val="24"/>
          <w:szCs w:val="24"/>
          <w:highlight w:val="none"/>
        </w:rPr>
      </w:pPr>
    </w:p>
    <w:p w14:paraId="73D9DBED">
      <w:pPr>
        <w:pageBreakBefore w:val="0"/>
        <w:widowControl w:val="0"/>
        <w:spacing w:line="360" w:lineRule="auto"/>
        <w:ind w:firstLine="480"/>
        <w:rPr>
          <w:rFonts w:hint="eastAsia" w:ascii="宋体" w:hAnsi="宋体" w:cs="宋体"/>
          <w:color w:val="auto"/>
          <w:sz w:val="24"/>
          <w:szCs w:val="24"/>
          <w:highlight w:val="none"/>
        </w:rPr>
      </w:pPr>
    </w:p>
    <w:p w14:paraId="6D712B1D">
      <w:pPr>
        <w:pageBreakBefore w:val="0"/>
        <w:widowControl w:val="0"/>
        <w:spacing w:line="360" w:lineRule="auto"/>
        <w:ind w:firstLine="480"/>
        <w:rPr>
          <w:rFonts w:hint="eastAsia" w:ascii="宋体" w:hAnsi="宋体" w:cs="宋体"/>
          <w:color w:val="auto"/>
          <w:sz w:val="24"/>
          <w:szCs w:val="24"/>
          <w:highlight w:val="none"/>
        </w:rPr>
      </w:pPr>
    </w:p>
    <w:p w14:paraId="255BB240">
      <w:pPr>
        <w:pageBreakBefore w:val="0"/>
        <w:widowControl w:val="0"/>
        <w:spacing w:line="360" w:lineRule="auto"/>
        <w:ind w:firstLine="480"/>
        <w:rPr>
          <w:rFonts w:hint="eastAsia" w:ascii="宋体" w:hAnsi="宋体" w:cs="宋体"/>
          <w:color w:val="auto"/>
          <w:sz w:val="24"/>
          <w:szCs w:val="24"/>
          <w:highlight w:val="none"/>
        </w:rPr>
      </w:pPr>
    </w:p>
    <w:p w14:paraId="73C1C167">
      <w:pPr>
        <w:pageBreakBefore w:val="0"/>
        <w:widowControl w:val="0"/>
        <w:spacing w:line="360" w:lineRule="auto"/>
        <w:ind w:firstLine="480"/>
        <w:rPr>
          <w:rFonts w:hint="eastAsia" w:ascii="宋体" w:hAnsi="宋体" w:cs="宋体"/>
          <w:color w:val="auto"/>
          <w:sz w:val="24"/>
          <w:szCs w:val="24"/>
          <w:highlight w:val="none"/>
        </w:rPr>
      </w:pPr>
    </w:p>
    <w:p w14:paraId="132C167A">
      <w:pPr>
        <w:pageBreakBefore w:val="0"/>
        <w:widowControl w:val="0"/>
        <w:spacing w:line="360" w:lineRule="auto"/>
        <w:ind w:firstLine="480"/>
        <w:rPr>
          <w:rFonts w:hint="eastAsia" w:ascii="宋体" w:hAnsi="宋体" w:cs="宋体"/>
          <w:color w:val="auto"/>
          <w:sz w:val="24"/>
          <w:szCs w:val="24"/>
          <w:highlight w:val="none"/>
        </w:rPr>
      </w:pPr>
    </w:p>
    <w:p w14:paraId="03FBAED2">
      <w:pPr>
        <w:pageBreakBefore w:val="0"/>
        <w:widowControl w:val="0"/>
        <w:spacing w:line="360" w:lineRule="auto"/>
        <w:ind w:firstLine="480"/>
        <w:rPr>
          <w:rFonts w:hint="eastAsia" w:ascii="宋体" w:hAnsi="宋体" w:cs="宋体"/>
          <w:color w:val="auto"/>
          <w:sz w:val="24"/>
          <w:szCs w:val="24"/>
          <w:highlight w:val="none"/>
        </w:rPr>
      </w:pPr>
    </w:p>
    <w:p w14:paraId="03E1A634">
      <w:pPr>
        <w:pageBreakBefore w:val="0"/>
        <w:widowControl w:val="0"/>
        <w:spacing w:line="360" w:lineRule="auto"/>
        <w:ind w:firstLine="480"/>
        <w:rPr>
          <w:rFonts w:hint="eastAsia" w:ascii="宋体" w:hAnsi="宋体" w:cs="宋体"/>
          <w:color w:val="auto"/>
          <w:sz w:val="24"/>
          <w:szCs w:val="24"/>
          <w:highlight w:val="none"/>
        </w:rPr>
      </w:pPr>
    </w:p>
    <w:p w14:paraId="1561C62F">
      <w:pPr>
        <w:pageBreakBefore w:val="0"/>
        <w:widowControl w:val="0"/>
        <w:spacing w:line="360" w:lineRule="auto"/>
        <w:ind w:firstLine="480"/>
        <w:rPr>
          <w:rFonts w:hint="eastAsia" w:ascii="宋体" w:hAnsi="宋体" w:cs="宋体"/>
          <w:color w:val="auto"/>
          <w:sz w:val="24"/>
          <w:szCs w:val="24"/>
          <w:highlight w:val="none"/>
        </w:rPr>
      </w:pPr>
    </w:p>
    <w:p w14:paraId="358E657A">
      <w:pPr>
        <w:pageBreakBefore w:val="0"/>
        <w:widowControl w:val="0"/>
        <w:spacing w:line="360" w:lineRule="auto"/>
        <w:ind w:firstLine="480"/>
        <w:rPr>
          <w:rFonts w:hint="eastAsia" w:ascii="宋体" w:hAnsi="宋体" w:cs="宋体"/>
          <w:color w:val="auto"/>
          <w:sz w:val="24"/>
          <w:szCs w:val="24"/>
          <w:highlight w:val="none"/>
        </w:rPr>
      </w:pPr>
    </w:p>
    <w:p w14:paraId="00F8B53C">
      <w:pPr>
        <w:shd w:val="clear" w:color="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br w:type="page" w:clear="all"/>
      </w:r>
    </w:p>
    <w:p w14:paraId="0676309B">
      <w:pPr>
        <w:spacing w:line="360" w:lineRule="auto"/>
        <w:ind w:left="0" w:firstLine="0"/>
        <w:rPr>
          <w:rFonts w:hint="eastAsia" w:ascii="宋体" w:hAnsi="宋体" w:eastAsia="宋体" w:cs="宋体"/>
          <w:sz w:val="24"/>
          <w:highlight w:val="none"/>
        </w:rPr>
      </w:pPr>
    </w:p>
    <w:p w14:paraId="36B7DD32">
      <w:pPr>
        <w:spacing w:line="360" w:lineRule="auto"/>
        <w:ind w:left="0" w:firstLine="0"/>
        <w:rPr>
          <w:rFonts w:hint="eastAsia" w:ascii="宋体" w:hAnsi="宋体" w:eastAsia="宋体" w:cs="宋体"/>
          <w:sz w:val="24"/>
          <w:highlight w:val="none"/>
        </w:rPr>
      </w:pPr>
    </w:p>
    <w:p w14:paraId="2C2515DC">
      <w:pPr>
        <w:spacing w:line="360" w:lineRule="auto"/>
        <w:ind w:left="0" w:firstLine="0"/>
        <w:rPr>
          <w:rFonts w:ascii="宋体" w:hAnsi="宋体" w:eastAsia="宋体" w:cs="宋体"/>
          <w:sz w:val="24"/>
          <w:highlight w:val="none"/>
        </w:rPr>
      </w:pPr>
      <w:r>
        <w:rPr>
          <w:rFonts w:hint="eastAsia" w:ascii="宋体" w:hAnsi="宋体" w:eastAsia="宋体" w:cs="宋体"/>
          <w:sz w:val="24"/>
          <w:highlight w:val="none"/>
        </w:rPr>
        <w:t>附件3：</w:t>
      </w:r>
    </w:p>
    <w:p w14:paraId="3B10C6BE">
      <w:pPr>
        <w:pStyle w:val="284"/>
        <w:spacing w:line="360" w:lineRule="auto"/>
        <w:ind w:left="0"/>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成交人诚信承诺书</w:t>
      </w:r>
    </w:p>
    <w:p w14:paraId="5ABEEA88">
      <w:pPr>
        <w:spacing w:line="360" w:lineRule="auto"/>
        <w:ind w:firstLine="1446"/>
        <w:rPr>
          <w:rFonts w:ascii="宋体" w:hAnsi="宋体" w:eastAsia="宋体" w:cs="宋体"/>
          <w:b/>
          <w:sz w:val="4"/>
          <w:szCs w:val="4"/>
          <w:highlight w:val="none"/>
        </w:rPr>
      </w:pPr>
    </w:p>
    <w:p w14:paraId="072FFE4B">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我单位系</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，作为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（采购人）</w:t>
      </w:r>
      <w:r>
        <w:rPr>
          <w:rFonts w:hint="eastAsia" w:ascii="宋体" w:hAnsi="宋体" w:eastAsia="宋体" w:cs="宋体"/>
          <w:sz w:val="24"/>
          <w:highlight w:val="none"/>
          <w:u w:val="single"/>
        </w:rPr>
        <w:t xml:space="preserve">    项目 </w:t>
      </w:r>
      <w:r>
        <w:rPr>
          <w:rFonts w:hint="eastAsia" w:ascii="宋体" w:hAnsi="宋体" w:eastAsia="宋体" w:cs="宋体"/>
          <w:sz w:val="24"/>
          <w:highlight w:val="none"/>
        </w:rPr>
        <w:t>中标人，我单位郑重承诺，我单位在该项目标段的投标工作中所出具的所有文件（如单位资质证书、建造师证书、单位及建造师业绩证明等）均是真实有效的，我单位对该中标标段派遣项目负责人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将严格按照响应文件及合同约定的内容、期限等积极到场开展工作，若我单</w:t>
      </w:r>
      <w:r>
        <w:rPr>
          <w:rFonts w:hint="eastAsia" w:ascii="宋体" w:hAnsi="宋体" w:cs="宋体"/>
          <w:sz w:val="24"/>
          <w:highlight w:val="none"/>
          <w:lang w:eastAsia="zh-CN"/>
        </w:rPr>
        <w:t>位在</w:t>
      </w:r>
      <w:r>
        <w:rPr>
          <w:rFonts w:hint="eastAsia" w:ascii="宋体" w:hAnsi="宋体" w:eastAsia="宋体" w:cs="宋体"/>
          <w:sz w:val="24"/>
          <w:highlight w:val="none"/>
        </w:rPr>
        <w:t>投标过程中提供的资审资料及响应文件有伪造事实以及建造师未按合同约定开展现场工作，经查实后，我单位愿意接受相关法律法规处罚，并承担作为不良行为公示所产生的一切后果。</w:t>
      </w:r>
    </w:p>
    <w:p w14:paraId="21DFD98C">
      <w:pPr>
        <w:spacing w:line="360" w:lineRule="auto"/>
        <w:ind w:left="240" w:hanging="240"/>
        <w:rPr>
          <w:rFonts w:ascii="宋体" w:hAnsi="宋体" w:eastAsia="宋体" w:cs="宋体"/>
          <w:sz w:val="24"/>
          <w:highlight w:val="none"/>
        </w:rPr>
      </w:pPr>
      <w:r>
        <w:rPr>
          <w:rFonts w:hint="eastAsia" w:ascii="宋体" w:hAnsi="宋体" w:eastAsia="宋体" w:cs="宋体"/>
          <w:sz w:val="24"/>
          <w:highlight w:val="none"/>
        </w:rPr>
        <w:t xml:space="preserve">            </w:t>
      </w:r>
    </w:p>
    <w:p w14:paraId="6EB28EDF">
      <w:pPr>
        <w:spacing w:line="360" w:lineRule="auto"/>
        <w:ind w:left="240" w:hanging="240"/>
        <w:rPr>
          <w:rFonts w:ascii="宋体" w:hAnsi="宋体" w:eastAsia="宋体" w:cs="宋体"/>
          <w:sz w:val="24"/>
          <w:highlight w:val="none"/>
          <w:u w:val="single"/>
        </w:rPr>
      </w:pPr>
      <w:r>
        <w:rPr>
          <w:rFonts w:hint="eastAsia" w:ascii="宋体" w:hAnsi="宋体" w:eastAsia="宋体" w:cs="宋体"/>
          <w:sz w:val="24"/>
          <w:highlight w:val="none"/>
        </w:rPr>
        <w:t xml:space="preserve">                     项目负责人（签字）：</w:t>
      </w:r>
      <w:r>
        <w:rPr>
          <w:rFonts w:hint="eastAsia" w:ascii="宋体" w:hAnsi="宋体" w:eastAsia="宋体" w:cs="宋体"/>
          <w:sz w:val="24"/>
          <w:highlight w:val="none"/>
          <w:u w:val="single"/>
        </w:rPr>
        <w:t xml:space="preserve">             </w:t>
      </w:r>
    </w:p>
    <w:p w14:paraId="54490A8D">
      <w:pPr>
        <w:spacing w:line="360" w:lineRule="auto"/>
        <w:ind w:firstLine="2520"/>
        <w:rPr>
          <w:rFonts w:ascii="宋体" w:hAnsi="宋体" w:eastAsia="宋体" w:cs="宋体"/>
          <w:sz w:val="24"/>
          <w:highlight w:val="none"/>
        </w:rPr>
      </w:pPr>
      <w:r>
        <w:rPr>
          <w:rFonts w:hint="eastAsia" w:ascii="宋体" w:hAnsi="宋体" w:eastAsia="宋体" w:cs="宋体"/>
          <w:sz w:val="24"/>
          <w:highlight w:val="none"/>
        </w:rPr>
        <w:t>中标人法人代表（签字）：</w:t>
      </w:r>
      <w:r>
        <w:rPr>
          <w:rFonts w:hint="eastAsia" w:ascii="宋体" w:hAnsi="宋体" w:eastAsia="宋体" w:cs="宋体"/>
          <w:sz w:val="24"/>
          <w:highlight w:val="none"/>
          <w:u w:val="single"/>
        </w:rPr>
        <w:t xml:space="preserve">         </w:t>
      </w:r>
    </w:p>
    <w:p w14:paraId="1DBF2902">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 xml:space="preserve">                           </w:t>
      </w:r>
    </w:p>
    <w:p w14:paraId="588252E7">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 xml:space="preserve">                                     公   章</w:t>
      </w:r>
    </w:p>
    <w:p w14:paraId="726CAA9F">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 xml:space="preserve">                                   年   月    日</w:t>
      </w:r>
    </w:p>
    <w:p w14:paraId="1BF4C6A1">
      <w:pPr>
        <w:shd w:val="clear" w:color="auto"/>
        <w:spacing w:line="360" w:lineRule="auto"/>
        <w:rPr>
          <w:rFonts w:hint="eastAsia" w:ascii="宋体" w:hAnsi="宋体" w:eastAsia="宋体" w:cs="宋体"/>
          <w:color w:val="auto"/>
          <w:sz w:val="24"/>
          <w:szCs w:val="24"/>
          <w:highlight w:val="none"/>
        </w:rPr>
      </w:pPr>
    </w:p>
    <w:p w14:paraId="0A55F048">
      <w:pPr>
        <w:shd w:val="clear" w:color="auto"/>
        <w:spacing w:line="360" w:lineRule="auto"/>
        <w:rPr>
          <w:rFonts w:hint="eastAsia" w:ascii="宋体" w:hAnsi="宋体" w:eastAsia="宋体" w:cs="宋体"/>
          <w:color w:val="auto"/>
          <w:sz w:val="24"/>
          <w:szCs w:val="24"/>
          <w:highlight w:val="none"/>
        </w:rPr>
      </w:pPr>
    </w:p>
    <w:p w14:paraId="1D2271F3">
      <w:pPr>
        <w:shd w:val="clear" w:color="auto"/>
        <w:spacing w:line="360" w:lineRule="auto"/>
        <w:rPr>
          <w:rFonts w:hint="eastAsia" w:ascii="宋体" w:hAnsi="宋体" w:eastAsia="宋体" w:cs="宋体"/>
          <w:color w:val="auto"/>
          <w:sz w:val="24"/>
          <w:szCs w:val="24"/>
          <w:highlight w:val="none"/>
        </w:rPr>
      </w:pPr>
    </w:p>
    <w:p w14:paraId="40370334">
      <w:pPr>
        <w:shd w:val="clear" w:color="auto"/>
        <w:spacing w:line="360" w:lineRule="auto"/>
        <w:rPr>
          <w:rFonts w:hint="eastAsia" w:ascii="宋体" w:hAnsi="宋体" w:eastAsia="宋体" w:cs="宋体"/>
          <w:color w:val="auto"/>
          <w:sz w:val="24"/>
          <w:szCs w:val="24"/>
          <w:highlight w:val="none"/>
        </w:rPr>
      </w:pPr>
    </w:p>
    <w:p w14:paraId="6B601FF6">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p>
    <w:p w14:paraId="6907B623">
      <w:pPr>
        <w:shd w:val="clear" w:color="auto"/>
        <w:spacing w:line="360" w:lineRule="auto"/>
        <w:ind w:left="0" w:firstLine="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附件</w:t>
      </w:r>
      <w:r>
        <w:rPr>
          <w:rFonts w:hint="eastAsia" w:ascii="宋体" w:hAnsi="宋体" w:eastAsia="宋体" w:cs="宋体"/>
          <w:color w:val="auto"/>
          <w:sz w:val="24"/>
          <w:szCs w:val="24"/>
          <w:highlight w:val="none"/>
          <w:lang w:val="en-US" w:eastAsia="zh-CN"/>
        </w:rPr>
        <w:t>4</w:t>
      </w:r>
    </w:p>
    <w:p w14:paraId="2793FAFD">
      <w:pPr>
        <w:pStyle w:val="284"/>
        <w:pageBreakBefore w:val="0"/>
        <w:widowControl w:val="0"/>
        <w:spacing w:line="360" w:lineRule="auto"/>
        <w:ind w:left="0" w:right="0" w:firstLine="643"/>
        <w:jc w:val="center"/>
        <w:rPr>
          <w:rFonts w:hint="eastAsia" w:ascii="宋体" w:hAnsi="宋体" w:cs="宋体"/>
          <w:b/>
          <w:bCs/>
          <w:color w:val="auto"/>
          <w:sz w:val="32"/>
          <w:szCs w:val="32"/>
          <w:highlight w:val="none"/>
        </w:rPr>
      </w:pPr>
      <w:r>
        <w:rPr>
          <w:rFonts w:hint="eastAsia" w:ascii="宋体" w:hAnsi="宋体" w:eastAsia="宋体" w:cs="宋体"/>
          <w:b/>
          <w:bCs/>
          <w:color w:val="auto"/>
          <w:sz w:val="32"/>
          <w:szCs w:val="32"/>
          <w:highlight w:val="none"/>
        </w:rPr>
        <w:t>不拖欠农民工工资承诺书</w:t>
      </w:r>
    </w:p>
    <w:p w14:paraId="0CBB1E97">
      <w:pPr>
        <w:pageBreakBefore w:val="0"/>
        <w:spacing w:line="360" w:lineRule="auto"/>
        <w:ind w:left="0" w:right="0" w:firstLine="422"/>
        <w:jc w:val="center"/>
        <w:rPr>
          <w:rFonts w:ascii="宋体" w:hAnsi="宋体" w:cs="宋体"/>
          <w:b/>
          <w:color w:val="auto"/>
          <w:szCs w:val="21"/>
          <w:highlight w:val="none"/>
        </w:rPr>
      </w:pPr>
    </w:p>
    <w:p w14:paraId="7C49CA21">
      <w:pPr>
        <w:pStyle w:val="905"/>
        <w:keepNext w:val="0"/>
        <w:keepLines w:val="0"/>
        <w:pageBreakBefore w:val="0"/>
        <w:widowControl w:val="0"/>
        <w:spacing w:before="0" w:after="0" w:line="360" w:lineRule="auto"/>
        <w:ind w:left="0" w:right="0"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u w:val="single"/>
        </w:rPr>
        <w:t xml:space="preserve">                           </w:t>
      </w:r>
    </w:p>
    <w:p w14:paraId="2DA28294">
      <w:pPr>
        <w:pStyle w:val="905"/>
        <w:keepNext w:val="0"/>
        <w:keepLines w:val="0"/>
        <w:pageBreakBefore w:val="0"/>
        <w:widowControl w:val="0"/>
        <w:spacing w:before="0" w:after="0" w:line="360" w:lineRule="auto"/>
        <w:ind w:left="0" w:right="0"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为保护农民工的合法权益，不拖欠农民工工资，本人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（法定代表人姓名）以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（承包人全称）法定代表人的资格，郑重承诺：</w:t>
      </w:r>
    </w:p>
    <w:p w14:paraId="4B4EBC67">
      <w:pPr>
        <w:pStyle w:val="905"/>
        <w:keepNext w:val="0"/>
        <w:keepLines w:val="0"/>
        <w:pageBreakBefore w:val="0"/>
        <w:widowControl w:val="0"/>
        <w:spacing w:before="0" w:after="0" w:line="360" w:lineRule="auto"/>
        <w:ind w:left="0" w:right="0"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本单位中标承建</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eastAsia="zh-CN"/>
        </w:rPr>
        <w:t>项目名称</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需要使用农民工时，将保证做到：</w:t>
      </w:r>
    </w:p>
    <w:p w14:paraId="7A3BC201">
      <w:pPr>
        <w:pStyle w:val="905"/>
        <w:keepNext w:val="0"/>
        <w:keepLines w:val="0"/>
        <w:pageBreakBefore w:val="0"/>
        <w:widowControl w:val="0"/>
        <w:spacing w:before="0" w:after="0" w:line="360" w:lineRule="auto"/>
        <w:ind w:left="0" w:right="0"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1、按照《</w:t>
      </w:r>
      <w:r>
        <w:rPr>
          <w:rFonts w:hint="eastAsia" w:ascii="宋体" w:hAnsi="宋体" w:cs="宋体"/>
          <w:color w:val="auto"/>
          <w:sz w:val="24"/>
          <w:szCs w:val="24"/>
          <w:highlight w:val="none"/>
          <w:lang w:val="en-US" w:eastAsia="zh-CN"/>
        </w:rPr>
        <w:t>中华人民共和国</w:t>
      </w:r>
      <w:r>
        <w:rPr>
          <w:rFonts w:hint="eastAsia" w:ascii="宋体" w:hAnsi="宋体" w:eastAsia="宋体" w:cs="宋体"/>
          <w:color w:val="auto"/>
          <w:sz w:val="24"/>
          <w:szCs w:val="24"/>
          <w:highlight w:val="none"/>
        </w:rPr>
        <w:t>劳动法》规定</w:t>
      </w:r>
      <w:r>
        <w:rPr>
          <w:rFonts w:hint="eastAsia" w:ascii="宋体" w:hAnsi="宋体" w:cs="宋体"/>
          <w:color w:val="auto"/>
          <w:sz w:val="24"/>
          <w:szCs w:val="24"/>
          <w:highlight w:val="none"/>
          <w:lang w:eastAsia="zh-CN"/>
        </w:rPr>
        <w:t>雇佣</w:t>
      </w:r>
      <w:r>
        <w:rPr>
          <w:rFonts w:hint="eastAsia" w:ascii="宋体" w:hAnsi="宋体" w:eastAsia="宋体" w:cs="宋体"/>
          <w:color w:val="auto"/>
          <w:sz w:val="24"/>
          <w:szCs w:val="24"/>
          <w:highlight w:val="none"/>
        </w:rPr>
        <w:t>和使用农民工，工资将直接发给农民工本人，严禁发放给“包工头”。</w:t>
      </w:r>
    </w:p>
    <w:p w14:paraId="70C5CBFE">
      <w:pPr>
        <w:pStyle w:val="905"/>
        <w:keepNext w:val="0"/>
        <w:keepLines w:val="0"/>
        <w:pageBreakBefore w:val="0"/>
        <w:widowControl w:val="0"/>
        <w:spacing w:before="0" w:after="0" w:line="360" w:lineRule="auto"/>
        <w:ind w:left="0" w:right="0"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p>
    <w:p w14:paraId="5E400E26">
      <w:pPr>
        <w:pStyle w:val="905"/>
        <w:keepNext w:val="0"/>
        <w:keepLines w:val="0"/>
        <w:pageBreakBefore w:val="0"/>
        <w:widowControl w:val="0"/>
        <w:spacing w:before="0" w:after="0" w:line="360" w:lineRule="auto"/>
        <w:ind w:left="0" w:right="0"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3、严格遵守国家和地方关于农民工工资的其他有关规定。</w:t>
      </w:r>
    </w:p>
    <w:p w14:paraId="3957238A">
      <w:pPr>
        <w:pStyle w:val="905"/>
        <w:keepNext w:val="0"/>
        <w:keepLines w:val="0"/>
        <w:pageBreakBefore w:val="0"/>
        <w:widowControl w:val="0"/>
        <w:spacing w:before="0" w:after="0" w:line="360" w:lineRule="auto"/>
        <w:ind w:left="0" w:right="0"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4、如果发生违反规定拖欠或克扣农民工工资行为，造成农民工上访，本单位愿意无条件接受发包人采取的经济等处罚，同时愿意接受建设行政主管部门依照有关规定作出</w:t>
      </w:r>
      <w:r>
        <w:rPr>
          <w:rFonts w:hint="eastAsia" w:ascii="宋体" w:hAnsi="宋体" w:cs="宋体"/>
          <w:color w:val="auto"/>
          <w:sz w:val="24"/>
          <w:szCs w:val="24"/>
          <w:highlight w:val="none"/>
          <w:lang w:eastAsia="zh-CN"/>
        </w:rPr>
        <w:t>的其他</w:t>
      </w:r>
      <w:r>
        <w:rPr>
          <w:rFonts w:hint="eastAsia" w:ascii="宋体" w:hAnsi="宋体" w:eastAsia="宋体" w:cs="宋体"/>
          <w:color w:val="auto"/>
          <w:sz w:val="24"/>
          <w:szCs w:val="24"/>
          <w:highlight w:val="none"/>
        </w:rPr>
        <w:t>处罚决定。</w:t>
      </w:r>
    </w:p>
    <w:p w14:paraId="3568E67C">
      <w:pPr>
        <w:pStyle w:val="905"/>
        <w:keepNext w:val="0"/>
        <w:keepLines w:val="0"/>
        <w:pageBreakBefore w:val="0"/>
        <w:widowControl w:val="0"/>
        <w:spacing w:before="0" w:after="0" w:line="360" w:lineRule="auto"/>
        <w:ind w:left="0" w:right="0" w:firstLine="480"/>
        <w:rPr>
          <w:rFonts w:ascii="宋体" w:hAnsi="宋体" w:cs="宋体"/>
          <w:color w:val="auto"/>
          <w:sz w:val="24"/>
          <w:szCs w:val="24"/>
          <w:highlight w:val="none"/>
        </w:rPr>
      </w:pPr>
    </w:p>
    <w:p w14:paraId="2095817A">
      <w:pPr>
        <w:pStyle w:val="905"/>
        <w:keepNext w:val="0"/>
        <w:keepLines w:val="0"/>
        <w:pageBreakBefore w:val="0"/>
        <w:widowControl w:val="0"/>
        <w:spacing w:before="0" w:after="0" w:line="360" w:lineRule="auto"/>
        <w:ind w:left="0" w:right="0" w:firstLine="480"/>
        <w:rPr>
          <w:rFonts w:ascii="宋体" w:hAnsi="宋体" w:cs="宋体"/>
          <w:color w:val="auto"/>
          <w:sz w:val="24"/>
          <w:szCs w:val="24"/>
          <w:highlight w:val="none"/>
        </w:rPr>
      </w:pPr>
    </w:p>
    <w:p w14:paraId="0F3C7052">
      <w:pPr>
        <w:pStyle w:val="905"/>
        <w:keepNext w:val="0"/>
        <w:keepLines w:val="0"/>
        <w:pageBreakBefore w:val="0"/>
        <w:widowControl w:val="0"/>
        <w:spacing w:before="0" w:after="0" w:line="360" w:lineRule="auto"/>
        <w:ind w:left="0" w:right="0" w:firstLine="4800"/>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承包人（公章）： </w:t>
      </w:r>
    </w:p>
    <w:p w14:paraId="4D6C4886">
      <w:pPr>
        <w:pStyle w:val="905"/>
        <w:keepNext w:val="0"/>
        <w:keepLines w:val="0"/>
        <w:pageBreakBefore w:val="0"/>
        <w:widowControl w:val="0"/>
        <w:spacing w:before="0" w:after="0" w:line="360" w:lineRule="auto"/>
        <w:ind w:left="0" w:right="0" w:firstLine="4800"/>
        <w:rPr>
          <w:rFonts w:ascii="宋体" w:hAnsi="宋体" w:cs="宋体"/>
          <w:color w:val="auto"/>
          <w:sz w:val="24"/>
          <w:szCs w:val="24"/>
          <w:highlight w:val="none"/>
        </w:rPr>
      </w:pPr>
      <w:r>
        <w:rPr>
          <w:rFonts w:hint="eastAsia" w:ascii="宋体" w:hAnsi="宋体" w:eastAsia="宋体" w:cs="宋体"/>
          <w:color w:val="auto"/>
          <w:sz w:val="24"/>
          <w:szCs w:val="24"/>
          <w:highlight w:val="none"/>
        </w:rPr>
        <w:t>法定代表人（签字）：</w:t>
      </w:r>
    </w:p>
    <w:p w14:paraId="2830C43D">
      <w:pPr>
        <w:pStyle w:val="905"/>
        <w:keepNext w:val="0"/>
        <w:keepLines w:val="0"/>
        <w:pageBreakBefore w:val="0"/>
        <w:widowControl w:val="0"/>
        <w:spacing w:before="0" w:after="0" w:line="360" w:lineRule="auto"/>
        <w:ind w:left="0" w:right="0" w:firstLine="48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     年  月   日</w:t>
      </w:r>
    </w:p>
    <w:p w14:paraId="35677CCD">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p>
    <w:p w14:paraId="7D3F40E4">
      <w:pPr>
        <w:spacing w:line="360" w:lineRule="auto"/>
        <w:ind w:left="1205" w:hanging="1205"/>
        <w:rPr>
          <w:rFonts w:ascii="宋体" w:hAnsi="宋体" w:eastAsia="宋体" w:cs="宋体"/>
          <w:b/>
          <w:bCs/>
          <w:sz w:val="24"/>
          <w:highlight w:val="none"/>
        </w:rPr>
      </w:pPr>
      <w:r>
        <w:rPr>
          <w:rFonts w:hint="eastAsia" w:ascii="宋体" w:hAnsi="宋体" w:eastAsia="宋体" w:cs="宋体"/>
          <w:sz w:val="24"/>
          <w:highlight w:val="none"/>
        </w:rPr>
        <w:t>附件5</w:t>
      </w:r>
    </w:p>
    <w:p w14:paraId="5BE5D85E">
      <w:pPr>
        <w:spacing w:line="360" w:lineRule="auto"/>
        <w:ind w:hanging="1506"/>
        <w:jc w:val="center"/>
        <w:rPr>
          <w:rFonts w:ascii="宋体" w:hAnsi="宋体" w:eastAsia="宋体" w:cs="宋体"/>
          <w:sz w:val="28"/>
          <w:szCs w:val="28"/>
          <w:highlight w:val="none"/>
        </w:rPr>
      </w:pPr>
      <w:r>
        <w:rPr>
          <w:rFonts w:hint="eastAsia" w:ascii="宋体" w:hAnsi="宋体" w:eastAsia="宋体" w:cs="宋体"/>
          <w:b/>
          <w:bCs/>
          <w:sz w:val="28"/>
          <w:szCs w:val="28"/>
          <w:highlight w:val="none"/>
        </w:rPr>
        <w:t xml:space="preserve">            工程安全环境管理协议</w:t>
      </w:r>
    </w:p>
    <w:p w14:paraId="55C27FD4">
      <w:pPr>
        <w:spacing w:line="440" w:lineRule="exact"/>
        <w:ind w:firstLine="480"/>
        <w:rPr>
          <w:rFonts w:ascii="宋体" w:hAnsi="宋体" w:eastAsia="宋体" w:cs="宋体"/>
          <w:sz w:val="24"/>
          <w:highlight w:val="none"/>
        </w:rPr>
      </w:pPr>
      <w:r>
        <w:rPr>
          <w:rFonts w:hint="eastAsia" w:ascii="宋体" w:hAnsi="宋体" w:eastAsia="宋体" w:cs="宋体"/>
          <w:sz w:val="24"/>
          <w:highlight w:val="none"/>
        </w:rPr>
        <w:t>采购人：</w:t>
      </w:r>
      <w:r>
        <w:rPr>
          <w:rFonts w:hint="eastAsia" w:ascii="宋体" w:hAnsi="宋体" w:eastAsia="宋体" w:cs="宋体"/>
          <w:sz w:val="24"/>
          <w:highlight w:val="none"/>
          <w:u w:val="single"/>
        </w:rPr>
        <w:t xml:space="preserve">                     </w:t>
      </w:r>
    </w:p>
    <w:p w14:paraId="14300341">
      <w:pPr>
        <w:spacing w:line="440" w:lineRule="exact"/>
        <w:ind w:firstLine="480"/>
        <w:rPr>
          <w:rFonts w:ascii="宋体" w:hAnsi="宋体" w:eastAsia="宋体" w:cs="宋体"/>
          <w:sz w:val="24"/>
          <w:highlight w:val="none"/>
        </w:rPr>
      </w:pPr>
      <w:r>
        <w:rPr>
          <w:rFonts w:hint="eastAsia" w:ascii="宋体" w:hAnsi="宋体" w:eastAsia="宋体" w:cs="宋体"/>
          <w:sz w:val="24"/>
          <w:highlight w:val="none"/>
        </w:rPr>
        <w:t>承包人：</w:t>
      </w:r>
      <w:r>
        <w:rPr>
          <w:rFonts w:hint="eastAsia" w:ascii="宋体" w:hAnsi="宋体" w:eastAsia="宋体" w:cs="宋体"/>
          <w:sz w:val="24"/>
          <w:highlight w:val="none"/>
          <w:u w:val="single"/>
        </w:rPr>
        <w:t xml:space="preserve">                     </w:t>
      </w:r>
    </w:p>
    <w:p w14:paraId="0678B201">
      <w:pPr>
        <w:spacing w:line="440" w:lineRule="exact"/>
        <w:ind w:firstLine="480"/>
        <w:rPr>
          <w:rFonts w:ascii="宋体" w:hAnsi="宋体" w:eastAsia="宋体" w:cs="宋体"/>
          <w:sz w:val="24"/>
          <w:highlight w:val="none"/>
        </w:rPr>
      </w:pPr>
      <w:r>
        <w:rPr>
          <w:rFonts w:hint="eastAsia" w:ascii="宋体" w:hAnsi="宋体" w:eastAsia="宋体" w:cs="宋体"/>
          <w:sz w:val="24"/>
          <w:highlight w:val="none"/>
        </w:rPr>
        <w:t>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p>
    <w:p w14:paraId="7CF3242F">
      <w:pPr>
        <w:spacing w:line="440" w:lineRule="exact"/>
        <w:ind w:firstLine="480"/>
        <w:rPr>
          <w:rFonts w:ascii="宋体" w:hAnsi="宋体" w:eastAsia="宋体" w:cs="宋体"/>
          <w:sz w:val="24"/>
          <w:highlight w:val="none"/>
        </w:rPr>
      </w:pPr>
      <w:r>
        <w:rPr>
          <w:rFonts w:hint="eastAsia" w:ascii="宋体" w:hAnsi="宋体" w:eastAsia="宋体" w:cs="宋体"/>
          <w:sz w:val="24"/>
          <w:highlight w:val="none"/>
        </w:rPr>
        <w:t>1、安全文明施工管理目标</w:t>
      </w:r>
    </w:p>
    <w:p w14:paraId="201E230B">
      <w:pPr>
        <w:spacing w:line="440" w:lineRule="exact"/>
        <w:ind w:firstLine="480"/>
        <w:rPr>
          <w:rFonts w:ascii="宋体" w:hAnsi="宋体" w:eastAsia="宋体" w:cs="宋体"/>
          <w:sz w:val="24"/>
          <w:highlight w:val="none"/>
        </w:rPr>
      </w:pPr>
      <w:r>
        <w:rPr>
          <w:rFonts w:hint="eastAsia" w:ascii="宋体" w:hAnsi="宋体" w:eastAsia="宋体" w:cs="宋体"/>
          <w:sz w:val="24"/>
          <w:highlight w:val="none"/>
        </w:rPr>
        <w:t>（1）杜绝重伤及以上事故；</w:t>
      </w:r>
    </w:p>
    <w:p w14:paraId="1B77F990">
      <w:pPr>
        <w:spacing w:line="440" w:lineRule="exact"/>
        <w:ind w:firstLine="480"/>
        <w:rPr>
          <w:rFonts w:ascii="宋体" w:hAnsi="宋体" w:eastAsia="宋体" w:cs="宋体"/>
          <w:sz w:val="24"/>
          <w:highlight w:val="none"/>
        </w:rPr>
      </w:pPr>
      <w:r>
        <w:rPr>
          <w:rFonts w:hint="eastAsia" w:ascii="宋体" w:hAnsi="宋体" w:eastAsia="宋体" w:cs="宋体"/>
          <w:sz w:val="24"/>
          <w:highlight w:val="none"/>
        </w:rPr>
        <w:t>（2）杜绝重大机械设备事故；</w:t>
      </w:r>
    </w:p>
    <w:p w14:paraId="222B8C05">
      <w:pPr>
        <w:spacing w:line="440" w:lineRule="exact"/>
        <w:ind w:firstLine="480"/>
        <w:rPr>
          <w:rFonts w:ascii="宋体" w:hAnsi="宋体" w:eastAsia="宋体" w:cs="宋体"/>
          <w:sz w:val="24"/>
          <w:highlight w:val="none"/>
        </w:rPr>
      </w:pPr>
      <w:r>
        <w:rPr>
          <w:rFonts w:hint="eastAsia" w:ascii="宋体" w:hAnsi="宋体" w:eastAsia="宋体" w:cs="宋体"/>
          <w:sz w:val="24"/>
          <w:highlight w:val="none"/>
        </w:rPr>
        <w:t>（3）杜绝重大火灾事故；</w:t>
      </w:r>
    </w:p>
    <w:p w14:paraId="6749ECAD">
      <w:pPr>
        <w:spacing w:line="440" w:lineRule="exact"/>
        <w:ind w:firstLine="480"/>
        <w:rPr>
          <w:rFonts w:ascii="宋体" w:hAnsi="宋体" w:eastAsia="宋体" w:cs="宋体"/>
          <w:sz w:val="24"/>
          <w:highlight w:val="none"/>
        </w:rPr>
      </w:pPr>
      <w:r>
        <w:rPr>
          <w:rFonts w:hint="eastAsia" w:ascii="宋体" w:hAnsi="宋体" w:eastAsia="宋体" w:cs="宋体"/>
          <w:sz w:val="24"/>
          <w:highlight w:val="none"/>
        </w:rPr>
        <w:t>（4）杜绝负主要责任的重大交通事故；</w:t>
      </w:r>
    </w:p>
    <w:p w14:paraId="5F159B8E">
      <w:pPr>
        <w:spacing w:line="440" w:lineRule="exact"/>
        <w:ind w:firstLine="480"/>
        <w:rPr>
          <w:rFonts w:ascii="宋体" w:hAnsi="宋体" w:eastAsia="宋体" w:cs="宋体"/>
          <w:sz w:val="24"/>
          <w:highlight w:val="none"/>
        </w:rPr>
      </w:pPr>
      <w:r>
        <w:rPr>
          <w:rFonts w:hint="eastAsia" w:ascii="宋体" w:hAnsi="宋体" w:eastAsia="宋体" w:cs="宋体"/>
          <w:sz w:val="24"/>
          <w:highlight w:val="none"/>
        </w:rPr>
        <w:t>（5）杜绝重复发生相同性质的事故；</w:t>
      </w:r>
    </w:p>
    <w:p w14:paraId="30259D45">
      <w:pPr>
        <w:spacing w:line="440" w:lineRule="exact"/>
        <w:ind w:firstLine="480"/>
        <w:rPr>
          <w:rFonts w:ascii="宋体" w:hAnsi="宋体" w:eastAsia="宋体" w:cs="宋体"/>
          <w:sz w:val="24"/>
          <w:highlight w:val="none"/>
        </w:rPr>
      </w:pPr>
      <w:r>
        <w:rPr>
          <w:rFonts w:hint="eastAsia" w:ascii="宋体" w:hAnsi="宋体" w:eastAsia="宋体" w:cs="宋体"/>
          <w:sz w:val="24"/>
          <w:highlight w:val="none"/>
        </w:rPr>
        <w:t>（6）创建安全文明施工样板工程；</w:t>
      </w:r>
    </w:p>
    <w:p w14:paraId="6F93CE70">
      <w:pPr>
        <w:spacing w:line="440" w:lineRule="exact"/>
        <w:ind w:firstLine="480"/>
        <w:rPr>
          <w:rFonts w:ascii="宋体" w:hAnsi="宋体" w:eastAsia="宋体" w:cs="宋体"/>
          <w:sz w:val="24"/>
          <w:highlight w:val="none"/>
        </w:rPr>
      </w:pPr>
      <w:r>
        <w:rPr>
          <w:rFonts w:hint="eastAsia" w:ascii="宋体" w:hAnsi="宋体" w:eastAsia="宋体" w:cs="宋体"/>
          <w:sz w:val="24"/>
          <w:highlight w:val="none"/>
        </w:rPr>
        <w:t>（7）杜绝重大设备损坏事故。</w:t>
      </w:r>
    </w:p>
    <w:p w14:paraId="39EE0BCC">
      <w:pPr>
        <w:spacing w:line="440" w:lineRule="exact"/>
        <w:ind w:firstLine="480"/>
        <w:rPr>
          <w:rFonts w:ascii="宋体" w:hAnsi="宋体" w:eastAsia="宋体" w:cs="宋体"/>
          <w:sz w:val="24"/>
          <w:highlight w:val="none"/>
        </w:rPr>
      </w:pPr>
      <w:r>
        <w:rPr>
          <w:rFonts w:hint="eastAsia" w:ascii="宋体" w:hAnsi="宋体" w:eastAsia="宋体" w:cs="宋体"/>
          <w:sz w:val="24"/>
          <w:highlight w:val="none"/>
        </w:rPr>
        <w:t>2、安全文明施工和环境管理执行标准：</w:t>
      </w:r>
    </w:p>
    <w:p w14:paraId="7AB9C36B">
      <w:pPr>
        <w:spacing w:line="440" w:lineRule="exact"/>
        <w:ind w:firstLine="480"/>
        <w:rPr>
          <w:rFonts w:ascii="宋体" w:hAnsi="宋体" w:eastAsia="宋体" w:cs="宋体"/>
          <w:sz w:val="24"/>
          <w:highlight w:val="none"/>
        </w:rPr>
      </w:pPr>
      <w:r>
        <w:rPr>
          <w:rFonts w:hint="eastAsia" w:ascii="宋体" w:hAnsi="宋体" w:eastAsia="宋体" w:cs="宋体"/>
          <w:sz w:val="24"/>
          <w:highlight w:val="none"/>
        </w:rPr>
        <w:t>以下标准双方均应认真执行：</w:t>
      </w:r>
    </w:p>
    <w:p w14:paraId="72D9AB20">
      <w:pPr>
        <w:spacing w:line="440" w:lineRule="exact"/>
        <w:ind w:firstLine="480"/>
        <w:rPr>
          <w:rFonts w:ascii="宋体" w:hAnsi="宋体" w:eastAsia="宋体" w:cs="宋体"/>
          <w:sz w:val="24"/>
          <w:highlight w:val="none"/>
        </w:rPr>
      </w:pPr>
      <w:r>
        <w:rPr>
          <w:rFonts w:hint="eastAsia" w:ascii="宋体" w:hAnsi="宋体" w:eastAsia="宋体" w:cs="宋体"/>
          <w:sz w:val="24"/>
          <w:highlight w:val="none"/>
        </w:rPr>
        <w:t>（1）《</w:t>
      </w:r>
      <w:r>
        <w:rPr>
          <w:rFonts w:hint="eastAsia" w:ascii="宋体" w:hAnsi="宋体" w:cs="宋体"/>
          <w:sz w:val="24"/>
          <w:highlight w:val="none"/>
          <w:lang w:eastAsia="zh-CN"/>
        </w:rPr>
        <w:t>建设工程安全生产管理条例</w:t>
      </w:r>
      <w:r>
        <w:rPr>
          <w:rFonts w:hint="eastAsia" w:ascii="宋体" w:hAnsi="宋体" w:eastAsia="宋体" w:cs="宋体"/>
          <w:sz w:val="24"/>
          <w:highlight w:val="none"/>
        </w:rPr>
        <w:t>》；</w:t>
      </w:r>
    </w:p>
    <w:p w14:paraId="2B77A248">
      <w:pPr>
        <w:spacing w:line="440" w:lineRule="exact"/>
        <w:ind w:firstLine="480"/>
        <w:rPr>
          <w:rFonts w:ascii="宋体" w:hAnsi="宋体" w:eastAsia="宋体" w:cs="宋体"/>
          <w:sz w:val="24"/>
          <w:highlight w:val="none"/>
        </w:rPr>
      </w:pPr>
      <w:r>
        <w:rPr>
          <w:rFonts w:hint="eastAsia" w:ascii="宋体" w:hAnsi="宋体" w:eastAsia="宋体" w:cs="宋体"/>
          <w:sz w:val="24"/>
          <w:highlight w:val="none"/>
        </w:rPr>
        <w:t xml:space="preserve">（2）国家有关部、委、各级政府部门和上级主管部门颁发的有关安全生产和环境保护工作的法令、法规、规定、制度； </w:t>
      </w:r>
    </w:p>
    <w:p w14:paraId="13848B46">
      <w:pPr>
        <w:spacing w:line="440" w:lineRule="exact"/>
        <w:ind w:firstLine="480"/>
        <w:rPr>
          <w:rFonts w:ascii="宋体" w:hAnsi="宋体" w:eastAsia="宋体" w:cs="宋体"/>
          <w:sz w:val="24"/>
          <w:highlight w:val="none"/>
        </w:rPr>
      </w:pPr>
      <w:r>
        <w:rPr>
          <w:rFonts w:hint="eastAsia" w:ascii="宋体" w:hAnsi="宋体" w:eastAsia="宋体" w:cs="宋体"/>
          <w:sz w:val="24"/>
          <w:highlight w:val="none"/>
        </w:rPr>
        <w:t>（3）采购人有关安全文明施工及环境保护的规定、制度。</w:t>
      </w:r>
    </w:p>
    <w:p w14:paraId="73F4DA85">
      <w:pPr>
        <w:spacing w:line="440" w:lineRule="exact"/>
        <w:ind w:firstLine="480"/>
        <w:rPr>
          <w:rFonts w:ascii="宋体" w:hAnsi="宋体" w:eastAsia="宋体" w:cs="宋体"/>
          <w:sz w:val="24"/>
          <w:highlight w:val="none"/>
        </w:rPr>
      </w:pPr>
      <w:r>
        <w:rPr>
          <w:rFonts w:hint="eastAsia" w:ascii="宋体" w:hAnsi="宋体" w:eastAsia="宋体" w:cs="宋体"/>
          <w:sz w:val="24"/>
          <w:highlight w:val="none"/>
        </w:rPr>
        <w:t>3、采购人的权利和义务：</w:t>
      </w:r>
    </w:p>
    <w:p w14:paraId="7390395B">
      <w:pPr>
        <w:spacing w:line="440" w:lineRule="exact"/>
        <w:ind w:firstLine="480"/>
        <w:rPr>
          <w:rFonts w:ascii="宋体" w:hAnsi="宋体" w:eastAsia="宋体" w:cs="宋体"/>
          <w:sz w:val="24"/>
          <w:highlight w:val="none"/>
        </w:rPr>
      </w:pPr>
      <w:r>
        <w:rPr>
          <w:rFonts w:hint="eastAsia" w:ascii="宋体" w:hAnsi="宋体" w:eastAsia="宋体" w:cs="宋体"/>
          <w:sz w:val="24"/>
          <w:highlight w:val="none"/>
        </w:rPr>
        <w:t>（1）采购人按有关规定对承包人的资质进行审查，确认承包人承包的工程与其资质相符合；</w:t>
      </w:r>
    </w:p>
    <w:p w14:paraId="7CCAF2E8">
      <w:pPr>
        <w:spacing w:line="440" w:lineRule="exact"/>
        <w:ind w:firstLine="480"/>
        <w:rPr>
          <w:rFonts w:ascii="宋体" w:hAnsi="宋体" w:eastAsia="宋体" w:cs="宋体"/>
          <w:sz w:val="24"/>
          <w:highlight w:val="none"/>
        </w:rPr>
      </w:pPr>
      <w:r>
        <w:rPr>
          <w:rFonts w:hint="eastAsia" w:ascii="宋体" w:hAnsi="宋体" w:eastAsia="宋体" w:cs="宋体"/>
          <w:sz w:val="24"/>
          <w:highlight w:val="none"/>
        </w:rPr>
        <w:t>（2）采购人在施工前负责审核承包人的施工组织设计；</w:t>
      </w:r>
    </w:p>
    <w:p w14:paraId="61B08B9D">
      <w:pPr>
        <w:spacing w:line="440" w:lineRule="exact"/>
        <w:ind w:firstLine="480"/>
        <w:rPr>
          <w:rFonts w:ascii="宋体" w:hAnsi="宋体" w:eastAsia="宋体" w:cs="宋体"/>
          <w:sz w:val="24"/>
          <w:highlight w:val="none"/>
        </w:rPr>
      </w:pPr>
      <w:r>
        <w:rPr>
          <w:rFonts w:hint="eastAsia" w:ascii="宋体" w:hAnsi="宋体" w:eastAsia="宋体" w:cs="宋体"/>
          <w:sz w:val="24"/>
          <w:highlight w:val="none"/>
        </w:rPr>
        <w:t>（3）施工前，采购人有权检查承包人对其施工人员进行的安全生产进场教育及施工中有关安全、防火、应急和急救等要求的培训情况；采购人有权对承包人施工人员的安全教育和安全考核的情况进行抽查或抽考，不合格者禁止进入现场施工；</w:t>
      </w:r>
    </w:p>
    <w:p w14:paraId="2B537067">
      <w:pPr>
        <w:spacing w:line="440" w:lineRule="exact"/>
        <w:ind w:firstLine="480"/>
        <w:rPr>
          <w:rFonts w:ascii="宋体" w:hAnsi="宋体" w:eastAsia="宋体" w:cs="宋体"/>
          <w:sz w:val="24"/>
          <w:highlight w:val="none"/>
        </w:rPr>
      </w:pPr>
      <w:r>
        <w:rPr>
          <w:rFonts w:hint="eastAsia" w:ascii="宋体" w:hAnsi="宋体" w:eastAsia="宋体" w:cs="宋体"/>
          <w:sz w:val="24"/>
          <w:highlight w:val="none"/>
        </w:rPr>
        <w:t>（4）对承包人在施工中新增的施工人员，采购人有权按以上要求进行检查；</w:t>
      </w:r>
    </w:p>
    <w:p w14:paraId="04E26C3D">
      <w:pPr>
        <w:spacing w:line="440" w:lineRule="exact"/>
        <w:ind w:firstLine="480"/>
        <w:rPr>
          <w:rFonts w:ascii="宋体" w:hAnsi="宋体" w:eastAsia="宋体" w:cs="宋体"/>
          <w:sz w:val="24"/>
          <w:highlight w:val="none"/>
        </w:rPr>
      </w:pPr>
      <w:r>
        <w:rPr>
          <w:rFonts w:hint="eastAsia" w:ascii="宋体" w:hAnsi="宋体" w:eastAsia="宋体" w:cs="宋体"/>
          <w:sz w:val="24"/>
          <w:highlight w:val="none"/>
        </w:rPr>
        <w:t>（5）施工前采购人有权对承包人的电动工器具、仪表等进行抽样检查；</w:t>
      </w:r>
    </w:p>
    <w:p w14:paraId="041F3977">
      <w:pPr>
        <w:spacing w:line="440" w:lineRule="exact"/>
        <w:ind w:firstLine="480"/>
        <w:rPr>
          <w:rFonts w:ascii="宋体" w:hAnsi="宋体" w:eastAsia="宋体" w:cs="宋体"/>
          <w:sz w:val="24"/>
          <w:highlight w:val="none"/>
        </w:rPr>
      </w:pPr>
      <w:r>
        <w:rPr>
          <w:rFonts w:hint="eastAsia" w:ascii="宋体" w:hAnsi="宋体" w:eastAsia="宋体" w:cs="宋体"/>
          <w:sz w:val="24"/>
          <w:highlight w:val="none"/>
        </w:rPr>
        <w:t>（6）施工期间，采购人设专职安监人员负责联系、检查、督促承包人执行有关安全、防火规定，并协助检查和处理工程施工中有关的安全、防火工作、预防事故发生；</w:t>
      </w:r>
    </w:p>
    <w:p w14:paraId="3D9AD12E">
      <w:pPr>
        <w:spacing w:line="440" w:lineRule="exact"/>
        <w:ind w:firstLine="480"/>
        <w:rPr>
          <w:rFonts w:ascii="宋体" w:hAnsi="宋体" w:eastAsia="宋体" w:cs="宋体"/>
          <w:sz w:val="24"/>
          <w:highlight w:val="none"/>
        </w:rPr>
      </w:pPr>
      <w:r>
        <w:rPr>
          <w:rFonts w:hint="eastAsia" w:ascii="宋体" w:hAnsi="宋体" w:eastAsia="宋体" w:cs="宋体"/>
          <w:sz w:val="24"/>
          <w:highlight w:val="none"/>
        </w:rPr>
        <w:t>（7）采购人有协助承包人搞好安全生产、防火管理的义务。当承包人出现安全、文明施工严重失控情况下，采购人有权按《</w:t>
      </w:r>
      <w:r>
        <w:rPr>
          <w:rFonts w:hint="eastAsia" w:ascii="宋体" w:hAnsi="宋体" w:cs="宋体"/>
          <w:sz w:val="24"/>
          <w:highlight w:val="none"/>
          <w:lang w:eastAsia="zh-CN"/>
        </w:rPr>
        <w:t>建设工程安全生产管理条例</w:t>
      </w:r>
      <w:r>
        <w:rPr>
          <w:rFonts w:hint="eastAsia" w:ascii="宋体" w:hAnsi="宋体" w:eastAsia="宋体" w:cs="宋体"/>
          <w:sz w:val="24"/>
          <w:highlight w:val="none"/>
        </w:rPr>
        <w:t>》的要求做出停工整顿，限期整改、直到清退出场的决定；</w:t>
      </w:r>
    </w:p>
    <w:p w14:paraId="0CF29E57">
      <w:pPr>
        <w:spacing w:line="440" w:lineRule="exact"/>
        <w:ind w:firstLine="480"/>
        <w:rPr>
          <w:rFonts w:ascii="宋体" w:hAnsi="宋体" w:eastAsia="宋体" w:cs="宋体"/>
          <w:sz w:val="24"/>
          <w:highlight w:val="none"/>
        </w:rPr>
      </w:pPr>
      <w:r>
        <w:rPr>
          <w:rFonts w:hint="eastAsia" w:ascii="宋体" w:hAnsi="宋体" w:eastAsia="宋体" w:cs="宋体"/>
          <w:sz w:val="24"/>
          <w:highlight w:val="none"/>
        </w:rPr>
        <w:t>（8）采购人不得要求承包人违反安全管理规定进行施工。因采购人原因导致事故由采购人承担责任；</w:t>
      </w:r>
    </w:p>
    <w:p w14:paraId="6AD93B8F">
      <w:pPr>
        <w:spacing w:line="440" w:lineRule="exact"/>
        <w:ind w:firstLine="480"/>
        <w:rPr>
          <w:rFonts w:ascii="宋体" w:hAnsi="宋体" w:eastAsia="宋体" w:cs="宋体"/>
          <w:sz w:val="24"/>
          <w:highlight w:val="none"/>
        </w:rPr>
      </w:pPr>
      <w:r>
        <w:rPr>
          <w:rFonts w:hint="eastAsia" w:ascii="宋体" w:hAnsi="宋体" w:eastAsia="宋体" w:cs="宋体"/>
          <w:sz w:val="24"/>
          <w:highlight w:val="none"/>
        </w:rPr>
        <w:t>（9）由采购人提供的机械设备、安全设施，在安装完毕提交使用前，采购人应配合承包人共同按规定验收，并做好验收及交付使用的书面手续。</w:t>
      </w:r>
    </w:p>
    <w:p w14:paraId="1E089D72">
      <w:pPr>
        <w:spacing w:line="440" w:lineRule="exact"/>
        <w:ind w:firstLine="480"/>
        <w:rPr>
          <w:rFonts w:ascii="宋体" w:hAnsi="宋体" w:eastAsia="宋体" w:cs="宋体"/>
          <w:sz w:val="24"/>
          <w:highlight w:val="none"/>
        </w:rPr>
      </w:pPr>
      <w:r>
        <w:rPr>
          <w:rFonts w:hint="eastAsia" w:ascii="宋体" w:hAnsi="宋体" w:eastAsia="宋体" w:cs="宋体"/>
          <w:sz w:val="24"/>
          <w:highlight w:val="none"/>
        </w:rPr>
        <w:t>4、承包人的权利和义务：</w:t>
      </w:r>
    </w:p>
    <w:p w14:paraId="4110A038">
      <w:pPr>
        <w:spacing w:line="440" w:lineRule="exact"/>
        <w:ind w:firstLine="480"/>
        <w:rPr>
          <w:rFonts w:ascii="宋体" w:hAnsi="宋体" w:eastAsia="宋体" w:cs="宋体"/>
          <w:sz w:val="24"/>
          <w:highlight w:val="none"/>
        </w:rPr>
      </w:pPr>
      <w:r>
        <w:rPr>
          <w:rFonts w:hint="eastAsia" w:ascii="宋体" w:hAnsi="宋体" w:eastAsia="宋体" w:cs="宋体"/>
          <w:sz w:val="24"/>
          <w:highlight w:val="none"/>
        </w:rPr>
        <w:t>（1）承包人需根据现场的实际开工情况，找出危险源，列出《风险源清单》，根据风险的大小，编制《施工现场工作风险评估》；</w:t>
      </w:r>
    </w:p>
    <w:p w14:paraId="52D63CFE">
      <w:pPr>
        <w:spacing w:line="440" w:lineRule="exact"/>
        <w:ind w:firstLine="480"/>
        <w:rPr>
          <w:rFonts w:ascii="宋体" w:hAnsi="宋体" w:eastAsia="宋体" w:cs="宋体"/>
          <w:sz w:val="24"/>
          <w:highlight w:val="none"/>
        </w:rPr>
      </w:pPr>
      <w:r>
        <w:rPr>
          <w:rFonts w:hint="eastAsia" w:ascii="宋体" w:hAnsi="宋体" w:eastAsia="宋体" w:cs="宋体"/>
          <w:sz w:val="24"/>
          <w:highlight w:val="none"/>
        </w:rPr>
        <w:t>（2）承包人应建立安全管理体系，明确在施工现场负责安全生产的领导。承包人必须配有专职安全员，专职安全人员的数量应按施工人员数量的 3%配备。安全员应经专门培训考试合格，并持有相应上岗证或资质证书；</w:t>
      </w:r>
    </w:p>
    <w:p w14:paraId="7E2C1192">
      <w:pPr>
        <w:spacing w:line="440" w:lineRule="exact"/>
        <w:ind w:firstLine="480"/>
        <w:rPr>
          <w:rFonts w:ascii="宋体" w:hAnsi="宋体" w:eastAsia="宋体" w:cs="宋体"/>
          <w:sz w:val="24"/>
          <w:highlight w:val="none"/>
        </w:rPr>
      </w:pPr>
      <w:r>
        <w:rPr>
          <w:rFonts w:hint="eastAsia" w:ascii="宋体" w:hAnsi="宋体" w:eastAsia="宋体" w:cs="宋体"/>
          <w:sz w:val="24"/>
          <w:highlight w:val="none"/>
        </w:rPr>
        <w:t>（3）承包人必须建立安全管理制度，各级安全生产岗位责任制和定期安全检查、安全教育制度，包括各工种的安全操作规程、特种作业人员的考核制度等；</w:t>
      </w:r>
    </w:p>
    <w:p w14:paraId="14FBB656">
      <w:pPr>
        <w:spacing w:line="440" w:lineRule="exact"/>
        <w:ind w:firstLine="480"/>
        <w:rPr>
          <w:rFonts w:ascii="宋体" w:hAnsi="宋体" w:eastAsia="宋体" w:cs="宋体"/>
          <w:sz w:val="24"/>
          <w:highlight w:val="none"/>
        </w:rPr>
      </w:pPr>
      <w:r>
        <w:rPr>
          <w:rFonts w:hint="eastAsia" w:ascii="宋体" w:hAnsi="宋体" w:eastAsia="宋体" w:cs="宋体"/>
          <w:sz w:val="24"/>
          <w:highlight w:val="none"/>
        </w:rPr>
        <w:t>（4）承包人在项目施工开始前要根据《施工组织设计》或《安全施工方案（措施）》向施工人员进行安全技术交底；</w:t>
      </w:r>
    </w:p>
    <w:p w14:paraId="5AD78B51">
      <w:pPr>
        <w:spacing w:line="440" w:lineRule="exact"/>
        <w:ind w:firstLine="480"/>
        <w:rPr>
          <w:rFonts w:ascii="宋体" w:hAnsi="宋体" w:eastAsia="宋体" w:cs="宋体"/>
          <w:sz w:val="24"/>
          <w:highlight w:val="none"/>
        </w:rPr>
      </w:pPr>
      <w:r>
        <w:rPr>
          <w:rFonts w:hint="eastAsia" w:ascii="宋体" w:hAnsi="宋体" w:eastAsia="宋体" w:cs="宋体"/>
          <w:sz w:val="24"/>
          <w:highlight w:val="none"/>
        </w:rPr>
        <w:t>（5）承包人必须严格按施工组织设计和有关安全要求规定组织施工。对有可能发生火灾、爆炸、触电、中毒、窒息、机械伤害、烧烫伤等危险或会引起严重设备事故的作业，承包人应制定专项施工安全技术措施；</w:t>
      </w:r>
    </w:p>
    <w:p w14:paraId="7B0250D3">
      <w:pPr>
        <w:spacing w:line="440" w:lineRule="exact"/>
        <w:ind w:firstLine="480"/>
        <w:rPr>
          <w:rFonts w:ascii="宋体" w:hAnsi="宋体" w:eastAsia="宋体" w:cs="宋体"/>
          <w:sz w:val="24"/>
          <w:highlight w:val="none"/>
        </w:rPr>
      </w:pPr>
      <w:r>
        <w:rPr>
          <w:rFonts w:hint="eastAsia" w:ascii="宋体" w:hAnsi="宋体" w:eastAsia="宋体" w:cs="宋体"/>
          <w:sz w:val="24"/>
          <w:highlight w:val="none"/>
        </w:rPr>
        <w:t>（6）承包人有关部门必须对施工人员进行安全生产制度及安全技术知识教育，增强职工</w:t>
      </w:r>
      <w:r>
        <w:rPr>
          <w:rFonts w:hint="eastAsia" w:ascii="宋体" w:hAnsi="宋体" w:cs="宋体"/>
          <w:sz w:val="24"/>
          <w:highlight w:val="none"/>
          <w:lang w:eastAsia="zh-CN"/>
        </w:rPr>
        <w:t>法治观念</w:t>
      </w:r>
      <w:r>
        <w:rPr>
          <w:rFonts w:hint="eastAsia" w:ascii="宋体" w:hAnsi="宋体" w:eastAsia="宋体" w:cs="宋体"/>
          <w:sz w:val="24"/>
          <w:highlight w:val="none"/>
        </w:rPr>
        <w:t>，</w:t>
      </w:r>
      <w:r>
        <w:rPr>
          <w:rFonts w:hint="eastAsia" w:ascii="宋体" w:hAnsi="宋体" w:cs="宋体"/>
          <w:sz w:val="24"/>
          <w:highlight w:val="none"/>
          <w:lang w:eastAsia="zh-CN"/>
        </w:rPr>
        <w:t>增强</w:t>
      </w:r>
      <w:r>
        <w:rPr>
          <w:rFonts w:hint="eastAsia" w:ascii="宋体" w:hAnsi="宋体" w:eastAsia="宋体" w:cs="宋体"/>
          <w:sz w:val="24"/>
          <w:highlight w:val="none"/>
        </w:rPr>
        <w:t>职工安全意识和自我保护能力，督促职工自觉遵守安全生产纪律、制度和法规；未接受安全教育和安全考核不合格者不得进入现场施工；</w:t>
      </w:r>
    </w:p>
    <w:p w14:paraId="13B35A18">
      <w:pPr>
        <w:spacing w:line="440" w:lineRule="exact"/>
        <w:ind w:firstLine="480"/>
        <w:rPr>
          <w:rFonts w:ascii="宋体" w:hAnsi="宋体" w:eastAsia="宋体" w:cs="宋体"/>
          <w:sz w:val="24"/>
          <w:highlight w:val="none"/>
        </w:rPr>
      </w:pPr>
      <w:r>
        <w:rPr>
          <w:rFonts w:hint="eastAsia" w:ascii="宋体" w:hAnsi="宋体" w:eastAsia="宋体" w:cs="宋体"/>
          <w:sz w:val="24"/>
          <w:highlight w:val="none"/>
        </w:rPr>
        <w:t>（7）承包人施工人员应经安规考试合格后上岗；</w:t>
      </w:r>
    </w:p>
    <w:p w14:paraId="108E543F">
      <w:pPr>
        <w:spacing w:line="440" w:lineRule="exact"/>
        <w:ind w:firstLine="480"/>
        <w:rPr>
          <w:rFonts w:ascii="宋体" w:hAnsi="宋体" w:eastAsia="宋体" w:cs="宋体"/>
          <w:sz w:val="24"/>
          <w:highlight w:val="none"/>
        </w:rPr>
      </w:pPr>
      <w:r>
        <w:rPr>
          <w:rFonts w:hint="eastAsia" w:ascii="宋体" w:hAnsi="宋体" w:eastAsia="宋体" w:cs="宋体"/>
          <w:sz w:val="24"/>
          <w:highlight w:val="none"/>
        </w:rPr>
        <w:t>（8）承包人施工人员应对所在的施工区域、作业环境、操作设施设备、工器具等进行认真检查，发现隐患立即处理，落实整改措施；</w:t>
      </w:r>
    </w:p>
    <w:p w14:paraId="5E52000A">
      <w:pPr>
        <w:spacing w:line="440" w:lineRule="exact"/>
        <w:ind w:firstLine="480"/>
        <w:rPr>
          <w:rFonts w:ascii="宋体" w:hAnsi="宋体" w:eastAsia="宋体" w:cs="宋体"/>
          <w:sz w:val="24"/>
          <w:highlight w:val="none"/>
        </w:rPr>
      </w:pPr>
      <w:r>
        <w:rPr>
          <w:rFonts w:hint="eastAsia" w:ascii="宋体" w:hAnsi="宋体" w:eastAsia="宋体" w:cs="宋体"/>
          <w:sz w:val="24"/>
          <w:highlight w:val="none"/>
        </w:rPr>
        <w:t>（9）承包人在施工期间由于施工机械、工器具原因或使用操作不当而造成伤亡事故，由承包人负责；</w:t>
      </w:r>
    </w:p>
    <w:p w14:paraId="7BAE4B06">
      <w:pPr>
        <w:spacing w:line="440" w:lineRule="exact"/>
        <w:ind w:firstLine="480"/>
        <w:rPr>
          <w:rFonts w:ascii="宋体" w:hAnsi="宋体" w:eastAsia="宋体" w:cs="宋体"/>
          <w:sz w:val="24"/>
          <w:highlight w:val="none"/>
        </w:rPr>
      </w:pPr>
      <w:r>
        <w:rPr>
          <w:rFonts w:hint="eastAsia" w:ascii="宋体" w:hAnsi="宋体" w:eastAsia="宋体" w:cs="宋体"/>
          <w:sz w:val="24"/>
          <w:highlight w:val="none"/>
        </w:rPr>
        <w:t>（10）承包人对施工现场安全设施（如脚手架等）每天开工前必须检查，发现隐患及时整改；</w:t>
      </w:r>
    </w:p>
    <w:p w14:paraId="0A54989F">
      <w:pPr>
        <w:spacing w:line="440" w:lineRule="exact"/>
        <w:ind w:firstLine="480"/>
        <w:rPr>
          <w:rFonts w:ascii="宋体" w:hAnsi="宋体" w:eastAsia="宋体" w:cs="宋体"/>
          <w:sz w:val="24"/>
          <w:highlight w:val="none"/>
        </w:rPr>
      </w:pPr>
      <w:r>
        <w:rPr>
          <w:rFonts w:hint="eastAsia" w:ascii="宋体" w:hAnsi="宋体" w:eastAsia="宋体" w:cs="宋体"/>
          <w:sz w:val="24"/>
          <w:highlight w:val="none"/>
        </w:rPr>
        <w:t>（11）各类安全防护设施，安全标志牌、警告牌和接地线等不得擅自拆除、更动。如确实需要拆除、更动时，必须经施工负责人和甲承包人指派的安全管理人员的同意，办理手续，并采取必要可靠的安全措施后方可拆除、更动；</w:t>
      </w:r>
    </w:p>
    <w:p w14:paraId="60B44BA2">
      <w:pPr>
        <w:spacing w:line="440" w:lineRule="exact"/>
        <w:ind w:firstLine="480"/>
        <w:rPr>
          <w:rFonts w:ascii="宋体" w:hAnsi="宋体" w:eastAsia="宋体" w:cs="宋体"/>
          <w:sz w:val="24"/>
          <w:highlight w:val="none"/>
        </w:rPr>
      </w:pPr>
      <w:r>
        <w:rPr>
          <w:rFonts w:hint="eastAsia" w:ascii="宋体" w:hAnsi="宋体" w:eastAsia="宋体" w:cs="宋体"/>
          <w:sz w:val="24"/>
          <w:highlight w:val="none"/>
        </w:rPr>
        <w:t>（12）承包人必须按规定为作业人员配备应有的劳动保护用品、用具。承包人所属人员的身体健康状况必须能满足所从事工作的要求；</w:t>
      </w:r>
    </w:p>
    <w:p w14:paraId="1092265B">
      <w:pPr>
        <w:spacing w:line="440" w:lineRule="exact"/>
        <w:ind w:firstLine="480"/>
        <w:rPr>
          <w:rFonts w:ascii="宋体" w:hAnsi="宋体" w:eastAsia="宋体" w:cs="宋体"/>
          <w:sz w:val="24"/>
          <w:highlight w:val="none"/>
        </w:rPr>
      </w:pPr>
      <w:r>
        <w:rPr>
          <w:rFonts w:hint="eastAsia" w:ascii="宋体" w:hAnsi="宋体" w:eastAsia="宋体" w:cs="宋体"/>
          <w:sz w:val="24"/>
          <w:highlight w:val="none"/>
        </w:rPr>
        <w:t>5、承包人必须坚持文明施工，严格按照施工总平面布置图进行施工平面管理，明确责任区责任人，物品堆放做到定置管理，作业面施工做到工完料尽场地清，现场工业垃圾应及时清理。承包人不定期清理，采购人组织清理，费用在承包人工程预付款中按清理费的 2～3 倍扣除；</w:t>
      </w:r>
    </w:p>
    <w:p w14:paraId="0ECC101D">
      <w:pPr>
        <w:spacing w:line="440" w:lineRule="exact"/>
        <w:ind w:firstLine="480"/>
        <w:rPr>
          <w:rFonts w:ascii="宋体" w:hAnsi="宋体" w:eastAsia="宋体" w:cs="宋体"/>
          <w:sz w:val="24"/>
          <w:highlight w:val="none"/>
        </w:rPr>
      </w:pPr>
      <w:r>
        <w:rPr>
          <w:rFonts w:hint="eastAsia" w:ascii="宋体" w:hAnsi="宋体" w:eastAsia="宋体" w:cs="宋体"/>
          <w:sz w:val="24"/>
          <w:highlight w:val="none"/>
        </w:rPr>
        <w:t>6、贯彻“谁施工谁负责”的管理原则，采购人、承包人人员在施工期间造成伤亡、火警、火灾、电气、机械等重大事故（包括采购人、承包人责任造成对方人员、他方（行人等）人员伤亡），双方应协力进行紧急抢救伤员和保护现场，按国务院、</w:t>
      </w:r>
      <w:r>
        <w:rPr>
          <w:rFonts w:hint="eastAsia" w:ascii="宋体" w:hAnsi="宋体" w:cs="宋体"/>
          <w:sz w:val="24"/>
          <w:highlight w:val="none"/>
          <w:lang w:eastAsia="zh-CN"/>
        </w:rPr>
        <w:t>交通运输部</w:t>
      </w:r>
      <w:r>
        <w:rPr>
          <w:rFonts w:hint="eastAsia" w:ascii="宋体" w:hAnsi="宋体" w:eastAsia="宋体" w:cs="宋体"/>
          <w:sz w:val="24"/>
          <w:highlight w:val="none"/>
        </w:rPr>
        <w:t>及地方有关事故报告规定，在事故发生后 24 小时内报告各自上级主管部门及省、市、区等有关部门。承包人人员施工中发生的不安全情况应及时向采购人通报；</w:t>
      </w:r>
    </w:p>
    <w:p w14:paraId="10E59F81">
      <w:pPr>
        <w:spacing w:line="440" w:lineRule="exact"/>
        <w:ind w:firstLine="480"/>
        <w:rPr>
          <w:rFonts w:ascii="宋体" w:hAnsi="宋体" w:eastAsia="宋体" w:cs="宋体"/>
          <w:sz w:val="24"/>
          <w:highlight w:val="none"/>
        </w:rPr>
      </w:pPr>
      <w:r>
        <w:rPr>
          <w:rFonts w:hint="eastAsia" w:ascii="宋体" w:hAnsi="宋体" w:eastAsia="宋体" w:cs="宋体"/>
          <w:sz w:val="24"/>
          <w:highlight w:val="none"/>
        </w:rPr>
        <w:t>7、其他</w:t>
      </w:r>
    </w:p>
    <w:p w14:paraId="4A8CA2E8">
      <w:pPr>
        <w:spacing w:line="440" w:lineRule="exact"/>
        <w:ind w:firstLine="480"/>
        <w:rPr>
          <w:rFonts w:ascii="宋体" w:hAnsi="宋体" w:eastAsia="宋体" w:cs="宋体"/>
          <w:sz w:val="24"/>
          <w:highlight w:val="none"/>
        </w:rPr>
      </w:pPr>
      <w:r>
        <w:rPr>
          <w:rFonts w:hint="eastAsia" w:ascii="宋体" w:hAnsi="宋体" w:eastAsia="宋体" w:cs="宋体"/>
          <w:sz w:val="24"/>
          <w:highlight w:val="none"/>
        </w:rPr>
        <w:t>（1）承包人工程施工方案中必须包括安全、健康、环保等措施，并贯彻落实到具体工作中，确保施工安全及当地环境不受工程施工破坏；</w:t>
      </w:r>
    </w:p>
    <w:p w14:paraId="14DD6B87">
      <w:pPr>
        <w:spacing w:line="440" w:lineRule="exact"/>
        <w:ind w:firstLine="480"/>
        <w:rPr>
          <w:rFonts w:ascii="宋体" w:hAnsi="宋体" w:eastAsia="宋体" w:cs="宋体"/>
          <w:sz w:val="24"/>
          <w:highlight w:val="none"/>
        </w:rPr>
      </w:pPr>
      <w:r>
        <w:rPr>
          <w:rFonts w:hint="eastAsia" w:ascii="宋体" w:hAnsi="宋体" w:eastAsia="宋体" w:cs="宋体"/>
          <w:sz w:val="24"/>
          <w:highlight w:val="none"/>
        </w:rPr>
        <w:t>（2）施工过程中产生的废弃物、</w:t>
      </w:r>
      <w:r>
        <w:rPr>
          <w:rFonts w:hint="eastAsia" w:ascii="宋体" w:hAnsi="宋体" w:cs="宋体"/>
          <w:sz w:val="24"/>
          <w:highlight w:val="none"/>
          <w:lang w:eastAsia="zh-CN"/>
        </w:rPr>
        <w:t>噪声</w:t>
      </w:r>
      <w:r>
        <w:rPr>
          <w:rFonts w:hint="eastAsia" w:ascii="宋体" w:hAnsi="宋体" w:eastAsia="宋体" w:cs="宋体"/>
          <w:sz w:val="24"/>
          <w:highlight w:val="none"/>
        </w:rPr>
        <w:t>等排放必须符合相关规定标准；</w:t>
      </w:r>
    </w:p>
    <w:p w14:paraId="25385999">
      <w:pPr>
        <w:spacing w:line="440" w:lineRule="exact"/>
        <w:ind w:firstLine="480"/>
        <w:rPr>
          <w:rFonts w:ascii="宋体" w:hAnsi="宋体" w:eastAsia="宋体" w:cs="宋体"/>
          <w:sz w:val="24"/>
          <w:highlight w:val="none"/>
        </w:rPr>
      </w:pPr>
      <w:r>
        <w:rPr>
          <w:rFonts w:hint="eastAsia" w:ascii="宋体" w:hAnsi="宋体" w:eastAsia="宋体" w:cs="宋体"/>
          <w:sz w:val="24"/>
          <w:highlight w:val="none"/>
        </w:rPr>
        <w:t>（3）由于承包人施工破坏周围环境，造成恶劣影响引发纠纷和社会矛盾等由承包人承担全部责任；</w:t>
      </w:r>
    </w:p>
    <w:p w14:paraId="09F2621B">
      <w:pPr>
        <w:spacing w:line="440" w:lineRule="exact"/>
        <w:ind w:firstLine="480"/>
        <w:rPr>
          <w:rFonts w:ascii="宋体" w:hAnsi="宋体" w:eastAsia="宋体" w:cs="宋体"/>
          <w:sz w:val="24"/>
          <w:highlight w:val="none"/>
        </w:rPr>
      </w:pPr>
      <w:r>
        <w:rPr>
          <w:rFonts w:hint="eastAsia" w:ascii="宋体" w:hAnsi="宋体" w:eastAsia="宋体" w:cs="宋体"/>
          <w:sz w:val="24"/>
          <w:highlight w:val="none"/>
        </w:rPr>
        <w:t>（4）承包人按月（年）向采购人报送企业职工伤亡事故月（年）报告；</w:t>
      </w:r>
    </w:p>
    <w:p w14:paraId="0BDB41A2">
      <w:pPr>
        <w:spacing w:line="440" w:lineRule="exact"/>
        <w:ind w:firstLine="480"/>
        <w:rPr>
          <w:rFonts w:ascii="宋体" w:hAnsi="宋体" w:eastAsia="宋体" w:cs="宋体"/>
          <w:sz w:val="24"/>
          <w:highlight w:val="none"/>
        </w:rPr>
      </w:pPr>
      <w:r>
        <w:rPr>
          <w:rFonts w:hint="eastAsia" w:ascii="宋体" w:hAnsi="宋体" w:eastAsia="宋体" w:cs="宋体"/>
          <w:sz w:val="24"/>
          <w:highlight w:val="none"/>
        </w:rPr>
        <w:t>（5）对采购人组织的安全环境大检查、安全工作会议，承包人应及时派员参加，认真贯彻落实；</w:t>
      </w:r>
    </w:p>
    <w:p w14:paraId="2C7BBEF4">
      <w:pPr>
        <w:spacing w:line="440" w:lineRule="exact"/>
        <w:ind w:firstLine="480"/>
        <w:rPr>
          <w:rFonts w:ascii="宋体" w:hAnsi="宋体" w:eastAsia="宋体" w:cs="宋体"/>
          <w:sz w:val="24"/>
          <w:highlight w:val="none"/>
        </w:rPr>
      </w:pPr>
      <w:r>
        <w:rPr>
          <w:rFonts w:hint="eastAsia" w:ascii="宋体" w:hAnsi="宋体" w:eastAsia="宋体" w:cs="宋体"/>
          <w:sz w:val="24"/>
          <w:highlight w:val="none"/>
        </w:rPr>
        <w:t>8、本协议执行过程中如遇有与国家、</w:t>
      </w:r>
      <w:r>
        <w:rPr>
          <w:rFonts w:hint="eastAsia" w:ascii="宋体" w:hAnsi="宋体" w:cs="宋体"/>
          <w:sz w:val="24"/>
          <w:highlight w:val="none"/>
          <w:lang w:eastAsia="zh-CN"/>
        </w:rPr>
        <w:t>交通运输部</w:t>
      </w:r>
      <w:r>
        <w:rPr>
          <w:rFonts w:hint="eastAsia" w:ascii="宋体" w:hAnsi="宋体" w:eastAsia="宋体" w:cs="宋体"/>
          <w:sz w:val="24"/>
          <w:highlight w:val="none"/>
        </w:rPr>
        <w:t>和地方政府的有关规定不一致时，按国家、</w:t>
      </w:r>
      <w:r>
        <w:rPr>
          <w:rFonts w:hint="eastAsia" w:ascii="宋体" w:hAnsi="宋体" w:cs="宋体"/>
          <w:sz w:val="24"/>
          <w:highlight w:val="none"/>
          <w:lang w:eastAsia="zh-CN"/>
        </w:rPr>
        <w:t>交通运输部</w:t>
      </w:r>
      <w:r>
        <w:rPr>
          <w:rFonts w:hint="eastAsia" w:ascii="宋体" w:hAnsi="宋体" w:eastAsia="宋体" w:cs="宋体"/>
          <w:sz w:val="24"/>
          <w:highlight w:val="none"/>
        </w:rPr>
        <w:t>和地方政府的有关规定执行；</w:t>
      </w:r>
    </w:p>
    <w:p w14:paraId="51D51D26">
      <w:pPr>
        <w:spacing w:line="440" w:lineRule="exact"/>
        <w:ind w:firstLine="480"/>
        <w:rPr>
          <w:rFonts w:ascii="宋体" w:hAnsi="宋体" w:eastAsia="宋体" w:cs="宋体"/>
          <w:sz w:val="24"/>
          <w:highlight w:val="none"/>
        </w:rPr>
      </w:pPr>
      <w:r>
        <w:rPr>
          <w:rFonts w:hint="eastAsia" w:ascii="宋体" w:hAnsi="宋体" w:eastAsia="宋体" w:cs="宋体"/>
          <w:sz w:val="24"/>
          <w:highlight w:val="none"/>
        </w:rPr>
        <w:t>9、本协议经甲乙双方签字、盖章后生效，作为工程合同的附件与合同具有同等的法律效力；</w:t>
      </w:r>
    </w:p>
    <w:p w14:paraId="4D9C0711">
      <w:pPr>
        <w:spacing w:line="440" w:lineRule="exact"/>
        <w:ind w:firstLine="480"/>
        <w:rPr>
          <w:rFonts w:ascii="宋体" w:hAnsi="宋体" w:eastAsia="宋体" w:cs="宋体"/>
          <w:sz w:val="24"/>
          <w:highlight w:val="none"/>
        </w:rPr>
      </w:pPr>
      <w:r>
        <w:rPr>
          <w:rFonts w:hint="eastAsia" w:ascii="宋体" w:hAnsi="宋体" w:eastAsia="宋体" w:cs="宋体"/>
          <w:sz w:val="24"/>
          <w:highlight w:val="none"/>
        </w:rPr>
        <w:t>10、甲乙双方必须严格执行本协议，因违反本协议而造成设备、伤亡事故，由违约方承担一切经济损失。</w:t>
      </w:r>
    </w:p>
    <w:p w14:paraId="77220CB2">
      <w:pPr>
        <w:spacing w:line="440" w:lineRule="exact"/>
        <w:ind w:firstLine="480"/>
        <w:rPr>
          <w:rFonts w:ascii="宋体" w:hAnsi="宋体" w:eastAsia="宋体" w:cs="宋体"/>
          <w:sz w:val="24"/>
          <w:highlight w:val="none"/>
        </w:rPr>
      </w:pPr>
    </w:p>
    <w:p w14:paraId="565BA747">
      <w:pPr>
        <w:spacing w:line="440" w:lineRule="exact"/>
        <w:rPr>
          <w:rFonts w:ascii="宋体" w:hAnsi="宋体" w:eastAsia="宋体" w:cs="宋体"/>
          <w:sz w:val="24"/>
          <w:highlight w:val="none"/>
        </w:rPr>
      </w:pPr>
      <w:r>
        <w:rPr>
          <w:rFonts w:hint="eastAsia" w:ascii="宋体" w:hAnsi="宋体" w:eastAsia="宋体" w:cs="宋体"/>
          <w:sz w:val="24"/>
          <w:highlight w:val="none"/>
        </w:rPr>
        <w:t>采购人（盖章）：                       承包人（盖章）：</w:t>
      </w:r>
    </w:p>
    <w:p w14:paraId="604B5C83">
      <w:pPr>
        <w:spacing w:line="440" w:lineRule="exact"/>
        <w:rPr>
          <w:rFonts w:ascii="宋体" w:hAnsi="宋体" w:eastAsia="宋体" w:cs="宋体"/>
          <w:sz w:val="24"/>
          <w:highlight w:val="none"/>
        </w:rPr>
      </w:pPr>
      <w:r>
        <w:rPr>
          <w:rFonts w:hint="eastAsia" w:ascii="宋体" w:hAnsi="宋体" w:eastAsia="宋体" w:cs="宋体"/>
          <w:sz w:val="24"/>
          <w:highlight w:val="none"/>
        </w:rPr>
        <w:t>采购人安全第一责任人（签字）：         承包人安全第一责任人（签字）：</w:t>
      </w:r>
    </w:p>
    <w:p w14:paraId="1939E3A6">
      <w:pPr>
        <w:spacing w:line="440" w:lineRule="exact"/>
        <w:rPr>
          <w:rFonts w:ascii="宋体" w:hAnsi="宋体" w:eastAsia="宋体" w:cs="宋体"/>
          <w:sz w:val="24"/>
          <w:highlight w:val="none"/>
        </w:rPr>
      </w:pPr>
      <w:r>
        <w:rPr>
          <w:rFonts w:hint="eastAsia" w:ascii="宋体" w:hAnsi="宋体" w:eastAsia="宋体" w:cs="宋体"/>
          <w:sz w:val="24"/>
          <w:highlight w:val="none"/>
        </w:rPr>
        <w:t>签约日期：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  </w:t>
      </w:r>
    </w:p>
    <w:p w14:paraId="77ACA915">
      <w:pPr>
        <w:spacing w:line="360" w:lineRule="auto"/>
        <w:rPr>
          <w:rFonts w:ascii="宋体" w:hAnsi="宋体" w:eastAsia="宋体" w:cs="宋体"/>
          <w:highlight w:val="none"/>
        </w:rPr>
      </w:pPr>
    </w:p>
    <w:p w14:paraId="167825FA">
      <w:pPr>
        <w:pStyle w:val="1071"/>
        <w:spacing w:line="360" w:lineRule="auto"/>
        <w:ind w:firstLine="0"/>
        <w:rPr>
          <w:rFonts w:ascii="宋体" w:hAnsi="宋体" w:eastAsia="宋体" w:cs="宋体"/>
          <w:highlight w:val="none"/>
        </w:rPr>
      </w:pPr>
    </w:p>
    <w:p w14:paraId="23B1DFBD">
      <w:pPr>
        <w:spacing w:line="360" w:lineRule="auto"/>
        <w:ind w:left="0" w:firstLine="0"/>
        <w:jc w:val="left"/>
        <w:rPr>
          <w:rFonts w:ascii="宋体" w:hAnsi="宋体" w:eastAsia="宋体" w:cs="宋体"/>
          <w:b/>
          <w:bCs/>
          <w:sz w:val="24"/>
          <w:highlight w:val="none"/>
        </w:rPr>
      </w:pPr>
      <w:r>
        <w:rPr>
          <w:rFonts w:hint="eastAsia" w:ascii="宋体" w:hAnsi="宋体" w:eastAsia="宋体" w:cs="宋体"/>
          <w:b/>
          <w:bCs/>
          <w:sz w:val="24"/>
          <w:highlight w:val="none"/>
        </w:rPr>
        <w:br w:type="page" w:clear="all"/>
      </w:r>
      <w:r>
        <w:rPr>
          <w:rFonts w:hint="eastAsia" w:ascii="宋体" w:hAnsi="宋体" w:eastAsia="宋体" w:cs="宋体"/>
          <w:sz w:val="24"/>
          <w:highlight w:val="none"/>
        </w:rPr>
        <w:t>附件6</w:t>
      </w:r>
    </w:p>
    <w:p w14:paraId="19FAE58E">
      <w:pPr>
        <w:spacing w:line="360" w:lineRule="auto"/>
        <w:ind w:hanging="1506"/>
        <w:jc w:val="center"/>
        <w:rPr>
          <w:rFonts w:ascii="宋体" w:hAnsi="宋体" w:eastAsia="宋体" w:cs="宋体"/>
          <w:sz w:val="20"/>
          <w:szCs w:val="20"/>
          <w:highlight w:val="none"/>
        </w:rPr>
      </w:pPr>
      <w:r>
        <w:rPr>
          <w:rFonts w:hint="eastAsia" w:ascii="宋体" w:hAnsi="宋体" w:eastAsia="宋体" w:cs="宋体"/>
          <w:b/>
          <w:bCs/>
          <w:sz w:val="28"/>
          <w:szCs w:val="28"/>
          <w:highlight w:val="none"/>
        </w:rPr>
        <w:t xml:space="preserve">           工程廉政合同</w:t>
      </w:r>
    </w:p>
    <w:p w14:paraId="5B654AB1">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根据有关工程建设、廉政建设的规定，为做好工程建设中的党风廉政建设，保证工程建设高效优质，保证建设资金的安全和有效使用以及投资效益，建设工程的项目法人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（全称）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（以下简称“采购人”）与中标单位（全称）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（以下简称“承包人”），特订立如下合同。 </w:t>
      </w:r>
    </w:p>
    <w:p w14:paraId="76D35085">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 xml:space="preserve">1、甲乙双方的权利和义务 </w:t>
      </w:r>
    </w:p>
    <w:p w14:paraId="1A403AC4">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 xml:space="preserve">（1）严格遵守党的政策规定和国家、省、市有关法律法规有关规定。 </w:t>
      </w:r>
    </w:p>
    <w:p w14:paraId="1A2D2D7B">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 xml:space="preserve">（2）严格执行工程的合同文件，自觉按合同办事。 </w:t>
      </w:r>
    </w:p>
    <w:p w14:paraId="272FA015">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 xml:space="preserve">（3）双方的业务活动坚持公开、公正、诚信、透明的原则（法律认定的商业秘密和合同文件另有规定除外），不得损害国家和集体利益，违反工程建设管理规章制度。 </w:t>
      </w:r>
    </w:p>
    <w:p w14:paraId="7CC0F40A">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 xml:space="preserve">（4）建立健全廉政制度，开展廉政教育，设计廉政告示牌，公布举报电话，监督并认真查处违法违纪行为。 </w:t>
      </w:r>
    </w:p>
    <w:p w14:paraId="7C97EB40">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 xml:space="preserve">（5）发现对方在业务活动中有违反廉政规定的行为，有及时提醒对方纠正的权利和义务。 </w:t>
      </w:r>
    </w:p>
    <w:p w14:paraId="32C77853">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 xml:space="preserve">（6）发现对方严重违反合同义务条款的行为，有向其上级有关部门举报、建议给予处理并要求告知 处理结果的权利。 </w:t>
      </w:r>
    </w:p>
    <w:p w14:paraId="058D9A6C">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 xml:space="preserve">2、采购人的义务 </w:t>
      </w:r>
    </w:p>
    <w:p w14:paraId="68E1BEE8">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 xml:space="preserve">（1）采购人及其工作人员不得索要或接受承包人的礼金、有价证券和贵重物品，不得在承包人报销任何应由采购人或采购人工作人员个人支付的费用等。 </w:t>
      </w:r>
    </w:p>
    <w:p w14:paraId="128FD93D">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 xml:space="preserve">（2）采购人工作人员不得参加承包人安排的超标准宴请和娱乐活动；不得接受承包人提供的通讯工具、交通工具和高档办公用品等。 </w:t>
      </w:r>
    </w:p>
    <w:p w14:paraId="10C990CF">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 xml:space="preserve">（3）采购人及其工作人员不得要求或者接受承包人为其住房装修、婚丧嫁娶活动、配偶子女的工作安排以及出国出境、旅游等提供方便等。 </w:t>
      </w:r>
    </w:p>
    <w:p w14:paraId="3E0B4E74">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 xml:space="preserve">（4）采购人工作人员及其配偶、子女不得从事与采购人工程有关的材料设备供应、工程分包、劳务等经济活动等。 </w:t>
      </w:r>
    </w:p>
    <w:p w14:paraId="546EC66A">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 xml:space="preserve">（5）采购人及其工作人员不得以任何理由向承包人推荐分包单位或推销材料，不得要求承包人购买合同规定外的材料和设备。 </w:t>
      </w:r>
    </w:p>
    <w:p w14:paraId="7A1B7810">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 xml:space="preserve">（6）采购人工作人员要秉公办事，不准营私舞弊，不准利用职权从事各种个人有偿中介活动和安排个人施工队伍。 </w:t>
      </w:r>
    </w:p>
    <w:p w14:paraId="22D459A5">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 xml:space="preserve">3、承包人义务 </w:t>
      </w:r>
    </w:p>
    <w:p w14:paraId="3613F3A1">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 xml:space="preserve">（1）承包人不得以任何理由向采购人及其工作人员行贿或馈赠礼金、有价证券、贵重礼品。 </w:t>
      </w:r>
    </w:p>
    <w:p w14:paraId="634FBE5C">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 xml:space="preserve">（2）承包人不得以任何名义为采购人及其工作人员报销应由采购人单位或个人支付的任何费用。 </w:t>
      </w:r>
    </w:p>
    <w:p w14:paraId="26532A75">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（3）承包人不得以任何理由安排采购人工作人员参加超标准宴请及娱乐活动。</w:t>
      </w:r>
    </w:p>
    <w:p w14:paraId="761916EA">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 xml:space="preserve">（4）承包人不得为采购人单位和个人购置或提供通讯工具、交通工具和高档办公用品等。 </w:t>
      </w:r>
    </w:p>
    <w:p w14:paraId="1BFC3B61">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 xml:space="preserve">4、违约责任 </w:t>
      </w:r>
    </w:p>
    <w:p w14:paraId="51763A89">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 xml:space="preserve">（1）采购人及其工作人员违反本合同第一、二条，按管理权限，依据有关规定给予党纪、政纪或组织处理；涉嫌犯罪的，移交司法机关追究刑事责任；给承包人单位造成经济损失的，应予以赔偿。 </w:t>
      </w:r>
    </w:p>
    <w:p w14:paraId="04527D7F">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 xml:space="preserve">（2）承包人及其工作人员违反本合同第一、三条，按管理权限，依据有关规定给予党纪、政纪组织处理；给采购人单位造成经济损失的，应予以赔偿；情节严重的，采购人建议建设行政主管部门给予承包人一至三年内不得进入其主管的工程建设市场的处罚。 </w:t>
      </w:r>
    </w:p>
    <w:p w14:paraId="4AD78F17">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 xml:space="preserve">5、双方约定：本合同由双方或双方上级单位的纪检监察机关负责监督执行。由采购人或采购人上级单位的纪检监察机关约请承包人或承包人上级单位纪检监察机关对本合同执行情况进行检查，提出在本合同规定范围内的裁定意见。 </w:t>
      </w:r>
    </w:p>
    <w:p w14:paraId="3F80A4C3">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 xml:space="preserve">6、本合同有效期为甲乙双方签署之日起至该工程项目竣工验收后止。 </w:t>
      </w:r>
    </w:p>
    <w:p w14:paraId="78B6ECAE">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 xml:space="preserve">7、本合同作为工程施工合同的附件，与工程施工合同具有同等的法律效力，经合同双方签署立即生效。 </w:t>
      </w:r>
    </w:p>
    <w:p w14:paraId="6875A135">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8、本合同一式四份，由甲乙双方各执一份，送交甲乙双方的监督单位各一份。</w:t>
      </w:r>
    </w:p>
    <w:p w14:paraId="6416F21F">
      <w:pPr>
        <w:spacing w:line="360" w:lineRule="auto"/>
        <w:contextualSpacing/>
        <w:rPr>
          <w:rFonts w:ascii="宋体" w:hAnsi="宋体" w:eastAsia="宋体" w:cs="宋体"/>
          <w:sz w:val="24"/>
          <w:szCs w:val="28"/>
          <w:highlight w:val="none"/>
        </w:rPr>
      </w:pPr>
    </w:p>
    <w:p w14:paraId="61BD42FF">
      <w:pPr>
        <w:pStyle w:val="1071"/>
        <w:spacing w:line="360" w:lineRule="auto"/>
        <w:rPr>
          <w:rFonts w:ascii="宋体" w:hAnsi="宋体" w:eastAsia="宋体" w:cs="宋体"/>
          <w:sz w:val="24"/>
          <w:szCs w:val="28"/>
          <w:highlight w:val="none"/>
        </w:rPr>
      </w:pPr>
    </w:p>
    <w:p w14:paraId="7D0573D0">
      <w:pPr>
        <w:pStyle w:val="1071"/>
        <w:spacing w:line="360" w:lineRule="auto"/>
        <w:rPr>
          <w:rFonts w:ascii="宋体" w:hAnsi="宋体" w:eastAsia="宋体" w:cs="宋体"/>
          <w:sz w:val="24"/>
          <w:szCs w:val="28"/>
          <w:highlight w:val="none"/>
        </w:rPr>
      </w:pPr>
    </w:p>
    <w:p w14:paraId="028E6D97">
      <w:pPr>
        <w:spacing w:line="360" w:lineRule="auto"/>
        <w:ind w:left="0" w:firstLine="0"/>
        <w:contextualSpacing/>
        <w:rPr>
          <w:rFonts w:ascii="宋体" w:hAnsi="宋体" w:eastAsia="宋体" w:cs="宋体"/>
          <w:sz w:val="24"/>
          <w:szCs w:val="28"/>
          <w:highlight w:val="none"/>
        </w:rPr>
      </w:pPr>
      <w:r>
        <w:rPr>
          <w:rFonts w:hint="eastAsia" w:ascii="宋体" w:hAnsi="宋体" w:eastAsia="宋体" w:cs="宋体"/>
          <w:sz w:val="24"/>
          <w:szCs w:val="28"/>
          <w:highlight w:val="none"/>
        </w:rPr>
        <w:t xml:space="preserve">采购人（盖章）                   </w:t>
      </w:r>
      <w:r>
        <w:rPr>
          <w:rFonts w:hint="eastAsia" w:ascii="宋体" w:hAnsi="宋体" w:eastAsia="宋体" w:cs="宋体"/>
          <w:sz w:val="24"/>
          <w:szCs w:val="28"/>
          <w:highlight w:val="none"/>
          <w:lang w:val="en-US" w:eastAsia="zh-CN"/>
        </w:rPr>
        <w:t xml:space="preserve">   </w:t>
      </w:r>
      <w:r>
        <w:rPr>
          <w:rFonts w:hint="eastAsia" w:ascii="宋体" w:hAnsi="宋体" w:eastAsia="宋体" w:cs="宋体"/>
          <w:sz w:val="24"/>
          <w:szCs w:val="28"/>
          <w:highlight w:val="none"/>
        </w:rPr>
        <w:t xml:space="preserve">  承包人（盖章）              </w:t>
      </w:r>
    </w:p>
    <w:p w14:paraId="714C7738">
      <w:pPr>
        <w:spacing w:line="360" w:lineRule="auto"/>
        <w:ind w:left="0" w:firstLine="0"/>
        <w:contextualSpacing/>
        <w:rPr>
          <w:rFonts w:ascii="宋体" w:hAnsi="宋体" w:eastAsia="宋体" w:cs="宋体"/>
          <w:sz w:val="24"/>
          <w:szCs w:val="28"/>
          <w:highlight w:val="none"/>
        </w:rPr>
      </w:pPr>
      <w:r>
        <w:rPr>
          <w:rFonts w:hint="eastAsia" w:ascii="宋体" w:hAnsi="宋体" w:eastAsia="宋体" w:cs="宋体"/>
          <w:sz w:val="24"/>
          <w:szCs w:val="28"/>
          <w:highlight w:val="none"/>
        </w:rPr>
        <w:t xml:space="preserve">法定代表人（签字或盖章）：       </w:t>
      </w:r>
      <w:r>
        <w:rPr>
          <w:rFonts w:hint="eastAsia" w:ascii="宋体" w:hAnsi="宋体" w:eastAsia="宋体" w:cs="宋体"/>
          <w:sz w:val="24"/>
          <w:szCs w:val="28"/>
          <w:highlight w:val="none"/>
          <w:lang w:val="en-US" w:eastAsia="zh-CN"/>
        </w:rPr>
        <w:t xml:space="preserve">   </w:t>
      </w:r>
      <w:r>
        <w:rPr>
          <w:rFonts w:hint="eastAsia" w:ascii="宋体" w:hAnsi="宋体" w:eastAsia="宋体" w:cs="宋体"/>
          <w:sz w:val="24"/>
          <w:szCs w:val="28"/>
          <w:highlight w:val="none"/>
        </w:rPr>
        <w:t xml:space="preserve">  法定代表人（签字或盖章）：　　　　 　</w:t>
      </w:r>
    </w:p>
    <w:p w14:paraId="12B0FF95">
      <w:pPr>
        <w:pStyle w:val="905"/>
        <w:keepNext w:val="0"/>
        <w:keepLines w:val="0"/>
        <w:pageBreakBefore w:val="0"/>
        <w:widowControl w:val="0"/>
        <w:spacing w:before="0" w:after="0" w:line="360" w:lineRule="auto"/>
        <w:ind w:left="0" w:right="0" w:firstLine="0"/>
        <w:rPr>
          <w:rFonts w:hint="eastAsia" w:ascii="宋体" w:hAnsi="宋体" w:eastAsia="宋体" w:cs="宋体"/>
          <w:color w:val="auto"/>
          <w:sz w:val="24"/>
          <w:szCs w:val="24"/>
          <w:highlight w:val="none"/>
        </w:rPr>
      </w:pPr>
      <w:r>
        <w:rPr>
          <w:rFonts w:hint="eastAsia" w:ascii="宋体" w:hAnsi="宋体" w:eastAsia="宋体" w:cs="宋体"/>
          <w:sz w:val="24"/>
          <w:szCs w:val="28"/>
          <w:highlight w:val="none"/>
        </w:rPr>
        <w:t>日期：</w:t>
      </w:r>
      <w:r>
        <w:rPr>
          <w:rFonts w:hint="eastAsia" w:ascii="宋体" w:hAnsi="宋体" w:eastAsia="宋体" w:cs="宋体"/>
          <w:sz w:val="24"/>
          <w:szCs w:val="28"/>
          <w:highlight w:val="none"/>
          <w:u w:val="single"/>
        </w:rPr>
        <w:t xml:space="preserve">     </w:t>
      </w:r>
      <w:r>
        <w:rPr>
          <w:rFonts w:hint="eastAsia" w:ascii="宋体" w:hAnsi="宋体" w:eastAsia="宋体" w:cs="宋体"/>
          <w:sz w:val="24"/>
          <w:szCs w:val="28"/>
          <w:highlight w:val="none"/>
        </w:rPr>
        <w:t>年</w:t>
      </w:r>
      <w:r>
        <w:rPr>
          <w:rFonts w:hint="eastAsia" w:ascii="宋体" w:hAnsi="宋体" w:eastAsia="宋体" w:cs="宋体"/>
          <w:sz w:val="24"/>
          <w:szCs w:val="28"/>
          <w:highlight w:val="none"/>
          <w:u w:val="single"/>
        </w:rPr>
        <w:t xml:space="preserve">    </w:t>
      </w:r>
      <w:r>
        <w:rPr>
          <w:rFonts w:hint="eastAsia" w:ascii="宋体" w:hAnsi="宋体" w:eastAsia="宋体" w:cs="宋体"/>
          <w:sz w:val="24"/>
          <w:szCs w:val="28"/>
          <w:highlight w:val="none"/>
        </w:rPr>
        <w:t>月</w:t>
      </w:r>
      <w:r>
        <w:rPr>
          <w:rFonts w:hint="eastAsia" w:ascii="宋体" w:hAnsi="宋体" w:eastAsia="宋体" w:cs="宋体"/>
          <w:sz w:val="24"/>
          <w:szCs w:val="28"/>
          <w:highlight w:val="none"/>
          <w:u w:val="single"/>
        </w:rPr>
        <w:t xml:space="preserve">    </w:t>
      </w:r>
      <w:r>
        <w:rPr>
          <w:rFonts w:hint="eastAsia" w:ascii="宋体" w:hAnsi="宋体" w:eastAsia="宋体" w:cs="宋体"/>
          <w:sz w:val="24"/>
          <w:szCs w:val="28"/>
          <w:highlight w:val="none"/>
        </w:rPr>
        <w:t>日</w:t>
      </w:r>
      <w:r>
        <w:rPr>
          <w:rFonts w:hint="eastAsia" w:ascii="宋体" w:hAnsi="宋体" w:eastAsia="宋体" w:cs="宋体"/>
          <w:highlight w:val="none"/>
        </w:rPr>
        <w:t xml:space="preserve">    </w:t>
      </w:r>
      <w:r>
        <w:rPr>
          <w:rFonts w:hint="eastAsia" w:ascii="宋体" w:hAnsi="宋体" w:eastAsia="宋体" w:cs="宋体"/>
          <w:sz w:val="24"/>
          <w:szCs w:val="28"/>
          <w:highlight w:val="none"/>
        </w:rPr>
        <w:t xml:space="preserve">   </w:t>
      </w:r>
      <w:r>
        <w:rPr>
          <w:rFonts w:hint="eastAsia" w:ascii="宋体" w:hAnsi="宋体" w:eastAsia="宋体" w:cs="宋体"/>
          <w:sz w:val="24"/>
          <w:szCs w:val="28"/>
          <w:highlight w:val="none"/>
          <w:lang w:val="en-US" w:eastAsia="zh-CN"/>
        </w:rPr>
        <w:t xml:space="preserve">   </w:t>
      </w:r>
      <w:r>
        <w:rPr>
          <w:rFonts w:hint="eastAsia" w:ascii="宋体" w:hAnsi="宋体" w:eastAsia="宋体" w:cs="宋体"/>
          <w:sz w:val="24"/>
          <w:szCs w:val="28"/>
          <w:highlight w:val="none"/>
        </w:rPr>
        <w:t xml:space="preserve">   日期：</w:t>
      </w:r>
      <w:r>
        <w:rPr>
          <w:rFonts w:hint="eastAsia" w:ascii="宋体" w:hAnsi="宋体" w:eastAsia="宋体" w:cs="宋体"/>
          <w:sz w:val="24"/>
          <w:szCs w:val="28"/>
          <w:highlight w:val="none"/>
          <w:u w:val="single"/>
        </w:rPr>
        <w:t xml:space="preserve">     </w:t>
      </w:r>
      <w:r>
        <w:rPr>
          <w:rFonts w:hint="eastAsia" w:ascii="宋体" w:hAnsi="宋体" w:eastAsia="宋体" w:cs="宋体"/>
          <w:sz w:val="24"/>
          <w:szCs w:val="28"/>
          <w:highlight w:val="none"/>
        </w:rPr>
        <w:t>年</w:t>
      </w:r>
      <w:r>
        <w:rPr>
          <w:rFonts w:hint="eastAsia" w:ascii="宋体" w:hAnsi="宋体" w:eastAsia="宋体" w:cs="宋体"/>
          <w:sz w:val="24"/>
          <w:szCs w:val="28"/>
          <w:highlight w:val="none"/>
          <w:u w:val="single"/>
        </w:rPr>
        <w:t xml:space="preserve">    </w:t>
      </w:r>
      <w:r>
        <w:rPr>
          <w:rFonts w:hint="eastAsia" w:ascii="宋体" w:hAnsi="宋体" w:eastAsia="宋体" w:cs="宋体"/>
          <w:sz w:val="24"/>
          <w:szCs w:val="28"/>
          <w:highlight w:val="none"/>
        </w:rPr>
        <w:t>月</w:t>
      </w:r>
      <w:r>
        <w:rPr>
          <w:rFonts w:hint="eastAsia" w:ascii="宋体" w:hAnsi="宋体" w:eastAsia="宋体" w:cs="宋体"/>
          <w:sz w:val="24"/>
          <w:szCs w:val="28"/>
          <w:highlight w:val="none"/>
          <w:u w:val="single"/>
        </w:rPr>
        <w:t xml:space="preserve">    </w:t>
      </w:r>
      <w:r>
        <w:rPr>
          <w:rFonts w:hint="eastAsia" w:ascii="宋体" w:hAnsi="宋体" w:eastAsia="宋体" w:cs="宋体"/>
          <w:sz w:val="24"/>
          <w:szCs w:val="28"/>
          <w:highlight w:val="none"/>
        </w:rPr>
        <w:t>日</w:t>
      </w:r>
      <w:r>
        <w:rPr>
          <w:rFonts w:hint="eastAsia" w:ascii="宋体" w:hAnsi="宋体" w:eastAsia="宋体" w:cs="宋体"/>
          <w:highlight w:val="none"/>
        </w:rPr>
        <w:t xml:space="preserve"> </w:t>
      </w:r>
    </w:p>
    <w:p w14:paraId="7E9A8E65">
      <w:pPr>
        <w:spacing w:line="360" w:lineRule="auto"/>
        <w:ind w:left="1205" w:hanging="1205"/>
        <w:jc w:val="both"/>
        <w:rPr>
          <w:rFonts w:hint="eastAsia" w:ascii="宋体" w:hAnsi="宋体" w:cs="宋体"/>
          <w:b/>
          <w:bCs/>
          <w:color w:val="auto"/>
          <w:sz w:val="24"/>
          <w:highlight w:val="none"/>
        </w:rPr>
      </w:pPr>
      <w:r>
        <w:rPr>
          <w:rFonts w:hint="eastAsia" w:ascii="宋体" w:hAnsi="宋体" w:eastAsia="宋体" w:cs="宋体"/>
          <w:b/>
          <w:bCs/>
          <w:color w:val="auto"/>
          <w:sz w:val="24"/>
          <w:highlight w:val="none"/>
          <w:lang w:val="en-US" w:eastAsia="zh-CN"/>
        </w:rPr>
        <w:t xml:space="preserve">  </w:t>
      </w:r>
    </w:p>
    <w:p w14:paraId="6BB979ED">
      <w:pPr>
        <w:keepNext w:val="0"/>
        <w:keepLines w:val="0"/>
        <w:pageBreakBefore w:val="0"/>
        <w:widowControl w:val="0"/>
        <w:spacing w:line="360" w:lineRule="auto"/>
        <w:ind w:left="0" w:firstLine="0"/>
        <w:contextualSpacing/>
        <w:jc w:val="center"/>
        <w:outlineLvl w:val="0"/>
        <w:rPr>
          <w:rFonts w:hint="eastAsia" w:ascii="宋体" w:hAnsi="宋体" w:cs="宋体"/>
          <w:color w:val="auto"/>
          <w:sz w:val="44"/>
          <w:szCs w:val="44"/>
          <w:highlight w:val="none"/>
        </w:rPr>
      </w:pPr>
      <w:r>
        <w:rPr>
          <w:rFonts w:hint="eastAsia" w:ascii="宋体" w:hAnsi="宋体" w:eastAsia="宋体" w:cs="宋体"/>
          <w:bCs w:val="0"/>
          <w:color w:val="auto"/>
          <w:sz w:val="24"/>
          <w:szCs w:val="24"/>
          <w:highlight w:val="none"/>
        </w:rPr>
        <w:br w:type="page" w:clear="all"/>
      </w:r>
      <w:bookmarkStart w:id="528" w:name="_Toc474"/>
      <w:bookmarkStart w:id="529" w:name="_Toc29916"/>
      <w:r>
        <w:rPr>
          <w:rFonts w:hint="eastAsia" w:ascii="宋体" w:hAnsi="宋体" w:eastAsia="宋体" w:cs="宋体"/>
          <w:b/>
          <w:bCs/>
          <w:color w:val="auto"/>
          <w:sz w:val="44"/>
          <w:szCs w:val="44"/>
          <w:highlight w:val="none"/>
          <w:lang w:eastAsia="zh-CN"/>
        </w:rPr>
        <w:t>第四章</w:t>
      </w:r>
      <w:r>
        <w:rPr>
          <w:rFonts w:hint="eastAsia" w:ascii="宋体" w:hAnsi="宋体" w:eastAsia="宋体" w:cs="宋体"/>
          <w:b/>
          <w:bCs/>
          <w:color w:val="auto"/>
          <w:sz w:val="44"/>
          <w:szCs w:val="44"/>
          <w:highlight w:val="none"/>
          <w:lang w:val="en-US" w:eastAsia="zh-CN"/>
        </w:rPr>
        <w:t xml:space="preserve"> </w:t>
      </w:r>
      <w:bookmarkEnd w:id="528"/>
      <w:r>
        <w:rPr>
          <w:rFonts w:hint="eastAsia" w:ascii="宋体" w:hAnsi="宋体" w:eastAsia="宋体" w:cs="宋体"/>
          <w:b/>
          <w:bCs/>
          <w:color w:val="auto"/>
          <w:sz w:val="44"/>
          <w:szCs w:val="44"/>
          <w:highlight w:val="none"/>
          <w:lang w:val="en-US" w:eastAsia="zh-CN"/>
        </w:rPr>
        <w:t>项目需求</w:t>
      </w:r>
      <w:bookmarkEnd w:id="529"/>
    </w:p>
    <w:p w14:paraId="0CF37D04">
      <w:pPr>
        <w:keepNext w:val="0"/>
        <w:keepLines w:val="0"/>
        <w:pageBreakBefore w:val="0"/>
        <w:widowControl w:val="0"/>
        <w:numPr>
          <w:ilvl w:val="0"/>
          <w:numId w:val="4"/>
        </w:numPr>
        <w:spacing w:line="360" w:lineRule="auto"/>
        <w:ind w:firstLine="482"/>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lang w:val="en-US" w:eastAsia="zh-CN"/>
        </w:rPr>
        <w:t>说明：</w:t>
      </w:r>
    </w:p>
    <w:p w14:paraId="1048216A">
      <w:pPr>
        <w:keepNext w:val="0"/>
        <w:keepLines w:val="0"/>
        <w:pageBreakBefore w:val="0"/>
        <w:widowControl w:val="0"/>
        <w:spacing w:line="360" w:lineRule="auto"/>
        <w:ind w:firstLine="480"/>
        <w:jc w:val="left"/>
        <w:rPr>
          <w:rFonts w:hint="eastAsia" w:ascii="宋体" w:hAnsi="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本项目采购方式为</w:t>
      </w:r>
      <w:r>
        <w:rPr>
          <w:rFonts w:hint="eastAsia" w:ascii="宋体" w:hAnsi="宋体" w:eastAsia="宋体" w:cs="宋体"/>
          <w:b/>
          <w:bCs/>
          <w:color w:val="auto"/>
          <w:sz w:val="24"/>
          <w:szCs w:val="24"/>
          <w:highlight w:val="none"/>
        </w:rPr>
        <w:t>竞争性磋商</w:t>
      </w:r>
      <w:r>
        <w:rPr>
          <w:rFonts w:hint="eastAsia" w:ascii="宋体" w:hAnsi="宋体" w:eastAsia="宋体" w:cs="宋体"/>
          <w:b w:val="0"/>
          <w:bCs w:val="0"/>
          <w:color w:val="auto"/>
          <w:sz w:val="24"/>
          <w:szCs w:val="24"/>
          <w:highlight w:val="none"/>
        </w:rPr>
        <w:t>，项目属性为</w:t>
      </w:r>
      <w:r>
        <w:rPr>
          <w:rFonts w:hint="eastAsia" w:ascii="宋体" w:hAnsi="宋体" w:eastAsia="宋体" w:cs="宋体"/>
          <w:b/>
          <w:bCs/>
          <w:color w:val="auto"/>
          <w:sz w:val="24"/>
          <w:szCs w:val="24"/>
          <w:highlight w:val="none"/>
        </w:rPr>
        <w:t>工程</w:t>
      </w:r>
      <w:r>
        <w:rPr>
          <w:rFonts w:hint="eastAsia" w:ascii="宋体" w:hAnsi="宋体" w:eastAsia="宋体" w:cs="宋体"/>
          <w:b w:val="0"/>
          <w:bCs w:val="0"/>
          <w:color w:val="auto"/>
          <w:sz w:val="24"/>
          <w:szCs w:val="24"/>
          <w:highlight w:val="none"/>
        </w:rPr>
        <w:t>。</w:t>
      </w:r>
    </w:p>
    <w:p w14:paraId="515C1BAA">
      <w:pPr>
        <w:keepNext w:val="0"/>
        <w:keepLines w:val="0"/>
        <w:pageBreakBefore w:val="0"/>
        <w:widowControl w:val="0"/>
        <w:numPr>
          <w:ilvl w:val="0"/>
          <w:numId w:val="0"/>
        </w:numPr>
        <w:spacing w:line="360" w:lineRule="auto"/>
        <w:ind w:firstLine="48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本项目采购标的对应的中小企业划分标准所属行业为</w:t>
      </w:r>
      <w:r>
        <w:rPr>
          <w:rFonts w:hint="eastAsia" w:ascii="宋体" w:hAnsi="宋体" w:eastAsia="宋体" w:cs="宋体"/>
          <w:b/>
          <w:bCs/>
          <w:color w:val="auto"/>
          <w:sz w:val="24"/>
          <w:szCs w:val="24"/>
          <w:highlight w:val="none"/>
          <w:u w:val="single"/>
        </w:rPr>
        <w:t>　建筑业　</w:t>
      </w:r>
      <w:r>
        <w:rPr>
          <w:rFonts w:hint="eastAsia" w:ascii="宋体" w:hAnsi="宋体" w:eastAsia="宋体" w:cs="宋体"/>
          <w:b w:val="0"/>
          <w:bCs w:val="0"/>
          <w:color w:val="auto"/>
          <w:sz w:val="24"/>
          <w:szCs w:val="24"/>
          <w:highlight w:val="none"/>
        </w:rPr>
        <w:t>。</w:t>
      </w:r>
    </w:p>
    <w:p w14:paraId="110784A5">
      <w:pPr>
        <w:spacing w:line="360" w:lineRule="auto"/>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b/>
          <w:sz w:val="24"/>
          <w:szCs w:val="24"/>
          <w:highlight w:val="none"/>
        </w:rPr>
        <w:t>本磋商文件中</w:t>
      </w:r>
      <w:r>
        <w:rPr>
          <w:rFonts w:hint="eastAsia"/>
          <w:b/>
          <w:sz w:val="24"/>
          <w:szCs w:val="24"/>
        </w:rPr>
        <w:t>★</w:t>
      </w:r>
      <w:r>
        <w:rPr>
          <w:rFonts w:hint="eastAsia" w:ascii="宋体" w:hAnsi="宋体" w:eastAsia="宋体" w:cs="宋体"/>
          <w:b/>
          <w:sz w:val="24"/>
          <w:szCs w:val="24"/>
          <w:highlight w:val="none"/>
        </w:rPr>
        <w:t>为实质性要求和条件</w:t>
      </w:r>
      <w:r>
        <w:rPr>
          <w:rFonts w:hint="eastAsia" w:ascii="宋体" w:hAnsi="宋体" w:eastAsia="宋体" w:cs="宋体"/>
          <w:sz w:val="24"/>
          <w:szCs w:val="24"/>
          <w:highlight w:val="none"/>
        </w:rPr>
        <w:t>，由采购人根据实际情况设置，供应商须逐条明确作出满足实质性要求和条件的响应，否则将按无效响应处理。</w:t>
      </w:r>
    </w:p>
    <w:p w14:paraId="0657E619">
      <w:pPr>
        <w:keepNext w:val="0"/>
        <w:keepLines w:val="0"/>
        <w:pageBreakBefore w:val="0"/>
        <w:widowControl w:val="0"/>
        <w:numPr>
          <w:ilvl w:val="0"/>
          <w:numId w:val="4"/>
        </w:numPr>
        <w:spacing w:line="360" w:lineRule="auto"/>
        <w:ind w:firstLine="482"/>
        <w:rPr>
          <w:rFonts w:hint="eastAsia" w:ascii="宋体" w:hAnsi="宋体" w:cs="宋体"/>
          <w:b/>
          <w:color w:val="auto"/>
          <w:sz w:val="24"/>
          <w:szCs w:val="24"/>
          <w:highlight w:val="none"/>
        </w:rPr>
      </w:pPr>
      <w:r>
        <w:rPr>
          <w:rFonts w:hint="eastAsia" w:ascii="宋体" w:hAnsi="宋体" w:eastAsia="宋体" w:cs="宋体"/>
          <w:b/>
          <w:bCs/>
          <w:color w:val="auto"/>
          <w:sz w:val="24"/>
          <w:szCs w:val="24"/>
          <w:highlight w:val="none"/>
          <w:lang w:val="en-US" w:eastAsia="zh-CN"/>
        </w:rPr>
        <w:t>技术标准和要求</w:t>
      </w:r>
      <w:r>
        <w:rPr>
          <w:rFonts w:hint="eastAsia" w:ascii="宋体" w:hAnsi="宋体" w:eastAsia="宋体" w:cs="宋体"/>
          <w:b/>
          <w:color w:val="auto"/>
          <w:sz w:val="24"/>
          <w:szCs w:val="24"/>
          <w:highlight w:val="none"/>
        </w:rPr>
        <w:fldChar w:fldCharType="begin"/>
      </w:r>
      <w:r>
        <w:rPr>
          <w:rFonts w:hint="eastAsia" w:ascii="宋体" w:hAnsi="宋体" w:eastAsia="宋体" w:cs="宋体"/>
          <w:b/>
          <w:color w:val="auto"/>
          <w:sz w:val="24"/>
          <w:szCs w:val="24"/>
          <w:highlight w:val="none"/>
        </w:rPr>
        <w:instrText xml:space="preserve"> HYPERLINK "http://wenku.baidu.com/view/ee2ce4beb8f67c1cfbd6b81b.html" \o "《园林绿化工程施工及验收规范》DB11_T_212-2009" \t "_blank" </w:instrText>
      </w:r>
      <w:r>
        <w:rPr>
          <w:rFonts w:hint="eastAsia" w:ascii="宋体" w:hAnsi="宋体" w:eastAsia="宋体" w:cs="宋体"/>
          <w:b/>
          <w:color w:val="auto"/>
          <w:sz w:val="24"/>
          <w:szCs w:val="24"/>
          <w:highlight w:val="none"/>
        </w:rPr>
        <w:fldChar w:fldCharType="separate"/>
      </w:r>
      <w:r>
        <w:rPr>
          <w:rFonts w:hint="eastAsia" w:ascii="宋体" w:hAnsi="宋体" w:eastAsia="宋体" w:cs="宋体"/>
          <w:b/>
          <w:color w:val="auto"/>
          <w:sz w:val="24"/>
          <w:szCs w:val="24"/>
          <w:highlight w:val="none"/>
        </w:rPr>
        <w:t>详见本工程施工图说明以及国家有关的工程建设标准强制性条文。</w:t>
      </w:r>
      <w:r>
        <w:rPr>
          <w:rFonts w:hint="eastAsia" w:ascii="宋体" w:hAnsi="宋体" w:eastAsia="宋体" w:cs="宋体"/>
          <w:b/>
          <w:color w:val="auto"/>
          <w:sz w:val="24"/>
          <w:szCs w:val="24"/>
          <w:highlight w:val="none"/>
        </w:rPr>
        <w:fldChar w:fldCharType="end"/>
      </w:r>
      <w:bookmarkEnd w:id="68"/>
      <w:bookmarkEnd w:id="69"/>
      <w:bookmarkEnd w:id="70"/>
    </w:p>
    <w:p w14:paraId="0E1C3CAF">
      <w:pPr>
        <w:keepNext w:val="0"/>
        <w:keepLines w:val="0"/>
        <w:pageBreakBefore w:val="0"/>
        <w:widowControl w:val="0"/>
        <w:numPr>
          <w:ilvl w:val="0"/>
          <w:numId w:val="4"/>
        </w:numPr>
        <w:spacing w:line="360" w:lineRule="auto"/>
        <w:ind w:firstLine="482"/>
        <w:rPr>
          <w:rFonts w:hint="eastAsia" w:ascii="宋体" w:hAnsi="宋体" w:eastAsia="宋体" w:cs="宋体"/>
          <w:b/>
          <w:bCs/>
          <w:color w:val="auto"/>
          <w:sz w:val="24"/>
          <w:szCs w:val="24"/>
          <w:highlight w:val="none"/>
          <w:lang w:val="en-US" w:eastAsia="zh-CN"/>
        </w:rPr>
      </w:pPr>
      <w:bookmarkStart w:id="530" w:name="_Toc482347465"/>
      <w:bookmarkStart w:id="531" w:name="_Toc465267864"/>
      <w:bookmarkStart w:id="532" w:name="_Toc153678434"/>
      <w:bookmarkStart w:id="533" w:name="_Toc142708871"/>
      <w:bookmarkStart w:id="534" w:name="_Toc204595694"/>
      <w:r>
        <w:rPr>
          <w:rFonts w:hint="eastAsia" w:ascii="宋体" w:hAnsi="宋体" w:eastAsia="宋体" w:cs="宋体"/>
          <w:b/>
          <w:bCs/>
          <w:color w:val="auto"/>
          <w:sz w:val="24"/>
          <w:szCs w:val="24"/>
          <w:highlight w:val="none"/>
          <w:lang w:val="en-US" w:eastAsia="zh-CN"/>
        </w:rPr>
        <w:t>工程建设标准及技术规范</w:t>
      </w:r>
    </w:p>
    <w:p w14:paraId="021FEBDC">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本工程建设标准需满足连云港市农业农村局印发的工作指导手册中《村级公益事业建设一事一议财政奖补项目（村内街巷道路）建设参考标准》。</w:t>
      </w:r>
    </w:p>
    <w:p w14:paraId="0FBCD983">
      <w:pPr>
        <w:pStyle w:val="31"/>
        <w:widowControl/>
        <w:spacing w:beforeAutospacing="0" w:afterAutospacing="0"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1、技术要求</w:t>
      </w:r>
    </w:p>
    <w:p w14:paraId="251EBB32">
      <w:pPr>
        <w:pStyle w:val="31"/>
        <w:widowControl/>
        <w:spacing w:beforeAutospacing="0" w:afterAutospacing="0"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1.1道路等级与设计速度</w:t>
      </w:r>
    </w:p>
    <w:p w14:paraId="51142EB8">
      <w:pPr>
        <w:pStyle w:val="31"/>
        <w:widowControl/>
        <w:spacing w:beforeAutospacing="0" w:afterAutospacing="0" w:line="360" w:lineRule="auto"/>
        <w:ind w:left="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村内主干道</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参照四级公路(I类)标准,设计速度20-30km/h。</w:t>
      </w:r>
    </w:p>
    <w:p w14:paraId="01F622F3">
      <w:pPr>
        <w:pStyle w:val="31"/>
        <w:widowControl/>
        <w:spacing w:beforeAutospacing="0" w:afterAutospacing="0" w:line="360" w:lineRule="auto"/>
        <w:ind w:left="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次干道及自然村连接路</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采用四级公路(II类)标准，设计速度15-20km/h。</w:t>
      </w:r>
    </w:p>
    <w:p w14:paraId="59EEE0E6">
      <w:pPr>
        <w:pStyle w:val="31"/>
        <w:widowControl/>
        <w:spacing w:beforeAutospacing="0" w:afterAutospacing="0" w:line="360" w:lineRule="auto"/>
        <w:ind w:left="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巷道</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宽度一般不小于3米，采用水泥混凝土，满足行人及小型农机通行需求。</w:t>
      </w:r>
    </w:p>
    <w:p w14:paraId="5D143D5F">
      <w:pPr>
        <w:pStyle w:val="31"/>
        <w:widowControl/>
        <w:spacing w:beforeAutospacing="0" w:afterAutospacing="0"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1.2路基与路面</w:t>
      </w:r>
    </w:p>
    <w:p w14:paraId="66BC873B">
      <w:pPr>
        <w:pStyle w:val="31"/>
        <w:widowControl/>
        <w:spacing w:beforeAutospacing="0" w:afterAutospacing="0" w:line="360" w:lineRule="auto"/>
        <w:ind w:left="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路基处理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路基填料宜选用透水性好的砂(砾)类土填筑,严禁草皮、生活垃圾、树根、腐殖质的土作为路基填料。路堤基底应清理和压实。在一般土质地段，基底压实度不应小于85%(重型击实)。基底强度、稳定性不足时，应进行处理，以保证路基稳定，减少工后沉降。</w:t>
      </w:r>
    </w:p>
    <w:p w14:paraId="0FF2AEFC">
      <w:pPr>
        <w:pStyle w:val="31"/>
        <w:widowControl/>
        <w:spacing w:beforeAutospacing="0" w:afterAutospacing="0" w:line="360" w:lineRule="auto"/>
        <w:ind w:left="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路面结构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路面应具有足够的强度、稳定性和耐久性，面层应满足平整度和抗滑性能的要求。</w:t>
      </w:r>
    </w:p>
    <w:p w14:paraId="1EEF03B0">
      <w:pPr>
        <w:pStyle w:val="31"/>
        <w:widowControl/>
        <w:spacing w:beforeAutospacing="0" w:afterAutospacing="0" w:line="360" w:lineRule="auto"/>
        <w:ind w:left="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水泥混凝土路面，面层材料涉及强度应采用28d龄期的弯拉强度，设计强度不应低于4.0MPa</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路面板块设计、接缝设计等，应按照JTG D40的有关规定执行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路面表面应采用拉毛、拉槽、压槽或刻槽等方法筑做表明构造，构造深度一般路段0.50-1.00毫米、特殊路段(急弯、陡坡、交叉口或村镇附近)0.60-1.10毫米。</w:t>
      </w:r>
    </w:p>
    <w:p w14:paraId="111C2489">
      <w:pPr>
        <w:pStyle w:val="31"/>
        <w:widowControl/>
        <w:spacing w:beforeAutospacing="0" w:afterAutospacing="0"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1.3排水与防护</w:t>
      </w:r>
    </w:p>
    <w:p w14:paraId="02D17904">
      <w:pPr>
        <w:pStyle w:val="31"/>
        <w:widowControl/>
        <w:spacing w:beforeAutospacing="0" w:afterAutospacing="0" w:line="360" w:lineRule="auto"/>
        <w:ind w:left="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应根据当地降水与路面的具体情况设置必要的排水设施，及时将汇水排出路面，保证行车安全。填方高度&gt;3米或临河路段，设置浆砌片石挡土墙或生态混凝土护坡。</w:t>
      </w:r>
    </w:p>
    <w:p w14:paraId="3F846AAE">
      <w:pPr>
        <w:pStyle w:val="31"/>
        <w:widowControl/>
        <w:spacing w:beforeAutospacing="0" w:afterAutospacing="0"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2、施工规范</w:t>
      </w:r>
    </w:p>
    <w:p w14:paraId="7C21FEBF">
      <w:pPr>
        <w:pStyle w:val="31"/>
        <w:widowControl/>
        <w:spacing w:beforeAutospacing="0" w:afterAutospacing="0" w:line="360" w:lineRule="auto"/>
        <w:ind w:firstLine="480"/>
        <w:rPr>
          <w:rFonts w:ascii="宋体" w:hAnsi="宋体" w:eastAsia="宋体" w:cs="宋体"/>
          <w:sz w:val="24"/>
          <w:szCs w:val="24"/>
          <w:highlight w:val="none"/>
        </w:rPr>
      </w:pPr>
      <w:r>
        <w:rPr>
          <w:rFonts w:hint="eastAsia" w:ascii="宋体" w:hAnsi="宋体" w:eastAsia="宋体" w:cs="宋体"/>
          <w:color w:val="auto"/>
          <w:sz w:val="24"/>
          <w:szCs w:val="24"/>
          <w:highlight w:val="none"/>
        </w:rPr>
        <w:t>2.1路基施工</w:t>
      </w:r>
    </w:p>
    <w:p w14:paraId="79B147ED">
      <w:pPr>
        <w:pStyle w:val="31"/>
        <w:widowControl/>
        <w:spacing w:beforeAutospacing="0" w:afterAutospacing="0" w:line="360" w:lineRule="auto"/>
        <w:ind w:left="0" w:firstLine="480"/>
        <w:rPr>
          <w:rFonts w:ascii="宋体" w:hAnsi="宋体" w:eastAsia="宋体" w:cs="宋体"/>
          <w:sz w:val="24"/>
          <w:szCs w:val="24"/>
          <w:highlight w:val="none"/>
        </w:rPr>
      </w:pPr>
      <w:r>
        <w:rPr>
          <w:rFonts w:hint="eastAsia" w:ascii="宋体" w:hAnsi="宋体" w:eastAsia="宋体" w:cs="宋体"/>
          <w:sz w:val="24"/>
          <w:szCs w:val="24"/>
          <w:highlight w:val="none"/>
        </w:rPr>
        <w:t>填方材料优先选用级配良好的砂砾或碎石，含泥量≤15%,严禁使用腐殖土、垃圾等劣质材料。</w:t>
      </w:r>
    </w:p>
    <w:p w14:paraId="1147ACC9">
      <w:pPr>
        <w:pStyle w:val="31"/>
        <w:widowControl/>
        <w:spacing w:beforeAutospacing="0" w:afterAutospacing="0"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2.2路面施工</w:t>
      </w:r>
    </w:p>
    <w:p w14:paraId="6C0401E3">
      <w:pPr>
        <w:pStyle w:val="31"/>
        <w:widowControl/>
        <w:spacing w:beforeAutospacing="0" w:afterAutospacing="0" w:line="360" w:lineRule="auto"/>
        <w:ind w:left="0" w:firstLine="480"/>
        <w:rPr>
          <w:rFonts w:ascii="宋体" w:hAnsi="宋体" w:eastAsia="宋体" w:cs="宋体"/>
          <w:sz w:val="24"/>
          <w:szCs w:val="24"/>
          <w:highlight w:val="none"/>
        </w:rPr>
      </w:pPr>
      <w:r>
        <w:rPr>
          <w:rFonts w:hint="eastAsia" w:ascii="宋体" w:hAnsi="宋体" w:eastAsia="宋体" w:cs="宋体"/>
          <w:sz w:val="24"/>
          <w:szCs w:val="24"/>
          <w:highlight w:val="none"/>
        </w:rPr>
        <w:t>水泥混凝土路面</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混凝土一般使用商品混凝土，强度一般不低于C30，振捣采用插入式振捣棒和平板振动器联合作业。养护期不少于14天，覆盖塑料薄膜或土工布保湿，禁止车辆通行。</w:t>
      </w:r>
    </w:p>
    <w:p w14:paraId="3D613AD9">
      <w:pPr>
        <w:pStyle w:val="31"/>
        <w:widowControl/>
        <w:spacing w:beforeAutospacing="0" w:afterAutospacing="0"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2.3安全设施施工</w:t>
      </w:r>
    </w:p>
    <w:p w14:paraId="137B37A3">
      <w:pPr>
        <w:pStyle w:val="31"/>
        <w:widowControl/>
        <w:spacing w:beforeAutospacing="0" w:afterAutospacing="0" w:line="360" w:lineRule="auto"/>
        <w:ind w:left="0" w:firstLine="480"/>
        <w:rPr>
          <w:rFonts w:ascii="宋体" w:hAnsi="宋体" w:eastAsia="宋体" w:cs="宋体"/>
          <w:sz w:val="24"/>
          <w:szCs w:val="24"/>
          <w:highlight w:val="none"/>
        </w:rPr>
      </w:pPr>
      <w:r>
        <w:rPr>
          <w:rFonts w:hint="eastAsia" w:ascii="宋体" w:hAnsi="宋体" w:eastAsia="宋体" w:cs="宋体"/>
          <w:sz w:val="24"/>
          <w:szCs w:val="24"/>
          <w:highlight w:val="none"/>
        </w:rPr>
        <w:t>标志标线</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急弯、陡坡、学校等路段设置警告标志，路面中心线和边缘线采用热熔型涂料，厚度≥2mm。</w:t>
      </w:r>
    </w:p>
    <w:p w14:paraId="5D1844BA">
      <w:pPr>
        <w:pStyle w:val="31"/>
        <w:widowControl/>
        <w:spacing w:beforeAutospacing="0" w:afterAutospacing="0" w:line="360" w:lineRule="auto"/>
        <w:ind w:left="0" w:firstLine="480"/>
        <w:rPr>
          <w:rFonts w:ascii="宋体" w:hAnsi="宋体" w:eastAsia="宋体" w:cs="宋体"/>
          <w:sz w:val="24"/>
          <w:szCs w:val="24"/>
          <w:highlight w:val="none"/>
        </w:rPr>
      </w:pPr>
      <w:r>
        <w:rPr>
          <w:rFonts w:hint="eastAsia" w:ascii="宋体" w:hAnsi="宋体" w:eastAsia="宋体" w:cs="宋体"/>
          <w:sz w:val="24"/>
          <w:szCs w:val="24"/>
          <w:highlight w:val="none"/>
        </w:rPr>
        <w:t>护栏</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临水临崖、高差&gt;2 米路段设置波形梁钢护栏或混凝土护栏，高度≥0.8米，立柱间距2-4米.减速设施</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穿村过镇路段设置减速垄或震荡标线，间距50-100米。</w:t>
      </w:r>
    </w:p>
    <w:p w14:paraId="225EFDA5">
      <w:pPr>
        <w:pStyle w:val="31"/>
        <w:widowControl/>
        <w:spacing w:beforeAutospacing="0" w:afterAutospacing="0"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3、验收标准</w:t>
      </w:r>
    </w:p>
    <w:p w14:paraId="7DF2EF81">
      <w:pPr>
        <w:pStyle w:val="31"/>
        <w:widowControl/>
        <w:spacing w:beforeAutospacing="0" w:afterAutospacing="0"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3.1.路基验收</w:t>
      </w:r>
    </w:p>
    <w:p w14:paraId="170685A2">
      <w:pPr>
        <w:pStyle w:val="31"/>
        <w:widowControl/>
        <w:spacing w:beforeAutospacing="0" w:afterAutospacing="0" w:line="360" w:lineRule="auto"/>
        <w:ind w:left="0" w:firstLine="480"/>
        <w:rPr>
          <w:rFonts w:ascii="宋体" w:hAnsi="宋体" w:eastAsia="宋体" w:cs="宋体"/>
          <w:sz w:val="24"/>
          <w:szCs w:val="24"/>
          <w:highlight w:val="none"/>
        </w:rPr>
      </w:pPr>
      <w:r>
        <w:rPr>
          <w:rFonts w:hint="eastAsia" w:ascii="宋体" w:hAnsi="宋体" w:eastAsia="宋体" w:cs="宋体"/>
          <w:sz w:val="24"/>
          <w:szCs w:val="24"/>
          <w:highlight w:val="none"/>
        </w:rPr>
        <w:t>压实度、弯沉值、纵断高程、宽度、平整度等指标需符合设计要求，合格率≥95%。排水设施无堵塞、积水，防护工程无裂缝、沉降。</w:t>
      </w:r>
    </w:p>
    <w:p w14:paraId="5938670A">
      <w:pPr>
        <w:pStyle w:val="31"/>
        <w:widowControl/>
        <w:spacing w:beforeAutospacing="0" w:afterAutospacing="0"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3.2路面验收</w:t>
      </w:r>
    </w:p>
    <w:p w14:paraId="15E841DE">
      <w:pPr>
        <w:pStyle w:val="31"/>
        <w:widowControl/>
        <w:spacing w:beforeAutospacing="0" w:afterAutospacing="0" w:line="360" w:lineRule="auto"/>
        <w:ind w:left="0" w:firstLine="480"/>
        <w:rPr>
          <w:rFonts w:ascii="宋体" w:hAnsi="宋体" w:eastAsia="宋体" w:cs="宋体"/>
          <w:sz w:val="24"/>
          <w:szCs w:val="24"/>
          <w:highlight w:val="none"/>
        </w:rPr>
      </w:pPr>
      <w:r>
        <w:rPr>
          <w:rFonts w:hint="eastAsia" w:ascii="宋体" w:hAnsi="宋体" w:eastAsia="宋体" w:cs="宋体"/>
          <w:sz w:val="24"/>
          <w:szCs w:val="24"/>
          <w:highlight w:val="none"/>
        </w:rPr>
        <w:t>水泥混凝土路面强度≥设计值，相邻板高差≤2mm，平整度误差≤3mm/3m.沥青混凝土路面压实度≥96%，构造深度≥0.5mm，摩擦系数&gt;55(摆式仪法)。</w:t>
      </w:r>
    </w:p>
    <w:p w14:paraId="4551CE21">
      <w:pPr>
        <w:pStyle w:val="31"/>
        <w:widowControl/>
        <w:spacing w:beforeAutospacing="0" w:afterAutospacing="0"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3.3安全设施验收</w:t>
      </w:r>
    </w:p>
    <w:p w14:paraId="6ABF6191">
      <w:pPr>
        <w:pStyle w:val="31"/>
        <w:widowControl/>
        <w:spacing w:beforeAutospacing="0" w:afterAutospacing="0" w:line="360" w:lineRule="auto"/>
        <w:ind w:left="0" w:firstLine="480"/>
        <w:rPr>
          <w:rFonts w:ascii="宋体" w:hAnsi="宋体" w:eastAsia="宋体" w:cs="宋体"/>
          <w:sz w:val="24"/>
          <w:szCs w:val="24"/>
          <w:highlight w:val="none"/>
        </w:rPr>
      </w:pPr>
      <w:r>
        <w:rPr>
          <w:rFonts w:hint="eastAsia" w:ascii="宋体" w:hAnsi="宋体" w:eastAsia="宋体" w:cs="宋体"/>
          <w:sz w:val="24"/>
          <w:szCs w:val="24"/>
          <w:highlight w:val="none"/>
        </w:rPr>
        <w:t>标志标线清晰、完整，护栏安装牢固，高度和间距符合规范。减速设施尺寸、间距满足设计要求，无松动或损坏。</w:t>
      </w:r>
    </w:p>
    <w:p w14:paraId="14B69B44">
      <w:pPr>
        <w:pStyle w:val="31"/>
        <w:widowControl/>
        <w:spacing w:beforeAutospacing="0" w:afterAutospacing="0"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4、养护与管理</w:t>
      </w:r>
    </w:p>
    <w:p w14:paraId="3521DFD6">
      <w:pPr>
        <w:pStyle w:val="31"/>
        <w:widowControl/>
        <w:spacing w:beforeAutospacing="0" w:afterAutospacing="0"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4.1日常养护 </w:t>
      </w:r>
    </w:p>
    <w:p w14:paraId="59B1128C">
      <w:pPr>
        <w:pStyle w:val="31"/>
        <w:widowControl/>
        <w:spacing w:beforeAutospacing="0" w:afterAutospacing="0" w:line="360" w:lineRule="auto"/>
        <w:ind w:left="0" w:firstLine="480"/>
        <w:rPr>
          <w:rFonts w:ascii="宋体" w:hAnsi="宋体" w:eastAsia="宋体" w:cs="宋体"/>
          <w:sz w:val="24"/>
          <w:szCs w:val="24"/>
          <w:highlight w:val="none"/>
        </w:rPr>
      </w:pPr>
      <w:r>
        <w:rPr>
          <w:rFonts w:hint="eastAsia" w:ascii="宋体" w:hAnsi="宋体" w:eastAsia="宋体" w:cs="宋体"/>
          <w:sz w:val="24"/>
          <w:szCs w:val="24"/>
          <w:highlight w:val="none"/>
        </w:rPr>
        <w:t>定期清扫路面杂物，疏通边沟和涵洞，修补坑槽和裂缝，保持道路整洁畅通。建立“路长制”，由村委会指定专人负责日常巡查，发现问题及时处理。</w:t>
      </w:r>
    </w:p>
    <w:p w14:paraId="243927C8">
      <w:pPr>
        <w:pStyle w:val="31"/>
        <w:widowControl/>
        <w:spacing w:beforeAutospacing="0" w:afterAutospacing="0"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4.2周期性养护</w:t>
      </w:r>
    </w:p>
    <w:p w14:paraId="00CC8599">
      <w:pPr>
        <w:pStyle w:val="31"/>
        <w:keepNext w:val="0"/>
        <w:keepLines w:val="0"/>
        <w:pageBreakBefore w:val="0"/>
        <w:widowControl/>
        <w:kinsoku/>
        <w:wordWrap/>
        <w:overflowPunct/>
        <w:topLinePunct w:val="0"/>
        <w:autoSpaceDE/>
        <w:autoSpaceDN/>
        <w:bidi w:val="0"/>
        <w:adjustRightInd/>
        <w:snapToGrid/>
        <w:spacing w:beforeAutospacing="0" w:afterAutospacing="0" w:line="360" w:lineRule="auto"/>
        <w:ind w:left="0" w:leftChars="0" w:firstLine="480" w:firstLineChars="200"/>
        <w:textAlignment w:val="auto"/>
        <w:rPr>
          <w:rFonts w:ascii="宋体" w:hAnsi="宋体" w:eastAsia="宋体" w:cs="宋体"/>
          <w:sz w:val="24"/>
          <w:szCs w:val="24"/>
          <w:highlight w:val="none"/>
        </w:rPr>
      </w:pPr>
      <w:r>
        <w:rPr>
          <w:rFonts w:hint="eastAsia" w:ascii="宋体" w:hAnsi="宋体" w:eastAsia="宋体" w:cs="宋体"/>
          <w:sz w:val="24"/>
          <w:szCs w:val="24"/>
          <w:highlight w:val="none"/>
        </w:rPr>
        <w:t>水泥混凝土路面每3-5年更换填缝料。定期检测路基沉降和路面破损情况，及时实施修复性养护工程。</w:t>
      </w:r>
    </w:p>
    <w:p w14:paraId="59FCA77C">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(二)、 本工程采用的计价规范</w:t>
      </w:r>
    </w:p>
    <w:p w14:paraId="07D99193">
      <w:pPr>
        <w:spacing w:line="336"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1、《建设工程工程量清单计价规范》(GB50500-2013)；</w:t>
      </w:r>
    </w:p>
    <w:p w14:paraId="09F09FC9">
      <w:pPr>
        <w:spacing w:line="336"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2、《江苏省建设工程费用定额》(2014)；</w:t>
      </w:r>
    </w:p>
    <w:p w14:paraId="3CA1C502">
      <w:pPr>
        <w:spacing w:line="336"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3、《江苏省市政工程计价定额》(2021)；</w:t>
      </w:r>
    </w:p>
    <w:p w14:paraId="04A2367C">
      <w:pPr>
        <w:spacing w:line="336"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4、连云港市及江苏省相关文件精神。</w:t>
      </w:r>
    </w:p>
    <w:p w14:paraId="123E3100">
      <w:pPr>
        <w:spacing w:line="336" w:lineRule="auto"/>
        <w:rPr>
          <w:rFonts w:ascii="宋体" w:hAnsi="宋体" w:eastAsia="宋体" w:cs="宋体"/>
          <w:sz w:val="24"/>
          <w:szCs w:val="24"/>
          <w:highlight w:val="none"/>
        </w:rPr>
      </w:pPr>
      <w:r>
        <w:rPr>
          <w:rFonts w:hint="eastAsia" w:ascii="宋体" w:hAnsi="宋体" w:eastAsia="宋体" w:cs="宋体"/>
          <w:sz w:val="24"/>
          <w:szCs w:val="24"/>
          <w:highlight w:val="none"/>
        </w:rPr>
        <w:t>(三)、本工程采用的技术规范</w:t>
      </w:r>
    </w:p>
    <w:p w14:paraId="55B4A770">
      <w:pPr>
        <w:spacing w:line="336"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《市政基础设施工程施工质量验收统一标准》</w:t>
      </w:r>
    </w:p>
    <w:p w14:paraId="675DE551">
      <w:pPr>
        <w:spacing w:line="336"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《公路工程质量检验评定标准》(JTF80/1-2004)</w:t>
      </w:r>
    </w:p>
    <w:p w14:paraId="41F7E4D3">
      <w:pPr>
        <w:spacing w:line="336"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《建筑工程施工质量验收统一标准》(DB13(J)53-2005)</w:t>
      </w:r>
    </w:p>
    <w:p w14:paraId="17CB98E8">
      <w:pPr>
        <w:spacing w:line="336"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其他详见施工图说明以及国家有关的工程建设标准强制性条文。</w:t>
      </w:r>
    </w:p>
    <w:p w14:paraId="3E103A0D">
      <w:pPr>
        <w:spacing w:line="336"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备注：</w:t>
      </w:r>
    </w:p>
    <w:p w14:paraId="4E3757C2">
      <w:pPr>
        <w:spacing w:line="336"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1、同类标准中若国家有新颁布实施的，按新标准执行。</w:t>
      </w:r>
    </w:p>
    <w:p w14:paraId="75EBE4D1">
      <w:pPr>
        <w:spacing w:line="336"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2、若没有国颁标准的，按相应的行业标准执行。</w:t>
      </w:r>
    </w:p>
    <w:p w14:paraId="45C731BE">
      <w:pPr>
        <w:spacing w:line="336" w:lineRule="auto"/>
        <w:ind w:firstLine="442"/>
        <w:jc w:val="lef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四、商务条款</w:t>
      </w:r>
    </w:p>
    <w:p w14:paraId="7FC6F40F">
      <w:pPr>
        <w:pStyle w:val="334"/>
        <w:spacing w:line="336" w:lineRule="auto"/>
        <w:ind w:left="0" w:firstLine="442"/>
        <w:rPr>
          <w:rFonts w:hAnsi="宋体" w:cs="宋体"/>
          <w:i w:val="0"/>
          <w:iCs w:val="0"/>
          <w:color w:val="auto"/>
          <w:sz w:val="24"/>
          <w:szCs w:val="24"/>
          <w:highlight w:val="none"/>
          <w:u w:val="none"/>
        </w:rPr>
      </w:pPr>
      <w:r>
        <w:rPr>
          <w:rFonts w:hint="eastAsia"/>
          <w:b/>
          <w:color w:val="auto"/>
          <w:sz w:val="24"/>
          <w:szCs w:val="24"/>
          <w:highlight w:val="none"/>
        </w:rPr>
        <w:t>★</w:t>
      </w:r>
      <w:r>
        <w:rPr>
          <w:rFonts w:hint="eastAsia" w:hAnsi="宋体" w:cs="宋体"/>
          <w:i w:val="0"/>
          <w:iCs w:val="0"/>
          <w:color w:val="auto"/>
          <w:sz w:val="24"/>
          <w:szCs w:val="24"/>
          <w:highlight w:val="none"/>
          <w:u w:val="none"/>
        </w:rPr>
        <w:t>1、付款方式</w:t>
      </w:r>
    </w:p>
    <w:p w14:paraId="4AE10EA1">
      <w:pPr>
        <w:spacing w:line="360" w:lineRule="auto"/>
        <w:ind w:firstLine="482"/>
        <w:rPr>
          <w:rFonts w:ascii="宋体" w:hAnsi="宋体" w:eastAsia="宋体" w:cs="宋体"/>
          <w:b/>
          <w:bCs/>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依据财政资金拨付进度进行付款，奖补项目完工后，依据项目中标单位申请，提供工程计量报审表、工程款支付报审表、工程款支付证书、中标单位不拖欠农民工工资承诺书、中标合同、工程发票和一事一议财政奖补项目资金拨款申请表、收据。</w:t>
      </w:r>
    </w:p>
    <w:p w14:paraId="11BAB69C">
      <w:pPr>
        <w:spacing w:line="360" w:lineRule="auto"/>
        <w:ind w:left="0" w:firstLine="482"/>
        <w:rPr>
          <w:rFonts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注：采购人在支付上述工程款前，承包人应向采购人提供符合采购人财务要求的发票。否则，采购人有权拒付，因此而产生的迟延付款的责任由承包人自行承担。</w:t>
      </w:r>
    </w:p>
    <w:p w14:paraId="528FB8EB">
      <w:pPr>
        <w:pStyle w:val="18"/>
        <w:spacing w:line="336" w:lineRule="auto"/>
        <w:ind w:firstLine="442"/>
        <w:jc w:val="left"/>
        <w:rPr>
          <w:rFonts w:hAnsi="宋体" w:eastAsia="宋体" w:cs="宋体"/>
          <w:b/>
          <w:bCs/>
          <w:i w:val="0"/>
          <w:iCs w:val="0"/>
          <w:color w:val="auto"/>
          <w:sz w:val="24"/>
          <w:szCs w:val="24"/>
          <w:highlight w:val="none"/>
          <w:u w:val="none"/>
        </w:rPr>
      </w:pPr>
      <w:r>
        <w:rPr>
          <w:rFonts w:hint="eastAsia"/>
          <w:b/>
          <w:color w:val="auto"/>
          <w:sz w:val="24"/>
          <w:szCs w:val="24"/>
          <w:highlight w:val="none"/>
        </w:rPr>
        <w:t>★</w:t>
      </w:r>
      <w:r>
        <w:rPr>
          <w:rFonts w:hint="eastAsia" w:hAnsi="宋体" w:eastAsia="宋体" w:cs="宋体"/>
          <w:b/>
          <w:i w:val="0"/>
          <w:iCs w:val="0"/>
          <w:color w:val="auto"/>
          <w:sz w:val="24"/>
          <w:szCs w:val="24"/>
          <w:highlight w:val="none"/>
          <w:u w:val="none"/>
        </w:rPr>
        <w:t>2、履约保证金</w:t>
      </w:r>
    </w:p>
    <w:p w14:paraId="40FFE30B">
      <w:pPr>
        <w:spacing w:line="360" w:lineRule="auto"/>
        <w:ind w:firstLine="480"/>
        <w:rPr>
          <w:rFonts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承包人是否提供履约担保：提供；</w:t>
      </w:r>
    </w:p>
    <w:p w14:paraId="2B6A46D3">
      <w:pPr>
        <w:spacing w:line="360" w:lineRule="auto"/>
        <w:ind w:firstLine="480"/>
        <w:rPr>
          <w:rFonts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履约保证金的形式</w:t>
      </w:r>
      <w:r>
        <w:rPr>
          <w:rFonts w:hint="eastAsia" w:ascii="宋体" w:hAnsi="宋体" w:eastAsia="宋体" w:cs="宋体"/>
          <w:i w:val="0"/>
          <w:iCs w:val="0"/>
          <w:color w:val="auto"/>
          <w:sz w:val="24"/>
          <w:szCs w:val="24"/>
          <w:highlight w:val="none"/>
          <w:u w:val="none"/>
          <w:lang w:eastAsia="zh-CN"/>
        </w:rPr>
        <w:t>：</w:t>
      </w:r>
      <w:r>
        <w:rPr>
          <w:rFonts w:hint="eastAsia" w:ascii="宋体" w:hAnsi="宋体" w:eastAsia="宋体" w:cs="宋体"/>
          <w:i w:val="0"/>
          <w:iCs w:val="0"/>
          <w:color w:val="auto"/>
          <w:sz w:val="24"/>
          <w:szCs w:val="24"/>
          <w:highlight w:val="none"/>
          <w:u w:val="none"/>
        </w:rPr>
        <w:t>支票、汇票、本票、保函等非现金形式；</w:t>
      </w:r>
    </w:p>
    <w:p w14:paraId="586491E4">
      <w:pPr>
        <w:spacing w:line="360" w:lineRule="auto"/>
        <w:ind w:firstLine="480"/>
        <w:rPr>
          <w:rFonts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履约担保的金额：合同价的 10 %；</w:t>
      </w:r>
    </w:p>
    <w:p w14:paraId="54C99E96">
      <w:pPr>
        <w:spacing w:line="360" w:lineRule="auto"/>
        <w:ind w:firstLine="420"/>
        <w:rPr>
          <w:rFonts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交付时间：成交公告发布之日起10日内提交，否则视为自动放弃；工程完工且验收合格后30天内返还（无息）。</w:t>
      </w:r>
    </w:p>
    <w:p w14:paraId="26D4AAD7">
      <w:pPr>
        <w:spacing w:line="360" w:lineRule="auto"/>
        <w:ind w:firstLine="482"/>
        <w:jc w:val="left"/>
        <w:rPr>
          <w:rFonts w:hint="eastAsia" w:hAnsi="宋体" w:eastAsia="宋体" w:cs="宋体"/>
          <w:b/>
          <w:i w:val="0"/>
          <w:iCs w:val="0"/>
          <w:color w:val="auto"/>
          <w:sz w:val="24"/>
          <w:szCs w:val="24"/>
          <w:highlight w:val="none"/>
          <w:u w:val="none"/>
        </w:rPr>
      </w:pPr>
      <w:r>
        <w:rPr>
          <w:rFonts w:hint="eastAsia"/>
          <w:b/>
          <w:color w:val="auto"/>
          <w:sz w:val="24"/>
          <w:szCs w:val="24"/>
          <w:highlight w:val="none"/>
        </w:rPr>
        <w:t>★</w:t>
      </w:r>
      <w:r>
        <w:rPr>
          <w:rFonts w:hint="eastAsia" w:hAnsi="宋体" w:eastAsia="宋体" w:cs="宋体"/>
          <w:b/>
          <w:i w:val="0"/>
          <w:iCs w:val="0"/>
          <w:color w:val="auto"/>
          <w:sz w:val="24"/>
          <w:szCs w:val="24"/>
          <w:highlight w:val="none"/>
          <w:u w:val="none"/>
        </w:rPr>
        <w:t>3、工期要求</w:t>
      </w:r>
      <w:r>
        <w:rPr>
          <w:rFonts w:hint="eastAsia" w:hAnsi="宋体" w:eastAsia="宋体" w:cs="宋体"/>
          <w:b/>
          <w:i w:val="0"/>
          <w:iCs w:val="0"/>
          <w:color w:val="auto"/>
          <w:sz w:val="24"/>
          <w:szCs w:val="24"/>
          <w:highlight w:val="none"/>
          <w:u w:val="none"/>
          <w:lang w:eastAsia="zh-CN"/>
        </w:rPr>
        <w:t>：</w:t>
      </w:r>
      <w:r>
        <w:rPr>
          <w:rFonts w:hint="eastAsia" w:hAnsi="宋体" w:eastAsia="宋体" w:cs="宋体"/>
          <w:b/>
          <w:i w:val="0"/>
          <w:iCs w:val="0"/>
          <w:color w:val="auto"/>
          <w:sz w:val="24"/>
          <w:szCs w:val="24"/>
          <w:highlight w:val="none"/>
          <w:u w:val="none"/>
        </w:rPr>
        <w:t>30日历天（以实际开工日起计算）</w:t>
      </w:r>
    </w:p>
    <w:p w14:paraId="5C9655D9">
      <w:pPr>
        <w:spacing w:line="360" w:lineRule="auto"/>
        <w:ind w:firstLine="482"/>
        <w:jc w:val="left"/>
        <w:rPr>
          <w:rFonts w:hint="eastAsia" w:hAnsi="宋体" w:eastAsia="宋体" w:cs="宋体"/>
          <w:b/>
          <w:i w:val="0"/>
          <w:iCs w:val="0"/>
          <w:color w:val="auto"/>
          <w:sz w:val="24"/>
          <w:szCs w:val="24"/>
          <w:highlight w:val="none"/>
          <w:u w:val="none"/>
        </w:rPr>
      </w:pPr>
      <w:r>
        <w:rPr>
          <w:rFonts w:hint="eastAsia"/>
          <w:b/>
          <w:color w:val="auto"/>
          <w:sz w:val="24"/>
          <w:szCs w:val="24"/>
          <w:highlight w:val="none"/>
        </w:rPr>
        <w:t>★</w:t>
      </w:r>
      <w:r>
        <w:rPr>
          <w:rFonts w:hint="eastAsia" w:hAnsi="宋体" w:eastAsia="宋体" w:cs="宋体"/>
          <w:b/>
          <w:i w:val="0"/>
          <w:iCs w:val="0"/>
          <w:color w:val="auto"/>
          <w:sz w:val="24"/>
          <w:szCs w:val="24"/>
          <w:highlight w:val="none"/>
          <w:u w:val="none"/>
        </w:rPr>
        <w:t>4、质量标准</w:t>
      </w:r>
      <w:r>
        <w:rPr>
          <w:rFonts w:hint="eastAsia" w:hAnsi="宋体" w:eastAsia="宋体" w:cs="宋体"/>
          <w:b/>
          <w:i w:val="0"/>
          <w:iCs w:val="0"/>
          <w:color w:val="auto"/>
          <w:sz w:val="24"/>
          <w:szCs w:val="24"/>
          <w:highlight w:val="none"/>
          <w:u w:val="none"/>
          <w:lang w:eastAsia="zh-CN"/>
        </w:rPr>
        <w:t>：</w:t>
      </w:r>
      <w:r>
        <w:rPr>
          <w:rFonts w:hint="eastAsia" w:hAnsi="宋体" w:eastAsia="宋体" w:cs="宋体"/>
          <w:b/>
          <w:i w:val="0"/>
          <w:iCs w:val="0"/>
          <w:color w:val="auto"/>
          <w:sz w:val="24"/>
          <w:szCs w:val="24"/>
          <w:highlight w:val="none"/>
          <w:u w:val="none"/>
        </w:rPr>
        <w:t>合格</w:t>
      </w:r>
    </w:p>
    <w:p w14:paraId="3A93E364">
      <w:pPr>
        <w:spacing w:line="360" w:lineRule="auto"/>
        <w:ind w:firstLine="482"/>
        <w:jc w:val="left"/>
        <w:rPr>
          <w:rFonts w:hint="eastAsia" w:hAnsi="宋体" w:cs="宋体"/>
          <w:b/>
          <w:i w:val="0"/>
          <w:iCs w:val="0"/>
          <w:color w:val="auto"/>
          <w:sz w:val="24"/>
          <w:szCs w:val="24"/>
          <w:highlight w:val="none"/>
          <w:u w:val="none"/>
          <w:lang w:eastAsia="zh-CN"/>
        </w:rPr>
      </w:pPr>
      <w:r>
        <w:rPr>
          <w:rFonts w:hint="eastAsia"/>
          <w:b/>
          <w:color w:val="auto"/>
          <w:sz w:val="24"/>
          <w:szCs w:val="24"/>
          <w:highlight w:val="none"/>
        </w:rPr>
        <w:t>★</w:t>
      </w:r>
      <w:r>
        <w:rPr>
          <w:rFonts w:hint="eastAsia" w:hAnsi="宋体" w:eastAsia="宋体" w:cs="宋体"/>
          <w:b/>
          <w:i w:val="0"/>
          <w:iCs w:val="0"/>
          <w:color w:val="auto"/>
          <w:sz w:val="24"/>
          <w:szCs w:val="24"/>
          <w:highlight w:val="none"/>
          <w:u w:val="none"/>
        </w:rPr>
        <w:t>5、保修期</w:t>
      </w:r>
      <w:r>
        <w:rPr>
          <w:rFonts w:hint="eastAsia" w:hAnsi="宋体" w:eastAsia="宋体" w:cs="宋体"/>
          <w:b/>
          <w:i w:val="0"/>
          <w:iCs w:val="0"/>
          <w:color w:val="auto"/>
          <w:sz w:val="24"/>
          <w:szCs w:val="24"/>
          <w:highlight w:val="none"/>
          <w:u w:val="none"/>
          <w:lang w:eastAsia="zh-CN"/>
        </w:rPr>
        <w:t>：</w:t>
      </w:r>
      <w:r>
        <w:rPr>
          <w:rFonts w:hint="eastAsia" w:hAnsi="宋体" w:eastAsia="宋体" w:cs="宋体"/>
          <w:b/>
          <w:i w:val="0"/>
          <w:iCs w:val="0"/>
          <w:color w:val="auto"/>
          <w:sz w:val="24"/>
          <w:szCs w:val="24"/>
          <w:highlight w:val="none"/>
          <w:u w:val="none"/>
        </w:rPr>
        <w:t>本工程保修期为2年</w:t>
      </w:r>
      <w:r>
        <w:rPr>
          <w:rFonts w:hint="eastAsia" w:hAnsi="宋体" w:cs="宋体"/>
          <w:b/>
          <w:i w:val="0"/>
          <w:iCs w:val="0"/>
          <w:color w:val="auto"/>
          <w:sz w:val="24"/>
          <w:szCs w:val="24"/>
          <w:highlight w:val="none"/>
          <w:u w:val="none"/>
          <w:lang w:eastAsia="zh-CN"/>
        </w:rPr>
        <w:t>。</w:t>
      </w:r>
    </w:p>
    <w:p w14:paraId="701C72BB">
      <w:pPr>
        <w:spacing w:line="336" w:lineRule="auto"/>
        <w:ind w:firstLine="44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五</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 xml:space="preserve">其他 </w:t>
      </w:r>
    </w:p>
    <w:p w14:paraId="2E738687">
      <w:pPr>
        <w:spacing w:line="360" w:lineRule="auto"/>
        <w:ind w:firstLine="482"/>
        <w:rPr>
          <w:rFonts w:hint="eastAsia" w:ascii="宋体" w:hAnsi="宋体" w:eastAsia="宋体" w:cs="宋体"/>
          <w:i w:val="0"/>
          <w:iCs w:val="0"/>
          <w:color w:val="FF0000"/>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1.本项目采购人不统一组织考察现场，供应商可自行前往进行现场踏勘以充分了解工地位置、扬尘降尘费、现场情况、水电接口、场内外道路、储存空间、装卸条件及任何其他足以影响成本价的情况。现场踏勘后，应根据自身实际情况，制订工程的施工方案或施工组织设计进行报价。成交后，不论施工方案或施工组织设计发生任何变化，由此引起的合同价款的变化均不予调整（经确认的变更、签证除外）。任何因忽视或误解工地情况而导致的索赔或工期延长申请将不被批准。供应商应自行考虑材料和构件的二次搬运、非采购人所为的临时停水停电、环保噪音扰民、连续降雨、严重冰冻、节假日、市内重大活动期间以及采购人需要的时间段内可能对施工做出某些限制和配合要求引起工效降低和民抚费用等。</w:t>
      </w:r>
    </w:p>
    <w:p w14:paraId="730C4B08">
      <w:pPr>
        <w:rPr>
          <w:rFonts w:hint="eastAsia" w:ascii="宋体" w:hAnsi="宋体" w:eastAsia="宋体" w:cs="宋体"/>
          <w:i w:val="0"/>
          <w:iCs w:val="0"/>
          <w:color w:val="FF0000"/>
          <w:sz w:val="24"/>
          <w:szCs w:val="24"/>
          <w:highlight w:val="none"/>
          <w:u w:val="none"/>
          <w:lang w:val="en-US" w:eastAsia="zh-CN" w:bidi="ar-SA"/>
        </w:rPr>
      </w:pPr>
      <w:r>
        <w:rPr>
          <w:rFonts w:hint="eastAsia" w:ascii="宋体" w:hAnsi="宋体" w:eastAsia="宋体" w:cs="宋体"/>
          <w:i w:val="0"/>
          <w:iCs w:val="0"/>
          <w:color w:val="FF0000"/>
          <w:sz w:val="24"/>
          <w:szCs w:val="24"/>
          <w:highlight w:val="none"/>
          <w:u w:val="none"/>
          <w:lang w:val="en-US" w:eastAsia="zh-CN" w:bidi="ar-SA"/>
        </w:rPr>
        <w:t xml:space="preserve"> </w:t>
      </w:r>
    </w:p>
    <w:p w14:paraId="7FDE74DE">
      <w:pPr>
        <w:rPr>
          <w:rFonts w:ascii="宋体" w:hAnsi="宋体"/>
          <w:highlight w:val="none"/>
        </w:rPr>
      </w:pPr>
      <w:bookmarkStart w:id="535" w:name="_Toc1739"/>
      <w:bookmarkStart w:id="536" w:name="_Toc28003"/>
      <w:bookmarkStart w:id="537" w:name="_Toc4861"/>
      <w:r>
        <w:rPr>
          <w:rFonts w:ascii="宋体" w:hAnsi="宋体"/>
          <w:highlight w:val="none"/>
        </w:rPr>
        <w:br w:type="page" w:clear="all"/>
      </w:r>
    </w:p>
    <w:p w14:paraId="7734DC08"/>
    <w:p w14:paraId="129CE5F7">
      <w:pPr>
        <w:pStyle w:val="183"/>
        <w:rPr>
          <w:rFonts w:ascii="宋体" w:hAnsi="宋体"/>
          <w:highlight w:val="none"/>
        </w:rPr>
      </w:pPr>
    </w:p>
    <w:p w14:paraId="152B4D89">
      <w:pPr>
        <w:pStyle w:val="183"/>
        <w:rPr>
          <w:rFonts w:ascii="宋体" w:hAnsi="宋体"/>
          <w:highlight w:val="none"/>
        </w:rPr>
      </w:pPr>
      <w:r>
        <w:rPr>
          <w:rFonts w:ascii="宋体" w:hAnsi="宋体"/>
          <w:highlight w:val="none"/>
        </w:rPr>
        <w:t>第五章 工程量清单</w:t>
      </w:r>
      <w:bookmarkEnd w:id="530"/>
      <w:bookmarkEnd w:id="531"/>
      <w:bookmarkEnd w:id="532"/>
      <w:bookmarkEnd w:id="533"/>
      <w:bookmarkEnd w:id="534"/>
      <w:bookmarkEnd w:id="535"/>
      <w:bookmarkEnd w:id="536"/>
      <w:bookmarkEnd w:id="537"/>
    </w:p>
    <w:p w14:paraId="63EB5B20">
      <w:pPr>
        <w:widowControl/>
        <w:ind w:firstLine="480"/>
        <w:jc w:val="center"/>
        <w:rPr>
          <w:rFonts w:ascii="宋体" w:hAnsi="宋体"/>
          <w:highlight w:val="yellow"/>
        </w:rPr>
      </w:pPr>
      <w:bookmarkStart w:id="538" w:name="_Toc465267866"/>
      <w:bookmarkStart w:id="539" w:name="_Toc482347467"/>
      <w:bookmarkStart w:id="540" w:name="_Toc204595696"/>
      <w:r>
        <w:rPr>
          <w:rFonts w:hint="eastAsia" w:ascii="宋体" w:hAnsi="宋体"/>
          <w:highlight w:val="none"/>
        </w:rPr>
        <w:t>详见附件</w:t>
      </w:r>
    </w:p>
    <w:p w14:paraId="46BA91F4">
      <w:pPr>
        <w:widowControl/>
        <w:ind w:firstLine="480"/>
        <w:jc w:val="left"/>
        <w:rPr>
          <w:rFonts w:ascii="宋体" w:hAnsi="宋体"/>
        </w:rPr>
      </w:pPr>
    </w:p>
    <w:p w14:paraId="2CB843EC">
      <w:pPr>
        <w:ind w:firstLine="480"/>
        <w:jc w:val="center"/>
        <w:outlineLvl w:val="0"/>
      </w:pPr>
      <w:r>
        <w:rPr>
          <w:rFonts w:ascii="宋体" w:hAnsi="宋体"/>
        </w:rPr>
        <w:br w:type="page" w:clear="all"/>
      </w:r>
      <w:bookmarkStart w:id="541" w:name="_Toc28571"/>
      <w:bookmarkStart w:id="542" w:name="_Toc26121"/>
      <w:bookmarkStart w:id="543" w:name="_Toc20137"/>
      <w:bookmarkStart w:id="544" w:name="_Toc31032"/>
      <w:r>
        <w:rPr>
          <w:rFonts w:ascii="宋体" w:hAnsi="宋体"/>
          <w:b/>
          <w:bCs/>
          <w:sz w:val="36"/>
          <w:szCs w:val="44"/>
        </w:rPr>
        <w:t>第</w:t>
      </w:r>
      <w:r>
        <w:rPr>
          <w:rFonts w:hint="eastAsia" w:ascii="宋体" w:hAnsi="宋体"/>
          <w:b/>
          <w:bCs/>
          <w:sz w:val="36"/>
          <w:szCs w:val="44"/>
          <w:lang w:val="en-US" w:eastAsia="zh-CN"/>
        </w:rPr>
        <w:t>六</w:t>
      </w:r>
      <w:r>
        <w:rPr>
          <w:rFonts w:ascii="宋体" w:hAnsi="宋体"/>
          <w:b/>
          <w:bCs/>
          <w:sz w:val="36"/>
          <w:szCs w:val="44"/>
        </w:rPr>
        <w:t>章 评审方法和评审标准</w:t>
      </w:r>
      <w:bookmarkEnd w:id="541"/>
      <w:bookmarkEnd w:id="542"/>
    </w:p>
    <w:p w14:paraId="56166318">
      <w:pPr>
        <w:pStyle w:val="378"/>
        <w:spacing w:line="400" w:lineRule="exact"/>
        <w:ind w:firstLine="482"/>
        <w:rPr>
          <w:rFonts w:ascii="宋体" w:hAnsi="宋体"/>
          <w:b/>
          <w:bCs/>
        </w:rPr>
      </w:pPr>
      <w:r>
        <w:rPr>
          <w:rFonts w:ascii="宋体" w:hAnsi="宋体"/>
          <w:b/>
          <w:bCs/>
        </w:rPr>
        <w:t>一、</w:t>
      </w:r>
      <w:r>
        <w:rPr>
          <w:rFonts w:ascii="宋体" w:hAnsi="宋体"/>
          <w:b/>
        </w:rPr>
        <w:t>磋商小组：</w:t>
      </w:r>
    </w:p>
    <w:p w14:paraId="259D389C">
      <w:pPr>
        <w:pStyle w:val="378"/>
        <w:spacing w:line="400" w:lineRule="exact"/>
        <w:rPr>
          <w:rFonts w:ascii="宋体" w:hAnsi="宋体"/>
          <w:bCs/>
        </w:rPr>
      </w:pPr>
      <w:r>
        <w:rPr>
          <w:rFonts w:ascii="宋体" w:hAnsi="宋体"/>
          <w:bCs/>
        </w:rPr>
        <w:t>本采购项目磋商小组由采购人代表和评审专家组成。</w:t>
      </w:r>
    </w:p>
    <w:p w14:paraId="014A428D">
      <w:pPr>
        <w:pStyle w:val="378"/>
        <w:spacing w:line="400" w:lineRule="exact"/>
        <w:ind w:firstLine="482"/>
        <w:rPr>
          <w:rFonts w:ascii="宋体" w:hAnsi="宋体"/>
          <w:b/>
          <w:bCs/>
        </w:rPr>
      </w:pPr>
      <w:r>
        <w:rPr>
          <w:rFonts w:ascii="宋体" w:hAnsi="宋体"/>
          <w:b/>
          <w:bCs/>
        </w:rPr>
        <w:t>二</w:t>
      </w:r>
      <w:r>
        <w:rPr>
          <w:rFonts w:ascii="宋体" w:hAnsi="宋体"/>
          <w:b/>
        </w:rPr>
        <w:t>、评审方法：</w:t>
      </w:r>
      <w:r>
        <w:rPr>
          <w:rFonts w:ascii="宋体" w:hAnsi="宋体"/>
          <w:b/>
          <w:bCs/>
        </w:rPr>
        <w:t>综合评分法</w:t>
      </w:r>
    </w:p>
    <w:p w14:paraId="7F47153B">
      <w:pPr>
        <w:pStyle w:val="378"/>
        <w:spacing w:line="400" w:lineRule="exact"/>
        <w:rPr>
          <w:rFonts w:ascii="宋体" w:hAnsi="宋体"/>
        </w:rPr>
      </w:pPr>
      <w:r>
        <w:rPr>
          <w:rFonts w:ascii="宋体" w:hAnsi="宋体"/>
        </w:rPr>
        <w:t>经磋商确定最终采购需求和提交最后报价的供应商后，由磋商小组采用综合评分法对提交最后报价的供应商的响应文件和最后报价进行综合评分。</w:t>
      </w:r>
    </w:p>
    <w:p w14:paraId="493851C6">
      <w:pPr>
        <w:pStyle w:val="378"/>
        <w:spacing w:line="400" w:lineRule="exact"/>
        <w:rPr>
          <w:rFonts w:ascii="宋体" w:hAnsi="宋体"/>
        </w:rPr>
      </w:pPr>
      <w:r>
        <w:rPr>
          <w:rFonts w:ascii="宋体" w:hAnsi="宋体"/>
        </w:rPr>
        <w:t>综合评分法，是指响应文件满足磋商文件全部实质性要求且按评审因素的量化指标评审得分最高的供应商为成交候选供应商的评审方法。</w:t>
      </w:r>
    </w:p>
    <w:p w14:paraId="3F581075">
      <w:pPr>
        <w:pStyle w:val="378"/>
        <w:spacing w:line="400" w:lineRule="exact"/>
        <w:ind w:firstLine="482"/>
        <w:rPr>
          <w:rFonts w:ascii="宋体" w:hAnsi="宋体"/>
          <w:b/>
          <w:bCs/>
        </w:rPr>
      </w:pPr>
      <w:r>
        <w:rPr>
          <w:rFonts w:ascii="宋体" w:hAnsi="宋体"/>
          <w:b/>
          <w:bCs/>
        </w:rPr>
        <w:t>三、</w:t>
      </w:r>
      <w:r>
        <w:rPr>
          <w:rFonts w:ascii="宋体" w:hAnsi="宋体"/>
          <w:b/>
        </w:rPr>
        <w:t>评审</w:t>
      </w:r>
      <w:r>
        <w:rPr>
          <w:rFonts w:ascii="宋体" w:hAnsi="宋体"/>
          <w:b/>
          <w:bCs/>
        </w:rPr>
        <w:t>原则：</w:t>
      </w:r>
    </w:p>
    <w:p w14:paraId="21E97A82">
      <w:pPr>
        <w:pStyle w:val="378"/>
        <w:spacing w:line="400" w:lineRule="exact"/>
        <w:rPr>
          <w:rFonts w:ascii="宋体" w:hAnsi="宋体"/>
          <w:bCs/>
        </w:rPr>
      </w:pPr>
      <w:r>
        <w:rPr>
          <w:rFonts w:ascii="宋体" w:hAnsi="宋体"/>
        </w:rPr>
        <w:t>磋商小组</w:t>
      </w:r>
      <w:r>
        <w:rPr>
          <w:rFonts w:ascii="宋体" w:hAnsi="宋体"/>
          <w:bCs/>
        </w:rPr>
        <w:t>必须客观、公正、审慎，不带任何倾向性和启发性</w:t>
      </w:r>
      <w:r>
        <w:rPr>
          <w:rFonts w:hint="eastAsia" w:ascii="宋体" w:hAnsi="宋体"/>
          <w:bCs/>
          <w:lang w:eastAsia="zh-CN"/>
        </w:rPr>
        <w:t>；</w:t>
      </w:r>
      <w:r>
        <w:rPr>
          <w:rFonts w:ascii="宋体" w:hAnsi="宋体"/>
          <w:bCs/>
        </w:rPr>
        <w:t>不得向外界透露任何与评审有关的内容</w:t>
      </w:r>
      <w:r>
        <w:rPr>
          <w:rFonts w:hint="eastAsia" w:ascii="宋体" w:hAnsi="宋体"/>
          <w:bCs/>
          <w:lang w:eastAsia="zh-CN"/>
        </w:rPr>
        <w:t>；</w:t>
      </w:r>
      <w:r>
        <w:rPr>
          <w:rFonts w:ascii="宋体" w:hAnsi="宋体"/>
          <w:bCs/>
        </w:rPr>
        <w:t>任何单位和个人不得干扰、影响评审的正常进行</w:t>
      </w:r>
      <w:r>
        <w:rPr>
          <w:rFonts w:hint="eastAsia" w:ascii="宋体" w:hAnsi="宋体"/>
          <w:bCs/>
          <w:lang w:eastAsia="zh-CN"/>
        </w:rPr>
        <w:t>；</w:t>
      </w:r>
      <w:r>
        <w:rPr>
          <w:rFonts w:ascii="宋体" w:hAnsi="宋体"/>
          <w:bCs/>
        </w:rPr>
        <w:t>磋商小组及有关工作人员不得私下与供应商接触。</w:t>
      </w:r>
    </w:p>
    <w:p w14:paraId="2C00722D">
      <w:pPr>
        <w:pStyle w:val="378"/>
        <w:spacing w:line="400" w:lineRule="exact"/>
        <w:ind w:firstLine="482"/>
        <w:rPr>
          <w:rFonts w:ascii="宋体" w:hAnsi="宋体"/>
          <w:b/>
          <w:bCs/>
        </w:rPr>
      </w:pPr>
      <w:r>
        <w:rPr>
          <w:rFonts w:ascii="宋体" w:hAnsi="宋体"/>
          <w:b/>
          <w:bCs/>
        </w:rPr>
        <w:t xml:space="preserve">四、评审标准： </w:t>
      </w:r>
    </w:p>
    <w:p w14:paraId="6BE8558C">
      <w:pPr>
        <w:pStyle w:val="378"/>
        <w:spacing w:line="400" w:lineRule="exact"/>
        <w:rPr>
          <w:rFonts w:ascii="宋体" w:hAnsi="宋体"/>
          <w:bCs/>
        </w:rPr>
      </w:pPr>
      <w:r>
        <w:rPr>
          <w:rFonts w:ascii="宋体" w:hAnsi="宋体"/>
          <w:bCs/>
        </w:rPr>
        <w:t>(一)评审时，磋商小组以磋商文件为评审依据，磋商小组各成员独立对每个有效响应的文件进行评价、打分，然后汇总每个供应商每项评分因素的得分。</w:t>
      </w:r>
    </w:p>
    <w:p w14:paraId="3208C218">
      <w:pPr>
        <w:pStyle w:val="296"/>
        <w:tabs>
          <w:tab w:val="left" w:pos="720"/>
        </w:tabs>
        <w:spacing w:line="400" w:lineRule="exact"/>
        <w:ind w:firstLine="480"/>
        <w:rPr>
          <w:bCs/>
        </w:rPr>
      </w:pPr>
      <w:r>
        <w:rPr>
          <w:bCs/>
        </w:rPr>
        <w:t>(二)本项目评分总分为100分，按四舍五入取至小数点后两位。</w:t>
      </w:r>
    </w:p>
    <w:p w14:paraId="59F1B288">
      <w:pPr>
        <w:pStyle w:val="378"/>
        <w:spacing w:line="400" w:lineRule="exact"/>
        <w:ind w:firstLine="643"/>
        <w:jc w:val="center"/>
        <w:rPr>
          <w:rFonts w:hint="eastAsia" w:ascii="宋体" w:hAnsi="宋体"/>
          <w:b/>
          <w:bCs/>
          <w:sz w:val="32"/>
          <w:szCs w:val="32"/>
        </w:rPr>
      </w:pPr>
    </w:p>
    <w:p w14:paraId="56DC9D50">
      <w:pPr>
        <w:pStyle w:val="378"/>
        <w:spacing w:line="400" w:lineRule="exact"/>
        <w:ind w:firstLine="643"/>
        <w:jc w:val="center"/>
        <w:rPr>
          <w:rFonts w:ascii="宋体" w:hAnsi="宋体"/>
          <w:b/>
          <w:bCs/>
          <w:sz w:val="32"/>
          <w:szCs w:val="32"/>
        </w:rPr>
      </w:pPr>
      <w:r>
        <w:rPr>
          <w:rFonts w:ascii="宋体" w:hAnsi="宋体"/>
          <w:b/>
          <w:bCs/>
          <w:sz w:val="32"/>
          <w:szCs w:val="32"/>
        </w:rPr>
        <w:t>综合评分法</w:t>
      </w:r>
    </w:p>
    <w:p w14:paraId="4ED81B6A">
      <w:pPr>
        <w:pStyle w:val="378"/>
        <w:spacing w:line="400" w:lineRule="exact"/>
        <w:ind w:firstLine="482"/>
        <w:rPr>
          <w:rFonts w:ascii="宋体" w:hAnsi="宋体"/>
          <w:b/>
          <w:bCs/>
          <w:color w:val="auto"/>
        </w:rPr>
      </w:pPr>
      <w:r>
        <w:rPr>
          <w:rFonts w:ascii="宋体" w:hAnsi="宋体"/>
          <w:b/>
          <w:bCs/>
        </w:rPr>
        <w:t>1、</w:t>
      </w:r>
      <w:r>
        <w:rPr>
          <w:rFonts w:ascii="宋体" w:hAnsi="宋体"/>
          <w:b/>
          <w:bCs/>
          <w:color w:val="auto"/>
        </w:rPr>
        <w:t>价格分：</w:t>
      </w:r>
      <w:r>
        <w:rPr>
          <w:rFonts w:hint="eastAsia" w:ascii="宋体" w:hAnsi="宋体"/>
          <w:b/>
          <w:bCs/>
          <w:color w:val="auto"/>
          <w:lang w:val="en-US" w:eastAsia="zh-CN"/>
        </w:rPr>
        <w:t>60分</w:t>
      </w:r>
    </w:p>
    <w:p w14:paraId="39FAEC04">
      <w:pPr>
        <w:pStyle w:val="378"/>
        <w:spacing w:line="400" w:lineRule="exact"/>
        <w:rPr>
          <w:rFonts w:ascii="宋体" w:hAnsi="宋体"/>
          <w:bCs/>
          <w:color w:val="auto"/>
        </w:rPr>
      </w:pPr>
      <w:r>
        <w:rPr>
          <w:rFonts w:ascii="宋体" w:hAnsi="宋体"/>
          <w:bCs/>
          <w:color w:val="auto"/>
        </w:rPr>
        <w:t>价格分统一采用低价优先法计算，即满足磋商文件要求且最后报价最低的供应商的价格为磋商基准价，其价格分为满分。其他供应商的价格分统一按照下列公式计算：</w:t>
      </w:r>
    </w:p>
    <w:p w14:paraId="4563543C">
      <w:pPr>
        <w:pStyle w:val="378"/>
        <w:spacing w:line="400" w:lineRule="exact"/>
        <w:rPr>
          <w:rFonts w:hint="eastAsia" w:ascii="宋体" w:hAnsi="宋体"/>
          <w:bCs/>
          <w:color w:val="auto"/>
        </w:rPr>
      </w:pPr>
      <w:r>
        <w:rPr>
          <w:rFonts w:ascii="宋体" w:hAnsi="宋体"/>
          <w:bCs/>
          <w:color w:val="auto"/>
        </w:rPr>
        <w:t>磋商报价得分=(磋商基准价/最后磋商报价)×</w:t>
      </w:r>
      <w:r>
        <w:rPr>
          <w:rFonts w:hint="eastAsia" w:ascii="宋体" w:hAnsi="宋体"/>
          <w:bCs/>
          <w:color w:val="auto"/>
          <w:lang w:val="en-US" w:eastAsia="zh-CN"/>
        </w:rPr>
        <w:t>60分</w:t>
      </w:r>
      <w:r>
        <w:rPr>
          <w:rFonts w:hint="eastAsia" w:ascii="宋体" w:hAnsi="宋体"/>
          <w:bCs/>
          <w:color w:val="auto"/>
          <w:lang w:eastAsia="zh-CN"/>
        </w:rPr>
        <w:t>，</w:t>
      </w:r>
      <w:r>
        <w:rPr>
          <w:rFonts w:ascii="宋体" w:hAnsi="宋体"/>
          <w:bCs/>
          <w:color w:val="auto"/>
        </w:rPr>
        <w:t>项目评审过程中，不得去掉最后报价中的最高报价和最低报价</w:t>
      </w:r>
      <w:r>
        <w:rPr>
          <w:rFonts w:hint="eastAsia" w:ascii="宋体" w:hAnsi="宋体"/>
          <w:bCs/>
          <w:color w:val="auto"/>
        </w:rPr>
        <w:t>。</w:t>
      </w:r>
    </w:p>
    <w:p w14:paraId="51469858">
      <w:pPr>
        <w:pStyle w:val="378"/>
        <w:spacing w:line="400" w:lineRule="exact"/>
        <w:rPr>
          <w:rFonts w:hint="eastAsia" w:ascii="宋体" w:hAnsi="宋体"/>
          <w:bCs/>
        </w:rPr>
      </w:pPr>
      <w:r>
        <w:rPr>
          <w:rFonts w:hint="eastAsia" w:ascii="宋体" w:hAnsi="宋体"/>
          <w:bCs/>
        </w:rPr>
        <w:t>落实政府采购政策进行价格调整的，以调整后的价格计算</w:t>
      </w:r>
      <w:r>
        <w:rPr>
          <w:rFonts w:ascii="宋体" w:hAnsi="宋体"/>
          <w:bCs/>
        </w:rPr>
        <w:t>磋商</w:t>
      </w:r>
      <w:r>
        <w:rPr>
          <w:rFonts w:hint="eastAsia" w:ascii="宋体" w:hAnsi="宋体"/>
          <w:bCs/>
        </w:rPr>
        <w:t>基准价和</w:t>
      </w:r>
      <w:r>
        <w:rPr>
          <w:rFonts w:ascii="宋体" w:hAnsi="宋体"/>
          <w:bCs/>
        </w:rPr>
        <w:t>最后磋商报价</w:t>
      </w:r>
      <w:r>
        <w:rPr>
          <w:rFonts w:hint="eastAsia" w:ascii="宋体" w:hAnsi="宋体"/>
          <w:bCs/>
        </w:rPr>
        <w:t>，小数点后保留两位。</w:t>
      </w:r>
    </w:p>
    <w:p w14:paraId="593017D3">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482"/>
        <w:jc w:val="left"/>
        <w:rPr>
          <w:rFonts w:ascii="宋体" w:hAnsi="宋体" w:eastAsia="宋体" w:cs="宋体"/>
          <w:b/>
          <w:bCs/>
          <w:color w:val="auto"/>
          <w:sz w:val="24"/>
          <w:szCs w:val="24"/>
          <w:highlight w:val="yellow"/>
        </w:rPr>
      </w:pPr>
      <w:r>
        <w:rPr>
          <w:rFonts w:ascii="Times New Roman" w:hAnsi="Times New Roman" w:cs="Times New Roman"/>
          <w:b/>
          <w:bCs/>
          <w:highlight w:val="none"/>
        </w:rPr>
        <w:t>2、</w:t>
      </w:r>
      <w:r>
        <w:rPr>
          <w:rFonts w:hint="eastAsia" w:ascii="宋体" w:hAnsi="宋体" w:eastAsia="宋体" w:cs="宋体"/>
          <w:b/>
          <w:bCs/>
          <w:color w:val="auto"/>
          <w:sz w:val="24"/>
          <w:szCs w:val="24"/>
          <w:highlight w:val="none"/>
        </w:rPr>
        <w:t>商务技术分：</w:t>
      </w:r>
      <w:r>
        <w:rPr>
          <w:rFonts w:hint="eastAsia" w:ascii="宋体" w:hAnsi="宋体" w:cs="宋体"/>
          <w:b/>
          <w:bCs/>
          <w:color w:val="auto"/>
          <w:sz w:val="24"/>
          <w:szCs w:val="24"/>
          <w:highlight w:val="none"/>
          <w:lang w:val="en-US" w:eastAsia="zh-CN"/>
        </w:rPr>
        <w:t>40</w:t>
      </w:r>
      <w:r>
        <w:rPr>
          <w:rFonts w:hint="eastAsia" w:ascii="宋体" w:hAnsi="宋体" w:eastAsia="宋体" w:cs="宋体"/>
          <w:b/>
          <w:bCs/>
          <w:color w:val="auto"/>
          <w:sz w:val="24"/>
          <w:szCs w:val="24"/>
          <w:highlight w:val="none"/>
        </w:rPr>
        <w:t>分</w:t>
      </w:r>
    </w:p>
    <w:tbl>
      <w:tblPr>
        <w:tblStyle w:val="34"/>
        <w:tblW w:w="90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12"/>
        <w:gridCol w:w="7527"/>
      </w:tblGrid>
      <w:tr w14:paraId="33AA7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9" w:hRule="atLeast"/>
          <w:tblHeader/>
          <w:jc w:val="center"/>
        </w:trPr>
        <w:tc>
          <w:tcPr>
            <w:tcW w:w="1512" w:type="dxa"/>
            <w:shd w:val="clear" w:color="auto" w:fill="auto"/>
            <w:noWrap w:val="0"/>
            <w:vAlign w:val="center"/>
          </w:tcPr>
          <w:p w14:paraId="4E72BA21">
            <w:pPr>
              <w:spacing w:line="240" w:lineRule="auto"/>
              <w:ind w:left="0" w:firstLine="0"/>
              <w:jc w:val="both"/>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评审因素</w:t>
            </w:r>
          </w:p>
        </w:tc>
        <w:tc>
          <w:tcPr>
            <w:tcW w:w="7527" w:type="dxa"/>
            <w:shd w:val="clear" w:color="auto" w:fill="auto"/>
            <w:noWrap w:val="0"/>
            <w:vAlign w:val="center"/>
          </w:tcPr>
          <w:p w14:paraId="5240D4F9">
            <w:pPr>
              <w:spacing w:line="240" w:lineRule="auto"/>
              <w:jc w:val="center"/>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评审标准</w:t>
            </w:r>
          </w:p>
        </w:tc>
      </w:tr>
      <w:tr w14:paraId="142649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1" w:hRule="atLeast"/>
          <w:jc w:val="center"/>
        </w:trPr>
        <w:tc>
          <w:tcPr>
            <w:tcW w:w="1512" w:type="dxa"/>
            <w:shd w:val="clear" w:color="auto" w:fill="auto"/>
            <w:noWrap w:val="0"/>
            <w:vAlign w:val="top"/>
          </w:tcPr>
          <w:p w14:paraId="157CFEA1">
            <w:pPr>
              <w:widowControl/>
              <w:numPr>
                <w:ilvl w:val="0"/>
                <w:numId w:val="0"/>
              </w:numPr>
              <w:spacing w:before="1" w:line="240" w:lineRule="auto"/>
              <w:ind w:left="0" w:right="149" w:firstLine="0"/>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企业业绩 （</w:t>
            </w:r>
            <w:r>
              <w:rPr>
                <w:rFonts w:hint="eastAsia" w:ascii="宋体" w:hAnsi="宋体" w:cs="宋体"/>
                <w:color w:val="auto"/>
                <w:highlight w:val="none"/>
                <w:lang w:val="en-US" w:eastAsia="zh-CN"/>
              </w:rPr>
              <w:t>6</w:t>
            </w:r>
            <w:r>
              <w:rPr>
                <w:rFonts w:hint="eastAsia" w:ascii="宋体" w:hAnsi="宋体" w:eastAsia="宋体" w:cs="宋体"/>
                <w:color w:val="auto"/>
                <w:highlight w:val="none"/>
                <w:lang w:val="en-US" w:eastAsia="zh-CN"/>
              </w:rPr>
              <w:t>分）</w:t>
            </w:r>
          </w:p>
        </w:tc>
        <w:tc>
          <w:tcPr>
            <w:tcW w:w="7527" w:type="dxa"/>
            <w:shd w:val="clear" w:color="auto" w:fill="auto"/>
            <w:noWrap w:val="0"/>
            <w:vAlign w:val="top"/>
          </w:tcPr>
          <w:p w14:paraId="472965AA">
            <w:pPr>
              <w:widowControl/>
              <w:numPr>
                <w:ilvl w:val="0"/>
                <w:numId w:val="0"/>
              </w:numPr>
              <w:spacing w:before="1" w:line="240" w:lineRule="auto"/>
              <w:ind w:left="0" w:right="149" w:firstLine="0"/>
              <w:jc w:val="lef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投标人近</w:t>
            </w:r>
            <w:r>
              <w:rPr>
                <w:rFonts w:hint="eastAsia" w:ascii="宋体" w:hAnsi="宋体" w:cs="宋体"/>
                <w:color w:val="auto"/>
                <w:highlight w:val="none"/>
                <w:lang w:val="en-US" w:eastAsia="zh-CN"/>
              </w:rPr>
              <w:t>2023年1月以来，</w:t>
            </w:r>
            <w:r>
              <w:rPr>
                <w:rFonts w:hint="eastAsia" w:ascii="宋体" w:hAnsi="宋体" w:eastAsia="宋体" w:cs="宋体"/>
                <w:color w:val="auto"/>
                <w:highlight w:val="none"/>
                <w:lang w:val="en-US" w:eastAsia="zh-CN"/>
              </w:rPr>
              <w:t>具有类似</w:t>
            </w:r>
            <w:r>
              <w:rPr>
                <w:rFonts w:hint="eastAsia" w:ascii="宋体" w:hAnsi="宋体" w:cs="宋体"/>
                <w:color w:val="auto"/>
                <w:highlight w:val="none"/>
                <w:lang w:val="en-US" w:eastAsia="zh-CN"/>
              </w:rPr>
              <w:t>项目</w:t>
            </w:r>
            <w:r>
              <w:rPr>
                <w:rFonts w:hint="eastAsia" w:ascii="宋体" w:hAnsi="宋体" w:eastAsia="宋体" w:cs="宋体"/>
                <w:color w:val="auto"/>
                <w:highlight w:val="none"/>
                <w:lang w:val="en-US" w:eastAsia="zh-CN"/>
              </w:rPr>
              <w:t>业绩</w:t>
            </w:r>
            <w:r>
              <w:rPr>
                <w:rFonts w:hint="eastAsia" w:ascii="宋体" w:hAnsi="宋体" w:cs="宋体"/>
                <w:color w:val="auto"/>
                <w:highlight w:val="none"/>
                <w:lang w:val="en-US" w:eastAsia="zh-CN"/>
              </w:rPr>
              <w:t>的每有一个得2</w:t>
            </w:r>
            <w:r>
              <w:rPr>
                <w:rFonts w:hint="eastAsia" w:ascii="宋体" w:hAnsi="宋体" w:eastAsia="宋体" w:cs="宋体"/>
                <w:color w:val="auto"/>
                <w:highlight w:val="none"/>
                <w:lang w:val="en-US" w:eastAsia="zh-CN"/>
              </w:rPr>
              <w:t>分</w:t>
            </w:r>
            <w:r>
              <w:rPr>
                <w:rFonts w:hint="eastAsia" w:ascii="宋体" w:hAnsi="宋体" w:cs="宋体"/>
                <w:color w:val="auto"/>
                <w:highlight w:val="none"/>
                <w:lang w:val="en-US" w:eastAsia="zh-CN"/>
              </w:rPr>
              <w:t>，本项最高6分。</w:t>
            </w:r>
          </w:p>
          <w:p w14:paraId="0C72ED89">
            <w:pPr>
              <w:widowControl/>
              <w:numPr>
                <w:ilvl w:val="0"/>
                <w:numId w:val="0"/>
              </w:numPr>
              <w:spacing w:before="1" w:line="240" w:lineRule="auto"/>
              <w:ind w:left="0" w:right="149" w:firstLine="0"/>
              <w:jc w:val="left"/>
              <w:rPr>
                <w:rFonts w:hint="eastAsia" w:ascii="宋体" w:hAnsi="宋体" w:eastAsia="宋体" w:cs="宋体"/>
                <w:color w:val="auto"/>
                <w:highlight w:val="none"/>
                <w:lang w:val="en-US" w:eastAsia="zh-CN"/>
              </w:rPr>
            </w:pPr>
            <w:r>
              <w:rPr>
                <w:rFonts w:ascii="宋体" w:hAnsi="宋体" w:cs="宋体"/>
                <w:b w:val="0"/>
                <w:bCs w:val="0"/>
                <w:color w:val="auto"/>
                <w:szCs w:val="21"/>
                <w:highlight w:val="none"/>
              </w:rPr>
              <w:t>时间以</w:t>
            </w:r>
            <w:r>
              <w:rPr>
                <w:rFonts w:hint="eastAsia" w:ascii="宋体" w:hAnsi="宋体" w:cs="宋体"/>
                <w:b w:val="0"/>
                <w:bCs w:val="0"/>
                <w:color w:val="auto"/>
                <w:szCs w:val="21"/>
                <w:highlight w:val="none"/>
              </w:rPr>
              <w:t>合同</w:t>
            </w:r>
            <w:r>
              <w:rPr>
                <w:rFonts w:ascii="宋体" w:hAnsi="宋体" w:cs="宋体"/>
                <w:b w:val="0"/>
                <w:bCs w:val="0"/>
                <w:color w:val="auto"/>
                <w:szCs w:val="21"/>
                <w:highlight w:val="none"/>
              </w:rPr>
              <w:t>签订时间为准，响应文件中需提供有效</w:t>
            </w:r>
            <w:r>
              <w:rPr>
                <w:rFonts w:hint="eastAsia" w:ascii="宋体" w:hAnsi="宋体" w:cs="宋体"/>
                <w:b w:val="0"/>
                <w:bCs w:val="0"/>
                <w:color w:val="auto"/>
                <w:szCs w:val="21"/>
                <w:highlight w:val="none"/>
              </w:rPr>
              <w:t>施工</w:t>
            </w:r>
            <w:r>
              <w:rPr>
                <w:rFonts w:ascii="宋体" w:hAnsi="宋体" w:cs="宋体"/>
                <w:b w:val="0"/>
                <w:bCs w:val="0"/>
                <w:color w:val="auto"/>
                <w:szCs w:val="21"/>
                <w:highlight w:val="none"/>
              </w:rPr>
              <w:t>合同，</w:t>
            </w:r>
            <w:r>
              <w:rPr>
                <w:rFonts w:hint="eastAsia" w:ascii="宋体" w:hAnsi="宋体" w:cs="宋体"/>
                <w:b w:val="0"/>
                <w:bCs w:val="0"/>
                <w:color w:val="auto"/>
                <w:szCs w:val="21"/>
                <w:highlight w:val="none"/>
              </w:rPr>
              <w:t>提供的证明材料必须能清晰</w:t>
            </w:r>
            <w:r>
              <w:rPr>
                <w:rFonts w:hint="eastAsia" w:ascii="宋体" w:hAnsi="宋体" w:cs="宋体"/>
                <w:b w:val="0"/>
                <w:bCs w:val="0"/>
                <w:color w:val="auto"/>
                <w:szCs w:val="21"/>
                <w:highlight w:val="none"/>
                <w:lang w:eastAsia="zh-CN"/>
              </w:rPr>
              <w:t>地</w:t>
            </w:r>
            <w:r>
              <w:rPr>
                <w:rFonts w:hint="eastAsia" w:ascii="宋体" w:hAnsi="宋体" w:cs="宋体"/>
                <w:b w:val="0"/>
                <w:bCs w:val="0"/>
                <w:color w:val="auto"/>
                <w:szCs w:val="21"/>
                <w:highlight w:val="none"/>
              </w:rPr>
              <w:t>表明类似工程的供应商名称、工程规模、合同价款、工程内容、时间等需要明示的内容，以上证明材料</w:t>
            </w:r>
            <w:r>
              <w:rPr>
                <w:rFonts w:ascii="宋体" w:hAnsi="宋体" w:cs="宋体"/>
                <w:b w:val="0"/>
                <w:bCs w:val="0"/>
                <w:color w:val="auto"/>
                <w:szCs w:val="21"/>
                <w:highlight w:val="none"/>
              </w:rPr>
              <w:t>扫描件</w:t>
            </w:r>
            <w:r>
              <w:rPr>
                <w:rFonts w:hint="eastAsia" w:ascii="宋体" w:hAnsi="宋体" w:cs="宋体"/>
                <w:b w:val="0"/>
                <w:bCs w:val="0"/>
                <w:color w:val="auto"/>
                <w:szCs w:val="21"/>
                <w:highlight w:val="none"/>
              </w:rPr>
              <w:t>上传响应文件，</w:t>
            </w:r>
            <w:r>
              <w:rPr>
                <w:rFonts w:ascii="宋体" w:hAnsi="宋体" w:cs="宋体"/>
                <w:b w:val="0"/>
                <w:bCs w:val="0"/>
                <w:color w:val="auto"/>
                <w:szCs w:val="21"/>
                <w:highlight w:val="none"/>
              </w:rPr>
              <w:t>否则不得分。</w:t>
            </w:r>
          </w:p>
        </w:tc>
      </w:tr>
      <w:tr w14:paraId="6DDEE6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1512" w:type="dxa"/>
            <w:shd w:val="clear" w:color="auto" w:fill="auto"/>
            <w:noWrap w:val="0"/>
            <w:vAlign w:val="center"/>
          </w:tcPr>
          <w:p w14:paraId="5ABAA9CF">
            <w:pPr>
              <w:spacing w:line="240" w:lineRule="auto"/>
              <w:ind w:left="0" w:firstLine="0"/>
              <w:jc w:val="both"/>
              <w:rPr>
                <w:rFonts w:ascii="宋体" w:hAnsi="宋体" w:eastAsia="宋体" w:cs="Times New Roman"/>
                <w:color w:val="auto"/>
                <w:szCs w:val="21"/>
                <w:highlight w:val="none"/>
              </w:rPr>
            </w:pPr>
            <w:r>
              <w:rPr>
                <w:rFonts w:hint="eastAsia" w:ascii="宋体" w:hAnsi="宋体" w:eastAsia="宋体" w:cs="宋体"/>
                <w:color w:val="auto"/>
                <w:spacing w:val="8"/>
                <w:szCs w:val="21"/>
                <w:highlight w:val="none"/>
              </w:rPr>
              <w:t>项目组成员（</w:t>
            </w:r>
            <w:r>
              <w:rPr>
                <w:rFonts w:hint="eastAsia" w:cs="宋体"/>
                <w:color w:val="auto"/>
                <w:spacing w:val="8"/>
                <w:szCs w:val="21"/>
                <w:highlight w:val="none"/>
                <w:lang w:val="en-US" w:eastAsia="zh-CN"/>
              </w:rPr>
              <w:t>6</w:t>
            </w:r>
            <w:r>
              <w:rPr>
                <w:rFonts w:hint="eastAsia" w:ascii="宋体" w:hAnsi="宋体" w:eastAsia="宋体" w:cs="宋体"/>
                <w:color w:val="auto"/>
                <w:spacing w:val="8"/>
                <w:szCs w:val="21"/>
                <w:highlight w:val="none"/>
              </w:rPr>
              <w:t>分）</w:t>
            </w:r>
          </w:p>
        </w:tc>
        <w:tc>
          <w:tcPr>
            <w:tcW w:w="7527" w:type="dxa"/>
            <w:shd w:val="clear" w:color="auto" w:fill="auto"/>
            <w:noWrap w:val="0"/>
            <w:vAlign w:val="center"/>
          </w:tcPr>
          <w:p w14:paraId="1C9467FF">
            <w:pPr>
              <w:widowControl/>
              <w:spacing w:before="1" w:line="240" w:lineRule="auto"/>
              <w:ind w:left="0" w:right="149" w:firstLine="0"/>
              <w:jc w:val="left"/>
              <w:rPr>
                <w:rFonts w:hint="eastAsia" w:ascii="宋体" w:hAnsi="宋体" w:eastAsia="宋体" w:cs="宋体"/>
                <w:color w:val="auto"/>
                <w:spacing w:val="8"/>
                <w:szCs w:val="21"/>
                <w:highlight w:val="none"/>
                <w:lang w:eastAsia="zh-CN"/>
              </w:rPr>
            </w:pPr>
            <w:r>
              <w:rPr>
                <w:rFonts w:hint="eastAsia" w:ascii="宋体" w:hAnsi="宋体" w:eastAsia="宋体" w:cs="宋体"/>
                <w:color w:val="auto"/>
                <w:spacing w:val="8"/>
                <w:szCs w:val="21"/>
                <w:highlight w:val="none"/>
                <w:lang w:eastAsia="zh-CN"/>
              </w:rPr>
              <w:t>供应商项目组成员</w:t>
            </w:r>
            <w:r>
              <w:rPr>
                <w:rFonts w:hint="eastAsia" w:ascii="宋体" w:hAnsi="宋体" w:cs="宋体"/>
                <w:color w:val="auto"/>
                <w:spacing w:val="8"/>
                <w:szCs w:val="21"/>
                <w:highlight w:val="none"/>
                <w:lang w:val="en-US" w:eastAsia="zh-CN"/>
              </w:rPr>
              <w:t>除项目负责人外，</w:t>
            </w:r>
            <w:r>
              <w:rPr>
                <w:rFonts w:hint="eastAsia" w:ascii="宋体" w:hAnsi="宋体" w:eastAsia="宋体" w:cs="宋体"/>
                <w:color w:val="auto"/>
                <w:spacing w:val="8"/>
                <w:szCs w:val="21"/>
                <w:highlight w:val="none"/>
                <w:lang w:eastAsia="zh-CN"/>
              </w:rPr>
              <w:t>配备</w:t>
            </w:r>
            <w:r>
              <w:rPr>
                <w:rFonts w:hint="eastAsia" w:ascii="宋体" w:hAnsi="宋体" w:cs="宋体"/>
                <w:color w:val="auto"/>
                <w:spacing w:val="8"/>
                <w:szCs w:val="21"/>
                <w:highlight w:val="none"/>
                <w:lang w:val="en-US" w:eastAsia="zh-CN"/>
              </w:rPr>
              <w:t>建造师、</w:t>
            </w:r>
            <w:r>
              <w:rPr>
                <w:rFonts w:hint="eastAsia" w:ascii="宋体" w:hAnsi="宋体" w:eastAsia="宋体" w:cs="宋体"/>
                <w:color w:val="auto"/>
                <w:spacing w:val="8"/>
                <w:szCs w:val="21"/>
                <w:highlight w:val="none"/>
                <w:lang w:val="en-US" w:eastAsia="zh-CN"/>
              </w:rPr>
              <w:t>施工员、质量员、安全员</w:t>
            </w:r>
            <w:r>
              <w:rPr>
                <w:rFonts w:hint="eastAsia" w:ascii="宋体" w:hAnsi="宋体" w:cs="宋体"/>
                <w:color w:val="auto"/>
                <w:spacing w:val="8"/>
                <w:szCs w:val="21"/>
                <w:highlight w:val="none"/>
                <w:lang w:val="en-US" w:eastAsia="zh-CN"/>
              </w:rPr>
              <w:t>（</w:t>
            </w:r>
            <w:r>
              <w:rPr>
                <w:rFonts w:hint="eastAsia" w:ascii="宋体" w:hAnsi="宋体"/>
                <w:color w:val="auto"/>
                <w:sz w:val="24"/>
                <w:lang w:val="en-US" w:eastAsia="zh-CN"/>
              </w:rPr>
              <w:t>C</w:t>
            </w:r>
            <w:r>
              <w:rPr>
                <w:rFonts w:hint="eastAsia" w:ascii="宋体" w:hAnsi="宋体"/>
                <w:color w:val="auto"/>
                <w:sz w:val="24"/>
                <w:lang w:val="zh-CN"/>
              </w:rPr>
              <w:t>类</w:t>
            </w:r>
            <w:r>
              <w:rPr>
                <w:rFonts w:hint="eastAsia" w:ascii="宋体" w:hAnsi="宋体" w:cs="宋体"/>
                <w:color w:val="auto"/>
                <w:spacing w:val="8"/>
                <w:szCs w:val="21"/>
                <w:highlight w:val="none"/>
                <w:lang w:val="en-US" w:eastAsia="zh-CN"/>
              </w:rPr>
              <w:t>）</w:t>
            </w:r>
            <w:r>
              <w:rPr>
                <w:rFonts w:hint="eastAsia" w:ascii="宋体" w:hAnsi="宋体" w:eastAsia="宋体" w:cs="宋体"/>
                <w:color w:val="auto"/>
                <w:spacing w:val="8"/>
                <w:szCs w:val="21"/>
                <w:highlight w:val="none"/>
                <w:lang w:val="en-US" w:eastAsia="zh-CN"/>
              </w:rPr>
              <w:t>、材料员、机械员、劳务员、资料员的</w:t>
            </w:r>
            <w:r>
              <w:rPr>
                <w:rFonts w:hint="eastAsia" w:ascii="宋体" w:hAnsi="宋体" w:cs="宋体"/>
                <w:color w:val="auto"/>
                <w:spacing w:val="8"/>
                <w:szCs w:val="21"/>
                <w:highlight w:val="none"/>
                <w:lang w:val="en-US" w:eastAsia="zh-CN"/>
              </w:rPr>
              <w:t>，每</w:t>
            </w:r>
            <w:r>
              <w:rPr>
                <w:rFonts w:hint="eastAsia" w:ascii="宋体" w:hAnsi="宋体" w:eastAsia="宋体" w:cs="宋体"/>
                <w:color w:val="auto"/>
                <w:spacing w:val="8"/>
                <w:szCs w:val="21"/>
                <w:highlight w:val="none"/>
                <w:lang w:val="en-US" w:eastAsia="zh-CN"/>
              </w:rPr>
              <w:t>有一个</w:t>
            </w:r>
            <w:r>
              <w:rPr>
                <w:rFonts w:hint="eastAsia" w:ascii="宋体" w:hAnsi="宋体" w:cs="宋体"/>
                <w:color w:val="auto"/>
                <w:spacing w:val="8"/>
                <w:szCs w:val="21"/>
                <w:highlight w:val="none"/>
                <w:lang w:val="en-US" w:eastAsia="zh-CN"/>
              </w:rPr>
              <w:t>证书</w:t>
            </w:r>
            <w:r>
              <w:rPr>
                <w:rFonts w:hint="eastAsia" w:ascii="宋体" w:hAnsi="宋体" w:eastAsia="宋体" w:cs="宋体"/>
                <w:color w:val="auto"/>
                <w:spacing w:val="8"/>
                <w:szCs w:val="21"/>
                <w:highlight w:val="none"/>
                <w:lang w:val="en-US" w:eastAsia="zh-CN"/>
              </w:rPr>
              <w:t>得</w:t>
            </w:r>
            <w:r>
              <w:rPr>
                <w:rFonts w:hint="eastAsia" w:ascii="宋体" w:hAnsi="宋体" w:cs="宋体"/>
                <w:color w:val="auto"/>
                <w:spacing w:val="8"/>
                <w:szCs w:val="21"/>
                <w:highlight w:val="none"/>
                <w:lang w:val="en-US" w:eastAsia="zh-CN"/>
              </w:rPr>
              <w:t>1</w:t>
            </w:r>
            <w:r>
              <w:rPr>
                <w:rFonts w:hint="eastAsia" w:ascii="宋体" w:hAnsi="宋体" w:eastAsia="宋体" w:cs="宋体"/>
                <w:color w:val="auto"/>
                <w:spacing w:val="8"/>
                <w:szCs w:val="21"/>
                <w:highlight w:val="none"/>
                <w:lang w:val="en-US" w:eastAsia="zh-CN"/>
              </w:rPr>
              <w:t>分，最高得</w:t>
            </w:r>
            <w:r>
              <w:rPr>
                <w:rFonts w:hint="eastAsia" w:ascii="宋体" w:hAnsi="宋体" w:cs="宋体"/>
                <w:color w:val="auto"/>
                <w:spacing w:val="8"/>
                <w:szCs w:val="21"/>
                <w:highlight w:val="none"/>
                <w:lang w:val="en-US" w:eastAsia="zh-CN"/>
              </w:rPr>
              <w:t>6</w:t>
            </w:r>
            <w:r>
              <w:rPr>
                <w:rFonts w:hint="eastAsia" w:ascii="宋体" w:hAnsi="宋体" w:eastAsia="宋体" w:cs="宋体"/>
                <w:color w:val="auto"/>
                <w:spacing w:val="8"/>
                <w:szCs w:val="21"/>
                <w:highlight w:val="none"/>
                <w:lang w:val="en-US" w:eastAsia="zh-CN"/>
              </w:rPr>
              <w:t>分</w:t>
            </w:r>
            <w:r>
              <w:rPr>
                <w:rFonts w:hint="eastAsia" w:ascii="宋体" w:hAnsi="宋体" w:cs="宋体"/>
                <w:color w:val="auto"/>
                <w:spacing w:val="8"/>
                <w:szCs w:val="21"/>
                <w:highlight w:val="none"/>
                <w:lang w:eastAsia="zh-CN"/>
              </w:rPr>
              <w:t>；</w:t>
            </w:r>
          </w:p>
          <w:p w14:paraId="7C3D8596">
            <w:pPr>
              <w:widowControl/>
              <w:spacing w:before="1" w:line="240" w:lineRule="auto"/>
              <w:ind w:left="0" w:right="149" w:firstLine="0"/>
              <w:jc w:val="left"/>
              <w:rPr>
                <w:rFonts w:ascii="宋体" w:hAnsi="宋体" w:eastAsia="宋体" w:cs="Times New Roman"/>
                <w:b w:val="0"/>
                <w:bCs/>
                <w:color w:val="auto"/>
                <w:szCs w:val="21"/>
                <w:highlight w:val="none"/>
              </w:rPr>
            </w:pPr>
            <w:r>
              <w:rPr>
                <w:rFonts w:hint="eastAsia" w:ascii="宋体" w:hAnsi="宋体" w:eastAsia="宋体" w:cs="宋体"/>
                <w:color w:val="auto"/>
                <w:spacing w:val="8"/>
                <w:szCs w:val="21"/>
                <w:highlight w:val="none"/>
                <w:lang w:eastAsia="zh-CN"/>
              </w:rPr>
              <w:t>提供相关证书及</w:t>
            </w:r>
            <w:r>
              <w:rPr>
                <w:rFonts w:hint="eastAsia" w:ascii="宋体" w:hAnsi="宋体" w:cs="宋体"/>
                <w:color w:val="auto"/>
                <w:spacing w:val="8"/>
                <w:szCs w:val="21"/>
                <w:highlight w:val="none"/>
                <w:lang w:eastAsia="zh-CN"/>
              </w:rPr>
              <w:t>2025年09月</w:t>
            </w:r>
            <w:r>
              <w:rPr>
                <w:rFonts w:hint="eastAsia" w:ascii="宋体" w:hAnsi="宋体" w:eastAsia="宋体" w:cs="宋体"/>
                <w:color w:val="auto"/>
                <w:spacing w:val="8"/>
                <w:szCs w:val="21"/>
                <w:highlight w:val="none"/>
                <w:lang w:val="en-US" w:eastAsia="zh-CN"/>
              </w:rPr>
              <w:t>以来</w:t>
            </w:r>
            <w:r>
              <w:rPr>
                <w:rFonts w:hint="eastAsia" w:ascii="宋体" w:hAnsi="宋体" w:eastAsia="宋体" w:cs="宋体"/>
                <w:color w:val="auto"/>
                <w:spacing w:val="8"/>
                <w:szCs w:val="21"/>
                <w:highlight w:val="none"/>
                <w:lang w:eastAsia="zh-CN"/>
              </w:rPr>
              <w:t>在本单位缴纳的</w:t>
            </w:r>
            <w:r>
              <w:rPr>
                <w:rFonts w:hint="eastAsia" w:ascii="宋体" w:hAnsi="宋体" w:eastAsia="宋体" w:cs="宋体"/>
                <w:color w:val="auto"/>
                <w:spacing w:val="8"/>
                <w:szCs w:val="21"/>
                <w:highlight w:val="none"/>
                <w:lang w:val="en-US" w:eastAsia="zh-CN"/>
              </w:rPr>
              <w:t>至少一个月</w:t>
            </w:r>
            <w:r>
              <w:rPr>
                <w:rFonts w:hint="eastAsia" w:ascii="宋体" w:hAnsi="宋体" w:eastAsia="宋体" w:cs="宋体"/>
                <w:color w:val="auto"/>
                <w:spacing w:val="8"/>
                <w:szCs w:val="21"/>
                <w:highlight w:val="none"/>
                <w:lang w:eastAsia="zh-CN"/>
              </w:rPr>
              <w:t>社会保险缴纳证明，社会保险缴纳证明必须由社保部门出具并加盖公章或者到社保部门自助打印带社保部门电子章的社会保险缴纳证明，</w:t>
            </w:r>
            <w:r>
              <w:rPr>
                <w:rFonts w:hint="eastAsia" w:ascii="宋体" w:hAnsi="宋体" w:eastAsia="宋体" w:cs="宋体"/>
                <w:color w:val="auto"/>
                <w:spacing w:val="8"/>
                <w:szCs w:val="21"/>
                <w:highlight w:val="none"/>
                <w:lang w:val="en-US" w:eastAsia="zh-CN"/>
              </w:rPr>
              <w:t>一人多证的只计取一个证书得分</w:t>
            </w:r>
            <w:r>
              <w:rPr>
                <w:rFonts w:hint="eastAsia" w:ascii="宋体" w:hAnsi="宋体" w:cs="宋体"/>
                <w:color w:val="auto"/>
                <w:spacing w:val="8"/>
                <w:szCs w:val="21"/>
                <w:highlight w:val="none"/>
                <w:lang w:eastAsia="zh-CN"/>
              </w:rPr>
              <w:t>。</w:t>
            </w:r>
          </w:p>
        </w:tc>
      </w:tr>
      <w:tr w14:paraId="73D62E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88" w:hRule="atLeast"/>
          <w:jc w:val="center"/>
        </w:trPr>
        <w:tc>
          <w:tcPr>
            <w:tcW w:w="1512" w:type="dxa"/>
            <w:vMerge w:val="restart"/>
            <w:shd w:val="clear" w:color="auto" w:fill="auto"/>
            <w:noWrap w:val="0"/>
            <w:vAlign w:val="center"/>
          </w:tcPr>
          <w:p w14:paraId="60F398B7">
            <w:pPr>
              <w:spacing w:line="240" w:lineRule="auto"/>
              <w:ind w:left="0" w:firstLine="0"/>
              <w:jc w:val="both"/>
              <w:rPr>
                <w:rFonts w:ascii="宋体" w:hAnsi="宋体" w:eastAsia="宋体" w:cs="宋体"/>
                <w:spacing w:val="8"/>
                <w:szCs w:val="21"/>
                <w:highlight w:val="none"/>
              </w:rPr>
            </w:pPr>
            <w:r>
              <w:rPr>
                <w:rFonts w:ascii="宋体" w:hAnsi="宋体" w:eastAsia="宋体" w:cs="宋体"/>
                <w:color w:val="auto"/>
                <w:spacing w:val="9"/>
                <w:szCs w:val="21"/>
                <w:highlight w:val="none"/>
              </w:rPr>
              <w:t>施</w:t>
            </w:r>
            <w:r>
              <w:rPr>
                <w:rFonts w:ascii="宋体" w:hAnsi="宋体" w:eastAsia="宋体" w:cs="宋体"/>
                <w:color w:val="auto"/>
                <w:spacing w:val="7"/>
                <w:szCs w:val="21"/>
                <w:highlight w:val="none"/>
              </w:rPr>
              <w:t>工组织</w:t>
            </w:r>
            <w:r>
              <w:rPr>
                <w:rFonts w:ascii="宋体" w:hAnsi="宋体" w:eastAsia="宋体" w:cs="宋体"/>
                <w:color w:val="auto"/>
                <w:spacing w:val="3"/>
                <w:szCs w:val="21"/>
                <w:highlight w:val="none"/>
              </w:rPr>
              <w:t>设计</w:t>
            </w:r>
            <w:r>
              <w:rPr>
                <w:rFonts w:hint="eastAsia" w:ascii="宋体" w:hAnsi="宋体" w:eastAsia="宋体" w:cs="宋体"/>
                <w:color w:val="auto"/>
                <w:spacing w:val="3"/>
                <w:szCs w:val="21"/>
                <w:highlight w:val="none"/>
              </w:rPr>
              <w:t>（</w:t>
            </w:r>
            <w:r>
              <w:rPr>
                <w:rFonts w:hint="eastAsia" w:cs="宋体"/>
                <w:color w:val="auto"/>
                <w:spacing w:val="3"/>
                <w:szCs w:val="21"/>
                <w:highlight w:val="none"/>
                <w:lang w:val="en-US" w:eastAsia="zh-CN"/>
              </w:rPr>
              <w:t>28</w:t>
            </w:r>
            <w:r>
              <w:rPr>
                <w:rFonts w:hint="eastAsia" w:ascii="宋体" w:hAnsi="宋体" w:eastAsia="宋体" w:cs="宋体"/>
                <w:color w:val="auto"/>
                <w:spacing w:val="3"/>
                <w:szCs w:val="21"/>
                <w:highlight w:val="none"/>
              </w:rPr>
              <w:t>分</w:t>
            </w:r>
            <w:r>
              <w:rPr>
                <w:rFonts w:hint="eastAsia" w:ascii="宋体" w:hAnsi="宋体" w:eastAsia="宋体" w:cs="宋体"/>
                <w:spacing w:val="3"/>
                <w:szCs w:val="21"/>
                <w:highlight w:val="none"/>
              </w:rPr>
              <w:t>）</w:t>
            </w:r>
          </w:p>
        </w:tc>
        <w:tc>
          <w:tcPr>
            <w:tcW w:w="7527" w:type="dxa"/>
            <w:shd w:val="clear" w:color="auto" w:fill="auto"/>
            <w:noWrap w:val="0"/>
            <w:vAlign w:val="center"/>
          </w:tcPr>
          <w:p w14:paraId="4246F09A">
            <w:pPr>
              <w:widowControl/>
              <w:spacing w:before="1" w:line="240" w:lineRule="auto"/>
              <w:ind w:left="0" w:right="149" w:firstLine="0"/>
              <w:jc w:val="left"/>
              <w:rPr>
                <w:rFonts w:ascii="宋体" w:hAnsi="宋体" w:eastAsia="宋体" w:cs="宋体"/>
                <w:color w:val="000000"/>
                <w:spacing w:val="-2"/>
                <w:szCs w:val="21"/>
                <w:highlight w:val="none"/>
              </w:rPr>
            </w:pPr>
            <w:r>
              <w:rPr>
                <w:rFonts w:ascii="宋体" w:hAnsi="宋体" w:eastAsia="宋体" w:cs="宋体"/>
                <w:color w:val="000000"/>
                <w:spacing w:val="-2"/>
                <w:szCs w:val="21"/>
                <w:highlight w:val="none"/>
              </w:rPr>
              <w:t>1.施工组织总体设想</w:t>
            </w:r>
            <w:r>
              <w:rPr>
                <w:rFonts w:hint="eastAsia" w:ascii="宋体" w:hAnsi="宋体" w:cs="宋体"/>
                <w:color w:val="000000"/>
                <w:spacing w:val="-2"/>
                <w:szCs w:val="21"/>
                <w:highlight w:val="none"/>
                <w:lang w:eastAsia="zh-CN"/>
              </w:rPr>
              <w:t>：</w:t>
            </w:r>
            <w:r>
              <w:rPr>
                <w:rFonts w:ascii="宋体" w:hAnsi="宋体" w:eastAsia="宋体" w:cs="宋体"/>
                <w:color w:val="000000"/>
                <w:spacing w:val="-2"/>
                <w:szCs w:val="21"/>
                <w:highlight w:val="none"/>
              </w:rPr>
              <w:t>(</w:t>
            </w:r>
            <w:r>
              <w:rPr>
                <w:rFonts w:hint="eastAsia" w:ascii="宋体" w:hAnsi="宋体" w:cs="宋体"/>
                <w:color w:val="000000"/>
                <w:spacing w:val="-2"/>
                <w:szCs w:val="21"/>
                <w:highlight w:val="none"/>
                <w:lang w:val="en-US" w:eastAsia="zh-CN"/>
              </w:rPr>
              <w:t>5</w:t>
            </w:r>
            <w:r>
              <w:rPr>
                <w:rFonts w:ascii="宋体" w:hAnsi="宋体" w:eastAsia="宋体" w:cs="宋体"/>
                <w:color w:val="000000"/>
                <w:spacing w:val="-2"/>
                <w:szCs w:val="21"/>
                <w:highlight w:val="none"/>
              </w:rPr>
              <w:t>分)</w:t>
            </w:r>
          </w:p>
          <w:p w14:paraId="52608CB2">
            <w:pPr>
              <w:widowControl/>
              <w:spacing w:before="1" w:line="240" w:lineRule="auto"/>
              <w:ind w:left="0" w:right="149" w:firstLine="0"/>
              <w:jc w:val="left"/>
              <w:rPr>
                <w:rFonts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供应商提供项目实施总体方案表述的清晰性、全面性、前瞻性、合理性、科学性、可行性及针对性等。</w:t>
            </w:r>
          </w:p>
          <w:p w14:paraId="665A3D23">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ascii="宋体" w:hAnsi="宋体" w:eastAsia="宋体" w:cs="宋体"/>
                <w:color w:val="000000"/>
                <w:spacing w:val="-2"/>
                <w:szCs w:val="21"/>
                <w:highlight w:val="none"/>
              </w:rPr>
              <w:t>施工方案科学、合理、针对性强、符合采购需求的</w:t>
            </w:r>
            <w:r>
              <w:rPr>
                <w:rFonts w:hint="eastAsia" w:ascii="宋体" w:hAnsi="宋体" w:eastAsia="宋体" w:cs="宋体"/>
                <w:color w:val="000000"/>
                <w:spacing w:val="-2"/>
                <w:szCs w:val="21"/>
                <w:highlight w:val="none"/>
              </w:rPr>
              <w:t>，</w:t>
            </w:r>
            <w:r>
              <w:rPr>
                <w:rFonts w:ascii="宋体" w:hAnsi="宋体" w:eastAsia="宋体" w:cs="宋体"/>
                <w:color w:val="000000"/>
                <w:spacing w:val="-2"/>
                <w:szCs w:val="21"/>
                <w:highlight w:val="none"/>
              </w:rPr>
              <w:t>得</w:t>
            </w:r>
            <w:r>
              <w:rPr>
                <w:rFonts w:hint="eastAsia" w:cs="宋体"/>
                <w:color w:val="000000"/>
                <w:spacing w:val="-2"/>
                <w:szCs w:val="21"/>
                <w:highlight w:val="none"/>
                <w:lang w:val="en-US" w:eastAsia="zh-CN"/>
              </w:rPr>
              <w:t>5</w:t>
            </w:r>
            <w:r>
              <w:rPr>
                <w:rFonts w:ascii="宋体" w:hAnsi="宋体" w:eastAsia="宋体" w:cs="宋体"/>
                <w:color w:val="000000"/>
                <w:spacing w:val="-2"/>
                <w:szCs w:val="21"/>
                <w:highlight w:val="none"/>
              </w:rPr>
              <w:t>分</w:t>
            </w:r>
            <w:r>
              <w:rPr>
                <w:rFonts w:hint="eastAsia" w:ascii="宋体" w:hAnsi="宋体" w:cs="宋体"/>
                <w:color w:val="000000"/>
                <w:spacing w:val="-2"/>
                <w:szCs w:val="21"/>
                <w:highlight w:val="none"/>
                <w:lang w:eastAsia="zh-CN"/>
              </w:rPr>
              <w:t>；</w:t>
            </w:r>
          </w:p>
          <w:p w14:paraId="70B61BC9">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ascii="宋体" w:hAnsi="宋体" w:eastAsia="宋体" w:cs="宋体"/>
                <w:color w:val="000000"/>
                <w:spacing w:val="-2"/>
                <w:szCs w:val="21"/>
                <w:highlight w:val="none"/>
              </w:rPr>
              <w:t>施工方案基本合理,较可行、较符合采购需求的</w:t>
            </w:r>
            <w:r>
              <w:rPr>
                <w:rFonts w:hint="eastAsia" w:ascii="宋体" w:hAnsi="宋体" w:eastAsia="宋体" w:cs="宋体"/>
                <w:color w:val="000000"/>
                <w:spacing w:val="-2"/>
                <w:szCs w:val="21"/>
                <w:highlight w:val="none"/>
              </w:rPr>
              <w:t>，</w:t>
            </w:r>
            <w:r>
              <w:rPr>
                <w:rFonts w:ascii="宋体" w:hAnsi="宋体" w:eastAsia="宋体" w:cs="宋体"/>
                <w:color w:val="000000"/>
                <w:spacing w:val="-2"/>
                <w:szCs w:val="21"/>
                <w:highlight w:val="none"/>
              </w:rPr>
              <w:t>得</w:t>
            </w:r>
            <w:r>
              <w:rPr>
                <w:rFonts w:hint="eastAsia" w:cs="宋体"/>
                <w:color w:val="000000"/>
                <w:spacing w:val="-2"/>
                <w:szCs w:val="21"/>
                <w:highlight w:val="none"/>
                <w:lang w:val="en-US" w:eastAsia="zh-CN"/>
              </w:rPr>
              <w:t>3</w:t>
            </w:r>
            <w:r>
              <w:rPr>
                <w:rFonts w:ascii="宋体" w:hAnsi="宋体" w:eastAsia="宋体" w:cs="宋体"/>
                <w:color w:val="000000"/>
                <w:spacing w:val="-2"/>
                <w:szCs w:val="21"/>
                <w:highlight w:val="none"/>
              </w:rPr>
              <w:t>分</w:t>
            </w:r>
            <w:r>
              <w:rPr>
                <w:rFonts w:hint="eastAsia" w:ascii="宋体" w:hAnsi="宋体" w:cs="宋体"/>
                <w:color w:val="000000"/>
                <w:spacing w:val="-2"/>
                <w:szCs w:val="21"/>
                <w:highlight w:val="none"/>
                <w:lang w:eastAsia="zh-CN"/>
              </w:rPr>
              <w:t>；</w:t>
            </w:r>
          </w:p>
          <w:p w14:paraId="66F84E14">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ascii="宋体" w:hAnsi="宋体" w:eastAsia="宋体" w:cs="宋体"/>
                <w:color w:val="000000"/>
                <w:spacing w:val="-2"/>
                <w:szCs w:val="21"/>
                <w:highlight w:val="none"/>
              </w:rPr>
              <w:t>施工方案合理性、可行性一般的</w:t>
            </w:r>
            <w:r>
              <w:rPr>
                <w:rFonts w:hint="eastAsia" w:ascii="宋体" w:hAnsi="宋体" w:eastAsia="宋体" w:cs="宋体"/>
                <w:color w:val="000000"/>
                <w:spacing w:val="-2"/>
                <w:szCs w:val="21"/>
                <w:highlight w:val="none"/>
              </w:rPr>
              <w:t>，</w:t>
            </w:r>
            <w:r>
              <w:rPr>
                <w:rFonts w:ascii="宋体" w:hAnsi="宋体" w:eastAsia="宋体" w:cs="宋体"/>
                <w:color w:val="000000"/>
                <w:spacing w:val="-2"/>
                <w:szCs w:val="21"/>
                <w:highlight w:val="none"/>
              </w:rPr>
              <w:t>得</w:t>
            </w:r>
            <w:r>
              <w:rPr>
                <w:rFonts w:hint="eastAsia" w:cs="宋体"/>
                <w:color w:val="000000"/>
                <w:spacing w:val="-2"/>
                <w:szCs w:val="21"/>
                <w:highlight w:val="none"/>
                <w:lang w:val="en-US" w:eastAsia="zh-CN"/>
              </w:rPr>
              <w:t>1</w:t>
            </w:r>
            <w:r>
              <w:rPr>
                <w:rFonts w:ascii="宋体" w:hAnsi="宋体" w:eastAsia="宋体" w:cs="宋体"/>
                <w:color w:val="000000"/>
                <w:spacing w:val="-2"/>
                <w:szCs w:val="21"/>
                <w:highlight w:val="none"/>
              </w:rPr>
              <w:t>分</w:t>
            </w:r>
            <w:r>
              <w:rPr>
                <w:rFonts w:hint="eastAsia" w:ascii="宋体" w:hAnsi="宋体" w:cs="宋体"/>
                <w:color w:val="000000"/>
                <w:spacing w:val="-2"/>
                <w:szCs w:val="21"/>
                <w:highlight w:val="none"/>
                <w:lang w:eastAsia="zh-CN"/>
              </w:rPr>
              <w:t>；</w:t>
            </w:r>
          </w:p>
          <w:p w14:paraId="618826F2">
            <w:pPr>
              <w:widowControl/>
              <w:spacing w:before="1" w:line="240" w:lineRule="auto"/>
              <w:ind w:left="0" w:right="149" w:firstLine="0"/>
              <w:jc w:val="left"/>
              <w:rPr>
                <w:rFonts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未提供不得分</w:t>
            </w:r>
            <w:r>
              <w:rPr>
                <w:rFonts w:ascii="宋体" w:hAnsi="宋体" w:eastAsia="宋体" w:cs="宋体"/>
                <w:color w:val="000000"/>
                <w:spacing w:val="-2"/>
                <w:szCs w:val="21"/>
                <w:highlight w:val="none"/>
              </w:rPr>
              <w:t>。</w:t>
            </w:r>
          </w:p>
        </w:tc>
      </w:tr>
      <w:tr w14:paraId="42CF20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7" w:hRule="atLeast"/>
          <w:jc w:val="center"/>
        </w:trPr>
        <w:tc>
          <w:tcPr>
            <w:tcW w:w="1512" w:type="dxa"/>
            <w:vMerge w:val="continue"/>
            <w:shd w:val="clear" w:color="auto" w:fill="auto"/>
            <w:noWrap w:val="0"/>
            <w:vAlign w:val="center"/>
          </w:tcPr>
          <w:p w14:paraId="1D068C4B">
            <w:pPr>
              <w:spacing w:line="240" w:lineRule="auto"/>
              <w:jc w:val="center"/>
              <w:rPr>
                <w:rFonts w:ascii="宋体" w:hAnsi="宋体" w:eastAsia="宋体" w:cs="宋体"/>
                <w:spacing w:val="9"/>
                <w:szCs w:val="21"/>
                <w:highlight w:val="none"/>
              </w:rPr>
            </w:pPr>
          </w:p>
        </w:tc>
        <w:tc>
          <w:tcPr>
            <w:tcW w:w="7527" w:type="dxa"/>
            <w:shd w:val="clear" w:color="auto" w:fill="auto"/>
            <w:noWrap w:val="0"/>
            <w:vAlign w:val="center"/>
          </w:tcPr>
          <w:p w14:paraId="36645E93">
            <w:pPr>
              <w:widowControl/>
              <w:spacing w:before="1" w:line="240" w:lineRule="auto"/>
              <w:ind w:left="0" w:right="149" w:firstLine="0"/>
              <w:jc w:val="left"/>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2.</w:t>
            </w:r>
            <w:r>
              <w:rPr>
                <w:rFonts w:ascii="宋体" w:hAnsi="宋体" w:eastAsia="宋体" w:cs="宋体"/>
                <w:color w:val="000000"/>
                <w:spacing w:val="-2"/>
                <w:szCs w:val="21"/>
                <w:highlight w:val="none"/>
              </w:rPr>
              <w:t>施工平面布置规划</w:t>
            </w:r>
            <w:r>
              <w:rPr>
                <w:rFonts w:hint="eastAsia" w:ascii="宋体" w:hAnsi="宋体" w:eastAsia="宋体" w:cs="宋体"/>
                <w:color w:val="000000"/>
                <w:spacing w:val="-2"/>
                <w:szCs w:val="21"/>
                <w:highlight w:val="none"/>
                <w:lang w:eastAsia="zh-CN"/>
              </w:rPr>
              <w:t>：（</w:t>
            </w:r>
            <w:r>
              <w:rPr>
                <w:rFonts w:hint="eastAsia" w:ascii="宋体" w:hAnsi="宋体" w:cs="宋体"/>
                <w:color w:val="000000"/>
                <w:spacing w:val="-2"/>
                <w:szCs w:val="21"/>
                <w:highlight w:val="none"/>
                <w:lang w:val="en-US" w:eastAsia="zh-CN"/>
              </w:rPr>
              <w:t>5</w:t>
            </w:r>
            <w:r>
              <w:rPr>
                <w:rFonts w:ascii="宋体" w:hAnsi="宋体" w:eastAsia="宋体" w:cs="宋体"/>
                <w:color w:val="000000"/>
                <w:spacing w:val="-2"/>
                <w:szCs w:val="21"/>
                <w:highlight w:val="none"/>
              </w:rPr>
              <w:t>分</w:t>
            </w:r>
            <w:r>
              <w:rPr>
                <w:rFonts w:hint="eastAsia" w:ascii="宋体" w:hAnsi="宋体" w:eastAsia="宋体" w:cs="宋体"/>
                <w:color w:val="000000"/>
                <w:spacing w:val="-2"/>
                <w:szCs w:val="21"/>
                <w:highlight w:val="none"/>
                <w:lang w:eastAsia="zh-CN"/>
              </w:rPr>
              <w:t>）</w:t>
            </w:r>
          </w:p>
          <w:p w14:paraId="172126AC">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lang w:eastAsia="zh-CN"/>
              </w:rPr>
              <w:t>磋商供应商提供施工平面布置规划，内容包括但不限于施工现场平面布置、 临时设施、临时道路布置等。</w:t>
            </w:r>
          </w:p>
          <w:p w14:paraId="38606FEA">
            <w:pPr>
              <w:widowControl/>
              <w:spacing w:before="1" w:line="240" w:lineRule="auto"/>
              <w:ind w:left="0" w:right="149" w:firstLine="0"/>
              <w:jc w:val="left"/>
              <w:rPr>
                <w:rFonts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方案</w:t>
            </w:r>
            <w:r>
              <w:rPr>
                <w:rFonts w:hint="eastAsia" w:ascii="宋体" w:hAnsi="宋体" w:eastAsia="宋体" w:cs="宋体"/>
                <w:color w:val="000000"/>
                <w:spacing w:val="-2"/>
                <w:szCs w:val="21"/>
                <w:highlight w:val="none"/>
              </w:rPr>
              <w:t>可操作性强，</w:t>
            </w:r>
            <w:r>
              <w:rPr>
                <w:rFonts w:hint="eastAsia" w:ascii="宋体" w:hAnsi="宋体" w:eastAsia="宋体" w:cs="宋体"/>
                <w:color w:val="000000"/>
                <w:spacing w:val="-2"/>
                <w:szCs w:val="21"/>
                <w:highlight w:val="none"/>
                <w:lang w:val="en-US" w:eastAsia="zh-CN"/>
              </w:rPr>
              <w:t>布置科学合理</w:t>
            </w:r>
            <w:r>
              <w:rPr>
                <w:rFonts w:hint="eastAsia" w:ascii="宋体" w:hAnsi="宋体" w:eastAsia="宋体" w:cs="宋体"/>
                <w:color w:val="000000"/>
                <w:spacing w:val="-2"/>
                <w:szCs w:val="21"/>
                <w:highlight w:val="none"/>
              </w:rPr>
              <w:t>，得</w:t>
            </w:r>
            <w:r>
              <w:rPr>
                <w:rFonts w:hint="eastAsia" w:ascii="宋体" w:hAnsi="宋体" w:cs="宋体"/>
                <w:color w:val="000000"/>
                <w:spacing w:val="-2"/>
                <w:szCs w:val="21"/>
                <w:highlight w:val="none"/>
                <w:lang w:val="en-US" w:eastAsia="zh-CN"/>
              </w:rPr>
              <w:t>5</w:t>
            </w:r>
            <w:r>
              <w:rPr>
                <w:rFonts w:hint="eastAsia" w:ascii="宋体" w:hAnsi="宋体" w:eastAsia="宋体" w:cs="宋体"/>
                <w:color w:val="000000"/>
                <w:spacing w:val="-2"/>
                <w:szCs w:val="21"/>
                <w:highlight w:val="none"/>
              </w:rPr>
              <w:t>分；</w:t>
            </w:r>
          </w:p>
          <w:p w14:paraId="5187F848">
            <w:pPr>
              <w:widowControl/>
              <w:spacing w:before="1" w:line="240" w:lineRule="auto"/>
              <w:ind w:left="0" w:right="149" w:firstLine="0"/>
              <w:jc w:val="left"/>
              <w:rPr>
                <w:rFonts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方案</w:t>
            </w:r>
            <w:r>
              <w:rPr>
                <w:rFonts w:hint="eastAsia" w:ascii="宋体" w:hAnsi="宋体" w:eastAsia="宋体" w:cs="宋体"/>
                <w:color w:val="000000"/>
                <w:spacing w:val="-2"/>
                <w:szCs w:val="21"/>
                <w:highlight w:val="none"/>
              </w:rPr>
              <w:t>可操作性较强，</w:t>
            </w:r>
            <w:r>
              <w:rPr>
                <w:rFonts w:hint="eastAsia" w:ascii="宋体" w:hAnsi="宋体" w:eastAsia="宋体" w:cs="宋体"/>
                <w:color w:val="000000"/>
                <w:spacing w:val="-2"/>
                <w:szCs w:val="21"/>
                <w:highlight w:val="none"/>
                <w:lang w:val="en-US" w:eastAsia="zh-CN"/>
              </w:rPr>
              <w:t>布置较科学合理</w:t>
            </w:r>
            <w:r>
              <w:rPr>
                <w:rFonts w:hint="eastAsia" w:ascii="宋体" w:hAnsi="宋体" w:eastAsia="宋体" w:cs="宋体"/>
                <w:color w:val="000000"/>
                <w:spacing w:val="-2"/>
                <w:szCs w:val="21"/>
                <w:highlight w:val="none"/>
              </w:rPr>
              <w:t>，得</w:t>
            </w:r>
            <w:r>
              <w:rPr>
                <w:rFonts w:hint="eastAsia" w:ascii="宋体" w:hAnsi="宋体" w:cs="宋体"/>
                <w:color w:val="000000"/>
                <w:spacing w:val="-2"/>
                <w:szCs w:val="21"/>
                <w:highlight w:val="none"/>
                <w:lang w:val="en-US" w:eastAsia="zh-CN"/>
              </w:rPr>
              <w:t>3</w:t>
            </w:r>
            <w:r>
              <w:rPr>
                <w:rFonts w:hint="eastAsia" w:ascii="宋体" w:hAnsi="宋体" w:eastAsia="宋体" w:cs="宋体"/>
                <w:color w:val="000000"/>
                <w:spacing w:val="-2"/>
                <w:szCs w:val="21"/>
                <w:highlight w:val="none"/>
              </w:rPr>
              <w:t>分；</w:t>
            </w:r>
          </w:p>
          <w:p w14:paraId="3D38604F">
            <w:pPr>
              <w:widowControl/>
              <w:spacing w:before="1" w:line="240" w:lineRule="auto"/>
              <w:ind w:left="0" w:right="149" w:firstLine="0"/>
              <w:jc w:val="left"/>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方案</w:t>
            </w:r>
            <w:r>
              <w:rPr>
                <w:rFonts w:hint="eastAsia" w:ascii="宋体" w:hAnsi="宋体" w:eastAsia="宋体" w:cs="宋体"/>
                <w:color w:val="000000"/>
                <w:spacing w:val="-2"/>
                <w:szCs w:val="21"/>
                <w:highlight w:val="none"/>
              </w:rPr>
              <w:t>可操作性一般，</w:t>
            </w:r>
            <w:r>
              <w:rPr>
                <w:rFonts w:hint="eastAsia" w:ascii="宋体" w:hAnsi="宋体" w:eastAsia="宋体" w:cs="宋体"/>
                <w:color w:val="000000"/>
                <w:spacing w:val="-2"/>
                <w:szCs w:val="21"/>
                <w:highlight w:val="none"/>
                <w:lang w:val="en-US" w:eastAsia="zh-CN"/>
              </w:rPr>
              <w:t>布置科学性一般</w:t>
            </w:r>
            <w:r>
              <w:rPr>
                <w:rFonts w:hint="eastAsia" w:ascii="宋体" w:hAnsi="宋体" w:eastAsia="宋体" w:cs="宋体"/>
                <w:color w:val="000000"/>
                <w:spacing w:val="-2"/>
                <w:szCs w:val="21"/>
                <w:highlight w:val="none"/>
              </w:rPr>
              <w:t>，得</w:t>
            </w:r>
            <w:r>
              <w:rPr>
                <w:rFonts w:hint="eastAsia" w:ascii="宋体" w:hAnsi="宋体" w:cs="宋体"/>
                <w:color w:val="000000"/>
                <w:spacing w:val="-2"/>
                <w:szCs w:val="21"/>
                <w:highlight w:val="none"/>
                <w:lang w:val="en-US" w:eastAsia="zh-CN"/>
              </w:rPr>
              <w:t>1</w:t>
            </w:r>
            <w:r>
              <w:rPr>
                <w:rFonts w:hint="eastAsia" w:ascii="宋体" w:hAnsi="宋体" w:eastAsia="宋体" w:cs="宋体"/>
                <w:color w:val="000000"/>
                <w:spacing w:val="-2"/>
                <w:szCs w:val="21"/>
                <w:highlight w:val="none"/>
              </w:rPr>
              <w:t>分；</w:t>
            </w:r>
          </w:p>
          <w:p w14:paraId="1A6663E6">
            <w:pPr>
              <w:widowControl/>
              <w:spacing w:before="1" w:line="240" w:lineRule="auto"/>
              <w:ind w:left="0" w:right="149" w:firstLine="0"/>
              <w:jc w:val="left"/>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未见阐述不得分。</w:t>
            </w:r>
          </w:p>
        </w:tc>
      </w:tr>
      <w:tr w14:paraId="50C557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35" w:hRule="atLeast"/>
          <w:jc w:val="center"/>
        </w:trPr>
        <w:tc>
          <w:tcPr>
            <w:tcW w:w="1512" w:type="dxa"/>
            <w:vMerge w:val="continue"/>
            <w:shd w:val="clear" w:color="auto" w:fill="auto"/>
            <w:noWrap w:val="0"/>
            <w:vAlign w:val="center"/>
          </w:tcPr>
          <w:p w14:paraId="19D29039">
            <w:pPr>
              <w:spacing w:line="240" w:lineRule="auto"/>
              <w:jc w:val="center"/>
              <w:rPr>
                <w:rFonts w:ascii="宋体" w:hAnsi="宋体" w:eastAsia="宋体" w:cs="宋体"/>
                <w:spacing w:val="9"/>
                <w:szCs w:val="21"/>
                <w:highlight w:val="none"/>
              </w:rPr>
            </w:pPr>
          </w:p>
        </w:tc>
        <w:tc>
          <w:tcPr>
            <w:tcW w:w="7527" w:type="dxa"/>
            <w:shd w:val="clear" w:color="auto" w:fill="auto"/>
            <w:noWrap w:val="0"/>
            <w:vAlign w:val="center"/>
          </w:tcPr>
          <w:p w14:paraId="42CF53CD">
            <w:pPr>
              <w:widowControl/>
              <w:spacing w:before="1" w:line="240" w:lineRule="auto"/>
              <w:ind w:left="0" w:right="149" w:firstLine="0"/>
              <w:jc w:val="left"/>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3.难点、重点及合理化建议：（</w:t>
            </w:r>
            <w:r>
              <w:rPr>
                <w:rFonts w:hint="eastAsia" w:ascii="宋体" w:hAnsi="宋体" w:cs="宋体"/>
                <w:color w:val="000000"/>
                <w:spacing w:val="-2"/>
                <w:szCs w:val="21"/>
                <w:highlight w:val="none"/>
                <w:lang w:val="en-US" w:eastAsia="zh-CN"/>
              </w:rPr>
              <w:t>5</w:t>
            </w:r>
            <w:r>
              <w:rPr>
                <w:rFonts w:hint="eastAsia" w:ascii="宋体" w:hAnsi="宋体" w:eastAsia="宋体" w:cs="宋体"/>
                <w:color w:val="000000"/>
                <w:spacing w:val="-2"/>
                <w:szCs w:val="21"/>
                <w:highlight w:val="none"/>
                <w:lang w:val="en-US" w:eastAsia="zh-CN"/>
              </w:rPr>
              <w:t>分)</w:t>
            </w:r>
          </w:p>
          <w:p w14:paraId="06E7DE63">
            <w:pPr>
              <w:widowControl/>
              <w:spacing w:before="1" w:line="240" w:lineRule="auto"/>
              <w:ind w:left="0" w:right="149" w:firstLine="0"/>
              <w:jc w:val="left"/>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供应商根据对本项目的理解，提出本项目施工重点难点分析与合理化建议。</w:t>
            </w:r>
          </w:p>
          <w:p w14:paraId="6A108236">
            <w:pPr>
              <w:widowControl/>
              <w:spacing w:before="1" w:line="240" w:lineRule="auto"/>
              <w:ind w:left="0" w:right="149" w:firstLine="0"/>
              <w:jc w:val="left"/>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对本项目理解清楚,重难点描述全面，提出的解决方案科学、可操作性强的，得</w:t>
            </w:r>
            <w:r>
              <w:rPr>
                <w:rFonts w:hint="eastAsia" w:ascii="宋体" w:hAnsi="宋体" w:cs="宋体"/>
                <w:color w:val="000000"/>
                <w:spacing w:val="-2"/>
                <w:szCs w:val="21"/>
                <w:highlight w:val="none"/>
                <w:lang w:val="en-US" w:eastAsia="zh-CN"/>
              </w:rPr>
              <w:t>5</w:t>
            </w:r>
            <w:r>
              <w:rPr>
                <w:rFonts w:hint="eastAsia" w:ascii="宋体" w:hAnsi="宋体" w:eastAsia="宋体" w:cs="宋体"/>
                <w:color w:val="000000"/>
                <w:spacing w:val="-2"/>
                <w:szCs w:val="21"/>
                <w:highlight w:val="none"/>
                <w:lang w:val="en-US" w:eastAsia="zh-CN"/>
              </w:rPr>
              <w:t>分；</w:t>
            </w:r>
          </w:p>
          <w:p w14:paraId="5ED9F49E">
            <w:pPr>
              <w:widowControl/>
              <w:spacing w:before="1" w:line="240" w:lineRule="auto"/>
              <w:ind w:left="0" w:right="149" w:firstLine="0"/>
              <w:jc w:val="left"/>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对本项目理解基本清楚,重难点描述基本完整，解决方案基本科学可操作的，得</w:t>
            </w:r>
            <w:r>
              <w:rPr>
                <w:rFonts w:hint="eastAsia" w:ascii="宋体" w:hAnsi="宋体" w:cs="宋体"/>
                <w:color w:val="000000"/>
                <w:spacing w:val="-2"/>
                <w:szCs w:val="21"/>
                <w:highlight w:val="none"/>
                <w:lang w:val="en-US" w:eastAsia="zh-CN"/>
              </w:rPr>
              <w:t>3</w:t>
            </w:r>
            <w:r>
              <w:rPr>
                <w:rFonts w:hint="eastAsia" w:ascii="宋体" w:hAnsi="宋体" w:eastAsia="宋体" w:cs="宋体"/>
                <w:color w:val="000000"/>
                <w:spacing w:val="-2"/>
                <w:szCs w:val="21"/>
                <w:highlight w:val="none"/>
                <w:lang w:val="en-US" w:eastAsia="zh-CN"/>
              </w:rPr>
              <w:t>分；</w:t>
            </w:r>
          </w:p>
          <w:p w14:paraId="76E3B8EA">
            <w:pPr>
              <w:widowControl/>
              <w:spacing w:before="1" w:line="240" w:lineRule="auto"/>
              <w:ind w:left="0" w:right="149" w:firstLine="0"/>
              <w:jc w:val="left"/>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对本项目理解一般,重难点描述一般，提出一般的</w:t>
            </w:r>
            <w:r>
              <w:rPr>
                <w:rFonts w:hint="eastAsia" w:ascii="宋体" w:hAnsi="宋体" w:cs="宋体"/>
                <w:color w:val="000000"/>
                <w:spacing w:val="-2"/>
                <w:szCs w:val="21"/>
                <w:highlight w:val="none"/>
                <w:lang w:val="en-US" w:eastAsia="zh-CN"/>
              </w:rPr>
              <w:t>解决方案</w:t>
            </w:r>
            <w:r>
              <w:rPr>
                <w:rFonts w:hint="eastAsia" w:ascii="宋体" w:hAnsi="宋体" w:eastAsia="宋体" w:cs="宋体"/>
                <w:color w:val="000000"/>
                <w:spacing w:val="-2"/>
                <w:szCs w:val="21"/>
                <w:highlight w:val="none"/>
                <w:lang w:val="en-US" w:eastAsia="zh-CN"/>
              </w:rPr>
              <w:t>，得</w:t>
            </w:r>
            <w:r>
              <w:rPr>
                <w:rFonts w:hint="eastAsia" w:ascii="宋体" w:hAnsi="宋体" w:cs="宋体"/>
                <w:color w:val="000000"/>
                <w:spacing w:val="-2"/>
                <w:szCs w:val="21"/>
                <w:highlight w:val="none"/>
                <w:lang w:val="en-US" w:eastAsia="zh-CN"/>
              </w:rPr>
              <w:t>1</w:t>
            </w:r>
            <w:r>
              <w:rPr>
                <w:rFonts w:hint="eastAsia" w:ascii="宋体" w:hAnsi="宋体" w:eastAsia="宋体" w:cs="宋体"/>
                <w:color w:val="000000"/>
                <w:spacing w:val="-2"/>
                <w:szCs w:val="21"/>
                <w:highlight w:val="none"/>
                <w:lang w:val="en-US" w:eastAsia="zh-CN"/>
              </w:rPr>
              <w:t>分；</w:t>
            </w:r>
          </w:p>
          <w:p w14:paraId="7688B8F4">
            <w:pPr>
              <w:widowControl/>
              <w:spacing w:before="1" w:line="240" w:lineRule="auto"/>
              <w:ind w:left="0" w:right="149" w:firstLine="0"/>
              <w:jc w:val="left"/>
              <w:rPr>
                <w:rFonts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未提供不得分。</w:t>
            </w:r>
          </w:p>
        </w:tc>
      </w:tr>
      <w:tr w14:paraId="1E7C6A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7" w:hRule="atLeast"/>
          <w:jc w:val="center"/>
        </w:trPr>
        <w:tc>
          <w:tcPr>
            <w:tcW w:w="1512" w:type="dxa"/>
            <w:vMerge w:val="continue"/>
            <w:shd w:val="clear" w:color="auto" w:fill="auto"/>
            <w:noWrap w:val="0"/>
            <w:vAlign w:val="center"/>
          </w:tcPr>
          <w:p w14:paraId="37A6354A">
            <w:pPr>
              <w:spacing w:line="240" w:lineRule="auto"/>
              <w:jc w:val="center"/>
              <w:rPr>
                <w:rFonts w:ascii="宋体" w:hAnsi="宋体" w:eastAsia="宋体" w:cs="宋体"/>
                <w:spacing w:val="9"/>
                <w:szCs w:val="21"/>
                <w:highlight w:val="none"/>
              </w:rPr>
            </w:pPr>
          </w:p>
        </w:tc>
        <w:tc>
          <w:tcPr>
            <w:tcW w:w="7527" w:type="dxa"/>
            <w:shd w:val="clear" w:color="auto" w:fill="auto"/>
            <w:noWrap w:val="0"/>
            <w:vAlign w:val="center"/>
          </w:tcPr>
          <w:p w14:paraId="13B2AE22">
            <w:pPr>
              <w:widowControl/>
              <w:spacing w:before="1" w:line="240" w:lineRule="auto"/>
              <w:ind w:left="0" w:right="149" w:firstLine="0"/>
              <w:jc w:val="left"/>
              <w:rPr>
                <w:rFonts w:ascii="宋体" w:hAnsi="宋体" w:eastAsia="宋体" w:cs="宋体"/>
                <w:color w:val="000000"/>
                <w:spacing w:val="-2"/>
                <w:szCs w:val="21"/>
                <w:highlight w:val="none"/>
              </w:rPr>
            </w:pPr>
            <w:r>
              <w:rPr>
                <w:rFonts w:hint="eastAsia" w:ascii="宋体" w:hAnsi="宋体" w:cs="宋体"/>
                <w:color w:val="000000"/>
                <w:spacing w:val="-2"/>
                <w:szCs w:val="21"/>
                <w:highlight w:val="none"/>
                <w:lang w:val="en-US" w:eastAsia="zh-CN"/>
              </w:rPr>
              <w:t>4</w:t>
            </w:r>
            <w:r>
              <w:rPr>
                <w:rFonts w:ascii="宋体" w:hAnsi="宋体" w:eastAsia="宋体" w:cs="宋体"/>
                <w:color w:val="000000"/>
                <w:spacing w:val="-2"/>
                <w:szCs w:val="21"/>
                <w:highlight w:val="none"/>
              </w:rPr>
              <w:t>.</w:t>
            </w:r>
            <w:r>
              <w:rPr>
                <w:rFonts w:hint="eastAsia" w:ascii="宋体" w:hAnsi="宋体" w:eastAsia="宋体" w:cs="宋体"/>
                <w:color w:val="000000"/>
                <w:spacing w:val="-2"/>
                <w:szCs w:val="21"/>
                <w:highlight w:val="none"/>
              </w:rPr>
              <w:t xml:space="preserve"> 施工进度计划和</w:t>
            </w:r>
            <w:r>
              <w:rPr>
                <w:rFonts w:hint="eastAsia" w:ascii="宋体" w:hAnsi="宋体" w:cs="宋体"/>
                <w:color w:val="000000"/>
                <w:spacing w:val="-2"/>
                <w:szCs w:val="21"/>
                <w:highlight w:val="none"/>
                <w:lang w:val="en-US" w:eastAsia="zh-CN"/>
              </w:rPr>
              <w:t>质量保证</w:t>
            </w:r>
            <w:r>
              <w:rPr>
                <w:rFonts w:hint="eastAsia" w:ascii="宋体" w:hAnsi="宋体" w:eastAsia="宋体" w:cs="宋体"/>
                <w:color w:val="000000"/>
                <w:spacing w:val="-2"/>
                <w:szCs w:val="21"/>
                <w:highlight w:val="none"/>
              </w:rPr>
              <w:t>措施</w:t>
            </w:r>
            <w:r>
              <w:rPr>
                <w:rFonts w:hint="eastAsia" w:ascii="宋体" w:hAnsi="宋体" w:cs="宋体"/>
                <w:color w:val="000000"/>
                <w:spacing w:val="-2"/>
                <w:szCs w:val="21"/>
                <w:highlight w:val="none"/>
                <w:lang w:eastAsia="zh-CN"/>
              </w:rPr>
              <w:t>：</w:t>
            </w:r>
            <w:r>
              <w:rPr>
                <w:rFonts w:hint="eastAsia" w:ascii="宋体" w:hAnsi="宋体" w:eastAsia="宋体" w:cs="宋体"/>
                <w:color w:val="000000"/>
                <w:spacing w:val="-2"/>
                <w:szCs w:val="21"/>
                <w:highlight w:val="none"/>
              </w:rPr>
              <w:t>（</w:t>
            </w:r>
            <w:r>
              <w:rPr>
                <w:rFonts w:hint="eastAsia" w:cs="宋体"/>
                <w:color w:val="000000"/>
                <w:spacing w:val="-2"/>
                <w:szCs w:val="21"/>
                <w:highlight w:val="none"/>
                <w:lang w:val="en-US" w:eastAsia="zh-CN"/>
              </w:rPr>
              <w:t>5</w:t>
            </w:r>
            <w:r>
              <w:rPr>
                <w:rFonts w:hint="eastAsia" w:ascii="宋体" w:hAnsi="宋体" w:eastAsia="宋体" w:cs="宋体"/>
                <w:color w:val="000000"/>
                <w:spacing w:val="-2"/>
                <w:szCs w:val="21"/>
                <w:highlight w:val="none"/>
              </w:rPr>
              <w:t>分)</w:t>
            </w:r>
          </w:p>
          <w:p w14:paraId="2127E4E7">
            <w:pPr>
              <w:widowControl/>
              <w:spacing w:before="1" w:line="240" w:lineRule="auto"/>
              <w:ind w:left="0" w:right="149" w:firstLine="0"/>
              <w:jc w:val="left"/>
              <w:rPr>
                <w:rFonts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供应商制定施工进度计划和进度措施。内容包含进度控制点</w:t>
            </w:r>
            <w:r>
              <w:rPr>
                <w:rFonts w:hint="eastAsia" w:ascii="宋体" w:hAnsi="宋体" w:cs="宋体"/>
                <w:color w:val="000000"/>
                <w:spacing w:val="-2"/>
                <w:szCs w:val="21"/>
                <w:highlight w:val="none"/>
                <w:lang w:val="en-US" w:eastAsia="zh-CN"/>
              </w:rPr>
              <w:t>和</w:t>
            </w:r>
            <w:r>
              <w:rPr>
                <w:rFonts w:hint="eastAsia" w:ascii="宋体" w:hAnsi="宋体" w:eastAsia="宋体" w:cs="宋体"/>
                <w:color w:val="000000"/>
                <w:spacing w:val="-2"/>
                <w:szCs w:val="21"/>
                <w:highlight w:val="none"/>
              </w:rPr>
              <w:t>进度计划表。</w:t>
            </w:r>
          </w:p>
          <w:p w14:paraId="2CCD8981">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rPr>
              <w:t>计划及措施科学可行,安排得当，得</w:t>
            </w:r>
            <w:r>
              <w:rPr>
                <w:rFonts w:hint="eastAsia" w:cs="宋体"/>
                <w:color w:val="000000"/>
                <w:spacing w:val="-2"/>
                <w:szCs w:val="21"/>
                <w:highlight w:val="none"/>
                <w:lang w:val="en-US" w:eastAsia="zh-CN"/>
              </w:rPr>
              <w:t>5</w:t>
            </w:r>
            <w:r>
              <w:rPr>
                <w:rFonts w:hint="eastAsia" w:ascii="宋体" w:hAnsi="宋体" w:eastAsia="宋体" w:cs="宋体"/>
                <w:color w:val="000000"/>
                <w:spacing w:val="-2"/>
                <w:szCs w:val="21"/>
                <w:highlight w:val="none"/>
              </w:rPr>
              <w:t>分</w:t>
            </w:r>
            <w:r>
              <w:rPr>
                <w:rFonts w:hint="eastAsia" w:ascii="宋体" w:hAnsi="宋体" w:cs="宋体"/>
                <w:color w:val="000000"/>
                <w:spacing w:val="-2"/>
                <w:szCs w:val="21"/>
                <w:highlight w:val="none"/>
                <w:lang w:eastAsia="zh-CN"/>
              </w:rPr>
              <w:t>；</w:t>
            </w:r>
          </w:p>
          <w:p w14:paraId="099563AF">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rPr>
              <w:t>计划及措施比较合理，安排基本满足，得</w:t>
            </w:r>
            <w:r>
              <w:rPr>
                <w:rFonts w:hint="eastAsia" w:cs="宋体"/>
                <w:color w:val="000000"/>
                <w:spacing w:val="-2"/>
                <w:szCs w:val="21"/>
                <w:highlight w:val="none"/>
                <w:lang w:val="en-US" w:eastAsia="zh-CN"/>
              </w:rPr>
              <w:t>3</w:t>
            </w:r>
            <w:r>
              <w:rPr>
                <w:rFonts w:hint="eastAsia" w:ascii="宋体" w:hAnsi="宋体" w:eastAsia="宋体" w:cs="宋体"/>
                <w:color w:val="000000"/>
                <w:spacing w:val="-2"/>
                <w:szCs w:val="21"/>
                <w:highlight w:val="none"/>
              </w:rPr>
              <w:t>分</w:t>
            </w:r>
            <w:r>
              <w:rPr>
                <w:rFonts w:hint="eastAsia" w:ascii="宋体" w:hAnsi="宋体" w:cs="宋体"/>
                <w:color w:val="000000"/>
                <w:spacing w:val="-2"/>
                <w:szCs w:val="21"/>
                <w:highlight w:val="none"/>
                <w:lang w:eastAsia="zh-CN"/>
              </w:rPr>
              <w:t>；</w:t>
            </w:r>
          </w:p>
          <w:p w14:paraId="08062571">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rPr>
              <w:t>计划及措施一般,安排一般，得</w:t>
            </w:r>
            <w:r>
              <w:rPr>
                <w:rFonts w:hint="eastAsia" w:cs="宋体"/>
                <w:color w:val="000000"/>
                <w:spacing w:val="-2"/>
                <w:szCs w:val="21"/>
                <w:highlight w:val="none"/>
                <w:lang w:val="en-US" w:eastAsia="zh-CN"/>
              </w:rPr>
              <w:t>1</w:t>
            </w:r>
            <w:r>
              <w:rPr>
                <w:rFonts w:hint="eastAsia" w:ascii="宋体" w:hAnsi="宋体" w:eastAsia="宋体" w:cs="宋体"/>
                <w:color w:val="000000"/>
                <w:spacing w:val="-2"/>
                <w:szCs w:val="21"/>
                <w:highlight w:val="none"/>
              </w:rPr>
              <w:t>分</w:t>
            </w:r>
            <w:r>
              <w:rPr>
                <w:rFonts w:hint="eastAsia" w:ascii="宋体" w:hAnsi="宋体" w:cs="宋体"/>
                <w:color w:val="000000"/>
                <w:spacing w:val="-2"/>
                <w:szCs w:val="21"/>
                <w:highlight w:val="none"/>
                <w:lang w:eastAsia="zh-CN"/>
              </w:rPr>
              <w:t>；</w:t>
            </w:r>
          </w:p>
          <w:p w14:paraId="4FE80D2B">
            <w:pPr>
              <w:widowControl/>
              <w:spacing w:before="1" w:line="240" w:lineRule="auto"/>
              <w:ind w:left="0" w:right="149" w:firstLine="0"/>
              <w:jc w:val="left"/>
              <w:rPr>
                <w:rFonts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未提供不得分。</w:t>
            </w:r>
          </w:p>
        </w:tc>
      </w:tr>
      <w:tr w14:paraId="7FC9E8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09" w:hRule="atLeast"/>
          <w:jc w:val="center"/>
        </w:trPr>
        <w:tc>
          <w:tcPr>
            <w:tcW w:w="1512" w:type="dxa"/>
            <w:vMerge w:val="continue"/>
            <w:shd w:val="clear" w:color="auto" w:fill="auto"/>
            <w:noWrap w:val="0"/>
            <w:vAlign w:val="center"/>
          </w:tcPr>
          <w:p w14:paraId="15AF23C8">
            <w:pPr>
              <w:spacing w:line="240" w:lineRule="auto"/>
              <w:ind w:firstLine="13"/>
              <w:jc w:val="left"/>
              <w:rPr>
                <w:rFonts w:hint="default" w:ascii="宋体" w:hAnsi="宋体" w:eastAsia="宋体" w:cs="宋体"/>
                <w:sz w:val="24"/>
                <w:szCs w:val="21"/>
                <w:highlight w:val="none"/>
                <w:lang w:val="en-US" w:eastAsia="zh-CN" w:bidi="ar-SA"/>
              </w:rPr>
            </w:pPr>
          </w:p>
        </w:tc>
        <w:tc>
          <w:tcPr>
            <w:tcW w:w="7527" w:type="dxa"/>
            <w:shd w:val="clear" w:color="auto" w:fill="auto"/>
            <w:noWrap w:val="0"/>
            <w:vAlign w:val="center"/>
          </w:tcPr>
          <w:p w14:paraId="3180AAEB">
            <w:pPr>
              <w:widowControl/>
              <w:spacing w:before="1" w:line="240" w:lineRule="auto"/>
              <w:ind w:left="0" w:right="149" w:firstLine="0"/>
              <w:jc w:val="left"/>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5.项目安全控制及保障措施（</w:t>
            </w:r>
            <w:r>
              <w:rPr>
                <w:rFonts w:hint="eastAsia" w:ascii="宋体" w:hAnsi="宋体" w:cs="宋体"/>
                <w:color w:val="000000"/>
                <w:spacing w:val="-2"/>
                <w:szCs w:val="21"/>
                <w:highlight w:val="none"/>
                <w:lang w:val="en-US" w:eastAsia="zh-CN"/>
              </w:rPr>
              <w:t>4</w:t>
            </w:r>
            <w:r>
              <w:rPr>
                <w:rFonts w:hint="eastAsia" w:ascii="宋体" w:hAnsi="宋体" w:eastAsia="宋体" w:cs="宋体"/>
                <w:color w:val="000000"/>
                <w:spacing w:val="-2"/>
                <w:szCs w:val="21"/>
                <w:highlight w:val="none"/>
                <w:lang w:val="en-US" w:eastAsia="zh-CN"/>
              </w:rPr>
              <w:t>分）</w:t>
            </w:r>
          </w:p>
          <w:p w14:paraId="516AE7A7">
            <w:pPr>
              <w:widowControl/>
              <w:spacing w:before="1" w:line="240" w:lineRule="auto"/>
              <w:ind w:left="0" w:right="149" w:firstLine="0"/>
              <w:jc w:val="left"/>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评委根据供应商针对本项目编制安全控制及各阶段保障措施：</w:t>
            </w:r>
          </w:p>
          <w:p w14:paraId="36E68FAC">
            <w:pPr>
              <w:widowControl/>
              <w:spacing w:before="1" w:line="240" w:lineRule="auto"/>
              <w:ind w:left="0" w:right="149" w:firstLine="0"/>
              <w:jc w:val="left"/>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保证措施可操作性强，质量控制措施明确，得</w:t>
            </w:r>
            <w:r>
              <w:rPr>
                <w:rFonts w:hint="eastAsia" w:ascii="宋体" w:hAnsi="宋体" w:cs="宋体"/>
                <w:color w:val="000000"/>
                <w:spacing w:val="-2"/>
                <w:szCs w:val="21"/>
                <w:highlight w:val="none"/>
                <w:lang w:val="en-US" w:eastAsia="zh-CN"/>
              </w:rPr>
              <w:t>4</w:t>
            </w:r>
            <w:r>
              <w:rPr>
                <w:rFonts w:hint="eastAsia" w:ascii="宋体" w:hAnsi="宋体" w:eastAsia="宋体" w:cs="宋体"/>
                <w:color w:val="000000"/>
                <w:spacing w:val="-2"/>
                <w:szCs w:val="21"/>
                <w:highlight w:val="none"/>
                <w:lang w:val="en-US" w:eastAsia="zh-CN"/>
              </w:rPr>
              <w:t>分；</w:t>
            </w:r>
          </w:p>
          <w:p w14:paraId="76AE5C83">
            <w:pPr>
              <w:widowControl/>
              <w:spacing w:before="1" w:line="240" w:lineRule="auto"/>
              <w:ind w:left="0" w:right="149" w:firstLine="0"/>
              <w:jc w:val="left"/>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保证措施可操作性较强，质量控制措施基本明确，得</w:t>
            </w:r>
            <w:r>
              <w:rPr>
                <w:rFonts w:hint="eastAsia" w:ascii="宋体" w:hAnsi="宋体" w:cs="宋体"/>
                <w:color w:val="000000"/>
                <w:spacing w:val="-2"/>
                <w:szCs w:val="21"/>
                <w:highlight w:val="none"/>
                <w:lang w:val="en-US" w:eastAsia="zh-CN"/>
              </w:rPr>
              <w:t>2.5</w:t>
            </w:r>
            <w:r>
              <w:rPr>
                <w:rFonts w:hint="eastAsia" w:ascii="宋体" w:hAnsi="宋体" w:eastAsia="宋体" w:cs="宋体"/>
                <w:color w:val="000000"/>
                <w:spacing w:val="-2"/>
                <w:szCs w:val="21"/>
                <w:highlight w:val="none"/>
                <w:lang w:val="en-US" w:eastAsia="zh-CN"/>
              </w:rPr>
              <w:t>分；</w:t>
            </w:r>
          </w:p>
          <w:p w14:paraId="18F97132">
            <w:pPr>
              <w:widowControl/>
              <w:spacing w:before="1" w:line="240" w:lineRule="auto"/>
              <w:ind w:left="0" w:right="149" w:firstLine="0"/>
              <w:jc w:val="left"/>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保证措施可操作性一般，质量控制措施不明确，得</w:t>
            </w:r>
            <w:r>
              <w:rPr>
                <w:rFonts w:hint="eastAsia" w:ascii="宋体" w:hAnsi="宋体" w:cs="宋体"/>
                <w:color w:val="000000"/>
                <w:spacing w:val="-2"/>
                <w:szCs w:val="21"/>
                <w:highlight w:val="none"/>
                <w:lang w:val="en-US" w:eastAsia="zh-CN"/>
              </w:rPr>
              <w:t>1</w:t>
            </w:r>
            <w:r>
              <w:rPr>
                <w:rFonts w:hint="eastAsia" w:ascii="宋体" w:hAnsi="宋体" w:eastAsia="宋体" w:cs="宋体"/>
                <w:color w:val="000000"/>
                <w:spacing w:val="-2"/>
                <w:szCs w:val="21"/>
                <w:highlight w:val="none"/>
                <w:lang w:val="en-US" w:eastAsia="zh-CN"/>
              </w:rPr>
              <w:t>分；</w:t>
            </w:r>
          </w:p>
          <w:p w14:paraId="5F218E7D">
            <w:pPr>
              <w:widowControl/>
              <w:spacing w:before="1" w:line="240" w:lineRule="auto"/>
              <w:ind w:left="0" w:right="149" w:firstLine="0"/>
              <w:jc w:val="left"/>
              <w:rPr>
                <w:rFonts w:hint="eastAsia" w:ascii="宋体" w:hAnsi="宋体" w:eastAsia="宋体" w:cs="宋体"/>
                <w:sz w:val="24"/>
                <w:szCs w:val="21"/>
                <w:highlight w:val="none"/>
                <w:lang w:val="en-US" w:eastAsia="zh-CN" w:bidi="ar-SA"/>
              </w:rPr>
            </w:pPr>
            <w:r>
              <w:rPr>
                <w:rFonts w:hint="eastAsia" w:ascii="宋体" w:hAnsi="宋体" w:eastAsia="宋体" w:cs="宋体"/>
                <w:color w:val="000000"/>
                <w:spacing w:val="-2"/>
                <w:szCs w:val="21"/>
                <w:highlight w:val="none"/>
                <w:lang w:val="en-US" w:eastAsia="zh-CN"/>
              </w:rPr>
              <w:t>未提供不得分。</w:t>
            </w:r>
          </w:p>
        </w:tc>
      </w:tr>
      <w:tr w14:paraId="01DE08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7" w:hRule="atLeast"/>
          <w:jc w:val="center"/>
        </w:trPr>
        <w:tc>
          <w:tcPr>
            <w:tcW w:w="1512" w:type="dxa"/>
            <w:vMerge w:val="continue"/>
            <w:shd w:val="clear" w:color="auto" w:fill="auto"/>
            <w:noWrap w:val="0"/>
            <w:vAlign w:val="center"/>
          </w:tcPr>
          <w:p w14:paraId="7AE66C5E">
            <w:pPr>
              <w:spacing w:line="240" w:lineRule="auto"/>
              <w:ind w:firstLine="13"/>
              <w:jc w:val="left"/>
              <w:rPr>
                <w:rFonts w:hint="default" w:ascii="宋体" w:hAnsi="宋体" w:eastAsia="宋体" w:cs="宋体"/>
                <w:sz w:val="24"/>
                <w:szCs w:val="21"/>
                <w:highlight w:val="none"/>
                <w:lang w:val="en-US" w:eastAsia="zh-CN" w:bidi="ar-SA"/>
              </w:rPr>
            </w:pPr>
          </w:p>
        </w:tc>
        <w:tc>
          <w:tcPr>
            <w:tcW w:w="7527" w:type="dxa"/>
            <w:shd w:val="clear" w:color="auto" w:fill="auto"/>
            <w:noWrap w:val="0"/>
            <w:vAlign w:val="center"/>
          </w:tcPr>
          <w:p w14:paraId="431A5A7B">
            <w:pPr>
              <w:widowControl/>
              <w:spacing w:before="1" w:line="240" w:lineRule="auto"/>
              <w:ind w:left="0" w:right="149" w:firstLine="0"/>
              <w:jc w:val="left"/>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6.劳动力、机械设备和材料投入计划：（</w:t>
            </w:r>
            <w:r>
              <w:rPr>
                <w:rFonts w:hint="eastAsia" w:ascii="宋体" w:hAnsi="宋体" w:cs="宋体"/>
                <w:color w:val="000000"/>
                <w:spacing w:val="-2"/>
                <w:szCs w:val="21"/>
                <w:highlight w:val="none"/>
                <w:lang w:val="en-US" w:eastAsia="zh-CN"/>
              </w:rPr>
              <w:t>4</w:t>
            </w:r>
            <w:r>
              <w:rPr>
                <w:rFonts w:hint="eastAsia" w:ascii="宋体" w:hAnsi="宋体" w:eastAsia="宋体" w:cs="宋体"/>
                <w:color w:val="000000"/>
                <w:spacing w:val="-2"/>
                <w:szCs w:val="21"/>
                <w:highlight w:val="none"/>
                <w:lang w:val="en-US" w:eastAsia="zh-CN"/>
              </w:rPr>
              <w:t>分）</w:t>
            </w:r>
          </w:p>
          <w:p w14:paraId="64FE5213">
            <w:pPr>
              <w:widowControl/>
              <w:spacing w:before="1" w:line="240" w:lineRule="auto"/>
              <w:ind w:left="0" w:right="149" w:firstLine="0"/>
              <w:jc w:val="left"/>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评委根据供应商针对本项目编制劳动力、机械设备和材料投入计划打分：</w:t>
            </w:r>
          </w:p>
          <w:p w14:paraId="75BD2F32">
            <w:pPr>
              <w:widowControl/>
              <w:spacing w:before="1" w:line="240" w:lineRule="auto"/>
              <w:ind w:left="0" w:right="149" w:firstLine="0"/>
              <w:jc w:val="left"/>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计划科学可行,安排得当，得</w:t>
            </w:r>
            <w:r>
              <w:rPr>
                <w:rFonts w:hint="eastAsia" w:ascii="宋体" w:hAnsi="宋体" w:cs="宋体"/>
                <w:color w:val="000000"/>
                <w:spacing w:val="-2"/>
                <w:szCs w:val="21"/>
                <w:highlight w:val="none"/>
                <w:lang w:val="en-US" w:eastAsia="zh-CN"/>
              </w:rPr>
              <w:t>4</w:t>
            </w:r>
            <w:r>
              <w:rPr>
                <w:rFonts w:hint="eastAsia" w:ascii="宋体" w:hAnsi="宋体" w:eastAsia="宋体" w:cs="宋体"/>
                <w:color w:val="000000"/>
                <w:spacing w:val="-2"/>
                <w:szCs w:val="21"/>
                <w:highlight w:val="none"/>
                <w:lang w:val="en-US" w:eastAsia="zh-CN"/>
              </w:rPr>
              <w:t>分；</w:t>
            </w:r>
          </w:p>
          <w:p w14:paraId="5A211EEA">
            <w:pPr>
              <w:widowControl/>
              <w:spacing w:before="1" w:line="240" w:lineRule="auto"/>
              <w:ind w:left="0" w:right="149" w:firstLine="0"/>
              <w:jc w:val="left"/>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计划比较合理，安排基本满足，得</w:t>
            </w:r>
            <w:r>
              <w:rPr>
                <w:rFonts w:hint="eastAsia" w:ascii="宋体" w:hAnsi="宋体" w:cs="宋体"/>
                <w:color w:val="000000"/>
                <w:spacing w:val="-2"/>
                <w:szCs w:val="21"/>
                <w:highlight w:val="none"/>
                <w:lang w:val="en-US" w:eastAsia="zh-CN"/>
              </w:rPr>
              <w:t>2.5</w:t>
            </w:r>
            <w:r>
              <w:rPr>
                <w:rFonts w:hint="eastAsia" w:ascii="宋体" w:hAnsi="宋体" w:eastAsia="宋体" w:cs="宋体"/>
                <w:color w:val="000000"/>
                <w:spacing w:val="-2"/>
                <w:szCs w:val="21"/>
                <w:highlight w:val="none"/>
                <w:lang w:val="en-US" w:eastAsia="zh-CN"/>
              </w:rPr>
              <w:t>分；</w:t>
            </w:r>
          </w:p>
          <w:p w14:paraId="7EFAF0EF">
            <w:pPr>
              <w:widowControl/>
              <w:spacing w:before="1" w:line="240" w:lineRule="auto"/>
              <w:ind w:left="0" w:right="149" w:firstLine="0"/>
              <w:jc w:val="left"/>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计划一般,安排一般，得1分；</w:t>
            </w:r>
          </w:p>
          <w:p w14:paraId="7F0AA88C">
            <w:pPr>
              <w:widowControl/>
              <w:spacing w:before="1" w:line="240" w:lineRule="auto"/>
              <w:ind w:left="0" w:right="149" w:firstLine="0"/>
              <w:jc w:val="left"/>
              <w:rPr>
                <w:rFonts w:hint="default" w:ascii="宋体" w:hAnsi="宋体" w:cs="宋体"/>
                <w:szCs w:val="21"/>
                <w:highlight w:val="none"/>
                <w:lang w:val="en-US" w:eastAsia="zh-CN"/>
              </w:rPr>
            </w:pPr>
            <w:r>
              <w:rPr>
                <w:rFonts w:hint="eastAsia" w:ascii="宋体" w:hAnsi="宋体" w:eastAsia="宋体" w:cs="宋体"/>
                <w:color w:val="000000"/>
                <w:spacing w:val="-2"/>
                <w:szCs w:val="21"/>
                <w:highlight w:val="none"/>
                <w:lang w:val="en-US" w:eastAsia="zh-CN"/>
              </w:rPr>
              <w:t>未提供不得分。</w:t>
            </w:r>
          </w:p>
        </w:tc>
      </w:tr>
    </w:tbl>
    <w:p w14:paraId="7513D700">
      <w:pPr>
        <w:keepNext w:val="0"/>
        <w:keepLines/>
        <w:pageBreakBefore w:val="0"/>
        <w:spacing w:line="360" w:lineRule="auto"/>
        <w:ind w:firstLine="482"/>
        <w:rPr>
          <w:sz w:val="24"/>
          <w:szCs w:val="24"/>
          <w:highlight w:val="none"/>
        </w:rPr>
      </w:pPr>
      <w:r>
        <w:rPr>
          <w:rFonts w:hint="eastAsia" w:ascii="宋体" w:hAnsi="宋体" w:cs="宋体"/>
          <w:b/>
          <w:bCs/>
          <w:sz w:val="24"/>
          <w:szCs w:val="24"/>
          <w:highlight w:val="none"/>
        </w:rPr>
        <w:t>注：1、评分办法中涉及的证明材料须按采购文件要求编入投标文件供评标委员会审核，证明材料</w:t>
      </w:r>
      <w:r>
        <w:rPr>
          <w:rFonts w:hint="eastAsia" w:ascii="宋体" w:hAnsi="宋体" w:cs="宋体"/>
          <w:b/>
          <w:bCs/>
          <w:sz w:val="24"/>
          <w:szCs w:val="24"/>
          <w:highlight w:val="none"/>
          <w:lang w:eastAsia="zh-CN"/>
        </w:rPr>
        <w:t>须</w:t>
      </w:r>
      <w:r>
        <w:rPr>
          <w:rFonts w:hint="eastAsia" w:ascii="宋体" w:hAnsi="宋体"/>
          <w:b/>
          <w:sz w:val="24"/>
          <w:szCs w:val="24"/>
          <w:highlight w:val="none"/>
        </w:rPr>
        <w:t>齐全并能清晰辨认并在有效</w:t>
      </w:r>
      <w:r>
        <w:rPr>
          <w:rFonts w:hint="eastAsia" w:ascii="宋体" w:hAnsi="宋体"/>
          <w:b/>
          <w:sz w:val="24"/>
          <w:szCs w:val="24"/>
          <w:highlight w:val="none"/>
          <w:lang w:eastAsia="zh-CN"/>
        </w:rPr>
        <w:t>期内</w:t>
      </w:r>
      <w:r>
        <w:rPr>
          <w:rFonts w:hint="eastAsia" w:ascii="宋体" w:hAnsi="宋体"/>
          <w:b/>
          <w:sz w:val="24"/>
          <w:szCs w:val="24"/>
          <w:highlight w:val="none"/>
        </w:rPr>
        <w:t>，且必须能清晰</w:t>
      </w:r>
      <w:r>
        <w:rPr>
          <w:rFonts w:hint="eastAsia" w:ascii="宋体" w:hAnsi="宋体"/>
          <w:b/>
          <w:sz w:val="24"/>
          <w:szCs w:val="24"/>
          <w:highlight w:val="none"/>
          <w:lang w:eastAsia="zh-CN"/>
        </w:rPr>
        <w:t>地</w:t>
      </w:r>
      <w:r>
        <w:rPr>
          <w:rFonts w:hint="eastAsia" w:ascii="宋体" w:hAnsi="宋体"/>
          <w:b/>
          <w:sz w:val="24"/>
          <w:szCs w:val="24"/>
          <w:highlight w:val="none"/>
        </w:rPr>
        <w:t>表明需要明示的内容，</w:t>
      </w:r>
      <w:r>
        <w:rPr>
          <w:rFonts w:hint="eastAsia" w:ascii="宋体" w:hAnsi="宋体" w:cs="宋体"/>
          <w:b/>
          <w:bCs/>
          <w:sz w:val="24"/>
          <w:szCs w:val="24"/>
          <w:highlight w:val="none"/>
        </w:rPr>
        <w:t>否则该项不得分。</w:t>
      </w:r>
    </w:p>
    <w:p w14:paraId="0995D202">
      <w:pPr>
        <w:tabs>
          <w:tab w:val="left" w:pos="360"/>
        </w:tabs>
        <w:spacing w:line="360" w:lineRule="auto"/>
        <w:ind w:firstLine="480"/>
        <w:rPr>
          <w:rFonts w:ascii="宋体" w:hAnsi="宋体"/>
          <w:szCs w:val="22"/>
        </w:rPr>
      </w:pPr>
      <w:r>
        <w:rPr>
          <w:rFonts w:hint="eastAsia" w:ascii="宋体" w:hAnsi="宋体"/>
          <w:szCs w:val="22"/>
        </w:rPr>
        <w:t>1、保留小数点后两位（按四舍五入原则），获得最高评估分的供应商将被推荐为合格的中标候选人。</w:t>
      </w:r>
    </w:p>
    <w:p w14:paraId="32B89676">
      <w:pPr>
        <w:tabs>
          <w:tab w:val="left" w:pos="360"/>
        </w:tabs>
        <w:spacing w:line="360" w:lineRule="auto"/>
        <w:ind w:firstLine="480"/>
        <w:rPr>
          <w:rFonts w:ascii="宋体" w:hAnsi="宋体"/>
          <w:szCs w:val="22"/>
        </w:rPr>
      </w:pPr>
      <w:r>
        <w:rPr>
          <w:rFonts w:hint="eastAsia" w:ascii="宋体" w:hAnsi="宋体"/>
          <w:szCs w:val="22"/>
        </w:rPr>
        <w:t>2、供应商在磋商时须提供与以上评分因素相关的材料。如果发现有弄虚作假的，将取消其磋商资格。</w:t>
      </w:r>
    </w:p>
    <w:p w14:paraId="7ECF464B">
      <w:pPr>
        <w:spacing w:line="360" w:lineRule="auto"/>
        <w:ind w:firstLine="480"/>
        <w:rPr>
          <w:rFonts w:ascii="宋体" w:hAnsi="宋体"/>
          <w:b/>
          <w:szCs w:val="22"/>
        </w:rPr>
      </w:pPr>
      <w:r>
        <w:rPr>
          <w:rFonts w:hint="eastAsia" w:ascii="宋体" w:hAnsi="宋体"/>
          <w:szCs w:val="22"/>
        </w:rPr>
        <w:t>3、保密要求</w:t>
      </w:r>
    </w:p>
    <w:p w14:paraId="13906FBC">
      <w:pPr>
        <w:spacing w:line="360" w:lineRule="auto"/>
        <w:ind w:firstLine="480"/>
        <w:rPr>
          <w:rFonts w:ascii="宋体" w:hAnsi="宋体"/>
          <w:szCs w:val="22"/>
        </w:rPr>
      </w:pPr>
      <w:r>
        <w:rPr>
          <w:rFonts w:hint="eastAsia" w:ascii="宋体" w:hAnsi="宋体"/>
          <w:szCs w:val="22"/>
        </w:rPr>
        <w:t>从磋商时起到中标公告发布时止，有关响应文件的审查、澄清、评估和比较以及有关授予合同的意向的一切情况都不得透露给供应商或与上述评审工作无关的人员。</w:t>
      </w:r>
    </w:p>
    <w:p w14:paraId="198E4E27">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0"/>
        <w:jc w:val="left"/>
        <w:rPr>
          <w:rFonts w:ascii="宋体"/>
          <w:bCs/>
        </w:rPr>
      </w:pPr>
      <w:r>
        <w:rPr>
          <w:rFonts w:hint="eastAsia" w:ascii="宋体"/>
          <w:bCs/>
        </w:rPr>
        <w:t>五、成交标准：</w:t>
      </w:r>
    </w:p>
    <w:p w14:paraId="06A0A003">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600"/>
        <w:jc w:val="left"/>
        <w:rPr>
          <w:rFonts w:hint="eastAsia" w:ascii="宋体"/>
          <w:bCs/>
        </w:rPr>
      </w:pPr>
      <w:r>
        <w:rPr>
          <w:rFonts w:hint="eastAsia" w:ascii="宋体"/>
          <w:bCs/>
        </w:rPr>
        <w:t>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p>
    <w:p w14:paraId="1451CD2E">
      <w:pPr>
        <w:pStyle w:val="227"/>
        <w:spacing w:line="360" w:lineRule="auto"/>
        <w:rPr>
          <w:rFonts w:hint="eastAsia" w:ascii="宋体"/>
          <w:bCs/>
        </w:rPr>
      </w:pPr>
    </w:p>
    <w:p w14:paraId="5633B4A9">
      <w:pPr>
        <w:pStyle w:val="227"/>
        <w:rPr>
          <w:rFonts w:hint="eastAsia" w:ascii="宋体"/>
          <w:bCs/>
        </w:rPr>
      </w:pPr>
    </w:p>
    <w:p w14:paraId="57E123FA">
      <w:pPr>
        <w:pStyle w:val="227"/>
        <w:rPr>
          <w:rFonts w:hint="eastAsia" w:ascii="宋体"/>
          <w:bCs/>
        </w:rPr>
      </w:pPr>
    </w:p>
    <w:p w14:paraId="552A24BB">
      <w:pPr>
        <w:pStyle w:val="227"/>
        <w:rPr>
          <w:rFonts w:hint="eastAsia" w:ascii="宋体"/>
          <w:bCs/>
        </w:rPr>
      </w:pPr>
    </w:p>
    <w:p w14:paraId="67EEF95B">
      <w:pPr>
        <w:pStyle w:val="227"/>
        <w:rPr>
          <w:rFonts w:hint="eastAsia" w:ascii="宋体"/>
          <w:bCs/>
        </w:rPr>
      </w:pPr>
    </w:p>
    <w:p w14:paraId="3F3222DF">
      <w:pPr>
        <w:pStyle w:val="227"/>
        <w:rPr>
          <w:rFonts w:hint="eastAsia" w:ascii="宋体"/>
          <w:bCs/>
        </w:rPr>
      </w:pPr>
    </w:p>
    <w:p w14:paraId="4895DD6F">
      <w:pPr>
        <w:rPr>
          <w:rFonts w:ascii="宋体" w:hAnsi="宋体"/>
        </w:rPr>
      </w:pPr>
      <w:bookmarkStart w:id="545" w:name="_Toc15368"/>
    </w:p>
    <w:p w14:paraId="229BD060">
      <w:pPr>
        <w:pStyle w:val="183"/>
        <w:rPr>
          <w:rFonts w:ascii="宋体" w:hAnsi="宋体"/>
        </w:rPr>
      </w:pPr>
      <w:r>
        <w:rPr>
          <w:rFonts w:ascii="宋体" w:hAnsi="宋体"/>
        </w:rPr>
        <w:t>第</w:t>
      </w:r>
      <w:r>
        <w:rPr>
          <w:rFonts w:hint="eastAsia" w:ascii="宋体" w:hAnsi="宋体"/>
          <w:lang w:val="en-US" w:eastAsia="zh-CN"/>
        </w:rPr>
        <w:t>七</w:t>
      </w:r>
      <w:r>
        <w:rPr>
          <w:rFonts w:ascii="宋体" w:hAnsi="宋体"/>
        </w:rPr>
        <w:t>章  磋商响应文件格式</w:t>
      </w:r>
      <w:bookmarkEnd w:id="538"/>
      <w:bookmarkEnd w:id="539"/>
      <w:bookmarkEnd w:id="540"/>
      <w:bookmarkEnd w:id="543"/>
      <w:bookmarkEnd w:id="544"/>
      <w:bookmarkEnd w:id="545"/>
    </w:p>
    <w:p w14:paraId="6DEC12AE">
      <w:pPr>
        <w:ind w:firstLine="880"/>
        <w:jc w:val="center"/>
        <w:rPr>
          <w:rFonts w:ascii="宋体" w:hAnsi="宋体"/>
          <w:sz w:val="44"/>
          <w:szCs w:val="44"/>
        </w:rPr>
      </w:pPr>
    </w:p>
    <w:p w14:paraId="58E005DB">
      <w:pPr>
        <w:ind w:firstLine="0"/>
        <w:jc w:val="center"/>
        <w:rPr>
          <w:rFonts w:ascii="宋体" w:hAnsi="宋体"/>
          <w:sz w:val="44"/>
          <w:szCs w:val="44"/>
        </w:rPr>
      </w:pPr>
      <w:r>
        <w:rPr>
          <w:rFonts w:ascii="宋体" w:hAnsi="宋体"/>
          <w:sz w:val="44"/>
          <w:szCs w:val="44"/>
        </w:rPr>
        <w:t>(封      面)</w:t>
      </w:r>
    </w:p>
    <w:p w14:paraId="5379831E">
      <w:pPr>
        <w:pStyle w:val="250"/>
        <w:shd w:val="clear" w:color="auto" w:fill="FFFFFF"/>
        <w:spacing w:line="264" w:lineRule="auto"/>
        <w:ind w:firstLine="0"/>
        <w:jc w:val="center"/>
        <w:rPr>
          <w:rFonts w:hAnsi="宋体"/>
          <w:sz w:val="36"/>
          <w:szCs w:val="21"/>
        </w:rPr>
      </w:pPr>
    </w:p>
    <w:p w14:paraId="70174239">
      <w:pPr>
        <w:pStyle w:val="250"/>
        <w:shd w:val="clear" w:color="auto" w:fill="FFFFFF"/>
        <w:spacing w:line="264" w:lineRule="auto"/>
        <w:ind w:firstLine="0"/>
        <w:jc w:val="center"/>
        <w:rPr>
          <w:rFonts w:hAnsi="宋体"/>
          <w:sz w:val="36"/>
          <w:szCs w:val="21"/>
        </w:rPr>
      </w:pPr>
      <w:r>
        <w:rPr>
          <w:rFonts w:hAnsi="宋体"/>
          <w:sz w:val="36"/>
          <w:szCs w:val="21"/>
        </w:rPr>
        <w:t>__________________________________</w:t>
      </w:r>
      <w:r>
        <w:rPr>
          <w:rFonts w:hAnsi="宋体"/>
          <w:sz w:val="44"/>
          <w:szCs w:val="21"/>
        </w:rPr>
        <w:t>工程</w:t>
      </w:r>
    </w:p>
    <w:p w14:paraId="60B0577F">
      <w:pPr>
        <w:pStyle w:val="250"/>
        <w:shd w:val="clear" w:color="auto" w:fill="FFFFFF"/>
        <w:spacing w:line="264" w:lineRule="auto"/>
        <w:ind w:firstLine="0"/>
        <w:jc w:val="center"/>
        <w:rPr>
          <w:rFonts w:hAnsi="宋体"/>
          <w:sz w:val="36"/>
          <w:szCs w:val="21"/>
        </w:rPr>
      </w:pPr>
    </w:p>
    <w:p w14:paraId="37E8EBAB">
      <w:pPr>
        <w:pStyle w:val="250"/>
        <w:shd w:val="clear" w:color="auto" w:fill="FFFFFF"/>
        <w:spacing w:line="264" w:lineRule="auto"/>
        <w:ind w:firstLine="0"/>
        <w:jc w:val="center"/>
        <w:rPr>
          <w:rFonts w:hAnsi="宋体"/>
          <w:b/>
          <w:sz w:val="72"/>
          <w:szCs w:val="72"/>
        </w:rPr>
      </w:pPr>
      <w:r>
        <w:rPr>
          <w:rFonts w:hAnsi="宋体"/>
          <w:b/>
          <w:sz w:val="72"/>
          <w:szCs w:val="72"/>
        </w:rPr>
        <w:t>竞争性磋商响应文件</w:t>
      </w:r>
    </w:p>
    <w:p w14:paraId="16936FC0">
      <w:pPr>
        <w:pStyle w:val="250"/>
        <w:shd w:val="clear" w:color="auto" w:fill="FFFFFF"/>
        <w:spacing w:line="264" w:lineRule="auto"/>
        <w:ind w:firstLine="0"/>
        <w:jc w:val="center"/>
        <w:rPr>
          <w:rFonts w:hAnsi="宋体"/>
          <w:b/>
          <w:sz w:val="52"/>
          <w:szCs w:val="52"/>
        </w:rPr>
      </w:pPr>
      <w:r>
        <w:rPr>
          <w:rFonts w:hAnsi="宋体"/>
          <w:b/>
          <w:sz w:val="52"/>
          <w:szCs w:val="52"/>
        </w:rPr>
        <w:t>(正本或副本)</w:t>
      </w:r>
    </w:p>
    <w:p w14:paraId="74F820E5">
      <w:pPr>
        <w:pStyle w:val="250"/>
        <w:shd w:val="clear" w:color="auto" w:fill="FFFFFF"/>
        <w:spacing w:line="264" w:lineRule="auto"/>
        <w:ind w:firstLine="0"/>
        <w:jc w:val="center"/>
        <w:rPr>
          <w:rFonts w:hint="eastAsia" w:hAnsi="宋体" w:eastAsia="宋体"/>
          <w:sz w:val="36"/>
          <w:szCs w:val="36"/>
          <w:lang w:eastAsia="zh-CN"/>
        </w:rPr>
      </w:pPr>
      <w:r>
        <w:rPr>
          <w:rFonts w:hAnsi="宋体"/>
          <w:sz w:val="36"/>
          <w:szCs w:val="36"/>
        </w:rPr>
        <w:t>项目编号：</w:t>
      </w:r>
    </w:p>
    <w:p w14:paraId="5CD23AC1">
      <w:pPr>
        <w:pStyle w:val="250"/>
        <w:shd w:val="clear" w:color="auto" w:fill="FFFFFF"/>
        <w:spacing w:line="264" w:lineRule="auto"/>
        <w:ind w:firstLine="1440"/>
        <w:jc w:val="center"/>
        <w:rPr>
          <w:rFonts w:hAnsi="宋体"/>
          <w:sz w:val="72"/>
          <w:szCs w:val="21"/>
        </w:rPr>
      </w:pPr>
    </w:p>
    <w:p w14:paraId="0EF4C99C">
      <w:pPr>
        <w:pStyle w:val="250"/>
        <w:shd w:val="clear" w:color="auto" w:fill="FFFFFF"/>
        <w:spacing w:line="264" w:lineRule="auto"/>
        <w:ind w:firstLine="1440"/>
        <w:jc w:val="center"/>
        <w:rPr>
          <w:rFonts w:hAnsi="宋体"/>
          <w:sz w:val="72"/>
          <w:szCs w:val="21"/>
        </w:rPr>
      </w:pPr>
    </w:p>
    <w:p w14:paraId="2490747B">
      <w:pPr>
        <w:pStyle w:val="250"/>
        <w:shd w:val="clear" w:color="auto" w:fill="FFFFFF"/>
        <w:spacing w:line="600" w:lineRule="auto"/>
        <w:ind w:left="629" w:firstLine="600"/>
        <w:rPr>
          <w:rFonts w:hint="eastAsia" w:hAnsi="宋体" w:eastAsia="宋体"/>
          <w:sz w:val="30"/>
          <w:szCs w:val="21"/>
          <w:lang w:eastAsia="zh-CN"/>
        </w:rPr>
      </w:pPr>
      <w:r>
        <w:rPr>
          <w:rFonts w:hAnsi="宋体"/>
          <w:sz w:val="30"/>
          <w:szCs w:val="21"/>
        </w:rPr>
        <w:t>供 应 商(公章)</w:t>
      </w:r>
      <w:r>
        <w:rPr>
          <w:rFonts w:hint="eastAsia" w:hAnsi="宋体"/>
          <w:sz w:val="30"/>
          <w:szCs w:val="21"/>
          <w:lang w:eastAsia="zh-CN"/>
        </w:rPr>
        <w:t>：</w:t>
      </w:r>
    </w:p>
    <w:p w14:paraId="2C557BD2">
      <w:pPr>
        <w:pStyle w:val="250"/>
        <w:shd w:val="clear" w:color="auto" w:fill="FFFFFF"/>
        <w:spacing w:line="600" w:lineRule="auto"/>
        <w:ind w:left="629" w:firstLine="600"/>
        <w:rPr>
          <w:rFonts w:hint="eastAsia" w:hAnsi="宋体" w:eastAsia="宋体"/>
          <w:sz w:val="30"/>
          <w:szCs w:val="21"/>
          <w:lang w:eastAsia="zh-CN"/>
        </w:rPr>
      </w:pPr>
      <w:r>
        <w:rPr>
          <w:rFonts w:hAnsi="宋体"/>
          <w:sz w:val="30"/>
          <w:szCs w:val="21"/>
        </w:rPr>
        <w:t>法定代表人或委托代理人</w:t>
      </w:r>
      <w:r>
        <w:rPr>
          <w:rFonts w:hint="eastAsia" w:hAnsi="宋体"/>
          <w:sz w:val="30"/>
          <w:szCs w:val="21"/>
          <w:lang w:eastAsia="zh-CN"/>
        </w:rPr>
        <w:t>：</w:t>
      </w:r>
    </w:p>
    <w:p w14:paraId="41322C39">
      <w:pPr>
        <w:pStyle w:val="250"/>
        <w:shd w:val="clear" w:color="auto" w:fill="FFFFFF"/>
        <w:spacing w:line="600" w:lineRule="auto"/>
        <w:ind w:left="629" w:firstLine="600"/>
        <w:rPr>
          <w:rFonts w:hAnsi="宋体"/>
          <w:sz w:val="72"/>
          <w:szCs w:val="21"/>
        </w:rPr>
      </w:pPr>
      <w:r>
        <w:rPr>
          <w:rFonts w:hAnsi="宋体"/>
          <w:sz w:val="30"/>
          <w:szCs w:val="21"/>
        </w:rPr>
        <w:t>日期：__________年__________月____________日</w:t>
      </w:r>
    </w:p>
    <w:p w14:paraId="7AB913F5">
      <w:pPr>
        <w:pStyle w:val="250"/>
        <w:shd w:val="clear" w:color="auto" w:fill="FFFFFF"/>
        <w:spacing w:line="300" w:lineRule="auto"/>
        <w:ind w:firstLine="0"/>
        <w:rPr>
          <w:rFonts w:hAnsi="宋体"/>
          <w:b/>
          <w:bCs/>
          <w:sz w:val="32"/>
          <w:szCs w:val="32"/>
        </w:rPr>
      </w:pPr>
    </w:p>
    <w:p w14:paraId="5681C57A">
      <w:pPr>
        <w:pStyle w:val="284"/>
        <w:ind w:left="0" w:firstLine="0"/>
        <w:rPr>
          <w:rFonts w:ascii="宋体" w:hAnsi="宋体"/>
          <w:b/>
          <w:bCs/>
          <w:sz w:val="32"/>
          <w:szCs w:val="32"/>
        </w:rPr>
      </w:pPr>
    </w:p>
    <w:p w14:paraId="62B9ECA7">
      <w:pPr>
        <w:spacing w:line="440" w:lineRule="exact"/>
        <w:jc w:val="center"/>
        <w:rPr>
          <w:rFonts w:ascii="宋体" w:hAnsi="宋体"/>
          <w:b/>
          <w:bCs/>
          <w:sz w:val="32"/>
          <w:szCs w:val="32"/>
        </w:rPr>
      </w:pPr>
      <w:r>
        <w:rPr>
          <w:rFonts w:ascii="宋体" w:hAnsi="宋体"/>
          <w:b/>
          <w:bCs/>
          <w:sz w:val="32"/>
          <w:szCs w:val="32"/>
        </w:rPr>
        <w:br w:type="page" w:clear="all"/>
      </w:r>
    </w:p>
    <w:p w14:paraId="2297296C">
      <w:pPr>
        <w:spacing w:line="440" w:lineRule="exact"/>
        <w:jc w:val="center"/>
        <w:rPr>
          <w:rFonts w:ascii="宋体" w:hAnsi="宋体"/>
          <w:b/>
          <w:bCs/>
          <w:sz w:val="32"/>
          <w:szCs w:val="32"/>
        </w:rPr>
      </w:pPr>
    </w:p>
    <w:p w14:paraId="7C21106F">
      <w:pPr>
        <w:spacing w:line="440" w:lineRule="exact"/>
        <w:jc w:val="center"/>
        <w:rPr>
          <w:rFonts w:ascii="宋体" w:hAnsi="宋体"/>
          <w:b/>
          <w:bCs/>
          <w:sz w:val="32"/>
          <w:szCs w:val="32"/>
        </w:rPr>
      </w:pPr>
    </w:p>
    <w:p w14:paraId="6819D653">
      <w:pPr>
        <w:spacing w:line="440" w:lineRule="exact"/>
        <w:jc w:val="center"/>
        <w:rPr>
          <w:rFonts w:hint="eastAsia" w:ascii="宋体" w:hAnsi="宋体"/>
          <w:b/>
          <w:bCs/>
          <w:sz w:val="32"/>
          <w:szCs w:val="32"/>
        </w:rPr>
      </w:pPr>
      <w:r>
        <w:rPr>
          <w:rFonts w:hint="eastAsia" w:ascii="宋体" w:hAnsi="宋体"/>
          <w:b/>
          <w:bCs/>
          <w:sz w:val="32"/>
          <w:szCs w:val="32"/>
        </w:rPr>
        <w:t>投标文件目录</w:t>
      </w:r>
    </w:p>
    <w:p w14:paraId="76BD335F">
      <w:pPr>
        <w:spacing w:line="440" w:lineRule="exact"/>
        <w:jc w:val="center"/>
        <w:rPr>
          <w:rFonts w:hint="eastAsia" w:ascii="宋体" w:hAnsi="宋体"/>
          <w:b/>
          <w:bCs/>
          <w:sz w:val="32"/>
          <w:szCs w:val="32"/>
        </w:rPr>
      </w:pPr>
    </w:p>
    <w:p w14:paraId="4251784B">
      <w:pPr>
        <w:keepNext w:val="0"/>
        <w:keepLines w:val="0"/>
        <w:pageBreakBefore w:val="0"/>
        <w:widowControl w:val="0"/>
        <w:spacing w:line="360" w:lineRule="auto"/>
        <w:ind w:left="0" w:right="0" w:firstLine="480"/>
        <w:outlineLvl w:val="2"/>
        <w:rPr>
          <w:rFonts w:hint="eastAsia" w:ascii="宋体" w:hAnsi="宋体"/>
          <w:b w:val="0"/>
          <w:bCs w:val="0"/>
          <w:i w:val="0"/>
          <w:iCs/>
          <w:sz w:val="24"/>
          <w:u w:val="none"/>
        </w:rPr>
      </w:pPr>
      <w:r>
        <w:rPr>
          <w:rFonts w:hint="eastAsia" w:ascii="宋体" w:hAnsi="宋体"/>
          <w:b w:val="0"/>
          <w:bCs w:val="0"/>
          <w:i w:val="0"/>
          <w:iCs/>
          <w:sz w:val="24"/>
          <w:u w:val="none"/>
        </w:rPr>
        <w:t>一、法人或者其他组织的营业执照等证明文件，自然人的身份证明</w:t>
      </w:r>
    </w:p>
    <w:p w14:paraId="23A9B741">
      <w:pPr>
        <w:keepNext w:val="0"/>
        <w:keepLines w:val="0"/>
        <w:pageBreakBefore w:val="0"/>
        <w:widowControl w:val="0"/>
        <w:spacing w:line="360" w:lineRule="auto"/>
        <w:ind w:left="0" w:right="0" w:firstLine="480"/>
        <w:outlineLvl w:val="2"/>
        <w:rPr>
          <w:rFonts w:hint="eastAsia" w:ascii="宋体" w:hAnsi="宋体"/>
          <w:b w:val="0"/>
          <w:bCs w:val="0"/>
          <w:i w:val="0"/>
          <w:iCs/>
          <w:sz w:val="24"/>
          <w:u w:val="none"/>
        </w:rPr>
      </w:pPr>
      <w:r>
        <w:rPr>
          <w:rFonts w:hint="eastAsia" w:ascii="宋体" w:hAnsi="宋体"/>
          <w:b w:val="0"/>
          <w:bCs w:val="0"/>
          <w:i w:val="0"/>
          <w:iCs/>
          <w:sz w:val="24"/>
          <w:u w:val="none"/>
        </w:rPr>
        <w:t>二、具有良好的商业信誉和健全的财务会计制度（提供《财务状况报告及税收、社会保障资金缴纳情况承诺函》）</w:t>
      </w:r>
    </w:p>
    <w:p w14:paraId="2CDF1E10">
      <w:pPr>
        <w:keepNext w:val="0"/>
        <w:keepLines w:val="0"/>
        <w:pageBreakBefore w:val="0"/>
        <w:widowControl w:val="0"/>
        <w:spacing w:line="360" w:lineRule="auto"/>
        <w:ind w:left="0" w:right="0" w:firstLine="480"/>
        <w:outlineLvl w:val="2"/>
        <w:rPr>
          <w:rFonts w:hint="eastAsia" w:ascii="宋体" w:hAnsi="宋体" w:eastAsia="宋体"/>
          <w:b w:val="0"/>
          <w:bCs w:val="0"/>
          <w:i w:val="0"/>
          <w:iCs/>
          <w:sz w:val="24"/>
          <w:u w:val="none"/>
          <w:lang w:eastAsia="zh-CN"/>
        </w:rPr>
      </w:pPr>
      <w:r>
        <w:rPr>
          <w:rFonts w:hint="eastAsia" w:ascii="宋体" w:hAnsi="宋体"/>
          <w:b w:val="0"/>
          <w:bCs w:val="0"/>
          <w:i w:val="0"/>
          <w:iCs/>
          <w:sz w:val="24"/>
          <w:u w:val="none"/>
        </w:rPr>
        <w:t>三、依法缴纳税收和社会保障资金的相关证明材料（提供《财务状况报告及税收、社会保障资金缴纳情况承诺函》）</w:t>
      </w:r>
      <w:r>
        <w:rPr>
          <w:rFonts w:hint="eastAsia" w:ascii="宋体" w:hAnsi="宋体"/>
          <w:b w:val="0"/>
          <w:bCs w:val="0"/>
          <w:i w:val="0"/>
          <w:iCs/>
          <w:sz w:val="24"/>
          <w:u w:val="none"/>
          <w:lang w:eastAsia="zh-CN"/>
        </w:rPr>
        <w:t>；</w:t>
      </w:r>
    </w:p>
    <w:p w14:paraId="2703D972">
      <w:pPr>
        <w:keepNext w:val="0"/>
        <w:keepLines w:val="0"/>
        <w:pageBreakBefore w:val="0"/>
        <w:widowControl w:val="0"/>
        <w:spacing w:line="360" w:lineRule="auto"/>
        <w:ind w:left="0" w:right="0" w:firstLine="480"/>
        <w:outlineLvl w:val="2"/>
        <w:rPr>
          <w:rFonts w:hint="eastAsia" w:ascii="宋体" w:hAnsi="宋体"/>
          <w:b w:val="0"/>
          <w:bCs w:val="0"/>
          <w:i w:val="0"/>
          <w:iCs/>
          <w:sz w:val="24"/>
          <w:u w:val="none"/>
        </w:rPr>
      </w:pPr>
      <w:r>
        <w:rPr>
          <w:rFonts w:hint="eastAsia" w:ascii="宋体" w:hAnsi="宋体"/>
          <w:b w:val="0"/>
          <w:bCs w:val="0"/>
          <w:i w:val="0"/>
          <w:iCs/>
          <w:sz w:val="24"/>
          <w:u w:val="none"/>
        </w:rPr>
        <w:t>四、具备履行合同所必需的设备和专业技术能力的书面声明</w:t>
      </w:r>
    </w:p>
    <w:p w14:paraId="340AB814">
      <w:pPr>
        <w:keepNext w:val="0"/>
        <w:keepLines w:val="0"/>
        <w:pageBreakBefore w:val="0"/>
        <w:widowControl w:val="0"/>
        <w:spacing w:line="360" w:lineRule="auto"/>
        <w:ind w:left="0" w:right="0" w:firstLine="480"/>
        <w:outlineLvl w:val="2"/>
        <w:rPr>
          <w:rFonts w:hint="eastAsia" w:ascii="宋体" w:hAnsi="宋体"/>
          <w:b w:val="0"/>
          <w:bCs w:val="0"/>
          <w:i w:val="0"/>
          <w:iCs/>
          <w:sz w:val="24"/>
          <w:u w:val="none"/>
        </w:rPr>
      </w:pPr>
      <w:r>
        <w:rPr>
          <w:rFonts w:hint="eastAsia" w:ascii="宋体" w:hAnsi="宋体"/>
          <w:b w:val="0"/>
          <w:bCs w:val="0"/>
          <w:i w:val="0"/>
          <w:iCs/>
          <w:sz w:val="24"/>
          <w:u w:val="none"/>
        </w:rPr>
        <w:t>五、参加政府采购活动前 3 年内在经营活动中没有重大违法记录的书面声明</w:t>
      </w:r>
    </w:p>
    <w:p w14:paraId="3F973572">
      <w:pPr>
        <w:keepNext w:val="0"/>
        <w:keepLines w:val="0"/>
        <w:pageBreakBefore w:val="0"/>
        <w:widowControl w:val="0"/>
        <w:spacing w:line="360" w:lineRule="auto"/>
        <w:ind w:left="0" w:right="0" w:firstLine="480"/>
        <w:outlineLvl w:val="2"/>
        <w:rPr>
          <w:rFonts w:hint="eastAsia" w:ascii="宋体" w:hAnsi="宋体"/>
          <w:b w:val="0"/>
          <w:bCs w:val="0"/>
          <w:i w:val="0"/>
          <w:iCs/>
          <w:sz w:val="24"/>
          <w:u w:val="none"/>
        </w:rPr>
      </w:pPr>
      <w:r>
        <w:rPr>
          <w:rFonts w:hint="eastAsia" w:ascii="宋体" w:hAnsi="宋体"/>
          <w:b w:val="0"/>
          <w:bCs w:val="0"/>
          <w:i w:val="0"/>
          <w:iCs/>
          <w:sz w:val="24"/>
          <w:u w:val="none"/>
        </w:rPr>
        <w:t>六、特定资格要求的证明文件（</w:t>
      </w:r>
      <w:r>
        <w:rPr>
          <w:rFonts w:hint="eastAsia"/>
          <w:b w:val="0"/>
          <w:bCs w:val="0"/>
          <w:i w:val="0"/>
          <w:iCs/>
          <w:sz w:val="24"/>
          <w:u w:val="none"/>
          <w:lang w:val="en-US" w:eastAsia="zh-CN"/>
        </w:rPr>
        <w:t>其中</w:t>
      </w:r>
      <w:r>
        <w:rPr>
          <w:rFonts w:hint="eastAsia" w:ascii="宋体" w:hAnsi="宋体"/>
          <w:b w:val="0"/>
          <w:bCs w:val="0"/>
          <w:i w:val="0"/>
          <w:iCs/>
          <w:sz w:val="24"/>
          <w:u w:val="none"/>
          <w:lang w:val="zh-CN" w:eastAsia="zh-CN"/>
        </w:rPr>
        <w:t>供应商承诺书</w:t>
      </w:r>
      <w:r>
        <w:rPr>
          <w:rFonts w:hint="eastAsia"/>
          <w:b w:val="0"/>
          <w:bCs w:val="0"/>
          <w:i w:val="0"/>
          <w:iCs/>
          <w:sz w:val="24"/>
          <w:u w:val="none"/>
          <w:lang w:val="en-US" w:eastAsia="zh-CN"/>
        </w:rPr>
        <w:t>见格式</w:t>
      </w:r>
      <w:r>
        <w:rPr>
          <w:rFonts w:hint="eastAsia" w:ascii="宋体" w:hAnsi="宋体"/>
          <w:b w:val="0"/>
          <w:bCs w:val="0"/>
          <w:i w:val="0"/>
          <w:iCs/>
          <w:sz w:val="24"/>
          <w:u w:val="none"/>
        </w:rPr>
        <w:t>）</w:t>
      </w:r>
    </w:p>
    <w:p w14:paraId="2FC154EF">
      <w:pPr>
        <w:keepNext w:val="0"/>
        <w:keepLines w:val="0"/>
        <w:pageBreakBefore w:val="0"/>
        <w:widowControl w:val="0"/>
        <w:spacing w:line="360" w:lineRule="auto"/>
        <w:ind w:left="0" w:right="0" w:firstLine="480"/>
        <w:outlineLvl w:val="2"/>
        <w:rPr>
          <w:rFonts w:hint="eastAsia" w:ascii="宋体" w:hAnsi="宋体"/>
          <w:b w:val="0"/>
          <w:bCs w:val="0"/>
          <w:i w:val="0"/>
          <w:iCs/>
          <w:sz w:val="24"/>
          <w:u w:val="none"/>
        </w:rPr>
      </w:pPr>
      <w:r>
        <w:rPr>
          <w:rFonts w:hint="eastAsia" w:ascii="宋体" w:hAnsi="宋体"/>
          <w:b w:val="0"/>
          <w:bCs w:val="0"/>
          <w:i w:val="0"/>
          <w:iCs/>
          <w:sz w:val="24"/>
          <w:u w:val="none"/>
        </w:rPr>
        <w:t>七、法人授权书</w:t>
      </w:r>
    </w:p>
    <w:p w14:paraId="7C048B61">
      <w:pPr>
        <w:keepNext w:val="0"/>
        <w:keepLines w:val="0"/>
        <w:pageBreakBefore w:val="0"/>
        <w:widowControl w:val="0"/>
        <w:spacing w:line="360" w:lineRule="auto"/>
        <w:ind w:left="0" w:right="0" w:firstLine="480"/>
        <w:outlineLvl w:val="2"/>
        <w:rPr>
          <w:rFonts w:hint="eastAsia" w:ascii="宋体" w:hAnsi="宋体"/>
          <w:b w:val="0"/>
          <w:bCs w:val="0"/>
          <w:i w:val="0"/>
          <w:iCs/>
          <w:sz w:val="24"/>
          <w:u w:val="none"/>
        </w:rPr>
      </w:pPr>
      <w:r>
        <w:rPr>
          <w:rFonts w:hint="eastAsia" w:ascii="宋体" w:hAnsi="宋体"/>
          <w:b w:val="0"/>
          <w:bCs w:val="0"/>
          <w:i w:val="0"/>
          <w:iCs/>
          <w:sz w:val="24"/>
          <w:u w:val="none"/>
        </w:rPr>
        <w:t>八、</w:t>
      </w:r>
      <w:r>
        <w:rPr>
          <w:rFonts w:hint="eastAsia" w:ascii="宋体" w:hAnsi="宋体"/>
          <w:b w:val="0"/>
          <w:bCs w:val="0"/>
          <w:i w:val="0"/>
          <w:iCs/>
          <w:sz w:val="24"/>
          <w:szCs w:val="21"/>
          <w:u w:val="none"/>
        </w:rPr>
        <w:t>磋商响应函</w:t>
      </w:r>
    </w:p>
    <w:p w14:paraId="36508CDD">
      <w:pPr>
        <w:keepNext w:val="0"/>
        <w:keepLines w:val="0"/>
        <w:pageBreakBefore w:val="0"/>
        <w:widowControl w:val="0"/>
        <w:spacing w:line="360" w:lineRule="auto"/>
        <w:ind w:left="0" w:right="0" w:firstLine="480"/>
        <w:outlineLvl w:val="2"/>
        <w:rPr>
          <w:rFonts w:hint="eastAsia" w:ascii="宋体" w:hAnsi="宋体"/>
          <w:b w:val="0"/>
          <w:bCs w:val="0"/>
          <w:i w:val="0"/>
          <w:iCs/>
          <w:sz w:val="24"/>
          <w:u w:val="none"/>
        </w:rPr>
      </w:pPr>
      <w:r>
        <w:rPr>
          <w:rFonts w:hint="eastAsia" w:ascii="宋体" w:hAnsi="宋体"/>
          <w:b w:val="0"/>
          <w:bCs w:val="0"/>
          <w:i w:val="0"/>
          <w:iCs/>
          <w:sz w:val="24"/>
          <w:u w:val="none"/>
        </w:rPr>
        <w:t>九、中小微企业声明函</w:t>
      </w:r>
    </w:p>
    <w:p w14:paraId="60CA986F">
      <w:pPr>
        <w:keepNext w:val="0"/>
        <w:keepLines w:val="0"/>
        <w:pageBreakBefore w:val="0"/>
        <w:widowControl w:val="0"/>
        <w:spacing w:line="360" w:lineRule="auto"/>
        <w:ind w:left="0" w:right="0" w:firstLine="480"/>
        <w:outlineLvl w:val="2"/>
        <w:rPr>
          <w:rFonts w:hint="eastAsia" w:ascii="宋体" w:hAnsi="宋体"/>
          <w:b w:val="0"/>
          <w:bCs w:val="0"/>
          <w:i w:val="0"/>
          <w:iCs/>
          <w:sz w:val="24"/>
          <w:u w:val="none"/>
        </w:rPr>
      </w:pPr>
      <w:r>
        <w:rPr>
          <w:rFonts w:hint="eastAsia" w:ascii="宋体" w:hAnsi="宋体"/>
          <w:b w:val="0"/>
          <w:bCs w:val="0"/>
          <w:i w:val="0"/>
          <w:iCs/>
          <w:sz w:val="24"/>
          <w:u w:val="none"/>
        </w:rPr>
        <w:t>十、残疾人福利性单位声明函</w:t>
      </w:r>
    </w:p>
    <w:p w14:paraId="6833E4A2">
      <w:pPr>
        <w:keepNext w:val="0"/>
        <w:keepLines w:val="0"/>
        <w:pageBreakBefore w:val="0"/>
        <w:widowControl w:val="0"/>
        <w:spacing w:line="360" w:lineRule="auto"/>
        <w:ind w:left="0" w:right="0" w:firstLine="480"/>
        <w:outlineLvl w:val="2"/>
        <w:rPr>
          <w:rFonts w:hint="eastAsia" w:ascii="宋体" w:hAnsi="宋体"/>
          <w:b w:val="0"/>
          <w:bCs w:val="0"/>
          <w:i w:val="0"/>
          <w:iCs/>
          <w:sz w:val="24"/>
          <w:u w:val="none"/>
        </w:rPr>
      </w:pPr>
      <w:r>
        <w:rPr>
          <w:rFonts w:hint="eastAsia" w:ascii="宋体" w:hAnsi="宋体"/>
          <w:b w:val="0"/>
          <w:bCs w:val="0"/>
          <w:i w:val="0"/>
          <w:iCs/>
          <w:sz w:val="24"/>
          <w:u w:val="none"/>
        </w:rPr>
        <w:t>十一、首次磋商报价明细表（报价明细表）</w:t>
      </w:r>
    </w:p>
    <w:p w14:paraId="26BCE754">
      <w:pPr>
        <w:keepNext w:val="0"/>
        <w:keepLines w:val="0"/>
        <w:pageBreakBefore w:val="0"/>
        <w:widowControl w:val="0"/>
        <w:spacing w:line="360" w:lineRule="auto"/>
        <w:ind w:left="0" w:right="0" w:firstLine="480"/>
        <w:outlineLvl w:val="2"/>
        <w:rPr>
          <w:rFonts w:hint="eastAsia" w:ascii="宋体" w:hAnsi="宋体"/>
          <w:b w:val="0"/>
          <w:bCs w:val="0"/>
          <w:i w:val="0"/>
          <w:iCs/>
          <w:sz w:val="24"/>
          <w:u w:val="none"/>
        </w:rPr>
      </w:pPr>
      <w:r>
        <w:rPr>
          <w:rFonts w:hint="eastAsia" w:ascii="宋体" w:hAnsi="宋体"/>
          <w:b w:val="0"/>
          <w:bCs w:val="0"/>
          <w:i w:val="0"/>
          <w:iCs/>
          <w:sz w:val="24"/>
          <w:u w:val="none"/>
        </w:rPr>
        <w:t>十二、技术要求响应及偏离表</w:t>
      </w:r>
    </w:p>
    <w:p w14:paraId="5AA87676">
      <w:pPr>
        <w:keepNext w:val="0"/>
        <w:keepLines w:val="0"/>
        <w:pageBreakBefore w:val="0"/>
        <w:widowControl w:val="0"/>
        <w:spacing w:line="360" w:lineRule="auto"/>
        <w:ind w:left="0" w:right="0" w:firstLine="480"/>
        <w:outlineLvl w:val="2"/>
        <w:rPr>
          <w:rFonts w:ascii="宋体" w:hAnsi="宋体"/>
          <w:b w:val="0"/>
          <w:bCs w:val="0"/>
          <w:i w:val="0"/>
          <w:iCs/>
          <w:sz w:val="24"/>
          <w:u w:val="none"/>
        </w:rPr>
      </w:pPr>
      <w:r>
        <w:rPr>
          <w:rFonts w:hint="eastAsia" w:ascii="宋体" w:hAnsi="宋体"/>
          <w:b w:val="0"/>
          <w:bCs w:val="0"/>
          <w:i w:val="0"/>
          <w:iCs/>
          <w:sz w:val="24"/>
          <w:u w:val="none"/>
        </w:rPr>
        <w:t>十三、商务要求响应及偏离表</w:t>
      </w:r>
    </w:p>
    <w:p w14:paraId="5C601030">
      <w:pPr>
        <w:keepNext w:val="0"/>
        <w:keepLines w:val="0"/>
        <w:pageBreakBefore w:val="0"/>
        <w:widowControl w:val="0"/>
        <w:spacing w:line="360" w:lineRule="auto"/>
        <w:ind w:left="0" w:right="0" w:firstLine="480"/>
        <w:outlineLvl w:val="2"/>
        <w:rPr>
          <w:rFonts w:hint="eastAsia" w:ascii="宋体" w:hAnsi="宋体" w:eastAsia="宋体" w:cs="Times New Roman"/>
          <w:b w:val="0"/>
          <w:bCs w:val="0"/>
          <w:i w:val="0"/>
          <w:iCs/>
          <w:sz w:val="24"/>
          <w:u w:val="none"/>
          <w:lang w:val="en-US" w:eastAsia="zh-CN"/>
        </w:rPr>
      </w:pPr>
      <w:r>
        <w:rPr>
          <w:rFonts w:hint="eastAsia" w:ascii="宋体" w:hAnsi="宋体"/>
          <w:b w:val="0"/>
          <w:bCs w:val="0"/>
          <w:i w:val="0"/>
          <w:iCs/>
          <w:sz w:val="24"/>
          <w:u w:val="none"/>
        </w:rPr>
        <w:t>十四、开标一览表</w:t>
      </w:r>
    </w:p>
    <w:p w14:paraId="00D60BFA">
      <w:pPr>
        <w:keepNext w:val="0"/>
        <w:keepLines w:val="0"/>
        <w:pageBreakBefore w:val="0"/>
        <w:widowControl w:val="0"/>
        <w:spacing w:line="360" w:lineRule="auto"/>
        <w:ind w:left="0" w:right="0" w:firstLine="480"/>
        <w:outlineLvl w:val="2"/>
        <w:rPr>
          <w:rFonts w:hint="eastAsia" w:ascii="宋体" w:hAnsi="宋体" w:eastAsia="宋体" w:cs="Times New Roman"/>
          <w:b w:val="0"/>
          <w:bCs w:val="0"/>
          <w:i w:val="0"/>
          <w:iCs/>
          <w:sz w:val="24"/>
          <w:u w:val="none"/>
        </w:rPr>
      </w:pPr>
      <w:r>
        <w:rPr>
          <w:rFonts w:hint="eastAsia" w:ascii="宋体" w:hAnsi="宋体" w:eastAsia="宋体" w:cs="Times New Roman"/>
          <w:b w:val="0"/>
          <w:bCs w:val="0"/>
          <w:i w:val="0"/>
          <w:iCs/>
          <w:sz w:val="24"/>
          <w:u w:val="none"/>
        </w:rPr>
        <w:t>十</w:t>
      </w:r>
      <w:r>
        <w:rPr>
          <w:rFonts w:hint="eastAsia" w:ascii="宋体" w:hAnsi="宋体" w:cs="Times New Roman"/>
          <w:b w:val="0"/>
          <w:bCs w:val="0"/>
          <w:i w:val="0"/>
          <w:iCs/>
          <w:sz w:val="24"/>
          <w:u w:val="none"/>
          <w:lang w:val="en-US" w:eastAsia="zh-CN"/>
        </w:rPr>
        <w:t>五</w:t>
      </w:r>
      <w:r>
        <w:rPr>
          <w:rFonts w:hint="eastAsia" w:ascii="宋体" w:hAnsi="宋体" w:eastAsia="宋体" w:cs="Times New Roman"/>
          <w:b w:val="0"/>
          <w:bCs w:val="0"/>
          <w:i w:val="0"/>
          <w:iCs/>
          <w:sz w:val="24"/>
          <w:u w:val="none"/>
        </w:rPr>
        <w:t>、其他材料</w:t>
      </w:r>
    </w:p>
    <w:p w14:paraId="6681F647"/>
    <w:p w14:paraId="3E0117B5">
      <w:pPr>
        <w:spacing w:line="440" w:lineRule="exact"/>
        <w:ind w:firstLine="480"/>
        <w:rPr>
          <w:rFonts w:ascii="宋体" w:hAnsi="宋体"/>
          <w:sz w:val="24"/>
        </w:rPr>
      </w:pPr>
    </w:p>
    <w:p w14:paraId="6BB121D8">
      <w:pPr>
        <w:spacing w:line="440" w:lineRule="exact"/>
        <w:ind w:firstLine="480"/>
        <w:rPr>
          <w:rFonts w:ascii="宋体" w:hAnsi="宋体"/>
          <w:sz w:val="24"/>
        </w:rPr>
      </w:pPr>
    </w:p>
    <w:p w14:paraId="64252B6D">
      <w:pPr>
        <w:spacing w:line="440" w:lineRule="exact"/>
        <w:ind w:firstLine="480"/>
        <w:rPr>
          <w:rFonts w:ascii="宋体" w:hAnsi="宋体"/>
          <w:sz w:val="24"/>
        </w:rPr>
      </w:pPr>
    </w:p>
    <w:p w14:paraId="63A21FB7">
      <w:pPr>
        <w:spacing w:line="440" w:lineRule="exact"/>
        <w:ind w:firstLine="480"/>
        <w:rPr>
          <w:rFonts w:ascii="宋体" w:hAnsi="宋体"/>
          <w:sz w:val="24"/>
        </w:rPr>
      </w:pPr>
    </w:p>
    <w:p w14:paraId="55C8F18B">
      <w:pPr>
        <w:spacing w:line="440" w:lineRule="exact"/>
        <w:ind w:firstLine="480"/>
        <w:rPr>
          <w:rFonts w:ascii="宋体" w:hAnsi="宋体"/>
          <w:sz w:val="24"/>
        </w:rPr>
      </w:pPr>
    </w:p>
    <w:p w14:paraId="5FB14EE3">
      <w:pPr>
        <w:spacing w:line="440" w:lineRule="exact"/>
        <w:ind w:firstLine="480"/>
        <w:rPr>
          <w:rFonts w:ascii="宋体" w:hAnsi="宋体"/>
          <w:sz w:val="24"/>
        </w:rPr>
      </w:pPr>
    </w:p>
    <w:p w14:paraId="78517919">
      <w:pPr>
        <w:spacing w:line="440" w:lineRule="exact"/>
        <w:ind w:firstLine="480"/>
        <w:rPr>
          <w:rFonts w:ascii="宋体" w:hAnsi="宋体"/>
          <w:sz w:val="24"/>
        </w:rPr>
      </w:pPr>
    </w:p>
    <w:p w14:paraId="52AAD3BC">
      <w:pPr>
        <w:spacing w:line="440" w:lineRule="exact"/>
        <w:ind w:firstLine="480"/>
        <w:rPr>
          <w:rFonts w:ascii="宋体" w:hAnsi="宋体"/>
          <w:sz w:val="24"/>
        </w:rPr>
      </w:pPr>
    </w:p>
    <w:p w14:paraId="14D20A47">
      <w:pPr>
        <w:spacing w:line="440" w:lineRule="exact"/>
        <w:ind w:firstLine="480"/>
        <w:rPr>
          <w:rFonts w:ascii="宋体" w:hAnsi="宋体"/>
          <w:sz w:val="24"/>
        </w:rPr>
      </w:pPr>
    </w:p>
    <w:p w14:paraId="688BADF8">
      <w:pPr>
        <w:spacing w:line="440" w:lineRule="exact"/>
        <w:ind w:firstLine="480"/>
        <w:rPr>
          <w:rFonts w:ascii="宋体" w:hAnsi="宋体"/>
          <w:sz w:val="24"/>
        </w:rPr>
      </w:pPr>
    </w:p>
    <w:p w14:paraId="230C1376">
      <w:pPr>
        <w:spacing w:line="440" w:lineRule="exact"/>
        <w:rPr>
          <w:rFonts w:ascii="宋体" w:hAnsi="宋体"/>
          <w:sz w:val="24"/>
        </w:rPr>
      </w:pPr>
    </w:p>
    <w:p w14:paraId="0190934C">
      <w:pPr>
        <w:outlineLvl w:val="1"/>
        <w:rPr>
          <w:rFonts w:hint="eastAsia" w:ascii="黑体" w:hAnsi="黑体" w:eastAsia="黑体"/>
          <w:i w:val="0"/>
          <w:iCs/>
          <w:sz w:val="32"/>
          <w:szCs w:val="32"/>
          <w:u w:val="none"/>
        </w:rPr>
      </w:pPr>
      <w:r>
        <w:rPr>
          <w:rFonts w:hint="eastAsia" w:ascii="黑体" w:hAnsi="黑体" w:eastAsia="黑体"/>
          <w:i w:val="0"/>
          <w:iCs/>
          <w:sz w:val="32"/>
          <w:szCs w:val="32"/>
          <w:u w:val="none"/>
        </w:rPr>
        <w:t>一、法人或者其他组织的营业执照等证明文件，自然人的身份证明</w:t>
      </w:r>
    </w:p>
    <w:p w14:paraId="3778F566">
      <w:pPr>
        <w:spacing w:line="440" w:lineRule="exact"/>
        <w:ind w:firstLine="480"/>
        <w:rPr>
          <w:rFonts w:ascii="宋体" w:hAnsi="宋体"/>
          <w:i w:val="0"/>
          <w:iCs/>
          <w:sz w:val="24"/>
          <w:u w:val="none"/>
        </w:rPr>
      </w:pPr>
    </w:p>
    <w:p w14:paraId="26A3C22E">
      <w:pPr>
        <w:spacing w:line="440" w:lineRule="exact"/>
        <w:ind w:firstLine="480"/>
        <w:rPr>
          <w:rFonts w:ascii="宋体" w:hAnsi="宋体"/>
          <w:i w:val="0"/>
          <w:iCs/>
          <w:sz w:val="24"/>
          <w:u w:val="none"/>
        </w:rPr>
      </w:pPr>
    </w:p>
    <w:p w14:paraId="08752B3A">
      <w:pPr>
        <w:spacing w:line="440" w:lineRule="exact"/>
        <w:ind w:firstLine="480"/>
        <w:rPr>
          <w:rFonts w:ascii="宋体" w:hAnsi="宋体"/>
          <w:i w:val="0"/>
          <w:iCs/>
          <w:sz w:val="24"/>
          <w:u w:val="none"/>
        </w:rPr>
      </w:pPr>
    </w:p>
    <w:p w14:paraId="6441B9A9">
      <w:pPr>
        <w:spacing w:line="440" w:lineRule="exact"/>
        <w:ind w:firstLine="480"/>
        <w:rPr>
          <w:rFonts w:ascii="宋体" w:hAnsi="宋体"/>
          <w:i w:val="0"/>
          <w:iCs/>
          <w:sz w:val="24"/>
          <w:u w:val="none"/>
        </w:rPr>
      </w:pPr>
    </w:p>
    <w:p w14:paraId="27EBAB5D">
      <w:pPr>
        <w:spacing w:line="440" w:lineRule="exact"/>
        <w:ind w:firstLine="480"/>
        <w:rPr>
          <w:rFonts w:ascii="宋体" w:hAnsi="宋体"/>
          <w:i w:val="0"/>
          <w:iCs/>
          <w:sz w:val="24"/>
          <w:u w:val="none"/>
        </w:rPr>
      </w:pPr>
    </w:p>
    <w:p w14:paraId="219CA040">
      <w:pPr>
        <w:spacing w:line="440" w:lineRule="exact"/>
        <w:ind w:firstLine="480"/>
        <w:rPr>
          <w:rFonts w:ascii="宋体" w:hAnsi="宋体"/>
          <w:i w:val="0"/>
          <w:iCs/>
          <w:sz w:val="24"/>
          <w:u w:val="none"/>
        </w:rPr>
      </w:pPr>
    </w:p>
    <w:p w14:paraId="3C5E7C82">
      <w:pPr>
        <w:spacing w:line="440" w:lineRule="exact"/>
        <w:ind w:firstLine="480"/>
        <w:rPr>
          <w:rFonts w:ascii="宋体" w:hAnsi="宋体"/>
          <w:i w:val="0"/>
          <w:iCs/>
          <w:sz w:val="24"/>
          <w:u w:val="none"/>
        </w:rPr>
      </w:pPr>
    </w:p>
    <w:p w14:paraId="2AF9BB71">
      <w:pPr>
        <w:rPr>
          <w:i w:val="0"/>
          <w:iCs/>
          <w:u w:val="none"/>
        </w:rPr>
      </w:pPr>
    </w:p>
    <w:p w14:paraId="6AAAFAD4">
      <w:pPr>
        <w:spacing w:line="440" w:lineRule="exact"/>
        <w:ind w:firstLine="480"/>
        <w:rPr>
          <w:rFonts w:ascii="宋体" w:hAnsi="宋体"/>
          <w:i w:val="0"/>
          <w:iCs/>
          <w:sz w:val="24"/>
          <w:u w:val="none"/>
        </w:rPr>
      </w:pPr>
    </w:p>
    <w:p w14:paraId="282DBCD0">
      <w:pPr>
        <w:spacing w:line="440" w:lineRule="exact"/>
        <w:ind w:firstLine="480"/>
        <w:rPr>
          <w:rFonts w:ascii="宋体" w:hAnsi="宋体"/>
          <w:i w:val="0"/>
          <w:iCs/>
          <w:sz w:val="24"/>
          <w:u w:val="none"/>
        </w:rPr>
      </w:pPr>
    </w:p>
    <w:p w14:paraId="7B84710B">
      <w:pPr>
        <w:spacing w:line="440" w:lineRule="exact"/>
        <w:ind w:firstLine="480"/>
        <w:rPr>
          <w:rFonts w:ascii="宋体" w:hAnsi="宋体"/>
          <w:i w:val="0"/>
          <w:iCs/>
          <w:sz w:val="24"/>
          <w:u w:val="none"/>
        </w:rPr>
      </w:pPr>
    </w:p>
    <w:p w14:paraId="7C70B3DF">
      <w:pPr>
        <w:spacing w:line="440" w:lineRule="exact"/>
        <w:ind w:firstLine="480"/>
        <w:rPr>
          <w:rFonts w:ascii="宋体" w:hAnsi="宋体"/>
          <w:i w:val="0"/>
          <w:iCs/>
          <w:sz w:val="24"/>
          <w:u w:val="none"/>
        </w:rPr>
      </w:pPr>
    </w:p>
    <w:p w14:paraId="7994B43F">
      <w:pPr>
        <w:spacing w:line="440" w:lineRule="exact"/>
        <w:ind w:firstLine="480"/>
        <w:rPr>
          <w:rFonts w:ascii="宋体" w:hAnsi="宋体"/>
          <w:i w:val="0"/>
          <w:iCs/>
          <w:sz w:val="24"/>
          <w:u w:val="none"/>
        </w:rPr>
      </w:pPr>
    </w:p>
    <w:p w14:paraId="7CB69719">
      <w:pPr>
        <w:spacing w:line="440" w:lineRule="exact"/>
        <w:ind w:firstLine="480"/>
        <w:rPr>
          <w:rFonts w:ascii="宋体" w:hAnsi="宋体"/>
          <w:i w:val="0"/>
          <w:iCs/>
          <w:sz w:val="24"/>
          <w:u w:val="none"/>
        </w:rPr>
      </w:pPr>
    </w:p>
    <w:p w14:paraId="72C14D7F">
      <w:pPr>
        <w:spacing w:line="440" w:lineRule="exact"/>
        <w:ind w:firstLine="480"/>
        <w:rPr>
          <w:rFonts w:ascii="宋体" w:hAnsi="宋体"/>
          <w:i w:val="0"/>
          <w:iCs/>
          <w:sz w:val="24"/>
          <w:u w:val="none"/>
        </w:rPr>
      </w:pPr>
    </w:p>
    <w:p w14:paraId="41AB8256">
      <w:pPr>
        <w:spacing w:line="440" w:lineRule="exact"/>
        <w:ind w:firstLine="480"/>
        <w:rPr>
          <w:rFonts w:ascii="宋体" w:hAnsi="宋体"/>
          <w:i w:val="0"/>
          <w:iCs/>
          <w:sz w:val="24"/>
          <w:u w:val="none"/>
        </w:rPr>
      </w:pPr>
    </w:p>
    <w:p w14:paraId="275ED959">
      <w:pPr>
        <w:spacing w:line="440" w:lineRule="exact"/>
        <w:ind w:firstLine="480"/>
        <w:rPr>
          <w:rFonts w:ascii="宋体" w:hAnsi="宋体"/>
          <w:i w:val="0"/>
          <w:iCs/>
          <w:sz w:val="24"/>
          <w:u w:val="none"/>
        </w:rPr>
      </w:pPr>
    </w:p>
    <w:p w14:paraId="0AFAAAF1">
      <w:pPr>
        <w:spacing w:line="440" w:lineRule="exact"/>
        <w:ind w:firstLine="480"/>
        <w:rPr>
          <w:rFonts w:ascii="宋体" w:hAnsi="宋体"/>
          <w:i w:val="0"/>
          <w:iCs/>
          <w:sz w:val="24"/>
          <w:u w:val="none"/>
        </w:rPr>
      </w:pPr>
    </w:p>
    <w:p w14:paraId="0B9BF146">
      <w:pPr>
        <w:spacing w:line="440" w:lineRule="exact"/>
        <w:ind w:firstLine="480"/>
        <w:rPr>
          <w:rFonts w:ascii="宋体" w:hAnsi="宋体"/>
          <w:i w:val="0"/>
          <w:iCs/>
          <w:sz w:val="24"/>
          <w:u w:val="none"/>
        </w:rPr>
      </w:pPr>
    </w:p>
    <w:p w14:paraId="23D581D3">
      <w:pPr>
        <w:spacing w:line="440" w:lineRule="exact"/>
        <w:ind w:firstLine="480"/>
        <w:rPr>
          <w:rFonts w:ascii="宋体" w:hAnsi="宋体"/>
          <w:i w:val="0"/>
          <w:iCs/>
          <w:sz w:val="24"/>
          <w:u w:val="none"/>
        </w:rPr>
      </w:pPr>
    </w:p>
    <w:p w14:paraId="2D61F1B1">
      <w:pPr>
        <w:spacing w:line="440" w:lineRule="exact"/>
        <w:ind w:firstLine="480"/>
        <w:rPr>
          <w:rFonts w:ascii="宋体" w:hAnsi="宋体"/>
          <w:i w:val="0"/>
          <w:iCs/>
          <w:sz w:val="24"/>
          <w:u w:val="none"/>
        </w:rPr>
      </w:pPr>
    </w:p>
    <w:p w14:paraId="1C05892F">
      <w:pPr>
        <w:spacing w:line="440" w:lineRule="exact"/>
        <w:ind w:firstLine="480"/>
        <w:rPr>
          <w:rFonts w:ascii="宋体" w:hAnsi="宋体"/>
          <w:i w:val="0"/>
          <w:iCs/>
          <w:sz w:val="24"/>
          <w:u w:val="none"/>
        </w:rPr>
      </w:pPr>
    </w:p>
    <w:p w14:paraId="65465779">
      <w:pPr>
        <w:spacing w:line="440" w:lineRule="exact"/>
        <w:ind w:firstLine="480"/>
        <w:rPr>
          <w:rFonts w:ascii="宋体" w:hAnsi="宋体"/>
          <w:i w:val="0"/>
          <w:iCs/>
          <w:sz w:val="24"/>
          <w:u w:val="none"/>
        </w:rPr>
      </w:pPr>
    </w:p>
    <w:p w14:paraId="10751774">
      <w:pPr>
        <w:spacing w:line="440" w:lineRule="exact"/>
        <w:ind w:firstLine="480"/>
        <w:rPr>
          <w:rFonts w:ascii="宋体" w:hAnsi="宋体"/>
          <w:i w:val="0"/>
          <w:iCs/>
          <w:sz w:val="24"/>
          <w:u w:val="none"/>
        </w:rPr>
      </w:pPr>
    </w:p>
    <w:p w14:paraId="33A58A3C">
      <w:pPr>
        <w:spacing w:line="440" w:lineRule="exact"/>
        <w:ind w:firstLine="480"/>
        <w:rPr>
          <w:rFonts w:ascii="宋体" w:hAnsi="宋体"/>
          <w:i w:val="0"/>
          <w:iCs/>
          <w:sz w:val="24"/>
          <w:u w:val="none"/>
        </w:rPr>
      </w:pPr>
    </w:p>
    <w:p w14:paraId="2733C92F">
      <w:pPr>
        <w:spacing w:line="440" w:lineRule="exact"/>
        <w:ind w:firstLine="480"/>
        <w:rPr>
          <w:rFonts w:ascii="宋体" w:hAnsi="宋体"/>
          <w:i w:val="0"/>
          <w:iCs/>
          <w:sz w:val="24"/>
          <w:u w:val="none"/>
        </w:rPr>
      </w:pPr>
    </w:p>
    <w:p w14:paraId="1D8464B2">
      <w:pPr>
        <w:spacing w:line="440" w:lineRule="exact"/>
        <w:ind w:firstLine="480"/>
        <w:rPr>
          <w:rFonts w:ascii="宋体" w:hAnsi="宋体"/>
          <w:i w:val="0"/>
          <w:iCs/>
          <w:sz w:val="24"/>
          <w:u w:val="none"/>
        </w:rPr>
      </w:pPr>
    </w:p>
    <w:p w14:paraId="5AA1BA28">
      <w:pPr>
        <w:pStyle w:val="14"/>
        <w:rPr>
          <w:rFonts w:ascii="宋体" w:hAnsi="宋体"/>
          <w:i w:val="0"/>
          <w:iCs/>
          <w:sz w:val="24"/>
          <w:u w:val="none"/>
        </w:rPr>
      </w:pPr>
    </w:p>
    <w:p w14:paraId="378CD46B">
      <w:pPr>
        <w:spacing w:line="440" w:lineRule="exact"/>
        <w:ind w:firstLine="480"/>
        <w:rPr>
          <w:rFonts w:ascii="宋体" w:hAnsi="宋体"/>
          <w:i w:val="0"/>
          <w:iCs/>
          <w:sz w:val="24"/>
          <w:u w:val="none"/>
        </w:rPr>
      </w:pPr>
    </w:p>
    <w:p w14:paraId="07C383EC">
      <w:pPr>
        <w:outlineLvl w:val="1"/>
        <w:rPr>
          <w:rFonts w:hint="eastAsia" w:ascii="黑体" w:hAnsi="黑体" w:eastAsia="黑体"/>
          <w:i w:val="0"/>
          <w:iCs/>
          <w:sz w:val="32"/>
          <w:szCs w:val="32"/>
          <w:u w:val="none"/>
        </w:rPr>
      </w:pPr>
      <w:r>
        <w:rPr>
          <w:rFonts w:hint="eastAsia" w:ascii="黑体" w:hAnsi="黑体" w:eastAsia="黑体"/>
          <w:i w:val="0"/>
          <w:iCs/>
          <w:sz w:val="32"/>
          <w:szCs w:val="32"/>
          <w:u w:val="none"/>
        </w:rPr>
        <w:t>二、具有良好的商业信誉和健全的财务会计制度（提供《财务状况报告及税收、社会保障资金缴纳情况承诺函》）</w:t>
      </w:r>
    </w:p>
    <w:p w14:paraId="486DBB64">
      <w:pPr>
        <w:spacing w:line="360" w:lineRule="auto"/>
        <w:jc w:val="center"/>
        <w:rPr>
          <w:rFonts w:hint="eastAsia" w:ascii="黑体" w:hAnsi="黑体" w:eastAsia="黑体" w:cs="宋体"/>
          <w:bCs/>
          <w:i w:val="0"/>
          <w:iCs/>
          <w:color w:val="000000"/>
          <w:sz w:val="36"/>
          <w:szCs w:val="36"/>
          <w:u w:val="none"/>
        </w:rPr>
      </w:pPr>
    </w:p>
    <w:p w14:paraId="569E20AD">
      <w:pPr>
        <w:spacing w:line="360" w:lineRule="auto"/>
        <w:jc w:val="center"/>
        <w:rPr>
          <w:rFonts w:hint="eastAsia" w:ascii="黑体" w:hAnsi="黑体" w:eastAsia="黑体" w:cs="宋体"/>
          <w:bCs/>
          <w:i w:val="0"/>
          <w:iCs/>
          <w:color w:val="000000"/>
          <w:sz w:val="36"/>
          <w:szCs w:val="36"/>
          <w:u w:val="none"/>
        </w:rPr>
      </w:pPr>
      <w:r>
        <w:rPr>
          <w:rFonts w:hint="eastAsia" w:ascii="黑体" w:hAnsi="黑体" w:eastAsia="黑体" w:cs="宋体"/>
          <w:bCs/>
          <w:i w:val="0"/>
          <w:iCs/>
          <w:color w:val="000000"/>
          <w:sz w:val="36"/>
          <w:szCs w:val="36"/>
          <w:u w:val="none"/>
        </w:rPr>
        <w:t>财务状况报告及税收、社会保障资金</w:t>
      </w:r>
    </w:p>
    <w:p w14:paraId="13AE7585">
      <w:pPr>
        <w:spacing w:line="360" w:lineRule="auto"/>
        <w:jc w:val="center"/>
        <w:rPr>
          <w:rFonts w:hint="eastAsia" w:ascii="黑体" w:hAnsi="黑体" w:eastAsia="黑体" w:cs="宋体"/>
          <w:bCs/>
          <w:i w:val="0"/>
          <w:iCs/>
          <w:color w:val="000000"/>
          <w:sz w:val="36"/>
          <w:szCs w:val="36"/>
          <w:u w:val="none"/>
        </w:rPr>
      </w:pPr>
      <w:r>
        <w:rPr>
          <w:rFonts w:hint="eastAsia" w:ascii="黑体" w:hAnsi="黑体" w:eastAsia="黑体" w:cs="宋体"/>
          <w:bCs/>
          <w:i w:val="0"/>
          <w:iCs/>
          <w:color w:val="000000"/>
          <w:sz w:val="36"/>
          <w:szCs w:val="36"/>
          <w:u w:val="none"/>
        </w:rPr>
        <w:t>缴纳情况承诺函</w:t>
      </w:r>
    </w:p>
    <w:p w14:paraId="67358296">
      <w:pPr>
        <w:spacing w:line="560" w:lineRule="exact"/>
        <w:jc w:val="center"/>
        <w:rPr>
          <w:rFonts w:hint="eastAsia" w:ascii="宋体" w:hAnsi="宋体"/>
          <w:color w:val="000000"/>
          <w:sz w:val="24"/>
        </w:rPr>
      </w:pPr>
      <w:r>
        <w:rPr>
          <w:rFonts w:hint="eastAsia" w:ascii="宋体" w:hAnsi="宋体"/>
          <w:color w:val="000000"/>
          <w:sz w:val="24"/>
        </w:rPr>
        <w:t xml:space="preserve"> </w:t>
      </w:r>
    </w:p>
    <w:p w14:paraId="5B3ECEB1">
      <w:pPr>
        <w:spacing w:line="560" w:lineRule="exact"/>
        <w:rPr>
          <w:rFonts w:hint="eastAsia" w:ascii="宋体" w:hAnsi="宋体"/>
          <w:color w:val="000000"/>
          <w:sz w:val="24"/>
        </w:rPr>
      </w:pPr>
      <w:r>
        <w:rPr>
          <w:rFonts w:hint="eastAsia" w:ascii="宋体" w:hAnsi="宋体"/>
          <w:color w:val="000000"/>
          <w:sz w:val="24"/>
        </w:rPr>
        <w:t>致：</w:t>
      </w:r>
      <w:r>
        <w:rPr>
          <w:rFonts w:hint="eastAsia" w:ascii="宋体" w:hAnsi="宋体"/>
          <w:color w:val="000000"/>
          <w:sz w:val="24"/>
          <w:u w:val="single"/>
        </w:rPr>
        <w:t>采购人名称</w:t>
      </w:r>
    </w:p>
    <w:p w14:paraId="1630CAF0">
      <w:pPr>
        <w:spacing w:line="560" w:lineRule="exact"/>
        <w:ind w:firstLine="480"/>
        <w:rPr>
          <w:rFonts w:hint="eastAsia" w:ascii="宋体" w:hAnsi="宋体"/>
          <w:color w:val="000000"/>
          <w:sz w:val="24"/>
        </w:rPr>
      </w:pPr>
      <w:r>
        <w:rPr>
          <w:rFonts w:hint="eastAsia" w:ascii="宋体" w:hAnsi="宋体"/>
          <w:color w:val="000000"/>
          <w:sz w:val="24"/>
        </w:rPr>
        <w:t>我方</w:t>
      </w:r>
      <w:r>
        <w:rPr>
          <w:rFonts w:hint="eastAsia" w:ascii="宋体" w:hAnsi="宋体"/>
          <w:color w:val="000000"/>
          <w:sz w:val="24"/>
          <w:u w:val="single"/>
        </w:rPr>
        <w:t>供应商名称</w:t>
      </w:r>
      <w:r>
        <w:rPr>
          <w:rFonts w:hint="eastAsia" w:ascii="宋体" w:hAnsi="宋体"/>
          <w:color w:val="000000"/>
          <w:sz w:val="24"/>
        </w:rPr>
        <w:t>参加</w:t>
      </w:r>
      <w:r>
        <w:rPr>
          <w:rFonts w:hint="eastAsia" w:ascii="宋体" w:hAnsi="宋体"/>
          <w:color w:val="000000"/>
          <w:sz w:val="24"/>
          <w:u w:val="single"/>
        </w:rPr>
        <w:t>项目名称</w:t>
      </w:r>
      <w:r>
        <w:rPr>
          <w:rFonts w:hint="eastAsia" w:ascii="宋体" w:hAnsi="宋体"/>
          <w:color w:val="000000"/>
          <w:sz w:val="24"/>
        </w:rPr>
        <w:t>（项目编号：</w:t>
      </w:r>
      <w:r>
        <w:rPr>
          <w:rFonts w:hint="eastAsia" w:ascii="宋体" w:hAnsi="宋体"/>
          <w:color w:val="000000"/>
          <w:sz w:val="24"/>
          <w:u w:val="single"/>
        </w:rPr>
        <w:t>项目编号</w:t>
      </w:r>
      <w:r>
        <w:rPr>
          <w:rFonts w:hint="eastAsia" w:ascii="宋体" w:hAnsi="宋体"/>
          <w:color w:val="000000"/>
          <w:sz w:val="24"/>
        </w:rPr>
        <w:t>）采购，根据《</w:t>
      </w:r>
      <w:r>
        <w:rPr>
          <w:rStyle w:val="1074"/>
          <w:rFonts w:hint="eastAsia" w:ascii="宋体" w:hAnsi="宋体" w:cs="Segoe UI"/>
          <w:color w:val="000000"/>
          <w:sz w:val="24"/>
        </w:rPr>
        <w:t>关于简化政府采购供应商资格审查有关事项的通知</w:t>
      </w:r>
      <w:r>
        <w:rPr>
          <w:rFonts w:hint="eastAsia" w:ascii="宋体" w:hAnsi="宋体"/>
          <w:color w:val="000000"/>
          <w:sz w:val="24"/>
        </w:rPr>
        <w:t>》（连财购〔2023〕4号），我方承诺具备</w:t>
      </w:r>
      <w:r>
        <w:rPr>
          <w:rFonts w:hint="eastAsia" w:ascii="宋体" w:hAnsi="宋体" w:cs="仿宋_GB2312"/>
          <w:color w:val="000000"/>
          <w:sz w:val="24"/>
        </w:rPr>
        <w:t>《中华人民共和国政府采购法》第二十二条第（二）、第（四）项，《中华人民共和国政府采购法实施条例》第十七条第（二）项规定条件的，</w:t>
      </w:r>
      <w:r>
        <w:rPr>
          <w:rFonts w:hint="eastAsia" w:ascii="宋体" w:hAnsi="宋体"/>
          <w:color w:val="000000"/>
          <w:sz w:val="24"/>
        </w:rPr>
        <w:t>具体包括：</w:t>
      </w:r>
    </w:p>
    <w:p w14:paraId="1ACC5475">
      <w:pPr>
        <w:spacing w:line="560" w:lineRule="exact"/>
        <w:ind w:left="360" w:firstLine="240"/>
        <w:rPr>
          <w:rFonts w:hint="eastAsia" w:ascii="宋体" w:hAnsi="宋体" w:eastAsia="宋体"/>
          <w:color w:val="000000"/>
          <w:sz w:val="24"/>
          <w:lang w:eastAsia="zh-CN"/>
        </w:rPr>
      </w:pPr>
      <w:r>
        <w:rPr>
          <w:rFonts w:hint="eastAsia" w:ascii="宋体" w:hAnsi="宋体"/>
          <w:color w:val="000000"/>
          <w:sz w:val="24"/>
        </w:rPr>
        <w:t>（1）具有良好的商业信誉和健全的财务会计制度（财务状况报告）</w:t>
      </w:r>
      <w:r>
        <w:rPr>
          <w:rFonts w:hint="eastAsia" w:ascii="宋体" w:hAnsi="宋体"/>
          <w:color w:val="000000"/>
          <w:sz w:val="24"/>
          <w:lang w:eastAsia="zh-CN"/>
        </w:rPr>
        <w:t>；</w:t>
      </w:r>
    </w:p>
    <w:p w14:paraId="0AE2B000">
      <w:pPr>
        <w:spacing w:line="560" w:lineRule="exact"/>
        <w:ind w:left="360" w:firstLine="240"/>
        <w:rPr>
          <w:rFonts w:hint="eastAsia" w:ascii="宋体" w:hAnsi="宋体"/>
          <w:color w:val="000000"/>
          <w:sz w:val="24"/>
        </w:rPr>
      </w:pPr>
      <w:r>
        <w:rPr>
          <w:rFonts w:hint="eastAsia" w:ascii="宋体" w:hAnsi="宋体"/>
          <w:color w:val="000000"/>
          <w:sz w:val="24"/>
        </w:rPr>
        <w:t>（2）有依法缴纳税收和社会保障资金的良好记录。</w:t>
      </w:r>
    </w:p>
    <w:p w14:paraId="1414945B">
      <w:pPr>
        <w:widowControl/>
        <w:spacing w:line="560" w:lineRule="exact"/>
        <w:ind w:firstLine="480"/>
        <w:jc w:val="left"/>
        <w:rPr>
          <w:rFonts w:hint="eastAsia" w:ascii="宋体" w:hAnsi="宋体"/>
          <w:color w:val="000000"/>
          <w:sz w:val="24"/>
        </w:rPr>
      </w:pPr>
      <w:r>
        <w:rPr>
          <w:rFonts w:hint="eastAsia" w:ascii="宋体" w:hAnsi="宋体"/>
          <w:color w:val="000000"/>
          <w:sz w:val="24"/>
        </w:rPr>
        <w:t>我方对上述承诺的真实性负责，如有虚假，将依法承担提供虚假材料谋取中标、成交责任，同时同意有关主管部门将相关失信信息记入公共信用信息系统并在相关政府门户网站公开。</w:t>
      </w:r>
    </w:p>
    <w:p w14:paraId="4AF3F1B2">
      <w:pPr>
        <w:widowControl/>
        <w:spacing w:line="560" w:lineRule="exact"/>
        <w:ind w:firstLine="480"/>
        <w:jc w:val="left"/>
        <w:rPr>
          <w:rFonts w:hint="eastAsia" w:ascii="宋体" w:hAnsi="宋体" w:eastAsia="宋体"/>
          <w:color w:val="000000"/>
          <w:sz w:val="24"/>
          <w:lang w:eastAsia="zh-CN"/>
        </w:rPr>
      </w:pPr>
      <w:r>
        <w:rPr>
          <w:rFonts w:hint="eastAsia" w:ascii="宋体" w:hAnsi="宋体"/>
          <w:color w:val="000000"/>
          <w:sz w:val="24"/>
        </w:rPr>
        <w:t>特此承诺</w:t>
      </w:r>
      <w:r>
        <w:rPr>
          <w:rFonts w:hint="eastAsia" w:ascii="宋体" w:hAnsi="宋体"/>
          <w:color w:val="000000"/>
          <w:sz w:val="24"/>
          <w:lang w:eastAsia="zh-CN"/>
        </w:rPr>
        <w:t>！</w:t>
      </w:r>
    </w:p>
    <w:p w14:paraId="173809A5">
      <w:pPr>
        <w:spacing w:line="560" w:lineRule="exact"/>
        <w:ind w:left="360" w:firstLine="405"/>
        <w:rPr>
          <w:rFonts w:hint="eastAsia" w:ascii="宋体" w:hAnsi="宋体"/>
          <w:color w:val="000000"/>
          <w:sz w:val="24"/>
        </w:rPr>
      </w:pPr>
    </w:p>
    <w:p w14:paraId="073BEBE8">
      <w:pPr>
        <w:spacing w:line="560" w:lineRule="exact"/>
        <w:ind w:left="360" w:firstLine="405"/>
        <w:rPr>
          <w:rFonts w:hint="eastAsia" w:ascii="宋体" w:hAnsi="宋体"/>
          <w:color w:val="000000"/>
          <w:sz w:val="24"/>
        </w:rPr>
      </w:pPr>
      <w:r>
        <w:rPr>
          <w:rFonts w:hint="eastAsia" w:ascii="宋体" w:hAnsi="宋体"/>
          <w:color w:val="000000"/>
          <w:sz w:val="24"/>
        </w:rPr>
        <w:t xml:space="preserve">供应商（公章）：          </w:t>
      </w:r>
    </w:p>
    <w:p w14:paraId="111EEAA4">
      <w:pPr>
        <w:spacing w:line="560" w:lineRule="exact"/>
        <w:ind w:left="360" w:firstLine="405"/>
        <w:rPr>
          <w:rFonts w:hint="eastAsia" w:ascii="宋体" w:hAnsi="宋体"/>
          <w:color w:val="000000"/>
          <w:sz w:val="24"/>
        </w:rPr>
      </w:pPr>
      <w:r>
        <w:rPr>
          <w:rFonts w:hint="eastAsia" w:ascii="宋体" w:hAnsi="宋体"/>
          <w:color w:val="000000"/>
          <w:sz w:val="24"/>
        </w:rPr>
        <w:t xml:space="preserve"> </w:t>
      </w:r>
    </w:p>
    <w:p w14:paraId="47FC7E7C">
      <w:pPr>
        <w:spacing w:line="560" w:lineRule="exact"/>
        <w:ind w:left="360" w:firstLine="405"/>
        <w:rPr>
          <w:rFonts w:hint="eastAsia" w:ascii="宋体" w:hAnsi="宋体"/>
          <w:color w:val="000000"/>
          <w:sz w:val="24"/>
        </w:rPr>
      </w:pPr>
      <w:r>
        <w:rPr>
          <w:rFonts w:hint="eastAsia" w:ascii="宋体" w:hAnsi="宋体"/>
          <w:color w:val="000000"/>
          <w:sz w:val="24"/>
        </w:rPr>
        <w:t>法定代表人或其委托代理人（签名或签章）：</w:t>
      </w:r>
    </w:p>
    <w:p w14:paraId="6B6FAB67">
      <w:pPr>
        <w:spacing w:line="560" w:lineRule="exact"/>
        <w:ind w:left="360" w:firstLine="405"/>
        <w:rPr>
          <w:rFonts w:hint="eastAsia" w:ascii="宋体" w:hAnsi="宋体"/>
          <w:color w:val="000000"/>
          <w:sz w:val="24"/>
        </w:rPr>
      </w:pPr>
      <w:r>
        <w:rPr>
          <w:rFonts w:hint="eastAsia" w:ascii="宋体" w:hAnsi="宋体"/>
          <w:color w:val="000000"/>
          <w:sz w:val="24"/>
        </w:rPr>
        <w:t xml:space="preserve"> </w:t>
      </w:r>
    </w:p>
    <w:p w14:paraId="7F5F3214">
      <w:pPr>
        <w:spacing w:line="560" w:lineRule="exact"/>
        <w:ind w:left="360" w:firstLine="405"/>
        <w:rPr>
          <w:rFonts w:ascii="宋体" w:hAnsi="宋体"/>
          <w:color w:val="000000"/>
          <w:sz w:val="24"/>
        </w:rPr>
      </w:pPr>
      <w:r>
        <w:rPr>
          <w:rFonts w:hint="eastAsia" w:ascii="宋体" w:hAnsi="宋体"/>
          <w:color w:val="000000"/>
          <w:sz w:val="24"/>
        </w:rPr>
        <w:t>日期：</w:t>
      </w:r>
    </w:p>
    <w:p w14:paraId="3A263065">
      <w:pPr>
        <w:spacing w:line="440" w:lineRule="exact"/>
        <w:ind w:firstLine="480"/>
        <w:rPr>
          <w:rFonts w:ascii="宋体" w:hAnsi="宋体"/>
          <w:bCs/>
          <w:sz w:val="24"/>
        </w:rPr>
      </w:pPr>
    </w:p>
    <w:p w14:paraId="346E47FC">
      <w:pPr>
        <w:outlineLvl w:val="9"/>
      </w:pPr>
    </w:p>
    <w:p w14:paraId="2EED74D2">
      <w:pPr>
        <w:outlineLvl w:val="1"/>
        <w:rPr>
          <w:rFonts w:hint="eastAsia" w:ascii="黑体" w:hAnsi="黑体" w:eastAsia="黑体"/>
          <w:i w:val="0"/>
          <w:iCs/>
          <w:sz w:val="32"/>
          <w:szCs w:val="32"/>
          <w:u w:val="none"/>
          <w:lang w:eastAsia="zh-CN"/>
        </w:rPr>
      </w:pPr>
      <w:r>
        <w:rPr>
          <w:rFonts w:hint="eastAsia" w:ascii="黑体" w:hAnsi="黑体" w:eastAsia="黑体"/>
          <w:i w:val="0"/>
          <w:iCs/>
          <w:sz w:val="32"/>
          <w:szCs w:val="32"/>
          <w:u w:val="none"/>
        </w:rPr>
        <w:t>三、依法缴纳税收和社会保障资金的相关证明材料（提供《财务状况报告及税收、社会保障资金缴纳情况承诺函》）</w:t>
      </w:r>
      <w:r>
        <w:rPr>
          <w:rFonts w:hint="eastAsia" w:ascii="黑体" w:hAnsi="黑体" w:eastAsia="黑体"/>
          <w:i w:val="0"/>
          <w:iCs/>
          <w:sz w:val="32"/>
          <w:szCs w:val="32"/>
          <w:u w:val="none"/>
          <w:lang w:eastAsia="zh-CN"/>
        </w:rPr>
        <w:t>；</w:t>
      </w:r>
    </w:p>
    <w:p w14:paraId="7DBE1EE7">
      <w:pPr>
        <w:spacing w:line="360" w:lineRule="auto"/>
        <w:jc w:val="center"/>
        <w:rPr>
          <w:rFonts w:hint="eastAsia" w:ascii="黑体" w:hAnsi="黑体" w:eastAsia="黑体" w:cs="宋体"/>
          <w:bCs/>
          <w:color w:val="000000"/>
          <w:sz w:val="36"/>
          <w:szCs w:val="36"/>
        </w:rPr>
      </w:pPr>
      <w:bookmarkStart w:id="546" w:name="_Toc120614284"/>
    </w:p>
    <w:p w14:paraId="52A69C47">
      <w:pPr>
        <w:spacing w:line="360" w:lineRule="auto"/>
        <w:jc w:val="center"/>
        <w:rPr>
          <w:rFonts w:hint="eastAsia" w:ascii="黑体" w:hAnsi="黑体" w:eastAsia="黑体" w:cs="宋体"/>
          <w:bCs/>
          <w:color w:val="000000"/>
          <w:sz w:val="36"/>
          <w:szCs w:val="36"/>
        </w:rPr>
      </w:pPr>
      <w:r>
        <w:rPr>
          <w:rFonts w:hint="eastAsia" w:ascii="黑体" w:hAnsi="黑体" w:eastAsia="黑体" w:cs="宋体"/>
          <w:bCs/>
          <w:color w:val="000000"/>
          <w:sz w:val="36"/>
          <w:szCs w:val="36"/>
        </w:rPr>
        <w:t>财务状况报告及税收、社会保障资金</w:t>
      </w:r>
    </w:p>
    <w:p w14:paraId="5BD91D3D">
      <w:pPr>
        <w:spacing w:line="360" w:lineRule="auto"/>
        <w:jc w:val="center"/>
        <w:rPr>
          <w:rFonts w:hint="eastAsia" w:ascii="黑体" w:hAnsi="黑体" w:eastAsia="黑体" w:cs="宋体"/>
          <w:bCs/>
          <w:color w:val="000000"/>
          <w:sz w:val="36"/>
          <w:szCs w:val="36"/>
        </w:rPr>
      </w:pPr>
      <w:r>
        <w:rPr>
          <w:rFonts w:hint="eastAsia" w:ascii="黑体" w:hAnsi="黑体" w:eastAsia="黑体" w:cs="宋体"/>
          <w:bCs/>
          <w:color w:val="000000"/>
          <w:sz w:val="36"/>
          <w:szCs w:val="36"/>
        </w:rPr>
        <w:t>缴纳情况承诺函</w:t>
      </w:r>
    </w:p>
    <w:p w14:paraId="1D3D491D">
      <w:pPr>
        <w:spacing w:line="560" w:lineRule="exact"/>
        <w:jc w:val="center"/>
        <w:rPr>
          <w:rFonts w:hint="eastAsia" w:ascii="宋体" w:hAnsi="宋体"/>
          <w:color w:val="000000"/>
          <w:sz w:val="24"/>
        </w:rPr>
      </w:pPr>
      <w:r>
        <w:rPr>
          <w:rFonts w:hint="eastAsia" w:ascii="宋体" w:hAnsi="宋体"/>
          <w:color w:val="000000"/>
          <w:sz w:val="24"/>
        </w:rPr>
        <w:t xml:space="preserve"> </w:t>
      </w:r>
    </w:p>
    <w:p w14:paraId="28C9CFF0">
      <w:pPr>
        <w:spacing w:line="560" w:lineRule="exact"/>
        <w:ind w:left="0" w:firstLine="0"/>
        <w:rPr>
          <w:rFonts w:hint="eastAsia" w:ascii="宋体" w:hAnsi="宋体"/>
          <w:color w:val="000000"/>
          <w:sz w:val="24"/>
        </w:rPr>
      </w:pPr>
      <w:r>
        <w:rPr>
          <w:rFonts w:hint="eastAsia" w:ascii="宋体" w:hAnsi="宋体"/>
          <w:color w:val="000000"/>
          <w:sz w:val="24"/>
        </w:rPr>
        <w:t>致：</w:t>
      </w:r>
      <w:r>
        <w:rPr>
          <w:rFonts w:hint="eastAsia" w:ascii="宋体" w:hAnsi="宋体"/>
          <w:color w:val="000000"/>
          <w:sz w:val="24"/>
          <w:u w:val="single"/>
        </w:rPr>
        <w:t>采购人名称</w:t>
      </w:r>
    </w:p>
    <w:p w14:paraId="6B9EED22">
      <w:pPr>
        <w:spacing w:line="560" w:lineRule="exact"/>
        <w:ind w:firstLine="480"/>
        <w:rPr>
          <w:rFonts w:hint="eastAsia" w:ascii="宋体" w:hAnsi="宋体"/>
          <w:color w:val="000000"/>
          <w:sz w:val="24"/>
        </w:rPr>
      </w:pPr>
      <w:r>
        <w:rPr>
          <w:rFonts w:hint="eastAsia" w:ascii="宋体" w:hAnsi="宋体"/>
          <w:color w:val="000000"/>
          <w:sz w:val="24"/>
        </w:rPr>
        <w:t>我方</w:t>
      </w:r>
      <w:r>
        <w:rPr>
          <w:rFonts w:hint="eastAsia" w:ascii="宋体" w:hAnsi="宋体"/>
          <w:color w:val="000000"/>
          <w:sz w:val="24"/>
          <w:u w:val="single"/>
        </w:rPr>
        <w:t>供应商名称</w:t>
      </w:r>
      <w:r>
        <w:rPr>
          <w:rFonts w:hint="eastAsia" w:ascii="宋体" w:hAnsi="宋体"/>
          <w:color w:val="000000"/>
          <w:sz w:val="24"/>
        </w:rPr>
        <w:t>参加</w:t>
      </w:r>
      <w:r>
        <w:rPr>
          <w:rFonts w:hint="eastAsia" w:ascii="宋体" w:hAnsi="宋体"/>
          <w:color w:val="000000"/>
          <w:sz w:val="24"/>
          <w:u w:val="single"/>
        </w:rPr>
        <w:t>项目名称</w:t>
      </w:r>
      <w:r>
        <w:rPr>
          <w:rFonts w:hint="eastAsia" w:ascii="宋体" w:hAnsi="宋体"/>
          <w:color w:val="000000"/>
          <w:sz w:val="24"/>
        </w:rPr>
        <w:t>（项目编号：</w:t>
      </w:r>
      <w:r>
        <w:rPr>
          <w:rFonts w:hint="eastAsia" w:ascii="宋体" w:hAnsi="宋体"/>
          <w:color w:val="000000"/>
          <w:sz w:val="24"/>
          <w:u w:val="single"/>
        </w:rPr>
        <w:t>项目编号</w:t>
      </w:r>
      <w:r>
        <w:rPr>
          <w:rFonts w:hint="eastAsia" w:ascii="宋体" w:hAnsi="宋体"/>
          <w:color w:val="000000"/>
          <w:sz w:val="24"/>
        </w:rPr>
        <w:t>）采购，根据《</w:t>
      </w:r>
      <w:r>
        <w:rPr>
          <w:rStyle w:val="1074"/>
          <w:rFonts w:hint="eastAsia" w:ascii="宋体" w:hAnsi="宋体" w:cs="Segoe UI"/>
          <w:color w:val="000000"/>
          <w:sz w:val="24"/>
        </w:rPr>
        <w:t>关于简化政府采购供应商资格审查有关事项的通知</w:t>
      </w:r>
      <w:r>
        <w:rPr>
          <w:rFonts w:hint="eastAsia" w:ascii="宋体" w:hAnsi="宋体"/>
          <w:color w:val="000000"/>
          <w:sz w:val="24"/>
        </w:rPr>
        <w:t>》（连财购〔2023〕4号），我方承诺具备</w:t>
      </w:r>
      <w:r>
        <w:rPr>
          <w:rFonts w:hint="eastAsia" w:ascii="宋体" w:hAnsi="宋体" w:cs="仿宋_GB2312"/>
          <w:color w:val="000000"/>
          <w:sz w:val="24"/>
        </w:rPr>
        <w:t>《中华人民共和国政府采购法》第二十二条第（二）、第（四）项，《中华人民共和国政府采购法实施条例》第十七条第（二）项规定条件的，</w:t>
      </w:r>
      <w:r>
        <w:rPr>
          <w:rFonts w:hint="eastAsia" w:ascii="宋体" w:hAnsi="宋体"/>
          <w:color w:val="000000"/>
          <w:sz w:val="24"/>
        </w:rPr>
        <w:t>具体包括：</w:t>
      </w:r>
    </w:p>
    <w:p w14:paraId="12A5C8D0">
      <w:pPr>
        <w:spacing w:line="560" w:lineRule="exact"/>
        <w:ind w:left="360" w:firstLine="240"/>
        <w:rPr>
          <w:rFonts w:hint="eastAsia" w:ascii="宋体" w:hAnsi="宋体" w:eastAsia="宋体"/>
          <w:color w:val="000000"/>
          <w:sz w:val="24"/>
          <w:lang w:eastAsia="zh-CN"/>
        </w:rPr>
      </w:pPr>
      <w:r>
        <w:rPr>
          <w:rFonts w:hint="eastAsia" w:ascii="宋体" w:hAnsi="宋体"/>
          <w:color w:val="000000"/>
          <w:sz w:val="24"/>
        </w:rPr>
        <w:t>（1）具有良好的商业信誉和健全的财务会计制度（财务状况报告）</w:t>
      </w:r>
      <w:r>
        <w:rPr>
          <w:rFonts w:hint="eastAsia" w:ascii="宋体" w:hAnsi="宋体"/>
          <w:color w:val="000000"/>
          <w:sz w:val="24"/>
          <w:lang w:eastAsia="zh-CN"/>
        </w:rPr>
        <w:t>；</w:t>
      </w:r>
    </w:p>
    <w:p w14:paraId="402B51B1">
      <w:pPr>
        <w:spacing w:line="560" w:lineRule="exact"/>
        <w:ind w:left="360" w:firstLine="240"/>
        <w:rPr>
          <w:rFonts w:hint="eastAsia" w:ascii="宋体" w:hAnsi="宋体"/>
          <w:color w:val="000000"/>
          <w:sz w:val="24"/>
        </w:rPr>
      </w:pPr>
      <w:r>
        <w:rPr>
          <w:rFonts w:hint="eastAsia" w:ascii="宋体" w:hAnsi="宋体"/>
          <w:color w:val="000000"/>
          <w:sz w:val="24"/>
        </w:rPr>
        <w:t>（2）有依法缴纳税收和社会保障资金的良好记录。</w:t>
      </w:r>
    </w:p>
    <w:p w14:paraId="3C005FCC">
      <w:pPr>
        <w:widowControl/>
        <w:spacing w:line="560" w:lineRule="exact"/>
        <w:ind w:firstLine="480"/>
        <w:jc w:val="left"/>
        <w:rPr>
          <w:rFonts w:hint="eastAsia" w:ascii="宋体" w:hAnsi="宋体"/>
          <w:color w:val="000000"/>
          <w:sz w:val="24"/>
        </w:rPr>
      </w:pPr>
      <w:r>
        <w:rPr>
          <w:rFonts w:hint="eastAsia" w:ascii="宋体" w:hAnsi="宋体"/>
          <w:color w:val="000000"/>
          <w:sz w:val="24"/>
        </w:rPr>
        <w:t>我方对上述承诺的真实性负责，如有虚假，将依法承担提供虚假材料谋取中标、成交责任，同时同意有关主管部门将相关失信信息记入公共信用信息系统并在相关政府门户网站公开。</w:t>
      </w:r>
    </w:p>
    <w:p w14:paraId="21EC2C5D">
      <w:pPr>
        <w:widowControl/>
        <w:spacing w:line="560" w:lineRule="exact"/>
        <w:ind w:firstLine="480"/>
        <w:jc w:val="left"/>
        <w:rPr>
          <w:rFonts w:hint="eastAsia" w:ascii="宋体" w:hAnsi="宋体" w:eastAsia="宋体"/>
          <w:color w:val="000000"/>
          <w:sz w:val="24"/>
          <w:lang w:eastAsia="zh-CN"/>
        </w:rPr>
      </w:pPr>
      <w:r>
        <w:rPr>
          <w:rFonts w:hint="eastAsia" w:ascii="宋体" w:hAnsi="宋体"/>
          <w:color w:val="000000"/>
          <w:sz w:val="24"/>
        </w:rPr>
        <w:t>特此承诺</w:t>
      </w:r>
      <w:r>
        <w:rPr>
          <w:rFonts w:hint="eastAsia" w:ascii="宋体" w:hAnsi="宋体"/>
          <w:color w:val="000000"/>
          <w:sz w:val="24"/>
          <w:lang w:eastAsia="zh-CN"/>
        </w:rPr>
        <w:t>！</w:t>
      </w:r>
    </w:p>
    <w:p w14:paraId="3CF67A39">
      <w:pPr>
        <w:spacing w:line="560" w:lineRule="exact"/>
        <w:ind w:left="360" w:firstLine="405"/>
        <w:rPr>
          <w:rFonts w:hint="eastAsia" w:ascii="宋体" w:hAnsi="宋体"/>
          <w:color w:val="000000"/>
          <w:sz w:val="24"/>
        </w:rPr>
      </w:pPr>
    </w:p>
    <w:p w14:paraId="6E604EA1">
      <w:pPr>
        <w:spacing w:line="560" w:lineRule="exact"/>
        <w:ind w:left="360" w:firstLine="405"/>
        <w:rPr>
          <w:rFonts w:hint="eastAsia" w:ascii="宋体" w:hAnsi="宋体"/>
          <w:color w:val="000000"/>
          <w:sz w:val="24"/>
        </w:rPr>
      </w:pPr>
      <w:r>
        <w:rPr>
          <w:rFonts w:hint="eastAsia" w:ascii="宋体" w:hAnsi="宋体"/>
          <w:color w:val="000000"/>
          <w:sz w:val="24"/>
        </w:rPr>
        <w:t xml:space="preserve">供应商（公章）：          </w:t>
      </w:r>
    </w:p>
    <w:p w14:paraId="19421671">
      <w:pPr>
        <w:spacing w:line="560" w:lineRule="exact"/>
        <w:ind w:left="360" w:firstLine="405"/>
        <w:rPr>
          <w:rFonts w:hint="eastAsia" w:ascii="宋体" w:hAnsi="宋体"/>
          <w:color w:val="000000"/>
          <w:sz w:val="24"/>
        </w:rPr>
      </w:pPr>
      <w:r>
        <w:rPr>
          <w:rFonts w:hint="eastAsia" w:ascii="宋体" w:hAnsi="宋体"/>
          <w:color w:val="000000"/>
          <w:sz w:val="24"/>
        </w:rPr>
        <w:t xml:space="preserve"> </w:t>
      </w:r>
    </w:p>
    <w:p w14:paraId="44CE0E4A">
      <w:pPr>
        <w:spacing w:line="560" w:lineRule="exact"/>
        <w:ind w:left="360" w:firstLine="405"/>
        <w:rPr>
          <w:rFonts w:hint="eastAsia" w:ascii="宋体" w:hAnsi="宋体"/>
          <w:color w:val="000000"/>
          <w:sz w:val="24"/>
        </w:rPr>
      </w:pPr>
      <w:r>
        <w:rPr>
          <w:rFonts w:hint="eastAsia" w:ascii="宋体" w:hAnsi="宋体"/>
          <w:color w:val="000000"/>
          <w:sz w:val="24"/>
        </w:rPr>
        <w:t>法定代表人或其委托代理人（签名或签章）：</w:t>
      </w:r>
    </w:p>
    <w:p w14:paraId="75275605">
      <w:pPr>
        <w:spacing w:line="560" w:lineRule="exact"/>
        <w:ind w:left="360" w:firstLine="405"/>
        <w:rPr>
          <w:rFonts w:hint="eastAsia" w:ascii="宋体" w:hAnsi="宋体"/>
          <w:color w:val="000000"/>
          <w:sz w:val="24"/>
        </w:rPr>
      </w:pPr>
      <w:r>
        <w:rPr>
          <w:rFonts w:hint="eastAsia" w:ascii="宋体" w:hAnsi="宋体"/>
          <w:color w:val="000000"/>
          <w:sz w:val="24"/>
        </w:rPr>
        <w:t xml:space="preserve"> </w:t>
      </w:r>
    </w:p>
    <w:p w14:paraId="716AF2B3">
      <w:pPr>
        <w:spacing w:line="560" w:lineRule="exact"/>
        <w:ind w:left="360" w:firstLine="405"/>
        <w:rPr>
          <w:rFonts w:hint="eastAsia" w:ascii="宋体" w:hAnsi="宋体"/>
          <w:color w:val="000000"/>
          <w:sz w:val="24"/>
        </w:rPr>
      </w:pPr>
      <w:r>
        <w:rPr>
          <w:rFonts w:hint="eastAsia" w:ascii="宋体" w:hAnsi="宋体"/>
          <w:color w:val="000000"/>
          <w:sz w:val="24"/>
        </w:rPr>
        <w:t>日期：</w:t>
      </w:r>
    </w:p>
    <w:p w14:paraId="3A02F7EE"/>
    <w:p w14:paraId="6F15940C"/>
    <w:p w14:paraId="5B0B53BD"/>
    <w:p w14:paraId="0E2E406C">
      <w:pPr>
        <w:outlineLvl w:val="1"/>
        <w:rPr>
          <w:rFonts w:hint="eastAsia" w:ascii="黑体" w:hAnsi="黑体" w:eastAsia="黑体"/>
          <w:i w:val="0"/>
          <w:iCs/>
          <w:sz w:val="32"/>
          <w:szCs w:val="32"/>
          <w:u w:val="none"/>
        </w:rPr>
      </w:pPr>
      <w:r>
        <w:rPr>
          <w:rFonts w:hint="eastAsia" w:ascii="黑体" w:hAnsi="黑体" w:eastAsia="黑体"/>
          <w:i w:val="0"/>
          <w:iCs/>
          <w:sz w:val="32"/>
          <w:szCs w:val="32"/>
          <w:u w:val="none"/>
        </w:rPr>
        <w:t>四、具备履行合同所必需的设备和专业技术能力的书面声明</w:t>
      </w:r>
    </w:p>
    <w:p w14:paraId="604DD0BB">
      <w:pPr>
        <w:spacing w:line="460" w:lineRule="exact"/>
        <w:ind w:firstLine="492"/>
        <w:rPr>
          <w:rFonts w:hint="eastAsia" w:ascii="宋体" w:hAnsi="宋体"/>
          <w:bCs/>
          <w:sz w:val="24"/>
        </w:rPr>
      </w:pPr>
      <w:r>
        <w:rPr>
          <w:rFonts w:hint="eastAsia" w:ascii="宋体" w:hAnsi="宋体"/>
          <w:bCs/>
          <w:sz w:val="24"/>
        </w:rPr>
        <w:t>我单位郑重声明：我单位具备履行本项采购合同所必需的设备和专业技术能力，为履行本项采购合同我公司具备如下主要设备和主要专业技术能力：</w:t>
      </w:r>
    </w:p>
    <w:p w14:paraId="0EB1655F">
      <w:pPr>
        <w:spacing w:line="460" w:lineRule="exact"/>
        <w:ind w:firstLine="492"/>
        <w:rPr>
          <w:rFonts w:hint="eastAsia" w:ascii="宋体" w:hAnsi="宋体"/>
          <w:bCs/>
          <w:sz w:val="24"/>
        </w:rPr>
      </w:pPr>
      <w:r>
        <w:rPr>
          <w:rFonts w:hint="eastAsia" w:ascii="宋体" w:hAnsi="宋体"/>
          <w:bCs/>
          <w:sz w:val="24"/>
        </w:rPr>
        <w:t>主要设备有：</w:t>
      </w:r>
      <w:r>
        <w:rPr>
          <w:rFonts w:hint="eastAsia" w:ascii="宋体" w:hAnsi="宋体"/>
          <w:bCs/>
          <w:sz w:val="24"/>
          <w:u w:val="single"/>
        </w:rPr>
        <w:t xml:space="preserve">  </w:t>
      </w:r>
      <w:r>
        <w:rPr>
          <w:rFonts w:hint="eastAsia" w:ascii="宋体" w:hAnsi="宋体"/>
          <w:bCs/>
          <w:sz w:val="24"/>
        </w:rPr>
        <w:t>。</w:t>
      </w:r>
    </w:p>
    <w:p w14:paraId="174465E8">
      <w:pPr>
        <w:spacing w:line="460" w:lineRule="exact"/>
        <w:ind w:firstLine="492"/>
        <w:rPr>
          <w:rFonts w:hint="eastAsia" w:ascii="宋体" w:hAnsi="宋体"/>
          <w:bCs/>
          <w:sz w:val="24"/>
        </w:rPr>
      </w:pPr>
      <w:r>
        <w:rPr>
          <w:rFonts w:hint="eastAsia" w:ascii="宋体" w:hAnsi="宋体"/>
          <w:bCs/>
          <w:sz w:val="24"/>
        </w:rPr>
        <w:t>主要专业技术能力有：</w:t>
      </w:r>
      <w:r>
        <w:rPr>
          <w:rFonts w:hint="eastAsia" w:ascii="宋体" w:hAnsi="宋体"/>
          <w:bCs/>
          <w:sz w:val="24"/>
          <w:u w:val="single"/>
        </w:rPr>
        <w:t xml:space="preserve">   </w:t>
      </w:r>
      <w:r>
        <w:rPr>
          <w:rFonts w:hint="eastAsia" w:ascii="宋体" w:hAnsi="宋体"/>
          <w:bCs/>
          <w:sz w:val="24"/>
        </w:rPr>
        <w:t>。</w:t>
      </w:r>
    </w:p>
    <w:p w14:paraId="68BA3511">
      <w:pPr>
        <w:spacing w:line="460" w:lineRule="exact"/>
        <w:ind w:firstLine="480"/>
        <w:rPr>
          <w:rFonts w:hint="default" w:ascii="宋体" w:hAnsi="宋体" w:eastAsia="宋体"/>
          <w:bCs/>
          <w:sz w:val="24"/>
          <w:lang w:val="en-US" w:eastAsia="zh-CN"/>
        </w:rPr>
      </w:pPr>
      <w:r>
        <w:rPr>
          <w:rFonts w:hint="eastAsia" w:ascii="宋体" w:hAnsi="宋体"/>
          <w:bCs/>
          <w:sz w:val="24"/>
          <w:lang w:val="en-US" w:eastAsia="zh-CN"/>
        </w:rPr>
        <w:t>须附证明材料：</w:t>
      </w:r>
    </w:p>
    <w:p w14:paraId="096F8F66">
      <w:pPr>
        <w:spacing w:line="460" w:lineRule="exact"/>
        <w:ind w:firstLine="480"/>
        <w:rPr>
          <w:rFonts w:hint="eastAsia" w:ascii="宋体" w:hAnsi="宋体"/>
          <w:bCs/>
          <w:sz w:val="24"/>
        </w:rPr>
      </w:pPr>
    </w:p>
    <w:p w14:paraId="4671170E">
      <w:pPr>
        <w:spacing w:line="460" w:lineRule="exact"/>
        <w:ind w:firstLine="480"/>
        <w:rPr>
          <w:rFonts w:hint="eastAsia" w:ascii="宋体" w:hAnsi="宋体"/>
          <w:bCs/>
          <w:sz w:val="24"/>
        </w:rPr>
      </w:pPr>
    </w:p>
    <w:p w14:paraId="510208BE">
      <w:pPr>
        <w:spacing w:line="460" w:lineRule="exact"/>
        <w:ind w:firstLine="480"/>
        <w:rPr>
          <w:rFonts w:hint="eastAsia" w:ascii="宋体" w:hAnsi="宋体"/>
          <w:bCs/>
          <w:sz w:val="24"/>
        </w:rPr>
      </w:pPr>
    </w:p>
    <w:p w14:paraId="606D0909">
      <w:pPr>
        <w:spacing w:line="460" w:lineRule="exact"/>
        <w:ind w:firstLine="480"/>
        <w:rPr>
          <w:rFonts w:hint="eastAsia" w:ascii="宋体" w:hAnsi="宋体"/>
          <w:bCs/>
          <w:sz w:val="24"/>
        </w:rPr>
      </w:pPr>
    </w:p>
    <w:p w14:paraId="5BCF857E">
      <w:pPr>
        <w:spacing w:line="460" w:lineRule="exact"/>
        <w:ind w:firstLine="480"/>
        <w:rPr>
          <w:rFonts w:hint="eastAsia" w:ascii="宋体" w:hAnsi="宋体"/>
          <w:bCs/>
          <w:sz w:val="24"/>
        </w:rPr>
      </w:pPr>
    </w:p>
    <w:p w14:paraId="1CE56EF0">
      <w:pPr>
        <w:spacing w:line="460" w:lineRule="exact"/>
        <w:ind w:firstLine="480"/>
        <w:rPr>
          <w:rFonts w:hint="eastAsia" w:ascii="宋体" w:hAnsi="宋体"/>
          <w:bCs/>
          <w:sz w:val="24"/>
        </w:rPr>
      </w:pPr>
    </w:p>
    <w:p w14:paraId="760C527A">
      <w:pPr>
        <w:spacing w:line="460" w:lineRule="exact"/>
        <w:ind w:firstLine="480"/>
        <w:rPr>
          <w:rFonts w:hint="eastAsia" w:ascii="宋体" w:hAnsi="宋体"/>
          <w:bCs/>
          <w:sz w:val="24"/>
        </w:rPr>
      </w:pPr>
      <w:r>
        <w:rPr>
          <w:rFonts w:hint="eastAsia" w:ascii="宋体" w:hAnsi="宋体"/>
          <w:bCs/>
          <w:sz w:val="24"/>
        </w:rPr>
        <w:t xml:space="preserve">供应商（公章）：          </w:t>
      </w:r>
    </w:p>
    <w:p w14:paraId="472C1BB0">
      <w:pPr>
        <w:spacing w:line="460" w:lineRule="exact"/>
        <w:ind w:firstLine="480"/>
        <w:rPr>
          <w:rFonts w:hint="eastAsia" w:ascii="宋体" w:hAnsi="宋体"/>
          <w:bCs/>
          <w:sz w:val="24"/>
        </w:rPr>
      </w:pPr>
      <w:r>
        <w:rPr>
          <w:rFonts w:hint="eastAsia" w:ascii="宋体" w:hAnsi="宋体"/>
          <w:bCs/>
          <w:sz w:val="24"/>
        </w:rPr>
        <w:t xml:space="preserve"> </w:t>
      </w:r>
    </w:p>
    <w:p w14:paraId="18E3792B">
      <w:pPr>
        <w:spacing w:line="460" w:lineRule="exact"/>
        <w:ind w:firstLine="480"/>
        <w:rPr>
          <w:rFonts w:hint="eastAsia" w:ascii="宋体" w:hAnsi="宋体"/>
          <w:bCs/>
          <w:sz w:val="24"/>
        </w:rPr>
      </w:pPr>
      <w:r>
        <w:rPr>
          <w:rFonts w:hint="eastAsia" w:ascii="宋体" w:hAnsi="宋体"/>
          <w:bCs/>
          <w:sz w:val="24"/>
        </w:rPr>
        <w:t>法定代表人或其委托代理人（签名或签章）：</w:t>
      </w:r>
    </w:p>
    <w:p w14:paraId="7E815D42">
      <w:pPr>
        <w:spacing w:line="460" w:lineRule="exact"/>
        <w:ind w:firstLine="480"/>
        <w:rPr>
          <w:rFonts w:hint="eastAsia" w:ascii="宋体" w:hAnsi="宋体"/>
          <w:bCs/>
          <w:sz w:val="24"/>
        </w:rPr>
      </w:pPr>
      <w:r>
        <w:rPr>
          <w:rFonts w:hint="eastAsia" w:ascii="宋体" w:hAnsi="宋体"/>
          <w:bCs/>
          <w:sz w:val="24"/>
        </w:rPr>
        <w:t xml:space="preserve"> </w:t>
      </w:r>
    </w:p>
    <w:p w14:paraId="234A0C66">
      <w:pPr>
        <w:spacing w:line="460" w:lineRule="exact"/>
        <w:ind w:firstLine="480"/>
        <w:rPr>
          <w:rFonts w:hint="eastAsia" w:ascii="宋体" w:hAnsi="宋体"/>
          <w:bCs/>
          <w:sz w:val="24"/>
        </w:rPr>
      </w:pPr>
      <w:r>
        <w:rPr>
          <w:rFonts w:hint="eastAsia" w:ascii="宋体" w:hAnsi="宋体"/>
          <w:bCs/>
          <w:sz w:val="24"/>
        </w:rPr>
        <w:t>日期：</w:t>
      </w:r>
    </w:p>
    <w:p w14:paraId="6D744298">
      <w:pPr>
        <w:spacing w:line="460" w:lineRule="exact"/>
        <w:rPr>
          <w:rFonts w:hint="eastAsia" w:ascii="宋体" w:hAnsi="宋体"/>
          <w:bCs/>
          <w:sz w:val="24"/>
        </w:rPr>
      </w:pPr>
      <w:r>
        <w:rPr>
          <w:rFonts w:hint="eastAsia" w:ascii="宋体" w:hAnsi="宋体"/>
          <w:bCs/>
          <w:sz w:val="24"/>
        </w:rPr>
        <w:t xml:space="preserve">         </w:t>
      </w:r>
    </w:p>
    <w:p w14:paraId="45993934">
      <w:pPr>
        <w:spacing w:line="460" w:lineRule="exact"/>
        <w:rPr>
          <w:rFonts w:hint="eastAsia" w:ascii="宋体" w:hAnsi="宋体"/>
          <w:bCs/>
          <w:sz w:val="24"/>
        </w:rPr>
      </w:pPr>
    </w:p>
    <w:p w14:paraId="4A684335">
      <w:pPr>
        <w:spacing w:line="460" w:lineRule="exact"/>
        <w:rPr>
          <w:rFonts w:hint="eastAsia" w:ascii="宋体" w:hAnsi="宋体"/>
          <w:bCs/>
          <w:sz w:val="24"/>
        </w:rPr>
      </w:pPr>
    </w:p>
    <w:p w14:paraId="24988762">
      <w:pPr>
        <w:spacing w:line="460" w:lineRule="exact"/>
        <w:rPr>
          <w:rFonts w:hint="eastAsia" w:ascii="宋体" w:hAnsi="宋体"/>
          <w:bCs/>
          <w:sz w:val="24"/>
        </w:rPr>
      </w:pPr>
    </w:p>
    <w:p w14:paraId="500AFAE9">
      <w:pPr>
        <w:spacing w:line="460" w:lineRule="exact"/>
        <w:rPr>
          <w:rFonts w:hint="eastAsia" w:ascii="宋体" w:hAnsi="宋体"/>
          <w:bCs/>
          <w:sz w:val="24"/>
        </w:rPr>
      </w:pPr>
    </w:p>
    <w:p w14:paraId="1803AC90">
      <w:pPr>
        <w:spacing w:line="460" w:lineRule="exact"/>
        <w:rPr>
          <w:rFonts w:hint="eastAsia" w:ascii="宋体" w:hAnsi="宋体"/>
          <w:bCs/>
          <w:sz w:val="24"/>
        </w:rPr>
      </w:pPr>
    </w:p>
    <w:p w14:paraId="1C8820DD">
      <w:pPr>
        <w:spacing w:line="460" w:lineRule="exact"/>
        <w:rPr>
          <w:rFonts w:hint="eastAsia" w:ascii="宋体" w:hAnsi="宋体"/>
          <w:bCs/>
          <w:sz w:val="24"/>
        </w:rPr>
      </w:pPr>
    </w:p>
    <w:p w14:paraId="2F8AB78C">
      <w:pPr>
        <w:spacing w:line="460" w:lineRule="exact"/>
        <w:rPr>
          <w:rFonts w:hint="eastAsia" w:ascii="宋体" w:hAnsi="宋体"/>
          <w:bCs/>
          <w:sz w:val="24"/>
        </w:rPr>
      </w:pPr>
    </w:p>
    <w:p w14:paraId="7EB36B4D">
      <w:pPr>
        <w:spacing w:line="460" w:lineRule="exact"/>
        <w:rPr>
          <w:rFonts w:hint="eastAsia" w:ascii="宋体" w:hAnsi="宋体"/>
          <w:bCs/>
          <w:sz w:val="24"/>
        </w:rPr>
      </w:pPr>
    </w:p>
    <w:p w14:paraId="0CE8601F">
      <w:pPr>
        <w:spacing w:line="460" w:lineRule="exact"/>
        <w:rPr>
          <w:rFonts w:hint="eastAsia" w:ascii="宋体" w:hAnsi="宋体"/>
          <w:bCs/>
          <w:sz w:val="24"/>
        </w:rPr>
      </w:pPr>
    </w:p>
    <w:p w14:paraId="6D589C38">
      <w:pPr>
        <w:spacing w:line="460" w:lineRule="exact"/>
        <w:rPr>
          <w:rFonts w:hint="eastAsia" w:ascii="宋体" w:hAnsi="宋体"/>
          <w:bCs/>
          <w:sz w:val="24"/>
        </w:rPr>
      </w:pPr>
    </w:p>
    <w:p w14:paraId="38722670">
      <w:pPr>
        <w:spacing w:line="460" w:lineRule="exact"/>
        <w:rPr>
          <w:rFonts w:hint="eastAsia" w:ascii="宋体" w:hAnsi="宋体"/>
          <w:bCs/>
          <w:sz w:val="24"/>
        </w:rPr>
      </w:pPr>
    </w:p>
    <w:p w14:paraId="59D8EBDE">
      <w:pPr>
        <w:spacing w:line="460" w:lineRule="exact"/>
        <w:rPr>
          <w:rFonts w:hint="eastAsia" w:ascii="宋体" w:hAnsi="宋体"/>
          <w:bCs/>
          <w:sz w:val="24"/>
        </w:rPr>
      </w:pPr>
    </w:p>
    <w:p w14:paraId="79AC05C3">
      <w:pPr>
        <w:pStyle w:val="44"/>
        <w:ind w:firstLine="0"/>
        <w:rPr>
          <w:rFonts w:hint="eastAsia"/>
        </w:rPr>
      </w:pPr>
    </w:p>
    <w:p w14:paraId="40C8400A">
      <w:pPr>
        <w:outlineLvl w:val="1"/>
        <w:rPr>
          <w:rFonts w:hint="eastAsia" w:ascii="黑体" w:hAnsi="黑体" w:eastAsia="黑体"/>
          <w:i w:val="0"/>
          <w:iCs/>
          <w:sz w:val="32"/>
          <w:szCs w:val="32"/>
          <w:u w:val="none"/>
        </w:rPr>
      </w:pPr>
      <w:r>
        <w:rPr>
          <w:rFonts w:hint="eastAsia" w:ascii="黑体" w:hAnsi="黑体" w:eastAsia="黑体"/>
          <w:i w:val="0"/>
          <w:iCs/>
          <w:sz w:val="32"/>
          <w:szCs w:val="32"/>
          <w:u w:val="none"/>
        </w:rPr>
        <w:t>五、参加政府采购活动前 3 年内在经营活动中没有重大违法记录的书面声明</w:t>
      </w:r>
    </w:p>
    <w:p w14:paraId="4C6F66A5">
      <w:pPr>
        <w:spacing w:line="460" w:lineRule="exact"/>
        <w:rPr>
          <w:rFonts w:hint="eastAsia" w:ascii="宋体" w:hAnsi="宋体"/>
          <w:b/>
          <w:bCs/>
          <w:sz w:val="44"/>
          <w:szCs w:val="44"/>
        </w:rPr>
      </w:pPr>
      <w:r>
        <w:rPr>
          <w:rFonts w:hint="eastAsia" w:ascii="宋体" w:hAnsi="宋体"/>
          <w:b/>
          <w:bCs/>
          <w:sz w:val="44"/>
          <w:szCs w:val="44"/>
        </w:rPr>
        <w:t xml:space="preserve">                 声  明</w:t>
      </w:r>
    </w:p>
    <w:p w14:paraId="5E0CBC17">
      <w:pPr>
        <w:spacing w:line="460" w:lineRule="exact"/>
        <w:ind w:firstLine="481"/>
        <w:rPr>
          <w:rFonts w:hint="eastAsia" w:ascii="宋体" w:hAnsi="宋体"/>
          <w:bCs/>
          <w:sz w:val="24"/>
        </w:rPr>
      </w:pPr>
      <w:r>
        <w:rPr>
          <w:rFonts w:hint="eastAsia" w:ascii="宋体" w:hAnsi="宋体"/>
          <w:bCs/>
          <w:sz w:val="24"/>
        </w:rPr>
        <w:t>我单位郑重声明：参加本次政府采购活动前 3 年内，我单位在经营活动中没有因违法经营受到刑事处罚或者责令停产停业、吊销许可证或者执照、较大数额罚款等行政处罚。</w:t>
      </w:r>
    </w:p>
    <w:p w14:paraId="063C0FCA">
      <w:pPr>
        <w:spacing w:line="360" w:lineRule="auto"/>
        <w:rPr>
          <w:rFonts w:hint="eastAsia"/>
        </w:rPr>
      </w:pPr>
    </w:p>
    <w:p w14:paraId="17CF1150">
      <w:pPr>
        <w:spacing w:line="360" w:lineRule="auto"/>
        <w:ind w:firstLine="480"/>
        <w:rPr>
          <w:rFonts w:hint="eastAsia"/>
        </w:rPr>
      </w:pPr>
      <w:r>
        <w:rPr>
          <w:rFonts w:hint="eastAsia"/>
        </w:rPr>
        <w:t xml:space="preserve">供应商（公章）：          </w:t>
      </w:r>
    </w:p>
    <w:p w14:paraId="6A0FF7CE">
      <w:pPr>
        <w:spacing w:line="360" w:lineRule="auto"/>
        <w:rPr>
          <w:rFonts w:hint="eastAsia"/>
        </w:rPr>
      </w:pPr>
      <w:r>
        <w:rPr>
          <w:rFonts w:hint="eastAsia"/>
        </w:rPr>
        <w:t xml:space="preserve"> </w:t>
      </w:r>
    </w:p>
    <w:p w14:paraId="69B8803C">
      <w:pPr>
        <w:spacing w:line="360" w:lineRule="auto"/>
        <w:ind w:firstLine="480"/>
        <w:rPr>
          <w:rFonts w:hint="eastAsia"/>
        </w:rPr>
      </w:pPr>
      <w:r>
        <w:rPr>
          <w:rFonts w:hint="eastAsia"/>
        </w:rPr>
        <w:t>法定代表人或其委托代理人（签名或签章）：</w:t>
      </w:r>
    </w:p>
    <w:p w14:paraId="0574BF8B">
      <w:pPr>
        <w:spacing w:line="360" w:lineRule="auto"/>
        <w:rPr>
          <w:rFonts w:hint="eastAsia"/>
        </w:rPr>
      </w:pPr>
      <w:r>
        <w:rPr>
          <w:rFonts w:hint="eastAsia"/>
        </w:rPr>
        <w:t xml:space="preserve">   </w:t>
      </w:r>
    </w:p>
    <w:p w14:paraId="14ABC53F">
      <w:pPr>
        <w:spacing w:line="360" w:lineRule="auto"/>
        <w:ind w:firstLine="480"/>
        <w:rPr>
          <w:rFonts w:hint="eastAsia"/>
        </w:rPr>
      </w:pPr>
      <w:r>
        <w:rPr>
          <w:rFonts w:hint="eastAsia"/>
        </w:rPr>
        <w:t>日期：</w:t>
      </w:r>
    </w:p>
    <w:p w14:paraId="4C39DDD4">
      <w:pPr>
        <w:rPr>
          <w:rFonts w:hint="eastAsia"/>
        </w:rPr>
      </w:pPr>
    </w:p>
    <w:p w14:paraId="078F0650">
      <w:pPr>
        <w:rPr>
          <w:rFonts w:hint="eastAsia" w:ascii="黑体" w:hAnsi="黑体" w:eastAsia="黑体"/>
          <w:i/>
          <w:sz w:val="32"/>
          <w:szCs w:val="32"/>
          <w:u w:val="single"/>
        </w:rPr>
      </w:pPr>
    </w:p>
    <w:p w14:paraId="27E02108">
      <w:pPr>
        <w:rPr>
          <w:rFonts w:hint="eastAsia" w:ascii="黑体" w:hAnsi="黑体" w:eastAsia="黑体"/>
          <w:i/>
          <w:sz w:val="32"/>
          <w:szCs w:val="32"/>
          <w:u w:val="single"/>
        </w:rPr>
      </w:pPr>
    </w:p>
    <w:p w14:paraId="7449E78D">
      <w:pPr>
        <w:rPr>
          <w:rFonts w:hint="eastAsia" w:ascii="黑体" w:hAnsi="黑体" w:eastAsia="黑体"/>
          <w:i/>
          <w:sz w:val="32"/>
          <w:szCs w:val="32"/>
          <w:u w:val="single"/>
        </w:rPr>
      </w:pPr>
    </w:p>
    <w:p w14:paraId="2F6CBED2">
      <w:pPr>
        <w:rPr>
          <w:rFonts w:hint="eastAsia" w:ascii="黑体" w:hAnsi="黑体" w:eastAsia="黑体"/>
          <w:i/>
          <w:sz w:val="32"/>
          <w:szCs w:val="32"/>
          <w:u w:val="single"/>
        </w:rPr>
      </w:pPr>
    </w:p>
    <w:p w14:paraId="64D820CE">
      <w:pPr>
        <w:rPr>
          <w:rFonts w:hint="eastAsia" w:ascii="黑体" w:hAnsi="黑体" w:eastAsia="黑体"/>
          <w:i/>
          <w:sz w:val="32"/>
          <w:szCs w:val="32"/>
          <w:u w:val="single"/>
        </w:rPr>
      </w:pPr>
    </w:p>
    <w:p w14:paraId="625D434E">
      <w:pPr>
        <w:rPr>
          <w:rFonts w:hint="eastAsia" w:ascii="黑体" w:hAnsi="黑体" w:eastAsia="黑体"/>
          <w:i/>
          <w:sz w:val="32"/>
          <w:szCs w:val="32"/>
          <w:u w:val="single"/>
        </w:rPr>
      </w:pPr>
    </w:p>
    <w:p w14:paraId="030948CB">
      <w:pPr>
        <w:rPr>
          <w:rFonts w:hint="eastAsia" w:ascii="黑体" w:hAnsi="黑体" w:eastAsia="黑体"/>
          <w:i/>
          <w:sz w:val="32"/>
          <w:szCs w:val="32"/>
          <w:u w:val="single"/>
        </w:rPr>
      </w:pPr>
    </w:p>
    <w:p w14:paraId="43C98F93">
      <w:pPr>
        <w:rPr>
          <w:rFonts w:hint="eastAsia" w:ascii="黑体" w:hAnsi="黑体" w:eastAsia="黑体"/>
          <w:i/>
          <w:sz w:val="32"/>
          <w:szCs w:val="32"/>
          <w:u w:val="single"/>
        </w:rPr>
      </w:pPr>
    </w:p>
    <w:p w14:paraId="18605D65">
      <w:pPr>
        <w:rPr>
          <w:rFonts w:hint="eastAsia" w:ascii="黑体" w:hAnsi="黑体" w:eastAsia="黑体"/>
          <w:i/>
          <w:sz w:val="32"/>
          <w:szCs w:val="32"/>
          <w:u w:val="single"/>
        </w:rPr>
      </w:pPr>
    </w:p>
    <w:p w14:paraId="00D7DFCF">
      <w:pPr>
        <w:rPr>
          <w:rFonts w:hint="eastAsia" w:ascii="黑体" w:hAnsi="黑体" w:eastAsia="黑体"/>
          <w:i/>
          <w:sz w:val="32"/>
          <w:szCs w:val="32"/>
          <w:u w:val="single"/>
        </w:rPr>
      </w:pPr>
    </w:p>
    <w:p w14:paraId="5A2035D9">
      <w:pPr>
        <w:rPr>
          <w:rFonts w:hint="eastAsia"/>
        </w:rPr>
      </w:pPr>
    </w:p>
    <w:p w14:paraId="726B2ED4">
      <w:pPr>
        <w:rPr>
          <w:rFonts w:hint="eastAsia" w:ascii="黑体" w:hAnsi="黑体" w:eastAsia="黑体"/>
          <w:i/>
          <w:sz w:val="32"/>
          <w:szCs w:val="32"/>
          <w:u w:val="single"/>
        </w:rPr>
      </w:pPr>
    </w:p>
    <w:p w14:paraId="2756A8B6">
      <w:pPr>
        <w:pStyle w:val="2"/>
        <w:rPr>
          <w:rFonts w:hint="eastAsia"/>
        </w:rPr>
      </w:pPr>
    </w:p>
    <w:p w14:paraId="0FAEBC32">
      <w:pPr>
        <w:rPr>
          <w:rFonts w:hint="eastAsia" w:ascii="黑体" w:hAnsi="黑体" w:eastAsia="黑体"/>
          <w:i/>
          <w:sz w:val="32"/>
          <w:szCs w:val="32"/>
          <w:u w:val="single"/>
        </w:rPr>
      </w:pPr>
    </w:p>
    <w:p w14:paraId="468C42FD">
      <w:pPr>
        <w:rPr>
          <w:rFonts w:hint="eastAsia"/>
        </w:rPr>
      </w:pPr>
    </w:p>
    <w:p w14:paraId="4C97B438">
      <w:pPr>
        <w:outlineLvl w:val="1"/>
        <w:rPr>
          <w:rFonts w:hint="eastAsia" w:ascii="黑体" w:hAnsi="黑体" w:eastAsia="黑体"/>
          <w:i w:val="0"/>
          <w:iCs/>
          <w:sz w:val="32"/>
          <w:szCs w:val="32"/>
          <w:u w:val="none"/>
          <w:lang w:eastAsia="zh-CN"/>
        </w:rPr>
      </w:pPr>
      <w:r>
        <w:rPr>
          <w:rFonts w:hint="eastAsia" w:ascii="黑体" w:hAnsi="黑体" w:eastAsia="黑体"/>
          <w:i w:val="0"/>
          <w:iCs/>
          <w:sz w:val="32"/>
          <w:szCs w:val="32"/>
          <w:u w:val="none"/>
        </w:rPr>
        <w:t>六、特定资格要求的证明文件</w:t>
      </w:r>
      <w:r>
        <w:rPr>
          <w:rFonts w:hint="eastAsia" w:ascii="黑体" w:hAnsi="黑体" w:eastAsia="黑体"/>
          <w:i w:val="0"/>
          <w:iCs/>
          <w:sz w:val="32"/>
          <w:szCs w:val="32"/>
          <w:u w:val="none"/>
          <w:lang w:eastAsia="zh-CN"/>
        </w:rPr>
        <w:t>：</w:t>
      </w:r>
    </w:p>
    <w:p w14:paraId="6A808EC3">
      <w:pPr>
        <w:pStyle w:val="227"/>
        <w:ind w:firstLine="480"/>
        <w:rPr>
          <w:rFonts w:ascii="宋体" w:hAnsi="宋体"/>
          <w:sz w:val="24"/>
          <w:highlight w:val="yellow"/>
          <w:lang w:val="zh-CN"/>
        </w:rPr>
      </w:pPr>
      <w:r>
        <w:rPr>
          <w:rFonts w:hint="eastAsia" w:ascii="宋体" w:hAnsi="宋体"/>
          <w:sz w:val="24"/>
          <w:lang w:val="zh-CN"/>
        </w:rPr>
        <w:t>（1）供应商应具备下列资质条件：供应商具备建设行政主管部门核发的</w:t>
      </w:r>
      <w:r>
        <w:rPr>
          <w:rFonts w:hint="eastAsia" w:ascii="宋体" w:hAnsi="宋体"/>
          <w:sz w:val="24"/>
          <w:lang w:val="en-US" w:eastAsia="zh-CN"/>
        </w:rPr>
        <w:t>市政公用工程</w:t>
      </w:r>
      <w:r>
        <w:rPr>
          <w:rFonts w:hint="eastAsia" w:ascii="宋体" w:hAnsi="宋体"/>
          <w:sz w:val="24"/>
          <w:lang w:val="zh-CN"/>
        </w:rPr>
        <w:t>施工总承包三级及以上资质，企业具备安全生产许可证（有效的），并在人员、设备、资金等方面具有相应的施工能力；</w:t>
      </w:r>
    </w:p>
    <w:p w14:paraId="0B11B4BB">
      <w:pPr>
        <w:pStyle w:val="227"/>
        <w:ind w:firstLine="480"/>
        <w:rPr>
          <w:rFonts w:ascii="宋体" w:hAnsi="宋体"/>
          <w:sz w:val="24"/>
          <w:lang w:val="zh-CN"/>
        </w:rPr>
      </w:pPr>
      <w:r>
        <w:rPr>
          <w:rFonts w:hint="eastAsia" w:ascii="宋体" w:hAnsi="宋体"/>
          <w:sz w:val="24"/>
          <w:lang w:val="zh-CN"/>
        </w:rPr>
        <w:t>（2）投标人拟派项目负责人（项目经理）须具备</w:t>
      </w:r>
      <w:r>
        <w:rPr>
          <w:rFonts w:hint="eastAsia" w:ascii="宋体" w:hAnsi="宋体"/>
          <w:sz w:val="24"/>
          <w:lang w:val="en-US" w:eastAsia="zh-CN"/>
        </w:rPr>
        <w:t>市政公用</w:t>
      </w:r>
      <w:r>
        <w:rPr>
          <w:rFonts w:hint="eastAsia" w:ascii="宋体" w:hAnsi="宋体"/>
          <w:sz w:val="24"/>
          <w:lang w:val="zh-CN"/>
        </w:rPr>
        <w:t>工程二级及以上注册建造师资格，且具备安全生产考核合格证书（B类）（有效的）；</w:t>
      </w:r>
    </w:p>
    <w:p w14:paraId="21BE32EC">
      <w:pPr>
        <w:pStyle w:val="227"/>
        <w:ind w:firstLine="480"/>
        <w:rPr>
          <w:rFonts w:hint="eastAsia" w:ascii="宋体" w:hAnsi="宋体"/>
          <w:sz w:val="24"/>
          <w:lang w:val="zh-CN" w:eastAsia="zh-CN"/>
        </w:rPr>
      </w:pPr>
      <w:r>
        <w:rPr>
          <w:rFonts w:hint="eastAsia" w:ascii="宋体" w:hAnsi="宋体"/>
          <w:sz w:val="24"/>
          <w:lang w:val="zh-CN" w:eastAsia="zh-CN"/>
        </w:rPr>
        <w:t>（3）拟派项目负责人必须为供应商的员工，提供劳动合同和2025年09月（含）以来</w:t>
      </w:r>
      <w:r>
        <w:rPr>
          <w:rFonts w:hint="eastAsia" w:ascii="宋体" w:hAnsi="宋体"/>
          <w:sz w:val="24"/>
          <w:lang w:val="en-US" w:eastAsia="zh-CN"/>
        </w:rPr>
        <w:t>任意1</w:t>
      </w:r>
      <w:r>
        <w:rPr>
          <w:rFonts w:hint="eastAsia" w:ascii="宋体" w:hAnsi="宋体"/>
          <w:sz w:val="24"/>
          <w:lang w:val="zh-CN" w:eastAsia="zh-CN"/>
        </w:rPr>
        <w:t>个月由供应商为其缴纳的社保缴纳证明（加盖社保中心章或社保中心参保缴费证明电子专用章）；</w:t>
      </w:r>
    </w:p>
    <w:p w14:paraId="1B41FC11">
      <w:pPr>
        <w:pStyle w:val="227"/>
        <w:ind w:firstLine="480"/>
        <w:rPr>
          <w:rFonts w:hint="eastAsia" w:ascii="宋体" w:hAnsi="宋体"/>
          <w:sz w:val="24"/>
        </w:rPr>
      </w:pPr>
      <w:r>
        <w:rPr>
          <w:rFonts w:hint="eastAsia" w:ascii="宋体" w:hAnsi="宋体"/>
          <w:sz w:val="24"/>
          <w:lang w:val="zh-CN" w:eastAsia="zh-CN"/>
        </w:rPr>
        <w:t>（</w:t>
      </w:r>
      <w:r>
        <w:rPr>
          <w:rFonts w:hint="eastAsia" w:ascii="宋体" w:hAnsi="宋体"/>
          <w:sz w:val="24"/>
          <w:lang w:val="en-US" w:eastAsia="zh-CN"/>
        </w:rPr>
        <w:t>4</w:t>
      </w:r>
      <w:r>
        <w:rPr>
          <w:rFonts w:hint="eastAsia" w:ascii="宋体" w:hAnsi="宋体"/>
          <w:sz w:val="24"/>
          <w:lang w:val="zh-CN" w:eastAsia="zh-CN"/>
        </w:rPr>
        <w:t>）企业、法定代表人及项目负责人无不良行为承诺。（见格式“供应商承诺书”）。</w:t>
      </w:r>
    </w:p>
    <w:p w14:paraId="593C0E50">
      <w:pPr>
        <w:pStyle w:val="227"/>
        <w:ind w:firstLine="480"/>
        <w:rPr>
          <w:rFonts w:hint="eastAsia" w:ascii="宋体" w:hAnsi="宋体"/>
          <w:sz w:val="24"/>
          <w:lang w:val="en-US" w:eastAsia="zh-CN"/>
        </w:rPr>
      </w:pPr>
      <w:r>
        <w:rPr>
          <w:rFonts w:hint="eastAsia" w:ascii="宋体" w:hAnsi="宋体"/>
          <w:sz w:val="24"/>
          <w:lang w:val="zh-CN" w:eastAsia="zh-CN"/>
        </w:rPr>
        <w:t>（</w:t>
      </w:r>
      <w:r>
        <w:rPr>
          <w:rFonts w:hint="eastAsia" w:ascii="宋体" w:hAnsi="宋体"/>
          <w:sz w:val="24"/>
          <w:lang w:val="en-US" w:eastAsia="zh-CN"/>
        </w:rPr>
        <w:t>5）</w:t>
      </w:r>
      <w:r>
        <w:rPr>
          <w:rFonts w:hint="eastAsia" w:ascii="宋体" w:hAnsi="宋体"/>
          <w:sz w:val="24"/>
          <w:lang w:val="zh-CN" w:eastAsia="zh-CN"/>
        </w:rPr>
        <w:t>响应文件递交截止前，被信用中国、中国政府采购网列入失信被执行人、重大税收违法案件当事人名单、政府采购严重违法失信行为记录名单的供应商，拒绝其参与政府采购活动。</w:t>
      </w:r>
    </w:p>
    <w:p w14:paraId="76A721DC">
      <w:pPr>
        <w:pStyle w:val="227"/>
        <w:ind w:firstLine="480"/>
        <w:rPr>
          <w:rFonts w:hint="eastAsia" w:ascii="宋体" w:hAnsi="宋体"/>
          <w:sz w:val="24"/>
          <w:lang w:val="zh-CN" w:eastAsia="zh-CN"/>
        </w:rPr>
      </w:pPr>
      <w:r>
        <w:rPr>
          <w:rFonts w:hint="eastAsia" w:ascii="宋体" w:hAnsi="宋体"/>
          <w:sz w:val="24"/>
          <w:lang w:val="zh-CN" w:eastAsia="zh-CN"/>
        </w:rPr>
        <w:t>（</w:t>
      </w:r>
      <w:r>
        <w:rPr>
          <w:rFonts w:hint="eastAsia" w:ascii="宋体" w:hAnsi="宋体"/>
          <w:sz w:val="24"/>
          <w:lang w:val="en-US" w:eastAsia="zh-CN"/>
        </w:rPr>
        <w:t>6）</w:t>
      </w:r>
      <w:r>
        <w:rPr>
          <w:rFonts w:hint="eastAsia" w:ascii="宋体" w:hAnsi="宋体"/>
          <w:sz w:val="24"/>
          <w:lang w:val="zh-CN" w:eastAsia="zh-CN"/>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07C2769A">
      <w:pPr>
        <w:pStyle w:val="14"/>
        <w:ind w:left="0" w:firstLine="480"/>
        <w:jc w:val="left"/>
        <w:rPr>
          <w:rFonts w:hint="eastAsia" w:eastAsia="宋体"/>
          <w:i w:val="0"/>
          <w:iCs w:val="0"/>
          <w:u w:val="none"/>
          <w:lang w:eastAsia="zh-CN"/>
        </w:rPr>
      </w:pPr>
      <w:r>
        <w:rPr>
          <w:rFonts w:hint="eastAsia" w:ascii="宋体" w:hAnsi="宋体"/>
          <w:sz w:val="24"/>
          <w:lang w:val="zh-CN" w:eastAsia="zh-CN"/>
        </w:rPr>
        <w:t>（</w:t>
      </w:r>
      <w:r>
        <w:rPr>
          <w:rFonts w:hint="eastAsia" w:ascii="宋体" w:hAnsi="宋体"/>
          <w:sz w:val="24"/>
          <w:lang w:val="en-US" w:eastAsia="zh-CN"/>
        </w:rPr>
        <w:t>7）</w:t>
      </w:r>
      <w:r>
        <w:rPr>
          <w:rFonts w:hint="eastAsia" w:ascii="宋体" w:hAnsi="宋体"/>
          <w:sz w:val="24"/>
          <w:lang w:val="zh-CN" w:eastAsia="zh-CN"/>
        </w:rPr>
        <w:t>法律法规规定的其他条件。</w:t>
      </w:r>
      <w:r>
        <w:rPr>
          <w:rFonts w:hint="eastAsia" w:ascii="宋体" w:hAnsi="宋体"/>
          <w:sz w:val="24"/>
          <w:lang w:val="en-US" w:eastAsia="zh-CN"/>
        </w:rPr>
        <w:br w:type="page" w:clear="all"/>
      </w:r>
      <w:r>
        <w:rPr>
          <w:rFonts w:hint="eastAsia"/>
          <w:i w:val="0"/>
          <w:iCs w:val="0"/>
          <w:color w:val="auto"/>
          <w:sz w:val="32"/>
          <w:szCs w:val="32"/>
          <w:highlight w:val="none"/>
          <w:u w:val="none"/>
          <w:lang w:val="en-US" w:eastAsia="zh-CN"/>
        </w:rPr>
        <w:t>供应商</w:t>
      </w:r>
      <w:r>
        <w:rPr>
          <w:rFonts w:hint="eastAsia" w:ascii="宋体" w:hAnsi="宋体"/>
          <w:i w:val="0"/>
          <w:iCs w:val="0"/>
          <w:color w:val="auto"/>
          <w:sz w:val="32"/>
          <w:szCs w:val="32"/>
          <w:highlight w:val="none"/>
          <w:u w:val="none"/>
        </w:rPr>
        <w:t>承诺书</w:t>
      </w:r>
      <w:r>
        <w:rPr>
          <w:rFonts w:hint="eastAsia"/>
          <w:i w:val="0"/>
          <w:iCs w:val="0"/>
          <w:color w:val="auto"/>
          <w:sz w:val="32"/>
          <w:szCs w:val="32"/>
          <w:highlight w:val="none"/>
          <w:u w:val="none"/>
          <w:lang w:eastAsia="zh-CN"/>
        </w:rPr>
        <w:t>（</w:t>
      </w:r>
      <w:r>
        <w:rPr>
          <w:rFonts w:hint="eastAsia"/>
          <w:i w:val="0"/>
          <w:iCs w:val="0"/>
          <w:color w:val="auto"/>
          <w:sz w:val="32"/>
          <w:szCs w:val="32"/>
          <w:highlight w:val="none"/>
          <w:u w:val="none"/>
          <w:lang w:val="en-US" w:eastAsia="zh-CN"/>
        </w:rPr>
        <w:t>格式</w:t>
      </w:r>
      <w:r>
        <w:rPr>
          <w:rFonts w:hint="eastAsia"/>
          <w:i w:val="0"/>
          <w:iCs w:val="0"/>
          <w:color w:val="auto"/>
          <w:sz w:val="32"/>
          <w:szCs w:val="32"/>
          <w:highlight w:val="none"/>
          <w:u w:val="none"/>
          <w:lang w:eastAsia="zh-CN"/>
        </w:rPr>
        <w:t>）</w:t>
      </w:r>
    </w:p>
    <w:p w14:paraId="0CEA4C3B">
      <w:pPr>
        <w:spacing w:line="420" w:lineRule="exact"/>
        <w:ind w:left="0" w:firstLine="0"/>
        <w:rPr>
          <w:color w:val="auto"/>
          <w:szCs w:val="21"/>
          <w:highlight w:val="none"/>
          <w:u w:val="single"/>
        </w:rPr>
      </w:pPr>
      <w:r>
        <w:rPr>
          <w:rFonts w:hint="eastAsia" w:cs="宋体"/>
          <w:color w:val="auto"/>
          <w:szCs w:val="21"/>
          <w:highlight w:val="none"/>
          <w:u w:val="single"/>
          <w:lang w:bidi="ar"/>
        </w:rPr>
        <w:t>致：</w:t>
      </w:r>
      <w:r>
        <w:rPr>
          <w:rFonts w:hint="eastAsia" w:cs="宋体"/>
          <w:color w:val="auto"/>
          <w:szCs w:val="21"/>
          <w:highlight w:val="none"/>
          <w:u w:val="single"/>
          <w:lang w:eastAsia="zh-CN" w:bidi="ar"/>
        </w:rPr>
        <w:t>东海县驼峰乡人民政府</w:t>
      </w:r>
      <w:r>
        <w:rPr>
          <w:rFonts w:hint="eastAsia" w:cs="宋体"/>
          <w:color w:val="auto"/>
          <w:szCs w:val="21"/>
          <w:highlight w:val="none"/>
          <w:u w:val="single"/>
          <w:lang w:bidi="ar"/>
        </w:rPr>
        <w:t xml:space="preserve">     </w:t>
      </w:r>
      <w:r>
        <w:rPr>
          <w:color w:val="auto"/>
          <w:szCs w:val="21"/>
          <w:highlight w:val="none"/>
          <w:u w:val="single"/>
          <w:lang w:bidi="ar"/>
        </w:rPr>
        <w:t xml:space="preserve">                </w:t>
      </w:r>
    </w:p>
    <w:p w14:paraId="168DDF2D">
      <w:pPr>
        <w:spacing w:line="400" w:lineRule="exact"/>
        <w:ind w:firstLine="480"/>
        <w:rPr>
          <w:color w:val="auto"/>
          <w:szCs w:val="21"/>
          <w:highlight w:val="none"/>
        </w:rPr>
      </w:pPr>
      <w:r>
        <w:rPr>
          <w:rFonts w:hint="eastAsia" w:cs="宋体"/>
          <w:color w:val="auto"/>
          <w:szCs w:val="21"/>
          <w:highlight w:val="none"/>
          <w:lang w:bidi="ar"/>
        </w:rPr>
        <w:t>我公司参与贵单位</w:t>
      </w:r>
      <w:r>
        <w:rPr>
          <w:color w:val="auto"/>
          <w:szCs w:val="21"/>
          <w:highlight w:val="none"/>
          <w:u w:val="single"/>
          <w:lang w:bidi="ar"/>
        </w:rPr>
        <w:t xml:space="preserve">                   </w:t>
      </w:r>
      <w:r>
        <w:rPr>
          <w:rFonts w:hint="eastAsia" w:cs="宋体"/>
          <w:color w:val="auto"/>
          <w:szCs w:val="21"/>
          <w:highlight w:val="none"/>
          <w:lang w:bidi="ar"/>
        </w:rPr>
        <w:t>项目的投标工作，我单位郑重承诺：</w:t>
      </w:r>
    </w:p>
    <w:p w14:paraId="51F1E2F1">
      <w:pPr>
        <w:spacing w:line="400" w:lineRule="exact"/>
        <w:ind w:firstLine="480"/>
        <w:rPr>
          <w:rFonts w:hint="eastAsia" w:eastAsia="宋体"/>
          <w:color w:val="auto"/>
          <w:szCs w:val="21"/>
          <w:highlight w:val="none"/>
          <w:lang w:eastAsia="zh-CN"/>
        </w:rPr>
      </w:pPr>
      <w:r>
        <w:rPr>
          <w:rFonts w:hint="eastAsia"/>
          <w:color w:val="auto"/>
          <w:szCs w:val="21"/>
          <w:highlight w:val="none"/>
          <w:lang w:bidi="ar"/>
        </w:rPr>
        <w:t>1</w:t>
      </w:r>
      <w:r>
        <w:rPr>
          <w:rFonts w:hint="eastAsia" w:cs="宋体"/>
          <w:color w:val="auto"/>
          <w:szCs w:val="21"/>
          <w:highlight w:val="none"/>
          <w:lang w:bidi="ar"/>
        </w:rPr>
        <w:t>、不出借挂靠资质</w:t>
      </w:r>
      <w:r>
        <w:rPr>
          <w:rFonts w:hint="eastAsia" w:cs="宋体"/>
          <w:color w:val="auto"/>
          <w:szCs w:val="21"/>
          <w:highlight w:val="none"/>
          <w:lang w:eastAsia="zh-CN" w:bidi="ar"/>
        </w:rPr>
        <w:t>；</w:t>
      </w:r>
    </w:p>
    <w:p w14:paraId="1683CA9B">
      <w:pPr>
        <w:spacing w:line="400" w:lineRule="exact"/>
        <w:ind w:firstLine="480"/>
        <w:rPr>
          <w:rFonts w:hint="eastAsia" w:eastAsia="宋体"/>
          <w:color w:val="auto"/>
          <w:szCs w:val="21"/>
          <w:highlight w:val="none"/>
          <w:lang w:eastAsia="zh-CN"/>
        </w:rPr>
      </w:pPr>
      <w:r>
        <w:rPr>
          <w:rFonts w:hint="eastAsia" w:cs="宋体"/>
          <w:color w:val="auto"/>
          <w:szCs w:val="21"/>
          <w:highlight w:val="none"/>
          <w:lang w:bidi="ar"/>
        </w:rPr>
        <w:t>授权委托代表参与投标全过程（含开评标、异议、投诉环节）工作。开评标如非该委托授权代理人参与，则视为未实质响应招标文件要求</w:t>
      </w:r>
      <w:r>
        <w:rPr>
          <w:rFonts w:hint="eastAsia" w:cs="宋体"/>
          <w:color w:val="auto"/>
          <w:szCs w:val="21"/>
          <w:highlight w:val="none"/>
          <w:lang w:eastAsia="zh-CN" w:bidi="ar"/>
        </w:rPr>
        <w:t>；</w:t>
      </w:r>
      <w:r>
        <w:rPr>
          <w:rFonts w:hint="eastAsia" w:cs="宋体"/>
          <w:color w:val="auto"/>
          <w:szCs w:val="21"/>
          <w:highlight w:val="none"/>
          <w:lang w:bidi="ar"/>
        </w:rPr>
        <w:t>后期如发生异议或投诉，也授权委托代表本人参与处理，本单位法定代表人将在异议或投诉书中真实署名并实际参与招标人或管理部门的质询，否则，异议或投诉不成立</w:t>
      </w:r>
      <w:r>
        <w:rPr>
          <w:rFonts w:hint="eastAsia" w:cs="宋体"/>
          <w:color w:val="auto"/>
          <w:szCs w:val="21"/>
          <w:highlight w:val="none"/>
          <w:lang w:eastAsia="zh-CN" w:bidi="ar"/>
        </w:rPr>
        <w:t>；</w:t>
      </w:r>
    </w:p>
    <w:p w14:paraId="29C9FC2E">
      <w:pPr>
        <w:spacing w:line="400" w:lineRule="exact"/>
        <w:ind w:firstLine="480"/>
        <w:rPr>
          <w:rFonts w:hint="eastAsia" w:cs="宋体"/>
          <w:color w:val="auto"/>
          <w:szCs w:val="21"/>
          <w:highlight w:val="none"/>
          <w:lang w:bidi="ar"/>
        </w:rPr>
      </w:pPr>
      <w:r>
        <w:rPr>
          <w:rFonts w:hint="eastAsia" w:cs="宋体"/>
          <w:color w:val="auto"/>
          <w:szCs w:val="21"/>
          <w:highlight w:val="none"/>
          <w:lang w:bidi="ar"/>
        </w:rPr>
        <w:t>2、投标全过程（含异议、投诉环节）出示的文件资料均是真实、有效的。</w:t>
      </w:r>
    </w:p>
    <w:p w14:paraId="285374FB">
      <w:pPr>
        <w:spacing w:line="400" w:lineRule="exact"/>
        <w:ind w:firstLine="480"/>
        <w:rPr>
          <w:rFonts w:hint="eastAsia"/>
          <w:color w:val="auto"/>
          <w:szCs w:val="21"/>
          <w:highlight w:val="none"/>
        </w:rPr>
      </w:pPr>
      <w:r>
        <w:rPr>
          <w:rFonts w:hint="eastAsia"/>
          <w:color w:val="auto"/>
          <w:szCs w:val="21"/>
          <w:highlight w:val="none"/>
        </w:rPr>
        <w:t>3、我公司</w:t>
      </w:r>
      <w:r>
        <w:rPr>
          <w:rFonts w:hint="eastAsia"/>
          <w:color w:val="auto"/>
          <w:szCs w:val="21"/>
          <w:highlight w:val="none"/>
          <w:u w:val="single"/>
        </w:rPr>
        <w:t xml:space="preserve">        </w:t>
      </w:r>
      <w:r>
        <w:rPr>
          <w:rFonts w:hint="eastAsia"/>
          <w:color w:val="auto"/>
          <w:szCs w:val="21"/>
          <w:highlight w:val="none"/>
        </w:rPr>
        <w:t>（超过3年）、法定代表人</w:t>
      </w:r>
      <w:r>
        <w:rPr>
          <w:rFonts w:hint="eastAsia"/>
          <w:color w:val="auto"/>
          <w:szCs w:val="21"/>
          <w:highlight w:val="none"/>
          <w:u w:val="single"/>
        </w:rPr>
        <w:t xml:space="preserve">    </w:t>
      </w:r>
      <w:r>
        <w:rPr>
          <w:rFonts w:hint="eastAsia"/>
          <w:color w:val="auto"/>
          <w:szCs w:val="21"/>
          <w:highlight w:val="none"/>
        </w:rPr>
        <w:t>（超过5年）、项目负责人</w:t>
      </w:r>
      <w:r>
        <w:rPr>
          <w:rFonts w:hint="eastAsia"/>
          <w:color w:val="auto"/>
          <w:szCs w:val="21"/>
          <w:highlight w:val="none"/>
          <w:u w:val="single"/>
        </w:rPr>
        <w:t xml:space="preserve">          </w:t>
      </w:r>
      <w:r>
        <w:rPr>
          <w:rFonts w:hint="eastAsia"/>
          <w:color w:val="auto"/>
          <w:szCs w:val="21"/>
          <w:highlight w:val="none"/>
        </w:rPr>
        <w:t>（超过5年）无行贿犯罪记录，时间从发布本招标公告之日起开始倒推。</w:t>
      </w:r>
    </w:p>
    <w:p w14:paraId="7473EE72">
      <w:pPr>
        <w:spacing w:line="400" w:lineRule="exact"/>
        <w:ind w:firstLine="480"/>
        <w:rPr>
          <w:rFonts w:hint="eastAsia"/>
          <w:color w:val="auto"/>
          <w:szCs w:val="21"/>
          <w:highlight w:val="none"/>
        </w:rPr>
      </w:pPr>
      <w:r>
        <w:rPr>
          <w:rFonts w:hint="eastAsia"/>
          <w:color w:val="auto"/>
          <w:szCs w:val="21"/>
          <w:highlight w:val="none"/>
        </w:rPr>
        <w:t>4、我公司</w:t>
      </w:r>
      <w:r>
        <w:rPr>
          <w:rFonts w:hint="eastAsia"/>
          <w:color w:val="auto"/>
          <w:szCs w:val="21"/>
          <w:highlight w:val="none"/>
          <w:u w:val="single"/>
        </w:rPr>
        <w:t xml:space="preserve">        </w:t>
      </w:r>
      <w:r>
        <w:rPr>
          <w:rFonts w:hint="eastAsia"/>
          <w:color w:val="auto"/>
          <w:szCs w:val="21"/>
          <w:highlight w:val="none"/>
        </w:rPr>
        <w:t>、法定代表人</w:t>
      </w:r>
      <w:r>
        <w:rPr>
          <w:rFonts w:hint="eastAsia"/>
          <w:color w:val="auto"/>
          <w:szCs w:val="21"/>
          <w:highlight w:val="none"/>
          <w:u w:val="single"/>
        </w:rPr>
        <w:t xml:space="preserve">    </w:t>
      </w:r>
      <w:r>
        <w:rPr>
          <w:rFonts w:hint="eastAsia"/>
          <w:color w:val="auto"/>
          <w:szCs w:val="21"/>
          <w:highlight w:val="none"/>
        </w:rPr>
        <w:t>、项目负责人</w:t>
      </w:r>
      <w:r>
        <w:rPr>
          <w:rFonts w:hint="eastAsia"/>
          <w:color w:val="auto"/>
          <w:szCs w:val="21"/>
          <w:highlight w:val="none"/>
          <w:u w:val="single"/>
        </w:rPr>
        <w:t xml:space="preserve">          </w:t>
      </w:r>
      <w:r>
        <w:rPr>
          <w:rFonts w:hint="eastAsia"/>
          <w:color w:val="auto"/>
          <w:szCs w:val="21"/>
          <w:highlight w:val="none"/>
        </w:rPr>
        <w:t>非失信被执行人。</w:t>
      </w:r>
    </w:p>
    <w:p w14:paraId="4B194333">
      <w:pPr>
        <w:spacing w:line="400" w:lineRule="exact"/>
        <w:ind w:firstLine="480"/>
        <w:rPr>
          <w:rFonts w:hint="eastAsia" w:eastAsia="宋体"/>
          <w:color w:val="auto"/>
          <w:szCs w:val="21"/>
          <w:highlight w:val="none"/>
          <w:lang w:eastAsia="zh-CN"/>
        </w:rPr>
      </w:pPr>
      <w:r>
        <w:rPr>
          <w:rFonts w:hint="eastAsia"/>
          <w:color w:val="auto"/>
          <w:szCs w:val="21"/>
          <w:highlight w:val="none"/>
          <w:lang w:val="en-US" w:eastAsia="zh-CN"/>
        </w:rPr>
        <w:t>5</w:t>
      </w:r>
      <w:r>
        <w:rPr>
          <w:rFonts w:hint="eastAsia"/>
          <w:color w:val="auto"/>
          <w:szCs w:val="21"/>
          <w:highlight w:val="none"/>
        </w:rPr>
        <w:t>、我单位没有因骗取中标或者严重违约以及发生重大工程质量、安全生产事故等违法违规问题，被有关部门暂停投标资格并在暂停期内</w:t>
      </w:r>
      <w:r>
        <w:rPr>
          <w:rFonts w:hint="eastAsia"/>
          <w:color w:val="auto"/>
          <w:szCs w:val="21"/>
          <w:highlight w:val="none"/>
          <w:lang w:eastAsia="zh-CN"/>
        </w:rPr>
        <w:t>；</w:t>
      </w:r>
    </w:p>
    <w:p w14:paraId="413BC549">
      <w:pPr>
        <w:spacing w:line="400" w:lineRule="exact"/>
        <w:ind w:firstLine="480"/>
        <w:rPr>
          <w:rFonts w:hint="eastAsia"/>
          <w:color w:val="auto"/>
          <w:szCs w:val="21"/>
          <w:highlight w:val="none"/>
        </w:rPr>
      </w:pPr>
      <w:r>
        <w:rPr>
          <w:rFonts w:hint="eastAsia"/>
          <w:color w:val="auto"/>
          <w:szCs w:val="21"/>
          <w:highlight w:val="none"/>
          <w:lang w:val="en-US" w:eastAsia="zh-CN"/>
        </w:rPr>
        <w:t>6</w:t>
      </w:r>
      <w:r>
        <w:rPr>
          <w:rFonts w:hint="eastAsia"/>
          <w:color w:val="auto"/>
          <w:szCs w:val="21"/>
          <w:highlight w:val="none"/>
        </w:rPr>
        <w:t>、我单位本次投标不存在以下情况：法定代表人为同一个人的两个及两个以上法人，母公司、全资子公司及其控股公司，在本项目中同时投标。</w:t>
      </w:r>
    </w:p>
    <w:p w14:paraId="721B26DA">
      <w:pPr>
        <w:spacing w:line="400" w:lineRule="exact"/>
        <w:ind w:firstLine="480"/>
        <w:rPr>
          <w:rFonts w:hint="eastAsia" w:ascii="宋体" w:hAnsi="宋体" w:eastAsia="宋体"/>
          <w:color w:val="auto"/>
          <w:szCs w:val="21"/>
          <w:highlight w:val="none"/>
          <w:lang w:eastAsia="zh-CN"/>
        </w:rPr>
      </w:pPr>
      <w:r>
        <w:rPr>
          <w:rFonts w:hint="eastAsia"/>
          <w:color w:val="auto"/>
          <w:szCs w:val="21"/>
          <w:highlight w:val="none"/>
          <w:lang w:val="en-US" w:eastAsia="zh-CN"/>
        </w:rPr>
        <w:t>7</w:t>
      </w:r>
      <w:r>
        <w:rPr>
          <w:rFonts w:hint="eastAsia"/>
          <w:color w:val="auto"/>
          <w:szCs w:val="21"/>
          <w:highlight w:val="none"/>
        </w:rPr>
        <w:t>、</w:t>
      </w:r>
      <w:r>
        <w:rPr>
          <w:rFonts w:hint="eastAsia" w:ascii="宋体" w:hAnsi="宋体"/>
          <w:color w:val="auto"/>
          <w:szCs w:val="21"/>
          <w:highlight w:val="none"/>
        </w:rPr>
        <w:t>本单位及所报项目负责人</w:t>
      </w:r>
      <w:r>
        <w:rPr>
          <w:rFonts w:hint="eastAsia" w:ascii="宋体" w:hAnsi="宋体"/>
          <w:color w:val="auto"/>
          <w:szCs w:val="21"/>
          <w:highlight w:val="none"/>
          <w:u w:val="single"/>
        </w:rPr>
        <w:t xml:space="preserve">        </w:t>
      </w:r>
      <w:r>
        <w:rPr>
          <w:rFonts w:hint="eastAsia" w:ascii="宋体" w:hAnsi="宋体"/>
          <w:color w:val="auto"/>
          <w:szCs w:val="21"/>
          <w:highlight w:val="none"/>
        </w:rPr>
        <w:t>未被建设行政主管部门限制在招标项目所在地投标</w:t>
      </w:r>
      <w:r>
        <w:rPr>
          <w:rFonts w:hint="eastAsia" w:ascii="宋体" w:hAnsi="宋体"/>
          <w:color w:val="auto"/>
          <w:szCs w:val="21"/>
          <w:highlight w:val="none"/>
          <w:lang w:eastAsia="zh-CN"/>
        </w:rPr>
        <w:t>；</w:t>
      </w:r>
    </w:p>
    <w:p w14:paraId="07A6D775">
      <w:pPr>
        <w:spacing w:line="400" w:lineRule="exact"/>
        <w:ind w:firstLine="480"/>
        <w:rPr>
          <w:color w:val="auto"/>
          <w:szCs w:val="21"/>
          <w:highlight w:val="none"/>
        </w:rPr>
      </w:pPr>
      <w:r>
        <w:rPr>
          <w:rFonts w:hint="eastAsia" w:cs="宋体"/>
          <w:color w:val="auto"/>
          <w:szCs w:val="21"/>
          <w:highlight w:val="none"/>
          <w:lang w:bidi="ar"/>
        </w:rPr>
        <w:t>综上，我单位承诺如有虚假，愿意无条件接受被取消投标或中标（候选人）资格、投标保证金不予退还、履约保证金不予退还、合同解除及清除出场，一切损失由我单位自行承担，同时愿意接受相关处罚，特此承诺！</w:t>
      </w:r>
    </w:p>
    <w:p w14:paraId="523D49FD">
      <w:pPr>
        <w:spacing w:line="400" w:lineRule="exact"/>
        <w:jc w:val="left"/>
        <w:rPr>
          <w:rFonts w:hint="eastAsia"/>
          <w:color w:val="auto"/>
          <w:szCs w:val="21"/>
          <w:highlight w:val="none"/>
        </w:rPr>
      </w:pPr>
      <w:r>
        <w:rPr>
          <w:rFonts w:hint="eastAsia"/>
          <w:color w:val="auto"/>
          <w:szCs w:val="21"/>
          <w:highlight w:val="none"/>
        </w:rPr>
        <w:t>投标人：                 （盖章）</w:t>
      </w:r>
    </w:p>
    <w:p w14:paraId="34CCCD38">
      <w:pPr>
        <w:spacing w:line="400" w:lineRule="exact"/>
        <w:rPr>
          <w:color w:val="auto"/>
          <w:szCs w:val="21"/>
          <w:highlight w:val="none"/>
        </w:rPr>
      </w:pPr>
      <w:r>
        <w:rPr>
          <w:rFonts w:hint="eastAsia"/>
          <w:color w:val="auto"/>
          <w:szCs w:val="21"/>
          <w:highlight w:val="none"/>
        </w:rPr>
        <w:t>法定代表人：             （签字或盖章）</w:t>
      </w:r>
    </w:p>
    <w:p w14:paraId="0885CF6C">
      <w:pPr>
        <w:spacing w:line="400" w:lineRule="exact"/>
        <w:rPr>
          <w:color w:val="auto"/>
          <w:szCs w:val="21"/>
          <w:highlight w:val="none"/>
        </w:rPr>
      </w:pPr>
      <w:r>
        <w:rPr>
          <w:rFonts w:hint="eastAsia"/>
          <w:color w:val="auto"/>
          <w:szCs w:val="21"/>
          <w:highlight w:val="none"/>
        </w:rPr>
        <w:t>授权委托代表：             （签字）</w:t>
      </w:r>
    </w:p>
    <w:p w14:paraId="22DED105">
      <w:pPr>
        <w:spacing w:line="600" w:lineRule="exact"/>
        <w:rPr>
          <w:rFonts w:hint="eastAsia"/>
          <w:color w:val="auto"/>
          <w:szCs w:val="21"/>
          <w:highlight w:val="none"/>
        </w:rPr>
      </w:pPr>
      <w:r>
        <w:rPr>
          <w:rFonts w:hint="eastAsia"/>
          <w:color w:val="auto"/>
          <w:szCs w:val="21"/>
          <w:highlight w:val="none"/>
        </w:rPr>
        <w:t>授权委托代表身份证号：</w:t>
      </w:r>
    </w:p>
    <w:p w14:paraId="4E859303">
      <w:pPr>
        <w:spacing w:line="400" w:lineRule="exact"/>
        <w:jc w:val="both"/>
        <w:rPr>
          <w:rFonts w:hint="eastAsia"/>
          <w:color w:val="auto"/>
          <w:szCs w:val="21"/>
          <w:highlight w:val="none"/>
        </w:rPr>
      </w:pPr>
      <w:r>
        <w:rPr>
          <w:rFonts w:hint="eastAsia"/>
          <w:color w:val="auto"/>
          <w:szCs w:val="21"/>
          <w:highlight w:val="none"/>
        </w:rPr>
        <w:t>日期：</w:t>
      </w:r>
      <w:r>
        <w:rPr>
          <w:rFonts w:hint="eastAsia"/>
          <w:color w:val="auto"/>
          <w:szCs w:val="21"/>
          <w:highlight w:val="none"/>
          <w:u w:val="single"/>
        </w:rPr>
        <w:t xml:space="preserve">      </w:t>
      </w:r>
      <w:r>
        <w:rPr>
          <w:rFonts w:hint="eastAsia"/>
          <w:color w:val="auto"/>
          <w:szCs w:val="21"/>
          <w:highlight w:val="none"/>
        </w:rPr>
        <w:t>年</w:t>
      </w:r>
      <w:r>
        <w:rPr>
          <w:rFonts w:hint="eastAsia"/>
          <w:color w:val="auto"/>
          <w:szCs w:val="21"/>
          <w:highlight w:val="none"/>
          <w:u w:val="single"/>
        </w:rPr>
        <w:t xml:space="preserve">   </w:t>
      </w:r>
      <w:r>
        <w:rPr>
          <w:rFonts w:hint="eastAsia"/>
          <w:color w:val="auto"/>
          <w:szCs w:val="21"/>
          <w:highlight w:val="none"/>
        </w:rPr>
        <w:t>月</w:t>
      </w:r>
      <w:r>
        <w:rPr>
          <w:rFonts w:hint="eastAsia"/>
          <w:color w:val="auto"/>
          <w:szCs w:val="21"/>
          <w:highlight w:val="none"/>
          <w:u w:val="single"/>
        </w:rPr>
        <w:t xml:space="preserve">   </w:t>
      </w:r>
      <w:r>
        <w:rPr>
          <w:rFonts w:hint="eastAsia"/>
          <w:color w:val="auto"/>
          <w:szCs w:val="21"/>
          <w:highlight w:val="none"/>
        </w:rPr>
        <w:t>日</w:t>
      </w:r>
    </w:p>
    <w:p w14:paraId="5E0F5D0A">
      <w:pPr>
        <w:spacing w:line="460" w:lineRule="exact"/>
        <w:rPr>
          <w:rFonts w:hint="eastAsia" w:ascii="宋体" w:hAnsi="宋体"/>
          <w:bCs/>
          <w:sz w:val="24"/>
        </w:rPr>
      </w:pPr>
    </w:p>
    <w:p w14:paraId="02EC8782">
      <w:pPr>
        <w:rPr>
          <w:rFonts w:hint="eastAsia"/>
        </w:rPr>
      </w:pPr>
    </w:p>
    <w:p w14:paraId="582A1381">
      <w:pPr>
        <w:rPr>
          <w:rFonts w:hint="eastAsia"/>
        </w:rPr>
      </w:pPr>
    </w:p>
    <w:p w14:paraId="0BD15B18">
      <w:pPr>
        <w:rPr>
          <w:rFonts w:hint="eastAsia"/>
        </w:rPr>
      </w:pPr>
      <w:r>
        <w:rPr>
          <w:rFonts w:hint="eastAsia"/>
        </w:rPr>
        <w:br w:type="page" w:clear="all"/>
      </w:r>
    </w:p>
    <w:p w14:paraId="5C24963C">
      <w:pPr>
        <w:rPr>
          <w:rFonts w:hint="eastAsia"/>
        </w:rPr>
      </w:pPr>
    </w:p>
    <w:p w14:paraId="544E06ED">
      <w:pPr>
        <w:rPr>
          <w:rFonts w:hint="eastAsia"/>
        </w:rPr>
      </w:pPr>
    </w:p>
    <w:p w14:paraId="29CF3EB5">
      <w:pPr>
        <w:rPr>
          <w:rFonts w:hint="eastAsia"/>
        </w:rPr>
      </w:pPr>
    </w:p>
    <w:p w14:paraId="60CFB42A">
      <w:pPr>
        <w:jc w:val="left"/>
        <w:outlineLvl w:val="1"/>
        <w:rPr>
          <w:rFonts w:hint="eastAsia" w:ascii="黑体" w:hAnsi="黑体" w:eastAsia="黑体"/>
          <w:i w:val="0"/>
          <w:iCs/>
          <w:sz w:val="32"/>
          <w:szCs w:val="32"/>
          <w:u w:val="none"/>
        </w:rPr>
      </w:pPr>
      <w:r>
        <w:rPr>
          <w:rFonts w:hint="eastAsia" w:ascii="黑体" w:hAnsi="黑体" w:eastAsia="黑体"/>
          <w:i w:val="0"/>
          <w:iCs/>
          <w:sz w:val="32"/>
          <w:szCs w:val="32"/>
          <w:u w:val="none"/>
        </w:rPr>
        <w:t>七、法人授权书</w:t>
      </w:r>
    </w:p>
    <w:p w14:paraId="73E82A3F">
      <w:pPr>
        <w:pStyle w:val="367"/>
        <w:keepNext w:val="0"/>
        <w:keepLines w:val="0"/>
        <w:pageBreakBefore w:val="0"/>
        <w:widowControl/>
        <w:tabs>
          <w:tab w:val="left" w:pos="360"/>
        </w:tabs>
        <w:spacing w:line="360" w:lineRule="auto"/>
        <w:ind w:firstLine="480"/>
        <w:rPr>
          <w:rFonts w:hint="eastAsia"/>
          <w:sz w:val="24"/>
          <w:szCs w:val="24"/>
        </w:rPr>
      </w:pPr>
      <w:r>
        <w:rPr>
          <w:rFonts w:hint="eastAsia"/>
          <w:sz w:val="24"/>
          <w:szCs w:val="24"/>
        </w:rPr>
        <w:t>本授权书声明：____________（投标人名称）授权________________（被授权人的姓名）为我方就</w:t>
      </w:r>
      <w:r>
        <w:rPr>
          <w:rFonts w:hint="eastAsia" w:ascii="宋体" w:hAnsi="宋体" w:eastAsia="宋体"/>
          <w:color w:val="000000"/>
          <w:sz w:val="24"/>
          <w:u w:val="single"/>
          <w:lang w:val="en-US" w:eastAsia="zh-CN"/>
        </w:rPr>
        <w:t xml:space="preserve">    项目编号     </w:t>
      </w:r>
      <w:r>
        <w:rPr>
          <w:rFonts w:hint="eastAsia"/>
          <w:sz w:val="24"/>
          <w:szCs w:val="24"/>
        </w:rPr>
        <w:t>号项目采购活动的合法代理人，以本单位名义全权处理一切与该项目采购有关的事务。</w:t>
      </w:r>
    </w:p>
    <w:p w14:paraId="41D7F5CB">
      <w:pPr>
        <w:pStyle w:val="367"/>
        <w:keepNext w:val="0"/>
        <w:keepLines w:val="0"/>
        <w:pageBreakBefore w:val="0"/>
        <w:widowControl/>
        <w:tabs>
          <w:tab w:val="left" w:pos="360"/>
        </w:tabs>
        <w:spacing w:line="360" w:lineRule="auto"/>
        <w:ind w:firstLine="480"/>
        <w:rPr>
          <w:rFonts w:hint="eastAsia"/>
          <w:sz w:val="24"/>
          <w:szCs w:val="24"/>
        </w:rPr>
      </w:pPr>
      <w:r>
        <w:rPr>
          <w:rFonts w:hint="eastAsia"/>
          <w:sz w:val="24"/>
          <w:szCs w:val="24"/>
        </w:rPr>
        <w:t>本授权书于______年____月____日起生效，特此声明。</w:t>
      </w:r>
    </w:p>
    <w:p w14:paraId="49B75DA9">
      <w:pPr>
        <w:pStyle w:val="367"/>
        <w:keepNext w:val="0"/>
        <w:keepLines w:val="0"/>
        <w:pageBreakBefore w:val="0"/>
        <w:widowControl/>
        <w:tabs>
          <w:tab w:val="left" w:pos="360"/>
        </w:tabs>
        <w:spacing w:line="360" w:lineRule="auto"/>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p>
    <w:p w14:paraId="5AB17159">
      <w:pPr>
        <w:pStyle w:val="367"/>
        <w:keepNext w:val="0"/>
        <w:keepLines w:val="0"/>
        <w:pageBreakBefore w:val="0"/>
        <w:widowControl/>
        <w:tabs>
          <w:tab w:val="left" w:pos="360"/>
        </w:tabs>
        <w:spacing w:line="360" w:lineRule="auto"/>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p>
    <w:p w14:paraId="3975D420">
      <w:pPr>
        <w:pStyle w:val="367"/>
        <w:keepNext w:val="0"/>
        <w:keepLines w:val="0"/>
        <w:pageBreakBefore w:val="0"/>
        <w:widowControl/>
        <w:tabs>
          <w:tab w:val="left" w:pos="360"/>
        </w:tabs>
        <w:spacing w:line="360" w:lineRule="auto"/>
        <w:ind w:firstLine="1200"/>
        <w:rPr>
          <w:rFonts w:hint="eastAsia"/>
          <w:sz w:val="24"/>
          <w:szCs w:val="24"/>
        </w:rPr>
      </w:pPr>
      <w:r>
        <w:rPr>
          <w:rFonts w:hint="eastAsia"/>
          <w:sz w:val="24"/>
          <w:szCs w:val="24"/>
        </w:rPr>
        <w:t>授权单位名称：</w:t>
      </w:r>
      <w:r>
        <w:rPr>
          <w:rFonts w:hint="eastAsia"/>
          <w:sz w:val="24"/>
          <w:szCs w:val="24"/>
          <w:u w:val="single"/>
        </w:rPr>
        <w:t>（加盖CA电子公章）</w:t>
      </w:r>
    </w:p>
    <w:p w14:paraId="2B53D893">
      <w:pPr>
        <w:pStyle w:val="367"/>
        <w:keepNext w:val="0"/>
        <w:keepLines w:val="0"/>
        <w:pageBreakBefore w:val="0"/>
        <w:widowControl/>
        <w:tabs>
          <w:tab w:val="left" w:pos="360"/>
        </w:tabs>
        <w:spacing w:line="360" w:lineRule="auto"/>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p>
    <w:p w14:paraId="7EA5A286">
      <w:pPr>
        <w:pStyle w:val="367"/>
        <w:keepNext w:val="0"/>
        <w:keepLines w:val="0"/>
        <w:pageBreakBefore w:val="0"/>
        <w:widowControl/>
        <w:tabs>
          <w:tab w:val="left" w:pos="360"/>
        </w:tabs>
        <w:spacing w:line="360" w:lineRule="auto"/>
        <w:ind w:firstLine="480"/>
        <w:rPr>
          <w:rFonts w:hint="eastAsia"/>
          <w:sz w:val="24"/>
          <w:szCs w:val="24"/>
        </w:rPr>
      </w:pPr>
      <w:r>
        <w:rPr>
          <w:rFonts w:hint="eastAsia"/>
          <w:sz w:val="24"/>
          <w:szCs w:val="24"/>
        </w:rPr>
        <w:t xml:space="preserve">      日期：</w:t>
      </w:r>
      <w:bookmarkStart w:id="547" w:name="_Hlt26671380"/>
      <w:bookmarkEnd w:id="547"/>
      <w:bookmarkStart w:id="548" w:name="_Hlt26955070"/>
      <w:bookmarkEnd w:id="548"/>
      <w:bookmarkStart w:id="549" w:name="_格式3__银行出具的资信证明"/>
      <w:bookmarkEnd w:id="549"/>
      <w:r>
        <w:rPr>
          <w:rFonts w:hint="eastAsia"/>
          <w:sz w:val="24"/>
          <w:szCs w:val="24"/>
          <w:u w:val="single"/>
        </w:rPr>
        <w:t xml:space="preserve">                                         </w:t>
      </w:r>
    </w:p>
    <w:p w14:paraId="62164D37">
      <w:pPr>
        <w:pStyle w:val="44"/>
        <w:rPr>
          <w:rFonts w:hint="eastAsia"/>
          <w:i/>
          <w:sz w:val="24"/>
          <w:szCs w:val="24"/>
          <w:u w:val="single"/>
        </w:rPr>
      </w:pPr>
    </w:p>
    <w:p w14:paraId="7E7C8C48">
      <w:pPr>
        <w:pStyle w:val="44"/>
        <w:ind w:firstLine="0"/>
        <w:rPr>
          <w:rFonts w:hint="eastAsia"/>
        </w:rPr>
      </w:pPr>
    </w:p>
    <w:p w14:paraId="42851751">
      <w:pPr>
        <w:spacing w:line="460" w:lineRule="exact"/>
        <w:rPr>
          <w:rFonts w:hint="eastAsia" w:ascii="楷体" w:hAnsi="楷体" w:eastAsia="楷体"/>
          <w:sz w:val="24"/>
          <w:szCs w:val="24"/>
        </w:rPr>
      </w:pPr>
    </w:p>
    <w:p w14:paraId="5AE0DDBA">
      <w:pPr>
        <w:spacing w:line="460" w:lineRule="exact"/>
        <w:rPr>
          <w:rFonts w:hint="eastAsia" w:ascii="宋体" w:hAnsi="宋体"/>
          <w:bCs/>
          <w:sz w:val="24"/>
        </w:rPr>
      </w:pPr>
    </w:p>
    <w:p w14:paraId="4F4F0428">
      <w:pPr>
        <w:pStyle w:val="184"/>
        <w:jc w:val="both"/>
        <w:rPr>
          <w:rFonts w:ascii="黑体" w:hAnsi="黑体" w:eastAsia="黑体" w:cs="Times New Roman"/>
          <w:b w:val="0"/>
          <w:bCs/>
          <w:i/>
          <w:sz w:val="32"/>
          <w:szCs w:val="32"/>
          <w:u w:val="single"/>
        </w:rPr>
      </w:pPr>
      <w:r>
        <w:rPr>
          <w:rFonts w:ascii="宋体" w:hAnsi="宋体"/>
          <w:bCs w:val="0"/>
          <w:sz w:val="24"/>
        </w:rPr>
        <w:br w:type="page" w:clear="all"/>
      </w:r>
      <w:r>
        <w:rPr>
          <w:rFonts w:hint="eastAsia" w:ascii="黑体" w:hAnsi="黑体" w:eastAsia="黑体"/>
          <w:b w:val="0"/>
          <w:bCs/>
          <w:i w:val="0"/>
          <w:iCs/>
          <w:sz w:val="32"/>
          <w:szCs w:val="32"/>
          <w:u w:val="none"/>
        </w:rPr>
        <w:t>八、磋商响应函</w:t>
      </w:r>
    </w:p>
    <w:p w14:paraId="06DA0BB7">
      <w:pPr>
        <w:pStyle w:val="378"/>
        <w:keepNext w:val="0"/>
        <w:keepLines w:val="0"/>
        <w:pageBreakBefore w:val="0"/>
        <w:widowControl w:val="0"/>
        <w:spacing w:before="0" w:after="0" w:line="240" w:lineRule="auto"/>
        <w:ind w:firstLine="0"/>
        <w:jc w:val="center"/>
        <w:rPr>
          <w:rFonts w:hint="eastAsia" w:ascii="宋体" w:hAnsi="宋体" w:eastAsia="宋体" w:cs="Times New Roman"/>
          <w:b/>
          <w:bCs/>
          <w:sz w:val="44"/>
          <w:szCs w:val="44"/>
          <w:lang w:val="en-US" w:eastAsia="zh-CN" w:bidi="ar-SA"/>
        </w:rPr>
      </w:pPr>
      <w:r>
        <w:rPr>
          <w:rFonts w:hint="eastAsia" w:ascii="宋体" w:hAnsi="宋体" w:eastAsia="宋体" w:cs="Times New Roman"/>
          <w:b/>
          <w:bCs/>
          <w:sz w:val="44"/>
          <w:szCs w:val="44"/>
          <w:lang w:val="en-US" w:eastAsia="zh-CN" w:bidi="ar-SA"/>
        </w:rPr>
        <w:t>磋商响应函</w:t>
      </w:r>
    </w:p>
    <w:p w14:paraId="236A895E">
      <w:pPr>
        <w:pStyle w:val="378"/>
        <w:spacing w:before="0" w:after="0" w:line="420" w:lineRule="exact"/>
        <w:ind w:firstLine="0"/>
        <w:rPr>
          <w:rFonts w:hint="eastAsia" w:ascii="宋体" w:hAnsi="宋体"/>
          <w:szCs w:val="21"/>
        </w:rPr>
      </w:pPr>
      <w:r>
        <w:rPr>
          <w:rFonts w:hint="eastAsia" w:ascii="宋体" w:hAnsi="宋体"/>
          <w:szCs w:val="21"/>
        </w:rPr>
        <w:t>致：</w:t>
      </w:r>
      <w:r>
        <w:rPr>
          <w:rFonts w:hint="eastAsia" w:ascii="宋体" w:hAnsi="宋体"/>
          <w:szCs w:val="21"/>
          <w:lang w:eastAsia="zh-CN"/>
        </w:rPr>
        <w:t>东海县驼峰乡人民政府</w:t>
      </w:r>
    </w:p>
    <w:p w14:paraId="00A2B902">
      <w:pPr>
        <w:spacing w:line="420" w:lineRule="exact"/>
        <w:ind w:firstLine="480"/>
        <w:jc w:val="left"/>
        <w:rPr>
          <w:rFonts w:hint="eastAsia" w:ascii="宋体" w:hAnsi="宋体"/>
          <w:sz w:val="24"/>
          <w:szCs w:val="21"/>
        </w:rPr>
      </w:pPr>
      <w:r>
        <w:rPr>
          <w:rFonts w:hint="eastAsia" w:ascii="宋体" w:hAnsi="宋体"/>
          <w:sz w:val="24"/>
          <w:szCs w:val="21"/>
        </w:rPr>
        <w:t>根据贵方的</w:t>
      </w:r>
      <w:r>
        <w:rPr>
          <w:rFonts w:hint="eastAsia" w:ascii="宋体" w:hAnsi="宋体"/>
          <w:sz w:val="24"/>
          <w:szCs w:val="21"/>
          <w:u w:val="single"/>
          <w:lang w:val="en-US" w:eastAsia="zh-CN"/>
        </w:rPr>
        <w:t xml:space="preserve">     项目编号     </w:t>
      </w:r>
      <w:r>
        <w:rPr>
          <w:rFonts w:hint="eastAsia" w:ascii="宋体" w:hAnsi="宋体"/>
          <w:sz w:val="24"/>
          <w:szCs w:val="21"/>
        </w:rPr>
        <w:t>号磋商文件，正式授权下述签字人______(姓名)代表我方______________（供应商的名称），全权处理本次项目磋商的有关事宜。</w:t>
      </w:r>
    </w:p>
    <w:p w14:paraId="2B1EEA0C">
      <w:pPr>
        <w:spacing w:line="420" w:lineRule="exact"/>
        <w:ind w:firstLine="480"/>
        <w:jc w:val="left"/>
        <w:rPr>
          <w:rFonts w:hint="eastAsia" w:ascii="宋体" w:hAnsi="宋体"/>
          <w:sz w:val="24"/>
          <w:szCs w:val="21"/>
        </w:rPr>
      </w:pPr>
      <w:r>
        <w:rPr>
          <w:rFonts w:hint="eastAsia" w:ascii="宋体" w:hAnsi="宋体"/>
          <w:sz w:val="24"/>
          <w:szCs w:val="21"/>
        </w:rPr>
        <w:t>据此函，__________签字人兹宣布同意如下：</w:t>
      </w:r>
    </w:p>
    <w:p w14:paraId="2CE7429A">
      <w:pPr>
        <w:spacing w:line="420" w:lineRule="exact"/>
        <w:ind w:firstLine="480"/>
        <w:jc w:val="left"/>
        <w:rPr>
          <w:rFonts w:hint="eastAsia" w:ascii="宋体" w:hAnsi="宋体"/>
          <w:sz w:val="24"/>
          <w:szCs w:val="21"/>
        </w:rPr>
      </w:pPr>
      <w:r>
        <w:rPr>
          <w:rFonts w:hint="eastAsia" w:ascii="宋体" w:hAnsi="宋体"/>
          <w:sz w:val="24"/>
          <w:szCs w:val="21"/>
        </w:rPr>
        <w:t>1.按磋商文件规定的各项要求，向买方提供所需货物、服务（包含与货物相关的服务及与服务相关的货物）。</w:t>
      </w:r>
    </w:p>
    <w:p w14:paraId="4F8DD11B">
      <w:pPr>
        <w:spacing w:line="420" w:lineRule="exact"/>
        <w:ind w:firstLine="480"/>
        <w:jc w:val="left"/>
        <w:rPr>
          <w:rFonts w:hint="eastAsia" w:ascii="宋体" w:hAnsi="宋体"/>
          <w:sz w:val="24"/>
          <w:szCs w:val="21"/>
        </w:rPr>
      </w:pPr>
      <w:r>
        <w:rPr>
          <w:rFonts w:hint="eastAsia" w:ascii="宋体" w:hAnsi="宋体"/>
          <w:sz w:val="24"/>
          <w:szCs w:val="21"/>
        </w:rPr>
        <w:t>2.我们完全理解贵方不一定将合同授予最低报价的供应商。</w:t>
      </w:r>
    </w:p>
    <w:p w14:paraId="60634262">
      <w:pPr>
        <w:spacing w:line="420" w:lineRule="exact"/>
        <w:ind w:firstLine="480"/>
        <w:jc w:val="left"/>
        <w:rPr>
          <w:rFonts w:hint="eastAsia" w:ascii="宋体" w:hAnsi="宋体"/>
          <w:sz w:val="24"/>
          <w:szCs w:val="21"/>
        </w:rPr>
      </w:pPr>
      <w:r>
        <w:rPr>
          <w:rFonts w:hint="eastAsia" w:ascii="宋体" w:hAnsi="宋体"/>
          <w:sz w:val="24"/>
          <w:szCs w:val="21"/>
        </w:rPr>
        <w:t>3.我们已详细审核全部磋商文件及其有效补充文件，我们知道必须放弃提出含糊不清或误解问题的权利。</w:t>
      </w:r>
    </w:p>
    <w:p w14:paraId="0F25B6FE">
      <w:pPr>
        <w:spacing w:line="420" w:lineRule="exact"/>
        <w:ind w:firstLine="480"/>
        <w:jc w:val="left"/>
        <w:rPr>
          <w:rFonts w:hint="eastAsia" w:ascii="宋体" w:hAnsi="宋体"/>
          <w:sz w:val="24"/>
          <w:szCs w:val="21"/>
        </w:rPr>
      </w:pPr>
      <w:r>
        <w:rPr>
          <w:rFonts w:hint="eastAsia" w:ascii="宋体" w:hAnsi="宋体"/>
          <w:sz w:val="24"/>
          <w:szCs w:val="21"/>
        </w:rPr>
        <w:t>4.我们同意从规定的开标日期起遵循本响应文件，并在规定的磋商有效期期满之前均具有约束力。</w:t>
      </w:r>
    </w:p>
    <w:p w14:paraId="39F1A5F9">
      <w:pPr>
        <w:spacing w:line="420" w:lineRule="exact"/>
        <w:ind w:firstLine="480"/>
        <w:jc w:val="left"/>
        <w:rPr>
          <w:rFonts w:hint="eastAsia" w:ascii="宋体" w:hAnsi="宋体"/>
          <w:sz w:val="24"/>
          <w:szCs w:val="21"/>
        </w:rPr>
      </w:pPr>
      <w:r>
        <w:rPr>
          <w:rFonts w:ascii="宋体" w:hAnsi="宋体"/>
          <w:sz w:val="24"/>
          <w:szCs w:val="21"/>
        </w:rPr>
        <w:t>5</w:t>
      </w:r>
      <w:r>
        <w:rPr>
          <w:rFonts w:hint="eastAsia" w:ascii="宋体" w:hAnsi="宋体"/>
          <w:sz w:val="24"/>
          <w:szCs w:val="21"/>
        </w:rPr>
        <w:t>.同意向贵方提供贵方可能另外要求的与磋商有关的任何证据或资料，并保证我方已提供和将要提供的文件是真实的、准确的。</w:t>
      </w:r>
    </w:p>
    <w:p w14:paraId="38F273D5">
      <w:pPr>
        <w:spacing w:line="420" w:lineRule="exact"/>
        <w:ind w:firstLine="480"/>
        <w:jc w:val="left"/>
        <w:rPr>
          <w:rFonts w:hint="eastAsia" w:ascii="宋体" w:hAnsi="宋体"/>
          <w:sz w:val="24"/>
          <w:szCs w:val="21"/>
        </w:rPr>
      </w:pPr>
      <w:r>
        <w:rPr>
          <w:rFonts w:ascii="宋体" w:hAnsi="宋体"/>
          <w:sz w:val="24"/>
          <w:szCs w:val="21"/>
        </w:rPr>
        <w:t>6</w:t>
      </w:r>
      <w:r>
        <w:rPr>
          <w:rFonts w:hint="eastAsia" w:ascii="宋体" w:hAnsi="宋体"/>
          <w:sz w:val="24"/>
          <w:szCs w:val="21"/>
        </w:rPr>
        <w:t>.一旦我方成交,我方将根据磋商文件的规定，严格履行合同的责任和义务,并保证在磋商文件规定的时</w:t>
      </w:r>
      <w:r>
        <w:rPr>
          <w:rFonts w:hint="eastAsia" w:ascii="宋体" w:hAnsi="宋体"/>
          <w:sz w:val="24"/>
          <w:szCs w:val="21"/>
          <w:lang w:eastAsia="zh-CN"/>
        </w:rPr>
        <w:t>间内</w:t>
      </w:r>
      <w:r>
        <w:rPr>
          <w:rFonts w:hint="eastAsia" w:ascii="宋体" w:hAnsi="宋体"/>
          <w:sz w:val="24"/>
          <w:szCs w:val="21"/>
        </w:rPr>
        <w:t>完成项目，交付买方验收、使用。</w:t>
      </w:r>
    </w:p>
    <w:p w14:paraId="2C37B667">
      <w:pPr>
        <w:spacing w:line="420" w:lineRule="exact"/>
        <w:ind w:left="0" w:firstLine="480"/>
        <w:jc w:val="left"/>
        <w:rPr>
          <w:rFonts w:hint="eastAsia" w:ascii="宋体" w:hAnsi="宋体"/>
          <w:sz w:val="24"/>
          <w:szCs w:val="21"/>
        </w:rPr>
      </w:pPr>
      <w:r>
        <w:rPr>
          <w:rFonts w:ascii="宋体" w:hAnsi="宋体"/>
          <w:sz w:val="24"/>
          <w:szCs w:val="21"/>
        </w:rPr>
        <w:t>7</w:t>
      </w:r>
      <w:r>
        <w:rPr>
          <w:rFonts w:hint="eastAsia" w:ascii="宋体" w:hAnsi="宋体"/>
          <w:sz w:val="24"/>
          <w:szCs w:val="21"/>
        </w:rPr>
        <w:t>.我方与</w:t>
      </w:r>
      <w:r>
        <w:rPr>
          <w:rFonts w:hint="eastAsia" w:ascii="宋体" w:hAnsi="宋体"/>
          <w:sz w:val="24"/>
          <w:szCs w:val="21"/>
          <w:lang w:eastAsia="zh-CN"/>
        </w:rPr>
        <w:t>本次</w:t>
      </w:r>
      <w:r>
        <w:rPr>
          <w:rFonts w:hint="eastAsia" w:ascii="宋体" w:hAnsi="宋体"/>
          <w:sz w:val="24"/>
          <w:szCs w:val="21"/>
        </w:rPr>
        <w:t>磋商有关的正式通讯地址为：</w:t>
      </w:r>
    </w:p>
    <w:p w14:paraId="3ACE11C4">
      <w:pPr>
        <w:spacing w:line="420" w:lineRule="exact"/>
        <w:ind w:left="420" w:firstLine="480"/>
        <w:jc w:val="left"/>
        <w:rPr>
          <w:rFonts w:hint="eastAsia" w:ascii="宋体" w:hAnsi="宋体"/>
          <w:sz w:val="24"/>
          <w:szCs w:val="21"/>
        </w:rPr>
      </w:pPr>
      <w:r>
        <w:rPr>
          <w:rFonts w:hint="eastAsia" w:ascii="宋体" w:hAnsi="宋体"/>
          <w:sz w:val="24"/>
          <w:szCs w:val="21"/>
        </w:rPr>
        <w:t>地          址：</w:t>
      </w:r>
    </w:p>
    <w:p w14:paraId="3E14CC2A">
      <w:pPr>
        <w:spacing w:line="420" w:lineRule="exact"/>
        <w:ind w:left="420" w:firstLine="480"/>
        <w:jc w:val="left"/>
        <w:rPr>
          <w:rFonts w:hint="eastAsia" w:ascii="宋体" w:hAnsi="宋体"/>
          <w:sz w:val="24"/>
          <w:szCs w:val="21"/>
        </w:rPr>
      </w:pPr>
      <w:r>
        <w:rPr>
          <w:rFonts w:hint="eastAsia" w:ascii="宋体" w:hAnsi="宋体"/>
          <w:sz w:val="24"/>
          <w:szCs w:val="21"/>
        </w:rPr>
        <w:t>邮          编：</w:t>
      </w:r>
    </w:p>
    <w:p w14:paraId="58E5C082">
      <w:pPr>
        <w:spacing w:line="420" w:lineRule="exact"/>
        <w:ind w:left="420" w:firstLine="480"/>
        <w:jc w:val="left"/>
        <w:rPr>
          <w:rFonts w:hint="eastAsia" w:ascii="宋体" w:hAnsi="宋体"/>
          <w:sz w:val="24"/>
          <w:szCs w:val="21"/>
        </w:rPr>
      </w:pPr>
      <w:r>
        <w:rPr>
          <w:rFonts w:hint="eastAsia" w:ascii="宋体" w:hAnsi="宋体"/>
          <w:sz w:val="24"/>
          <w:szCs w:val="21"/>
        </w:rPr>
        <w:t>电          话：</w:t>
      </w:r>
    </w:p>
    <w:p w14:paraId="5E0A9BBE">
      <w:pPr>
        <w:spacing w:line="420" w:lineRule="exact"/>
        <w:ind w:left="420" w:firstLine="480"/>
        <w:jc w:val="left"/>
        <w:rPr>
          <w:rFonts w:hint="eastAsia" w:ascii="宋体" w:hAnsi="宋体"/>
          <w:sz w:val="24"/>
          <w:szCs w:val="21"/>
        </w:rPr>
      </w:pPr>
      <w:r>
        <w:rPr>
          <w:rFonts w:hint="eastAsia" w:ascii="宋体" w:hAnsi="宋体"/>
          <w:sz w:val="24"/>
          <w:szCs w:val="21"/>
        </w:rPr>
        <w:t>传          真：</w:t>
      </w:r>
    </w:p>
    <w:p w14:paraId="49FA9C42">
      <w:pPr>
        <w:spacing w:line="420" w:lineRule="exact"/>
        <w:ind w:left="420" w:firstLine="480"/>
        <w:jc w:val="left"/>
        <w:rPr>
          <w:rFonts w:hint="eastAsia" w:ascii="宋体" w:hAnsi="宋体"/>
          <w:sz w:val="24"/>
          <w:szCs w:val="21"/>
        </w:rPr>
      </w:pPr>
      <w:r>
        <w:rPr>
          <w:rFonts w:hint="eastAsia" w:ascii="宋体" w:hAnsi="宋体"/>
          <w:sz w:val="24"/>
          <w:szCs w:val="21"/>
        </w:rPr>
        <w:t>供应商开户行：</w:t>
      </w:r>
    </w:p>
    <w:p w14:paraId="3CFBF341">
      <w:pPr>
        <w:spacing w:line="420" w:lineRule="exact"/>
        <w:ind w:left="420" w:firstLine="480"/>
        <w:jc w:val="left"/>
        <w:rPr>
          <w:rFonts w:hint="eastAsia" w:ascii="宋体" w:hAnsi="宋体"/>
          <w:sz w:val="24"/>
          <w:szCs w:val="21"/>
        </w:rPr>
      </w:pPr>
      <w:r>
        <w:rPr>
          <w:rFonts w:hint="eastAsia" w:ascii="宋体" w:hAnsi="宋体"/>
          <w:sz w:val="24"/>
          <w:szCs w:val="21"/>
        </w:rPr>
        <w:t xml:space="preserve">账          号： </w:t>
      </w:r>
    </w:p>
    <w:p w14:paraId="101DAC5C">
      <w:pPr>
        <w:spacing w:line="420" w:lineRule="exact"/>
        <w:ind w:left="420" w:firstLine="480"/>
        <w:jc w:val="left"/>
        <w:rPr>
          <w:rFonts w:hint="eastAsia" w:ascii="宋体" w:hAnsi="宋体"/>
          <w:sz w:val="24"/>
          <w:szCs w:val="21"/>
        </w:rPr>
      </w:pPr>
      <w:r>
        <w:rPr>
          <w:rFonts w:hint="eastAsia" w:ascii="宋体" w:hAnsi="宋体"/>
          <w:sz w:val="24"/>
          <w:szCs w:val="21"/>
        </w:rPr>
        <w:t>日           期：________年____月____日</w:t>
      </w:r>
    </w:p>
    <w:p w14:paraId="2CED3972">
      <w:pPr>
        <w:spacing w:line="560" w:lineRule="exact"/>
        <w:ind w:firstLine="240"/>
        <w:jc w:val="center"/>
        <w:rPr>
          <w:rFonts w:hint="eastAsia" w:ascii="宋体" w:hAnsi="宋体"/>
          <w:bCs/>
          <w:sz w:val="24"/>
          <w:szCs w:val="21"/>
        </w:rPr>
      </w:pPr>
    </w:p>
    <w:p w14:paraId="7B957DBC">
      <w:pPr>
        <w:spacing w:line="560" w:lineRule="exact"/>
        <w:ind w:firstLine="240"/>
        <w:jc w:val="center"/>
        <w:rPr>
          <w:rFonts w:hint="eastAsia" w:ascii="宋体" w:hAnsi="宋体"/>
          <w:bCs/>
          <w:sz w:val="24"/>
        </w:rPr>
      </w:pPr>
    </w:p>
    <w:p w14:paraId="4EBC7A15">
      <w:pPr>
        <w:rPr>
          <w:rFonts w:hint="eastAsia"/>
        </w:rPr>
      </w:pPr>
    </w:p>
    <w:p w14:paraId="0C4B84FF">
      <w:pPr>
        <w:pStyle w:val="43"/>
        <w:tabs>
          <w:tab w:val="right" w:leader="dot" w:pos="8268"/>
        </w:tabs>
        <w:rPr>
          <w:rFonts w:hint="eastAsia"/>
        </w:rPr>
      </w:pPr>
    </w:p>
    <w:p w14:paraId="08F3CAB9">
      <w:pPr>
        <w:rPr>
          <w:rFonts w:hint="eastAsia"/>
        </w:rPr>
      </w:pPr>
    </w:p>
    <w:p w14:paraId="6387F176">
      <w:pPr>
        <w:spacing w:line="560" w:lineRule="exact"/>
        <w:ind w:firstLine="240"/>
        <w:jc w:val="center"/>
        <w:rPr>
          <w:rFonts w:hint="eastAsia" w:ascii="宋体" w:hAnsi="宋体"/>
          <w:bCs/>
          <w:sz w:val="24"/>
        </w:rPr>
      </w:pPr>
    </w:p>
    <w:p w14:paraId="76DBD504">
      <w:pPr>
        <w:spacing w:line="460" w:lineRule="exact"/>
        <w:rPr>
          <w:rFonts w:ascii="黑体" w:hAnsi="黑体" w:eastAsia="黑体"/>
          <w:b/>
          <w:sz w:val="32"/>
          <w:szCs w:val="32"/>
        </w:rPr>
      </w:pPr>
    </w:p>
    <w:p w14:paraId="10BA5E84">
      <w:pPr>
        <w:spacing w:line="460" w:lineRule="exact"/>
        <w:ind w:left="0" w:firstLine="0"/>
        <w:jc w:val="both"/>
        <w:outlineLvl w:val="1"/>
        <w:rPr>
          <w:rFonts w:hint="eastAsia" w:ascii="黑体" w:hAnsi="黑体" w:eastAsia="黑体"/>
          <w:b w:val="0"/>
          <w:bCs/>
          <w:i w:val="0"/>
          <w:iCs w:val="0"/>
          <w:sz w:val="32"/>
          <w:szCs w:val="32"/>
          <w:u w:val="none"/>
        </w:rPr>
      </w:pPr>
      <w:r>
        <w:rPr>
          <w:rFonts w:hint="eastAsia" w:ascii="黑体" w:hAnsi="黑体" w:eastAsia="黑体"/>
          <w:b w:val="0"/>
          <w:bCs/>
          <w:i w:val="0"/>
          <w:iCs w:val="0"/>
          <w:sz w:val="32"/>
          <w:szCs w:val="32"/>
          <w:u w:val="none"/>
        </w:rPr>
        <w:t>九、</w:t>
      </w:r>
      <w:r>
        <w:rPr>
          <w:rFonts w:hint="eastAsia" w:ascii="黑体" w:hAnsi="黑体" w:eastAsia="黑体"/>
          <w:b w:val="0"/>
          <w:bCs/>
          <w:i w:val="0"/>
          <w:iCs w:val="0"/>
          <w:color w:val="auto"/>
          <w:sz w:val="32"/>
          <w:szCs w:val="32"/>
          <w:u w:val="none"/>
        </w:rPr>
        <w:t>中小微企业声明函（分包号：</w:t>
      </w:r>
      <w:r>
        <w:rPr>
          <w:rFonts w:hint="eastAsia" w:ascii="黑体" w:hAnsi="黑体" w:eastAsia="黑体"/>
          <w:b w:val="0"/>
          <w:bCs/>
          <w:i w:val="0"/>
          <w:iCs w:val="0"/>
          <w:color w:val="auto"/>
          <w:sz w:val="32"/>
          <w:szCs w:val="32"/>
          <w:u w:val="none"/>
          <w:lang w:val="en-US" w:eastAsia="zh-CN"/>
        </w:rPr>
        <w:t xml:space="preserve">             </w:t>
      </w:r>
      <w:r>
        <w:rPr>
          <w:rFonts w:hint="eastAsia" w:ascii="黑体" w:hAnsi="黑体" w:eastAsia="黑体"/>
          <w:b w:val="0"/>
          <w:bCs/>
          <w:i w:val="0"/>
          <w:iCs w:val="0"/>
          <w:color w:val="auto"/>
          <w:sz w:val="32"/>
          <w:szCs w:val="32"/>
          <w:u w:val="none"/>
        </w:rPr>
        <w:t>）</w:t>
      </w:r>
    </w:p>
    <w:p w14:paraId="01081FA9">
      <w:pPr>
        <w:spacing w:line="360" w:lineRule="auto"/>
        <w:ind w:firstLine="480"/>
        <w:rPr>
          <w:rFonts w:hint="eastAsia" w:ascii="宋体" w:hAnsi="宋体" w:eastAsia="宋体" w:cs="宋体"/>
          <w:color w:val="000000"/>
          <w:sz w:val="24"/>
          <w:highlight w:val="none"/>
        </w:rPr>
      </w:pPr>
    </w:p>
    <w:p w14:paraId="5494D2E8">
      <w:pPr>
        <w:spacing w:line="360" w:lineRule="auto"/>
        <w:ind w:firstLine="480"/>
        <w:jc w:val="center"/>
        <w:rPr>
          <w:rFonts w:hint="eastAsia" w:ascii="黑体" w:hAnsi="黑体" w:eastAsia="黑体"/>
          <w:b w:val="0"/>
          <w:bCs/>
          <w:i w:val="0"/>
          <w:iCs w:val="0"/>
          <w:sz w:val="32"/>
          <w:szCs w:val="32"/>
          <w:u w:val="none"/>
        </w:rPr>
      </w:pPr>
    </w:p>
    <w:p w14:paraId="0A42B640">
      <w:pPr>
        <w:spacing w:line="360" w:lineRule="auto"/>
        <w:ind w:firstLine="480"/>
        <w:jc w:val="center"/>
        <w:rPr>
          <w:rFonts w:hint="eastAsia" w:ascii="宋体" w:hAnsi="宋体" w:eastAsia="宋体" w:cs="宋体"/>
          <w:color w:val="000000"/>
          <w:sz w:val="24"/>
          <w:highlight w:val="none"/>
        </w:rPr>
      </w:pPr>
      <w:r>
        <w:rPr>
          <w:rFonts w:hint="eastAsia" w:ascii="黑体" w:hAnsi="黑体" w:eastAsia="黑体"/>
          <w:b w:val="0"/>
          <w:bCs/>
          <w:i w:val="0"/>
          <w:iCs w:val="0"/>
          <w:sz w:val="32"/>
          <w:szCs w:val="32"/>
          <w:u w:val="none"/>
        </w:rPr>
        <w:t>中小微企业声明函</w:t>
      </w:r>
    </w:p>
    <w:p w14:paraId="67EFAC45">
      <w:pPr>
        <w:spacing w:line="360" w:lineRule="auto"/>
        <w:ind w:firstLine="480"/>
        <w:rPr>
          <w:rFonts w:hint="eastAsia" w:ascii="宋体" w:hAnsi="宋体" w:eastAsia="宋体" w:cs="宋体"/>
          <w:color w:val="000000"/>
          <w:sz w:val="24"/>
          <w:highlight w:val="none"/>
        </w:rPr>
      </w:pPr>
    </w:p>
    <w:p w14:paraId="358375D4">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本公司郑重声明，根据《政府采购促进中小企业发展管理办法》（财库﹝2020﹞46号）的规定，本公司参加</w:t>
      </w:r>
      <w:r>
        <w:rPr>
          <w:rFonts w:hint="eastAsia" w:ascii="宋体" w:hAnsi="宋体" w:cs="宋体"/>
          <w:color w:val="000000"/>
          <w:sz w:val="24"/>
          <w:highlight w:val="none"/>
          <w:u w:val="single"/>
          <w:lang w:eastAsia="zh-CN"/>
        </w:rPr>
        <w:t>东海县驼峰乡人民政府</w:t>
      </w:r>
      <w:r>
        <w:rPr>
          <w:rFonts w:hint="eastAsia" w:ascii="宋体" w:hAnsi="宋体" w:eastAsia="宋体" w:cs="宋体"/>
          <w:color w:val="000000"/>
          <w:sz w:val="24"/>
          <w:highlight w:val="none"/>
        </w:rPr>
        <w:t>的</w:t>
      </w:r>
      <w:r>
        <w:rPr>
          <w:rFonts w:hint="eastAsia" w:ascii="宋体" w:hAnsi="宋体" w:eastAsia="宋体" w:cs="宋体"/>
          <w:color w:val="000000"/>
          <w:sz w:val="24"/>
          <w:highlight w:val="none"/>
          <w:u w:val="single"/>
        </w:rPr>
        <w:t>（项目名称）</w:t>
      </w:r>
      <w:r>
        <w:rPr>
          <w:rFonts w:hint="eastAsia" w:ascii="宋体" w:hAnsi="宋体" w:eastAsia="宋体" w:cs="宋体"/>
          <w:color w:val="000000"/>
          <w:sz w:val="24"/>
          <w:highlight w:val="none"/>
        </w:rPr>
        <w:t>采购活动，工程的施工单位全部为符合政策要求的中小企业。</w:t>
      </w:r>
    </w:p>
    <w:p w14:paraId="7157C513">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（标的名称） </w:t>
      </w:r>
      <w:r>
        <w:rPr>
          <w:rFonts w:hint="eastAsia" w:ascii="宋体" w:hAnsi="宋体" w:eastAsia="宋体" w:cs="宋体"/>
          <w:color w:val="000000"/>
          <w:sz w:val="24"/>
          <w:highlight w:val="none"/>
        </w:rPr>
        <w:t>，属于</w:t>
      </w:r>
      <w:r>
        <w:rPr>
          <w:rFonts w:hint="eastAsia" w:ascii="宋体" w:hAnsi="宋体" w:eastAsia="宋体" w:cs="宋体"/>
          <w:color w:val="000000"/>
          <w:sz w:val="24"/>
          <w:highlight w:val="none"/>
          <w:u w:val="single"/>
        </w:rPr>
        <w:t xml:space="preserve">（采购文件中明确的所属行业） </w:t>
      </w:r>
      <w:r>
        <w:rPr>
          <w:rFonts w:hint="eastAsia" w:ascii="宋体" w:hAnsi="宋体" w:eastAsia="宋体" w:cs="宋体"/>
          <w:color w:val="000000"/>
          <w:sz w:val="24"/>
          <w:highlight w:val="none"/>
        </w:rPr>
        <w:t>行业</w:t>
      </w:r>
      <w:r>
        <w:rPr>
          <w:rFonts w:hint="eastAsia" w:ascii="宋体" w:hAnsi="宋体" w:cs="宋体"/>
          <w:color w:val="000000"/>
          <w:sz w:val="24"/>
          <w:highlight w:val="none"/>
          <w:lang w:eastAsia="zh-CN"/>
        </w:rPr>
        <w:t>；</w:t>
      </w:r>
      <w:r>
        <w:rPr>
          <w:rFonts w:hint="eastAsia" w:ascii="宋体" w:hAnsi="宋体" w:eastAsia="宋体" w:cs="宋体"/>
          <w:color w:val="000000"/>
          <w:sz w:val="24"/>
          <w:highlight w:val="none"/>
        </w:rPr>
        <w:t>承建企业为</w:t>
      </w:r>
      <w:r>
        <w:rPr>
          <w:rFonts w:hint="eastAsia" w:ascii="宋体" w:hAnsi="宋体" w:eastAsia="宋体" w:cs="宋体"/>
          <w:color w:val="000000"/>
          <w:sz w:val="24"/>
          <w:highlight w:val="none"/>
          <w:u w:val="single"/>
        </w:rPr>
        <w:t>（企业名称）</w:t>
      </w:r>
      <w:r>
        <w:rPr>
          <w:rFonts w:hint="eastAsia" w:ascii="宋体" w:hAnsi="宋体" w:eastAsia="宋体" w:cs="宋体"/>
          <w:color w:val="000000"/>
          <w:sz w:val="24"/>
          <w:highlight w:val="none"/>
        </w:rPr>
        <w:t>，从业人员</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万元，属于</w:t>
      </w:r>
      <w:r>
        <w:rPr>
          <w:rFonts w:hint="eastAsia" w:ascii="宋体" w:hAnsi="宋体" w:eastAsia="宋体" w:cs="宋体"/>
          <w:color w:val="000000"/>
          <w:sz w:val="24"/>
          <w:highlight w:val="none"/>
          <w:u w:val="single"/>
        </w:rPr>
        <w:t>（中型企业、小型企业、微型企业）</w:t>
      </w:r>
      <w:r>
        <w:rPr>
          <w:rFonts w:hint="eastAsia" w:ascii="宋体" w:hAnsi="宋体" w:cs="宋体"/>
          <w:color w:val="000000"/>
          <w:sz w:val="24"/>
          <w:highlight w:val="none"/>
          <w:lang w:eastAsia="zh-CN"/>
        </w:rPr>
        <w:t>；</w:t>
      </w:r>
      <w:r>
        <w:rPr>
          <w:rFonts w:hint="eastAsia" w:ascii="宋体" w:hAnsi="宋体" w:eastAsia="宋体" w:cs="宋体"/>
          <w:color w:val="000000"/>
          <w:sz w:val="24"/>
          <w:highlight w:val="none"/>
        </w:rPr>
        <w:t xml:space="preserve"> </w:t>
      </w:r>
    </w:p>
    <w:p w14:paraId="1966F44F">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以上企业，不属于大企业的分支机构，不存在控股股东为大企业的情形，也不存在与大企业的负责人为同一人的情形。</w:t>
      </w:r>
    </w:p>
    <w:p w14:paraId="2863F03D">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本企业对上述声明内容的真实性负责。如有虚假，将依法承担相应责任。 </w:t>
      </w:r>
    </w:p>
    <w:p w14:paraId="7793E2B0">
      <w:pPr>
        <w:spacing w:line="560" w:lineRule="exact"/>
        <w:ind w:firstLine="5040"/>
        <w:rPr>
          <w:rFonts w:hint="eastAsia" w:ascii="宋体" w:hAnsi="宋体" w:eastAsia="宋体" w:cs="宋体"/>
          <w:color w:val="000000"/>
          <w:sz w:val="24"/>
          <w:szCs w:val="21"/>
          <w:highlight w:val="none"/>
        </w:rPr>
      </w:pPr>
      <w:r>
        <w:rPr>
          <w:rFonts w:hint="eastAsia" w:ascii="宋体" w:hAnsi="宋体" w:eastAsia="宋体" w:cs="宋体"/>
          <w:bCs/>
          <w:color w:val="000000"/>
          <w:sz w:val="24"/>
          <w:highlight w:val="none"/>
        </w:rPr>
        <w:t>企业名称（盖章）</w:t>
      </w:r>
      <w:r>
        <w:rPr>
          <w:rFonts w:hint="eastAsia" w:ascii="宋体" w:hAnsi="宋体" w:eastAsia="宋体" w:cs="宋体"/>
          <w:color w:val="000000"/>
          <w:sz w:val="24"/>
          <w:szCs w:val="21"/>
          <w:highlight w:val="none"/>
        </w:rPr>
        <w:t>：</w:t>
      </w:r>
    </w:p>
    <w:p w14:paraId="61CBB030">
      <w:pPr>
        <w:spacing w:line="560" w:lineRule="exact"/>
        <w:ind w:firstLine="5040"/>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日期：   年   月   日</w:t>
      </w:r>
    </w:p>
    <w:p w14:paraId="2BFE43D9">
      <w:pPr>
        <w:spacing w:line="360" w:lineRule="auto"/>
        <w:ind w:right="480"/>
        <w:rPr>
          <w:rFonts w:hint="eastAsia" w:ascii="宋体" w:hAnsi="宋体" w:eastAsia="宋体" w:cs="宋体"/>
          <w:b/>
          <w:color w:val="000000"/>
          <w:sz w:val="24"/>
          <w:highlight w:val="none"/>
        </w:rPr>
      </w:pPr>
    </w:p>
    <w:p w14:paraId="0FABC146">
      <w:pPr>
        <w:spacing w:line="360" w:lineRule="auto"/>
        <w:ind w:right="480"/>
        <w:rPr>
          <w:rFonts w:ascii="宋体" w:hAnsi="宋体"/>
          <w:b/>
          <w:color w:val="000000"/>
          <w:sz w:val="24"/>
          <w:highlight w:val="none"/>
        </w:rPr>
      </w:pPr>
    </w:p>
    <w:p w14:paraId="5D0A87A5">
      <w:pPr>
        <w:spacing w:line="360" w:lineRule="auto"/>
        <w:ind w:firstLine="482"/>
        <w:jc w:val="left"/>
        <w:rPr>
          <w:rFonts w:ascii="宋体" w:hAnsi="宋体"/>
          <w:b/>
          <w:color w:val="000000"/>
          <w:sz w:val="24"/>
          <w:highlight w:val="none"/>
        </w:rPr>
      </w:pPr>
    </w:p>
    <w:p w14:paraId="376E9E4A">
      <w:pPr>
        <w:spacing w:line="360" w:lineRule="auto"/>
        <w:ind w:firstLine="482"/>
        <w:jc w:val="left"/>
        <w:rPr>
          <w:rFonts w:ascii="宋体" w:hAnsi="宋体"/>
          <w:b/>
          <w:color w:val="000000"/>
          <w:sz w:val="24"/>
          <w:highlight w:val="none"/>
        </w:rPr>
      </w:pPr>
    </w:p>
    <w:p w14:paraId="786E9E8A">
      <w:pPr>
        <w:spacing w:line="360" w:lineRule="auto"/>
        <w:ind w:firstLine="482"/>
        <w:jc w:val="left"/>
        <w:rPr>
          <w:rFonts w:ascii="宋体" w:hAnsi="宋体"/>
          <w:b/>
          <w:color w:val="000000"/>
          <w:sz w:val="24"/>
          <w:highlight w:val="none"/>
        </w:rPr>
      </w:pPr>
    </w:p>
    <w:p w14:paraId="09795C39">
      <w:pPr>
        <w:spacing w:line="360" w:lineRule="auto"/>
        <w:ind w:firstLine="482"/>
        <w:jc w:val="left"/>
        <w:rPr>
          <w:rFonts w:ascii="宋体" w:hAnsi="宋体"/>
          <w:b/>
          <w:color w:val="000000"/>
          <w:sz w:val="24"/>
          <w:highlight w:val="none"/>
        </w:rPr>
      </w:pPr>
    </w:p>
    <w:p w14:paraId="62A50D67">
      <w:pPr>
        <w:spacing w:line="360" w:lineRule="auto"/>
        <w:ind w:firstLine="482"/>
        <w:jc w:val="left"/>
        <w:rPr>
          <w:rFonts w:ascii="宋体" w:hAnsi="宋体"/>
          <w:b/>
          <w:color w:val="000000"/>
          <w:sz w:val="24"/>
          <w:highlight w:val="none"/>
        </w:rPr>
      </w:pPr>
    </w:p>
    <w:p w14:paraId="1908B23E">
      <w:pPr>
        <w:spacing w:line="360" w:lineRule="auto"/>
        <w:ind w:firstLine="482"/>
        <w:jc w:val="left"/>
        <w:rPr>
          <w:rFonts w:ascii="宋体" w:hAnsi="宋体"/>
          <w:b/>
          <w:color w:val="000000"/>
          <w:sz w:val="24"/>
          <w:highlight w:val="none"/>
        </w:rPr>
      </w:pPr>
    </w:p>
    <w:p w14:paraId="0A250ACD">
      <w:pPr>
        <w:spacing w:line="360" w:lineRule="auto"/>
        <w:ind w:firstLine="480"/>
        <w:jc w:val="left"/>
        <w:rPr>
          <w:rFonts w:ascii="宋体" w:hAnsi="宋体"/>
          <w:bCs/>
          <w:color w:val="000000"/>
          <w:sz w:val="24"/>
          <w:highlight w:val="none"/>
        </w:rPr>
      </w:pPr>
      <w:r>
        <w:rPr>
          <w:rFonts w:ascii="宋体" w:hAnsi="宋体"/>
          <w:bCs/>
          <w:color w:val="000000"/>
          <w:sz w:val="24"/>
          <w:highlight w:val="none"/>
        </w:rPr>
        <w:t>填报说明</w:t>
      </w:r>
      <w:r>
        <w:rPr>
          <w:rFonts w:hint="eastAsia" w:ascii="宋体" w:hAnsi="宋体"/>
          <w:bCs/>
          <w:color w:val="000000"/>
          <w:sz w:val="24"/>
          <w:highlight w:val="none"/>
        </w:rPr>
        <w:t>：</w:t>
      </w:r>
    </w:p>
    <w:p w14:paraId="08338DA9">
      <w:pPr>
        <w:spacing w:line="360" w:lineRule="auto"/>
        <w:ind w:firstLine="480"/>
        <w:jc w:val="left"/>
        <w:rPr>
          <w:rFonts w:ascii="宋体" w:hAnsi="宋体"/>
          <w:bCs/>
          <w:color w:val="000000"/>
          <w:sz w:val="24"/>
          <w:highlight w:val="none"/>
        </w:rPr>
      </w:pPr>
      <w:r>
        <w:rPr>
          <w:rFonts w:hint="eastAsia" w:ascii="宋体" w:hAnsi="宋体"/>
          <w:bCs/>
          <w:color w:val="000000"/>
          <w:sz w:val="24"/>
          <w:highlight w:val="none"/>
        </w:rPr>
        <w:t>1、</w:t>
      </w:r>
      <w:r>
        <w:rPr>
          <w:rFonts w:ascii="宋体" w:hAnsi="宋体"/>
          <w:bCs/>
          <w:color w:val="000000"/>
          <w:sz w:val="24"/>
          <w:highlight w:val="none"/>
        </w:rPr>
        <w:t>从业人员、营业收入、资产总额填报上一年度数据，无上一年度数据的新成立企业可不填报。</w:t>
      </w:r>
    </w:p>
    <w:p w14:paraId="5E640C06">
      <w:pPr>
        <w:spacing w:line="360" w:lineRule="auto"/>
        <w:ind w:firstLine="480"/>
        <w:jc w:val="left"/>
        <w:rPr>
          <w:rFonts w:ascii="宋体" w:hAnsi="宋体"/>
          <w:bCs/>
          <w:color w:val="000000"/>
          <w:sz w:val="24"/>
          <w:highlight w:val="none"/>
        </w:rPr>
      </w:pPr>
      <w:r>
        <w:rPr>
          <w:rFonts w:hint="eastAsia" w:ascii="宋体" w:hAnsi="宋体"/>
          <w:bCs/>
          <w:color w:val="000000"/>
          <w:sz w:val="24"/>
          <w:highlight w:val="none"/>
        </w:rPr>
        <w:t>2、请供应商如实填写，所填内容将作为评审的依据。如填写不完整，将不享受扶持政策。</w:t>
      </w:r>
    </w:p>
    <w:p w14:paraId="7B0E34C0">
      <w:pPr>
        <w:spacing w:line="360" w:lineRule="auto"/>
        <w:ind w:firstLine="480"/>
        <w:jc w:val="left"/>
        <w:rPr>
          <w:rFonts w:hint="eastAsia" w:ascii="宋体" w:hAnsi="宋体"/>
          <w:bCs/>
          <w:color w:val="000000"/>
          <w:sz w:val="24"/>
          <w:highlight w:val="none"/>
        </w:rPr>
      </w:pPr>
      <w:r>
        <w:rPr>
          <w:rFonts w:hint="eastAsia" w:ascii="宋体" w:hAnsi="宋体"/>
          <w:bCs/>
          <w:color w:val="000000"/>
          <w:sz w:val="24"/>
          <w:highlight w:val="none"/>
        </w:rPr>
        <w:t>3、成交供应商的《中小企业声明函》随成交结果公开。</w:t>
      </w:r>
    </w:p>
    <w:p w14:paraId="72F8C7FC">
      <w:pPr>
        <w:pStyle w:val="2"/>
        <w:rPr>
          <w:rFonts w:hint="eastAsia"/>
        </w:rPr>
      </w:pPr>
    </w:p>
    <w:p w14:paraId="57BBB378">
      <w:pPr>
        <w:spacing w:line="460" w:lineRule="exact"/>
        <w:ind w:left="0" w:firstLine="0"/>
        <w:jc w:val="both"/>
        <w:outlineLvl w:val="1"/>
        <w:rPr>
          <w:rFonts w:hint="eastAsia" w:ascii="黑体" w:hAnsi="黑体" w:eastAsia="黑体"/>
          <w:b w:val="0"/>
          <w:bCs/>
          <w:color w:val="auto"/>
          <w:sz w:val="32"/>
          <w:szCs w:val="32"/>
        </w:rPr>
      </w:pPr>
      <w:r>
        <w:rPr>
          <w:rFonts w:hint="eastAsia" w:ascii="黑体" w:hAnsi="黑体" w:eastAsia="黑体"/>
          <w:b w:val="0"/>
          <w:bCs/>
          <w:sz w:val="32"/>
          <w:szCs w:val="32"/>
        </w:rPr>
        <w:t>十</w:t>
      </w:r>
      <w:r>
        <w:rPr>
          <w:rFonts w:hint="eastAsia" w:ascii="黑体" w:hAnsi="黑体" w:eastAsia="黑体"/>
          <w:b w:val="0"/>
          <w:bCs/>
          <w:color w:val="auto"/>
          <w:sz w:val="32"/>
          <w:szCs w:val="32"/>
        </w:rPr>
        <w:t>、残疾人福利性单位声明函（分包号：</w:t>
      </w:r>
      <w:r>
        <w:rPr>
          <w:rFonts w:hint="eastAsia" w:ascii="黑体" w:hAnsi="黑体" w:eastAsia="黑体"/>
          <w:b w:val="0"/>
          <w:bCs/>
          <w:color w:val="auto"/>
          <w:sz w:val="32"/>
          <w:szCs w:val="32"/>
          <w:lang w:val="en-US" w:eastAsia="zh-CN"/>
        </w:rPr>
        <w:t xml:space="preserve">                </w:t>
      </w:r>
      <w:r>
        <w:rPr>
          <w:rFonts w:hint="eastAsia" w:ascii="黑体" w:hAnsi="黑体" w:eastAsia="黑体"/>
          <w:b w:val="0"/>
          <w:bCs/>
          <w:color w:val="auto"/>
          <w:sz w:val="32"/>
          <w:szCs w:val="32"/>
        </w:rPr>
        <w:t>）</w:t>
      </w:r>
    </w:p>
    <w:p w14:paraId="7D3B1488">
      <w:pPr>
        <w:spacing w:line="588" w:lineRule="exact"/>
        <w:ind w:firstLine="480"/>
        <w:rPr>
          <w:rFonts w:hint="eastAsia" w:ascii="宋体" w:hAnsi="宋体"/>
          <w:color w:val="auto"/>
          <w:sz w:val="24"/>
        </w:rPr>
      </w:pPr>
      <w:r>
        <w:rPr>
          <w:rFonts w:hint="eastAsia" w:ascii="宋体" w:hAnsi="宋体"/>
          <w:color w:val="auto"/>
          <w:sz w:val="24"/>
        </w:rPr>
        <w:t>本单位郑重声明，根据《财政部 民政部 中国残疾人联合会关于促进残疾人就业政府采购政策的通知》（财库</w:t>
      </w:r>
      <w:r>
        <w:rPr>
          <w:rFonts w:hint="eastAsia" w:ascii="宋体" w:hAnsi="宋体"/>
          <w:color w:val="auto"/>
          <w:sz w:val="24"/>
          <w:lang w:eastAsia="zh-CN"/>
        </w:rPr>
        <w:t>〔2017〕141号</w:t>
      </w:r>
      <w:r>
        <w:rPr>
          <w:rFonts w:hint="eastAsia" w:ascii="宋体" w:hAnsi="宋体"/>
          <w:color w:val="auto"/>
          <w:sz w:val="24"/>
        </w:rPr>
        <w:t>）的规定，本单位为符合条件的残疾人福利性单位，且本单位参加</w:t>
      </w:r>
      <w:r>
        <w:rPr>
          <w:rFonts w:hint="eastAsia" w:ascii="宋体" w:hAnsi="宋体"/>
          <w:color w:val="auto"/>
          <w:sz w:val="24"/>
          <w:u w:val="single"/>
          <w:lang w:eastAsia="zh-CN"/>
        </w:rPr>
        <w:t>东海县驼峰乡人民政府</w:t>
      </w:r>
      <w:r>
        <w:rPr>
          <w:rFonts w:hint="eastAsia" w:ascii="宋体" w:hAnsi="宋体"/>
          <w:color w:val="auto"/>
          <w:sz w:val="24"/>
        </w:rPr>
        <w:t>单位的采购文件编号为______的</w:t>
      </w:r>
      <w:r>
        <w:rPr>
          <w:rFonts w:hint="eastAsia" w:ascii="宋体" w:hAnsi="宋体"/>
          <w:color w:val="auto"/>
          <w:sz w:val="24"/>
          <w:u w:val="single"/>
        </w:rPr>
        <w:t xml:space="preserve">       </w:t>
      </w:r>
      <w:r>
        <w:rPr>
          <w:rFonts w:hint="eastAsia" w:ascii="宋体" w:hAnsi="宋体"/>
          <w:color w:val="auto"/>
          <w:sz w:val="24"/>
        </w:rPr>
        <w:t>项目（分包号：</w:t>
      </w:r>
      <w:r>
        <w:rPr>
          <w:rFonts w:hint="eastAsia" w:ascii="宋体" w:hAnsi="宋体"/>
          <w:color w:val="auto"/>
          <w:sz w:val="24"/>
          <w:lang w:val="en-US" w:eastAsia="zh-CN"/>
        </w:rPr>
        <w:t xml:space="preserve">               </w:t>
      </w:r>
      <w:r>
        <w:rPr>
          <w:rFonts w:hint="eastAsia" w:ascii="宋体" w:hAnsi="宋体"/>
          <w:color w:val="auto"/>
          <w:sz w:val="24"/>
        </w:rPr>
        <w:t>）采购活动由本单位提供服务。</w:t>
      </w:r>
    </w:p>
    <w:p w14:paraId="29307384">
      <w:pPr>
        <w:spacing w:line="588" w:lineRule="exact"/>
        <w:ind w:firstLine="480"/>
        <w:rPr>
          <w:rFonts w:ascii="宋体" w:hAnsi="宋体"/>
          <w:sz w:val="24"/>
        </w:rPr>
      </w:pPr>
      <w:r>
        <w:rPr>
          <w:rFonts w:hint="eastAsia" w:ascii="宋体" w:hAnsi="宋体"/>
          <w:color w:val="auto"/>
          <w:sz w:val="24"/>
        </w:rPr>
        <w:t>本单位对上述声明的真实性负责。如有虚假，将依</w:t>
      </w:r>
      <w:r>
        <w:rPr>
          <w:rFonts w:hint="eastAsia" w:ascii="宋体" w:hAnsi="宋体"/>
          <w:sz w:val="24"/>
        </w:rPr>
        <w:t>法承担相应责任。</w:t>
      </w:r>
    </w:p>
    <w:p w14:paraId="6A35DDA4">
      <w:pPr>
        <w:spacing w:line="588" w:lineRule="exact"/>
        <w:ind w:firstLine="480"/>
        <w:rPr>
          <w:rFonts w:hint="eastAsia" w:ascii="宋体" w:hAnsi="宋体"/>
          <w:sz w:val="24"/>
        </w:rPr>
      </w:pPr>
    </w:p>
    <w:p w14:paraId="57706D54">
      <w:pPr>
        <w:spacing w:line="588" w:lineRule="exact"/>
        <w:ind w:firstLine="480"/>
        <w:rPr>
          <w:rFonts w:ascii="宋体" w:hAnsi="宋体"/>
          <w:sz w:val="24"/>
        </w:rPr>
      </w:pPr>
      <w:r>
        <w:rPr>
          <w:rFonts w:hint="eastAsia" w:ascii="宋体" w:hAnsi="宋体"/>
          <w:sz w:val="24"/>
        </w:rPr>
        <w:t>（备注：1、供应商如不提供此声明函，价格将不做相应扣除。2、中标人为残疾人福利单位的，此声明函将随中标结果同时公告，接受社会监督）</w:t>
      </w:r>
    </w:p>
    <w:p w14:paraId="79C2B0EC">
      <w:pPr>
        <w:spacing w:line="588" w:lineRule="exact"/>
        <w:ind w:firstLine="624"/>
        <w:rPr>
          <w:rFonts w:ascii="仿宋_GB2312" w:eastAsia="仿宋_GB2312"/>
          <w:spacing w:val="6"/>
          <w:sz w:val="30"/>
          <w:szCs w:val="30"/>
        </w:rPr>
      </w:pPr>
    </w:p>
    <w:p w14:paraId="370B0A40">
      <w:pPr>
        <w:tabs>
          <w:tab w:val="left" w:pos="4860"/>
        </w:tabs>
        <w:spacing w:line="588" w:lineRule="exact"/>
        <w:ind w:right="1560" w:firstLine="624"/>
        <w:jc w:val="center"/>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p>
    <w:p w14:paraId="789AEA65">
      <w:pPr>
        <w:tabs>
          <w:tab w:val="left" w:pos="4860"/>
        </w:tabs>
        <w:spacing w:line="588" w:lineRule="exact"/>
        <w:ind w:right="1560" w:firstLine="480"/>
        <w:jc w:val="center"/>
        <w:rPr>
          <w:rFonts w:ascii="宋体" w:hAnsi="宋体"/>
          <w:sz w:val="24"/>
        </w:rPr>
      </w:pPr>
      <w:r>
        <w:rPr>
          <w:rFonts w:hint="eastAsia" w:ascii="宋体" w:hAnsi="宋体"/>
          <w:sz w:val="24"/>
        </w:rPr>
        <w:t xml:space="preserve">        日  期：</w:t>
      </w:r>
    </w:p>
    <w:p w14:paraId="13CBD334">
      <w:pPr>
        <w:spacing w:line="560" w:lineRule="exact"/>
        <w:jc w:val="center"/>
        <w:rPr>
          <w:rFonts w:hint="eastAsia" w:ascii="黑体" w:hAnsi="黑体" w:eastAsia="黑体"/>
          <w:b/>
          <w:sz w:val="32"/>
          <w:szCs w:val="32"/>
        </w:rPr>
      </w:pPr>
    </w:p>
    <w:p w14:paraId="5429A210">
      <w:pPr>
        <w:spacing w:line="560" w:lineRule="exact"/>
        <w:jc w:val="center"/>
        <w:rPr>
          <w:rFonts w:hint="eastAsia" w:ascii="黑体" w:hAnsi="黑体" w:eastAsia="黑体"/>
          <w:b/>
          <w:sz w:val="32"/>
          <w:szCs w:val="32"/>
        </w:rPr>
      </w:pPr>
    </w:p>
    <w:p w14:paraId="2C9E2EA6">
      <w:pPr>
        <w:pStyle w:val="14"/>
        <w:rPr>
          <w:rFonts w:hint="eastAsia" w:ascii="黑体" w:hAnsi="黑体" w:eastAsia="黑体"/>
          <w:b/>
          <w:sz w:val="32"/>
          <w:szCs w:val="32"/>
        </w:rPr>
      </w:pPr>
    </w:p>
    <w:p w14:paraId="1B53FDA1">
      <w:pPr>
        <w:rPr>
          <w:rFonts w:hint="eastAsia" w:ascii="黑体" w:hAnsi="黑体" w:eastAsia="黑体"/>
          <w:b/>
          <w:sz w:val="32"/>
          <w:szCs w:val="32"/>
        </w:rPr>
      </w:pPr>
    </w:p>
    <w:p w14:paraId="30AE2F64">
      <w:pPr>
        <w:pStyle w:val="14"/>
        <w:rPr>
          <w:rFonts w:hint="eastAsia" w:ascii="黑体" w:hAnsi="黑体" w:eastAsia="黑体"/>
          <w:b/>
          <w:sz w:val="32"/>
          <w:szCs w:val="32"/>
        </w:rPr>
      </w:pPr>
    </w:p>
    <w:p w14:paraId="4782D1A2">
      <w:pPr>
        <w:rPr>
          <w:rFonts w:hint="eastAsia" w:ascii="黑体" w:hAnsi="黑体" w:eastAsia="黑体"/>
          <w:b/>
          <w:sz w:val="32"/>
          <w:szCs w:val="32"/>
        </w:rPr>
      </w:pPr>
    </w:p>
    <w:p w14:paraId="253D270F">
      <w:pPr>
        <w:pStyle w:val="14"/>
        <w:rPr>
          <w:rFonts w:hint="eastAsia" w:ascii="黑体" w:hAnsi="黑体" w:eastAsia="黑体"/>
          <w:b/>
          <w:sz w:val="32"/>
          <w:szCs w:val="32"/>
        </w:rPr>
      </w:pPr>
    </w:p>
    <w:p w14:paraId="794BAF1B">
      <w:pPr>
        <w:rPr>
          <w:rFonts w:hint="eastAsia" w:ascii="黑体" w:hAnsi="黑体" w:eastAsia="黑体"/>
          <w:b/>
          <w:sz w:val="32"/>
          <w:szCs w:val="32"/>
        </w:rPr>
      </w:pPr>
    </w:p>
    <w:p w14:paraId="07B79AF5">
      <w:pPr>
        <w:pStyle w:val="14"/>
        <w:rPr>
          <w:rFonts w:hint="eastAsia" w:ascii="黑体" w:hAnsi="黑体" w:eastAsia="黑体"/>
          <w:b/>
          <w:sz w:val="32"/>
          <w:szCs w:val="32"/>
        </w:rPr>
      </w:pPr>
    </w:p>
    <w:p w14:paraId="4DD1DDE5">
      <w:pPr>
        <w:rPr>
          <w:rFonts w:hint="eastAsia" w:ascii="黑体" w:hAnsi="黑体" w:eastAsia="黑体"/>
          <w:b/>
          <w:sz w:val="32"/>
          <w:szCs w:val="32"/>
        </w:rPr>
      </w:pPr>
    </w:p>
    <w:p w14:paraId="016CC52E">
      <w:pPr>
        <w:pStyle w:val="14"/>
        <w:rPr>
          <w:rFonts w:hint="eastAsia" w:ascii="黑体" w:hAnsi="黑体" w:eastAsia="黑体"/>
          <w:b/>
          <w:sz w:val="32"/>
          <w:szCs w:val="32"/>
        </w:rPr>
      </w:pPr>
    </w:p>
    <w:p w14:paraId="7F85112D">
      <w:pPr>
        <w:rPr>
          <w:rFonts w:hint="eastAsia" w:ascii="黑体" w:hAnsi="黑体" w:eastAsia="黑体"/>
          <w:b/>
          <w:sz w:val="32"/>
          <w:szCs w:val="32"/>
        </w:rPr>
      </w:pPr>
    </w:p>
    <w:p w14:paraId="711042D2">
      <w:pPr>
        <w:jc w:val="left"/>
        <w:outlineLvl w:val="1"/>
        <w:rPr>
          <w:rFonts w:hint="eastAsia" w:ascii="黑体" w:hAnsi="黑体" w:eastAsia="黑体" w:cs="Times New Roman"/>
          <w:b/>
          <w:i w:val="0"/>
          <w:iCs w:val="0"/>
          <w:sz w:val="32"/>
          <w:szCs w:val="32"/>
          <w:u w:val="none"/>
        </w:rPr>
      </w:pPr>
      <w:r>
        <w:rPr>
          <w:rFonts w:hint="eastAsia" w:ascii="黑体" w:hAnsi="黑体" w:eastAsia="黑体"/>
          <w:b/>
          <w:i w:val="0"/>
          <w:iCs w:val="0"/>
          <w:sz w:val="32"/>
          <w:szCs w:val="32"/>
          <w:u w:val="none"/>
        </w:rPr>
        <w:t>十一、</w:t>
      </w:r>
      <w:r>
        <w:rPr>
          <w:rFonts w:hint="eastAsia" w:ascii="黑体" w:hAnsi="黑体" w:eastAsia="黑体" w:cs="Times New Roman"/>
          <w:b/>
          <w:i w:val="0"/>
          <w:iCs w:val="0"/>
          <w:sz w:val="32"/>
          <w:szCs w:val="32"/>
          <w:u w:val="none"/>
        </w:rPr>
        <w:t>首次磋商报价明细表（报价明细表）</w:t>
      </w:r>
    </w:p>
    <w:p w14:paraId="60DE4128">
      <w:pPr>
        <w:pBdr>
          <w:top w:val="none" w:color="000000" w:sz="0" w:space="0"/>
          <w:left w:val="none" w:color="000000" w:sz="0" w:space="0"/>
          <w:bottom w:val="none" w:color="000000" w:sz="0" w:space="0"/>
          <w:right w:val="none" w:color="000000" w:sz="0" w:space="0"/>
        </w:pBdr>
        <w:spacing w:before="0" w:after="0" w:line="360" w:lineRule="atLeast"/>
        <w:ind w:left="0" w:right="0" w:firstLine="0"/>
        <w:jc w:val="both"/>
      </w:pPr>
      <w:r>
        <w:rPr>
          <w:rFonts w:ascii="Times New Roman" w:hAnsi="Times New Roman" w:eastAsia="Times New Roman" w:cs="Times New Roman"/>
          <w:color w:val="000000"/>
          <w:sz w:val="22"/>
        </w:rPr>
        <w:t> </w:t>
      </w:r>
    </w:p>
    <w:p w14:paraId="1BDBE05C">
      <w:pPr>
        <w:pBdr>
          <w:top w:val="none" w:color="000000" w:sz="0" w:space="0"/>
          <w:left w:val="none" w:color="000000" w:sz="0" w:space="0"/>
          <w:bottom w:val="none" w:color="000000" w:sz="0" w:space="0"/>
          <w:right w:val="none" w:color="000000" w:sz="0" w:space="0"/>
        </w:pBdr>
        <w:spacing w:before="0" w:after="0" w:line="360" w:lineRule="atLeast"/>
        <w:ind w:left="0" w:right="0" w:firstLine="3990"/>
      </w:pPr>
      <w:r>
        <w:rPr>
          <w:rFonts w:ascii="宋体" w:hAnsi="宋体" w:eastAsia="宋体" w:cs="宋体"/>
          <w:color w:val="000000"/>
          <w:sz w:val="22"/>
        </w:rPr>
        <w:t>首次磋商报价明细表</w:t>
      </w:r>
    </w:p>
    <w:p w14:paraId="4B79CBEC">
      <w:pPr>
        <w:pBdr>
          <w:top w:val="none" w:color="000000" w:sz="0" w:space="0"/>
          <w:left w:val="none" w:color="000000" w:sz="0" w:space="0"/>
          <w:bottom w:val="none" w:color="000000" w:sz="0" w:space="0"/>
          <w:right w:val="none" w:color="000000" w:sz="0" w:space="0"/>
        </w:pBdr>
        <w:spacing w:before="0" w:after="0" w:line="360" w:lineRule="atLeast"/>
        <w:ind w:left="0" w:right="0" w:firstLine="420"/>
        <w:rPr>
          <w:rFonts w:ascii="宋体" w:hAnsi="宋体" w:eastAsia="宋体" w:cs="宋体"/>
          <w:color w:val="000000"/>
          <w:sz w:val="21"/>
        </w:rPr>
      </w:pPr>
      <w:r>
        <w:rPr>
          <w:rFonts w:ascii="宋体" w:hAnsi="宋体" w:eastAsia="宋体" w:cs="宋体"/>
          <w:color w:val="000000"/>
          <w:sz w:val="21"/>
        </w:rPr>
        <w:t>                 </w:t>
      </w:r>
    </w:p>
    <w:p w14:paraId="24BB1993">
      <w:pPr>
        <w:pBdr>
          <w:top w:val="none" w:color="000000" w:sz="0" w:space="0"/>
          <w:left w:val="none" w:color="000000" w:sz="0" w:space="0"/>
          <w:bottom w:val="none" w:color="000000" w:sz="0" w:space="0"/>
          <w:right w:val="none" w:color="000000" w:sz="0" w:space="0"/>
        </w:pBdr>
        <w:spacing w:before="0" w:after="0" w:line="360" w:lineRule="atLeast"/>
        <w:ind w:left="0" w:right="0" w:firstLine="420"/>
        <w:jc w:val="center"/>
        <w:rPr>
          <w:rFonts w:ascii="宋体" w:hAnsi="宋体" w:eastAsia="宋体" w:cs="宋体"/>
          <w:color w:val="000000"/>
          <w:sz w:val="22"/>
        </w:rPr>
      </w:pPr>
      <w:r>
        <w:rPr>
          <w:rFonts w:ascii="宋体" w:hAnsi="宋体" w:eastAsia="宋体" w:cs="宋体"/>
          <w:color w:val="000000"/>
          <w:sz w:val="22"/>
        </w:rPr>
        <w:t>（按工程量清单报价）</w:t>
      </w:r>
    </w:p>
    <w:p w14:paraId="7B2A728E">
      <w:pPr>
        <w:pBdr>
          <w:top w:val="none" w:color="000000" w:sz="0" w:space="0"/>
          <w:left w:val="none" w:color="000000" w:sz="0" w:space="0"/>
          <w:bottom w:val="none" w:color="000000" w:sz="0" w:space="0"/>
          <w:right w:val="none" w:color="000000" w:sz="0" w:space="0"/>
        </w:pBdr>
        <w:spacing w:before="0" w:after="0" w:line="360" w:lineRule="atLeast"/>
        <w:ind w:left="0" w:right="0" w:firstLine="420"/>
        <w:jc w:val="center"/>
        <w:rPr>
          <w:rFonts w:ascii="宋体" w:hAnsi="宋体" w:eastAsia="宋体" w:cs="宋体"/>
          <w:color w:val="000000"/>
          <w:sz w:val="22"/>
        </w:rPr>
      </w:pPr>
    </w:p>
    <w:p w14:paraId="7E3A7EC6">
      <w:pPr>
        <w:pBdr>
          <w:top w:val="none" w:color="000000" w:sz="0" w:space="0"/>
          <w:left w:val="none" w:color="000000" w:sz="0" w:space="0"/>
          <w:bottom w:val="none" w:color="000000" w:sz="0" w:space="0"/>
          <w:right w:val="none" w:color="000000" w:sz="0" w:space="0"/>
        </w:pBdr>
        <w:shd w:val="clear" w:color="FFFFFF" w:fill="FFFFFF"/>
        <w:spacing w:before="0" w:after="0" w:line="71" w:lineRule="atLeast"/>
        <w:ind w:left="0" w:right="0" w:firstLine="422"/>
        <w:jc w:val="center"/>
      </w:pPr>
      <w:r>
        <w:rPr>
          <w:rFonts w:ascii="宋体" w:hAnsi="宋体" w:eastAsia="宋体" w:cs="宋体"/>
          <w:b/>
          <w:color w:val="000000"/>
          <w:sz w:val="22"/>
        </w:rPr>
        <w:t>注：各分项最终结算价按照磋商首次报价与最后报价作同比例变动。</w:t>
      </w:r>
    </w:p>
    <w:p w14:paraId="495532F4">
      <w:pPr>
        <w:pBdr>
          <w:top w:val="none" w:color="000000" w:sz="0" w:space="0"/>
          <w:left w:val="none" w:color="000000" w:sz="0" w:space="0"/>
          <w:bottom w:val="none" w:color="000000" w:sz="0" w:space="0"/>
          <w:right w:val="none" w:color="000000" w:sz="0" w:space="0"/>
        </w:pBdr>
        <w:spacing w:before="240" w:after="240"/>
        <w:ind w:left="0" w:right="0" w:firstLine="0"/>
      </w:pPr>
      <w:r>
        <w:rPr>
          <w:rFonts w:ascii="宋体" w:hAnsi="宋体" w:eastAsia="宋体" w:cs="宋体"/>
          <w:color w:val="000000"/>
          <w:sz w:val="22"/>
        </w:rPr>
        <w:t> </w:t>
      </w:r>
    </w:p>
    <w:p w14:paraId="45812041">
      <w:pPr>
        <w:jc w:val="center"/>
        <w:rPr>
          <w:rFonts w:hint="eastAsia" w:ascii="黑体" w:hAnsi="黑体" w:eastAsia="黑体"/>
          <w:b/>
          <w:sz w:val="32"/>
          <w:szCs w:val="32"/>
        </w:rPr>
      </w:pPr>
    </w:p>
    <w:p w14:paraId="4982FEA8">
      <w:pPr>
        <w:jc w:val="center"/>
        <w:rPr>
          <w:rFonts w:hint="eastAsia" w:ascii="黑体" w:hAnsi="黑体" w:eastAsia="黑体"/>
          <w:b/>
          <w:sz w:val="32"/>
          <w:szCs w:val="32"/>
        </w:rPr>
      </w:pPr>
    </w:p>
    <w:p w14:paraId="4B4FD353">
      <w:pPr>
        <w:pStyle w:val="1071"/>
        <w:rPr>
          <w:rFonts w:hint="eastAsia" w:ascii="黑体" w:hAnsi="黑体" w:eastAsia="黑体"/>
          <w:b/>
          <w:sz w:val="32"/>
          <w:szCs w:val="32"/>
        </w:rPr>
      </w:pPr>
    </w:p>
    <w:p w14:paraId="3D8FE798">
      <w:pPr>
        <w:pStyle w:val="1071"/>
        <w:rPr>
          <w:rFonts w:hint="eastAsia" w:ascii="黑体" w:hAnsi="黑体" w:eastAsia="黑体"/>
          <w:b/>
          <w:sz w:val="32"/>
          <w:szCs w:val="32"/>
        </w:rPr>
      </w:pPr>
    </w:p>
    <w:p w14:paraId="0197A04D">
      <w:pPr>
        <w:pStyle w:val="1071"/>
        <w:rPr>
          <w:rFonts w:hint="eastAsia" w:ascii="黑体" w:hAnsi="黑体" w:eastAsia="黑体"/>
          <w:b/>
          <w:sz w:val="32"/>
          <w:szCs w:val="32"/>
        </w:rPr>
      </w:pPr>
    </w:p>
    <w:p w14:paraId="353D4A17">
      <w:pPr>
        <w:pStyle w:val="1071"/>
        <w:rPr>
          <w:rFonts w:hint="eastAsia" w:ascii="黑体" w:hAnsi="黑体" w:eastAsia="黑体"/>
          <w:b/>
          <w:sz w:val="32"/>
          <w:szCs w:val="32"/>
        </w:rPr>
      </w:pPr>
    </w:p>
    <w:p w14:paraId="0594940C">
      <w:pPr>
        <w:pStyle w:val="1071"/>
        <w:rPr>
          <w:rFonts w:hint="eastAsia" w:ascii="黑体" w:hAnsi="黑体" w:eastAsia="黑体"/>
          <w:b/>
          <w:sz w:val="32"/>
          <w:szCs w:val="32"/>
        </w:rPr>
      </w:pPr>
    </w:p>
    <w:p w14:paraId="2A697990">
      <w:pPr>
        <w:pStyle w:val="1071"/>
        <w:rPr>
          <w:rFonts w:hint="eastAsia" w:ascii="黑体" w:hAnsi="黑体" w:eastAsia="黑体"/>
          <w:b/>
          <w:sz w:val="32"/>
          <w:szCs w:val="32"/>
        </w:rPr>
      </w:pPr>
    </w:p>
    <w:p w14:paraId="5AA73F75">
      <w:pPr>
        <w:pStyle w:val="1071"/>
        <w:rPr>
          <w:rFonts w:hint="eastAsia" w:ascii="黑体" w:hAnsi="黑体" w:eastAsia="黑体"/>
          <w:b/>
          <w:sz w:val="32"/>
          <w:szCs w:val="32"/>
        </w:rPr>
      </w:pPr>
    </w:p>
    <w:p w14:paraId="3161AF2D">
      <w:pPr>
        <w:pStyle w:val="1071"/>
        <w:rPr>
          <w:rFonts w:hint="eastAsia" w:ascii="黑体" w:hAnsi="黑体" w:eastAsia="黑体"/>
          <w:b/>
          <w:sz w:val="32"/>
          <w:szCs w:val="32"/>
        </w:rPr>
      </w:pPr>
    </w:p>
    <w:p w14:paraId="20B71880">
      <w:pPr>
        <w:pStyle w:val="1071"/>
        <w:rPr>
          <w:rFonts w:hint="eastAsia" w:ascii="黑体" w:hAnsi="黑体" w:eastAsia="黑体"/>
          <w:b/>
          <w:sz w:val="32"/>
          <w:szCs w:val="32"/>
        </w:rPr>
      </w:pPr>
    </w:p>
    <w:p w14:paraId="5552CAED">
      <w:pPr>
        <w:pStyle w:val="1071"/>
        <w:rPr>
          <w:rFonts w:hint="eastAsia" w:ascii="黑体" w:hAnsi="黑体" w:eastAsia="黑体"/>
          <w:b/>
          <w:sz w:val="32"/>
          <w:szCs w:val="32"/>
        </w:rPr>
      </w:pPr>
    </w:p>
    <w:p w14:paraId="5597113E">
      <w:pPr>
        <w:pStyle w:val="1071"/>
        <w:rPr>
          <w:rFonts w:hint="eastAsia" w:ascii="黑体" w:hAnsi="黑体" w:eastAsia="黑体"/>
          <w:b/>
          <w:sz w:val="32"/>
          <w:szCs w:val="32"/>
        </w:rPr>
      </w:pPr>
    </w:p>
    <w:p w14:paraId="7C17B6A7">
      <w:pPr>
        <w:pStyle w:val="1071"/>
        <w:rPr>
          <w:rFonts w:hint="eastAsia" w:ascii="黑体" w:hAnsi="黑体" w:eastAsia="黑体"/>
          <w:b/>
          <w:sz w:val="32"/>
          <w:szCs w:val="32"/>
        </w:rPr>
      </w:pPr>
    </w:p>
    <w:p w14:paraId="71137A78">
      <w:pPr>
        <w:pStyle w:val="1071"/>
        <w:rPr>
          <w:rFonts w:hint="eastAsia" w:ascii="黑体" w:hAnsi="黑体" w:eastAsia="黑体"/>
          <w:b/>
          <w:sz w:val="32"/>
          <w:szCs w:val="32"/>
        </w:rPr>
      </w:pPr>
    </w:p>
    <w:p w14:paraId="4D4D9F16">
      <w:pPr>
        <w:pStyle w:val="1071"/>
        <w:rPr>
          <w:rFonts w:hint="eastAsia" w:ascii="黑体" w:hAnsi="黑体" w:eastAsia="黑体"/>
          <w:b/>
          <w:sz w:val="32"/>
          <w:szCs w:val="32"/>
        </w:rPr>
      </w:pPr>
    </w:p>
    <w:p w14:paraId="29F72722">
      <w:pPr>
        <w:pStyle w:val="1071"/>
        <w:rPr>
          <w:rFonts w:hint="eastAsia" w:ascii="黑体" w:hAnsi="黑体" w:eastAsia="黑体"/>
          <w:b/>
          <w:sz w:val="32"/>
          <w:szCs w:val="32"/>
        </w:rPr>
      </w:pPr>
    </w:p>
    <w:p w14:paraId="5E272710">
      <w:pPr>
        <w:pStyle w:val="1071"/>
        <w:rPr>
          <w:rFonts w:hint="eastAsia" w:ascii="黑体" w:hAnsi="黑体" w:eastAsia="黑体"/>
          <w:b/>
          <w:sz w:val="32"/>
          <w:szCs w:val="32"/>
        </w:rPr>
      </w:pPr>
    </w:p>
    <w:p w14:paraId="4F33124A">
      <w:pPr>
        <w:pStyle w:val="1071"/>
        <w:rPr>
          <w:rFonts w:hint="eastAsia" w:ascii="黑体" w:hAnsi="黑体" w:eastAsia="黑体"/>
          <w:b/>
          <w:sz w:val="32"/>
          <w:szCs w:val="32"/>
        </w:rPr>
      </w:pPr>
    </w:p>
    <w:p w14:paraId="6012C080">
      <w:pPr>
        <w:pStyle w:val="1071"/>
        <w:rPr>
          <w:rFonts w:hint="eastAsia" w:ascii="黑体" w:hAnsi="黑体" w:eastAsia="黑体"/>
          <w:b/>
          <w:sz w:val="32"/>
          <w:szCs w:val="32"/>
        </w:rPr>
      </w:pPr>
    </w:p>
    <w:p w14:paraId="4040DF3B">
      <w:pPr>
        <w:pStyle w:val="1071"/>
        <w:rPr>
          <w:rFonts w:hint="eastAsia" w:ascii="黑体" w:hAnsi="黑体" w:eastAsia="黑体"/>
          <w:b/>
          <w:sz w:val="32"/>
          <w:szCs w:val="32"/>
        </w:rPr>
      </w:pPr>
    </w:p>
    <w:p w14:paraId="418AFD74">
      <w:pPr>
        <w:pStyle w:val="1071"/>
        <w:rPr>
          <w:rFonts w:hint="eastAsia" w:ascii="黑体" w:hAnsi="黑体" w:eastAsia="黑体"/>
          <w:b/>
          <w:sz w:val="32"/>
          <w:szCs w:val="32"/>
        </w:rPr>
      </w:pPr>
    </w:p>
    <w:p w14:paraId="2A8C07CF">
      <w:pPr>
        <w:pStyle w:val="1071"/>
        <w:rPr>
          <w:rFonts w:hint="eastAsia" w:ascii="黑体" w:hAnsi="黑体" w:eastAsia="黑体"/>
          <w:b/>
          <w:sz w:val="32"/>
          <w:szCs w:val="32"/>
        </w:rPr>
      </w:pPr>
    </w:p>
    <w:p w14:paraId="37DCF535">
      <w:pPr>
        <w:pStyle w:val="1071"/>
        <w:rPr>
          <w:rFonts w:hint="eastAsia" w:ascii="黑体" w:hAnsi="黑体" w:eastAsia="黑体"/>
          <w:b/>
          <w:sz w:val="32"/>
          <w:szCs w:val="32"/>
        </w:rPr>
      </w:pPr>
    </w:p>
    <w:p w14:paraId="2F949EBB">
      <w:pPr>
        <w:pStyle w:val="1071"/>
        <w:rPr>
          <w:rFonts w:hint="eastAsia" w:ascii="黑体" w:hAnsi="黑体" w:eastAsia="黑体"/>
          <w:b/>
          <w:sz w:val="32"/>
          <w:szCs w:val="32"/>
        </w:rPr>
      </w:pPr>
    </w:p>
    <w:p w14:paraId="4B98776C">
      <w:pPr>
        <w:ind w:left="0" w:firstLine="0"/>
        <w:jc w:val="both"/>
        <w:rPr>
          <w:rFonts w:hint="eastAsia" w:ascii="黑体" w:hAnsi="黑体" w:eastAsia="黑体"/>
          <w:b/>
          <w:sz w:val="32"/>
          <w:szCs w:val="32"/>
        </w:rPr>
      </w:pPr>
    </w:p>
    <w:p w14:paraId="0DD90E14">
      <w:pPr>
        <w:jc w:val="center"/>
        <w:outlineLvl w:val="1"/>
        <w:rPr>
          <w:rFonts w:hint="eastAsia" w:ascii="黑体" w:hAnsi="黑体" w:eastAsia="黑体"/>
          <w:b/>
          <w:sz w:val="32"/>
          <w:szCs w:val="32"/>
        </w:rPr>
      </w:pPr>
      <w:r>
        <w:rPr>
          <w:rFonts w:hint="eastAsia" w:ascii="黑体" w:hAnsi="黑体" w:eastAsia="黑体"/>
          <w:b/>
          <w:sz w:val="32"/>
          <w:szCs w:val="32"/>
        </w:rPr>
        <w:t>十二、技术要求响应及偏离表（分包号：</w:t>
      </w:r>
      <w:r>
        <w:rPr>
          <w:rFonts w:hint="eastAsia" w:ascii="黑体" w:hAnsi="黑体" w:eastAsia="黑体"/>
          <w:b/>
          <w:sz w:val="32"/>
          <w:szCs w:val="32"/>
          <w:u w:val="single"/>
        </w:rPr>
        <w:t xml:space="preserve">   </w:t>
      </w:r>
      <w:r>
        <w:rPr>
          <w:rFonts w:hint="eastAsia" w:ascii="黑体" w:hAnsi="黑体" w:eastAsia="黑体"/>
          <w:b/>
          <w:sz w:val="32"/>
          <w:szCs w:val="32"/>
        </w:rPr>
        <w:t>）</w:t>
      </w:r>
    </w:p>
    <w:tbl>
      <w:tblPr>
        <w:tblStyle w:val="34"/>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41"/>
        <w:gridCol w:w="1693"/>
        <w:gridCol w:w="2919"/>
        <w:gridCol w:w="2566"/>
        <w:gridCol w:w="1538"/>
      </w:tblGrid>
      <w:tr w14:paraId="307674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623" w:type="pct"/>
            <w:noWrap w:val="0"/>
            <w:vAlign w:val="center"/>
          </w:tcPr>
          <w:p w14:paraId="27490363">
            <w:pPr>
              <w:ind w:left="0" w:firstLine="0"/>
              <w:jc w:val="both"/>
              <w:rPr>
                <w:rFonts w:hint="eastAsia" w:ascii="宋体" w:hAnsi="宋体"/>
                <w:sz w:val="24"/>
                <w:szCs w:val="24"/>
              </w:rPr>
            </w:pPr>
            <w:r>
              <w:rPr>
                <w:rFonts w:hint="eastAsia" w:ascii="宋体" w:hAnsi="宋体"/>
                <w:sz w:val="24"/>
                <w:szCs w:val="24"/>
              </w:rPr>
              <w:t>序号</w:t>
            </w:r>
          </w:p>
        </w:tc>
        <w:tc>
          <w:tcPr>
            <w:tcW w:w="850" w:type="pct"/>
            <w:noWrap w:val="0"/>
            <w:vAlign w:val="center"/>
          </w:tcPr>
          <w:p w14:paraId="085E6464">
            <w:pPr>
              <w:ind w:left="0" w:firstLine="0"/>
              <w:jc w:val="both"/>
              <w:rPr>
                <w:rFonts w:hint="eastAsia" w:ascii="宋体" w:hAnsi="宋体"/>
                <w:sz w:val="24"/>
                <w:szCs w:val="24"/>
              </w:rPr>
            </w:pPr>
            <w:r>
              <w:rPr>
                <w:rFonts w:hint="eastAsia" w:ascii="宋体" w:hAnsi="宋体"/>
                <w:sz w:val="24"/>
                <w:szCs w:val="24"/>
              </w:rPr>
              <w:t>招标文件要求</w:t>
            </w:r>
          </w:p>
        </w:tc>
        <w:tc>
          <w:tcPr>
            <w:tcW w:w="1465" w:type="pct"/>
            <w:noWrap w:val="0"/>
            <w:vAlign w:val="center"/>
          </w:tcPr>
          <w:p w14:paraId="107B593A">
            <w:pPr>
              <w:jc w:val="center"/>
              <w:rPr>
                <w:rFonts w:hint="eastAsia" w:ascii="宋体" w:hAnsi="宋体"/>
                <w:sz w:val="24"/>
                <w:szCs w:val="24"/>
              </w:rPr>
            </w:pPr>
            <w:r>
              <w:rPr>
                <w:rFonts w:hint="eastAsia" w:ascii="宋体" w:hAnsi="宋体"/>
                <w:sz w:val="24"/>
                <w:szCs w:val="24"/>
              </w:rPr>
              <w:t>投标响应情况</w:t>
            </w:r>
          </w:p>
        </w:tc>
        <w:tc>
          <w:tcPr>
            <w:tcW w:w="1288" w:type="pct"/>
            <w:noWrap w:val="0"/>
            <w:vAlign w:val="center"/>
          </w:tcPr>
          <w:p w14:paraId="4F1BE95D">
            <w:pPr>
              <w:ind w:left="0" w:firstLine="0"/>
              <w:jc w:val="both"/>
              <w:rPr>
                <w:rFonts w:hint="eastAsia" w:ascii="宋体" w:hAnsi="宋体"/>
                <w:sz w:val="24"/>
                <w:szCs w:val="24"/>
              </w:rPr>
            </w:pPr>
            <w:r>
              <w:rPr>
                <w:rFonts w:hint="eastAsia" w:ascii="宋体" w:hAnsi="宋体"/>
                <w:sz w:val="24"/>
                <w:szCs w:val="24"/>
              </w:rPr>
              <w:t>超出、符合或偏离</w:t>
            </w:r>
          </w:p>
        </w:tc>
        <w:tc>
          <w:tcPr>
            <w:tcW w:w="772" w:type="pct"/>
            <w:noWrap w:val="0"/>
            <w:vAlign w:val="center"/>
          </w:tcPr>
          <w:p w14:paraId="53A84E5C">
            <w:pPr>
              <w:ind w:left="0" w:firstLine="0"/>
              <w:jc w:val="both"/>
              <w:rPr>
                <w:rFonts w:hint="eastAsia" w:ascii="宋体" w:hAnsi="宋体" w:eastAsia="宋体"/>
                <w:sz w:val="24"/>
                <w:szCs w:val="24"/>
                <w:lang w:val="en-US" w:eastAsia="zh-CN"/>
              </w:rPr>
            </w:pPr>
            <w:r>
              <w:rPr>
                <w:rFonts w:hint="eastAsia" w:ascii="宋体" w:hAnsi="宋体"/>
                <w:sz w:val="24"/>
                <w:szCs w:val="24"/>
                <w:lang w:val="en-US" w:eastAsia="zh-CN"/>
              </w:rPr>
              <w:t>备注</w:t>
            </w:r>
          </w:p>
        </w:tc>
      </w:tr>
      <w:tr w14:paraId="79C2CD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pct"/>
            <w:noWrap w:val="0"/>
            <w:vAlign w:val="top"/>
          </w:tcPr>
          <w:p w14:paraId="6DEC8917">
            <w:pPr>
              <w:jc w:val="center"/>
              <w:rPr>
                <w:rFonts w:hint="eastAsia" w:ascii="宋体" w:hAnsi="宋体"/>
                <w:sz w:val="24"/>
                <w:szCs w:val="24"/>
              </w:rPr>
            </w:pPr>
          </w:p>
        </w:tc>
        <w:tc>
          <w:tcPr>
            <w:tcW w:w="850" w:type="pct"/>
            <w:noWrap w:val="0"/>
            <w:vAlign w:val="top"/>
          </w:tcPr>
          <w:p w14:paraId="1E496EA8">
            <w:pPr>
              <w:jc w:val="center"/>
              <w:rPr>
                <w:rFonts w:hint="eastAsia" w:ascii="宋体" w:hAnsi="宋体"/>
                <w:sz w:val="24"/>
                <w:szCs w:val="24"/>
              </w:rPr>
            </w:pPr>
          </w:p>
        </w:tc>
        <w:tc>
          <w:tcPr>
            <w:tcW w:w="1465" w:type="pct"/>
            <w:noWrap w:val="0"/>
            <w:vAlign w:val="top"/>
          </w:tcPr>
          <w:p w14:paraId="72A3401B">
            <w:pPr>
              <w:jc w:val="center"/>
              <w:rPr>
                <w:rFonts w:hint="eastAsia" w:ascii="宋体" w:hAnsi="宋体"/>
                <w:sz w:val="24"/>
                <w:szCs w:val="24"/>
              </w:rPr>
            </w:pPr>
          </w:p>
        </w:tc>
        <w:tc>
          <w:tcPr>
            <w:tcW w:w="1288" w:type="pct"/>
            <w:noWrap w:val="0"/>
            <w:vAlign w:val="top"/>
          </w:tcPr>
          <w:p w14:paraId="6FFCA940">
            <w:pPr>
              <w:jc w:val="center"/>
              <w:rPr>
                <w:rFonts w:hint="eastAsia" w:ascii="宋体" w:hAnsi="宋体"/>
                <w:sz w:val="24"/>
                <w:szCs w:val="24"/>
              </w:rPr>
            </w:pPr>
          </w:p>
        </w:tc>
        <w:tc>
          <w:tcPr>
            <w:tcW w:w="772" w:type="pct"/>
            <w:noWrap w:val="0"/>
            <w:vAlign w:val="top"/>
          </w:tcPr>
          <w:p w14:paraId="5DB98776">
            <w:pPr>
              <w:jc w:val="center"/>
              <w:rPr>
                <w:rFonts w:hint="eastAsia" w:ascii="宋体" w:hAnsi="宋体"/>
                <w:sz w:val="24"/>
                <w:szCs w:val="24"/>
              </w:rPr>
            </w:pPr>
          </w:p>
        </w:tc>
      </w:tr>
      <w:tr w14:paraId="511375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pct"/>
            <w:noWrap w:val="0"/>
            <w:vAlign w:val="top"/>
          </w:tcPr>
          <w:p w14:paraId="1B03892B">
            <w:pPr>
              <w:jc w:val="center"/>
              <w:rPr>
                <w:rFonts w:hint="eastAsia" w:ascii="宋体" w:hAnsi="宋体"/>
                <w:sz w:val="24"/>
                <w:szCs w:val="24"/>
              </w:rPr>
            </w:pPr>
          </w:p>
        </w:tc>
        <w:tc>
          <w:tcPr>
            <w:tcW w:w="850" w:type="pct"/>
            <w:noWrap w:val="0"/>
            <w:vAlign w:val="top"/>
          </w:tcPr>
          <w:p w14:paraId="5A2E8DE1">
            <w:pPr>
              <w:jc w:val="center"/>
              <w:rPr>
                <w:rFonts w:hint="eastAsia" w:ascii="宋体" w:hAnsi="宋体"/>
                <w:sz w:val="24"/>
                <w:szCs w:val="24"/>
              </w:rPr>
            </w:pPr>
          </w:p>
        </w:tc>
        <w:tc>
          <w:tcPr>
            <w:tcW w:w="1465" w:type="pct"/>
            <w:noWrap w:val="0"/>
            <w:vAlign w:val="top"/>
          </w:tcPr>
          <w:p w14:paraId="29D21EF3">
            <w:pPr>
              <w:jc w:val="center"/>
              <w:rPr>
                <w:rFonts w:hint="eastAsia" w:ascii="宋体" w:hAnsi="宋体"/>
                <w:sz w:val="24"/>
                <w:szCs w:val="24"/>
              </w:rPr>
            </w:pPr>
          </w:p>
        </w:tc>
        <w:tc>
          <w:tcPr>
            <w:tcW w:w="1288" w:type="pct"/>
            <w:noWrap w:val="0"/>
            <w:vAlign w:val="top"/>
          </w:tcPr>
          <w:p w14:paraId="610DB25F">
            <w:pPr>
              <w:jc w:val="center"/>
              <w:rPr>
                <w:rFonts w:hint="eastAsia" w:ascii="宋体" w:hAnsi="宋体"/>
                <w:sz w:val="24"/>
                <w:szCs w:val="24"/>
              </w:rPr>
            </w:pPr>
          </w:p>
        </w:tc>
        <w:tc>
          <w:tcPr>
            <w:tcW w:w="772" w:type="pct"/>
            <w:noWrap w:val="0"/>
            <w:vAlign w:val="top"/>
          </w:tcPr>
          <w:p w14:paraId="36AA7FA1">
            <w:pPr>
              <w:jc w:val="center"/>
              <w:rPr>
                <w:rFonts w:hint="eastAsia" w:ascii="宋体" w:hAnsi="宋体"/>
                <w:sz w:val="24"/>
                <w:szCs w:val="24"/>
              </w:rPr>
            </w:pPr>
          </w:p>
        </w:tc>
      </w:tr>
      <w:tr w14:paraId="3C0648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pct"/>
            <w:noWrap w:val="0"/>
            <w:vAlign w:val="top"/>
          </w:tcPr>
          <w:p w14:paraId="4E0C27FB">
            <w:pPr>
              <w:jc w:val="center"/>
              <w:rPr>
                <w:rFonts w:hint="eastAsia" w:ascii="宋体" w:hAnsi="宋体"/>
                <w:sz w:val="24"/>
                <w:szCs w:val="24"/>
              </w:rPr>
            </w:pPr>
          </w:p>
        </w:tc>
        <w:tc>
          <w:tcPr>
            <w:tcW w:w="850" w:type="pct"/>
            <w:noWrap w:val="0"/>
            <w:vAlign w:val="top"/>
          </w:tcPr>
          <w:p w14:paraId="7714D9C0">
            <w:pPr>
              <w:jc w:val="center"/>
              <w:rPr>
                <w:rFonts w:hint="eastAsia" w:ascii="宋体" w:hAnsi="宋体"/>
                <w:sz w:val="24"/>
                <w:szCs w:val="24"/>
              </w:rPr>
            </w:pPr>
          </w:p>
        </w:tc>
        <w:tc>
          <w:tcPr>
            <w:tcW w:w="1465" w:type="pct"/>
            <w:noWrap w:val="0"/>
            <w:vAlign w:val="top"/>
          </w:tcPr>
          <w:p w14:paraId="0F7ED2D3">
            <w:pPr>
              <w:jc w:val="center"/>
              <w:rPr>
                <w:rFonts w:hint="eastAsia" w:ascii="宋体" w:hAnsi="宋体"/>
                <w:sz w:val="24"/>
                <w:szCs w:val="24"/>
              </w:rPr>
            </w:pPr>
          </w:p>
        </w:tc>
        <w:tc>
          <w:tcPr>
            <w:tcW w:w="1288" w:type="pct"/>
            <w:noWrap w:val="0"/>
            <w:vAlign w:val="top"/>
          </w:tcPr>
          <w:p w14:paraId="43658238">
            <w:pPr>
              <w:jc w:val="center"/>
              <w:rPr>
                <w:rFonts w:hint="eastAsia" w:ascii="宋体" w:hAnsi="宋体"/>
                <w:sz w:val="24"/>
                <w:szCs w:val="24"/>
              </w:rPr>
            </w:pPr>
          </w:p>
        </w:tc>
        <w:tc>
          <w:tcPr>
            <w:tcW w:w="772" w:type="pct"/>
            <w:noWrap w:val="0"/>
            <w:vAlign w:val="top"/>
          </w:tcPr>
          <w:p w14:paraId="54AAAA5D">
            <w:pPr>
              <w:jc w:val="center"/>
              <w:rPr>
                <w:rFonts w:hint="eastAsia" w:ascii="宋体" w:hAnsi="宋体"/>
                <w:sz w:val="24"/>
                <w:szCs w:val="24"/>
              </w:rPr>
            </w:pPr>
          </w:p>
        </w:tc>
      </w:tr>
      <w:tr w14:paraId="0EA911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pct"/>
            <w:noWrap w:val="0"/>
            <w:vAlign w:val="top"/>
          </w:tcPr>
          <w:p w14:paraId="27F89BDD">
            <w:pPr>
              <w:jc w:val="center"/>
              <w:rPr>
                <w:rFonts w:hint="eastAsia" w:ascii="宋体" w:hAnsi="宋体"/>
                <w:sz w:val="24"/>
                <w:szCs w:val="24"/>
              </w:rPr>
            </w:pPr>
          </w:p>
        </w:tc>
        <w:tc>
          <w:tcPr>
            <w:tcW w:w="850" w:type="pct"/>
            <w:noWrap w:val="0"/>
            <w:vAlign w:val="top"/>
          </w:tcPr>
          <w:p w14:paraId="39911981">
            <w:pPr>
              <w:jc w:val="center"/>
              <w:rPr>
                <w:rFonts w:hint="eastAsia" w:ascii="宋体" w:hAnsi="宋体"/>
                <w:sz w:val="24"/>
                <w:szCs w:val="24"/>
              </w:rPr>
            </w:pPr>
          </w:p>
        </w:tc>
        <w:tc>
          <w:tcPr>
            <w:tcW w:w="1465" w:type="pct"/>
            <w:noWrap w:val="0"/>
            <w:vAlign w:val="top"/>
          </w:tcPr>
          <w:p w14:paraId="126BCEB3">
            <w:pPr>
              <w:jc w:val="center"/>
              <w:rPr>
                <w:rFonts w:hint="eastAsia" w:ascii="宋体" w:hAnsi="宋体"/>
                <w:sz w:val="24"/>
                <w:szCs w:val="24"/>
              </w:rPr>
            </w:pPr>
          </w:p>
        </w:tc>
        <w:tc>
          <w:tcPr>
            <w:tcW w:w="1288" w:type="pct"/>
            <w:noWrap w:val="0"/>
            <w:vAlign w:val="top"/>
          </w:tcPr>
          <w:p w14:paraId="18E87B4C">
            <w:pPr>
              <w:jc w:val="center"/>
              <w:rPr>
                <w:rFonts w:hint="eastAsia" w:ascii="宋体" w:hAnsi="宋体"/>
                <w:sz w:val="24"/>
                <w:szCs w:val="24"/>
              </w:rPr>
            </w:pPr>
          </w:p>
        </w:tc>
        <w:tc>
          <w:tcPr>
            <w:tcW w:w="772" w:type="pct"/>
            <w:noWrap w:val="0"/>
            <w:vAlign w:val="top"/>
          </w:tcPr>
          <w:p w14:paraId="5165D965">
            <w:pPr>
              <w:jc w:val="center"/>
              <w:rPr>
                <w:rFonts w:hint="eastAsia" w:ascii="宋体" w:hAnsi="宋体"/>
                <w:sz w:val="24"/>
                <w:szCs w:val="24"/>
              </w:rPr>
            </w:pPr>
          </w:p>
        </w:tc>
      </w:tr>
      <w:tr w14:paraId="7A3781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pct"/>
            <w:noWrap w:val="0"/>
            <w:vAlign w:val="top"/>
          </w:tcPr>
          <w:p w14:paraId="55665098">
            <w:pPr>
              <w:jc w:val="center"/>
              <w:rPr>
                <w:rFonts w:hint="eastAsia" w:ascii="宋体" w:hAnsi="宋体"/>
                <w:sz w:val="24"/>
                <w:szCs w:val="24"/>
              </w:rPr>
            </w:pPr>
          </w:p>
        </w:tc>
        <w:tc>
          <w:tcPr>
            <w:tcW w:w="850" w:type="pct"/>
            <w:noWrap w:val="0"/>
            <w:vAlign w:val="top"/>
          </w:tcPr>
          <w:p w14:paraId="10BCF7FA">
            <w:pPr>
              <w:jc w:val="center"/>
              <w:rPr>
                <w:rFonts w:hint="eastAsia" w:ascii="宋体" w:hAnsi="宋体"/>
                <w:sz w:val="24"/>
                <w:szCs w:val="24"/>
              </w:rPr>
            </w:pPr>
          </w:p>
        </w:tc>
        <w:tc>
          <w:tcPr>
            <w:tcW w:w="1465" w:type="pct"/>
            <w:noWrap w:val="0"/>
            <w:vAlign w:val="top"/>
          </w:tcPr>
          <w:p w14:paraId="032E0789">
            <w:pPr>
              <w:jc w:val="center"/>
              <w:rPr>
                <w:rFonts w:hint="eastAsia" w:ascii="宋体" w:hAnsi="宋体"/>
                <w:sz w:val="24"/>
                <w:szCs w:val="24"/>
              </w:rPr>
            </w:pPr>
          </w:p>
        </w:tc>
        <w:tc>
          <w:tcPr>
            <w:tcW w:w="1288" w:type="pct"/>
            <w:noWrap w:val="0"/>
            <w:vAlign w:val="top"/>
          </w:tcPr>
          <w:p w14:paraId="2D5CC8CD">
            <w:pPr>
              <w:jc w:val="center"/>
              <w:rPr>
                <w:rFonts w:hint="eastAsia" w:ascii="宋体" w:hAnsi="宋体"/>
                <w:sz w:val="24"/>
                <w:szCs w:val="24"/>
              </w:rPr>
            </w:pPr>
          </w:p>
        </w:tc>
        <w:tc>
          <w:tcPr>
            <w:tcW w:w="772" w:type="pct"/>
            <w:noWrap w:val="0"/>
            <w:vAlign w:val="top"/>
          </w:tcPr>
          <w:p w14:paraId="0870E558">
            <w:pPr>
              <w:jc w:val="center"/>
              <w:rPr>
                <w:rFonts w:hint="eastAsia" w:ascii="宋体" w:hAnsi="宋体"/>
                <w:sz w:val="24"/>
                <w:szCs w:val="24"/>
              </w:rPr>
            </w:pPr>
          </w:p>
        </w:tc>
      </w:tr>
      <w:tr w14:paraId="27DED3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pct"/>
            <w:noWrap w:val="0"/>
            <w:vAlign w:val="top"/>
          </w:tcPr>
          <w:p w14:paraId="5BBC53E7">
            <w:pPr>
              <w:jc w:val="center"/>
              <w:rPr>
                <w:rFonts w:hint="eastAsia" w:ascii="宋体" w:hAnsi="宋体"/>
                <w:sz w:val="24"/>
                <w:szCs w:val="24"/>
              </w:rPr>
            </w:pPr>
          </w:p>
        </w:tc>
        <w:tc>
          <w:tcPr>
            <w:tcW w:w="850" w:type="pct"/>
            <w:noWrap w:val="0"/>
            <w:vAlign w:val="top"/>
          </w:tcPr>
          <w:p w14:paraId="730E91F6">
            <w:pPr>
              <w:jc w:val="center"/>
              <w:rPr>
                <w:rFonts w:hint="eastAsia" w:ascii="宋体" w:hAnsi="宋体"/>
                <w:sz w:val="24"/>
                <w:szCs w:val="24"/>
              </w:rPr>
            </w:pPr>
          </w:p>
        </w:tc>
        <w:tc>
          <w:tcPr>
            <w:tcW w:w="1465" w:type="pct"/>
            <w:noWrap w:val="0"/>
            <w:vAlign w:val="top"/>
          </w:tcPr>
          <w:p w14:paraId="22977437">
            <w:pPr>
              <w:jc w:val="center"/>
              <w:rPr>
                <w:rFonts w:hint="eastAsia" w:ascii="宋体" w:hAnsi="宋体"/>
                <w:sz w:val="24"/>
                <w:szCs w:val="24"/>
              </w:rPr>
            </w:pPr>
          </w:p>
        </w:tc>
        <w:tc>
          <w:tcPr>
            <w:tcW w:w="1288" w:type="pct"/>
            <w:noWrap w:val="0"/>
            <w:vAlign w:val="top"/>
          </w:tcPr>
          <w:p w14:paraId="3ADB6360">
            <w:pPr>
              <w:jc w:val="center"/>
              <w:rPr>
                <w:rFonts w:hint="eastAsia" w:ascii="宋体" w:hAnsi="宋体"/>
                <w:sz w:val="24"/>
                <w:szCs w:val="24"/>
              </w:rPr>
            </w:pPr>
          </w:p>
        </w:tc>
        <w:tc>
          <w:tcPr>
            <w:tcW w:w="772" w:type="pct"/>
            <w:noWrap w:val="0"/>
            <w:vAlign w:val="top"/>
          </w:tcPr>
          <w:p w14:paraId="4CB41742">
            <w:pPr>
              <w:jc w:val="center"/>
              <w:rPr>
                <w:rFonts w:hint="eastAsia" w:ascii="宋体" w:hAnsi="宋体"/>
                <w:sz w:val="24"/>
                <w:szCs w:val="24"/>
              </w:rPr>
            </w:pPr>
          </w:p>
        </w:tc>
      </w:tr>
      <w:tr w14:paraId="664103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pct"/>
            <w:noWrap w:val="0"/>
            <w:vAlign w:val="top"/>
          </w:tcPr>
          <w:p w14:paraId="7DAC01DD">
            <w:pPr>
              <w:jc w:val="center"/>
              <w:rPr>
                <w:rFonts w:hint="eastAsia" w:ascii="宋体" w:hAnsi="宋体"/>
                <w:sz w:val="24"/>
                <w:szCs w:val="24"/>
              </w:rPr>
            </w:pPr>
          </w:p>
        </w:tc>
        <w:tc>
          <w:tcPr>
            <w:tcW w:w="850" w:type="pct"/>
            <w:noWrap w:val="0"/>
            <w:vAlign w:val="top"/>
          </w:tcPr>
          <w:p w14:paraId="000134FA">
            <w:pPr>
              <w:jc w:val="center"/>
              <w:rPr>
                <w:rFonts w:hint="eastAsia" w:ascii="宋体" w:hAnsi="宋体"/>
                <w:sz w:val="24"/>
                <w:szCs w:val="24"/>
              </w:rPr>
            </w:pPr>
          </w:p>
        </w:tc>
        <w:tc>
          <w:tcPr>
            <w:tcW w:w="1465" w:type="pct"/>
            <w:noWrap w:val="0"/>
            <w:vAlign w:val="top"/>
          </w:tcPr>
          <w:p w14:paraId="627E558A">
            <w:pPr>
              <w:jc w:val="center"/>
              <w:rPr>
                <w:rFonts w:hint="eastAsia" w:ascii="宋体" w:hAnsi="宋体"/>
                <w:sz w:val="24"/>
                <w:szCs w:val="24"/>
              </w:rPr>
            </w:pPr>
          </w:p>
        </w:tc>
        <w:tc>
          <w:tcPr>
            <w:tcW w:w="1288" w:type="pct"/>
            <w:noWrap w:val="0"/>
            <w:vAlign w:val="top"/>
          </w:tcPr>
          <w:p w14:paraId="0006BD45">
            <w:pPr>
              <w:jc w:val="center"/>
              <w:rPr>
                <w:rFonts w:hint="eastAsia" w:ascii="宋体" w:hAnsi="宋体"/>
                <w:sz w:val="24"/>
                <w:szCs w:val="24"/>
              </w:rPr>
            </w:pPr>
          </w:p>
        </w:tc>
        <w:tc>
          <w:tcPr>
            <w:tcW w:w="772" w:type="pct"/>
            <w:noWrap w:val="0"/>
            <w:vAlign w:val="top"/>
          </w:tcPr>
          <w:p w14:paraId="478C9300">
            <w:pPr>
              <w:jc w:val="center"/>
              <w:rPr>
                <w:rFonts w:hint="eastAsia" w:ascii="宋体" w:hAnsi="宋体"/>
                <w:sz w:val="24"/>
                <w:szCs w:val="24"/>
              </w:rPr>
            </w:pPr>
          </w:p>
        </w:tc>
      </w:tr>
      <w:tr w14:paraId="67D963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pct"/>
            <w:noWrap w:val="0"/>
            <w:vAlign w:val="top"/>
          </w:tcPr>
          <w:p w14:paraId="0044E411">
            <w:pPr>
              <w:jc w:val="center"/>
              <w:rPr>
                <w:rFonts w:hint="eastAsia" w:ascii="宋体" w:hAnsi="宋体"/>
                <w:sz w:val="24"/>
                <w:szCs w:val="24"/>
              </w:rPr>
            </w:pPr>
          </w:p>
        </w:tc>
        <w:tc>
          <w:tcPr>
            <w:tcW w:w="850" w:type="pct"/>
            <w:noWrap w:val="0"/>
            <w:vAlign w:val="top"/>
          </w:tcPr>
          <w:p w14:paraId="2C42DAEF">
            <w:pPr>
              <w:jc w:val="center"/>
              <w:rPr>
                <w:rFonts w:hint="eastAsia" w:ascii="宋体" w:hAnsi="宋体"/>
                <w:sz w:val="24"/>
                <w:szCs w:val="24"/>
              </w:rPr>
            </w:pPr>
            <w:r>
              <w:rPr>
                <w:rFonts w:ascii="宋体" w:hAnsi="宋体"/>
                <w:sz w:val="24"/>
                <w:szCs w:val="24"/>
              </w:rPr>
              <w:t>……</w:t>
            </w:r>
          </w:p>
        </w:tc>
        <w:tc>
          <w:tcPr>
            <w:tcW w:w="1465" w:type="pct"/>
            <w:noWrap w:val="0"/>
            <w:vAlign w:val="top"/>
          </w:tcPr>
          <w:p w14:paraId="5EF24FB0">
            <w:pPr>
              <w:jc w:val="center"/>
              <w:rPr>
                <w:rFonts w:hint="eastAsia" w:ascii="宋体" w:hAnsi="宋体"/>
                <w:sz w:val="24"/>
                <w:szCs w:val="24"/>
              </w:rPr>
            </w:pPr>
          </w:p>
        </w:tc>
        <w:tc>
          <w:tcPr>
            <w:tcW w:w="1288" w:type="pct"/>
            <w:noWrap w:val="0"/>
            <w:vAlign w:val="top"/>
          </w:tcPr>
          <w:p w14:paraId="199B541B">
            <w:pPr>
              <w:jc w:val="center"/>
              <w:rPr>
                <w:rFonts w:hint="eastAsia" w:ascii="宋体" w:hAnsi="宋体"/>
                <w:sz w:val="24"/>
                <w:szCs w:val="24"/>
              </w:rPr>
            </w:pPr>
          </w:p>
        </w:tc>
        <w:tc>
          <w:tcPr>
            <w:tcW w:w="772" w:type="pct"/>
            <w:noWrap w:val="0"/>
            <w:vAlign w:val="top"/>
          </w:tcPr>
          <w:p w14:paraId="4375A0C8">
            <w:pPr>
              <w:jc w:val="center"/>
              <w:rPr>
                <w:rFonts w:hint="eastAsia" w:ascii="宋体" w:hAnsi="宋体"/>
                <w:sz w:val="24"/>
                <w:szCs w:val="24"/>
              </w:rPr>
            </w:pPr>
          </w:p>
        </w:tc>
      </w:tr>
    </w:tbl>
    <w:p w14:paraId="037A248D">
      <w:pPr>
        <w:rPr>
          <w:rFonts w:hint="eastAsia" w:ascii="宋体" w:hAnsi="宋体"/>
          <w:sz w:val="24"/>
          <w:szCs w:val="24"/>
        </w:rPr>
      </w:pPr>
      <w:r>
        <w:rPr>
          <w:rFonts w:hint="eastAsia" w:ascii="宋体" w:hAnsi="宋体"/>
          <w:sz w:val="24"/>
          <w:szCs w:val="24"/>
        </w:rPr>
        <w:t>注： 行数不够，可自行添加。</w:t>
      </w:r>
    </w:p>
    <w:p w14:paraId="5388D0FA">
      <w:pPr>
        <w:jc w:val="center"/>
        <w:rPr>
          <w:rFonts w:hint="eastAsia" w:ascii="黑体" w:hAnsi="Arial" w:eastAsia="黑体"/>
          <w:b/>
          <w:sz w:val="36"/>
        </w:rPr>
      </w:pPr>
    </w:p>
    <w:p w14:paraId="5EB30FC6">
      <w:pPr>
        <w:jc w:val="center"/>
        <w:rPr>
          <w:rFonts w:hint="eastAsia" w:ascii="黑体" w:hAnsi="Arial" w:eastAsia="黑体"/>
          <w:b/>
          <w:sz w:val="36"/>
        </w:rPr>
      </w:pPr>
    </w:p>
    <w:p w14:paraId="271C36AC">
      <w:pPr>
        <w:jc w:val="center"/>
        <w:rPr>
          <w:rFonts w:hint="eastAsia" w:ascii="黑体" w:hAnsi="Arial" w:eastAsia="黑体"/>
          <w:b/>
          <w:sz w:val="36"/>
        </w:rPr>
      </w:pPr>
    </w:p>
    <w:p w14:paraId="190250B1">
      <w:pPr>
        <w:jc w:val="center"/>
        <w:rPr>
          <w:rFonts w:hint="eastAsia" w:ascii="黑体" w:hAnsi="Arial" w:eastAsia="黑体"/>
          <w:b/>
          <w:sz w:val="36"/>
        </w:rPr>
      </w:pPr>
    </w:p>
    <w:p w14:paraId="5AE396F4">
      <w:pPr>
        <w:rPr>
          <w:rFonts w:hint="eastAsia" w:ascii="黑体" w:hAnsi="Arial" w:eastAsia="黑体"/>
          <w:sz w:val="32"/>
        </w:rPr>
      </w:pPr>
    </w:p>
    <w:p w14:paraId="6F378969">
      <w:pPr>
        <w:rPr>
          <w:rFonts w:hint="eastAsia" w:ascii="黑体" w:hAnsi="Arial" w:eastAsia="黑体"/>
          <w:sz w:val="32"/>
        </w:rPr>
      </w:pPr>
    </w:p>
    <w:p w14:paraId="65B38E43">
      <w:pPr>
        <w:rPr>
          <w:rFonts w:hint="eastAsia" w:ascii="黑体" w:hAnsi="Arial" w:eastAsia="黑体"/>
          <w:sz w:val="32"/>
        </w:rPr>
      </w:pPr>
    </w:p>
    <w:p w14:paraId="3141022E">
      <w:pPr>
        <w:jc w:val="center"/>
        <w:rPr>
          <w:rFonts w:hint="eastAsia" w:ascii="黑体" w:hAnsi="Arial" w:eastAsia="黑体"/>
          <w:b/>
          <w:sz w:val="36"/>
        </w:rPr>
      </w:pPr>
    </w:p>
    <w:p w14:paraId="32A1C714">
      <w:pPr>
        <w:jc w:val="center"/>
        <w:rPr>
          <w:rFonts w:hint="eastAsia" w:ascii="黑体" w:hAnsi="Arial" w:eastAsia="黑体"/>
          <w:b/>
          <w:sz w:val="36"/>
        </w:rPr>
      </w:pPr>
    </w:p>
    <w:bookmarkEnd w:id="546"/>
    <w:p w14:paraId="6D49A15B">
      <w:pPr>
        <w:jc w:val="center"/>
        <w:rPr>
          <w:rFonts w:hint="eastAsia" w:ascii="黑体" w:hAnsi="Arial" w:eastAsia="黑体"/>
          <w:b/>
          <w:sz w:val="36"/>
        </w:rPr>
      </w:pPr>
    </w:p>
    <w:p w14:paraId="03089C43">
      <w:pPr>
        <w:rPr>
          <w:rFonts w:hint="eastAsia" w:ascii="黑体" w:hAnsi="Arial" w:eastAsia="黑体"/>
          <w:sz w:val="32"/>
        </w:rPr>
      </w:pPr>
    </w:p>
    <w:p w14:paraId="7274C397">
      <w:pPr>
        <w:jc w:val="center"/>
        <w:rPr>
          <w:rFonts w:hint="eastAsia" w:ascii="黑体" w:hAnsi="黑体" w:eastAsia="黑体"/>
          <w:b/>
          <w:sz w:val="32"/>
          <w:szCs w:val="32"/>
        </w:rPr>
      </w:pPr>
      <w:bookmarkStart w:id="550" w:name="_Hlt26955054"/>
      <w:bookmarkEnd w:id="550"/>
      <w:r>
        <w:rPr>
          <w:rFonts w:hint="eastAsia" w:ascii="黑体" w:hAnsi="黑体" w:eastAsia="黑体"/>
          <w:b/>
          <w:sz w:val="32"/>
          <w:szCs w:val="32"/>
        </w:rPr>
        <w:t>十三、商务要求响应及偏离表（分包号：</w:t>
      </w:r>
      <w:r>
        <w:rPr>
          <w:rFonts w:hint="eastAsia" w:ascii="黑体" w:hAnsi="黑体" w:eastAsia="黑体"/>
          <w:b/>
          <w:sz w:val="32"/>
          <w:szCs w:val="32"/>
          <w:u w:val="single"/>
        </w:rPr>
        <w:t xml:space="preserve">   </w:t>
      </w:r>
      <w:r>
        <w:rPr>
          <w:rFonts w:hint="eastAsia" w:ascii="黑体" w:hAnsi="黑体" w:eastAsia="黑体"/>
          <w:b/>
          <w:sz w:val="32"/>
          <w:szCs w:val="32"/>
        </w:rPr>
        <w:t>）</w:t>
      </w:r>
    </w:p>
    <w:tbl>
      <w:tblPr>
        <w:tblStyle w:val="34"/>
        <w:tblW w:w="49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57"/>
        <w:gridCol w:w="1687"/>
        <w:gridCol w:w="2914"/>
        <w:gridCol w:w="2561"/>
        <w:gridCol w:w="1534"/>
      </w:tblGrid>
      <w:tr w14:paraId="66EF9D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631" w:type="pct"/>
            <w:noWrap w:val="0"/>
            <w:vAlign w:val="center"/>
          </w:tcPr>
          <w:p w14:paraId="585FB9A1">
            <w:pPr>
              <w:ind w:left="0" w:firstLine="0"/>
              <w:jc w:val="both"/>
              <w:rPr>
                <w:rFonts w:hint="eastAsia" w:ascii="宋体" w:hAnsi="宋体"/>
                <w:sz w:val="24"/>
                <w:szCs w:val="24"/>
              </w:rPr>
            </w:pPr>
            <w:bookmarkStart w:id="551" w:name="_Hlt26671343"/>
            <w:bookmarkEnd w:id="551"/>
            <w:bookmarkStart w:id="552" w:name="_Hlt26955064"/>
            <w:bookmarkEnd w:id="552"/>
            <w:bookmarkStart w:id="553" w:name="_Hlt24879081"/>
            <w:bookmarkEnd w:id="553"/>
            <w:bookmarkStart w:id="554" w:name="_Hlt26580838"/>
            <w:bookmarkEnd w:id="554"/>
            <w:bookmarkStart w:id="555" w:name="_Hlt26609391"/>
            <w:bookmarkEnd w:id="555"/>
            <w:bookmarkStart w:id="556" w:name="_Hlt26782999"/>
            <w:bookmarkEnd w:id="556"/>
            <w:bookmarkStart w:id="557" w:name="_Hlt26955056"/>
            <w:bookmarkEnd w:id="557"/>
            <w:bookmarkStart w:id="558" w:name="_Hlt26671372"/>
            <w:bookmarkEnd w:id="558"/>
            <w:r>
              <w:rPr>
                <w:rFonts w:hint="eastAsia" w:ascii="宋体" w:hAnsi="宋体"/>
                <w:sz w:val="24"/>
                <w:szCs w:val="24"/>
              </w:rPr>
              <w:t>序号</w:t>
            </w:r>
          </w:p>
        </w:tc>
        <w:tc>
          <w:tcPr>
            <w:tcW w:w="847" w:type="pct"/>
            <w:noWrap w:val="0"/>
            <w:vAlign w:val="center"/>
          </w:tcPr>
          <w:p w14:paraId="00079D8E">
            <w:pPr>
              <w:ind w:left="0" w:firstLine="0"/>
              <w:jc w:val="both"/>
              <w:rPr>
                <w:rFonts w:hint="eastAsia" w:ascii="宋体" w:hAnsi="宋体"/>
                <w:sz w:val="24"/>
                <w:szCs w:val="24"/>
              </w:rPr>
            </w:pPr>
            <w:r>
              <w:rPr>
                <w:rFonts w:hint="eastAsia" w:ascii="宋体" w:hAnsi="宋体"/>
                <w:sz w:val="24"/>
                <w:szCs w:val="24"/>
              </w:rPr>
              <w:t>招标文件要求</w:t>
            </w:r>
          </w:p>
        </w:tc>
        <w:tc>
          <w:tcPr>
            <w:tcW w:w="1463" w:type="pct"/>
            <w:noWrap w:val="0"/>
            <w:vAlign w:val="center"/>
          </w:tcPr>
          <w:p w14:paraId="350BEE4F">
            <w:pPr>
              <w:jc w:val="center"/>
              <w:rPr>
                <w:rFonts w:hint="eastAsia" w:ascii="宋体" w:hAnsi="宋体"/>
                <w:sz w:val="24"/>
                <w:szCs w:val="24"/>
              </w:rPr>
            </w:pPr>
            <w:r>
              <w:rPr>
                <w:rFonts w:hint="eastAsia" w:ascii="宋体" w:hAnsi="宋体"/>
                <w:sz w:val="24"/>
                <w:szCs w:val="24"/>
              </w:rPr>
              <w:t>投标响应情况</w:t>
            </w:r>
          </w:p>
        </w:tc>
        <w:tc>
          <w:tcPr>
            <w:tcW w:w="1286" w:type="pct"/>
            <w:noWrap w:val="0"/>
            <w:vAlign w:val="center"/>
          </w:tcPr>
          <w:p w14:paraId="4E03181D">
            <w:pPr>
              <w:ind w:left="0" w:firstLine="0"/>
              <w:jc w:val="both"/>
              <w:rPr>
                <w:rFonts w:hint="eastAsia" w:ascii="宋体" w:hAnsi="宋体"/>
                <w:sz w:val="24"/>
                <w:szCs w:val="24"/>
              </w:rPr>
            </w:pPr>
            <w:r>
              <w:rPr>
                <w:rFonts w:hint="eastAsia" w:ascii="宋体" w:hAnsi="宋体"/>
                <w:sz w:val="24"/>
                <w:szCs w:val="24"/>
              </w:rPr>
              <w:t>超出、符合或偏离</w:t>
            </w:r>
          </w:p>
        </w:tc>
        <w:tc>
          <w:tcPr>
            <w:tcW w:w="770" w:type="pct"/>
            <w:noWrap w:val="0"/>
            <w:vAlign w:val="center"/>
          </w:tcPr>
          <w:p w14:paraId="3C0BCF09">
            <w:pPr>
              <w:ind w:left="0" w:firstLine="0"/>
              <w:jc w:val="both"/>
              <w:rPr>
                <w:rFonts w:hint="eastAsia" w:ascii="宋体" w:hAnsi="宋体" w:eastAsia="宋体"/>
                <w:sz w:val="24"/>
                <w:szCs w:val="24"/>
                <w:lang w:val="en-US" w:eastAsia="zh-CN"/>
              </w:rPr>
            </w:pPr>
            <w:r>
              <w:rPr>
                <w:rFonts w:hint="eastAsia" w:ascii="宋体" w:hAnsi="宋体"/>
                <w:sz w:val="24"/>
                <w:szCs w:val="24"/>
                <w:lang w:val="en-US" w:eastAsia="zh-CN"/>
              </w:rPr>
              <w:t>备注</w:t>
            </w:r>
          </w:p>
        </w:tc>
      </w:tr>
      <w:tr w14:paraId="481210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pct"/>
            <w:noWrap w:val="0"/>
            <w:vAlign w:val="top"/>
          </w:tcPr>
          <w:p w14:paraId="59698619">
            <w:pPr>
              <w:jc w:val="center"/>
              <w:rPr>
                <w:rFonts w:hint="eastAsia" w:ascii="宋体" w:hAnsi="宋体"/>
                <w:sz w:val="24"/>
                <w:szCs w:val="24"/>
              </w:rPr>
            </w:pPr>
          </w:p>
        </w:tc>
        <w:tc>
          <w:tcPr>
            <w:tcW w:w="847" w:type="pct"/>
            <w:noWrap w:val="0"/>
            <w:vAlign w:val="top"/>
          </w:tcPr>
          <w:p w14:paraId="3A1B5F1F">
            <w:pPr>
              <w:jc w:val="center"/>
              <w:rPr>
                <w:rFonts w:hint="eastAsia" w:ascii="宋体" w:hAnsi="宋体"/>
                <w:sz w:val="24"/>
                <w:szCs w:val="24"/>
              </w:rPr>
            </w:pPr>
          </w:p>
        </w:tc>
        <w:tc>
          <w:tcPr>
            <w:tcW w:w="1463" w:type="pct"/>
            <w:noWrap w:val="0"/>
            <w:vAlign w:val="top"/>
          </w:tcPr>
          <w:p w14:paraId="0E00A795">
            <w:pPr>
              <w:jc w:val="center"/>
              <w:rPr>
                <w:rFonts w:hint="eastAsia" w:ascii="宋体" w:hAnsi="宋体"/>
                <w:sz w:val="24"/>
                <w:szCs w:val="24"/>
              </w:rPr>
            </w:pPr>
          </w:p>
        </w:tc>
        <w:tc>
          <w:tcPr>
            <w:tcW w:w="1286" w:type="pct"/>
            <w:noWrap w:val="0"/>
            <w:vAlign w:val="top"/>
          </w:tcPr>
          <w:p w14:paraId="77F76CAE">
            <w:pPr>
              <w:jc w:val="center"/>
              <w:rPr>
                <w:rFonts w:hint="eastAsia" w:ascii="宋体" w:hAnsi="宋体"/>
                <w:sz w:val="24"/>
                <w:szCs w:val="24"/>
              </w:rPr>
            </w:pPr>
          </w:p>
        </w:tc>
        <w:tc>
          <w:tcPr>
            <w:tcW w:w="770" w:type="pct"/>
            <w:noWrap w:val="0"/>
            <w:vAlign w:val="top"/>
          </w:tcPr>
          <w:p w14:paraId="6FD95472">
            <w:pPr>
              <w:jc w:val="center"/>
              <w:rPr>
                <w:rFonts w:hint="eastAsia" w:ascii="宋体" w:hAnsi="宋体"/>
                <w:sz w:val="24"/>
                <w:szCs w:val="24"/>
              </w:rPr>
            </w:pPr>
          </w:p>
        </w:tc>
      </w:tr>
      <w:tr w14:paraId="7CA862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pct"/>
            <w:noWrap w:val="0"/>
            <w:vAlign w:val="top"/>
          </w:tcPr>
          <w:p w14:paraId="0D6A7707">
            <w:pPr>
              <w:jc w:val="center"/>
              <w:rPr>
                <w:rFonts w:hint="eastAsia" w:ascii="宋体" w:hAnsi="宋体"/>
                <w:sz w:val="24"/>
                <w:szCs w:val="24"/>
              </w:rPr>
            </w:pPr>
          </w:p>
        </w:tc>
        <w:tc>
          <w:tcPr>
            <w:tcW w:w="847" w:type="pct"/>
            <w:noWrap w:val="0"/>
            <w:vAlign w:val="top"/>
          </w:tcPr>
          <w:p w14:paraId="6E7F476F">
            <w:pPr>
              <w:jc w:val="center"/>
              <w:rPr>
                <w:rFonts w:hint="eastAsia" w:ascii="宋体" w:hAnsi="宋体"/>
                <w:sz w:val="24"/>
                <w:szCs w:val="24"/>
              </w:rPr>
            </w:pPr>
          </w:p>
        </w:tc>
        <w:tc>
          <w:tcPr>
            <w:tcW w:w="1463" w:type="pct"/>
            <w:noWrap w:val="0"/>
            <w:vAlign w:val="top"/>
          </w:tcPr>
          <w:p w14:paraId="57EFA288">
            <w:pPr>
              <w:jc w:val="center"/>
              <w:rPr>
                <w:rFonts w:hint="eastAsia" w:ascii="宋体" w:hAnsi="宋体"/>
                <w:sz w:val="24"/>
                <w:szCs w:val="24"/>
              </w:rPr>
            </w:pPr>
          </w:p>
        </w:tc>
        <w:tc>
          <w:tcPr>
            <w:tcW w:w="1286" w:type="pct"/>
            <w:noWrap w:val="0"/>
            <w:vAlign w:val="top"/>
          </w:tcPr>
          <w:p w14:paraId="51A2182D">
            <w:pPr>
              <w:jc w:val="center"/>
              <w:rPr>
                <w:rFonts w:hint="eastAsia" w:ascii="宋体" w:hAnsi="宋体"/>
                <w:sz w:val="24"/>
                <w:szCs w:val="24"/>
              </w:rPr>
            </w:pPr>
          </w:p>
        </w:tc>
        <w:tc>
          <w:tcPr>
            <w:tcW w:w="770" w:type="pct"/>
            <w:noWrap w:val="0"/>
            <w:vAlign w:val="top"/>
          </w:tcPr>
          <w:p w14:paraId="27264432">
            <w:pPr>
              <w:jc w:val="center"/>
              <w:rPr>
                <w:rFonts w:hint="eastAsia" w:ascii="宋体" w:hAnsi="宋体"/>
                <w:sz w:val="24"/>
                <w:szCs w:val="24"/>
              </w:rPr>
            </w:pPr>
          </w:p>
        </w:tc>
      </w:tr>
      <w:tr w14:paraId="533518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pct"/>
            <w:noWrap w:val="0"/>
            <w:vAlign w:val="top"/>
          </w:tcPr>
          <w:p w14:paraId="3B194F91">
            <w:pPr>
              <w:jc w:val="center"/>
              <w:rPr>
                <w:rFonts w:hint="eastAsia" w:ascii="宋体" w:hAnsi="宋体"/>
                <w:sz w:val="24"/>
                <w:szCs w:val="24"/>
              </w:rPr>
            </w:pPr>
          </w:p>
        </w:tc>
        <w:tc>
          <w:tcPr>
            <w:tcW w:w="847" w:type="pct"/>
            <w:noWrap w:val="0"/>
            <w:vAlign w:val="top"/>
          </w:tcPr>
          <w:p w14:paraId="78D1E02F">
            <w:pPr>
              <w:jc w:val="center"/>
              <w:rPr>
                <w:rFonts w:hint="eastAsia" w:ascii="宋体" w:hAnsi="宋体"/>
                <w:sz w:val="24"/>
                <w:szCs w:val="24"/>
              </w:rPr>
            </w:pPr>
          </w:p>
        </w:tc>
        <w:tc>
          <w:tcPr>
            <w:tcW w:w="1463" w:type="pct"/>
            <w:noWrap w:val="0"/>
            <w:vAlign w:val="top"/>
          </w:tcPr>
          <w:p w14:paraId="78C5C61E">
            <w:pPr>
              <w:jc w:val="center"/>
              <w:rPr>
                <w:rFonts w:hint="eastAsia" w:ascii="宋体" w:hAnsi="宋体"/>
                <w:sz w:val="24"/>
                <w:szCs w:val="24"/>
              </w:rPr>
            </w:pPr>
          </w:p>
        </w:tc>
        <w:tc>
          <w:tcPr>
            <w:tcW w:w="1286" w:type="pct"/>
            <w:noWrap w:val="0"/>
            <w:vAlign w:val="top"/>
          </w:tcPr>
          <w:p w14:paraId="3CEB34E4">
            <w:pPr>
              <w:jc w:val="center"/>
              <w:rPr>
                <w:rFonts w:hint="eastAsia" w:ascii="宋体" w:hAnsi="宋体"/>
                <w:sz w:val="24"/>
                <w:szCs w:val="24"/>
              </w:rPr>
            </w:pPr>
          </w:p>
        </w:tc>
        <w:tc>
          <w:tcPr>
            <w:tcW w:w="770" w:type="pct"/>
            <w:noWrap w:val="0"/>
            <w:vAlign w:val="top"/>
          </w:tcPr>
          <w:p w14:paraId="1A3E292A">
            <w:pPr>
              <w:jc w:val="center"/>
              <w:rPr>
                <w:rFonts w:hint="eastAsia" w:ascii="宋体" w:hAnsi="宋体"/>
                <w:sz w:val="24"/>
                <w:szCs w:val="24"/>
              </w:rPr>
            </w:pPr>
          </w:p>
        </w:tc>
      </w:tr>
      <w:tr w14:paraId="256108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pct"/>
            <w:noWrap w:val="0"/>
            <w:vAlign w:val="top"/>
          </w:tcPr>
          <w:p w14:paraId="4B9B4057">
            <w:pPr>
              <w:jc w:val="center"/>
              <w:rPr>
                <w:rFonts w:hint="eastAsia" w:ascii="宋体" w:hAnsi="宋体"/>
                <w:sz w:val="24"/>
                <w:szCs w:val="24"/>
              </w:rPr>
            </w:pPr>
          </w:p>
        </w:tc>
        <w:tc>
          <w:tcPr>
            <w:tcW w:w="847" w:type="pct"/>
            <w:noWrap w:val="0"/>
            <w:vAlign w:val="top"/>
          </w:tcPr>
          <w:p w14:paraId="64100096">
            <w:pPr>
              <w:jc w:val="center"/>
              <w:rPr>
                <w:rFonts w:hint="eastAsia" w:ascii="宋体" w:hAnsi="宋体"/>
                <w:sz w:val="24"/>
                <w:szCs w:val="24"/>
              </w:rPr>
            </w:pPr>
          </w:p>
        </w:tc>
        <w:tc>
          <w:tcPr>
            <w:tcW w:w="1463" w:type="pct"/>
            <w:noWrap w:val="0"/>
            <w:vAlign w:val="top"/>
          </w:tcPr>
          <w:p w14:paraId="7F1261E8">
            <w:pPr>
              <w:jc w:val="center"/>
              <w:rPr>
                <w:rFonts w:hint="eastAsia" w:ascii="宋体" w:hAnsi="宋体"/>
                <w:sz w:val="24"/>
                <w:szCs w:val="24"/>
              </w:rPr>
            </w:pPr>
          </w:p>
        </w:tc>
        <w:tc>
          <w:tcPr>
            <w:tcW w:w="1286" w:type="pct"/>
            <w:noWrap w:val="0"/>
            <w:vAlign w:val="top"/>
          </w:tcPr>
          <w:p w14:paraId="28BFCF7E">
            <w:pPr>
              <w:jc w:val="center"/>
              <w:rPr>
                <w:rFonts w:hint="eastAsia" w:ascii="宋体" w:hAnsi="宋体"/>
                <w:sz w:val="24"/>
                <w:szCs w:val="24"/>
              </w:rPr>
            </w:pPr>
          </w:p>
        </w:tc>
        <w:tc>
          <w:tcPr>
            <w:tcW w:w="770" w:type="pct"/>
            <w:noWrap w:val="0"/>
            <w:vAlign w:val="top"/>
          </w:tcPr>
          <w:p w14:paraId="328FD354">
            <w:pPr>
              <w:jc w:val="center"/>
              <w:rPr>
                <w:rFonts w:hint="eastAsia" w:ascii="宋体" w:hAnsi="宋体"/>
                <w:sz w:val="24"/>
                <w:szCs w:val="24"/>
              </w:rPr>
            </w:pPr>
          </w:p>
        </w:tc>
      </w:tr>
      <w:tr w14:paraId="401B97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pct"/>
            <w:noWrap w:val="0"/>
            <w:vAlign w:val="top"/>
          </w:tcPr>
          <w:p w14:paraId="21C838E2">
            <w:pPr>
              <w:jc w:val="center"/>
              <w:rPr>
                <w:rFonts w:hint="eastAsia" w:ascii="宋体" w:hAnsi="宋体"/>
                <w:sz w:val="24"/>
                <w:szCs w:val="24"/>
              </w:rPr>
            </w:pPr>
          </w:p>
        </w:tc>
        <w:tc>
          <w:tcPr>
            <w:tcW w:w="847" w:type="pct"/>
            <w:noWrap w:val="0"/>
            <w:vAlign w:val="top"/>
          </w:tcPr>
          <w:p w14:paraId="3223B734">
            <w:pPr>
              <w:jc w:val="center"/>
              <w:rPr>
                <w:rFonts w:hint="eastAsia" w:ascii="宋体" w:hAnsi="宋体"/>
                <w:sz w:val="24"/>
                <w:szCs w:val="24"/>
              </w:rPr>
            </w:pPr>
          </w:p>
        </w:tc>
        <w:tc>
          <w:tcPr>
            <w:tcW w:w="1463" w:type="pct"/>
            <w:noWrap w:val="0"/>
            <w:vAlign w:val="top"/>
          </w:tcPr>
          <w:p w14:paraId="40EF0DEE">
            <w:pPr>
              <w:jc w:val="center"/>
              <w:rPr>
                <w:rFonts w:hint="eastAsia" w:ascii="宋体" w:hAnsi="宋体"/>
                <w:sz w:val="24"/>
                <w:szCs w:val="24"/>
              </w:rPr>
            </w:pPr>
          </w:p>
        </w:tc>
        <w:tc>
          <w:tcPr>
            <w:tcW w:w="1286" w:type="pct"/>
            <w:noWrap w:val="0"/>
            <w:vAlign w:val="top"/>
          </w:tcPr>
          <w:p w14:paraId="7CDCC7FE">
            <w:pPr>
              <w:jc w:val="center"/>
              <w:rPr>
                <w:rFonts w:hint="eastAsia" w:ascii="宋体" w:hAnsi="宋体"/>
                <w:sz w:val="24"/>
                <w:szCs w:val="24"/>
              </w:rPr>
            </w:pPr>
          </w:p>
        </w:tc>
        <w:tc>
          <w:tcPr>
            <w:tcW w:w="770" w:type="pct"/>
            <w:noWrap w:val="0"/>
            <w:vAlign w:val="top"/>
          </w:tcPr>
          <w:p w14:paraId="5E96EF66">
            <w:pPr>
              <w:jc w:val="center"/>
              <w:rPr>
                <w:rFonts w:hint="eastAsia" w:ascii="宋体" w:hAnsi="宋体"/>
                <w:sz w:val="24"/>
                <w:szCs w:val="24"/>
              </w:rPr>
            </w:pPr>
          </w:p>
        </w:tc>
      </w:tr>
      <w:tr w14:paraId="0E52E9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pct"/>
            <w:noWrap w:val="0"/>
            <w:vAlign w:val="top"/>
          </w:tcPr>
          <w:p w14:paraId="10610ABB">
            <w:pPr>
              <w:jc w:val="center"/>
              <w:rPr>
                <w:rFonts w:hint="eastAsia" w:ascii="宋体" w:hAnsi="宋体"/>
                <w:sz w:val="24"/>
                <w:szCs w:val="24"/>
              </w:rPr>
            </w:pPr>
          </w:p>
        </w:tc>
        <w:tc>
          <w:tcPr>
            <w:tcW w:w="847" w:type="pct"/>
            <w:noWrap w:val="0"/>
            <w:vAlign w:val="top"/>
          </w:tcPr>
          <w:p w14:paraId="489281B1">
            <w:pPr>
              <w:jc w:val="center"/>
              <w:rPr>
                <w:rFonts w:hint="eastAsia" w:ascii="宋体" w:hAnsi="宋体"/>
                <w:sz w:val="24"/>
                <w:szCs w:val="24"/>
              </w:rPr>
            </w:pPr>
          </w:p>
        </w:tc>
        <w:tc>
          <w:tcPr>
            <w:tcW w:w="1463" w:type="pct"/>
            <w:noWrap w:val="0"/>
            <w:vAlign w:val="top"/>
          </w:tcPr>
          <w:p w14:paraId="29C9C12D">
            <w:pPr>
              <w:jc w:val="center"/>
              <w:rPr>
                <w:rFonts w:hint="eastAsia" w:ascii="宋体" w:hAnsi="宋体"/>
                <w:sz w:val="24"/>
                <w:szCs w:val="24"/>
              </w:rPr>
            </w:pPr>
          </w:p>
        </w:tc>
        <w:tc>
          <w:tcPr>
            <w:tcW w:w="1286" w:type="pct"/>
            <w:noWrap w:val="0"/>
            <w:vAlign w:val="top"/>
          </w:tcPr>
          <w:p w14:paraId="4C58D633">
            <w:pPr>
              <w:jc w:val="center"/>
              <w:rPr>
                <w:rFonts w:hint="eastAsia" w:ascii="宋体" w:hAnsi="宋体"/>
                <w:sz w:val="24"/>
                <w:szCs w:val="24"/>
              </w:rPr>
            </w:pPr>
          </w:p>
        </w:tc>
        <w:tc>
          <w:tcPr>
            <w:tcW w:w="770" w:type="pct"/>
            <w:noWrap w:val="0"/>
            <w:vAlign w:val="top"/>
          </w:tcPr>
          <w:p w14:paraId="2A88F6BE">
            <w:pPr>
              <w:jc w:val="center"/>
              <w:rPr>
                <w:rFonts w:hint="eastAsia" w:ascii="宋体" w:hAnsi="宋体"/>
                <w:sz w:val="24"/>
                <w:szCs w:val="24"/>
              </w:rPr>
            </w:pPr>
          </w:p>
        </w:tc>
      </w:tr>
      <w:tr w14:paraId="32E072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pct"/>
            <w:noWrap w:val="0"/>
            <w:vAlign w:val="top"/>
          </w:tcPr>
          <w:p w14:paraId="6F22C94A">
            <w:pPr>
              <w:jc w:val="center"/>
              <w:rPr>
                <w:rFonts w:hint="eastAsia" w:ascii="宋体" w:hAnsi="宋体"/>
                <w:sz w:val="24"/>
                <w:szCs w:val="24"/>
              </w:rPr>
            </w:pPr>
          </w:p>
        </w:tc>
        <w:tc>
          <w:tcPr>
            <w:tcW w:w="847" w:type="pct"/>
            <w:noWrap w:val="0"/>
            <w:vAlign w:val="top"/>
          </w:tcPr>
          <w:p w14:paraId="3685121D">
            <w:pPr>
              <w:jc w:val="center"/>
              <w:rPr>
                <w:rFonts w:hint="eastAsia" w:ascii="宋体" w:hAnsi="宋体"/>
                <w:sz w:val="24"/>
                <w:szCs w:val="24"/>
              </w:rPr>
            </w:pPr>
          </w:p>
        </w:tc>
        <w:tc>
          <w:tcPr>
            <w:tcW w:w="1463" w:type="pct"/>
            <w:noWrap w:val="0"/>
            <w:vAlign w:val="top"/>
          </w:tcPr>
          <w:p w14:paraId="4F3BDA71">
            <w:pPr>
              <w:jc w:val="center"/>
              <w:rPr>
                <w:rFonts w:hint="eastAsia" w:ascii="宋体" w:hAnsi="宋体"/>
                <w:sz w:val="24"/>
                <w:szCs w:val="24"/>
              </w:rPr>
            </w:pPr>
          </w:p>
        </w:tc>
        <w:tc>
          <w:tcPr>
            <w:tcW w:w="1286" w:type="pct"/>
            <w:noWrap w:val="0"/>
            <w:vAlign w:val="top"/>
          </w:tcPr>
          <w:p w14:paraId="17E4060D">
            <w:pPr>
              <w:jc w:val="center"/>
              <w:rPr>
                <w:rFonts w:hint="eastAsia" w:ascii="宋体" w:hAnsi="宋体"/>
                <w:sz w:val="24"/>
                <w:szCs w:val="24"/>
              </w:rPr>
            </w:pPr>
          </w:p>
        </w:tc>
        <w:tc>
          <w:tcPr>
            <w:tcW w:w="770" w:type="pct"/>
            <w:noWrap w:val="0"/>
            <w:vAlign w:val="top"/>
          </w:tcPr>
          <w:p w14:paraId="2D92B96B">
            <w:pPr>
              <w:jc w:val="center"/>
              <w:rPr>
                <w:rFonts w:hint="eastAsia" w:ascii="宋体" w:hAnsi="宋体"/>
                <w:sz w:val="24"/>
                <w:szCs w:val="24"/>
              </w:rPr>
            </w:pPr>
          </w:p>
        </w:tc>
      </w:tr>
      <w:tr w14:paraId="3F1FE0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pct"/>
            <w:noWrap w:val="0"/>
            <w:vAlign w:val="top"/>
          </w:tcPr>
          <w:p w14:paraId="5D3956B8">
            <w:pPr>
              <w:jc w:val="center"/>
              <w:rPr>
                <w:rFonts w:hint="eastAsia" w:ascii="宋体" w:hAnsi="宋体"/>
                <w:sz w:val="24"/>
                <w:szCs w:val="24"/>
              </w:rPr>
            </w:pPr>
          </w:p>
        </w:tc>
        <w:tc>
          <w:tcPr>
            <w:tcW w:w="847" w:type="pct"/>
            <w:noWrap w:val="0"/>
            <w:vAlign w:val="top"/>
          </w:tcPr>
          <w:p w14:paraId="529BC942">
            <w:pPr>
              <w:jc w:val="center"/>
              <w:rPr>
                <w:rFonts w:hint="eastAsia" w:ascii="宋体" w:hAnsi="宋体"/>
                <w:sz w:val="24"/>
                <w:szCs w:val="24"/>
              </w:rPr>
            </w:pPr>
          </w:p>
        </w:tc>
        <w:tc>
          <w:tcPr>
            <w:tcW w:w="1463" w:type="pct"/>
            <w:noWrap w:val="0"/>
            <w:vAlign w:val="top"/>
          </w:tcPr>
          <w:p w14:paraId="538323A6">
            <w:pPr>
              <w:jc w:val="center"/>
              <w:rPr>
                <w:rFonts w:hint="eastAsia" w:ascii="宋体" w:hAnsi="宋体"/>
                <w:sz w:val="24"/>
                <w:szCs w:val="24"/>
              </w:rPr>
            </w:pPr>
          </w:p>
        </w:tc>
        <w:tc>
          <w:tcPr>
            <w:tcW w:w="1286" w:type="pct"/>
            <w:noWrap w:val="0"/>
            <w:vAlign w:val="top"/>
          </w:tcPr>
          <w:p w14:paraId="7A2D43C5">
            <w:pPr>
              <w:jc w:val="center"/>
              <w:rPr>
                <w:rFonts w:hint="eastAsia" w:ascii="宋体" w:hAnsi="宋体"/>
                <w:sz w:val="24"/>
                <w:szCs w:val="24"/>
              </w:rPr>
            </w:pPr>
          </w:p>
        </w:tc>
        <w:tc>
          <w:tcPr>
            <w:tcW w:w="770" w:type="pct"/>
            <w:noWrap w:val="0"/>
            <w:vAlign w:val="top"/>
          </w:tcPr>
          <w:p w14:paraId="2EEA1B69">
            <w:pPr>
              <w:jc w:val="center"/>
              <w:rPr>
                <w:rFonts w:hint="eastAsia" w:ascii="宋体" w:hAnsi="宋体"/>
                <w:sz w:val="24"/>
                <w:szCs w:val="24"/>
              </w:rPr>
            </w:pPr>
          </w:p>
        </w:tc>
      </w:tr>
    </w:tbl>
    <w:p w14:paraId="6ABB1A1B">
      <w:pPr>
        <w:rPr>
          <w:rFonts w:hint="eastAsia" w:ascii="宋体" w:hAnsi="宋体"/>
          <w:sz w:val="24"/>
          <w:szCs w:val="24"/>
        </w:rPr>
      </w:pPr>
      <w:r>
        <w:rPr>
          <w:rFonts w:hint="eastAsia" w:ascii="宋体" w:hAnsi="宋体"/>
          <w:sz w:val="24"/>
          <w:szCs w:val="24"/>
        </w:rPr>
        <w:t>注： 行数不够，可自行添加。</w:t>
      </w:r>
    </w:p>
    <w:p w14:paraId="0FEB4FA6">
      <w:pPr>
        <w:spacing w:line="480" w:lineRule="auto"/>
        <w:rPr>
          <w:rFonts w:hint="eastAsia" w:ascii="宋体" w:hAnsi="宋体"/>
          <w:sz w:val="24"/>
        </w:rPr>
      </w:pPr>
    </w:p>
    <w:p w14:paraId="429583C3">
      <w:pPr>
        <w:spacing w:line="480" w:lineRule="auto"/>
        <w:rPr>
          <w:rFonts w:hint="eastAsia" w:ascii="仿宋_GB2312" w:hAnsi="Arial"/>
          <w:sz w:val="30"/>
        </w:rPr>
      </w:pPr>
    </w:p>
    <w:p w14:paraId="4029F846">
      <w:pPr>
        <w:jc w:val="center"/>
        <w:rPr>
          <w:rFonts w:hint="eastAsia" w:ascii="黑体" w:hAnsi="Arial" w:eastAsia="黑体"/>
          <w:b/>
          <w:sz w:val="36"/>
        </w:rPr>
      </w:pPr>
      <w:bookmarkStart w:id="559" w:name="_Hlt26609389"/>
      <w:bookmarkEnd w:id="559"/>
      <w:bookmarkStart w:id="560" w:name="_Hlt26955066"/>
      <w:bookmarkEnd w:id="560"/>
      <w:bookmarkStart w:id="561" w:name="_Hlt26671374"/>
      <w:bookmarkEnd w:id="561"/>
      <w:bookmarkStart w:id="562" w:name="_Toc462564146"/>
    </w:p>
    <w:p w14:paraId="6C66960E">
      <w:pPr>
        <w:rPr>
          <w:rFonts w:hint="eastAsia" w:ascii="黑体" w:hAnsi="Arial" w:eastAsia="黑体"/>
          <w:sz w:val="32"/>
        </w:rPr>
      </w:pPr>
    </w:p>
    <w:p w14:paraId="08636FB8">
      <w:pPr>
        <w:jc w:val="center"/>
        <w:rPr>
          <w:rFonts w:hint="eastAsia" w:ascii="黑体" w:hAnsi="Arial" w:eastAsia="黑体"/>
          <w:b/>
          <w:sz w:val="36"/>
        </w:rPr>
      </w:pPr>
    </w:p>
    <w:p w14:paraId="198D0BC9">
      <w:pPr>
        <w:rPr>
          <w:rFonts w:hint="eastAsia" w:ascii="黑体" w:hAnsi="Arial" w:eastAsia="黑体"/>
          <w:sz w:val="32"/>
        </w:rPr>
      </w:pPr>
    </w:p>
    <w:p w14:paraId="5A989873">
      <w:pPr>
        <w:rPr>
          <w:rFonts w:hint="eastAsia" w:ascii="黑体" w:hAnsi="Arial" w:eastAsia="黑体"/>
          <w:sz w:val="32"/>
        </w:rPr>
      </w:pPr>
    </w:p>
    <w:p w14:paraId="7CEA8597">
      <w:pPr>
        <w:jc w:val="center"/>
        <w:rPr>
          <w:rFonts w:hint="eastAsia" w:ascii="黑体" w:hAnsi="Arial" w:eastAsia="黑体"/>
          <w:b/>
          <w:sz w:val="36"/>
        </w:rPr>
      </w:pPr>
    </w:p>
    <w:bookmarkEnd w:id="562"/>
    <w:p w14:paraId="5B251A07">
      <w:pPr>
        <w:rPr>
          <w:rFonts w:hint="eastAsia" w:ascii="黑体" w:hAnsi="Arial" w:eastAsia="黑体"/>
          <w:sz w:val="32"/>
        </w:rPr>
      </w:pPr>
    </w:p>
    <w:p w14:paraId="21B1696D">
      <w:pPr>
        <w:jc w:val="center"/>
        <w:rPr>
          <w:rFonts w:hint="eastAsia" w:ascii="黑体" w:hAnsi="Arial" w:eastAsia="黑体"/>
          <w:b/>
          <w:sz w:val="36"/>
        </w:rPr>
      </w:pPr>
    </w:p>
    <w:p w14:paraId="6089D360">
      <w:pPr>
        <w:rPr>
          <w:rFonts w:hint="eastAsia" w:ascii="黑体" w:hAnsi="黑体" w:eastAsia="黑体"/>
          <w:b/>
          <w:sz w:val="32"/>
          <w:szCs w:val="32"/>
        </w:rPr>
      </w:pPr>
    </w:p>
    <w:p w14:paraId="5CF21053">
      <w:pPr>
        <w:outlineLvl w:val="1"/>
        <w:rPr>
          <w:rFonts w:hint="eastAsia" w:eastAsia="仿宋_GB2312"/>
          <w:i w:val="0"/>
          <w:iCs/>
          <w:sz w:val="24"/>
          <w:szCs w:val="20"/>
          <w:u w:val="none"/>
        </w:rPr>
      </w:pPr>
      <w:r>
        <w:rPr>
          <w:rFonts w:hint="eastAsia" w:ascii="黑体" w:hAnsi="黑体" w:eastAsia="黑体"/>
          <w:b/>
          <w:i w:val="0"/>
          <w:iCs/>
          <w:sz w:val="32"/>
          <w:szCs w:val="32"/>
          <w:u w:val="none"/>
        </w:rPr>
        <w:t>十四、开标一览表</w:t>
      </w:r>
    </w:p>
    <w:p w14:paraId="2DA042B8">
      <w:pPr>
        <w:ind w:firstLine="480"/>
        <w:rPr>
          <w:rFonts w:hint="eastAsia" w:ascii="宋体" w:hAnsi="宋体"/>
          <w:sz w:val="24"/>
          <w:szCs w:val="24"/>
        </w:rPr>
      </w:pPr>
      <w:r>
        <w:rPr>
          <w:rFonts w:hint="eastAsia" w:ascii="宋体" w:hAnsi="宋体"/>
          <w:sz w:val="24"/>
          <w:szCs w:val="24"/>
        </w:rPr>
        <w:t>投标人全称（加盖CA电子签章）：</w:t>
      </w:r>
    </w:p>
    <w:p w14:paraId="7DCA4A1A">
      <w:pPr>
        <w:ind w:firstLine="480"/>
        <w:rPr>
          <w:sz w:val="24"/>
          <w:szCs w:val="24"/>
        </w:rPr>
      </w:pPr>
      <w:r>
        <w:rPr>
          <w:rFonts w:hint="eastAsia" w:ascii="宋体" w:hAnsi="宋体"/>
          <w:sz w:val="24"/>
          <w:szCs w:val="24"/>
        </w:rPr>
        <w:t>项目名称：</w:t>
      </w:r>
    </w:p>
    <w:p w14:paraId="6A6460D2">
      <w:pPr>
        <w:ind w:firstLine="480"/>
        <w:rPr>
          <w:rFonts w:ascii="宋体" w:hAnsi="宋体"/>
          <w:sz w:val="24"/>
          <w:szCs w:val="24"/>
        </w:rPr>
      </w:pPr>
      <w:r>
        <w:rPr>
          <w:rFonts w:hint="eastAsia" w:ascii="宋体" w:hAnsi="宋体"/>
          <w:sz w:val="24"/>
          <w:szCs w:val="24"/>
        </w:rPr>
        <w:t>招标编号：                                   分包号：</w:t>
      </w:r>
    </w:p>
    <w:tbl>
      <w:tblPr>
        <w:tblStyle w:val="3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06"/>
      </w:tblGrid>
      <w:tr w14:paraId="3C096A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206" w:type="dxa"/>
            <w:noWrap w:val="0"/>
            <w:vAlign w:val="center"/>
          </w:tcPr>
          <w:p w14:paraId="7FE3ECD2">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投标总报价</w:t>
            </w:r>
          </w:p>
        </w:tc>
      </w:tr>
      <w:tr w14:paraId="4A3F3A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206" w:type="dxa"/>
            <w:noWrap w:val="0"/>
            <w:vAlign w:val="center"/>
          </w:tcPr>
          <w:p w14:paraId="5F2DD127">
            <w:pPr>
              <w:pStyle w:val="378"/>
              <w:spacing w:before="0" w:after="0" w:line="500" w:lineRule="exact"/>
              <w:ind w:firstLine="0"/>
              <w:rPr>
                <w:rFonts w:hint="eastAsia" w:ascii="宋体" w:hAnsi="宋体"/>
                <w:szCs w:val="21"/>
              </w:rPr>
            </w:pPr>
            <w:r>
              <w:rPr>
                <w:rFonts w:hint="eastAsia" w:ascii="宋体" w:hAnsi="宋体" w:cs="宋体"/>
              </w:rPr>
              <w:t>小写：                             （人民币：元）</w:t>
            </w:r>
          </w:p>
        </w:tc>
      </w:tr>
    </w:tbl>
    <w:p w14:paraId="39481CB8">
      <w:pPr>
        <w:rPr>
          <w:rFonts w:ascii="宋体" w:hAnsi="宋体"/>
          <w:sz w:val="24"/>
          <w:szCs w:val="24"/>
        </w:rPr>
      </w:pPr>
    </w:p>
    <w:p w14:paraId="6CFDF7FB">
      <w:pPr>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14:paraId="67D6CC90">
      <w:pPr>
        <w:ind w:firstLine="480"/>
        <w:rPr>
          <w:rFonts w:hint="eastAsia" w:ascii="宋体" w:hAnsi="宋体"/>
          <w:sz w:val="24"/>
          <w:szCs w:val="24"/>
        </w:rPr>
      </w:pPr>
    </w:p>
    <w:p w14:paraId="0BD68F4B">
      <w:pPr>
        <w:ind w:firstLine="480"/>
        <w:rPr>
          <w:rFonts w:hint="eastAsia" w:ascii="宋体" w:hAnsi="宋体"/>
          <w:sz w:val="24"/>
          <w:szCs w:val="24"/>
        </w:rPr>
      </w:pPr>
    </w:p>
    <w:p w14:paraId="2EA67EF9">
      <w:pPr>
        <w:ind w:firstLine="480"/>
        <w:rPr>
          <w:rFonts w:hint="eastAsia" w:ascii="宋体" w:hAnsi="宋体"/>
          <w:sz w:val="24"/>
          <w:szCs w:val="24"/>
        </w:rPr>
      </w:pPr>
    </w:p>
    <w:p w14:paraId="53831204">
      <w:pPr>
        <w:ind w:firstLine="480"/>
        <w:rPr>
          <w:rFonts w:hint="eastAsia" w:ascii="宋体" w:hAnsi="宋体"/>
          <w:sz w:val="24"/>
          <w:szCs w:val="24"/>
        </w:rPr>
      </w:pPr>
    </w:p>
    <w:p w14:paraId="6B59381C">
      <w:pPr>
        <w:ind w:firstLine="480"/>
        <w:rPr>
          <w:rFonts w:hint="eastAsia" w:ascii="宋体" w:hAnsi="宋体"/>
          <w:sz w:val="24"/>
          <w:szCs w:val="24"/>
        </w:rPr>
      </w:pPr>
    </w:p>
    <w:p w14:paraId="0777A98D">
      <w:pPr>
        <w:ind w:firstLine="480"/>
        <w:rPr>
          <w:rFonts w:hint="eastAsia" w:ascii="宋体" w:hAnsi="宋体"/>
          <w:sz w:val="24"/>
          <w:szCs w:val="24"/>
        </w:rPr>
      </w:pPr>
    </w:p>
    <w:p w14:paraId="7F520D3A">
      <w:pPr>
        <w:ind w:firstLine="480"/>
        <w:rPr>
          <w:rFonts w:hint="eastAsia" w:ascii="宋体" w:hAnsi="宋体"/>
          <w:sz w:val="24"/>
          <w:szCs w:val="24"/>
        </w:rPr>
      </w:pPr>
    </w:p>
    <w:p w14:paraId="62D48E6F">
      <w:pPr>
        <w:ind w:firstLine="480"/>
        <w:rPr>
          <w:rFonts w:hint="eastAsia" w:ascii="宋体" w:hAnsi="宋体"/>
          <w:sz w:val="24"/>
          <w:szCs w:val="24"/>
        </w:rPr>
      </w:pPr>
    </w:p>
    <w:p w14:paraId="54177362">
      <w:pPr>
        <w:ind w:firstLine="480"/>
        <w:rPr>
          <w:rFonts w:hint="eastAsia" w:ascii="宋体" w:hAnsi="宋体"/>
          <w:sz w:val="24"/>
          <w:szCs w:val="24"/>
        </w:rPr>
      </w:pPr>
    </w:p>
    <w:p w14:paraId="0741F259">
      <w:pPr>
        <w:ind w:firstLine="480"/>
        <w:rPr>
          <w:rFonts w:hint="eastAsia" w:ascii="宋体" w:hAnsi="宋体"/>
          <w:sz w:val="24"/>
          <w:szCs w:val="24"/>
        </w:rPr>
      </w:pPr>
    </w:p>
    <w:p w14:paraId="70DB3B0E">
      <w:pPr>
        <w:ind w:firstLine="480"/>
        <w:rPr>
          <w:rFonts w:hint="eastAsia" w:ascii="宋体" w:hAnsi="宋体"/>
          <w:sz w:val="24"/>
          <w:szCs w:val="24"/>
        </w:rPr>
      </w:pPr>
    </w:p>
    <w:p w14:paraId="5E500D00">
      <w:pPr>
        <w:ind w:firstLine="480"/>
        <w:rPr>
          <w:rFonts w:hint="eastAsia" w:ascii="宋体" w:hAnsi="宋体"/>
          <w:sz w:val="24"/>
          <w:szCs w:val="24"/>
        </w:rPr>
      </w:pPr>
    </w:p>
    <w:p w14:paraId="5576BA43">
      <w:pPr>
        <w:ind w:firstLine="480"/>
        <w:rPr>
          <w:rFonts w:hint="eastAsia" w:ascii="宋体" w:hAnsi="宋体"/>
          <w:sz w:val="24"/>
          <w:szCs w:val="24"/>
        </w:rPr>
      </w:pPr>
    </w:p>
    <w:p w14:paraId="3C8383E6">
      <w:pPr>
        <w:ind w:firstLine="480"/>
        <w:rPr>
          <w:rFonts w:hint="eastAsia" w:ascii="宋体" w:hAnsi="宋体"/>
          <w:sz w:val="24"/>
          <w:szCs w:val="24"/>
        </w:rPr>
      </w:pPr>
    </w:p>
    <w:p w14:paraId="46ECDEF3">
      <w:pPr>
        <w:ind w:firstLine="480"/>
        <w:rPr>
          <w:rFonts w:hint="eastAsia" w:ascii="宋体" w:hAnsi="宋体"/>
          <w:sz w:val="24"/>
          <w:szCs w:val="24"/>
        </w:rPr>
      </w:pPr>
    </w:p>
    <w:p w14:paraId="21F00035">
      <w:pPr>
        <w:ind w:firstLine="480"/>
        <w:rPr>
          <w:rFonts w:hint="eastAsia" w:ascii="宋体" w:hAnsi="宋体"/>
          <w:sz w:val="24"/>
          <w:szCs w:val="24"/>
        </w:rPr>
      </w:pPr>
    </w:p>
    <w:p w14:paraId="4348AF4F">
      <w:pPr>
        <w:ind w:firstLine="480"/>
        <w:rPr>
          <w:rFonts w:hint="eastAsia" w:ascii="宋体" w:hAnsi="宋体"/>
          <w:sz w:val="24"/>
          <w:szCs w:val="24"/>
        </w:rPr>
      </w:pPr>
    </w:p>
    <w:p w14:paraId="6845CCAE">
      <w:pPr>
        <w:ind w:firstLine="480"/>
        <w:rPr>
          <w:rFonts w:hint="eastAsia" w:ascii="宋体" w:hAnsi="宋体"/>
          <w:sz w:val="24"/>
          <w:szCs w:val="24"/>
        </w:rPr>
      </w:pPr>
    </w:p>
    <w:p w14:paraId="0CAAC0E7">
      <w:pPr>
        <w:ind w:firstLine="480"/>
        <w:rPr>
          <w:rFonts w:hint="eastAsia" w:ascii="宋体" w:hAnsi="宋体"/>
          <w:sz w:val="24"/>
          <w:szCs w:val="24"/>
        </w:rPr>
      </w:pPr>
    </w:p>
    <w:p w14:paraId="6359E969">
      <w:pPr>
        <w:ind w:firstLine="480"/>
        <w:rPr>
          <w:rFonts w:hint="eastAsia" w:ascii="宋体" w:hAnsi="宋体"/>
          <w:sz w:val="24"/>
          <w:szCs w:val="24"/>
        </w:rPr>
      </w:pPr>
    </w:p>
    <w:p w14:paraId="33BE5149">
      <w:pPr>
        <w:ind w:firstLine="480"/>
        <w:rPr>
          <w:rFonts w:hint="eastAsia" w:ascii="宋体" w:hAnsi="宋体"/>
          <w:sz w:val="24"/>
          <w:szCs w:val="24"/>
        </w:rPr>
      </w:pPr>
    </w:p>
    <w:p w14:paraId="7294B156">
      <w:pPr>
        <w:ind w:firstLine="480"/>
        <w:rPr>
          <w:rFonts w:hint="eastAsia" w:ascii="宋体" w:hAnsi="宋体"/>
          <w:sz w:val="24"/>
          <w:szCs w:val="24"/>
        </w:rPr>
      </w:pPr>
    </w:p>
    <w:p w14:paraId="17D6A38E">
      <w:pPr>
        <w:numPr>
          <w:ilvl w:val="0"/>
          <w:numId w:val="0"/>
        </w:numPr>
        <w:outlineLvl w:val="9"/>
        <w:rPr>
          <w:rFonts w:hint="eastAsia" w:ascii="黑体" w:hAnsi="黑体" w:eastAsia="黑体"/>
          <w:b/>
          <w:iCs/>
          <w:sz w:val="32"/>
          <w:szCs w:val="32"/>
          <w:lang w:val="en-US" w:eastAsia="zh-CN"/>
        </w:rPr>
      </w:pPr>
    </w:p>
    <w:p w14:paraId="5BCD7DE7">
      <w:pPr>
        <w:ind w:left="0" w:firstLine="0"/>
        <w:outlineLvl w:val="1"/>
        <w:rPr>
          <w:rFonts w:hint="eastAsia" w:ascii="黑体" w:hAnsi="黑体" w:eastAsia="黑体"/>
          <w:b/>
          <w:iCs/>
          <w:sz w:val="32"/>
          <w:szCs w:val="32"/>
        </w:rPr>
      </w:pPr>
      <w:r>
        <w:rPr>
          <w:rFonts w:hint="eastAsia" w:ascii="黑体" w:hAnsi="黑体" w:eastAsia="黑体"/>
          <w:b/>
          <w:iCs/>
          <w:sz w:val="32"/>
          <w:szCs w:val="32"/>
        </w:rPr>
        <w:t>十</w:t>
      </w:r>
      <w:r>
        <w:rPr>
          <w:rFonts w:hint="eastAsia" w:ascii="黑体" w:hAnsi="黑体" w:eastAsia="黑体"/>
          <w:b/>
          <w:iCs/>
          <w:sz w:val="32"/>
          <w:szCs w:val="32"/>
          <w:lang w:val="en-US" w:eastAsia="zh-CN"/>
        </w:rPr>
        <w:t>五</w:t>
      </w:r>
      <w:r>
        <w:rPr>
          <w:rFonts w:hint="eastAsia" w:ascii="黑体" w:hAnsi="黑体" w:eastAsia="黑体"/>
          <w:b/>
          <w:iCs/>
          <w:sz w:val="32"/>
          <w:szCs w:val="32"/>
        </w:rPr>
        <w:t>、</w:t>
      </w:r>
      <w:r>
        <w:rPr>
          <w:rFonts w:hint="eastAsia" w:ascii="黑体" w:hAnsi="黑体" w:eastAsia="黑体"/>
          <w:b/>
          <w:iCs/>
          <w:sz w:val="32"/>
          <w:szCs w:val="32"/>
          <w:lang w:eastAsia="zh-CN"/>
        </w:rPr>
        <w:t>其他材料</w:t>
      </w:r>
    </w:p>
    <w:p w14:paraId="13EE0C98">
      <w:pPr>
        <w:spacing w:line="520" w:lineRule="exact"/>
        <w:jc w:val="center"/>
        <w:rPr>
          <w:rFonts w:hint="eastAsia" w:ascii="黑体" w:hAnsi="黑体" w:eastAsia="黑体" w:cs="宋体"/>
          <w:bCs/>
          <w:sz w:val="36"/>
          <w:szCs w:val="28"/>
        </w:rPr>
      </w:pPr>
      <w:r>
        <w:rPr>
          <w:rFonts w:hint="eastAsia" w:ascii="黑体" w:hAnsi="黑体" w:eastAsia="黑体" w:cs="宋体"/>
          <w:bCs/>
          <w:sz w:val="36"/>
          <w:szCs w:val="28"/>
          <w:lang w:eastAsia="zh-CN"/>
        </w:rPr>
        <w:t>其他材料</w:t>
      </w:r>
    </w:p>
    <w:p w14:paraId="2C978964">
      <w:pPr>
        <w:spacing w:line="520" w:lineRule="exact"/>
        <w:ind w:firstLine="420"/>
        <w:rPr>
          <w:rFonts w:hint="eastAsia" w:ascii="宋体" w:hAnsi="宋体"/>
          <w:sz w:val="28"/>
          <w:szCs w:val="22"/>
        </w:rPr>
      </w:pPr>
    </w:p>
    <w:p w14:paraId="2298A0FA">
      <w:pPr>
        <w:spacing w:line="520" w:lineRule="exact"/>
        <w:ind w:firstLine="315"/>
        <w:jc w:val="center"/>
        <w:rPr>
          <w:rFonts w:hint="eastAsia" w:ascii="宋体" w:hAnsi="宋体"/>
        </w:rPr>
      </w:pPr>
      <w:r>
        <w:rPr>
          <w:rFonts w:hint="eastAsia" w:ascii="宋体" w:hAnsi="宋体"/>
        </w:rPr>
        <w:t xml:space="preserve"> 供应商认为有必要提供的材料或评分标准中需要提供的材料。</w:t>
      </w:r>
    </w:p>
    <w:p w14:paraId="0C27FE6E">
      <w:pPr>
        <w:rPr>
          <w:rFonts w:hint="eastAsia" w:ascii="宋体" w:hAnsi="宋体" w:cs="仿宋"/>
          <w:b/>
          <w:bCs/>
          <w:sz w:val="32"/>
          <w:szCs w:val="32"/>
        </w:rPr>
      </w:pPr>
    </w:p>
    <w:p w14:paraId="33190745">
      <w:pPr>
        <w:rPr>
          <w:rFonts w:hint="eastAsia" w:ascii="宋体" w:hAnsi="宋体" w:cs="仿宋"/>
          <w:b/>
          <w:bCs/>
          <w:sz w:val="32"/>
          <w:szCs w:val="32"/>
        </w:rPr>
      </w:pPr>
    </w:p>
    <w:p w14:paraId="72C98B1A">
      <w:pPr>
        <w:rPr>
          <w:rFonts w:hint="eastAsia" w:ascii="宋体" w:hAnsi="宋体" w:cs="仿宋"/>
          <w:b/>
          <w:bCs/>
          <w:sz w:val="32"/>
          <w:szCs w:val="32"/>
        </w:rPr>
      </w:pPr>
    </w:p>
    <w:p w14:paraId="58D6A7EC">
      <w:pPr>
        <w:rPr>
          <w:rFonts w:hint="eastAsia" w:ascii="宋体" w:hAnsi="宋体" w:cs="仿宋"/>
          <w:b/>
          <w:bCs/>
          <w:sz w:val="32"/>
          <w:szCs w:val="32"/>
        </w:rPr>
      </w:pPr>
    </w:p>
    <w:p w14:paraId="27989AD9">
      <w:pPr>
        <w:rPr>
          <w:rFonts w:hint="eastAsia" w:ascii="宋体" w:hAnsi="宋体" w:cs="仿宋"/>
          <w:b/>
          <w:bCs/>
          <w:sz w:val="32"/>
          <w:szCs w:val="32"/>
        </w:rPr>
      </w:pPr>
    </w:p>
    <w:p w14:paraId="3004D2F6">
      <w:pPr>
        <w:rPr>
          <w:rFonts w:hint="eastAsia" w:ascii="宋体" w:hAnsi="宋体" w:cs="仿宋"/>
          <w:b/>
          <w:bCs/>
          <w:sz w:val="32"/>
          <w:szCs w:val="32"/>
        </w:rPr>
      </w:pPr>
    </w:p>
    <w:p w14:paraId="5089B43C">
      <w:pPr>
        <w:rPr>
          <w:rFonts w:hint="eastAsia" w:ascii="宋体" w:hAnsi="宋体" w:cs="仿宋"/>
          <w:b/>
          <w:bCs/>
          <w:sz w:val="32"/>
          <w:szCs w:val="32"/>
        </w:rPr>
      </w:pPr>
    </w:p>
    <w:p w14:paraId="5B343632">
      <w:pPr>
        <w:rPr>
          <w:rFonts w:hint="eastAsia" w:ascii="宋体" w:hAnsi="宋体" w:cs="仿宋"/>
          <w:b/>
          <w:bCs/>
          <w:sz w:val="32"/>
          <w:szCs w:val="32"/>
        </w:rPr>
      </w:pPr>
    </w:p>
    <w:p w14:paraId="6775873E">
      <w:pPr>
        <w:rPr>
          <w:rFonts w:hint="eastAsia" w:ascii="宋体" w:hAnsi="宋体" w:cs="仿宋"/>
          <w:b/>
          <w:bCs/>
          <w:sz w:val="32"/>
          <w:szCs w:val="32"/>
        </w:rPr>
      </w:pPr>
    </w:p>
    <w:p w14:paraId="30C6B269">
      <w:pPr>
        <w:rPr>
          <w:rFonts w:hint="eastAsia" w:ascii="宋体" w:hAnsi="宋体" w:cs="仿宋"/>
          <w:b/>
          <w:bCs/>
          <w:sz w:val="32"/>
          <w:szCs w:val="32"/>
        </w:rPr>
      </w:pPr>
    </w:p>
    <w:p w14:paraId="62073EA2">
      <w:pPr>
        <w:rPr>
          <w:rFonts w:hint="eastAsia" w:ascii="宋体" w:hAnsi="宋体" w:cs="仿宋"/>
          <w:b/>
          <w:bCs/>
          <w:sz w:val="32"/>
          <w:szCs w:val="32"/>
        </w:rPr>
      </w:pPr>
    </w:p>
    <w:p w14:paraId="0445C2D2">
      <w:pPr>
        <w:rPr>
          <w:rFonts w:hint="eastAsia" w:ascii="宋体" w:hAnsi="宋体" w:cs="仿宋"/>
          <w:b/>
          <w:bCs/>
          <w:sz w:val="32"/>
          <w:szCs w:val="32"/>
        </w:rPr>
      </w:pPr>
    </w:p>
    <w:p w14:paraId="6BB9D3C3">
      <w:pPr>
        <w:rPr>
          <w:rFonts w:hint="eastAsia" w:ascii="宋体" w:hAnsi="宋体" w:cs="仿宋"/>
          <w:b/>
          <w:bCs/>
          <w:sz w:val="32"/>
          <w:szCs w:val="32"/>
        </w:rPr>
      </w:pPr>
    </w:p>
    <w:p w14:paraId="3565F2A3">
      <w:pPr>
        <w:rPr>
          <w:rFonts w:hint="eastAsia" w:ascii="宋体" w:hAnsi="宋体" w:cs="仿宋"/>
          <w:b/>
          <w:bCs/>
          <w:sz w:val="32"/>
          <w:szCs w:val="32"/>
        </w:rPr>
      </w:pPr>
    </w:p>
    <w:p w14:paraId="1A1FA3A0">
      <w:pPr>
        <w:rPr>
          <w:rFonts w:hint="eastAsia" w:ascii="宋体" w:hAnsi="宋体" w:cs="仿宋"/>
          <w:b/>
          <w:bCs/>
          <w:sz w:val="32"/>
          <w:szCs w:val="32"/>
        </w:rPr>
      </w:pPr>
    </w:p>
    <w:p w14:paraId="7CAE4443">
      <w:pPr>
        <w:jc w:val="center"/>
        <w:rPr>
          <w:rFonts w:ascii="宋体" w:hAnsi="宋体" w:cs="仿宋"/>
          <w:b/>
          <w:bCs/>
          <w:sz w:val="32"/>
          <w:szCs w:val="32"/>
        </w:rPr>
      </w:pPr>
      <w:r>
        <w:rPr>
          <w:rFonts w:hint="eastAsia" w:ascii="宋体" w:hAnsi="宋体" w:cs="仿宋"/>
          <w:b/>
          <w:bCs/>
          <w:sz w:val="32"/>
          <w:szCs w:val="32"/>
        </w:rPr>
        <w:br w:type="page" w:clear="all"/>
      </w:r>
      <w:r>
        <w:rPr>
          <w:rFonts w:hint="eastAsia" w:ascii="宋体" w:hAnsi="宋体" w:cs="仿宋"/>
          <w:b/>
          <w:bCs/>
          <w:sz w:val="32"/>
          <w:szCs w:val="32"/>
        </w:rPr>
        <w:t>质疑函范本</w:t>
      </w:r>
    </w:p>
    <w:p w14:paraId="13AC8B40">
      <w:pPr>
        <w:keepNext w:val="0"/>
        <w:keepLines w:val="0"/>
        <w:pageBreakBefore w:val="0"/>
        <w:spacing w:line="400" w:lineRule="exact"/>
        <w:rPr>
          <w:rFonts w:ascii="宋体" w:hAnsi="宋体" w:cs="仿宋"/>
          <w:bCs/>
          <w:sz w:val="24"/>
          <w:szCs w:val="24"/>
        </w:rPr>
      </w:pPr>
      <w:r>
        <w:rPr>
          <w:rFonts w:hint="eastAsia" w:ascii="宋体" w:hAnsi="宋体" w:cs="仿宋"/>
          <w:bCs/>
          <w:sz w:val="24"/>
          <w:szCs w:val="24"/>
        </w:rPr>
        <w:t>一、质疑供应商基本信息</w:t>
      </w:r>
    </w:p>
    <w:p w14:paraId="45AB0F1B">
      <w:pPr>
        <w:keepNext w:val="0"/>
        <w:keepLines w:val="0"/>
        <w:pageBreakBefore w:val="0"/>
        <w:spacing w:line="400" w:lineRule="exact"/>
        <w:rPr>
          <w:rFonts w:ascii="宋体" w:hAnsi="宋体" w:cs="仿宋"/>
          <w:sz w:val="24"/>
          <w:szCs w:val="24"/>
          <w:u w:val="single"/>
        </w:rPr>
      </w:pPr>
      <w:r>
        <w:rPr>
          <w:rFonts w:hint="eastAsia" w:ascii="宋体" w:hAnsi="宋体" w:cs="仿宋"/>
          <w:sz w:val="24"/>
          <w:szCs w:val="24"/>
        </w:rPr>
        <w:t>质疑供应商：</w:t>
      </w:r>
      <w:r>
        <w:rPr>
          <w:rFonts w:hint="eastAsia" w:ascii="宋体" w:hAnsi="宋体" w:cs="仿宋"/>
          <w:sz w:val="24"/>
          <w:szCs w:val="24"/>
          <w:u w:val="single"/>
        </w:rPr>
        <w:t xml:space="preserve">                                                              </w:t>
      </w:r>
    </w:p>
    <w:p w14:paraId="76DD8DCA">
      <w:pPr>
        <w:keepNext w:val="0"/>
        <w:keepLines w:val="0"/>
        <w:pageBreakBefore w:val="0"/>
        <w:spacing w:line="400" w:lineRule="exact"/>
        <w:rPr>
          <w:rFonts w:ascii="宋体" w:hAnsi="宋体" w:cs="仿宋"/>
          <w:sz w:val="24"/>
          <w:szCs w:val="24"/>
        </w:rPr>
      </w:pPr>
      <w:r>
        <w:rPr>
          <w:rFonts w:hint="eastAsia" w:ascii="宋体" w:hAnsi="宋体" w:cs="仿宋"/>
          <w:sz w:val="24"/>
          <w:szCs w:val="24"/>
        </w:rPr>
        <w:t>地址：</w:t>
      </w:r>
      <w:r>
        <w:rPr>
          <w:rFonts w:hint="eastAsia" w:ascii="宋体" w:hAnsi="宋体" w:cs="仿宋"/>
          <w:sz w:val="24"/>
          <w:szCs w:val="24"/>
          <w:u w:val="single"/>
        </w:rPr>
        <w:t xml:space="preserve">                             </w:t>
      </w:r>
      <w:r>
        <w:rPr>
          <w:rFonts w:hint="eastAsia" w:ascii="宋体" w:hAnsi="宋体" w:cs="仿宋"/>
          <w:sz w:val="24"/>
          <w:szCs w:val="24"/>
        </w:rPr>
        <w:t>邮编：</w:t>
      </w:r>
      <w:r>
        <w:rPr>
          <w:rFonts w:hint="eastAsia" w:ascii="宋体" w:hAnsi="宋体" w:cs="仿宋"/>
          <w:sz w:val="24"/>
          <w:szCs w:val="24"/>
          <w:u w:val="single"/>
        </w:rPr>
        <w:t xml:space="preserve">                                    </w:t>
      </w:r>
    </w:p>
    <w:p w14:paraId="1A01FA6E">
      <w:pPr>
        <w:keepNext w:val="0"/>
        <w:keepLines w:val="0"/>
        <w:pageBreakBefore w:val="0"/>
        <w:spacing w:line="400" w:lineRule="exact"/>
        <w:rPr>
          <w:rFonts w:ascii="宋体" w:hAnsi="宋体" w:cs="仿宋"/>
          <w:sz w:val="24"/>
          <w:szCs w:val="24"/>
        </w:rPr>
      </w:pPr>
      <w:r>
        <w:rPr>
          <w:rFonts w:hint="eastAsia" w:ascii="宋体" w:hAnsi="宋体" w:cs="仿宋"/>
          <w:sz w:val="24"/>
          <w:szCs w:val="24"/>
        </w:rPr>
        <w:t>联系人：</w:t>
      </w:r>
      <w:r>
        <w:rPr>
          <w:rFonts w:hint="eastAsia" w:ascii="宋体" w:hAnsi="宋体" w:cs="仿宋"/>
          <w:sz w:val="24"/>
          <w:szCs w:val="24"/>
          <w:u w:val="single"/>
        </w:rPr>
        <w:t xml:space="preserve">                      </w:t>
      </w:r>
      <w:r>
        <w:rPr>
          <w:rFonts w:hint="eastAsia" w:ascii="宋体" w:hAnsi="宋体" w:cs="仿宋"/>
          <w:sz w:val="24"/>
          <w:szCs w:val="24"/>
        </w:rPr>
        <w:t>联系电话：</w:t>
      </w:r>
      <w:r>
        <w:rPr>
          <w:rFonts w:hint="eastAsia" w:ascii="宋体" w:hAnsi="宋体" w:cs="仿宋"/>
          <w:sz w:val="24"/>
          <w:szCs w:val="24"/>
          <w:u w:val="single"/>
        </w:rPr>
        <w:t xml:space="preserve">                                       </w:t>
      </w:r>
    </w:p>
    <w:p w14:paraId="0E84DB73">
      <w:pPr>
        <w:keepNext w:val="0"/>
        <w:keepLines w:val="0"/>
        <w:pageBreakBefore w:val="0"/>
        <w:spacing w:line="400" w:lineRule="exact"/>
        <w:rPr>
          <w:rFonts w:ascii="宋体" w:hAnsi="宋体" w:cs="仿宋"/>
          <w:sz w:val="24"/>
          <w:szCs w:val="24"/>
          <w:u w:val="single"/>
        </w:rPr>
      </w:pPr>
      <w:r>
        <w:rPr>
          <w:rFonts w:hint="eastAsia" w:ascii="宋体" w:hAnsi="宋体" w:cs="仿宋"/>
          <w:sz w:val="24"/>
          <w:szCs w:val="24"/>
        </w:rPr>
        <w:t>授权代表：</w:t>
      </w:r>
      <w:r>
        <w:rPr>
          <w:rFonts w:hint="eastAsia" w:ascii="宋体" w:hAnsi="宋体" w:cs="仿宋"/>
          <w:sz w:val="24"/>
          <w:szCs w:val="24"/>
          <w:u w:val="single"/>
        </w:rPr>
        <w:t xml:space="preserve">                                                                 </w:t>
      </w:r>
    </w:p>
    <w:p w14:paraId="2CF6721C">
      <w:pPr>
        <w:keepNext w:val="0"/>
        <w:keepLines w:val="0"/>
        <w:pageBreakBefore w:val="0"/>
        <w:spacing w:line="400" w:lineRule="exact"/>
        <w:rPr>
          <w:rFonts w:ascii="宋体" w:hAnsi="宋体" w:cs="仿宋"/>
          <w:sz w:val="24"/>
          <w:szCs w:val="24"/>
        </w:rPr>
      </w:pPr>
      <w:r>
        <w:rPr>
          <w:rFonts w:hint="eastAsia" w:ascii="宋体" w:hAnsi="宋体" w:cs="仿宋"/>
          <w:sz w:val="24"/>
          <w:szCs w:val="24"/>
        </w:rPr>
        <w:t>联系电话：</w:t>
      </w:r>
      <w:r>
        <w:rPr>
          <w:rFonts w:hint="eastAsia" w:ascii="宋体" w:hAnsi="宋体" w:cs="仿宋"/>
          <w:sz w:val="24"/>
          <w:szCs w:val="24"/>
          <w:u w:val="single"/>
        </w:rPr>
        <w:t xml:space="preserve">                                                                </w:t>
      </w:r>
    </w:p>
    <w:p w14:paraId="3D1C761F">
      <w:pPr>
        <w:keepNext w:val="0"/>
        <w:keepLines w:val="0"/>
        <w:pageBreakBefore w:val="0"/>
        <w:spacing w:line="400" w:lineRule="exact"/>
        <w:rPr>
          <w:rFonts w:ascii="宋体" w:hAnsi="宋体" w:cs="仿宋"/>
          <w:sz w:val="24"/>
          <w:szCs w:val="24"/>
        </w:rPr>
      </w:pPr>
      <w:r>
        <w:rPr>
          <w:rFonts w:hint="eastAsia" w:ascii="宋体" w:hAnsi="宋体" w:cs="仿宋"/>
          <w:sz w:val="24"/>
          <w:szCs w:val="24"/>
        </w:rPr>
        <w:t>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邮编：</w:t>
      </w:r>
      <w:r>
        <w:rPr>
          <w:rFonts w:hint="eastAsia" w:ascii="宋体" w:hAnsi="宋体" w:cs="仿宋"/>
          <w:sz w:val="24"/>
          <w:szCs w:val="24"/>
          <w:u w:val="single"/>
        </w:rPr>
        <w:t xml:space="preserve">                                     </w:t>
      </w:r>
    </w:p>
    <w:p w14:paraId="6E81F1DE">
      <w:pPr>
        <w:keepNext w:val="0"/>
        <w:keepLines w:val="0"/>
        <w:pageBreakBefore w:val="0"/>
        <w:spacing w:line="400" w:lineRule="exact"/>
        <w:rPr>
          <w:rFonts w:ascii="宋体" w:hAnsi="宋体" w:cs="仿宋"/>
          <w:bCs/>
          <w:sz w:val="24"/>
          <w:szCs w:val="24"/>
        </w:rPr>
      </w:pPr>
      <w:r>
        <w:rPr>
          <w:rFonts w:hint="eastAsia" w:ascii="宋体" w:hAnsi="宋体" w:cs="仿宋"/>
          <w:bCs/>
          <w:sz w:val="24"/>
          <w:szCs w:val="24"/>
        </w:rPr>
        <w:t>二、质疑项目基本情况</w:t>
      </w:r>
    </w:p>
    <w:p w14:paraId="1E6DE0A6">
      <w:pPr>
        <w:keepNext w:val="0"/>
        <w:keepLines w:val="0"/>
        <w:pageBreakBefore w:val="0"/>
        <w:spacing w:line="400" w:lineRule="exact"/>
        <w:rPr>
          <w:rFonts w:ascii="宋体" w:hAnsi="宋体" w:cs="仿宋"/>
          <w:sz w:val="24"/>
          <w:szCs w:val="24"/>
        </w:rPr>
      </w:pPr>
      <w:r>
        <w:rPr>
          <w:rFonts w:hint="eastAsia" w:ascii="宋体" w:hAnsi="宋体" w:cs="仿宋"/>
          <w:sz w:val="24"/>
          <w:szCs w:val="24"/>
        </w:rPr>
        <w:t>质疑项目的名称：</w:t>
      </w:r>
      <w:r>
        <w:rPr>
          <w:rFonts w:hint="eastAsia" w:ascii="宋体" w:hAnsi="宋体" w:cs="仿宋"/>
          <w:sz w:val="24"/>
          <w:szCs w:val="24"/>
          <w:u w:val="single"/>
        </w:rPr>
        <w:t xml:space="preserve">                                                          </w:t>
      </w:r>
    </w:p>
    <w:p w14:paraId="036449C4">
      <w:pPr>
        <w:keepNext w:val="0"/>
        <w:keepLines w:val="0"/>
        <w:pageBreakBefore w:val="0"/>
        <w:spacing w:line="400" w:lineRule="exact"/>
        <w:rPr>
          <w:rFonts w:ascii="宋体" w:hAnsi="宋体" w:cs="仿宋"/>
          <w:sz w:val="24"/>
          <w:szCs w:val="24"/>
        </w:rPr>
      </w:pPr>
      <w:r>
        <w:rPr>
          <w:rFonts w:hint="eastAsia" w:ascii="宋体" w:hAnsi="宋体" w:cs="仿宋"/>
          <w:sz w:val="24"/>
          <w:szCs w:val="24"/>
        </w:rPr>
        <w:t>质疑项目的编号：</w:t>
      </w:r>
      <w:r>
        <w:rPr>
          <w:rFonts w:hint="eastAsia" w:ascii="宋体" w:hAnsi="宋体" w:cs="仿宋"/>
          <w:sz w:val="24"/>
          <w:szCs w:val="24"/>
          <w:u w:val="single"/>
        </w:rPr>
        <w:t xml:space="preserve">                         </w:t>
      </w:r>
      <w:r>
        <w:rPr>
          <w:rFonts w:hint="eastAsia" w:ascii="宋体" w:hAnsi="宋体" w:cs="仿宋"/>
          <w:sz w:val="24"/>
          <w:szCs w:val="24"/>
        </w:rPr>
        <w:t>包号：</w:t>
      </w:r>
      <w:r>
        <w:rPr>
          <w:rFonts w:hint="eastAsia" w:ascii="宋体" w:hAnsi="宋体" w:cs="仿宋"/>
          <w:sz w:val="24"/>
          <w:szCs w:val="24"/>
          <w:u w:val="single"/>
        </w:rPr>
        <w:t xml:space="preserve">                           </w:t>
      </w:r>
    </w:p>
    <w:p w14:paraId="233AE4C1">
      <w:pPr>
        <w:keepNext w:val="0"/>
        <w:keepLines w:val="0"/>
        <w:pageBreakBefore w:val="0"/>
        <w:spacing w:line="400" w:lineRule="exact"/>
        <w:rPr>
          <w:rFonts w:ascii="宋体" w:hAnsi="宋体" w:cs="仿宋"/>
          <w:sz w:val="24"/>
          <w:szCs w:val="24"/>
          <w:u w:val="single"/>
        </w:rPr>
      </w:pPr>
      <w:r>
        <w:rPr>
          <w:rFonts w:hint="eastAsia" w:ascii="宋体" w:hAnsi="宋体" w:cs="仿宋"/>
          <w:sz w:val="24"/>
          <w:szCs w:val="24"/>
        </w:rPr>
        <w:t>采购人名称：</w:t>
      </w:r>
      <w:r>
        <w:rPr>
          <w:rFonts w:hint="eastAsia" w:ascii="宋体" w:hAnsi="宋体" w:cs="仿宋"/>
          <w:sz w:val="24"/>
          <w:szCs w:val="24"/>
          <w:u w:val="single"/>
        </w:rPr>
        <w:t xml:space="preserve">                                                              </w:t>
      </w:r>
    </w:p>
    <w:p w14:paraId="6F70D0F7">
      <w:pPr>
        <w:keepNext w:val="0"/>
        <w:keepLines w:val="0"/>
        <w:pageBreakBefore w:val="0"/>
        <w:spacing w:line="400" w:lineRule="exact"/>
        <w:rPr>
          <w:rFonts w:ascii="宋体" w:hAnsi="宋体" w:cs="仿宋"/>
          <w:sz w:val="24"/>
          <w:szCs w:val="24"/>
        </w:rPr>
      </w:pPr>
      <w:r>
        <w:rPr>
          <w:rFonts w:hint="eastAsia" w:ascii="宋体" w:hAnsi="宋体" w:cs="仿宋"/>
          <w:sz w:val="24"/>
          <w:szCs w:val="24"/>
        </w:rPr>
        <w:t>采购文件获取日期：</w:t>
      </w:r>
      <w:r>
        <w:rPr>
          <w:rFonts w:hint="eastAsia" w:ascii="宋体" w:hAnsi="宋体" w:cs="仿宋"/>
          <w:sz w:val="24"/>
          <w:szCs w:val="24"/>
          <w:u w:val="single"/>
        </w:rPr>
        <w:t xml:space="preserve">                                                        </w:t>
      </w:r>
    </w:p>
    <w:p w14:paraId="6540C300">
      <w:pPr>
        <w:keepNext w:val="0"/>
        <w:keepLines w:val="0"/>
        <w:pageBreakBefore w:val="0"/>
        <w:spacing w:line="400" w:lineRule="exact"/>
        <w:rPr>
          <w:rFonts w:ascii="宋体" w:hAnsi="宋体" w:cs="仿宋"/>
          <w:bCs/>
          <w:sz w:val="24"/>
          <w:szCs w:val="24"/>
        </w:rPr>
      </w:pPr>
      <w:r>
        <w:rPr>
          <w:rFonts w:hint="eastAsia" w:ascii="宋体" w:hAnsi="宋体" w:cs="仿宋"/>
          <w:bCs/>
          <w:sz w:val="24"/>
          <w:szCs w:val="24"/>
        </w:rPr>
        <w:t>三、质疑事项具体内容</w:t>
      </w:r>
    </w:p>
    <w:p w14:paraId="090AFFB3">
      <w:pPr>
        <w:keepNext w:val="0"/>
        <w:keepLines w:val="0"/>
        <w:pageBreakBefore w:val="0"/>
        <w:spacing w:line="400" w:lineRule="exact"/>
        <w:rPr>
          <w:rFonts w:ascii="宋体" w:hAnsi="宋体" w:cs="仿宋"/>
          <w:sz w:val="24"/>
          <w:szCs w:val="24"/>
          <w:u w:val="single"/>
        </w:rPr>
      </w:pPr>
      <w:r>
        <w:rPr>
          <w:rFonts w:hint="eastAsia" w:ascii="宋体" w:hAnsi="宋体" w:cs="仿宋"/>
          <w:sz w:val="24"/>
          <w:szCs w:val="24"/>
        </w:rPr>
        <w:t>质疑事项1：</w:t>
      </w:r>
      <w:r>
        <w:rPr>
          <w:rFonts w:hint="eastAsia" w:ascii="宋体" w:hAnsi="宋体" w:cs="仿宋"/>
          <w:sz w:val="24"/>
          <w:szCs w:val="24"/>
          <w:u w:val="single"/>
        </w:rPr>
        <w:t xml:space="preserve">                                                              </w:t>
      </w:r>
    </w:p>
    <w:p w14:paraId="7BA30A2A">
      <w:pPr>
        <w:keepNext w:val="0"/>
        <w:keepLines w:val="0"/>
        <w:pageBreakBefore w:val="0"/>
        <w:spacing w:line="400" w:lineRule="exact"/>
        <w:rPr>
          <w:rFonts w:ascii="宋体" w:hAnsi="宋体" w:cs="仿宋"/>
          <w:sz w:val="24"/>
          <w:szCs w:val="24"/>
        </w:rPr>
      </w:pPr>
      <w:r>
        <w:rPr>
          <w:rFonts w:hint="eastAsia" w:ascii="宋体" w:hAnsi="宋体" w:cs="仿宋"/>
          <w:sz w:val="24"/>
          <w:szCs w:val="24"/>
        </w:rPr>
        <w:t>事实依据：</w:t>
      </w:r>
      <w:r>
        <w:rPr>
          <w:rFonts w:hint="eastAsia" w:ascii="宋体" w:hAnsi="宋体" w:cs="仿宋"/>
          <w:sz w:val="24"/>
          <w:szCs w:val="24"/>
          <w:u w:val="single"/>
        </w:rPr>
        <w:t xml:space="preserve">                                                                                                                                           </w:t>
      </w:r>
    </w:p>
    <w:p w14:paraId="59BB1A09">
      <w:pPr>
        <w:keepNext w:val="0"/>
        <w:keepLines w:val="0"/>
        <w:pageBreakBefore w:val="0"/>
        <w:spacing w:line="400" w:lineRule="exact"/>
        <w:rPr>
          <w:rFonts w:ascii="宋体" w:hAnsi="宋体" w:cs="仿宋"/>
          <w:sz w:val="24"/>
          <w:szCs w:val="24"/>
          <w:u w:val="single"/>
        </w:rPr>
      </w:pPr>
      <w:r>
        <w:rPr>
          <w:rFonts w:hint="eastAsia" w:ascii="宋体" w:hAnsi="宋体" w:cs="仿宋"/>
          <w:sz w:val="24"/>
          <w:szCs w:val="24"/>
        </w:rPr>
        <w:t>法律依据：</w:t>
      </w:r>
      <w:r>
        <w:rPr>
          <w:rFonts w:hint="eastAsia" w:ascii="宋体" w:hAnsi="宋体" w:cs="仿宋"/>
          <w:sz w:val="24"/>
          <w:szCs w:val="24"/>
          <w:u w:val="single"/>
        </w:rPr>
        <w:t xml:space="preserve">                                                                                                                                            </w:t>
      </w:r>
    </w:p>
    <w:p w14:paraId="30514045">
      <w:pPr>
        <w:keepNext w:val="0"/>
        <w:keepLines w:val="0"/>
        <w:pageBreakBefore w:val="0"/>
        <w:spacing w:line="400" w:lineRule="exact"/>
        <w:rPr>
          <w:rFonts w:ascii="宋体" w:hAnsi="宋体" w:cs="仿宋"/>
          <w:sz w:val="24"/>
          <w:szCs w:val="24"/>
          <w:u w:val="single"/>
        </w:rPr>
      </w:pPr>
      <w:r>
        <w:rPr>
          <w:rFonts w:hint="eastAsia" w:ascii="宋体" w:hAnsi="宋体" w:cs="仿宋"/>
          <w:sz w:val="24"/>
          <w:szCs w:val="24"/>
        </w:rPr>
        <w:t>质疑事项2</w:t>
      </w:r>
    </w:p>
    <w:p w14:paraId="7AB6C702">
      <w:pPr>
        <w:keepNext w:val="0"/>
        <w:keepLines w:val="0"/>
        <w:pageBreakBefore w:val="0"/>
        <w:spacing w:line="400" w:lineRule="exact"/>
        <w:rPr>
          <w:rFonts w:ascii="宋体" w:hAnsi="宋体" w:cs="仿宋"/>
          <w:sz w:val="24"/>
          <w:szCs w:val="24"/>
        </w:rPr>
      </w:pPr>
      <w:r>
        <w:rPr>
          <w:rFonts w:hint="eastAsia" w:ascii="宋体" w:hAnsi="宋体" w:cs="仿宋"/>
          <w:sz w:val="24"/>
          <w:szCs w:val="24"/>
        </w:rPr>
        <w:t>……</w:t>
      </w:r>
    </w:p>
    <w:p w14:paraId="46B018CD">
      <w:pPr>
        <w:keepNext w:val="0"/>
        <w:keepLines w:val="0"/>
        <w:pageBreakBefore w:val="0"/>
        <w:spacing w:line="400" w:lineRule="exact"/>
        <w:rPr>
          <w:rFonts w:ascii="宋体" w:hAnsi="宋体" w:cs="仿宋"/>
          <w:bCs/>
          <w:sz w:val="24"/>
          <w:szCs w:val="24"/>
        </w:rPr>
      </w:pPr>
      <w:r>
        <w:rPr>
          <w:rFonts w:hint="eastAsia" w:ascii="宋体" w:hAnsi="宋体" w:cs="仿宋"/>
          <w:bCs/>
          <w:sz w:val="24"/>
          <w:szCs w:val="24"/>
        </w:rPr>
        <w:t>四、与质疑事项相关的质疑请求</w:t>
      </w:r>
    </w:p>
    <w:p w14:paraId="58A82CE0">
      <w:pPr>
        <w:keepNext w:val="0"/>
        <w:keepLines w:val="0"/>
        <w:pageBreakBefore w:val="0"/>
        <w:spacing w:line="400" w:lineRule="exact"/>
        <w:rPr>
          <w:rFonts w:ascii="宋体" w:hAnsi="宋体" w:cs="仿宋"/>
          <w:sz w:val="24"/>
          <w:szCs w:val="24"/>
          <w:u w:val="single"/>
        </w:rPr>
      </w:pPr>
      <w:r>
        <w:rPr>
          <w:rFonts w:hint="eastAsia" w:ascii="宋体" w:hAnsi="宋体" w:cs="仿宋"/>
          <w:sz w:val="24"/>
          <w:szCs w:val="24"/>
        </w:rPr>
        <w:t>请求：</w:t>
      </w:r>
      <w:r>
        <w:rPr>
          <w:rFonts w:hint="eastAsia" w:ascii="宋体" w:hAnsi="宋体" w:cs="仿宋"/>
          <w:sz w:val="24"/>
          <w:szCs w:val="24"/>
          <w:u w:val="single"/>
        </w:rPr>
        <w:t xml:space="preserve">                                                                     </w:t>
      </w:r>
    </w:p>
    <w:p w14:paraId="59F83171">
      <w:pPr>
        <w:keepNext w:val="0"/>
        <w:keepLines w:val="0"/>
        <w:pageBreakBefore w:val="0"/>
        <w:spacing w:line="400" w:lineRule="exact"/>
        <w:rPr>
          <w:rFonts w:ascii="宋体" w:hAnsi="宋体"/>
          <w:sz w:val="24"/>
          <w:szCs w:val="24"/>
        </w:rPr>
      </w:pPr>
      <w:r>
        <w:rPr>
          <w:rFonts w:hint="eastAsia" w:ascii="宋体" w:hAnsi="宋体"/>
          <w:sz w:val="24"/>
          <w:szCs w:val="24"/>
        </w:rPr>
        <w:t xml:space="preserve">签字(签章)：                   公章：                      </w:t>
      </w:r>
    </w:p>
    <w:p w14:paraId="3958F257">
      <w:pPr>
        <w:keepNext w:val="0"/>
        <w:keepLines w:val="0"/>
        <w:pageBreakBefore w:val="0"/>
        <w:spacing w:line="400" w:lineRule="exact"/>
        <w:rPr>
          <w:rFonts w:ascii="宋体" w:hAnsi="宋体"/>
          <w:sz w:val="24"/>
          <w:szCs w:val="24"/>
        </w:rPr>
      </w:pPr>
      <w:r>
        <w:rPr>
          <w:rFonts w:hint="eastAsia" w:ascii="宋体" w:hAnsi="宋体"/>
          <w:sz w:val="24"/>
          <w:szCs w:val="24"/>
        </w:rPr>
        <w:t xml:space="preserve">日期：    </w:t>
      </w:r>
    </w:p>
    <w:p w14:paraId="74DD2663">
      <w:pPr>
        <w:keepNext w:val="0"/>
        <w:keepLines w:val="0"/>
        <w:pageBreakBefore w:val="0"/>
        <w:spacing w:line="400" w:lineRule="exact"/>
        <w:rPr>
          <w:rFonts w:ascii="宋体" w:hAnsi="宋体"/>
          <w:b/>
          <w:sz w:val="24"/>
          <w:szCs w:val="24"/>
        </w:rPr>
      </w:pPr>
      <w:r>
        <w:rPr>
          <w:rFonts w:hint="eastAsia" w:ascii="宋体" w:hAnsi="宋体"/>
          <w:b/>
          <w:sz w:val="24"/>
          <w:szCs w:val="24"/>
        </w:rPr>
        <w:t>质疑函制作说明：</w:t>
      </w:r>
    </w:p>
    <w:p w14:paraId="6AAF966D">
      <w:pPr>
        <w:keepNext w:val="0"/>
        <w:keepLines w:val="0"/>
        <w:pageBreakBefore w:val="0"/>
        <w:widowControl/>
        <w:spacing w:line="400" w:lineRule="exact"/>
        <w:ind w:firstLine="480"/>
        <w:jc w:val="left"/>
        <w:rPr>
          <w:rFonts w:ascii="宋体" w:hAnsi="宋体"/>
          <w:sz w:val="24"/>
          <w:szCs w:val="24"/>
        </w:rPr>
      </w:pPr>
      <w:r>
        <w:rPr>
          <w:rFonts w:hint="eastAsia" w:ascii="宋体" w:hAnsi="宋体"/>
          <w:sz w:val="24"/>
          <w:szCs w:val="24"/>
        </w:rPr>
        <w:t>1.供应商提出质疑时，应提交质疑函和必要的证明材料。</w:t>
      </w:r>
    </w:p>
    <w:p w14:paraId="6F50E46D">
      <w:pPr>
        <w:keepNext w:val="0"/>
        <w:keepLines w:val="0"/>
        <w:pageBreakBefore w:val="0"/>
        <w:widowControl/>
        <w:spacing w:line="400" w:lineRule="exact"/>
        <w:ind w:firstLine="480"/>
        <w:jc w:val="left"/>
        <w:rPr>
          <w:rFonts w:ascii="宋体" w:hAnsi="宋体"/>
          <w:sz w:val="24"/>
          <w:szCs w:val="24"/>
        </w:rPr>
      </w:pPr>
      <w:r>
        <w:rPr>
          <w:rFonts w:hint="eastAsia" w:ascii="宋体" w:hAnsi="宋体"/>
          <w:sz w:val="24"/>
          <w:szCs w:val="24"/>
        </w:rPr>
        <w:t>2.质疑供应商若委托代理人进行质疑的，质疑函应按要求列明“授权代表”的有关内容，并在附件中提交由质疑</w:t>
      </w:r>
      <w:r>
        <w:rPr>
          <w:rFonts w:hint="eastAsia" w:ascii="宋体" w:hAnsi="宋体" w:cs="宋体"/>
          <w:sz w:val="24"/>
          <w:szCs w:val="24"/>
        </w:rPr>
        <w:t>供应商签署的授权委托书。授权委托书应载明代理人的姓名或者名称、代理事项、具体权限、期限和相关事项。</w:t>
      </w:r>
    </w:p>
    <w:p w14:paraId="0DA496EC">
      <w:pPr>
        <w:keepNext w:val="0"/>
        <w:keepLines w:val="0"/>
        <w:pageBreakBefore w:val="0"/>
        <w:widowControl/>
        <w:spacing w:line="400" w:lineRule="exact"/>
        <w:ind w:firstLine="480"/>
        <w:jc w:val="left"/>
        <w:rPr>
          <w:rFonts w:ascii="宋体" w:hAnsi="宋体"/>
          <w:sz w:val="24"/>
          <w:szCs w:val="24"/>
        </w:rPr>
      </w:pPr>
      <w:r>
        <w:rPr>
          <w:rFonts w:hint="eastAsia" w:ascii="宋体" w:hAnsi="宋体"/>
          <w:sz w:val="24"/>
          <w:szCs w:val="24"/>
        </w:rPr>
        <w:t>3.质疑供应商若对项目的某一分包进行质疑，质疑函中应列明具体分包号。</w:t>
      </w:r>
    </w:p>
    <w:p w14:paraId="3D4FCC82">
      <w:pPr>
        <w:keepNext w:val="0"/>
        <w:keepLines w:val="0"/>
        <w:pageBreakBefore w:val="0"/>
        <w:widowControl/>
        <w:spacing w:line="400" w:lineRule="exact"/>
        <w:ind w:firstLine="480"/>
        <w:jc w:val="left"/>
        <w:rPr>
          <w:rFonts w:ascii="宋体" w:hAnsi="宋体"/>
          <w:sz w:val="24"/>
          <w:szCs w:val="24"/>
        </w:rPr>
      </w:pPr>
      <w:r>
        <w:rPr>
          <w:rFonts w:hint="eastAsia" w:ascii="宋体" w:hAnsi="宋体"/>
          <w:sz w:val="24"/>
          <w:szCs w:val="24"/>
        </w:rPr>
        <w:t>4.质疑函的质疑事项应具体、明确，并有必要的事实依据和法律依据。</w:t>
      </w:r>
    </w:p>
    <w:p w14:paraId="7AB04E19">
      <w:pPr>
        <w:keepNext w:val="0"/>
        <w:keepLines w:val="0"/>
        <w:pageBreakBefore w:val="0"/>
        <w:widowControl/>
        <w:spacing w:line="400" w:lineRule="exact"/>
        <w:ind w:firstLine="480"/>
        <w:jc w:val="left"/>
        <w:rPr>
          <w:rFonts w:ascii="宋体" w:hAnsi="宋体"/>
          <w:sz w:val="24"/>
          <w:szCs w:val="24"/>
        </w:rPr>
      </w:pPr>
      <w:r>
        <w:rPr>
          <w:rFonts w:hint="eastAsia" w:ascii="宋体" w:hAnsi="宋体"/>
          <w:sz w:val="24"/>
          <w:szCs w:val="24"/>
        </w:rPr>
        <w:t>5.质疑函的质疑请求应与质疑事项相关。</w:t>
      </w:r>
    </w:p>
    <w:p w14:paraId="67E7A133">
      <w:pPr>
        <w:keepNext w:val="0"/>
        <w:keepLines w:val="0"/>
        <w:pageBreakBefore w:val="0"/>
        <w:widowControl/>
        <w:spacing w:line="400" w:lineRule="exact"/>
        <w:ind w:firstLine="480"/>
        <w:jc w:val="left"/>
        <w:rPr>
          <w:rFonts w:ascii="宋体" w:hAnsi="宋体"/>
          <w:sz w:val="24"/>
          <w:szCs w:val="24"/>
        </w:rPr>
      </w:pPr>
      <w:r>
        <w:rPr>
          <w:rFonts w:hint="eastAsia" w:ascii="宋体" w:hAnsi="宋体"/>
          <w:sz w:val="24"/>
          <w:szCs w:val="24"/>
        </w:rPr>
        <w:t>6.质疑供应商为自然人的，质疑函应由本人签字</w:t>
      </w:r>
      <w:r>
        <w:rPr>
          <w:rFonts w:hint="eastAsia" w:ascii="宋体" w:hAnsi="宋体"/>
          <w:sz w:val="24"/>
          <w:szCs w:val="24"/>
          <w:lang w:eastAsia="zh-CN"/>
        </w:rPr>
        <w:t>；</w:t>
      </w:r>
      <w:r>
        <w:rPr>
          <w:rFonts w:hint="eastAsia" w:ascii="宋体" w:hAnsi="宋体"/>
          <w:sz w:val="24"/>
          <w:szCs w:val="24"/>
        </w:rPr>
        <w:t>质疑供应商为法人或者其他组织的，质疑函应由法定代表人、主要负责人，或者其授权代表签字或者盖章，并加盖公章。</w:t>
      </w:r>
    </w:p>
    <w:p w14:paraId="4BE3FEE2">
      <w:pPr>
        <w:pStyle w:val="227"/>
        <w:ind w:left="0" w:firstLine="0"/>
        <w:rPr>
          <w:rFonts w:hint="eastAsia"/>
          <w:sz w:val="24"/>
          <w:szCs w:val="24"/>
        </w:rPr>
      </w:pPr>
    </w:p>
    <w:sectPr>
      <w:footerReference r:id="rId7" w:type="default"/>
      <w:pgSz w:w="11907" w:h="16840"/>
      <w:pgMar w:top="1134" w:right="1080" w:bottom="1134" w:left="1080" w:header="720" w:footer="720" w:gutter="0"/>
      <w:pgNumType w:start="1"/>
      <w:cols w:space="1701"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63"/>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003" w:usb1="288F0000" w:usb2="00000006" w:usb3="00000000" w:csb0="00040001" w:csb1="00000000"/>
  </w:font>
  <w:font w:name="Cambria">
    <w:panose1 w:val="02040503050406030204"/>
    <w:charset w:val="00"/>
    <w:family w:val="auto"/>
    <w:pitch w:val="default"/>
    <w:sig w:usb0="E00002FF" w:usb1="400004FF" w:usb2="00000000" w:usb3="00000000" w:csb0="2000019F" w:csb1="00000000"/>
  </w:font>
  <w:font w:name="MS Mincho">
    <w:panose1 w:val="02020609040205080304"/>
    <w:charset w:val="80"/>
    <w:family w:val="auto"/>
    <w:pitch w:val="default"/>
    <w:sig w:usb0="E00002FF" w:usb1="6AC7FDFB" w:usb2="00000012" w:usb3="00000000" w:csb0="4002009F" w:csb1="DFD70000"/>
  </w:font>
  <w:font w:name="Calibri Light">
    <w:panose1 w:val="020F0302020204030204"/>
    <w:charset w:val="00"/>
    <w:family w:val="auto"/>
    <w:pitch w:val="default"/>
    <w:sig w:usb0="A00002EF" w:usb1="4000207B" w:usb2="00000000" w:usb3="00000000" w:csb0="2000019F" w:csb1="00000000"/>
  </w:font>
  <w:font w:name="Verdana">
    <w:panose1 w:val="020B0604030504040204"/>
    <w:charset w:val="00"/>
    <w:family w:val="auto"/>
    <w:pitch w:val="default"/>
    <w:sig w:usb0="A10006FF" w:usb1="4000205B" w:usb2="00000010" w:usb3="00000000" w:csb0="2000019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Ђ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微软雅黑">
    <w:panose1 w:val="020B0503020204020204"/>
    <w:charset w:val="86"/>
    <w:family w:val="auto"/>
    <w:pitch w:val="default"/>
    <w:sig w:usb0="80000287" w:usb1="280F3C52" w:usb2="00000016" w:usb3="00000000" w:csb0="0004001F" w:csb1="00000000"/>
  </w:font>
  <w:font w:name="FZFSK--GBK1-0">
    <w:altName w:val="DejaVu Math TeX Gyre"/>
    <w:panose1 w:val="020B0503020202020204"/>
    <w:charset w:val="00"/>
    <w:family w:val="auto"/>
    <w:pitch w:val="default"/>
    <w:sig w:usb0="00000000" w:usb1="00000000" w:usb2="00000000" w:usb3="00000000" w:csb0="00000000" w:csb1="00000000"/>
  </w:font>
  <w:font w:name="华文细黑">
    <w:altName w:val="微软雅黑"/>
    <w:panose1 w:val="02010600040101010101"/>
    <w:charset w:val="00"/>
    <w:family w:val="auto"/>
    <w:pitch w:val="default"/>
    <w:sig w:usb0="00000000" w:usb1="00000000" w:usb2="00000000" w:usb3="00000000" w:csb0="00000000" w:csb1="00000000"/>
  </w:font>
  <w:font w:name="font-weight : 400">
    <w:altName w:val="DejaVu Math TeX Gyre"/>
    <w:panose1 w:val="020B0503020202020204"/>
    <w:charset w:val="00"/>
    <w:family w:val="auto"/>
    <w:pitch w:val="default"/>
    <w:sig w:usb0="00000000" w:usb1="00000000" w:usb2="00000000" w:usb3="00000000" w:csb0="00000000" w:csb1="00000000"/>
  </w:font>
  <w:font w:name="Arial Unicode MS">
    <w:altName w:val="Arial"/>
    <w:panose1 w:val="020B0604020202020204"/>
    <w:charset w:val="00"/>
    <w:family w:val="auto"/>
    <w:pitch w:val="default"/>
    <w:sig w:usb0="00000000" w:usb1="00000000" w:usb2="00000000" w:usb3="00000000" w:csb0="00000000" w:csb1="00000000"/>
  </w:font>
  <w:font w:name="ˎ̥">
    <w:altName w:val="DejaVu Math TeX Gyre"/>
    <w:panose1 w:val="020B0503020202020204"/>
    <w:charset w:val="00"/>
    <w:family w:val="auto"/>
    <w:pitch w:val="default"/>
    <w:sig w:usb0="00000000" w:usb1="00000000" w:usb2="00000000" w:usb3="00000000" w:csb0="00000000" w:csb1="00000000"/>
  </w:font>
  <w:font w:name="冼极">
    <w:altName w:val="DejaVu Math TeX Gyre"/>
    <w:panose1 w:val="020B0503020202020204"/>
    <w:charset w:val="00"/>
    <w:family w:val="auto"/>
    <w:pitch w:val="default"/>
    <w:sig w:usb0="00000000" w:usb1="00000000" w:usb2="00000000" w:usb3="00000000" w:csb0="00000000" w:csb1="00000000"/>
  </w:font>
  <w:font w:name="仿宋体">
    <w:altName w:val="仿宋"/>
    <w:panose1 w:val="02010609060101010101"/>
    <w:charset w:val="00"/>
    <w:family w:val="auto"/>
    <w:pitch w:val="default"/>
    <w:sig w:usb0="00000000" w:usb1="00000000" w:usb2="00000000" w:usb3="00000000" w:csb0="00000000" w:csb1="00000000"/>
  </w:font>
  <w:font w:name="New York">
    <w:altName w:val="DejaVu Math TeX Gyre"/>
    <w:panose1 w:val="020B0503020202020204"/>
    <w:charset w:val="00"/>
    <w:family w:val="auto"/>
    <w:pitch w:val="default"/>
    <w:sig w:usb0="00000000" w:usb1="00000000" w:usb2="00000000" w:usb3="00000000" w:csb0="00000000" w:csb1="00000000"/>
  </w:font>
  <w:font w:name="溘冼_GB2312">
    <w:altName w:val="DejaVu Math TeX Gyre"/>
    <w:panose1 w:val="020B0503020202020204"/>
    <w:charset w:val="00"/>
    <w:family w:val="auto"/>
    <w:pitch w:val="default"/>
    <w:sig w:usb0="00000000" w:usb1="00000000" w:usb2="00000000" w:usb3="00000000" w:csb0="00000000" w:csb1="00000000"/>
  </w:font>
  <w:font w:name="DEFPF D+ Optima">
    <w:altName w:val="DejaVu Math TeX Gyre"/>
    <w:panose1 w:val="020B0503020202020204"/>
    <w:charset w:val="00"/>
    <w:family w:val="auto"/>
    <w:pitch w:val="default"/>
    <w:sig w:usb0="00000000" w:usb1="00000000" w:usb2="00000000" w:usb3="00000000" w:csb0="00000000" w:csb1="00000000"/>
  </w:font>
  <w:font w:name="MingLiU">
    <w:panose1 w:val="02020509000000000000"/>
    <w:charset w:val="88"/>
    <w:family w:val="auto"/>
    <w:pitch w:val="default"/>
    <w:sig w:usb0="A00002FF" w:usb1="28CFFCFA" w:usb2="00000016" w:usb3="00000000" w:csb0="00100001" w:csb1="00000000"/>
  </w:font>
  <w:font w:name="̥">
    <w:altName w:val="DejaVu Math TeX Gyre"/>
    <w:panose1 w:val="020B0503020202020204"/>
    <w:charset w:val="00"/>
    <w:family w:val="auto"/>
    <w:pitch w:val="default"/>
    <w:sig w:usb0="00000000" w:usb1="00000000" w:usb2="00000000" w:usb3="00000000" w:csb0="00000000" w:csb1="00000000"/>
  </w:font>
  <w:font w:name="EPKJJF+DFPHeiW5">
    <w:altName w:val="DejaVu Math TeX Gyre"/>
    <w:panose1 w:val="020B0503020202020204"/>
    <w:charset w:val="00"/>
    <w:family w:val="auto"/>
    <w:pitch w:val="default"/>
    <w:sig w:usb0="00000000" w:usb1="00000000" w:usb2="00000000" w:usb3="00000000" w:csb0="00000000" w:csb1="00000000"/>
  </w:font>
  <w:font w:name="̥_GB2312">
    <w:altName w:val="DejaVu Math TeX Gyre"/>
    <w:panose1 w:val="020B0503020202020204"/>
    <w:charset w:val="00"/>
    <w:family w:val="auto"/>
    <w:pitch w:val="default"/>
    <w:sig w:usb0="00000000" w:usb1="00000000" w:usb2="00000000" w:usb3="00000000" w:csb0="00000000" w:csb1="00000000"/>
  </w:font>
  <w:font w:name="Segoe UI">
    <w:panose1 w:val="020B0502040204020203"/>
    <w:charset w:val="00"/>
    <w:family w:val="auto"/>
    <w:pitch w:val="default"/>
    <w:sig w:usb0="E10022FF" w:usb1="C000E47F" w:usb2="00000029" w:usb3="00000000" w:csb0="200001DF" w:csb1="2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ECC4CE">
    <w:pPr>
      <w:pStyle w:val="265"/>
      <w:ind w:right="360"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EA944C">
    <w:pPr>
      <w:pStyle w:val="265"/>
      <w:ind w:right="360" w:firstLine="360"/>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6545DC4">
                          <w:pPr>
                            <w:pStyle w:val="2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36545DC4">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C547AD">
    <w:pPr>
      <w:pStyle w:val="267"/>
      <w:pBdr>
        <w:bottom w:val="none" w:color="auto" w:sz="0" w:space="1"/>
      </w:pBdr>
      <w:ind w:firstLine="0"/>
      <w:jc w:val="both"/>
      <w:rPr>
        <w:rFonts w:hint="default" w:eastAsia="宋体"/>
        <w:sz w:val="2"/>
        <w:szCs w:val="2"/>
        <w:lang w:val="en-US" w:eastAsia="zh-CN"/>
      </w:rPr>
    </w:pPr>
    <w:r>
      <w:rPr>
        <w:rFonts w:hint="eastAsia" w:ascii="Times New Roman" w:hAnsi="Times New Roman"/>
        <w:szCs w:val="1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59ADCABA"/>
    <w:multiLevelType w:val="multilevel"/>
    <w:tmpl w:val="59ADCABA"/>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doNotExpandShiftReturn/>
    <w:doNotWrapTextWithPunct/>
    <w:doNotUseEastAsianBreakRules/>
    <w:useFELayout/>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88408C"/>
    <w:rsid w:val="06262087"/>
    <w:rsid w:val="070B6B66"/>
    <w:rsid w:val="0F9D2C6D"/>
    <w:rsid w:val="11D65DD3"/>
    <w:rsid w:val="12176D07"/>
    <w:rsid w:val="1C0F6CA1"/>
    <w:rsid w:val="1F0C571A"/>
    <w:rsid w:val="209B1AEE"/>
    <w:rsid w:val="211D3C0E"/>
    <w:rsid w:val="272A0E33"/>
    <w:rsid w:val="2E23511F"/>
    <w:rsid w:val="33114C55"/>
    <w:rsid w:val="34337579"/>
    <w:rsid w:val="34AE4E51"/>
    <w:rsid w:val="3A8F1281"/>
    <w:rsid w:val="3F1E4982"/>
    <w:rsid w:val="3F830C89"/>
    <w:rsid w:val="40A435AC"/>
    <w:rsid w:val="41970A1B"/>
    <w:rsid w:val="469C4A40"/>
    <w:rsid w:val="47482EE3"/>
    <w:rsid w:val="49C16F7D"/>
    <w:rsid w:val="4BB959EE"/>
    <w:rsid w:val="4D93478D"/>
    <w:rsid w:val="564D0C25"/>
    <w:rsid w:val="602C2217"/>
    <w:rsid w:val="692D1AE1"/>
    <w:rsid w:val="6A935974"/>
    <w:rsid w:val="6BFB3E36"/>
    <w:rsid w:val="7A8B0805"/>
    <w:rsid w:val="7C887303"/>
    <w:rsid w:val="7DFB58B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1070"/>
    <w:qFormat/>
    <w:uiPriority w:val="0"/>
    <w:pPr>
      <w:widowControl w:val="0"/>
      <w:spacing w:line="360" w:lineRule="auto"/>
      <w:ind w:firstLine="802"/>
      <w:jc w:val="both"/>
    </w:pPr>
    <w:rPr>
      <w:rFonts w:hint="default" w:ascii="Times New Roman" w:hAnsi="Times New Roman" w:eastAsia="宋体" w:cs="Times New Roman"/>
      <w:sz w:val="24"/>
      <w:szCs w:val="24"/>
      <w:lang w:val="en-US" w:eastAsia="zh-CN" w:bidi="ar-SA"/>
    </w:rPr>
  </w:style>
  <w:style w:type="paragraph" w:styleId="3">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6"/>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7"/>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8"/>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9"/>
    <w:unhideWhenUsed/>
    <w:qFormat/>
    <w:uiPriority w:val="9"/>
    <w:pPr>
      <w:keepNext/>
      <w:keepLines/>
      <w:spacing w:before="320" w:after="200"/>
      <w:outlineLvl w:val="8"/>
    </w:pPr>
    <w:rPr>
      <w:rFonts w:ascii="Arial" w:hAnsi="Arial" w:eastAsia="Arial" w:cs="Arial"/>
      <w:i/>
      <w:iCs/>
      <w:sz w:val="21"/>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customStyle="1" w:styleId="2">
    <w:name w:val="段"/>
    <w:next w:val="1"/>
    <w:qFormat/>
    <w:uiPriority w:val="0"/>
    <w:pPr>
      <w:ind w:firstLine="200"/>
      <w:jc w:val="both"/>
    </w:pPr>
    <w:rPr>
      <w:rFonts w:hint="default" w:ascii="宋体" w:hAnsi="Times New Roman" w:eastAsia="宋体" w:cs="Times New Roman"/>
      <w:sz w:val="21"/>
      <w:lang w:val="en-US" w:eastAsia="zh-CN" w:bidi="ar-SA"/>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rPr>
  </w:style>
  <w:style w:type="paragraph" w:styleId="14">
    <w:name w:val="Body Text"/>
    <w:basedOn w:val="1"/>
    <w:next w:val="1"/>
    <w:link w:val="307"/>
    <w:qFormat/>
    <w:uiPriority w:val="1"/>
    <w:rPr>
      <w:sz w:val="24"/>
      <w:szCs w:val="24"/>
    </w:rPr>
  </w:style>
  <w:style w:type="paragraph" w:styleId="15">
    <w:name w:val="Body Text Indent"/>
    <w:basedOn w:val="1"/>
    <w:qFormat/>
    <w:uiPriority w:val="0"/>
    <w:pPr>
      <w:spacing w:before="240" w:line="360" w:lineRule="auto"/>
      <w:ind w:firstLine="552"/>
    </w:pPr>
    <w:rPr>
      <w:rFonts w:ascii="宋体" w:hAnsi="宋体"/>
      <w:sz w:val="20"/>
      <w:szCs w:val="20"/>
    </w:r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Plain Text"/>
    <w:basedOn w:val="1"/>
    <w:qFormat/>
    <w:uiPriority w:val="0"/>
    <w:pPr>
      <w:spacing w:line="360" w:lineRule="auto"/>
      <w:ind w:firstLine="922"/>
    </w:pPr>
    <w:rPr>
      <w:rFonts w:ascii="宋体" w:hAnsi="Courier New"/>
    </w:rPr>
  </w:style>
  <w:style w:type="paragraph" w:styleId="19">
    <w:name w:val="toc 8"/>
    <w:basedOn w:val="1"/>
    <w:next w:val="1"/>
    <w:unhideWhenUsed/>
    <w:qFormat/>
    <w:uiPriority w:val="39"/>
    <w:pPr>
      <w:spacing w:after="57"/>
      <w:ind w:left="1984" w:right="0" w:firstLine="0"/>
    </w:pPr>
  </w:style>
  <w:style w:type="paragraph" w:styleId="20">
    <w:name w:val="endnote text"/>
    <w:basedOn w:val="1"/>
    <w:link w:val="181"/>
    <w:semiHidden/>
    <w:unhideWhenUsed/>
    <w:qFormat/>
    <w:uiPriority w:val="99"/>
    <w:pPr>
      <w:spacing w:after="0" w:line="240" w:lineRule="auto"/>
    </w:pPr>
    <w:rPr>
      <w:sz w:val="20"/>
    </w:rPr>
  </w:style>
  <w:style w:type="paragraph" w:styleId="21">
    <w:name w:val="footer"/>
    <w:basedOn w:val="1"/>
    <w:link w:val="55"/>
    <w:unhideWhenUsed/>
    <w:qFormat/>
    <w:uiPriority w:val="99"/>
    <w:pPr>
      <w:tabs>
        <w:tab w:val="center" w:pos="7143"/>
        <w:tab w:val="right" w:pos="14287"/>
      </w:tabs>
      <w:spacing w:after="0" w:line="240" w:lineRule="auto"/>
    </w:pPr>
  </w:style>
  <w:style w:type="paragraph" w:styleId="22">
    <w:name w:val="header"/>
    <w:basedOn w:val="1"/>
    <w:unhideWhenUsed/>
    <w:qFormat/>
    <w:uiPriority w:val="99"/>
    <w:pPr>
      <w:tabs>
        <w:tab w:val="center" w:pos="7143"/>
        <w:tab w:val="right" w:pos="14287"/>
      </w:tabs>
      <w:spacing w:after="0" w:line="240" w:lineRule="auto"/>
    </w:pPr>
  </w:style>
  <w:style w:type="paragraph" w:styleId="23">
    <w:name w:val="toc 1"/>
    <w:basedOn w:val="1"/>
    <w:next w:val="1"/>
    <w:unhideWhenUsed/>
    <w:qFormat/>
    <w:uiPriority w:val="39"/>
    <w:pPr>
      <w:spacing w:after="57"/>
      <w:ind w:left="0" w:right="0" w:firstLine="0"/>
    </w:pPr>
  </w:style>
  <w:style w:type="paragraph" w:styleId="24">
    <w:name w:val="toc 4"/>
    <w:basedOn w:val="1"/>
    <w:next w:val="1"/>
    <w:unhideWhenUsed/>
    <w:qFormat/>
    <w:uiPriority w:val="39"/>
    <w:pPr>
      <w:spacing w:after="57"/>
      <w:ind w:left="850" w:right="0" w:firstLine="0"/>
    </w:pPr>
  </w:style>
  <w:style w:type="paragraph" w:styleId="25">
    <w:name w:val="Subtitle"/>
    <w:basedOn w:val="1"/>
    <w:next w:val="1"/>
    <w:link w:val="52"/>
    <w:qFormat/>
    <w:uiPriority w:val="11"/>
    <w:pPr>
      <w:spacing w:before="200" w:after="200"/>
    </w:pPr>
    <w:rPr>
      <w:sz w:val="24"/>
      <w:szCs w:val="24"/>
    </w:rPr>
  </w:style>
  <w:style w:type="paragraph" w:styleId="26">
    <w:name w:val="footnote text"/>
    <w:basedOn w:val="1"/>
    <w:semiHidden/>
    <w:unhideWhenUsed/>
    <w:qFormat/>
    <w:uiPriority w:val="99"/>
    <w:pPr>
      <w:spacing w:after="40" w:line="240" w:lineRule="auto"/>
    </w:pPr>
    <w:rPr>
      <w:sz w:val="18"/>
    </w:rPr>
  </w:style>
  <w:style w:type="paragraph" w:styleId="27">
    <w:name w:val="toc 6"/>
    <w:basedOn w:val="1"/>
    <w:next w:val="1"/>
    <w:unhideWhenUsed/>
    <w:qFormat/>
    <w:uiPriority w:val="39"/>
    <w:pPr>
      <w:spacing w:after="57"/>
      <w:ind w:left="1417" w:right="0" w:firstLine="0"/>
    </w:pPr>
  </w:style>
  <w:style w:type="paragraph" w:styleId="28">
    <w:name w:val="table of figures"/>
    <w:basedOn w:val="1"/>
    <w:next w:val="1"/>
    <w:unhideWhenUsed/>
    <w:qFormat/>
    <w:uiPriority w:val="99"/>
    <w:pPr>
      <w:spacing w:after="0" w:afterAutospacing="0"/>
    </w:pPr>
  </w:style>
  <w:style w:type="paragraph" w:styleId="29">
    <w:name w:val="toc 2"/>
    <w:basedOn w:val="1"/>
    <w:next w:val="1"/>
    <w:unhideWhenUsed/>
    <w:qFormat/>
    <w:uiPriority w:val="39"/>
    <w:pPr>
      <w:spacing w:after="57"/>
      <w:ind w:left="283" w:right="0" w:firstLine="0"/>
    </w:pPr>
  </w:style>
  <w:style w:type="paragraph" w:styleId="30">
    <w:name w:val="toc 9"/>
    <w:basedOn w:val="1"/>
    <w:next w:val="1"/>
    <w:unhideWhenUsed/>
    <w:qFormat/>
    <w:uiPriority w:val="39"/>
    <w:pPr>
      <w:spacing w:after="57"/>
      <w:ind w:left="2268" w:right="0" w:firstLine="0"/>
    </w:pPr>
  </w:style>
  <w:style w:type="paragraph" w:styleId="31">
    <w:name w:val="Normal (Web)"/>
    <w:basedOn w:val="1"/>
    <w:qFormat/>
    <w:uiPriority w:val="0"/>
    <w:pPr>
      <w:spacing w:before="0" w:beforeAutospacing="1" w:after="0" w:afterAutospacing="1"/>
      <w:ind w:left="0" w:right="0"/>
      <w:jc w:val="left"/>
    </w:pPr>
    <w:rPr>
      <w:sz w:val="24"/>
      <w:lang w:val="en-US" w:eastAsia="zh-CN" w:bidi="ar"/>
    </w:rPr>
  </w:style>
  <w:style w:type="paragraph" w:styleId="32">
    <w:name w:val="Title"/>
    <w:basedOn w:val="1"/>
    <w:next w:val="1"/>
    <w:qFormat/>
    <w:uiPriority w:val="10"/>
    <w:pPr>
      <w:spacing w:before="300" w:after="200"/>
      <w:contextualSpacing/>
    </w:pPr>
    <w:rPr>
      <w:sz w:val="48"/>
      <w:szCs w:val="48"/>
    </w:rPr>
  </w:style>
  <w:style w:type="paragraph" w:styleId="33">
    <w:name w:val="Body Text First Indent"/>
    <w:basedOn w:val="14"/>
    <w:qFormat/>
    <w:uiPriority w:val="0"/>
    <w:pPr>
      <w:ind w:firstLine="420"/>
    </w:pPr>
    <w:rPr>
      <w:rFonts w:ascii="Times New Roman" w:hAnsi="Times New Roman" w:eastAsia="宋体" w:cs="Times New Roman"/>
    </w:rPr>
  </w:style>
  <w:style w:type="table" w:styleId="35">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Strong"/>
    <w:basedOn w:val="36"/>
    <w:qFormat/>
    <w:uiPriority w:val="22"/>
    <w:rPr>
      <w:b/>
    </w:rPr>
  </w:style>
  <w:style w:type="character" w:styleId="38">
    <w:name w:val="endnote reference"/>
    <w:semiHidden/>
    <w:unhideWhenUsed/>
    <w:qFormat/>
    <w:uiPriority w:val="99"/>
    <w:rPr>
      <w:vertAlign w:val="superscript"/>
    </w:rPr>
  </w:style>
  <w:style w:type="character" w:styleId="39">
    <w:name w:val="Hyperlink"/>
    <w:unhideWhenUsed/>
    <w:qFormat/>
    <w:uiPriority w:val="99"/>
    <w:rPr>
      <w:color w:val="0000FF" w:themeColor="hyperlink"/>
      <w:u w:val="single"/>
    </w:rPr>
  </w:style>
  <w:style w:type="character" w:styleId="40">
    <w:name w:val="footnote reference"/>
    <w:unhideWhenUsed/>
    <w:qFormat/>
    <w:uiPriority w:val="99"/>
    <w:rPr>
      <w:vertAlign w:val="superscript"/>
    </w:rPr>
  </w:style>
  <w:style w:type="paragraph" w:customStyle="1" w:styleId="41">
    <w:name w:val="正文首行缩进11"/>
    <w:basedOn w:val="42"/>
    <w:next w:val="1"/>
    <w:unhideWhenUsed/>
    <w:qFormat/>
    <w:uiPriority w:val="99"/>
    <w:pPr>
      <w:ind w:firstLine="420"/>
    </w:pPr>
    <w:rPr>
      <w:szCs w:val="24"/>
    </w:rPr>
  </w:style>
  <w:style w:type="paragraph" w:customStyle="1" w:styleId="42">
    <w:name w:val="正文文本111"/>
    <w:basedOn w:val="1"/>
    <w:next w:val="1"/>
    <w:qFormat/>
    <w:uiPriority w:val="0"/>
    <w:rPr>
      <w:rFonts w:eastAsia="楷体_GB2312"/>
      <w:b/>
      <w:bCs/>
      <w:color w:val="FF0000"/>
      <w:sz w:val="32"/>
      <w:szCs w:val="32"/>
      <w:lang w:val="zh-CN"/>
    </w:rPr>
  </w:style>
  <w:style w:type="paragraph" w:customStyle="1" w:styleId="43">
    <w:name w:val="正文1"/>
    <w:basedOn w:val="44"/>
    <w:qFormat/>
    <w:uiPriority w:val="0"/>
    <w:pPr>
      <w:spacing w:line="500" w:lineRule="exact"/>
      <w:ind w:firstLine="0"/>
    </w:pPr>
    <w:rPr>
      <w:rFonts w:hAnsi="新宋体"/>
    </w:rPr>
  </w:style>
  <w:style w:type="paragraph" w:customStyle="1" w:styleId="44">
    <w:name w:val="正文缩进1"/>
    <w:basedOn w:val="1"/>
    <w:link w:val="216"/>
    <w:qFormat/>
    <w:uiPriority w:val="0"/>
    <w:pPr>
      <w:spacing w:line="360" w:lineRule="atLeast"/>
      <w:ind w:firstLine="420"/>
    </w:pPr>
    <w:rPr>
      <w:szCs w:val="20"/>
    </w:rPr>
  </w:style>
  <w:style w:type="paragraph" w:customStyle="1" w:styleId="45">
    <w:name w:val="列表接续 21"/>
    <w:basedOn w:val="1"/>
    <w:next w:val="1"/>
    <w:qFormat/>
    <w:uiPriority w:val="0"/>
    <w:pPr>
      <w:widowControl/>
      <w:spacing w:before="100" w:beforeAutospacing="1" w:after="100" w:afterAutospacing="1"/>
      <w:ind w:left="840" w:firstLine="480"/>
      <w:contextualSpacing/>
      <w:jc w:val="left"/>
    </w:pPr>
    <w:rPr>
      <w:rFonts w:ascii="宋体" w:hAnsi="宋体"/>
    </w:rPr>
  </w:style>
  <w:style w:type="character" w:customStyle="1" w:styleId="46">
    <w:name w:val="Heading 6 Char"/>
    <w:link w:val="8"/>
    <w:qFormat/>
    <w:uiPriority w:val="9"/>
    <w:rPr>
      <w:rFonts w:ascii="Arial" w:hAnsi="Arial" w:eastAsia="Arial" w:cs="Arial"/>
      <w:b/>
      <w:bCs/>
      <w:sz w:val="22"/>
      <w:szCs w:val="22"/>
    </w:rPr>
  </w:style>
  <w:style w:type="character" w:customStyle="1" w:styleId="47">
    <w:name w:val="Heading 7 Char"/>
    <w:link w:val="9"/>
    <w:qFormat/>
    <w:uiPriority w:val="9"/>
    <w:rPr>
      <w:rFonts w:ascii="Arial" w:hAnsi="Arial" w:eastAsia="Arial" w:cs="Arial"/>
      <w:b/>
      <w:bCs/>
      <w:i/>
      <w:iCs/>
      <w:sz w:val="22"/>
      <w:szCs w:val="22"/>
    </w:rPr>
  </w:style>
  <w:style w:type="character" w:customStyle="1" w:styleId="48">
    <w:name w:val="Heading 8 Char"/>
    <w:link w:val="10"/>
    <w:qFormat/>
    <w:uiPriority w:val="9"/>
    <w:rPr>
      <w:rFonts w:ascii="Arial" w:hAnsi="Arial" w:eastAsia="Arial" w:cs="Arial"/>
      <w:i/>
      <w:iCs/>
      <w:sz w:val="22"/>
      <w:szCs w:val="22"/>
    </w:rPr>
  </w:style>
  <w:style w:type="character" w:customStyle="1" w:styleId="49">
    <w:name w:val="Heading 9 Char"/>
    <w:link w:val="11"/>
    <w:qFormat/>
    <w:uiPriority w:val="9"/>
    <w:rPr>
      <w:rFonts w:ascii="Arial" w:hAnsi="Arial" w:eastAsia="Arial" w:cs="Arial"/>
      <w:i/>
      <w:iCs/>
      <w:sz w:val="21"/>
      <w:szCs w:val="21"/>
    </w:rPr>
  </w:style>
  <w:style w:type="paragraph" w:styleId="50">
    <w:name w:val="List Paragraph"/>
    <w:basedOn w:val="1"/>
    <w:qFormat/>
    <w:uiPriority w:val="34"/>
    <w:pPr>
      <w:ind w:left="720"/>
      <w:contextualSpacing/>
    </w:pPr>
  </w:style>
  <w:style w:type="paragraph" w:styleId="51">
    <w:name w:val="No Spacing"/>
    <w:qFormat/>
    <w:uiPriority w:val="1"/>
    <w:pPr>
      <w:spacing w:before="0" w:after="0" w:line="240" w:lineRule="auto"/>
    </w:pPr>
    <w:rPr>
      <w:rFonts w:hint="default" w:ascii="Times New Roman" w:hAnsi="Times New Roman" w:eastAsia="宋体" w:cs="Times New Roman"/>
    </w:rPr>
  </w:style>
  <w:style w:type="character" w:customStyle="1" w:styleId="52">
    <w:name w:val="Subtitle Char"/>
    <w:link w:val="25"/>
    <w:qFormat/>
    <w:uiPriority w:val="11"/>
    <w:rPr>
      <w:sz w:val="24"/>
      <w:szCs w:val="24"/>
    </w:rPr>
  </w:style>
  <w:style w:type="paragraph" w:styleId="53">
    <w:name w:val="Quote"/>
    <w:basedOn w:val="1"/>
    <w:next w:val="1"/>
    <w:qFormat/>
    <w:uiPriority w:val="29"/>
    <w:pPr>
      <w:ind w:left="720" w:right="720"/>
    </w:pPr>
    <w:rPr>
      <w:i/>
    </w:rPr>
  </w:style>
  <w:style w:type="paragraph" w:styleId="54">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5">
    <w:name w:val="Caption Char"/>
    <w:link w:val="21"/>
    <w:qFormat/>
    <w:uiPriority w:val="99"/>
  </w:style>
  <w:style w:type="table" w:customStyle="1" w:styleId="56">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7">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8">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9">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3">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4">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5">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6">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7">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8">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9">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1">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2">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3">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4">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5">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6">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5">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1">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2">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3">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4">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5">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6">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7">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Tint="80"/>
      </w:rPr>
      <w:tcPr>
        <w:tcBorders>
          <w:bottom w:val="single" w:color="7E7E7E" w:themeColor="text1" w:themeTint="80" w:sz="12" w:space="0"/>
        </w:tcBorders>
      </w:tcPr>
    </w:tblStylePr>
    <w:tblStylePr w:type="lastRow">
      <w:rPr>
        <w:b/>
        <w:color w:val="7E7E7E" w:themeColor="text1" w:themeTint="80"/>
      </w:rPr>
    </w:tblStylePr>
    <w:tblStylePr w:type="firstCol">
      <w:rPr>
        <w:b/>
        <w:color w:val="7E7E7E" w:themeColor="text1" w:themeTint="80"/>
      </w:rPr>
    </w:tblStylePr>
    <w:tblStylePr w:type="lastCol">
      <w:rPr>
        <w:b/>
        <w:color w:val="7E7E7E" w:themeColor="text1"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Tint="80"/>
        <w:sz w:val="22"/>
      </w:rPr>
      <w:tcPr>
        <w:shd w:val="clear" w:color="CACACA" w:themeColor="text1" w:themeTint="34" w:fill="CACACA" w:themeFill="text1" w:themeFillTint="34"/>
      </w:tcPr>
    </w:tblStylePr>
    <w:tblStylePr w:type="band2Horz">
      <w:rPr>
        <w:rFonts w:ascii="Arial" w:hAnsi="Arial"/>
        <w:color w:val="7E7E7E" w:themeColor="text1" w:themeTint="80"/>
        <w:sz w:val="22"/>
      </w:rPr>
    </w:tblStylePr>
  </w:style>
  <w:style w:type="table" w:customStyle="1" w:styleId="98">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Tint="80"/>
      </w:rPr>
      <w:tcPr>
        <w:tcBorders>
          <w:bottom w:val="single" w:color="A6BFDD" w:themeColor="accent1" w:themeTint="80" w:sz="12" w:space="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2Horz">
      <w:rPr>
        <w:rFonts w:ascii="Arial" w:hAnsi="Arial"/>
        <w:color w:val="A6BFDD" w:themeColor="accent1" w:themeTint="80"/>
        <w:sz w:val="22"/>
      </w:rPr>
    </w:tblStylePr>
  </w:style>
  <w:style w:type="table" w:customStyle="1" w:styleId="99">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896" w:themeColor="accent2" w:themeTint="96"/>
      </w:rPr>
      <w:tcPr>
        <w:tcBorders>
          <w:bottom w:val="single" w:color="D99795" w:themeColor="accent2" w:themeTint="97" w:sz="12" w:space="0"/>
        </w:tcBorders>
      </w:tcPr>
    </w:tblStylePr>
    <w:tblStylePr w:type="lastRow">
      <w:rPr>
        <w:b/>
        <w:color w:val="D99896" w:themeColor="accent2" w:themeTint="96"/>
      </w:rPr>
    </w:tblStylePr>
    <w:tblStylePr w:type="firstCol">
      <w:rPr>
        <w:b/>
        <w:color w:val="D99896" w:themeColor="accent2" w:themeTint="96"/>
      </w:rPr>
    </w:tblStylePr>
    <w:tblStylePr w:type="lastCol">
      <w:rPr>
        <w:b/>
        <w:color w:val="D99896" w:themeColor="accent2" w:themeTint="96"/>
      </w:rPr>
    </w:tblStylePr>
    <w:tblStylePr w:type="band1Vert">
      <w:tcPr>
        <w:shd w:val="clear" w:color="F2DCDC" w:themeColor="accent2" w:themeTint="32" w:fill="F2DCDC" w:themeFill="accent2" w:themeFillTint="32"/>
      </w:tcPr>
    </w:tblStyle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2Horz">
      <w:rPr>
        <w:rFonts w:ascii="Arial" w:hAnsi="Arial"/>
        <w:color w:val="D99896" w:themeColor="accent2" w:themeTint="96"/>
        <w:sz w:val="22"/>
      </w:rPr>
    </w:tblStylePr>
  </w:style>
  <w:style w:type="table" w:customStyle="1" w:styleId="100">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ABA58" w:themeColor="accent3" w:themeTint="FF"/>
      </w:rPr>
      <w:tcPr>
        <w:tcBorders>
          <w:bottom w:val="single" w:color="9BBB59" w:themeColor="accent3" w:themeTint="FE" w:sz="12" w:space="0"/>
        </w:tcBorders>
      </w:tcPr>
    </w:tblStylePr>
    <w:tblStylePr w:type="lastRow">
      <w:rPr>
        <w:b/>
        <w:color w:val="9ABA58" w:themeColor="accent3" w:themeTint="FF"/>
      </w:rPr>
    </w:tblStylePr>
    <w:tblStylePr w:type="firstCol">
      <w:rPr>
        <w:b/>
        <w:color w:val="9ABA58" w:themeColor="accent3" w:themeTint="FF"/>
      </w:rPr>
    </w:tblStylePr>
    <w:tblStylePr w:type="lastCol">
      <w:rPr>
        <w:b/>
        <w:color w:val="9ABA58" w:themeColor="accent3" w:themeTint="FF"/>
      </w:rPr>
    </w:tblStylePr>
    <w:tblStylePr w:type="band1Vert">
      <w:tcPr>
        <w:shd w:val="clear" w:color="EAF1DD" w:themeColor="accent3" w:themeTint="34" w:fill="EAF1DD" w:themeFill="accent3" w:themeFillTint="34"/>
      </w:tcPr>
    </w:tblStylePr>
    <w:tblStylePr w:type="band1Horz">
      <w:rPr>
        <w:rFonts w:ascii="Arial" w:hAnsi="Arial"/>
        <w:color w:val="9ABA58" w:themeColor="accent3" w:themeTint="FF"/>
        <w:sz w:val="22"/>
      </w:rPr>
      <w:tcPr>
        <w:shd w:val="clear" w:color="EAF1DD" w:themeColor="accent3" w:themeTint="34" w:fill="EAF1DD" w:themeFill="accent3" w:themeFillTint="34"/>
      </w:tcPr>
    </w:tblStylePr>
    <w:tblStylePr w:type="band2Horz">
      <w:rPr>
        <w:rFonts w:ascii="Arial" w:hAnsi="Arial"/>
        <w:color w:val="9ABA58" w:themeColor="accent3" w:themeTint="FF"/>
        <w:sz w:val="22"/>
      </w:rPr>
    </w:tblStylePr>
  </w:style>
  <w:style w:type="table" w:customStyle="1" w:styleId="101">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7" w:themeColor="accent4" w:themeTint="99"/>
      </w:rPr>
      <w:tcPr>
        <w:tcBorders>
          <w:bottom w:val="single" w:color="B2A1C6" w:themeColor="accent4" w:themeTint="9A" w:sz="12" w:space="0"/>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cPr>
        <w:shd w:val="clear" w:color="E5DFEC" w:themeColor="accent4" w:themeTint="34" w:fill="E5DFEC" w:themeFill="accent4" w:themeFillTint="34"/>
      </w:tcPr>
    </w:tblStyle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102">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678" w:themeColor="accent5" w:themeShade="94"/>
      </w:rPr>
      <w:tcPr>
        <w:tcBorders>
          <w:bottom w:val="single" w:color="4BACC6" w:themeColor="accent5" w:sz="12" w:space="0"/>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103">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678" w:themeColor="accent5" w:themeShade="94"/>
      </w:rPr>
      <w:tcPr>
        <w:tcBorders>
          <w:bottom w:val="single" w:color="F79646" w:themeColor="accent6" w:sz="12" w:space="0"/>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2Horz">
      <w:rPr>
        <w:rFonts w:ascii="Arial" w:hAnsi="Arial"/>
        <w:color w:val="266678" w:themeColor="accent5" w:themeShade="94"/>
        <w:sz w:val="22"/>
      </w:rPr>
    </w:tblStylePr>
  </w:style>
  <w:style w:type="table" w:customStyle="1" w:styleId="104">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Tint="80"/>
        <w:sz w:val="22"/>
      </w:rPr>
      <w:tcPr>
        <w:shd w:val="clear" w:color="F1F1F1" w:themeColor="text1" w:themeTint="0D" w:fill="F1F1F1" w:themeFill="text1" w:themeFillTint="0D"/>
      </w:tcPr>
    </w:tblStylePr>
    <w:tblStylePr w:type="band2Horz">
      <w:rPr>
        <w:rFonts w:ascii="Arial" w:hAnsi="Arial"/>
        <w:color w:val="7E7E7E" w:themeColor="text1" w:themeTint="80"/>
        <w:sz w:val="22"/>
      </w:rPr>
    </w:tblStylePr>
  </w:style>
  <w:style w:type="table" w:customStyle="1" w:styleId="105">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2Horz">
      <w:rPr>
        <w:rFonts w:ascii="Arial" w:hAnsi="Arial"/>
        <w:color w:val="A6BFDD" w:themeColor="accent1" w:themeTint="80"/>
        <w:sz w:val="22"/>
      </w:rPr>
    </w:tblStylePr>
  </w:style>
  <w:style w:type="table" w:customStyle="1" w:styleId="106">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896" w:themeColor="accent2" w:themeTint="96"/>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896" w:themeColor="accent2" w:themeTint="96"/>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896" w:themeColor="accent2" w:themeTint="96"/>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896" w:themeColor="accent2" w:themeTint="96"/>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2Horz">
      <w:rPr>
        <w:rFonts w:ascii="Arial" w:hAnsi="Arial"/>
        <w:color w:val="D99896" w:themeColor="accent2" w:themeTint="96"/>
        <w:sz w:val="22"/>
      </w:rPr>
    </w:tblStylePr>
  </w:style>
  <w:style w:type="table" w:customStyle="1" w:styleId="107">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ABA58" w:themeColor="accent3" w:themeTint="FF"/>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ABA58" w:themeColor="accent3" w:themeTint="FF"/>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ABA58" w:themeColor="accent3" w:themeTint="FF"/>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ABA58" w:themeColor="accent3" w:themeTint="FF"/>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ABA58" w:themeColor="accent3" w:themeTint="FF"/>
        <w:sz w:val="22"/>
      </w:rPr>
      <w:tcPr>
        <w:shd w:val="clear" w:color="EAF1DD" w:themeColor="accent3" w:themeTint="34" w:fill="EAF1DD" w:themeFill="accent3" w:themeFillTint="34"/>
      </w:tcPr>
    </w:tblStylePr>
    <w:tblStylePr w:type="band2Horz">
      <w:rPr>
        <w:rFonts w:ascii="Arial" w:hAnsi="Arial"/>
        <w:color w:val="9ABA58" w:themeColor="accent3" w:themeTint="FF"/>
        <w:sz w:val="22"/>
      </w:rPr>
    </w:tblStylePr>
  </w:style>
  <w:style w:type="table" w:customStyle="1" w:styleId="108">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7" w:themeColor="accent4" w:themeTint="99"/>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7" w:themeColor="accent4" w:themeTint="99"/>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7" w:themeColor="accent4" w:themeTint="99"/>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109">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6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6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6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110">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307"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307"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307"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2Horz">
      <w:rPr>
        <w:rFonts w:ascii="Arial" w:hAnsi="Arial"/>
        <w:color w:val="B05307" w:themeColor="accent6" w:themeShade="94"/>
        <w:sz w:val="22"/>
      </w:rPr>
    </w:tblStylePr>
  </w:style>
  <w:style w:type="table" w:customStyle="1" w:styleId="111">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2">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3">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4">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5">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6">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7">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8">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9">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0">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1">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2">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3">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4">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5">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6">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7">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8">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9">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0">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1">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2">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4">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5">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6">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7">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8">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9">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0">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1">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2">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3">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4">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5">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6">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7">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A71" w:themeColor="accent1" w:themeShade="94"/>
      </w:rPr>
      <w:tcPr>
        <w:tcBorders>
          <w:bottom w:val="single" w:color="4F81BD" w:themeColor="accent1" w:sz="4" w:space="0"/>
        </w:tcBorders>
      </w:tcPr>
    </w:tblStylePr>
    <w:tblStylePr w:type="lastRow">
      <w:rPr>
        <w:b/>
        <w:color w:val="2A4A71" w:themeColor="accent1" w:themeShade="94"/>
      </w:rPr>
      <w:tcPr>
        <w:tcBorders>
          <w:top w:val="single" w:color="4F81BD" w:themeColor="accent1" w:sz="4" w:space="0"/>
        </w:tcBorders>
      </w:tcPr>
    </w:tblStylePr>
    <w:tblStylePr w:type="firstCol">
      <w:rPr>
        <w:b/>
        <w:color w:val="2A4A71" w:themeColor="accent1" w:themeShade="94"/>
      </w:rPr>
    </w:tblStylePr>
    <w:tblStylePr w:type="lastCol">
      <w:rPr>
        <w:b/>
        <w:color w:val="2A4A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2Horz">
      <w:rPr>
        <w:rFonts w:ascii="Arial" w:hAnsi="Arial"/>
        <w:color w:val="2A4A71" w:themeColor="accent1" w:themeShade="94"/>
        <w:sz w:val="22"/>
      </w:rPr>
    </w:tblStylePr>
  </w:style>
  <w:style w:type="table" w:customStyle="1" w:styleId="148">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896" w:themeColor="accent2" w:themeTint="96"/>
      </w:rPr>
      <w:tcPr>
        <w:tcBorders>
          <w:bottom w:val="single" w:color="D99795" w:themeColor="accent2" w:themeTint="97" w:sz="4" w:space="0"/>
        </w:tcBorders>
      </w:tcPr>
    </w:tblStylePr>
    <w:tblStylePr w:type="lastRow">
      <w:rPr>
        <w:b/>
        <w:color w:val="D99896" w:themeColor="accent2" w:themeTint="96"/>
      </w:rPr>
      <w:tcPr>
        <w:tcBorders>
          <w:top w:val="single" w:color="D99795" w:themeColor="accent2" w:themeTint="97" w:sz="4" w:space="0"/>
        </w:tcBorders>
      </w:tcPr>
    </w:tblStylePr>
    <w:tblStylePr w:type="firstCol">
      <w:rPr>
        <w:b/>
        <w:color w:val="D99896" w:themeColor="accent2" w:themeTint="96"/>
      </w:rPr>
    </w:tblStylePr>
    <w:tblStylePr w:type="lastCol">
      <w:rPr>
        <w:b/>
        <w:color w:val="D99896" w:themeColor="accent2" w:themeTint="96"/>
      </w:rPr>
    </w:tblStylePr>
    <w:tblStylePr w:type="band1Vert">
      <w:tcPr>
        <w:shd w:val="clear" w:color="EFD3D2" w:themeColor="accent2" w:themeTint="40" w:fill="EFD3D2" w:themeFill="accent2" w:themeFillTint="40"/>
      </w:tcPr>
    </w:tblStyle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2Horz">
      <w:rPr>
        <w:rFonts w:ascii="Arial" w:hAnsi="Arial"/>
        <w:color w:val="D99896" w:themeColor="accent2" w:themeTint="96"/>
        <w:sz w:val="22"/>
      </w:rPr>
    </w:tblStylePr>
  </w:style>
  <w:style w:type="table" w:customStyle="1" w:styleId="149">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2D69B" w:themeColor="accent3" w:themeTint="99"/>
      </w:rPr>
      <w:tcPr>
        <w:tcBorders>
          <w:bottom w:val="single" w:color="C3D69C" w:themeColor="accent3" w:themeTint="98" w:sz="4" w:space="0"/>
        </w:tcBorders>
      </w:tcPr>
    </w:tblStylePr>
    <w:tblStylePr w:type="lastRow">
      <w:rPr>
        <w:b/>
        <w:color w:val="C2D69B" w:themeColor="accent3" w:themeTint="99"/>
      </w:rPr>
      <w:tcPr>
        <w:tcBorders>
          <w:top w:val="single" w:color="C3D69C" w:themeColor="accent3" w:themeTint="98" w:sz="4" w:space="0"/>
        </w:tcBorders>
      </w:tcPr>
    </w:tblStylePr>
    <w:tblStylePr w:type="firstCol">
      <w:rPr>
        <w:b/>
        <w:color w:val="C2D69B" w:themeColor="accent3" w:themeTint="99"/>
      </w:rPr>
    </w:tblStylePr>
    <w:tblStylePr w:type="lastCol">
      <w:rPr>
        <w:b/>
        <w:color w:val="C2D69B" w:themeColor="accent3" w:themeTint="99"/>
      </w:rPr>
    </w:tblStylePr>
    <w:tblStylePr w:type="band1Vert">
      <w:tcPr>
        <w:shd w:val="clear" w:color="E5EDD5" w:themeColor="accent3" w:themeTint="40" w:fill="E5EDD5" w:themeFill="accent3" w:themeFillTint="40"/>
      </w:tcPr>
    </w:tblStyle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2Horz">
      <w:rPr>
        <w:rFonts w:ascii="Arial" w:hAnsi="Arial"/>
        <w:color w:val="C2D69B" w:themeColor="accent3" w:themeTint="99"/>
        <w:sz w:val="22"/>
      </w:rPr>
    </w:tblStylePr>
  </w:style>
  <w:style w:type="table" w:customStyle="1" w:styleId="150">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7" w:themeColor="accent4" w:themeTint="99"/>
      </w:rPr>
      <w:tcPr>
        <w:tcBorders>
          <w:bottom w:val="single" w:color="B2A1C6" w:themeColor="accent4" w:themeTint="9A" w:sz="4" w:space="0"/>
        </w:tcBorders>
      </w:tcPr>
    </w:tblStylePr>
    <w:tblStylePr w:type="lastRow">
      <w:rPr>
        <w:b/>
        <w:color w:val="B2A1C7" w:themeColor="accent4" w:themeTint="99"/>
      </w:rPr>
      <w:tcPr>
        <w:tcBorders>
          <w:top w:val="single" w:color="B2A1C6" w:themeColor="accent4" w:themeTint="9A" w:sz="4" w:space="0"/>
        </w:tcBorders>
      </w:tcPr>
    </w:tblStylePr>
    <w:tblStylePr w:type="firstCol">
      <w:rPr>
        <w:b/>
        <w:color w:val="B2A1C7" w:themeColor="accent4" w:themeTint="99"/>
      </w:rPr>
    </w:tblStylePr>
    <w:tblStylePr w:type="lastCol">
      <w:rPr>
        <w:b/>
        <w:color w:val="B2A1C7" w:themeColor="accent4" w:themeTint="99"/>
      </w:rPr>
    </w:tblStylePr>
    <w:tblStylePr w:type="band1Vert">
      <w:tcPr>
        <w:shd w:val="clear" w:color="DFD8E7" w:themeColor="accent4" w:themeTint="40" w:fill="DFD8E7" w:themeFill="accent4" w:themeFillTint="40"/>
      </w:tcPr>
    </w:tblStyle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151">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DDC" w:themeColor="accent5" w:themeTint="99"/>
      </w:rPr>
      <w:tcPr>
        <w:tcBorders>
          <w:bottom w:val="single" w:color="92CCDC" w:themeColor="accent5" w:themeTint="9A" w:sz="4" w:space="0"/>
        </w:tcBorders>
      </w:tcPr>
    </w:tblStylePr>
    <w:tblStylePr w:type="lastRow">
      <w:rPr>
        <w:b/>
        <w:color w:val="92CDDC" w:themeColor="accent5" w:themeTint="99"/>
      </w:rPr>
      <w:tcPr>
        <w:tcBorders>
          <w:top w:val="single" w:color="92CCDC" w:themeColor="accent5" w:themeTint="9A" w:sz="4" w:space="0"/>
        </w:tcBorders>
      </w:tcPr>
    </w:tblStylePr>
    <w:tblStylePr w:type="firstCol">
      <w:rPr>
        <w:b/>
        <w:color w:val="92CDDC" w:themeColor="accent5" w:themeTint="99"/>
      </w:rPr>
    </w:tblStylePr>
    <w:tblStylePr w:type="lastCol">
      <w:rPr>
        <w:b/>
        <w:color w:val="92CDDC" w:themeColor="accent5" w:themeTint="99"/>
      </w:rPr>
    </w:tblStylePr>
    <w:tblStylePr w:type="band1Vert">
      <w:tcPr>
        <w:shd w:val="clear" w:color="D1EAF0" w:themeColor="accent5" w:themeTint="40" w:fill="D1EAF0" w:themeFill="accent5" w:themeFillTint="40"/>
      </w:tcPr>
    </w:tblStyle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152">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BF8F" w:themeColor="accent6" w:themeTint="99"/>
      </w:rPr>
      <w:tcPr>
        <w:tcBorders>
          <w:bottom w:val="single" w:color="FAC090" w:themeColor="accent6" w:themeTint="98" w:sz="4" w:space="0"/>
        </w:tcBorders>
      </w:tcPr>
    </w:tblStylePr>
    <w:tblStylePr w:type="lastRow">
      <w:rPr>
        <w:b/>
        <w:color w:val="FABF8F" w:themeColor="accent6" w:themeTint="99"/>
      </w:rPr>
      <w:tcPr>
        <w:tcBorders>
          <w:top w:val="single" w:color="FAC090" w:themeColor="accent6" w:themeTint="98" w:sz="4" w:space="0"/>
        </w:tcBorders>
      </w:tcPr>
    </w:tblStylePr>
    <w:tblStylePr w:type="firstCol">
      <w:rPr>
        <w:b/>
        <w:color w:val="FABF8F" w:themeColor="accent6" w:themeTint="99"/>
      </w:rPr>
    </w:tblStylePr>
    <w:tblStylePr w:type="lastCol">
      <w:rPr>
        <w:b/>
        <w:color w:val="FABF8F" w:themeColor="accent6" w:themeTint="99"/>
      </w:rPr>
    </w:tblStylePr>
    <w:tblStylePr w:type="band1Vert">
      <w:tcPr>
        <w:shd w:val="clear" w:color="FCE4D0" w:themeColor="accent6" w:themeTint="40" w:fill="FCE4D0" w:themeFill="accent6" w:themeFillTint="40"/>
      </w:tcPr>
    </w:tblStyle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2Horz">
      <w:rPr>
        <w:rFonts w:ascii="Arial" w:hAnsi="Arial"/>
        <w:color w:val="FABF8F" w:themeColor="accent6" w:themeTint="99"/>
        <w:sz w:val="22"/>
      </w:rPr>
    </w:tblStylePr>
  </w:style>
  <w:style w:type="table" w:customStyle="1" w:styleId="153">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Tint="80"/>
        <w:sz w:val="22"/>
      </w:rPr>
      <w:tcPr>
        <w:shd w:val="clear" w:color="BEBEBE" w:themeColor="text1" w:themeTint="40" w:fill="BEBEBE" w:themeFill="text1" w:themeFillTint="40"/>
      </w:tcPr>
    </w:tblStylePr>
    <w:tblStylePr w:type="band2Horz">
      <w:rPr>
        <w:rFonts w:ascii="Arial" w:hAnsi="Arial"/>
        <w:color w:val="7E7E7E" w:themeColor="text1" w:themeTint="80"/>
        <w:sz w:val="22"/>
      </w:rPr>
    </w:tblStylePr>
  </w:style>
  <w:style w:type="table" w:customStyle="1" w:styleId="154">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A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A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A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A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2Horz">
      <w:rPr>
        <w:rFonts w:ascii="Arial" w:hAnsi="Arial"/>
        <w:color w:val="2A4A71" w:themeColor="accent1" w:themeShade="94"/>
        <w:sz w:val="22"/>
      </w:rPr>
    </w:tblStylePr>
  </w:style>
  <w:style w:type="table" w:customStyle="1" w:styleId="155">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896" w:themeColor="accent2" w:themeTint="96"/>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896" w:themeColor="accent2" w:themeTint="96"/>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896" w:themeColor="accent2" w:themeTint="96"/>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896" w:themeColor="accent2" w:themeTint="96"/>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2Horz">
      <w:rPr>
        <w:rFonts w:ascii="Arial" w:hAnsi="Arial"/>
        <w:color w:val="D99896" w:themeColor="accent2" w:themeTint="96"/>
        <w:sz w:val="22"/>
      </w:rPr>
    </w:tblStylePr>
  </w:style>
  <w:style w:type="table" w:customStyle="1" w:styleId="156">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2D69B" w:themeColor="accent3" w:themeTint="99"/>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2D69B" w:themeColor="accent3" w:themeTint="99"/>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2D69B" w:themeColor="accent3" w:themeTint="99"/>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2Horz">
      <w:rPr>
        <w:rFonts w:ascii="Arial" w:hAnsi="Arial"/>
        <w:color w:val="C2D69B" w:themeColor="accent3" w:themeTint="99"/>
        <w:sz w:val="22"/>
      </w:rPr>
    </w:tblStylePr>
  </w:style>
  <w:style w:type="table" w:customStyle="1" w:styleId="157">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7" w:themeColor="accent4" w:themeTint="99"/>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7" w:themeColor="accent4" w:themeTint="99"/>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7" w:themeColor="accent4" w:themeTint="99"/>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158">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DDC" w:themeColor="accent5" w:themeTint="99"/>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DDC" w:themeColor="accent5" w:themeTint="99"/>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DDC" w:themeColor="accent5" w:themeTint="99"/>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159">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BF8F" w:themeColor="accent6" w:themeTint="99"/>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BF8F" w:themeColor="accent6" w:themeTint="99"/>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BF8F" w:themeColor="accent6" w:themeTint="99"/>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2Horz">
      <w:rPr>
        <w:rFonts w:ascii="Arial" w:hAnsi="Arial"/>
        <w:color w:val="FABF8F" w:themeColor="accent6" w:themeTint="99"/>
        <w:sz w:val="22"/>
      </w:rPr>
    </w:tblStylePr>
  </w:style>
  <w:style w:type="table" w:customStyle="1" w:styleId="160">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1">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2">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3">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4">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5">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6">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7">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5">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6">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7">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8">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9">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0">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1">
    <w:name w:val="Endnote Text Char"/>
    <w:link w:val="20"/>
    <w:qFormat/>
    <w:uiPriority w:val="99"/>
    <w:rPr>
      <w:sz w:val="20"/>
    </w:rPr>
  </w:style>
  <w:style w:type="paragraph" w:customStyle="1" w:styleId="182">
    <w:name w:val="TOC Heading"/>
    <w:unhideWhenUsed/>
    <w:qFormat/>
    <w:uiPriority w:val="39"/>
    <w:rPr>
      <w:rFonts w:hint="default" w:ascii="Times New Roman" w:hAnsi="Times New Roman" w:eastAsia="宋体" w:cs="Times New Roman"/>
    </w:rPr>
  </w:style>
  <w:style w:type="paragraph" w:customStyle="1" w:styleId="183">
    <w:name w:val="标题 11"/>
    <w:basedOn w:val="1"/>
    <w:next w:val="1"/>
    <w:link w:val="196"/>
    <w:qFormat/>
    <w:uiPriority w:val="0"/>
    <w:pPr>
      <w:keepNext/>
      <w:keepLines/>
      <w:tabs>
        <w:tab w:val="left" w:pos="330"/>
        <w:tab w:val="left" w:pos="7020"/>
      </w:tabs>
      <w:spacing w:line="360" w:lineRule="auto"/>
      <w:ind w:firstLine="0"/>
      <w:jc w:val="center"/>
      <w:outlineLvl w:val="0"/>
    </w:pPr>
    <w:rPr>
      <w:b/>
      <w:bCs/>
      <w:sz w:val="36"/>
      <w:szCs w:val="44"/>
    </w:rPr>
  </w:style>
  <w:style w:type="paragraph" w:customStyle="1" w:styleId="184">
    <w:name w:val="标题 21"/>
    <w:basedOn w:val="1"/>
    <w:next w:val="1"/>
    <w:link w:val="197"/>
    <w:qFormat/>
    <w:uiPriority w:val="0"/>
    <w:pPr>
      <w:keepNext/>
      <w:keepLines/>
      <w:spacing w:line="360" w:lineRule="auto"/>
      <w:ind w:firstLine="0"/>
      <w:outlineLvl w:val="1"/>
    </w:pPr>
    <w:rPr>
      <w:b/>
      <w:bCs/>
      <w:szCs w:val="32"/>
    </w:rPr>
  </w:style>
  <w:style w:type="paragraph" w:customStyle="1" w:styleId="185">
    <w:name w:val="标题 31"/>
    <w:basedOn w:val="1"/>
    <w:next w:val="1"/>
    <w:link w:val="198"/>
    <w:qFormat/>
    <w:uiPriority w:val="0"/>
    <w:pPr>
      <w:keepNext/>
      <w:keepLines/>
      <w:spacing w:before="260" w:after="260" w:line="416" w:lineRule="auto"/>
      <w:outlineLvl w:val="2"/>
    </w:pPr>
    <w:rPr>
      <w:b/>
      <w:bCs/>
      <w:sz w:val="32"/>
      <w:szCs w:val="32"/>
    </w:rPr>
  </w:style>
  <w:style w:type="paragraph" w:customStyle="1" w:styleId="186">
    <w:name w:val="标题 41"/>
    <w:basedOn w:val="1"/>
    <w:next w:val="1"/>
    <w:link w:val="199"/>
    <w:qFormat/>
    <w:uiPriority w:val="0"/>
    <w:pPr>
      <w:keepNext/>
      <w:keepLines/>
      <w:spacing w:before="280" w:after="290" w:line="376" w:lineRule="auto"/>
      <w:outlineLvl w:val="3"/>
    </w:pPr>
    <w:rPr>
      <w:rFonts w:ascii="Cambria" w:hAnsi="Cambria"/>
      <w:b/>
      <w:bCs/>
      <w:sz w:val="28"/>
      <w:szCs w:val="28"/>
    </w:rPr>
  </w:style>
  <w:style w:type="paragraph" w:customStyle="1" w:styleId="187">
    <w:name w:val="标题 51"/>
    <w:basedOn w:val="1"/>
    <w:next w:val="1"/>
    <w:link w:val="200"/>
    <w:qFormat/>
    <w:uiPriority w:val="0"/>
    <w:pPr>
      <w:keepNext/>
      <w:keepLines/>
      <w:spacing w:before="280" w:after="290" w:line="376" w:lineRule="auto"/>
      <w:ind w:firstLine="0"/>
      <w:outlineLvl w:val="4"/>
    </w:pPr>
    <w:rPr>
      <w:b/>
      <w:bCs/>
      <w:sz w:val="28"/>
      <w:szCs w:val="28"/>
    </w:rPr>
  </w:style>
  <w:style w:type="paragraph" w:customStyle="1" w:styleId="188">
    <w:name w:val="标题 61"/>
    <w:basedOn w:val="1"/>
    <w:next w:val="1"/>
    <w:link w:val="201"/>
    <w:qFormat/>
    <w:uiPriority w:val="0"/>
    <w:pPr>
      <w:keepNext/>
      <w:keepLines/>
      <w:spacing w:before="240" w:after="64" w:line="317" w:lineRule="auto"/>
      <w:ind w:firstLine="0"/>
      <w:outlineLvl w:val="5"/>
    </w:pPr>
    <w:rPr>
      <w:rFonts w:ascii="Cambria" w:hAnsi="Cambria"/>
      <w:b/>
      <w:bCs/>
    </w:rPr>
  </w:style>
  <w:style w:type="paragraph" w:customStyle="1" w:styleId="189">
    <w:name w:val="标题 71"/>
    <w:basedOn w:val="1"/>
    <w:next w:val="1"/>
    <w:link w:val="202"/>
    <w:qFormat/>
    <w:uiPriority w:val="0"/>
    <w:pPr>
      <w:keepNext/>
      <w:keepLines/>
      <w:spacing w:before="240" w:after="64" w:line="317" w:lineRule="auto"/>
      <w:ind w:firstLine="0"/>
      <w:outlineLvl w:val="6"/>
    </w:pPr>
    <w:rPr>
      <w:rFonts w:ascii="Calibri" w:hAnsi="Calibri"/>
      <w:b/>
      <w:bCs/>
    </w:rPr>
  </w:style>
  <w:style w:type="paragraph" w:customStyle="1" w:styleId="190">
    <w:name w:val="标题 81"/>
    <w:basedOn w:val="1"/>
    <w:next w:val="1"/>
    <w:link w:val="203"/>
    <w:qFormat/>
    <w:uiPriority w:val="0"/>
    <w:pPr>
      <w:keepNext/>
      <w:keepLines/>
      <w:spacing w:before="240" w:after="64" w:line="317" w:lineRule="auto"/>
      <w:ind w:firstLine="0"/>
      <w:outlineLvl w:val="7"/>
    </w:pPr>
    <w:rPr>
      <w:rFonts w:ascii="Cambria" w:hAnsi="Cambria"/>
    </w:rPr>
  </w:style>
  <w:style w:type="paragraph" w:customStyle="1" w:styleId="191">
    <w:name w:val="标题 91"/>
    <w:basedOn w:val="1"/>
    <w:next w:val="1"/>
    <w:link w:val="204"/>
    <w:qFormat/>
    <w:uiPriority w:val="0"/>
    <w:pPr>
      <w:keepNext/>
      <w:keepLines/>
      <w:spacing w:before="240" w:after="64" w:line="317" w:lineRule="auto"/>
      <w:ind w:firstLine="0"/>
      <w:outlineLvl w:val="8"/>
    </w:pPr>
    <w:rPr>
      <w:rFonts w:ascii="Cambria" w:hAnsi="Cambria"/>
      <w:sz w:val="21"/>
      <w:szCs w:val="21"/>
    </w:rPr>
  </w:style>
  <w:style w:type="character" w:customStyle="1" w:styleId="192">
    <w:name w:val="默认段落字体1"/>
    <w:link w:val="1"/>
    <w:unhideWhenUsed/>
    <w:qFormat/>
    <w:uiPriority w:val="1"/>
  </w:style>
  <w:style w:type="table" w:customStyle="1" w:styleId="193">
    <w:name w:val="普通表格1"/>
    <w:unhideWhenUsed/>
    <w:qFormat/>
    <w:uiPriority w:val="99"/>
  </w:style>
  <w:style w:type="paragraph" w:customStyle="1" w:styleId="194">
    <w:name w:val="宏文本1"/>
    <w:link w:val="321"/>
    <w:qFormat/>
    <w:uiPriority w:val="0"/>
    <w:pPr>
      <w:widowControl w:val="0"/>
      <w:tabs>
        <w:tab w:val="left" w:pos="480"/>
        <w:tab w:val="left" w:pos="960"/>
        <w:tab w:val="left" w:pos="1440"/>
        <w:tab w:val="left" w:pos="1920"/>
        <w:tab w:val="left" w:pos="2400"/>
        <w:tab w:val="left" w:pos="2880"/>
        <w:tab w:val="left" w:pos="3360"/>
        <w:tab w:val="left" w:pos="3840"/>
        <w:tab w:val="left" w:pos="4320"/>
      </w:tabs>
    </w:pPr>
    <w:rPr>
      <w:rFonts w:hint="default" w:ascii="Courier New" w:hAnsi="Courier New" w:eastAsia="宋体" w:cs="Courier New"/>
      <w:sz w:val="24"/>
      <w:szCs w:val="24"/>
      <w:lang w:val="en-US" w:eastAsia="zh-CN" w:bidi="ar-SA"/>
    </w:rPr>
  </w:style>
  <w:style w:type="character" w:customStyle="1" w:styleId="195">
    <w:name w:val="宏文本 Char2"/>
    <w:basedOn w:val="192"/>
    <w:link w:val="194"/>
    <w:qFormat/>
    <w:uiPriority w:val="0"/>
    <w:rPr>
      <w:rFonts w:ascii="Courier New" w:hAnsi="Courier New" w:cs="Courier New"/>
      <w:sz w:val="24"/>
      <w:szCs w:val="24"/>
      <w:lang w:val="en-US" w:eastAsia="zh-CN" w:bidi="ar-SA"/>
    </w:rPr>
  </w:style>
  <w:style w:type="character" w:customStyle="1" w:styleId="196">
    <w:name w:val="标题 1 Char"/>
    <w:link w:val="183"/>
    <w:qFormat/>
    <w:uiPriority w:val="0"/>
    <w:rPr>
      <w:rFonts w:ascii="Times New Roman" w:hAnsi="Times New Roman" w:eastAsia="宋体"/>
      <w:b/>
      <w:bCs/>
      <w:sz w:val="36"/>
      <w:szCs w:val="44"/>
    </w:rPr>
  </w:style>
  <w:style w:type="character" w:customStyle="1" w:styleId="197">
    <w:name w:val="标题 2 Char"/>
    <w:link w:val="184"/>
    <w:qFormat/>
    <w:uiPriority w:val="0"/>
    <w:rPr>
      <w:b/>
      <w:bCs/>
      <w:sz w:val="24"/>
      <w:szCs w:val="32"/>
    </w:rPr>
  </w:style>
  <w:style w:type="character" w:customStyle="1" w:styleId="198">
    <w:name w:val="标题 3 Char"/>
    <w:link w:val="185"/>
    <w:qFormat/>
    <w:uiPriority w:val="0"/>
    <w:rPr>
      <w:b/>
      <w:bCs/>
      <w:sz w:val="32"/>
      <w:szCs w:val="32"/>
    </w:rPr>
  </w:style>
  <w:style w:type="character" w:customStyle="1" w:styleId="199">
    <w:name w:val="标题 4 Char"/>
    <w:link w:val="186"/>
    <w:qFormat/>
    <w:uiPriority w:val="0"/>
    <w:rPr>
      <w:rFonts w:ascii="Cambria" w:hAnsi="Cambria" w:eastAsia="宋体" w:cs="Times New Roman"/>
      <w:b/>
      <w:bCs/>
      <w:sz w:val="28"/>
      <w:szCs w:val="28"/>
    </w:rPr>
  </w:style>
  <w:style w:type="character" w:customStyle="1" w:styleId="200">
    <w:name w:val="标题 5 Char"/>
    <w:basedOn w:val="192"/>
    <w:link w:val="187"/>
    <w:qFormat/>
    <w:uiPriority w:val="0"/>
    <w:rPr>
      <w:b/>
      <w:bCs/>
      <w:sz w:val="28"/>
      <w:szCs w:val="28"/>
    </w:rPr>
  </w:style>
  <w:style w:type="character" w:customStyle="1" w:styleId="201">
    <w:name w:val="标题 6 Char"/>
    <w:basedOn w:val="192"/>
    <w:link w:val="188"/>
    <w:qFormat/>
    <w:uiPriority w:val="0"/>
    <w:rPr>
      <w:rFonts w:ascii="Cambria" w:hAnsi="Cambria"/>
      <w:b/>
      <w:bCs/>
      <w:sz w:val="24"/>
      <w:szCs w:val="24"/>
    </w:rPr>
  </w:style>
  <w:style w:type="character" w:customStyle="1" w:styleId="202">
    <w:name w:val="标题 7 Char"/>
    <w:basedOn w:val="192"/>
    <w:link w:val="189"/>
    <w:qFormat/>
    <w:uiPriority w:val="0"/>
    <w:rPr>
      <w:rFonts w:ascii="Calibri" w:hAnsi="Calibri"/>
      <w:b/>
      <w:bCs/>
      <w:sz w:val="24"/>
      <w:szCs w:val="24"/>
    </w:rPr>
  </w:style>
  <w:style w:type="character" w:customStyle="1" w:styleId="203">
    <w:name w:val="标题 8 Char"/>
    <w:basedOn w:val="192"/>
    <w:link w:val="190"/>
    <w:qFormat/>
    <w:uiPriority w:val="0"/>
    <w:rPr>
      <w:rFonts w:ascii="Cambria" w:hAnsi="Cambria"/>
      <w:sz w:val="24"/>
      <w:szCs w:val="24"/>
    </w:rPr>
  </w:style>
  <w:style w:type="character" w:customStyle="1" w:styleId="204">
    <w:name w:val="标题 9 Char"/>
    <w:basedOn w:val="192"/>
    <w:link w:val="191"/>
    <w:qFormat/>
    <w:uiPriority w:val="0"/>
    <w:rPr>
      <w:rFonts w:ascii="Cambria" w:hAnsi="Cambria"/>
      <w:sz w:val="21"/>
      <w:szCs w:val="21"/>
    </w:rPr>
  </w:style>
  <w:style w:type="paragraph" w:customStyle="1" w:styleId="205">
    <w:name w:val="列表 31"/>
    <w:basedOn w:val="1"/>
    <w:qFormat/>
    <w:uiPriority w:val="0"/>
    <w:pPr>
      <w:spacing w:line="240" w:lineRule="auto"/>
      <w:ind w:left="100" w:hanging="200"/>
    </w:pPr>
    <w:rPr>
      <w:sz w:val="21"/>
    </w:rPr>
  </w:style>
  <w:style w:type="paragraph" w:customStyle="1" w:styleId="206">
    <w:name w:val="目录 71"/>
    <w:basedOn w:val="1"/>
    <w:next w:val="1"/>
    <w:unhideWhenUsed/>
    <w:qFormat/>
    <w:uiPriority w:val="39"/>
    <w:pPr>
      <w:ind w:left="1050"/>
      <w:jc w:val="left"/>
    </w:pPr>
    <w:rPr>
      <w:rFonts w:ascii="Calibri" w:hAnsi="Calibri" w:cs="Calibri"/>
      <w:sz w:val="20"/>
      <w:szCs w:val="20"/>
    </w:rPr>
  </w:style>
  <w:style w:type="paragraph" w:customStyle="1" w:styleId="207">
    <w:name w:val="列表编号 21"/>
    <w:basedOn w:val="208"/>
    <w:qFormat/>
    <w:uiPriority w:val="0"/>
    <w:pPr>
      <w:keepLines/>
      <w:widowControl/>
      <w:tabs>
        <w:tab w:val="left" w:pos="360"/>
      </w:tabs>
      <w:spacing w:before="120" w:line="280" w:lineRule="atLeast"/>
      <w:ind w:left="851" w:hanging="426"/>
    </w:pPr>
    <w:rPr>
      <w:sz w:val="22"/>
      <w:lang w:val="en-GB"/>
    </w:rPr>
  </w:style>
  <w:style w:type="paragraph" w:customStyle="1" w:styleId="208">
    <w:name w:val="列表编号1"/>
    <w:basedOn w:val="1"/>
    <w:qFormat/>
    <w:uiPriority w:val="0"/>
    <w:pPr>
      <w:tabs>
        <w:tab w:val="left" w:pos="360"/>
      </w:tabs>
      <w:spacing w:line="240" w:lineRule="auto"/>
      <w:ind w:left="360" w:hanging="360"/>
    </w:pPr>
    <w:rPr>
      <w:sz w:val="21"/>
      <w:szCs w:val="20"/>
    </w:rPr>
  </w:style>
  <w:style w:type="paragraph" w:customStyle="1" w:styleId="209">
    <w:name w:val="引文目录1"/>
    <w:basedOn w:val="1"/>
    <w:next w:val="1"/>
    <w:qFormat/>
    <w:uiPriority w:val="0"/>
    <w:pPr>
      <w:widowControl/>
      <w:spacing w:before="100" w:beforeAutospacing="1" w:after="100" w:afterAutospacing="1"/>
      <w:ind w:left="420" w:firstLine="480"/>
      <w:jc w:val="left"/>
    </w:pPr>
    <w:rPr>
      <w:rFonts w:ascii="宋体" w:hAnsi="宋体"/>
    </w:rPr>
  </w:style>
  <w:style w:type="paragraph" w:customStyle="1" w:styleId="210">
    <w:name w:val="注释标题1"/>
    <w:basedOn w:val="1"/>
    <w:next w:val="1"/>
    <w:link w:val="322"/>
    <w:qFormat/>
    <w:uiPriority w:val="0"/>
    <w:pPr>
      <w:widowControl/>
      <w:spacing w:before="100" w:beforeAutospacing="1" w:after="100" w:afterAutospacing="1"/>
      <w:ind w:firstLine="480"/>
      <w:jc w:val="left"/>
    </w:pPr>
    <w:rPr>
      <w:sz w:val="21"/>
    </w:rPr>
  </w:style>
  <w:style w:type="character" w:customStyle="1" w:styleId="211">
    <w:name w:val="注释标题 Char2"/>
    <w:basedOn w:val="192"/>
    <w:link w:val="210"/>
    <w:qFormat/>
    <w:uiPriority w:val="0"/>
    <w:rPr>
      <w:sz w:val="21"/>
      <w:szCs w:val="24"/>
    </w:rPr>
  </w:style>
  <w:style w:type="paragraph" w:customStyle="1" w:styleId="212">
    <w:name w:val="列表项目符号 41"/>
    <w:basedOn w:val="1"/>
    <w:qFormat/>
    <w:uiPriority w:val="0"/>
    <w:pPr>
      <w:tabs>
        <w:tab w:val="left" w:pos="1620"/>
      </w:tabs>
      <w:spacing w:line="240" w:lineRule="auto"/>
      <w:ind w:left="1620" w:hanging="360"/>
    </w:pPr>
    <w:rPr>
      <w:sz w:val="21"/>
      <w:szCs w:val="20"/>
    </w:rPr>
  </w:style>
  <w:style w:type="paragraph" w:customStyle="1" w:styleId="213">
    <w:name w:val="索引 81"/>
    <w:basedOn w:val="1"/>
    <w:next w:val="1"/>
    <w:qFormat/>
    <w:uiPriority w:val="0"/>
    <w:pPr>
      <w:spacing w:line="240" w:lineRule="auto"/>
      <w:ind w:left="1400" w:firstLine="0"/>
    </w:pPr>
    <w:rPr>
      <w:sz w:val="21"/>
      <w:szCs w:val="20"/>
    </w:rPr>
  </w:style>
  <w:style w:type="paragraph" w:customStyle="1" w:styleId="214">
    <w:name w:val="电子邮件签名1"/>
    <w:basedOn w:val="1"/>
    <w:link w:val="323"/>
    <w:qFormat/>
    <w:uiPriority w:val="0"/>
    <w:pPr>
      <w:widowControl/>
      <w:spacing w:before="100" w:beforeAutospacing="1" w:after="100" w:afterAutospacing="1"/>
      <w:ind w:firstLine="480"/>
      <w:jc w:val="left"/>
    </w:pPr>
    <w:rPr>
      <w:sz w:val="21"/>
    </w:rPr>
  </w:style>
  <w:style w:type="character" w:customStyle="1" w:styleId="215">
    <w:name w:val="电子邮件签名 Char2"/>
    <w:basedOn w:val="192"/>
    <w:link w:val="214"/>
    <w:qFormat/>
    <w:uiPriority w:val="0"/>
    <w:rPr>
      <w:sz w:val="21"/>
      <w:szCs w:val="24"/>
    </w:rPr>
  </w:style>
  <w:style w:type="character" w:customStyle="1" w:styleId="216">
    <w:name w:val="正文缩进 Char"/>
    <w:link w:val="44"/>
    <w:qFormat/>
    <w:uiPriority w:val="0"/>
    <w:rPr>
      <w:sz w:val="24"/>
    </w:rPr>
  </w:style>
  <w:style w:type="paragraph" w:customStyle="1" w:styleId="217">
    <w:name w:val="题注1"/>
    <w:basedOn w:val="1"/>
    <w:next w:val="1"/>
    <w:qFormat/>
    <w:uiPriority w:val="0"/>
    <w:pPr>
      <w:spacing w:line="240" w:lineRule="auto"/>
      <w:ind w:firstLine="0"/>
    </w:pPr>
    <w:rPr>
      <w:rFonts w:ascii="Cambria" w:hAnsi="Cambria" w:eastAsia="黑体"/>
      <w:sz w:val="20"/>
      <w:szCs w:val="20"/>
    </w:rPr>
  </w:style>
  <w:style w:type="paragraph" w:customStyle="1" w:styleId="218">
    <w:name w:val="索引 51"/>
    <w:basedOn w:val="1"/>
    <w:next w:val="1"/>
    <w:qFormat/>
    <w:uiPriority w:val="0"/>
    <w:pPr>
      <w:spacing w:line="240" w:lineRule="auto"/>
      <w:ind w:left="800" w:firstLine="0"/>
    </w:pPr>
    <w:rPr>
      <w:sz w:val="21"/>
      <w:szCs w:val="20"/>
    </w:rPr>
  </w:style>
  <w:style w:type="paragraph" w:customStyle="1" w:styleId="219">
    <w:name w:val="列表项目符号1"/>
    <w:basedOn w:val="220"/>
    <w:qFormat/>
    <w:uiPriority w:val="0"/>
    <w:pPr>
      <w:keepLines/>
      <w:widowControl/>
      <w:ind w:firstLine="0"/>
      <w:jc w:val="both"/>
    </w:pPr>
    <w:rPr>
      <w:color w:val="000000"/>
      <w:sz w:val="21"/>
      <w:szCs w:val="20"/>
      <w:lang w:val="en-GB"/>
    </w:rPr>
  </w:style>
  <w:style w:type="paragraph" w:customStyle="1" w:styleId="220">
    <w:name w:val="正文文本1"/>
    <w:basedOn w:val="1"/>
    <w:next w:val="221"/>
    <w:link w:val="222"/>
    <w:qFormat/>
    <w:uiPriority w:val="0"/>
    <w:pPr>
      <w:jc w:val="center"/>
    </w:pPr>
  </w:style>
  <w:style w:type="paragraph" w:customStyle="1" w:styleId="221">
    <w:name w:val="Default"/>
    <w:link w:val="335"/>
    <w:qFormat/>
    <w:uiPriority w:val="99"/>
    <w:pPr>
      <w:widowControl w:val="0"/>
    </w:pPr>
    <w:rPr>
      <w:rFonts w:hint="default" w:ascii="MS Mincho" w:hAnsi="Calibri" w:eastAsia="MS Mincho" w:cs="Times New Roman"/>
      <w:color w:val="000000"/>
      <w:sz w:val="24"/>
      <w:szCs w:val="24"/>
      <w:lang w:bidi="ar-SA"/>
    </w:rPr>
  </w:style>
  <w:style w:type="character" w:customStyle="1" w:styleId="222">
    <w:name w:val="正文文本 Char3"/>
    <w:basedOn w:val="192"/>
    <w:link w:val="220"/>
    <w:qFormat/>
    <w:uiPriority w:val="99"/>
    <w:rPr>
      <w:sz w:val="24"/>
      <w:szCs w:val="24"/>
    </w:rPr>
  </w:style>
  <w:style w:type="paragraph" w:customStyle="1" w:styleId="223">
    <w:name w:val="收信人地址1"/>
    <w:basedOn w:val="1"/>
    <w:qFormat/>
    <w:uiPriority w:val="0"/>
    <w:pPr>
      <w:framePr w:w="7920" w:h="1980" w:hRule="exact" w:hSpace="180" w:wrap="around" w:vAnchor="margin" w:hAnchor="page" w:xAlign="center" w:yAlign="bottom"/>
      <w:widowControl/>
      <w:spacing w:before="100" w:beforeAutospacing="1" w:after="100" w:afterAutospacing="1"/>
      <w:ind w:left="100" w:firstLine="480"/>
      <w:jc w:val="left"/>
    </w:pPr>
    <w:rPr>
      <w:rFonts w:ascii="Cambria" w:hAnsi="Cambria"/>
    </w:rPr>
  </w:style>
  <w:style w:type="paragraph" w:customStyle="1" w:styleId="224">
    <w:name w:val="文档结构图1"/>
    <w:basedOn w:val="1"/>
    <w:link w:val="225"/>
    <w:qFormat/>
    <w:uiPriority w:val="0"/>
    <w:pPr>
      <w:shd w:val="clear" w:color="auto" w:fill="000080"/>
    </w:pPr>
  </w:style>
  <w:style w:type="character" w:customStyle="1" w:styleId="225">
    <w:name w:val="文档结构图 Char"/>
    <w:link w:val="224"/>
    <w:qFormat/>
    <w:uiPriority w:val="0"/>
    <w:rPr>
      <w:sz w:val="24"/>
      <w:szCs w:val="24"/>
      <w:shd w:val="clear" w:color="auto" w:fill="000080"/>
    </w:rPr>
  </w:style>
  <w:style w:type="paragraph" w:customStyle="1" w:styleId="226">
    <w:name w:val="引文目录标题1"/>
    <w:basedOn w:val="1"/>
    <w:next w:val="1"/>
    <w:qFormat/>
    <w:uiPriority w:val="0"/>
    <w:pPr>
      <w:widowControl/>
      <w:spacing w:before="100" w:beforeAutospacing="1" w:after="100" w:afterAutospacing="1"/>
      <w:ind w:firstLine="480"/>
      <w:jc w:val="left"/>
    </w:pPr>
    <w:rPr>
      <w:rFonts w:ascii="Cambria" w:hAnsi="Cambria"/>
    </w:rPr>
  </w:style>
  <w:style w:type="paragraph" w:customStyle="1" w:styleId="227">
    <w:name w:val="批注文字1"/>
    <w:basedOn w:val="1"/>
    <w:link w:val="228"/>
    <w:qFormat/>
    <w:uiPriority w:val="0"/>
    <w:pPr>
      <w:jc w:val="left"/>
    </w:pPr>
    <w:rPr>
      <w:sz w:val="21"/>
    </w:rPr>
  </w:style>
  <w:style w:type="character" w:customStyle="1" w:styleId="228">
    <w:name w:val="批注文字 Char"/>
    <w:link w:val="227"/>
    <w:qFormat/>
    <w:uiPriority w:val="0"/>
    <w:rPr>
      <w:rFonts w:eastAsia="宋体"/>
      <w:sz w:val="21"/>
      <w:szCs w:val="24"/>
      <w:lang w:val="en-US" w:eastAsia="zh-CN" w:bidi="ar-SA"/>
    </w:rPr>
  </w:style>
  <w:style w:type="paragraph" w:customStyle="1" w:styleId="229">
    <w:name w:val="索引 61"/>
    <w:basedOn w:val="1"/>
    <w:next w:val="1"/>
    <w:qFormat/>
    <w:uiPriority w:val="0"/>
    <w:pPr>
      <w:spacing w:line="240" w:lineRule="auto"/>
      <w:ind w:left="1000" w:firstLine="0"/>
    </w:pPr>
    <w:rPr>
      <w:sz w:val="21"/>
      <w:szCs w:val="20"/>
    </w:rPr>
  </w:style>
  <w:style w:type="paragraph" w:customStyle="1" w:styleId="230">
    <w:name w:val="称呼1"/>
    <w:basedOn w:val="1"/>
    <w:next w:val="1"/>
    <w:link w:val="324"/>
    <w:qFormat/>
    <w:uiPriority w:val="0"/>
    <w:pPr>
      <w:widowControl/>
      <w:spacing w:before="100" w:beforeAutospacing="1" w:after="100" w:afterAutospacing="1"/>
      <w:ind w:firstLine="480"/>
      <w:jc w:val="left"/>
    </w:pPr>
    <w:rPr>
      <w:rFonts w:ascii="宋体" w:hAnsi="宋体"/>
    </w:rPr>
  </w:style>
  <w:style w:type="character" w:customStyle="1" w:styleId="231">
    <w:name w:val="称呼 Char"/>
    <w:link w:val="230"/>
    <w:qFormat/>
    <w:uiPriority w:val="0"/>
    <w:rPr>
      <w:rFonts w:ascii="宋体" w:hAnsi="宋体"/>
      <w:sz w:val="24"/>
      <w:szCs w:val="24"/>
    </w:rPr>
  </w:style>
  <w:style w:type="paragraph" w:customStyle="1" w:styleId="232">
    <w:name w:val="正文文本 31"/>
    <w:basedOn w:val="1"/>
    <w:link w:val="233"/>
    <w:qFormat/>
    <w:uiPriority w:val="0"/>
    <w:pPr>
      <w:spacing w:after="120"/>
    </w:pPr>
    <w:rPr>
      <w:sz w:val="16"/>
      <w:szCs w:val="16"/>
    </w:rPr>
  </w:style>
  <w:style w:type="character" w:customStyle="1" w:styleId="233">
    <w:name w:val="正文文本 3 Char"/>
    <w:link w:val="232"/>
    <w:qFormat/>
    <w:uiPriority w:val="0"/>
    <w:rPr>
      <w:sz w:val="16"/>
      <w:szCs w:val="16"/>
    </w:rPr>
  </w:style>
  <w:style w:type="paragraph" w:customStyle="1" w:styleId="234">
    <w:name w:val="结束语1"/>
    <w:basedOn w:val="1"/>
    <w:link w:val="325"/>
    <w:qFormat/>
    <w:uiPriority w:val="0"/>
    <w:pPr>
      <w:widowControl/>
      <w:spacing w:before="100" w:beforeAutospacing="1" w:after="100" w:afterAutospacing="1"/>
      <w:ind w:left="100" w:firstLine="480"/>
      <w:jc w:val="left"/>
    </w:pPr>
    <w:rPr>
      <w:sz w:val="21"/>
    </w:rPr>
  </w:style>
  <w:style w:type="character" w:customStyle="1" w:styleId="235">
    <w:name w:val="结束语 Char2"/>
    <w:basedOn w:val="192"/>
    <w:link w:val="234"/>
    <w:qFormat/>
    <w:uiPriority w:val="0"/>
    <w:rPr>
      <w:sz w:val="21"/>
      <w:szCs w:val="24"/>
    </w:rPr>
  </w:style>
  <w:style w:type="paragraph" w:customStyle="1" w:styleId="236">
    <w:name w:val="列表项目符号 31"/>
    <w:basedOn w:val="1"/>
    <w:qFormat/>
    <w:uiPriority w:val="0"/>
    <w:pPr>
      <w:tabs>
        <w:tab w:val="left" w:pos="1200"/>
      </w:tabs>
      <w:spacing w:line="240" w:lineRule="auto"/>
      <w:ind w:left="1200" w:hanging="360"/>
    </w:pPr>
    <w:rPr>
      <w:sz w:val="21"/>
      <w:szCs w:val="20"/>
    </w:rPr>
  </w:style>
  <w:style w:type="paragraph" w:customStyle="1" w:styleId="237">
    <w:name w:val="正文文本缩进11"/>
    <w:basedOn w:val="1"/>
    <w:next w:val="238"/>
    <w:link w:val="239"/>
    <w:qFormat/>
    <w:uiPriority w:val="0"/>
    <w:pPr>
      <w:spacing w:line="200" w:lineRule="exact"/>
      <w:ind w:firstLine="301"/>
    </w:pPr>
    <w:rPr>
      <w:rFonts w:ascii="宋体" w:hAnsi="Courier New"/>
      <w:spacing w:val="-4"/>
      <w:sz w:val="18"/>
      <w:szCs w:val="20"/>
    </w:rPr>
  </w:style>
  <w:style w:type="paragraph" w:customStyle="1" w:styleId="238">
    <w:name w:val="寄信人地址1"/>
    <w:basedOn w:val="1"/>
    <w:qFormat/>
    <w:uiPriority w:val="0"/>
    <w:pPr>
      <w:widowControl/>
      <w:tabs>
        <w:tab w:val="left" w:pos="0"/>
      </w:tabs>
      <w:spacing w:before="100" w:beforeAutospacing="1" w:after="100" w:afterAutospacing="1"/>
      <w:ind w:firstLine="480"/>
      <w:jc w:val="left"/>
    </w:pPr>
    <w:rPr>
      <w:rFonts w:ascii="Cambria" w:hAnsi="Cambria"/>
    </w:rPr>
  </w:style>
  <w:style w:type="character" w:customStyle="1" w:styleId="239">
    <w:name w:val="正文文本缩进 Char"/>
    <w:link w:val="237"/>
    <w:qFormat/>
    <w:uiPriority w:val="0"/>
    <w:rPr>
      <w:rFonts w:ascii="宋体" w:hAnsi="Courier New" w:eastAsia="宋体"/>
      <w:spacing w:val="-4"/>
      <w:sz w:val="18"/>
      <w:lang w:val="en-US" w:eastAsia="zh-CN" w:bidi="ar-SA"/>
    </w:rPr>
  </w:style>
  <w:style w:type="paragraph" w:customStyle="1" w:styleId="240">
    <w:name w:val="列表编号 31"/>
    <w:basedOn w:val="1"/>
    <w:qFormat/>
    <w:uiPriority w:val="0"/>
    <w:pPr>
      <w:tabs>
        <w:tab w:val="left" w:pos="1200"/>
      </w:tabs>
      <w:spacing w:line="240" w:lineRule="auto"/>
      <w:ind w:left="1200" w:hanging="360"/>
    </w:pPr>
    <w:rPr>
      <w:sz w:val="21"/>
      <w:szCs w:val="20"/>
    </w:rPr>
  </w:style>
  <w:style w:type="paragraph" w:customStyle="1" w:styleId="241">
    <w:name w:val="列表 21"/>
    <w:basedOn w:val="1"/>
    <w:qFormat/>
    <w:uiPriority w:val="0"/>
    <w:pPr>
      <w:ind w:left="840" w:hanging="420"/>
    </w:pPr>
    <w:rPr>
      <w:sz w:val="21"/>
      <w:szCs w:val="20"/>
    </w:rPr>
  </w:style>
  <w:style w:type="paragraph" w:customStyle="1" w:styleId="242">
    <w:name w:val="列表接续1"/>
    <w:basedOn w:val="1"/>
    <w:qFormat/>
    <w:uiPriority w:val="0"/>
    <w:pPr>
      <w:widowControl/>
      <w:spacing w:before="100" w:beforeAutospacing="1" w:after="100" w:afterAutospacing="1"/>
      <w:ind w:left="420" w:firstLine="480"/>
      <w:contextualSpacing/>
      <w:jc w:val="left"/>
    </w:pPr>
    <w:rPr>
      <w:rFonts w:ascii="宋体" w:hAnsi="宋体"/>
    </w:rPr>
  </w:style>
  <w:style w:type="paragraph" w:customStyle="1" w:styleId="243">
    <w:name w:val="文本块1"/>
    <w:basedOn w:val="1"/>
    <w:qFormat/>
    <w:uiPriority w:val="0"/>
    <w:pPr>
      <w:spacing w:line="240" w:lineRule="auto"/>
      <w:ind w:left="-4" w:right="-108" w:firstLine="0"/>
    </w:pPr>
    <w:rPr>
      <w:rFonts w:ascii="宋体"/>
      <w:sz w:val="28"/>
      <w:szCs w:val="20"/>
    </w:rPr>
  </w:style>
  <w:style w:type="paragraph" w:customStyle="1" w:styleId="244">
    <w:name w:val="列表项目符号 21"/>
    <w:basedOn w:val="1"/>
    <w:qFormat/>
    <w:uiPriority w:val="0"/>
    <w:pPr>
      <w:spacing w:line="440" w:lineRule="exact"/>
      <w:ind w:firstLine="0"/>
    </w:pPr>
    <w:rPr>
      <w:rFonts w:ascii="宋体" w:hAnsi="宋体"/>
      <w:sz w:val="21"/>
      <w:szCs w:val="20"/>
    </w:rPr>
  </w:style>
  <w:style w:type="paragraph" w:customStyle="1" w:styleId="245">
    <w:name w:val="HTML 地址1"/>
    <w:basedOn w:val="1"/>
    <w:link w:val="326"/>
    <w:qFormat/>
    <w:uiPriority w:val="0"/>
    <w:pPr>
      <w:widowControl/>
      <w:spacing w:before="100" w:beforeAutospacing="1" w:after="100" w:afterAutospacing="1"/>
      <w:ind w:firstLine="480"/>
      <w:jc w:val="left"/>
    </w:pPr>
    <w:rPr>
      <w:i/>
      <w:iCs/>
      <w:sz w:val="21"/>
    </w:rPr>
  </w:style>
  <w:style w:type="character" w:customStyle="1" w:styleId="246">
    <w:name w:val="HTML 地址 Char2"/>
    <w:basedOn w:val="192"/>
    <w:link w:val="245"/>
    <w:qFormat/>
    <w:uiPriority w:val="0"/>
    <w:rPr>
      <w:i/>
      <w:iCs/>
      <w:sz w:val="21"/>
      <w:szCs w:val="24"/>
    </w:rPr>
  </w:style>
  <w:style w:type="paragraph" w:customStyle="1" w:styleId="247">
    <w:name w:val="索引 41"/>
    <w:basedOn w:val="1"/>
    <w:next w:val="1"/>
    <w:unhideWhenUsed/>
    <w:qFormat/>
    <w:uiPriority w:val="0"/>
    <w:pPr>
      <w:ind w:left="600"/>
    </w:pPr>
  </w:style>
  <w:style w:type="paragraph" w:customStyle="1" w:styleId="248">
    <w:name w:val="目录 51"/>
    <w:basedOn w:val="1"/>
    <w:next w:val="1"/>
    <w:unhideWhenUsed/>
    <w:qFormat/>
    <w:uiPriority w:val="39"/>
    <w:pPr>
      <w:ind w:left="630"/>
      <w:jc w:val="left"/>
    </w:pPr>
    <w:rPr>
      <w:rFonts w:ascii="Calibri" w:hAnsi="Calibri" w:cs="Calibri"/>
      <w:sz w:val="20"/>
      <w:szCs w:val="20"/>
    </w:rPr>
  </w:style>
  <w:style w:type="paragraph" w:customStyle="1" w:styleId="249">
    <w:name w:val="目录 31"/>
    <w:basedOn w:val="1"/>
    <w:next w:val="1"/>
    <w:unhideWhenUsed/>
    <w:qFormat/>
    <w:uiPriority w:val="39"/>
    <w:pPr>
      <w:ind w:left="210"/>
      <w:jc w:val="left"/>
    </w:pPr>
    <w:rPr>
      <w:rFonts w:ascii="Calibri" w:hAnsi="Calibri" w:cs="Calibri"/>
      <w:sz w:val="20"/>
      <w:szCs w:val="20"/>
    </w:rPr>
  </w:style>
  <w:style w:type="paragraph" w:customStyle="1" w:styleId="250">
    <w:name w:val="纯文本11"/>
    <w:basedOn w:val="1"/>
    <w:link w:val="251"/>
    <w:qFormat/>
    <w:uiPriority w:val="0"/>
    <w:rPr>
      <w:rFonts w:ascii="宋体" w:hAnsi="Courier New"/>
      <w:sz w:val="21"/>
      <w:szCs w:val="20"/>
    </w:rPr>
  </w:style>
  <w:style w:type="character" w:customStyle="1" w:styleId="251">
    <w:name w:val="纯文本 Char"/>
    <w:link w:val="250"/>
    <w:qFormat/>
    <w:uiPriority w:val="0"/>
    <w:rPr>
      <w:rFonts w:ascii="宋体" w:hAnsi="Courier New" w:eastAsia="宋体"/>
      <w:sz w:val="21"/>
      <w:lang w:val="en-US" w:eastAsia="zh-CN" w:bidi="ar-SA"/>
    </w:rPr>
  </w:style>
  <w:style w:type="paragraph" w:customStyle="1" w:styleId="252">
    <w:name w:val="列表项目符号 51"/>
    <w:basedOn w:val="1"/>
    <w:qFormat/>
    <w:uiPriority w:val="0"/>
    <w:pPr>
      <w:spacing w:line="440" w:lineRule="exact"/>
      <w:ind w:firstLine="0"/>
    </w:pPr>
    <w:rPr>
      <w:rFonts w:ascii="宋体" w:hAnsi="宋体"/>
      <w:sz w:val="21"/>
      <w:szCs w:val="20"/>
    </w:rPr>
  </w:style>
  <w:style w:type="paragraph" w:customStyle="1" w:styleId="253">
    <w:name w:val="列表编号 41"/>
    <w:basedOn w:val="1"/>
    <w:qFormat/>
    <w:uiPriority w:val="0"/>
    <w:pPr>
      <w:widowControl/>
      <w:spacing w:before="100" w:beforeAutospacing="1" w:after="100" w:afterAutospacing="1"/>
      <w:ind w:left="1384" w:hanging="420"/>
      <w:contextualSpacing/>
      <w:jc w:val="left"/>
    </w:pPr>
    <w:rPr>
      <w:rFonts w:ascii="宋体" w:hAnsi="宋体"/>
    </w:rPr>
  </w:style>
  <w:style w:type="paragraph" w:customStyle="1" w:styleId="254">
    <w:name w:val="目录 81"/>
    <w:basedOn w:val="1"/>
    <w:next w:val="1"/>
    <w:unhideWhenUsed/>
    <w:qFormat/>
    <w:uiPriority w:val="39"/>
    <w:pPr>
      <w:ind w:left="1260"/>
      <w:jc w:val="left"/>
    </w:pPr>
    <w:rPr>
      <w:rFonts w:ascii="Calibri" w:hAnsi="Calibri" w:cs="Calibri"/>
      <w:sz w:val="20"/>
      <w:szCs w:val="20"/>
    </w:rPr>
  </w:style>
  <w:style w:type="paragraph" w:customStyle="1" w:styleId="255">
    <w:name w:val="索引 31"/>
    <w:basedOn w:val="1"/>
    <w:next w:val="1"/>
    <w:qFormat/>
    <w:uiPriority w:val="0"/>
    <w:pPr>
      <w:spacing w:line="240" w:lineRule="auto"/>
      <w:ind w:left="400" w:firstLine="0"/>
    </w:pPr>
    <w:rPr>
      <w:sz w:val="21"/>
      <w:szCs w:val="20"/>
    </w:rPr>
  </w:style>
  <w:style w:type="paragraph" w:customStyle="1" w:styleId="256">
    <w:name w:val="日期1"/>
    <w:basedOn w:val="1"/>
    <w:next w:val="1"/>
    <w:link w:val="257"/>
    <w:qFormat/>
    <w:uiPriority w:val="0"/>
    <w:pPr>
      <w:ind w:left="100"/>
    </w:pPr>
  </w:style>
  <w:style w:type="character" w:customStyle="1" w:styleId="257">
    <w:name w:val="日期 Char"/>
    <w:link w:val="256"/>
    <w:qFormat/>
    <w:uiPriority w:val="0"/>
    <w:rPr>
      <w:sz w:val="24"/>
      <w:szCs w:val="24"/>
    </w:rPr>
  </w:style>
  <w:style w:type="paragraph" w:customStyle="1" w:styleId="258">
    <w:name w:val="正文文本缩进 21"/>
    <w:basedOn w:val="1"/>
    <w:link w:val="259"/>
    <w:qFormat/>
    <w:uiPriority w:val="0"/>
    <w:pPr>
      <w:ind w:firstLine="412"/>
    </w:pPr>
  </w:style>
  <w:style w:type="character" w:customStyle="1" w:styleId="259">
    <w:name w:val="正文文本缩进 2 Char"/>
    <w:link w:val="258"/>
    <w:qFormat/>
    <w:uiPriority w:val="0"/>
    <w:rPr>
      <w:sz w:val="24"/>
      <w:szCs w:val="24"/>
    </w:rPr>
  </w:style>
  <w:style w:type="paragraph" w:customStyle="1" w:styleId="260">
    <w:name w:val="尾注文本1"/>
    <w:basedOn w:val="1"/>
    <w:link w:val="327"/>
    <w:qFormat/>
    <w:uiPriority w:val="0"/>
    <w:pPr>
      <w:spacing w:line="240" w:lineRule="auto"/>
      <w:ind w:firstLine="0"/>
      <w:jc w:val="left"/>
    </w:pPr>
    <w:rPr>
      <w:sz w:val="21"/>
    </w:rPr>
  </w:style>
  <w:style w:type="character" w:customStyle="1" w:styleId="261">
    <w:name w:val="尾注文本 Char3"/>
    <w:basedOn w:val="192"/>
    <w:link w:val="260"/>
    <w:qFormat/>
    <w:uiPriority w:val="0"/>
    <w:rPr>
      <w:sz w:val="21"/>
      <w:szCs w:val="24"/>
    </w:rPr>
  </w:style>
  <w:style w:type="paragraph" w:customStyle="1" w:styleId="262">
    <w:name w:val="列表接续 51"/>
    <w:basedOn w:val="1"/>
    <w:qFormat/>
    <w:uiPriority w:val="0"/>
    <w:pPr>
      <w:widowControl/>
      <w:spacing w:before="100" w:beforeAutospacing="1" w:after="100" w:afterAutospacing="1"/>
      <w:ind w:left="2100" w:firstLine="480"/>
      <w:contextualSpacing/>
      <w:jc w:val="left"/>
    </w:pPr>
    <w:rPr>
      <w:rFonts w:ascii="宋体" w:hAnsi="宋体"/>
    </w:rPr>
  </w:style>
  <w:style w:type="paragraph" w:customStyle="1" w:styleId="263">
    <w:name w:val="批注框文本1"/>
    <w:basedOn w:val="1"/>
    <w:link w:val="264"/>
    <w:qFormat/>
    <w:uiPriority w:val="0"/>
    <w:rPr>
      <w:sz w:val="18"/>
      <w:szCs w:val="18"/>
    </w:rPr>
  </w:style>
  <w:style w:type="character" w:customStyle="1" w:styleId="264">
    <w:name w:val="批注框文本 Char"/>
    <w:link w:val="263"/>
    <w:qFormat/>
    <w:uiPriority w:val="0"/>
    <w:rPr>
      <w:sz w:val="18"/>
      <w:szCs w:val="18"/>
    </w:rPr>
  </w:style>
  <w:style w:type="paragraph" w:customStyle="1" w:styleId="265">
    <w:name w:val="页脚1"/>
    <w:basedOn w:val="1"/>
    <w:link w:val="266"/>
    <w:qFormat/>
    <w:uiPriority w:val="0"/>
    <w:pPr>
      <w:tabs>
        <w:tab w:val="center" w:pos="4153"/>
        <w:tab w:val="right" w:pos="8306"/>
      </w:tabs>
      <w:jc w:val="left"/>
    </w:pPr>
    <w:rPr>
      <w:sz w:val="18"/>
      <w:szCs w:val="18"/>
    </w:rPr>
  </w:style>
  <w:style w:type="character" w:customStyle="1" w:styleId="266">
    <w:name w:val="页脚 Char"/>
    <w:link w:val="265"/>
    <w:qFormat/>
    <w:uiPriority w:val="0"/>
    <w:rPr>
      <w:sz w:val="18"/>
      <w:szCs w:val="18"/>
    </w:rPr>
  </w:style>
  <w:style w:type="paragraph" w:customStyle="1" w:styleId="267">
    <w:name w:val="页眉1"/>
    <w:basedOn w:val="1"/>
    <w:link w:val="268"/>
    <w:qFormat/>
    <w:uiPriority w:val="0"/>
    <w:pPr>
      <w:pBdr>
        <w:bottom w:val="single" w:color="000000" w:sz="6" w:space="1"/>
      </w:pBdr>
      <w:tabs>
        <w:tab w:val="center" w:pos="4153"/>
        <w:tab w:val="right" w:pos="8306"/>
      </w:tabs>
      <w:jc w:val="center"/>
    </w:pPr>
    <w:rPr>
      <w:rFonts w:ascii="宋体" w:hAnsi="Courier New"/>
      <w:sz w:val="18"/>
      <w:szCs w:val="20"/>
    </w:rPr>
  </w:style>
  <w:style w:type="character" w:customStyle="1" w:styleId="268">
    <w:name w:val="页眉 Char"/>
    <w:link w:val="267"/>
    <w:qFormat/>
    <w:uiPriority w:val="0"/>
    <w:rPr>
      <w:rFonts w:ascii="宋体" w:hAnsi="Courier New"/>
      <w:sz w:val="18"/>
    </w:rPr>
  </w:style>
  <w:style w:type="paragraph" w:customStyle="1" w:styleId="269">
    <w:name w:val="签名1"/>
    <w:basedOn w:val="1"/>
    <w:link w:val="328"/>
    <w:qFormat/>
    <w:uiPriority w:val="0"/>
    <w:pPr>
      <w:widowControl/>
      <w:spacing w:before="100" w:beforeAutospacing="1" w:after="100" w:afterAutospacing="1"/>
      <w:ind w:left="100" w:firstLine="480"/>
      <w:jc w:val="left"/>
    </w:pPr>
    <w:rPr>
      <w:sz w:val="21"/>
    </w:rPr>
  </w:style>
  <w:style w:type="character" w:customStyle="1" w:styleId="270">
    <w:name w:val="签名 Char2"/>
    <w:basedOn w:val="192"/>
    <w:link w:val="269"/>
    <w:qFormat/>
    <w:uiPriority w:val="0"/>
    <w:rPr>
      <w:sz w:val="21"/>
      <w:szCs w:val="24"/>
    </w:rPr>
  </w:style>
  <w:style w:type="paragraph" w:customStyle="1" w:styleId="271">
    <w:name w:val="目录 11"/>
    <w:basedOn w:val="1"/>
    <w:next w:val="1"/>
    <w:qFormat/>
    <w:uiPriority w:val="39"/>
    <w:pPr>
      <w:spacing w:before="360"/>
      <w:jc w:val="left"/>
    </w:pPr>
    <w:rPr>
      <w:rFonts w:ascii="Calibri Light" w:hAnsi="Calibri Light"/>
      <w:b/>
      <w:bCs/>
      <w:caps/>
      <w:sz w:val="24"/>
    </w:rPr>
  </w:style>
  <w:style w:type="paragraph" w:customStyle="1" w:styleId="272">
    <w:name w:val="列表接续 41"/>
    <w:basedOn w:val="1"/>
    <w:qFormat/>
    <w:uiPriority w:val="0"/>
    <w:pPr>
      <w:widowControl/>
      <w:spacing w:before="100" w:beforeAutospacing="1" w:after="100" w:afterAutospacing="1"/>
      <w:ind w:left="1680" w:firstLine="480"/>
      <w:contextualSpacing/>
      <w:jc w:val="left"/>
    </w:pPr>
    <w:rPr>
      <w:rFonts w:ascii="宋体" w:hAnsi="宋体"/>
    </w:rPr>
  </w:style>
  <w:style w:type="paragraph" w:customStyle="1" w:styleId="273">
    <w:name w:val="目录 41"/>
    <w:basedOn w:val="1"/>
    <w:next w:val="1"/>
    <w:unhideWhenUsed/>
    <w:qFormat/>
    <w:uiPriority w:val="39"/>
    <w:pPr>
      <w:ind w:left="420"/>
      <w:jc w:val="left"/>
    </w:pPr>
    <w:rPr>
      <w:rFonts w:ascii="Calibri" w:hAnsi="Calibri" w:cs="Calibri"/>
      <w:sz w:val="20"/>
      <w:szCs w:val="20"/>
    </w:rPr>
  </w:style>
  <w:style w:type="paragraph" w:customStyle="1" w:styleId="274">
    <w:name w:val="索引标题1"/>
    <w:basedOn w:val="1"/>
    <w:next w:val="275"/>
    <w:qFormat/>
    <w:uiPriority w:val="0"/>
    <w:pPr>
      <w:spacing w:line="240" w:lineRule="auto"/>
      <w:ind w:firstLine="0"/>
    </w:pPr>
    <w:rPr>
      <w:sz w:val="21"/>
      <w:szCs w:val="20"/>
    </w:rPr>
  </w:style>
  <w:style w:type="paragraph" w:customStyle="1" w:styleId="275">
    <w:name w:val="索引 11"/>
    <w:basedOn w:val="1"/>
    <w:next w:val="1"/>
    <w:qFormat/>
    <w:uiPriority w:val="0"/>
    <w:pPr>
      <w:spacing w:line="240" w:lineRule="auto"/>
      <w:ind w:firstLine="0"/>
    </w:pPr>
    <w:rPr>
      <w:sz w:val="21"/>
    </w:rPr>
  </w:style>
  <w:style w:type="paragraph" w:customStyle="1" w:styleId="276">
    <w:name w:val="副标题1"/>
    <w:basedOn w:val="1"/>
    <w:next w:val="1"/>
    <w:link w:val="277"/>
    <w:qFormat/>
    <w:uiPriority w:val="0"/>
    <w:pPr>
      <w:spacing w:before="240" w:after="60" w:line="312" w:lineRule="auto"/>
      <w:jc w:val="center"/>
      <w:outlineLvl w:val="1"/>
    </w:pPr>
    <w:rPr>
      <w:rFonts w:ascii="Cambria" w:hAnsi="Cambria"/>
      <w:b/>
      <w:bCs/>
      <w:sz w:val="32"/>
      <w:szCs w:val="32"/>
    </w:rPr>
  </w:style>
  <w:style w:type="character" w:customStyle="1" w:styleId="277">
    <w:name w:val="副标题 Char"/>
    <w:link w:val="276"/>
    <w:qFormat/>
    <w:uiPriority w:val="0"/>
    <w:rPr>
      <w:rFonts w:ascii="Cambria" w:hAnsi="Cambria"/>
      <w:b/>
      <w:bCs/>
      <w:sz w:val="32"/>
      <w:szCs w:val="32"/>
    </w:rPr>
  </w:style>
  <w:style w:type="paragraph" w:customStyle="1" w:styleId="278">
    <w:name w:val="列表编号 51"/>
    <w:basedOn w:val="1"/>
    <w:qFormat/>
    <w:uiPriority w:val="0"/>
    <w:pPr>
      <w:tabs>
        <w:tab w:val="left" w:pos="2040"/>
      </w:tabs>
      <w:spacing w:line="240" w:lineRule="auto"/>
      <w:ind w:left="2040" w:hanging="360"/>
    </w:pPr>
    <w:rPr>
      <w:sz w:val="21"/>
      <w:szCs w:val="20"/>
    </w:rPr>
  </w:style>
  <w:style w:type="paragraph" w:customStyle="1" w:styleId="279">
    <w:name w:val="列表1"/>
    <w:basedOn w:val="1"/>
    <w:qFormat/>
    <w:uiPriority w:val="0"/>
    <w:pPr>
      <w:ind w:left="420" w:hanging="420"/>
    </w:pPr>
    <w:rPr>
      <w:sz w:val="21"/>
      <w:szCs w:val="20"/>
    </w:rPr>
  </w:style>
  <w:style w:type="paragraph" w:customStyle="1" w:styleId="280">
    <w:name w:val="脚注文本1"/>
    <w:basedOn w:val="1"/>
    <w:link w:val="329"/>
    <w:qFormat/>
    <w:uiPriority w:val="0"/>
    <w:pPr>
      <w:spacing w:line="312" w:lineRule="atLeast"/>
      <w:ind w:firstLine="0"/>
      <w:jc w:val="left"/>
    </w:pPr>
    <w:rPr>
      <w:sz w:val="18"/>
      <w:szCs w:val="20"/>
    </w:rPr>
  </w:style>
  <w:style w:type="character" w:customStyle="1" w:styleId="281">
    <w:name w:val="脚注文本 Char"/>
    <w:link w:val="280"/>
    <w:qFormat/>
    <w:uiPriority w:val="0"/>
    <w:rPr>
      <w:sz w:val="18"/>
    </w:rPr>
  </w:style>
  <w:style w:type="paragraph" w:customStyle="1" w:styleId="282">
    <w:name w:val="目录 61"/>
    <w:basedOn w:val="1"/>
    <w:next w:val="1"/>
    <w:unhideWhenUsed/>
    <w:qFormat/>
    <w:uiPriority w:val="39"/>
    <w:pPr>
      <w:ind w:left="840"/>
      <w:jc w:val="left"/>
    </w:pPr>
    <w:rPr>
      <w:rFonts w:ascii="Calibri" w:hAnsi="Calibri" w:cs="Calibri"/>
      <w:sz w:val="20"/>
      <w:szCs w:val="20"/>
    </w:rPr>
  </w:style>
  <w:style w:type="paragraph" w:customStyle="1" w:styleId="283">
    <w:name w:val="列表 51"/>
    <w:basedOn w:val="1"/>
    <w:qFormat/>
    <w:uiPriority w:val="0"/>
    <w:pPr>
      <w:spacing w:line="240" w:lineRule="auto"/>
      <w:ind w:left="2100" w:hanging="420"/>
    </w:pPr>
    <w:rPr>
      <w:sz w:val="21"/>
      <w:szCs w:val="20"/>
    </w:rPr>
  </w:style>
  <w:style w:type="paragraph" w:customStyle="1" w:styleId="284">
    <w:name w:val="正文文本缩进 31"/>
    <w:basedOn w:val="1"/>
    <w:link w:val="285"/>
    <w:qFormat/>
    <w:uiPriority w:val="0"/>
    <w:pPr>
      <w:spacing w:line="400" w:lineRule="exact"/>
      <w:ind w:left="360"/>
    </w:pPr>
  </w:style>
  <w:style w:type="character" w:customStyle="1" w:styleId="285">
    <w:name w:val="正文文本缩进 3 Char"/>
    <w:link w:val="284"/>
    <w:qFormat/>
    <w:uiPriority w:val="0"/>
    <w:rPr>
      <w:rFonts w:eastAsia="宋体"/>
      <w:sz w:val="24"/>
      <w:szCs w:val="24"/>
      <w:lang w:val="en-US" w:eastAsia="zh-CN" w:bidi="ar-SA"/>
    </w:rPr>
  </w:style>
  <w:style w:type="paragraph" w:customStyle="1" w:styleId="286">
    <w:name w:val="索引 71"/>
    <w:basedOn w:val="1"/>
    <w:next w:val="1"/>
    <w:qFormat/>
    <w:uiPriority w:val="0"/>
    <w:pPr>
      <w:spacing w:line="240" w:lineRule="auto"/>
      <w:ind w:left="1200" w:firstLine="0"/>
    </w:pPr>
    <w:rPr>
      <w:sz w:val="21"/>
      <w:szCs w:val="20"/>
    </w:rPr>
  </w:style>
  <w:style w:type="paragraph" w:customStyle="1" w:styleId="287">
    <w:name w:val="索引 91"/>
    <w:basedOn w:val="1"/>
    <w:next w:val="1"/>
    <w:qFormat/>
    <w:uiPriority w:val="0"/>
    <w:pPr>
      <w:spacing w:line="240" w:lineRule="auto"/>
      <w:ind w:left="1600" w:firstLine="0"/>
    </w:pPr>
    <w:rPr>
      <w:sz w:val="21"/>
      <w:szCs w:val="20"/>
    </w:rPr>
  </w:style>
  <w:style w:type="paragraph" w:customStyle="1" w:styleId="288">
    <w:name w:val="图表目录1"/>
    <w:basedOn w:val="1"/>
    <w:next w:val="1"/>
    <w:qFormat/>
    <w:uiPriority w:val="0"/>
    <w:pPr>
      <w:spacing w:line="240" w:lineRule="auto"/>
      <w:ind w:left="200" w:hanging="200"/>
    </w:pPr>
    <w:rPr>
      <w:sz w:val="21"/>
    </w:rPr>
  </w:style>
  <w:style w:type="paragraph" w:customStyle="1" w:styleId="289">
    <w:name w:val="目录 21"/>
    <w:basedOn w:val="1"/>
    <w:next w:val="1"/>
    <w:qFormat/>
    <w:uiPriority w:val="39"/>
    <w:pPr>
      <w:spacing w:before="240"/>
      <w:jc w:val="left"/>
    </w:pPr>
    <w:rPr>
      <w:rFonts w:ascii="Calibri" w:hAnsi="Calibri" w:cs="Calibri"/>
      <w:b/>
      <w:bCs/>
      <w:sz w:val="20"/>
      <w:szCs w:val="20"/>
    </w:rPr>
  </w:style>
  <w:style w:type="paragraph" w:customStyle="1" w:styleId="290">
    <w:name w:val="目录 91"/>
    <w:basedOn w:val="1"/>
    <w:next w:val="1"/>
    <w:unhideWhenUsed/>
    <w:qFormat/>
    <w:uiPriority w:val="39"/>
    <w:pPr>
      <w:ind w:left="1470"/>
      <w:jc w:val="left"/>
    </w:pPr>
    <w:rPr>
      <w:rFonts w:ascii="Calibri" w:hAnsi="Calibri" w:cs="Calibri"/>
      <w:sz w:val="20"/>
      <w:szCs w:val="20"/>
    </w:rPr>
  </w:style>
  <w:style w:type="paragraph" w:customStyle="1" w:styleId="291">
    <w:name w:val="正文文本 211"/>
    <w:basedOn w:val="1"/>
    <w:link w:val="330"/>
    <w:qFormat/>
    <w:uiPriority w:val="99"/>
    <w:pPr>
      <w:spacing w:line="240" w:lineRule="auto"/>
      <w:ind w:firstLine="0"/>
      <w:jc w:val="center"/>
    </w:pPr>
    <w:rPr>
      <w:sz w:val="21"/>
    </w:rPr>
  </w:style>
  <w:style w:type="character" w:customStyle="1" w:styleId="292">
    <w:name w:val="正文文本 2 Char1"/>
    <w:basedOn w:val="192"/>
    <w:link w:val="291"/>
    <w:qFormat/>
    <w:uiPriority w:val="99"/>
    <w:rPr>
      <w:sz w:val="21"/>
      <w:szCs w:val="24"/>
    </w:rPr>
  </w:style>
  <w:style w:type="paragraph" w:customStyle="1" w:styleId="293">
    <w:name w:val="列表 41"/>
    <w:basedOn w:val="1"/>
    <w:qFormat/>
    <w:uiPriority w:val="0"/>
    <w:pPr>
      <w:spacing w:line="240" w:lineRule="auto"/>
      <w:ind w:left="100" w:hanging="200"/>
    </w:pPr>
    <w:rPr>
      <w:sz w:val="21"/>
      <w:szCs w:val="20"/>
    </w:rPr>
  </w:style>
  <w:style w:type="paragraph" w:customStyle="1" w:styleId="294">
    <w:name w:val="信息标题1"/>
    <w:basedOn w:val="1"/>
    <w:link w:val="295"/>
    <w:qFormat/>
    <w:uiPriority w:val="0"/>
    <w:pPr>
      <w:pBdr>
        <w:top w:val="single" w:color="000000" w:sz="6" w:space="1"/>
        <w:left w:val="single" w:color="000000" w:sz="6" w:space="1"/>
        <w:bottom w:val="single" w:color="000000" w:sz="6" w:space="1"/>
        <w:right w:val="single" w:color="000000" w:sz="6" w:space="1"/>
      </w:pBdr>
      <w:shd w:val="pct20" w:color="auto" w:fill="auto"/>
      <w:ind w:left="500" w:hanging="1080"/>
    </w:pPr>
    <w:rPr>
      <w:rFonts w:ascii="Arial" w:hAnsi="Arial"/>
    </w:rPr>
  </w:style>
  <w:style w:type="character" w:customStyle="1" w:styleId="295">
    <w:name w:val="信息标题 Char"/>
    <w:link w:val="294"/>
    <w:qFormat/>
    <w:uiPriority w:val="0"/>
    <w:rPr>
      <w:rFonts w:ascii="Arial" w:hAnsi="Arial"/>
      <w:sz w:val="24"/>
      <w:szCs w:val="24"/>
      <w:shd w:val="pct20" w:color="auto" w:fill="auto"/>
    </w:rPr>
  </w:style>
  <w:style w:type="paragraph" w:customStyle="1" w:styleId="296">
    <w:name w:val="HTML 预设格式1"/>
    <w:basedOn w:val="1"/>
    <w:link w:val="29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rPr>
  </w:style>
  <w:style w:type="character" w:customStyle="1" w:styleId="297">
    <w:name w:val="HTML 预设格式 Char"/>
    <w:link w:val="296"/>
    <w:qFormat/>
    <w:uiPriority w:val="0"/>
    <w:rPr>
      <w:rFonts w:ascii="宋体" w:hAnsi="宋体" w:cs="宋体"/>
      <w:sz w:val="24"/>
      <w:szCs w:val="24"/>
    </w:rPr>
  </w:style>
  <w:style w:type="paragraph" w:customStyle="1" w:styleId="298">
    <w:name w:val="普通(网站)11"/>
    <w:basedOn w:val="1"/>
    <w:qFormat/>
    <w:uiPriority w:val="0"/>
    <w:pPr>
      <w:widowControl/>
      <w:spacing w:before="100" w:beforeAutospacing="1" w:after="100" w:afterAutospacing="1"/>
      <w:jc w:val="left"/>
    </w:pPr>
    <w:rPr>
      <w:rFonts w:ascii="宋体" w:hAnsi="宋体" w:cs="宋体"/>
      <w:sz w:val="24"/>
    </w:rPr>
  </w:style>
  <w:style w:type="paragraph" w:customStyle="1" w:styleId="299">
    <w:name w:val="列表接续 31"/>
    <w:basedOn w:val="1"/>
    <w:qFormat/>
    <w:uiPriority w:val="0"/>
    <w:pPr>
      <w:widowControl/>
      <w:spacing w:before="100" w:beforeAutospacing="1" w:after="100" w:afterAutospacing="1"/>
      <w:ind w:left="1260" w:firstLine="480"/>
      <w:contextualSpacing/>
      <w:jc w:val="left"/>
    </w:pPr>
    <w:rPr>
      <w:rFonts w:ascii="宋体" w:hAnsi="宋体"/>
    </w:rPr>
  </w:style>
  <w:style w:type="paragraph" w:customStyle="1" w:styleId="300">
    <w:name w:val="索引 21"/>
    <w:basedOn w:val="1"/>
    <w:next w:val="1"/>
    <w:qFormat/>
    <w:uiPriority w:val="0"/>
    <w:pPr>
      <w:spacing w:line="240" w:lineRule="auto"/>
      <w:ind w:left="200" w:firstLine="0"/>
    </w:pPr>
    <w:rPr>
      <w:sz w:val="21"/>
      <w:szCs w:val="20"/>
    </w:rPr>
  </w:style>
  <w:style w:type="paragraph" w:customStyle="1" w:styleId="301">
    <w:name w:val="标题1"/>
    <w:basedOn w:val="1"/>
    <w:next w:val="1"/>
    <w:link w:val="331"/>
    <w:qFormat/>
    <w:uiPriority w:val="0"/>
    <w:pPr>
      <w:spacing w:before="240" w:after="60" w:line="240" w:lineRule="auto"/>
      <w:ind w:firstLine="0"/>
      <w:jc w:val="center"/>
      <w:outlineLvl w:val="0"/>
    </w:pPr>
    <w:rPr>
      <w:rFonts w:ascii="Cambria" w:hAnsi="Cambria"/>
      <w:b/>
      <w:bCs/>
      <w:sz w:val="32"/>
      <w:szCs w:val="32"/>
    </w:rPr>
  </w:style>
  <w:style w:type="character" w:customStyle="1" w:styleId="302">
    <w:name w:val="标题 Char"/>
    <w:link w:val="301"/>
    <w:qFormat/>
    <w:uiPriority w:val="0"/>
    <w:rPr>
      <w:rFonts w:ascii="Cambria" w:hAnsi="Cambria"/>
      <w:b/>
      <w:bCs/>
      <w:sz w:val="32"/>
      <w:szCs w:val="32"/>
    </w:rPr>
  </w:style>
  <w:style w:type="paragraph" w:customStyle="1" w:styleId="303">
    <w:name w:val="批注主题1"/>
    <w:basedOn w:val="227"/>
    <w:next w:val="227"/>
    <w:link w:val="304"/>
    <w:qFormat/>
    <w:uiPriority w:val="0"/>
    <w:rPr>
      <w:b/>
      <w:bCs/>
    </w:rPr>
  </w:style>
  <w:style w:type="character" w:customStyle="1" w:styleId="304">
    <w:name w:val="批注主题 Char"/>
    <w:link w:val="303"/>
    <w:qFormat/>
    <w:uiPriority w:val="0"/>
    <w:rPr>
      <w:b/>
      <w:bCs/>
      <w:sz w:val="21"/>
      <w:szCs w:val="24"/>
    </w:rPr>
  </w:style>
  <w:style w:type="paragraph" w:customStyle="1" w:styleId="305">
    <w:name w:val="正文首行缩进1"/>
    <w:basedOn w:val="220"/>
    <w:next w:val="1"/>
    <w:link w:val="332"/>
    <w:qFormat/>
    <w:uiPriority w:val="99"/>
    <w:pPr>
      <w:spacing w:after="120" w:line="240" w:lineRule="auto"/>
      <w:ind w:firstLine="420"/>
      <w:jc w:val="both"/>
    </w:pPr>
    <w:rPr>
      <w:sz w:val="21"/>
    </w:rPr>
  </w:style>
  <w:style w:type="character" w:customStyle="1" w:styleId="306">
    <w:name w:val="正文首行缩进 Char2"/>
    <w:basedOn w:val="307"/>
    <w:link w:val="305"/>
    <w:qFormat/>
    <w:uiPriority w:val="99"/>
    <w:rPr>
      <w:szCs w:val="24"/>
    </w:rPr>
  </w:style>
  <w:style w:type="character" w:customStyle="1" w:styleId="307">
    <w:name w:val="正文文本 Char"/>
    <w:link w:val="14"/>
    <w:qFormat/>
    <w:uiPriority w:val="0"/>
    <w:rPr>
      <w:sz w:val="24"/>
      <w:szCs w:val="24"/>
    </w:rPr>
  </w:style>
  <w:style w:type="paragraph" w:customStyle="1" w:styleId="308">
    <w:name w:val="正文首行缩进 21"/>
    <w:basedOn w:val="237"/>
    <w:link w:val="333"/>
    <w:qFormat/>
    <w:uiPriority w:val="99"/>
    <w:pPr>
      <w:spacing w:after="120" w:line="360" w:lineRule="auto"/>
      <w:ind w:left="420" w:firstLine="210"/>
    </w:pPr>
    <w:rPr>
      <w:rFonts w:hAnsi="宋体"/>
      <w:spacing w:val="0"/>
      <w:sz w:val="21"/>
      <w:szCs w:val="24"/>
    </w:rPr>
  </w:style>
  <w:style w:type="character" w:customStyle="1" w:styleId="309">
    <w:name w:val="正文首行缩进 2 Char2"/>
    <w:basedOn w:val="239"/>
    <w:link w:val="308"/>
    <w:qFormat/>
    <w:uiPriority w:val="99"/>
    <w:rPr>
      <w:rFonts w:hAnsi="宋体"/>
      <w:sz w:val="21"/>
      <w:szCs w:val="24"/>
    </w:rPr>
  </w:style>
  <w:style w:type="table" w:customStyle="1" w:styleId="310">
    <w:name w:val="网格型1"/>
    <w:basedOn w:val="193"/>
    <w:qFormat/>
    <w:uiPriority w:val="0"/>
    <w:pPr>
      <w:widowControl w:val="0"/>
      <w:jc w:val="both"/>
    </w:pPr>
  </w:style>
  <w:style w:type="table" w:customStyle="1" w:styleId="311">
    <w:name w:val="表格主题1"/>
    <w:basedOn w:val="193"/>
    <w:qFormat/>
    <w:uiPriority w:val="0"/>
    <w:pPr>
      <w:widowControl w:val="0"/>
      <w:jc w:val="both"/>
    </w:pPr>
  </w:style>
  <w:style w:type="character" w:customStyle="1" w:styleId="312">
    <w:name w:val="要点1"/>
    <w:link w:val="1"/>
    <w:qFormat/>
    <w:uiPriority w:val="0"/>
    <w:rPr>
      <w:b/>
      <w:bCs/>
    </w:rPr>
  </w:style>
  <w:style w:type="character" w:customStyle="1" w:styleId="313">
    <w:name w:val="尾注引用1"/>
    <w:link w:val="1"/>
    <w:qFormat/>
    <w:uiPriority w:val="0"/>
    <w:rPr>
      <w:vertAlign w:val="superscript"/>
    </w:rPr>
  </w:style>
  <w:style w:type="character" w:customStyle="1" w:styleId="314">
    <w:name w:val="页码1"/>
    <w:link w:val="1"/>
    <w:qFormat/>
    <w:uiPriority w:val="0"/>
  </w:style>
  <w:style w:type="character" w:customStyle="1" w:styleId="315">
    <w:name w:val="已访问的超链接1"/>
    <w:link w:val="1"/>
    <w:qFormat/>
    <w:uiPriority w:val="0"/>
    <w:rPr>
      <w:color w:val="800080"/>
      <w:u w:val="single"/>
    </w:rPr>
  </w:style>
  <w:style w:type="character" w:customStyle="1" w:styleId="316">
    <w:name w:val="强调1"/>
    <w:link w:val="1"/>
    <w:qFormat/>
    <w:uiPriority w:val="0"/>
    <w:rPr>
      <w:i/>
      <w:iCs/>
    </w:rPr>
  </w:style>
  <w:style w:type="character" w:customStyle="1" w:styleId="317">
    <w:name w:val="HTML 定义1"/>
    <w:link w:val="1"/>
    <w:qFormat/>
    <w:uiPriority w:val="0"/>
    <w:rPr>
      <w:i/>
      <w:iCs/>
    </w:rPr>
  </w:style>
  <w:style w:type="character" w:customStyle="1" w:styleId="318">
    <w:name w:val="超链接1"/>
    <w:link w:val="1"/>
    <w:qFormat/>
    <w:uiPriority w:val="99"/>
    <w:rPr>
      <w:color w:val="0000FF"/>
      <w:u w:val="single"/>
    </w:rPr>
  </w:style>
  <w:style w:type="character" w:customStyle="1" w:styleId="319">
    <w:name w:val="批注引用1"/>
    <w:link w:val="1"/>
    <w:qFormat/>
    <w:uiPriority w:val="0"/>
    <w:rPr>
      <w:sz w:val="21"/>
      <w:szCs w:val="21"/>
    </w:rPr>
  </w:style>
  <w:style w:type="character" w:customStyle="1" w:styleId="320">
    <w:name w:val="脚注引用1"/>
    <w:link w:val="1"/>
    <w:qFormat/>
    <w:uiPriority w:val="0"/>
    <w:rPr>
      <w:rFonts w:cs="Times New Roman"/>
      <w:vertAlign w:val="superscript"/>
    </w:rPr>
  </w:style>
  <w:style w:type="character" w:customStyle="1" w:styleId="321">
    <w:name w:val="宏文本 Char3"/>
    <w:basedOn w:val="192"/>
    <w:link w:val="194"/>
    <w:semiHidden/>
    <w:qFormat/>
    <w:uiPriority w:val="0"/>
    <w:rPr>
      <w:rFonts w:ascii="Courier New" w:hAnsi="Courier New" w:cs="Courier New"/>
      <w:sz w:val="24"/>
      <w:szCs w:val="24"/>
    </w:rPr>
  </w:style>
  <w:style w:type="character" w:customStyle="1" w:styleId="322">
    <w:name w:val="注释标题 Char3"/>
    <w:basedOn w:val="192"/>
    <w:link w:val="210"/>
    <w:semiHidden/>
    <w:qFormat/>
    <w:uiPriority w:val="0"/>
    <w:rPr>
      <w:sz w:val="24"/>
      <w:szCs w:val="24"/>
    </w:rPr>
  </w:style>
  <w:style w:type="character" w:customStyle="1" w:styleId="323">
    <w:name w:val="电子邮件签名 Char3"/>
    <w:basedOn w:val="192"/>
    <w:link w:val="214"/>
    <w:semiHidden/>
    <w:qFormat/>
    <w:uiPriority w:val="0"/>
    <w:rPr>
      <w:sz w:val="24"/>
      <w:szCs w:val="24"/>
    </w:rPr>
  </w:style>
  <w:style w:type="character" w:customStyle="1" w:styleId="324">
    <w:name w:val="称呼 Char3"/>
    <w:basedOn w:val="192"/>
    <w:link w:val="230"/>
    <w:qFormat/>
    <w:uiPriority w:val="0"/>
    <w:rPr>
      <w:sz w:val="24"/>
      <w:szCs w:val="24"/>
    </w:rPr>
  </w:style>
  <w:style w:type="character" w:customStyle="1" w:styleId="325">
    <w:name w:val="结束语 Char3"/>
    <w:basedOn w:val="192"/>
    <w:link w:val="234"/>
    <w:semiHidden/>
    <w:qFormat/>
    <w:uiPriority w:val="0"/>
    <w:rPr>
      <w:sz w:val="24"/>
      <w:szCs w:val="24"/>
    </w:rPr>
  </w:style>
  <w:style w:type="character" w:customStyle="1" w:styleId="326">
    <w:name w:val="HTML 地址 Char3"/>
    <w:basedOn w:val="192"/>
    <w:link w:val="245"/>
    <w:semiHidden/>
    <w:qFormat/>
    <w:uiPriority w:val="0"/>
    <w:rPr>
      <w:i/>
      <w:iCs/>
      <w:sz w:val="24"/>
      <w:szCs w:val="24"/>
    </w:rPr>
  </w:style>
  <w:style w:type="character" w:customStyle="1" w:styleId="327">
    <w:name w:val="尾注文本 Char4"/>
    <w:basedOn w:val="192"/>
    <w:link w:val="260"/>
    <w:semiHidden/>
    <w:qFormat/>
    <w:uiPriority w:val="0"/>
    <w:rPr>
      <w:sz w:val="24"/>
      <w:szCs w:val="24"/>
    </w:rPr>
  </w:style>
  <w:style w:type="character" w:customStyle="1" w:styleId="328">
    <w:name w:val="签名 Char3"/>
    <w:basedOn w:val="192"/>
    <w:link w:val="269"/>
    <w:semiHidden/>
    <w:qFormat/>
    <w:uiPriority w:val="0"/>
    <w:rPr>
      <w:sz w:val="24"/>
      <w:szCs w:val="24"/>
    </w:rPr>
  </w:style>
  <w:style w:type="character" w:customStyle="1" w:styleId="329">
    <w:name w:val="脚注文本 Char2"/>
    <w:basedOn w:val="192"/>
    <w:link w:val="280"/>
    <w:semiHidden/>
    <w:qFormat/>
    <w:uiPriority w:val="99"/>
    <w:rPr>
      <w:sz w:val="18"/>
      <w:szCs w:val="18"/>
    </w:rPr>
  </w:style>
  <w:style w:type="character" w:customStyle="1" w:styleId="330">
    <w:name w:val="正文文本 2 Char2"/>
    <w:basedOn w:val="192"/>
    <w:link w:val="291"/>
    <w:semiHidden/>
    <w:qFormat/>
    <w:uiPriority w:val="0"/>
    <w:rPr>
      <w:sz w:val="24"/>
      <w:szCs w:val="24"/>
    </w:rPr>
  </w:style>
  <w:style w:type="character" w:customStyle="1" w:styleId="331">
    <w:name w:val="标题 Char4"/>
    <w:basedOn w:val="192"/>
    <w:link w:val="301"/>
    <w:qFormat/>
    <w:uiPriority w:val="10"/>
    <w:rPr>
      <w:rFonts w:ascii="Cambria" w:hAnsi="Cambria" w:cs="Times New Roman"/>
      <w:b/>
      <w:bCs/>
      <w:sz w:val="32"/>
      <w:szCs w:val="32"/>
    </w:rPr>
  </w:style>
  <w:style w:type="character" w:customStyle="1" w:styleId="332">
    <w:name w:val="正文首行缩进 Char3"/>
    <w:basedOn w:val="222"/>
    <w:link w:val="305"/>
    <w:qFormat/>
    <w:uiPriority w:val="0"/>
  </w:style>
  <w:style w:type="character" w:customStyle="1" w:styleId="333">
    <w:name w:val="正文首行缩进 2 Char3"/>
    <w:basedOn w:val="239"/>
    <w:link w:val="308"/>
    <w:semiHidden/>
    <w:qFormat/>
    <w:uiPriority w:val="0"/>
    <w:rPr>
      <w:sz w:val="24"/>
      <w:szCs w:val="24"/>
    </w:rPr>
  </w:style>
  <w:style w:type="paragraph" w:customStyle="1" w:styleId="334">
    <w:name w:val="正文文字 6"/>
    <w:next w:val="1"/>
    <w:qFormat/>
    <w:uiPriority w:val="99"/>
    <w:pPr>
      <w:widowControl w:val="0"/>
      <w:ind w:left="240"/>
      <w:jc w:val="both"/>
    </w:pPr>
    <w:rPr>
      <w:rFonts w:hint="default" w:ascii="宋体" w:hAnsi="Times New Roman" w:eastAsia="宋体" w:cs="Times New Roman"/>
      <w:b/>
      <w:bCs/>
      <w:sz w:val="32"/>
      <w:szCs w:val="32"/>
      <w:lang w:val="en-US" w:eastAsia="zh-CN" w:bidi="ar-SA"/>
    </w:rPr>
  </w:style>
  <w:style w:type="character" w:customStyle="1" w:styleId="335">
    <w:name w:val="Default Char"/>
    <w:link w:val="221"/>
    <w:qFormat/>
    <w:uiPriority w:val="99"/>
    <w:rPr>
      <w:rFonts w:ascii="MS Mincho" w:hAnsi="Calibri" w:eastAsia="MS Mincho"/>
      <w:color w:val="000000"/>
      <w:sz w:val="24"/>
      <w:szCs w:val="24"/>
      <w:lang w:bidi="ar-SA"/>
    </w:rPr>
  </w:style>
  <w:style w:type="character" w:customStyle="1" w:styleId="336">
    <w:name w:val="纯文本 Char1"/>
    <w:link w:val="1"/>
    <w:qFormat/>
    <w:uiPriority w:val="0"/>
    <w:rPr>
      <w:rFonts w:ascii="宋体" w:hAnsi="Courier New"/>
      <w:sz w:val="21"/>
    </w:rPr>
  </w:style>
  <w:style w:type="character" w:customStyle="1" w:styleId="337">
    <w:name w:val="Char Char7"/>
    <w:link w:val="1"/>
    <w:qFormat/>
    <w:uiPriority w:val="0"/>
    <w:rPr>
      <w:rFonts w:ascii="宋体" w:hAnsi="Courier New"/>
      <w:sz w:val="21"/>
      <w:szCs w:val="21"/>
    </w:rPr>
  </w:style>
  <w:style w:type="character" w:customStyle="1" w:styleId="338">
    <w:name w:val="列出段落 Char"/>
    <w:link w:val="339"/>
    <w:qFormat/>
    <w:uiPriority w:val="0"/>
    <w:rPr>
      <w:rFonts w:ascii="Calibri" w:hAnsi="Calibri"/>
      <w:sz w:val="24"/>
      <w:szCs w:val="24"/>
      <w:lang w:eastAsia="en-US" w:bidi="en-US"/>
    </w:rPr>
  </w:style>
  <w:style w:type="paragraph" w:customStyle="1" w:styleId="339">
    <w:name w:val="列出段落1"/>
    <w:basedOn w:val="1"/>
    <w:link w:val="338"/>
    <w:qFormat/>
    <w:uiPriority w:val="0"/>
    <w:pPr>
      <w:widowControl/>
      <w:ind w:left="720"/>
      <w:contextualSpacing/>
      <w:jc w:val="left"/>
    </w:pPr>
    <w:rPr>
      <w:rFonts w:ascii="Calibri" w:hAnsi="Calibri"/>
      <w:lang w:eastAsia="en-US" w:bidi="en-US"/>
    </w:rPr>
  </w:style>
  <w:style w:type="character" w:customStyle="1" w:styleId="340">
    <w:name w:val="纯文本 Char2"/>
    <w:link w:val="1"/>
    <w:qFormat/>
    <w:uiPriority w:val="99"/>
    <w:rPr>
      <w:rFonts w:ascii="宋体" w:hAnsi="Courier New" w:eastAsia="宋体"/>
      <w:sz w:val="21"/>
      <w:lang w:val="en-US" w:eastAsia="zh-CN" w:bidi="ar-SA"/>
    </w:rPr>
  </w:style>
  <w:style w:type="character" w:customStyle="1" w:styleId="341">
    <w:name w:val="纯文本 字符"/>
    <w:link w:val="1"/>
    <w:qFormat/>
    <w:uiPriority w:val="0"/>
    <w:rPr>
      <w:rFonts w:ascii="宋体" w:hAnsi="Courier New" w:eastAsia="宋体"/>
      <w:sz w:val="21"/>
      <w:lang w:val="en-US" w:eastAsia="zh-CN" w:bidi="ar-SA"/>
    </w:rPr>
  </w:style>
  <w:style w:type="character" w:customStyle="1" w:styleId="342">
    <w:name w:val="普通文字1 Char2"/>
    <w:link w:val="1"/>
    <w:qFormat/>
    <w:uiPriority w:val="0"/>
    <w:rPr>
      <w:rFonts w:ascii="宋体" w:hAnsi="Courier New" w:eastAsia="宋体"/>
    </w:rPr>
  </w:style>
  <w:style w:type="paragraph" w:customStyle="1" w:styleId="343">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344">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45">
    <w:name w:val="xl85"/>
    <w:basedOn w:val="1"/>
    <w:qFormat/>
    <w:uiPriority w:val="0"/>
    <w:pPr>
      <w:widowControl/>
      <w:spacing w:before="100" w:beforeAutospacing="1" w:after="100" w:afterAutospacing="1"/>
      <w:jc w:val="left"/>
    </w:pPr>
    <w:rPr>
      <w:rFonts w:ascii="宋体" w:hAnsi="宋体" w:cs="宋体"/>
      <w:sz w:val="24"/>
    </w:rPr>
  </w:style>
  <w:style w:type="paragraph" w:customStyle="1" w:styleId="346">
    <w:name w:val="xl8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347">
    <w:name w:val="xl6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4"/>
    </w:rPr>
  </w:style>
  <w:style w:type="paragraph" w:customStyle="1" w:styleId="348">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349">
    <w:name w:val="xl65"/>
    <w:basedOn w:val="1"/>
    <w:qFormat/>
    <w:uiPriority w:val="0"/>
    <w:pPr>
      <w:widowControl/>
      <w:pBdr>
        <w:left w:val="single" w:color="000000" w:sz="8" w:space="0"/>
        <w:bottom w:val="single" w:color="000000" w:sz="4" w:space="0"/>
        <w:right w:val="single" w:color="000000" w:sz="4" w:space="0"/>
      </w:pBdr>
      <w:spacing w:before="100" w:beforeAutospacing="1" w:after="100" w:afterAutospacing="1"/>
      <w:jc w:val="center"/>
    </w:pPr>
    <w:rPr>
      <w:rFonts w:ascii="宋体" w:hAnsi="宋体" w:cs="宋体"/>
      <w:b/>
      <w:bCs/>
      <w:sz w:val="24"/>
    </w:rPr>
  </w:style>
  <w:style w:type="paragraph" w:customStyle="1" w:styleId="350">
    <w:name w:val="xl87"/>
    <w:basedOn w:val="1"/>
    <w:qFormat/>
    <w:uiPriority w:val="0"/>
    <w:pPr>
      <w:widowControl/>
      <w:pBdr>
        <w:top w:val="single" w:color="000000" w:sz="8"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351">
    <w:name w:val="xl77"/>
    <w:basedOn w:val="1"/>
    <w:qFormat/>
    <w:uiPriority w:val="0"/>
    <w:pPr>
      <w:widowControl/>
      <w:pBdr>
        <w:left w:val="single" w:color="000000" w:sz="8"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352">
    <w:name w:val="样式1"/>
    <w:basedOn w:val="1"/>
    <w:next w:val="186"/>
    <w:qFormat/>
    <w:uiPriority w:val="0"/>
    <w:pPr>
      <w:spacing w:line="360" w:lineRule="auto"/>
      <w:ind w:firstLine="420"/>
    </w:pPr>
    <w:rPr>
      <w:rFonts w:ascii="宋体" w:hAnsi="宋体"/>
      <w:szCs w:val="21"/>
    </w:rPr>
  </w:style>
  <w:style w:type="paragraph" w:customStyle="1" w:styleId="353">
    <w:name w:val="节"/>
    <w:basedOn w:val="1"/>
    <w:qFormat/>
    <w:uiPriority w:val="0"/>
    <w:pPr>
      <w:spacing w:before="240" w:after="120" w:line="360" w:lineRule="auto"/>
      <w:jc w:val="center"/>
      <w:outlineLvl w:val="0"/>
    </w:pPr>
    <w:rPr>
      <w:rFonts w:ascii="宋体" w:hAnsi="宋体"/>
      <w:bCs/>
      <w:sz w:val="28"/>
      <w:szCs w:val="28"/>
    </w:rPr>
  </w:style>
  <w:style w:type="paragraph" w:customStyle="1" w:styleId="354">
    <w:name w:val="xl68"/>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355">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4"/>
    </w:rPr>
  </w:style>
  <w:style w:type="paragraph" w:customStyle="1" w:styleId="356">
    <w:name w:val="xl86"/>
    <w:basedOn w:val="1"/>
    <w:qFormat/>
    <w:uiPriority w:val="0"/>
    <w:pPr>
      <w:widowControl/>
      <w:pBdr>
        <w:top w:val="single" w:color="000000" w:sz="8"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357">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358">
    <w:name w:val="xl78"/>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359">
    <w:name w:val="xl73"/>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b/>
      <w:bCs/>
      <w:sz w:val="24"/>
    </w:rPr>
  </w:style>
  <w:style w:type="paragraph" w:customStyle="1" w:styleId="360">
    <w:name w:val="xl83"/>
    <w:basedOn w:val="1"/>
    <w:qFormat/>
    <w:uiPriority w:val="0"/>
    <w:pPr>
      <w:widowControl/>
      <w:pBdr>
        <w:top w:val="single" w:color="000000" w:sz="4" w:space="0"/>
        <w:left w:val="single" w:color="000000" w:sz="8" w:space="0"/>
        <w:bottom w:val="single" w:color="000000" w:sz="8" w:space="0"/>
        <w:right w:val="single" w:color="000000" w:sz="4" w:space="0"/>
      </w:pBdr>
      <w:spacing w:before="100" w:beforeAutospacing="1" w:after="100" w:afterAutospacing="1"/>
      <w:jc w:val="center"/>
    </w:pPr>
    <w:rPr>
      <w:rFonts w:ascii="宋体" w:hAnsi="宋体" w:cs="宋体"/>
      <w:sz w:val="24"/>
    </w:rPr>
  </w:style>
  <w:style w:type="paragraph" w:customStyle="1" w:styleId="361">
    <w:name w:val="xl84"/>
    <w:basedOn w:val="1"/>
    <w:qFormat/>
    <w:uiPriority w:val="0"/>
    <w:pPr>
      <w:widowControl/>
      <w:spacing w:before="100" w:beforeAutospacing="1" w:after="100" w:afterAutospacing="1"/>
      <w:jc w:val="center"/>
    </w:pPr>
    <w:rPr>
      <w:rFonts w:ascii="宋体" w:hAnsi="宋体" w:cs="宋体"/>
      <w:b/>
      <w:bCs/>
      <w:sz w:val="32"/>
      <w:szCs w:val="32"/>
    </w:rPr>
  </w:style>
  <w:style w:type="paragraph" w:customStyle="1" w:styleId="362">
    <w:name w:val="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63">
    <w:name w:val="xl76"/>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right"/>
    </w:pPr>
    <w:rPr>
      <w:rFonts w:ascii="宋体" w:hAnsi="宋体" w:cs="宋体"/>
      <w:sz w:val="24"/>
    </w:rPr>
  </w:style>
  <w:style w:type="paragraph" w:customStyle="1" w:styleId="364">
    <w:name w:val="xl8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365">
    <w:name w:val="Char Char1 Char Char Char"/>
    <w:basedOn w:val="1"/>
    <w:qFormat/>
    <w:uiPriority w:val="0"/>
    <w:rPr>
      <w:szCs w:val="20"/>
    </w:rPr>
  </w:style>
  <w:style w:type="paragraph" w:customStyle="1" w:styleId="366">
    <w:name w:val="小条"/>
    <w:basedOn w:val="1"/>
    <w:qFormat/>
    <w:uiPriority w:val="0"/>
    <w:rPr>
      <w:rFonts w:hAnsi="宋体"/>
      <w:bCs/>
      <w:szCs w:val="20"/>
    </w:rPr>
  </w:style>
  <w:style w:type="paragraph" w:customStyle="1" w:styleId="367">
    <w:name w:val="Char"/>
    <w:basedOn w:val="1"/>
    <w:link w:val="368"/>
    <w:qFormat/>
    <w:uiPriority w:val="0"/>
    <w:pPr>
      <w:widowControl/>
      <w:spacing w:after="160" w:line="240" w:lineRule="exact"/>
      <w:jc w:val="left"/>
    </w:pPr>
    <w:rPr>
      <w:rFonts w:ascii="Arial" w:hAnsi="Arial" w:eastAsia="Times New Roman"/>
      <w:b/>
      <w:szCs w:val="20"/>
      <w:lang w:eastAsia="en-US"/>
    </w:rPr>
  </w:style>
  <w:style w:type="character" w:customStyle="1" w:styleId="368">
    <w:name w:val="Char Char Char"/>
    <w:link w:val="367"/>
    <w:qFormat/>
    <w:uiPriority w:val="0"/>
    <w:rPr>
      <w:rFonts w:ascii="Arial" w:hAnsi="Arial" w:eastAsia="Times New Roman" w:cs="Verdana"/>
      <w:b/>
      <w:sz w:val="24"/>
      <w:lang w:eastAsia="en-US"/>
    </w:rPr>
  </w:style>
  <w:style w:type="paragraph" w:customStyle="1" w:styleId="369">
    <w:name w:val="段落"/>
    <w:basedOn w:val="1"/>
    <w:qFormat/>
    <w:uiPriority w:val="0"/>
    <w:rPr>
      <w:rFonts w:ascii="宋体" w:hAnsi="宋体"/>
      <w:bCs/>
      <w:szCs w:val="20"/>
    </w:rPr>
  </w:style>
  <w:style w:type="paragraph" w:customStyle="1" w:styleId="370">
    <w:name w:val="TOC 标题"/>
    <w:basedOn w:val="183"/>
    <w:next w:val="1"/>
    <w:qFormat/>
    <w:uiPriority w:val="0"/>
    <w:pPr>
      <w:widowControl/>
      <w:tabs>
        <w:tab w:val="clear" w:pos="330"/>
        <w:tab w:val="clear" w:pos="7020"/>
      </w:tabs>
      <w:spacing w:before="240" w:after="0" w:line="259" w:lineRule="auto"/>
      <w:ind w:firstLine="0"/>
      <w:jc w:val="left"/>
      <w:outlineLvl w:val="9"/>
    </w:pPr>
    <w:rPr>
      <w:rFonts w:ascii="Calibri Light" w:hAnsi="Calibri Light" w:eastAsia="宋体" w:cs="Times New Roman"/>
      <w:b w:val="0"/>
      <w:bCs w:val="0"/>
      <w:color w:val="2E74B5"/>
      <w:sz w:val="32"/>
      <w:szCs w:val="32"/>
    </w:rPr>
  </w:style>
  <w:style w:type="paragraph" w:customStyle="1" w:styleId="371">
    <w:name w:val="无间隔"/>
    <w:link w:val="372"/>
    <w:qFormat/>
    <w:uiPriority w:val="0"/>
    <w:pPr>
      <w:widowControl w:val="0"/>
      <w:jc w:val="both"/>
    </w:pPr>
    <w:rPr>
      <w:rFonts w:hint="default" w:ascii="Calibri" w:hAnsi="Calibri" w:eastAsia="宋体" w:cs="Times New Roman"/>
      <w:sz w:val="21"/>
      <w:szCs w:val="22"/>
      <w:lang w:bidi="ar-SA"/>
    </w:rPr>
  </w:style>
  <w:style w:type="character" w:customStyle="1" w:styleId="372">
    <w:name w:val="无间隔 Char"/>
    <w:link w:val="371"/>
    <w:qFormat/>
    <w:uiPriority w:val="0"/>
    <w:rPr>
      <w:rFonts w:ascii="Calibri" w:hAnsi="Calibri"/>
      <w:sz w:val="21"/>
      <w:szCs w:val="22"/>
      <w:lang w:bidi="ar-SA"/>
    </w:rPr>
  </w:style>
  <w:style w:type="paragraph" w:customStyle="1" w:styleId="373">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374">
    <w:name w:val="列出段落"/>
    <w:basedOn w:val="1"/>
    <w:qFormat/>
    <w:uiPriority w:val="0"/>
    <w:pPr>
      <w:ind w:firstLine="420"/>
    </w:pPr>
  </w:style>
  <w:style w:type="paragraph" w:customStyle="1" w:styleId="375">
    <w:name w:val="Char Char Char Char1 Char Char Char"/>
    <w:basedOn w:val="1"/>
    <w:qFormat/>
    <w:uiPriority w:val="0"/>
    <w:rPr>
      <w:rFonts w:ascii="Tahoma" w:hAnsi="Tahoma"/>
      <w:sz w:val="24"/>
      <w:szCs w:val="20"/>
    </w:rPr>
  </w:style>
  <w:style w:type="paragraph" w:customStyle="1" w:styleId="376">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b/>
      <w:bCs/>
      <w:sz w:val="24"/>
    </w:rPr>
  </w:style>
  <w:style w:type="paragraph" w:customStyle="1" w:styleId="377">
    <w:name w:val="xl6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right"/>
    </w:pPr>
    <w:rPr>
      <w:rFonts w:ascii="宋体" w:hAnsi="宋体" w:cs="宋体"/>
      <w:b/>
      <w:bCs/>
      <w:sz w:val="24"/>
    </w:rPr>
  </w:style>
  <w:style w:type="paragraph" w:customStyle="1" w:styleId="378">
    <w:name w:val="普通正文"/>
    <w:basedOn w:val="1"/>
    <w:qFormat/>
    <w:uiPriority w:val="0"/>
    <w:pPr>
      <w:spacing w:before="120" w:after="120" w:line="360" w:lineRule="auto"/>
      <w:ind w:firstLine="480"/>
      <w:jc w:val="left"/>
    </w:pPr>
    <w:rPr>
      <w:rFonts w:ascii="Arial" w:hAnsi="Arial"/>
      <w:sz w:val="24"/>
    </w:rPr>
  </w:style>
  <w:style w:type="paragraph" w:customStyle="1" w:styleId="379">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380">
    <w:name w:val="xl7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381">
    <w:name w:val="样式 标题 2节标题 1.11.1标题2b2标题 2 Char标题 2 Char Char Char Charb2 ..."/>
    <w:basedOn w:val="184"/>
    <w:qFormat/>
    <w:uiPriority w:val="0"/>
    <w:pPr>
      <w:tabs>
        <w:tab w:val="left" w:pos="720"/>
        <w:tab w:val="left" w:pos="1260"/>
      </w:tabs>
      <w:spacing w:after="0" w:line="360" w:lineRule="auto"/>
      <w:ind w:left="1260" w:hanging="420"/>
    </w:pPr>
    <w:rPr>
      <w:rFonts w:ascii="宋体" w:hAnsi="宋体" w:eastAsia="宋体"/>
      <w:sz w:val="21"/>
      <w:szCs w:val="21"/>
    </w:rPr>
  </w:style>
  <w:style w:type="paragraph" w:customStyle="1" w:styleId="382">
    <w:name w:val="xl81"/>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383">
    <w:name w:val="列出段落2"/>
    <w:basedOn w:val="1"/>
    <w:qFormat/>
    <w:uiPriority w:val="0"/>
    <w:pPr>
      <w:spacing w:line="240" w:lineRule="auto"/>
      <w:ind w:firstLine="420"/>
    </w:pPr>
    <w:rPr>
      <w:rFonts w:ascii="Calibri" w:hAnsi="Calibri"/>
      <w:sz w:val="21"/>
      <w:szCs w:val="22"/>
    </w:rPr>
  </w:style>
  <w:style w:type="paragraph" w:customStyle="1" w:styleId="384">
    <w:name w:val="列出段落3"/>
    <w:basedOn w:val="1"/>
    <w:qFormat/>
    <w:uiPriority w:val="0"/>
    <w:pPr>
      <w:spacing w:line="240" w:lineRule="auto"/>
      <w:ind w:firstLine="420"/>
    </w:pPr>
    <w:rPr>
      <w:sz w:val="21"/>
      <w:szCs w:val="21"/>
    </w:rPr>
  </w:style>
  <w:style w:type="character" w:customStyle="1" w:styleId="385">
    <w:name w:val="emailstyle20"/>
    <w:link w:val="1"/>
    <w:qFormat/>
    <w:uiPriority w:val="0"/>
    <w:rPr>
      <w:rFonts w:ascii="Arial" w:hAnsi="Arial" w:eastAsia="宋体"/>
      <w:color w:val="000000"/>
      <w:sz w:val="20"/>
    </w:rPr>
  </w:style>
  <w:style w:type="character" w:customStyle="1" w:styleId="386">
    <w:name w:val="Char Char24"/>
    <w:link w:val="1"/>
    <w:qFormat/>
    <w:uiPriority w:val="0"/>
    <w:rPr>
      <w:rFonts w:eastAsia="宋体"/>
      <w:sz w:val="32"/>
      <w:szCs w:val="24"/>
      <w:lang w:val="en-US" w:eastAsia="zh-CN" w:bidi="ar-SA"/>
    </w:rPr>
  </w:style>
  <w:style w:type="character" w:customStyle="1" w:styleId="387">
    <w:name w:val="Quote Char Char"/>
    <w:link w:val="1"/>
    <w:qFormat/>
    <w:uiPriority w:val="0"/>
    <w:rPr>
      <w:i/>
      <w:iCs/>
      <w:color w:val="000000"/>
      <w:sz w:val="21"/>
      <w:szCs w:val="24"/>
    </w:rPr>
  </w:style>
  <w:style w:type="character" w:customStyle="1" w:styleId="388">
    <w:name w:val="apple-style-span"/>
    <w:link w:val="1"/>
    <w:qFormat/>
    <w:uiPriority w:val="0"/>
  </w:style>
  <w:style w:type="character" w:customStyle="1" w:styleId="389">
    <w:name w:val="称呼 Char2"/>
    <w:basedOn w:val="192"/>
    <w:link w:val="1"/>
    <w:qFormat/>
    <w:uiPriority w:val="0"/>
    <w:rPr>
      <w:sz w:val="21"/>
      <w:szCs w:val="24"/>
    </w:rPr>
  </w:style>
  <w:style w:type="character" w:customStyle="1" w:styleId="390">
    <w:name w:val="正文文本缩进 3 Char2"/>
    <w:basedOn w:val="192"/>
    <w:link w:val="1"/>
    <w:qFormat/>
    <w:uiPriority w:val="99"/>
    <w:rPr>
      <w:sz w:val="16"/>
      <w:szCs w:val="16"/>
    </w:rPr>
  </w:style>
  <w:style w:type="character" w:customStyle="1" w:styleId="391">
    <w:name w:val="文档结构图 Char2"/>
    <w:link w:val="1"/>
    <w:qFormat/>
    <w:uiPriority w:val="99"/>
    <w:rPr>
      <w:rFonts w:ascii="宋体" w:hAnsi="Calibri" w:eastAsia="宋体" w:cs="Times New Roman"/>
      <w:sz w:val="18"/>
      <w:szCs w:val="18"/>
    </w:rPr>
  </w:style>
  <w:style w:type="character" w:customStyle="1" w:styleId="392">
    <w:name w:val="Char Char31"/>
    <w:link w:val="1"/>
    <w:qFormat/>
    <w:uiPriority w:val="0"/>
    <w:rPr>
      <w:rFonts w:eastAsia="宋体"/>
      <w:sz w:val="32"/>
      <w:szCs w:val="24"/>
      <w:lang w:val="en-US" w:eastAsia="zh-CN" w:bidi="ar-SA"/>
    </w:rPr>
  </w:style>
  <w:style w:type="character" w:customStyle="1" w:styleId="393">
    <w:name w:val="zj-122 Char Char"/>
    <w:link w:val="394"/>
    <w:qFormat/>
    <w:uiPriority w:val="0"/>
    <w:rPr>
      <w:rFonts w:ascii="Cambria" w:hAnsi="Cambria"/>
      <w:iCs/>
      <w:sz w:val="21"/>
      <w:szCs w:val="21"/>
      <w:lang w:bidi="en-US"/>
    </w:rPr>
  </w:style>
  <w:style w:type="paragraph" w:customStyle="1" w:styleId="394">
    <w:name w:val="zj-122"/>
    <w:basedOn w:val="371"/>
    <w:link w:val="393"/>
    <w:qFormat/>
    <w:uiPriority w:val="0"/>
    <w:pPr>
      <w:widowControl/>
      <w:jc w:val="left"/>
    </w:pPr>
    <w:rPr>
      <w:rFonts w:ascii="Cambria" w:hAnsi="Cambria"/>
      <w:iCs/>
      <w:szCs w:val="21"/>
      <w:lang w:bidi="en-US"/>
    </w:rPr>
  </w:style>
  <w:style w:type="character" w:customStyle="1" w:styleId="395">
    <w:name w:val="样式 宋体 小四"/>
    <w:link w:val="1"/>
    <w:qFormat/>
    <w:uiPriority w:val="0"/>
    <w:rPr>
      <w:rFonts w:ascii="宋体" w:hAnsi="宋体" w:eastAsia="宋体"/>
      <w:sz w:val="24"/>
      <w:szCs w:val="24"/>
      <w:lang w:val="en-US" w:eastAsia="zh-CN" w:bidi="ar-SA"/>
    </w:rPr>
  </w:style>
  <w:style w:type="character" w:customStyle="1" w:styleId="396">
    <w:name w:val="标书正文格式 Char1"/>
    <w:link w:val="397"/>
    <w:qFormat/>
    <w:uiPriority w:val="0"/>
    <w:rPr>
      <w:rFonts w:ascii="Arial" w:hAnsi="Arial" w:eastAsia="Times New Roman"/>
      <w:lang w:val="en-US" w:eastAsia="zh-CN" w:bidi="ar-SA"/>
    </w:rPr>
  </w:style>
  <w:style w:type="paragraph" w:customStyle="1" w:styleId="397">
    <w:name w:val="标书正文格式"/>
    <w:link w:val="396"/>
    <w:qFormat/>
    <w:uiPriority w:val="0"/>
    <w:pPr>
      <w:ind w:firstLine="200"/>
    </w:pPr>
    <w:rPr>
      <w:rFonts w:hint="default" w:ascii="Arial" w:hAnsi="Arial" w:eastAsia="Times New Roman" w:cs="Times New Roman"/>
      <w:lang w:val="en-US" w:eastAsia="zh-CN" w:bidi="ar-SA"/>
    </w:rPr>
  </w:style>
  <w:style w:type="character" w:customStyle="1" w:styleId="398">
    <w:name w:val="unnamed31"/>
    <w:link w:val="1"/>
    <w:qFormat/>
    <w:uiPriority w:val="0"/>
    <w:rPr>
      <w:spacing w:val="460"/>
      <w:sz w:val="18"/>
      <w:szCs w:val="18"/>
    </w:rPr>
  </w:style>
  <w:style w:type="character" w:customStyle="1" w:styleId="399">
    <w:name w:val="尾注文本 Char"/>
    <w:link w:val="1"/>
    <w:qFormat/>
    <w:uiPriority w:val="0"/>
    <w:rPr>
      <w:sz w:val="21"/>
      <w:szCs w:val="24"/>
    </w:rPr>
  </w:style>
  <w:style w:type="character" w:customStyle="1" w:styleId="400">
    <w:name w:val="电子邮件签名 Char"/>
    <w:link w:val="1"/>
    <w:qFormat/>
    <w:uiPriority w:val="0"/>
    <w:rPr>
      <w:rFonts w:ascii="宋体" w:hAnsi="宋体"/>
      <w:sz w:val="24"/>
      <w:szCs w:val="24"/>
    </w:rPr>
  </w:style>
  <w:style w:type="character" w:customStyle="1" w:styleId="401">
    <w:name w:val="结束语 Char1"/>
    <w:link w:val="1"/>
    <w:qFormat/>
    <w:uiPriority w:val="99"/>
    <w:rPr>
      <w:sz w:val="21"/>
      <w:szCs w:val="24"/>
    </w:rPr>
  </w:style>
  <w:style w:type="character" w:customStyle="1" w:styleId="402">
    <w:name w:val="副标题 Char2"/>
    <w:link w:val="1"/>
    <w:qFormat/>
    <w:uiPriority w:val="11"/>
    <w:rPr>
      <w:rFonts w:ascii="Cambria" w:hAnsi="Cambria" w:cs="Times New Roman"/>
      <w:b/>
      <w:bCs/>
      <w:sz w:val="32"/>
      <w:szCs w:val="32"/>
    </w:rPr>
  </w:style>
  <w:style w:type="character" w:customStyle="1" w:styleId="403">
    <w:name w:val="明显引用 Char2"/>
    <w:link w:val="1"/>
    <w:qFormat/>
    <w:uiPriority w:val="30"/>
    <w:rPr>
      <w:b/>
      <w:bCs/>
      <w:i/>
      <w:iCs/>
      <w:color w:val="4F81BD"/>
      <w:sz w:val="21"/>
      <w:szCs w:val="24"/>
    </w:rPr>
  </w:style>
  <w:style w:type="character" w:customStyle="1" w:styleId="404">
    <w:name w:val="z-窗体顶端 Char"/>
    <w:link w:val="1"/>
    <w:qFormat/>
    <w:uiPriority w:val="0"/>
    <w:rPr>
      <w:rFonts w:ascii="Arial" w:hAnsi="Arial" w:cs="Arial"/>
      <w:vanish/>
      <w:sz w:val="16"/>
      <w:szCs w:val="16"/>
    </w:rPr>
  </w:style>
  <w:style w:type="character" w:customStyle="1" w:styleId="405">
    <w:name w:val="注意框体 Char"/>
    <w:link w:val="1"/>
    <w:qFormat/>
    <w:uiPriority w:val="0"/>
    <w:rPr>
      <w:rFonts w:ascii="Cambria" w:hAnsi="Cambria" w:eastAsia="宋体" w:cs="Times New Roman"/>
    </w:rPr>
  </w:style>
  <w:style w:type="character" w:customStyle="1" w:styleId="406">
    <w:name w:val="fontstyle01"/>
    <w:link w:val="1"/>
    <w:qFormat/>
    <w:uiPriority w:val="0"/>
    <w:rPr>
      <w:rFonts w:hint="eastAsia" w:ascii="仿宋" w:hAnsi="仿宋" w:eastAsia="仿宋"/>
      <w:color w:val="000000"/>
      <w:sz w:val="28"/>
      <w:szCs w:val="28"/>
    </w:rPr>
  </w:style>
  <w:style w:type="character" w:customStyle="1" w:styleId="407">
    <w:name w:val="批注主题 Char Char"/>
    <w:link w:val="1"/>
    <w:qFormat/>
    <w:uiPriority w:val="0"/>
    <w:rPr>
      <w:rFonts w:eastAsia="宋体"/>
      <w:b/>
      <w:bCs/>
      <w:sz w:val="21"/>
      <w:szCs w:val="24"/>
      <w:lang w:bidi="ar-SA"/>
    </w:rPr>
  </w:style>
  <w:style w:type="character" w:customStyle="1" w:styleId="408">
    <w:name w:val="标题11 Char"/>
    <w:link w:val="1"/>
    <w:qFormat/>
    <w:uiPriority w:val="0"/>
    <w:rPr>
      <w:rFonts w:ascii="Arial" w:hAnsi="Arial" w:eastAsia="黑体" w:cs="Arial"/>
      <w:b/>
      <w:bCs/>
      <w:color w:val="0033CC"/>
      <w:sz w:val="24"/>
      <w:szCs w:val="21"/>
      <w:lang w:val="en-US" w:eastAsia="zh-CN" w:bidi="ar-SA"/>
    </w:rPr>
  </w:style>
  <w:style w:type="character" w:customStyle="1" w:styleId="409">
    <w:name w:val="正文文本缩进 2 Char1"/>
    <w:link w:val="1"/>
    <w:qFormat/>
    <w:uiPriority w:val="0"/>
    <w:rPr>
      <w:sz w:val="21"/>
    </w:rPr>
  </w:style>
  <w:style w:type="character" w:customStyle="1" w:styleId="410">
    <w:name w:val="Normal - Small Char"/>
    <w:link w:val="411"/>
    <w:qFormat/>
    <w:uiPriority w:val="0"/>
    <w:rPr>
      <w:bCs/>
      <w:szCs w:val="22"/>
      <w:lang w:val="en-GB" w:eastAsia="zh-TW"/>
    </w:rPr>
  </w:style>
  <w:style w:type="paragraph" w:customStyle="1" w:styleId="411">
    <w:name w:val="Normal - Small"/>
    <w:basedOn w:val="1"/>
    <w:link w:val="410"/>
    <w:qFormat/>
    <w:uiPriority w:val="0"/>
    <w:pPr>
      <w:spacing w:line="240" w:lineRule="auto"/>
      <w:ind w:firstLine="0"/>
      <w:jc w:val="left"/>
    </w:pPr>
    <w:rPr>
      <w:bCs/>
      <w:sz w:val="20"/>
      <w:szCs w:val="22"/>
      <w:lang w:val="en-GB" w:eastAsia="zh-TW"/>
    </w:rPr>
  </w:style>
  <w:style w:type="character" w:customStyle="1" w:styleId="412">
    <w:name w:val="普通文字 Char"/>
    <w:link w:val="1"/>
    <w:qFormat/>
    <w:uiPriority w:val="0"/>
    <w:rPr>
      <w:rFonts w:ascii="宋体" w:hAnsi="Courier New" w:eastAsia="宋体"/>
      <w:sz w:val="21"/>
      <w:lang w:val="en-US" w:eastAsia="zh-CN"/>
    </w:rPr>
  </w:style>
  <w:style w:type="character" w:customStyle="1" w:styleId="413">
    <w:name w:val="正文（首行缩进两字） Char Char Char Char Char Char Char Char Char Char Char Char Char Char Char Char Char Char Char Char Char Char Char Char Char Char Char Char Char Char Char Char Char Char Char Char Char Char Char Char Char Char Char Char Char Char Char Char"/>
    <w:link w:val="1"/>
    <w:qFormat/>
    <w:uiPriority w:val="0"/>
    <w:rPr>
      <w:rFonts w:eastAsia="宋体"/>
      <w:sz w:val="28"/>
      <w:lang w:val="en-US" w:eastAsia="zh-CN"/>
    </w:rPr>
  </w:style>
  <w:style w:type="character" w:customStyle="1" w:styleId="414">
    <w:name w:val="Footer-Even Char"/>
    <w:link w:val="1"/>
    <w:qFormat/>
    <w:uiPriority w:val="0"/>
    <w:rPr>
      <w:rFonts w:ascii="Tahoma" w:hAnsi="Tahoma" w:eastAsia="黑体" w:cs="Times New Roman"/>
      <w:b/>
      <w:sz w:val="21"/>
      <w:szCs w:val="21"/>
      <w:lang w:val="en-US" w:eastAsia="zh-CN" w:bidi="ar-SA"/>
    </w:rPr>
  </w:style>
  <w:style w:type="character" w:customStyle="1" w:styleId="415">
    <w:name w:val="书籍标题1"/>
    <w:link w:val="1"/>
    <w:qFormat/>
    <w:uiPriority w:val="0"/>
    <w:rPr>
      <w:b/>
      <w:bCs/>
      <w:smallCaps/>
      <w:spacing w:val="5"/>
    </w:rPr>
  </w:style>
  <w:style w:type="character" w:customStyle="1" w:styleId="416">
    <w:name w:val="引用 Char2"/>
    <w:link w:val="1"/>
    <w:qFormat/>
    <w:uiPriority w:val="29"/>
    <w:rPr>
      <w:i/>
      <w:iCs/>
      <w:color w:val="000000"/>
      <w:sz w:val="21"/>
      <w:szCs w:val="24"/>
    </w:rPr>
  </w:style>
  <w:style w:type="character" w:customStyle="1" w:styleId="417">
    <w:name w:val="正文文本缩进 3 Char Char"/>
    <w:link w:val="1"/>
    <w:qFormat/>
    <w:uiPriority w:val="0"/>
    <w:rPr>
      <w:rFonts w:ascii="仿宋_GB2312" w:eastAsia="仿宋_GB2312"/>
      <w:sz w:val="28"/>
      <w:szCs w:val="24"/>
      <w:lang w:val="en-US" w:eastAsia="zh-CN" w:bidi="ar-SA"/>
    </w:rPr>
  </w:style>
  <w:style w:type="character" w:customStyle="1" w:styleId="418">
    <w:name w:val="Char Char91"/>
    <w:link w:val="1"/>
    <w:qFormat/>
    <w:uiPriority w:val="0"/>
    <w:rPr>
      <w:rFonts w:eastAsia="宋体"/>
      <w:b/>
      <w:bCs/>
      <w:sz w:val="32"/>
      <w:szCs w:val="44"/>
      <w:lang w:val="en-US" w:eastAsia="zh-CN" w:bidi="ar-SA"/>
    </w:rPr>
  </w:style>
  <w:style w:type="character" w:customStyle="1" w:styleId="419">
    <w:name w:val="批注框文本 Char1"/>
    <w:link w:val="1"/>
    <w:qFormat/>
    <w:uiPriority w:val="0"/>
    <w:rPr>
      <w:rFonts w:ascii="Times New Roman" w:hAnsi="Times New Roman" w:eastAsia="宋体" w:cs="Times New Roman"/>
      <w:sz w:val="18"/>
      <w:szCs w:val="18"/>
    </w:rPr>
  </w:style>
  <w:style w:type="character" w:customStyle="1" w:styleId="420">
    <w:name w:val="Plain Text Char"/>
    <w:link w:val="1"/>
    <w:qFormat/>
    <w:uiPriority w:val="0"/>
    <w:rPr>
      <w:rFonts w:ascii="宋体" w:hAnsi="Courier New" w:eastAsia="宋体"/>
      <w:sz w:val="24"/>
      <w:lang w:bidi="ar-SA"/>
    </w:rPr>
  </w:style>
  <w:style w:type="character" w:customStyle="1" w:styleId="421">
    <w:name w:val="Body Text Indent Char"/>
    <w:link w:val="1"/>
    <w:qFormat/>
    <w:uiPriority w:val="0"/>
    <w:rPr>
      <w:rFonts w:ascii="宋体" w:hAnsi="宋体" w:eastAsia="宋体"/>
      <w:sz w:val="21"/>
      <w:lang w:val="en-US" w:eastAsia="zh-CN" w:bidi="ar-SA"/>
    </w:rPr>
  </w:style>
  <w:style w:type="character" w:customStyle="1" w:styleId="422">
    <w:name w:val="批注文字 Char1"/>
    <w:link w:val="1"/>
    <w:qFormat/>
    <w:uiPriority w:val="0"/>
    <w:rPr>
      <w:rFonts w:ascii="Times New Roman" w:hAnsi="Times New Roman" w:eastAsia="宋体" w:cs="Times New Roman"/>
      <w:szCs w:val="24"/>
    </w:rPr>
  </w:style>
  <w:style w:type="character" w:customStyle="1" w:styleId="423">
    <w:name w:val="Body Text Indent 2 Char"/>
    <w:link w:val="1"/>
    <w:qFormat/>
    <w:uiPriority w:val="0"/>
    <w:rPr>
      <w:rFonts w:eastAsia="宋体"/>
      <w:sz w:val="21"/>
      <w:szCs w:val="24"/>
      <w:lang w:val="en-US" w:eastAsia="zh-CN" w:bidi="ar-SA"/>
    </w:rPr>
  </w:style>
  <w:style w:type="character" w:customStyle="1" w:styleId="424">
    <w:name w:val="批注文字 Char2"/>
    <w:link w:val="1"/>
    <w:qFormat/>
    <w:uiPriority w:val="0"/>
    <w:rPr>
      <w:rFonts w:eastAsia="宋体"/>
      <w:sz w:val="21"/>
      <w:szCs w:val="24"/>
      <w:lang w:val="en-US" w:eastAsia="zh-CN" w:bidi="ar-SA"/>
    </w:rPr>
  </w:style>
  <w:style w:type="character" w:customStyle="1" w:styleId="425">
    <w:name w:val="Char Char23"/>
    <w:link w:val="1"/>
    <w:qFormat/>
    <w:uiPriority w:val="0"/>
    <w:rPr>
      <w:rFonts w:eastAsia="宋体"/>
      <w:b/>
      <w:bCs/>
      <w:sz w:val="32"/>
      <w:szCs w:val="44"/>
      <w:lang w:val="en-US" w:eastAsia="zh-CN" w:bidi="ar-SA"/>
    </w:rPr>
  </w:style>
  <w:style w:type="character" w:customStyle="1" w:styleId="426">
    <w:name w:val="Heading 4 Char"/>
    <w:link w:val="1"/>
    <w:qFormat/>
    <w:uiPriority w:val="0"/>
    <w:rPr>
      <w:rFonts w:ascii="Arial" w:hAnsi="Arial" w:eastAsia="宋体"/>
      <w:b/>
      <w:bCs/>
      <w:sz w:val="21"/>
      <w:szCs w:val="28"/>
      <w:lang w:val="en-US" w:eastAsia="zh-CN" w:bidi="ar-SA"/>
    </w:rPr>
  </w:style>
  <w:style w:type="character" w:customStyle="1" w:styleId="427">
    <w:name w:val="书籍标题"/>
    <w:link w:val="1"/>
    <w:qFormat/>
    <w:uiPriority w:val="0"/>
    <w:rPr>
      <w:b/>
      <w:bCs/>
      <w:smallCaps/>
      <w:spacing w:val="5"/>
    </w:rPr>
  </w:style>
  <w:style w:type="character" w:customStyle="1" w:styleId="428">
    <w:name w:val="Heading 3 Char"/>
    <w:link w:val="1"/>
    <w:qFormat/>
    <w:uiPriority w:val="0"/>
    <w:rPr>
      <w:rFonts w:cs="Times New Roman"/>
      <w:b/>
      <w:bCs/>
      <w:sz w:val="32"/>
      <w:szCs w:val="32"/>
    </w:rPr>
  </w:style>
  <w:style w:type="character" w:customStyle="1" w:styleId="429">
    <w:name w:val="明显强调"/>
    <w:link w:val="1"/>
    <w:qFormat/>
    <w:uiPriority w:val="0"/>
    <w:rPr>
      <w:b/>
      <w:bCs/>
      <w:i/>
      <w:iCs/>
      <w:color w:val="4F81BD"/>
    </w:rPr>
  </w:style>
  <w:style w:type="character" w:customStyle="1" w:styleId="430">
    <w:name w:val="标题4 Char Char"/>
    <w:link w:val="431"/>
    <w:qFormat/>
    <w:uiPriority w:val="0"/>
    <w:rPr>
      <w:rFonts w:ascii="Arial" w:hAnsi="Arial"/>
      <w:b/>
      <w:bCs/>
      <w:sz w:val="24"/>
      <w:szCs w:val="32"/>
    </w:rPr>
  </w:style>
  <w:style w:type="paragraph" w:customStyle="1" w:styleId="431">
    <w:name w:val="标题4"/>
    <w:basedOn w:val="184"/>
    <w:next w:val="247"/>
    <w:link w:val="430"/>
    <w:qFormat/>
    <w:uiPriority w:val="0"/>
    <w:pPr>
      <w:spacing w:before="60" w:after="60" w:line="413" w:lineRule="auto"/>
    </w:pPr>
    <w:rPr>
      <w:rFonts w:ascii="Arial" w:hAnsi="Arial"/>
    </w:rPr>
  </w:style>
  <w:style w:type="character" w:customStyle="1" w:styleId="432">
    <w:name w:val="正文文本 Char1"/>
    <w:link w:val="1"/>
    <w:qFormat/>
    <w:uiPriority w:val="0"/>
    <w:rPr>
      <w:sz w:val="21"/>
      <w:szCs w:val="22"/>
    </w:rPr>
  </w:style>
  <w:style w:type="character" w:customStyle="1" w:styleId="433">
    <w:name w:val="Footnote Text Char"/>
    <w:link w:val="1"/>
    <w:qFormat/>
    <w:uiPriority w:val="0"/>
    <w:rPr>
      <w:rFonts w:eastAsia="宋体"/>
      <w:sz w:val="18"/>
      <w:lang w:val="en-US" w:eastAsia="zh-CN" w:bidi="ar-SA"/>
    </w:rPr>
  </w:style>
  <w:style w:type="character" w:customStyle="1" w:styleId="434">
    <w:name w:val="Comment Subject Char"/>
    <w:link w:val="1"/>
    <w:qFormat/>
    <w:uiPriority w:val="0"/>
    <w:rPr>
      <w:b/>
      <w:sz w:val="24"/>
      <w:lang w:bidi="ar-SA"/>
    </w:rPr>
  </w:style>
  <w:style w:type="character" w:customStyle="1" w:styleId="435">
    <w:name w:val="明显引用 Char1"/>
    <w:link w:val="436"/>
    <w:qFormat/>
    <w:uiPriority w:val="30"/>
    <w:rPr>
      <w:b/>
      <w:bCs/>
      <w:i/>
      <w:iCs/>
      <w:color w:val="4F81BD"/>
      <w:szCs w:val="24"/>
    </w:rPr>
  </w:style>
  <w:style w:type="paragraph" w:customStyle="1" w:styleId="436">
    <w:name w:val="明显引用1"/>
    <w:basedOn w:val="1"/>
    <w:next w:val="1"/>
    <w:link w:val="435"/>
    <w:qFormat/>
    <w:uiPriority w:val="30"/>
    <w:pPr>
      <w:pBdr>
        <w:bottom w:val="single" w:color="4F81BD" w:sz="4" w:space="4"/>
      </w:pBdr>
      <w:spacing w:before="200" w:after="280" w:line="240" w:lineRule="auto"/>
      <w:ind w:left="936" w:right="936" w:firstLine="0"/>
    </w:pPr>
    <w:rPr>
      <w:b/>
      <w:bCs/>
      <w:i/>
      <w:iCs/>
      <w:color w:val="4F81BD"/>
      <w:sz w:val="20"/>
    </w:rPr>
  </w:style>
  <w:style w:type="character" w:customStyle="1" w:styleId="437">
    <w:name w:val="Char Char18"/>
    <w:link w:val="1"/>
    <w:qFormat/>
    <w:uiPriority w:val="0"/>
    <w:rPr>
      <w:rFonts w:ascii="Times New Roman" w:hAnsi="Times New Roman" w:eastAsia="宋体" w:cs="Times New Roman"/>
      <w:b/>
      <w:bCs/>
      <w:sz w:val="28"/>
      <w:szCs w:val="28"/>
    </w:rPr>
  </w:style>
  <w:style w:type="character" w:customStyle="1" w:styleId="438">
    <w:name w:val="明显参考"/>
    <w:link w:val="1"/>
    <w:qFormat/>
    <w:uiPriority w:val="0"/>
    <w:rPr>
      <w:b/>
      <w:bCs/>
      <w:smallCaps/>
      <w:color w:val="C0504D"/>
      <w:spacing w:val="5"/>
      <w:u w:val="single"/>
    </w:rPr>
  </w:style>
  <w:style w:type="character" w:customStyle="1" w:styleId="439">
    <w:name w:val="超链接_0"/>
    <w:link w:val="1"/>
    <w:qFormat/>
    <w:uiPriority w:val="99"/>
    <w:rPr>
      <w:rFonts w:ascii="Calibri" w:hAnsi="Calibri" w:cs="Times New Roman"/>
      <w:color w:val="0000FF"/>
      <w:u w:val="single"/>
    </w:rPr>
  </w:style>
  <w:style w:type="character" w:customStyle="1" w:styleId="440">
    <w:name w:val="Title Char"/>
    <w:link w:val="1"/>
    <w:qFormat/>
    <w:uiPriority w:val="0"/>
    <w:rPr>
      <w:rFonts w:ascii="Cambria" w:hAnsi="Cambria"/>
      <w:b/>
      <w:sz w:val="32"/>
      <w:lang w:bidi="ar-SA"/>
    </w:rPr>
  </w:style>
  <w:style w:type="character" w:customStyle="1" w:styleId="441">
    <w:name w:val="Balloon Text Char"/>
    <w:link w:val="1"/>
    <w:qFormat/>
    <w:uiPriority w:val="0"/>
    <w:rPr>
      <w:sz w:val="18"/>
      <w:lang w:bidi="ar-SA"/>
    </w:rPr>
  </w:style>
  <w:style w:type="character" w:customStyle="1" w:styleId="442">
    <w:name w:val="Char Char20"/>
    <w:link w:val="1"/>
    <w:qFormat/>
    <w:uiPriority w:val="0"/>
    <w:rPr>
      <w:rFonts w:ascii="Times New Roman" w:hAnsi="Times New Roman" w:eastAsia="宋体" w:cs="Times New Roman"/>
      <w:b/>
      <w:bCs/>
      <w:sz w:val="24"/>
      <w:szCs w:val="32"/>
    </w:rPr>
  </w:style>
  <w:style w:type="character" w:customStyle="1" w:styleId="443">
    <w:name w:val="Header Char"/>
    <w:link w:val="1"/>
    <w:qFormat/>
    <w:uiPriority w:val="0"/>
    <w:rPr>
      <w:rFonts w:eastAsia="宋体"/>
      <w:sz w:val="18"/>
      <w:szCs w:val="18"/>
      <w:lang w:val="en-US" w:eastAsia="zh-CN" w:bidi="ar-SA"/>
    </w:rPr>
  </w:style>
  <w:style w:type="character" w:customStyle="1" w:styleId="444">
    <w:name w:val="文档结构图 Char1"/>
    <w:link w:val="1"/>
    <w:qFormat/>
    <w:uiPriority w:val="0"/>
    <w:rPr>
      <w:rFonts w:ascii="宋体" w:hAnsi="Times New Roman" w:eastAsia="宋体" w:cs="Times New Roman"/>
      <w:sz w:val="18"/>
      <w:szCs w:val="18"/>
    </w:rPr>
  </w:style>
  <w:style w:type="character" w:customStyle="1" w:styleId="445">
    <w:name w:val="Heading 5 Char"/>
    <w:link w:val="1"/>
    <w:qFormat/>
    <w:uiPriority w:val="0"/>
    <w:rPr>
      <w:rFonts w:eastAsia="宋体"/>
      <w:b/>
      <w:bCs/>
      <w:sz w:val="28"/>
      <w:szCs w:val="28"/>
      <w:lang w:val="en-US" w:eastAsia="zh-CN" w:bidi="ar-SA"/>
    </w:rPr>
  </w:style>
  <w:style w:type="character" w:customStyle="1" w:styleId="446">
    <w:name w:val="Heading 1 Char"/>
    <w:link w:val="1"/>
    <w:qFormat/>
    <w:uiPriority w:val="0"/>
    <w:rPr>
      <w:rFonts w:eastAsia="宋体"/>
      <w:b/>
      <w:bCs/>
      <w:sz w:val="32"/>
      <w:szCs w:val="44"/>
      <w:lang w:val="en-US" w:eastAsia="zh-CN" w:bidi="ar-SA"/>
    </w:rPr>
  </w:style>
  <w:style w:type="character" w:customStyle="1" w:styleId="447">
    <w:name w:val="引用 Char"/>
    <w:link w:val="1"/>
    <w:qFormat/>
    <w:uiPriority w:val="0"/>
    <w:rPr>
      <w:i/>
      <w:iCs/>
      <w:color w:val="000000"/>
    </w:rPr>
  </w:style>
  <w:style w:type="paragraph" w:customStyle="1" w:styleId="448">
    <w:name w:val="引用"/>
    <w:basedOn w:val="1"/>
    <w:next w:val="1"/>
    <w:link w:val="449"/>
    <w:qFormat/>
    <w:uiPriority w:val="0"/>
    <w:pPr>
      <w:spacing w:line="240" w:lineRule="auto"/>
      <w:ind w:firstLine="0"/>
    </w:pPr>
    <w:rPr>
      <w:i/>
      <w:iCs/>
      <w:color w:val="000000"/>
      <w:sz w:val="20"/>
      <w:szCs w:val="20"/>
    </w:rPr>
  </w:style>
  <w:style w:type="character" w:customStyle="1" w:styleId="449">
    <w:name w:val="引用 Char3"/>
    <w:basedOn w:val="192"/>
    <w:link w:val="448"/>
    <w:qFormat/>
    <w:uiPriority w:val="29"/>
    <w:rPr>
      <w:i/>
      <w:iCs/>
      <w:color w:val="000000"/>
      <w:sz w:val="24"/>
      <w:szCs w:val="24"/>
    </w:rPr>
  </w:style>
  <w:style w:type="character" w:customStyle="1" w:styleId="450">
    <w:name w:val="Char Char22"/>
    <w:link w:val="1"/>
    <w:qFormat/>
    <w:uiPriority w:val="0"/>
    <w:rPr>
      <w:rFonts w:ascii="Times New Roman" w:hAnsi="Times New Roman" w:eastAsia="宋体" w:cs="Times New Roman"/>
      <w:b/>
      <w:bCs/>
      <w:sz w:val="32"/>
      <w:szCs w:val="44"/>
    </w:rPr>
  </w:style>
  <w:style w:type="character" w:customStyle="1" w:styleId="451">
    <w:name w:val="Heading 3 Char1"/>
    <w:link w:val="1"/>
    <w:qFormat/>
    <w:uiPriority w:val="0"/>
    <w:rPr>
      <w:rFonts w:eastAsia="宋体"/>
      <w:b/>
      <w:bCs/>
      <w:sz w:val="24"/>
      <w:szCs w:val="32"/>
      <w:lang w:val="en-US" w:eastAsia="zh-CN" w:bidi="ar-SA"/>
    </w:rPr>
  </w:style>
  <w:style w:type="character" w:customStyle="1" w:styleId="452">
    <w:name w:val="明显引用 Char"/>
    <w:link w:val="1"/>
    <w:qFormat/>
    <w:uiPriority w:val="0"/>
    <w:rPr>
      <w:b/>
      <w:bCs/>
      <w:i/>
      <w:iCs/>
      <w:color w:val="4F81BD"/>
    </w:rPr>
  </w:style>
  <w:style w:type="paragraph" w:customStyle="1" w:styleId="453">
    <w:name w:val="明显引用"/>
    <w:basedOn w:val="1"/>
    <w:next w:val="1"/>
    <w:link w:val="454"/>
    <w:qFormat/>
    <w:uiPriority w:val="0"/>
    <w:pPr>
      <w:pBdr>
        <w:bottom w:val="single" w:color="4F81BD" w:sz="4" w:space="4"/>
      </w:pBdr>
      <w:spacing w:before="200" w:after="280" w:line="240" w:lineRule="auto"/>
      <w:ind w:left="936" w:right="936" w:firstLine="0"/>
    </w:pPr>
    <w:rPr>
      <w:b/>
      <w:bCs/>
      <w:i/>
      <w:iCs/>
      <w:color w:val="4F81BD"/>
      <w:sz w:val="20"/>
      <w:szCs w:val="20"/>
    </w:rPr>
  </w:style>
  <w:style w:type="character" w:customStyle="1" w:styleId="454">
    <w:name w:val="明显引用 Char3"/>
    <w:basedOn w:val="192"/>
    <w:link w:val="453"/>
    <w:qFormat/>
    <w:uiPriority w:val="30"/>
    <w:rPr>
      <w:b/>
      <w:bCs/>
      <w:i/>
      <w:iCs/>
      <w:color w:val="4F81BD"/>
      <w:sz w:val="24"/>
      <w:szCs w:val="24"/>
    </w:rPr>
  </w:style>
  <w:style w:type="character" w:customStyle="1" w:styleId="455">
    <w:name w:val="标题5 Char Char"/>
    <w:link w:val="456"/>
    <w:qFormat/>
    <w:uiPriority w:val="0"/>
    <w:rPr>
      <w:rFonts w:ascii="Arial" w:hAnsi="Arial"/>
      <w:b/>
      <w:bCs/>
      <w:sz w:val="24"/>
      <w:szCs w:val="32"/>
    </w:rPr>
  </w:style>
  <w:style w:type="paragraph" w:customStyle="1" w:styleId="456">
    <w:name w:val="标题5"/>
    <w:basedOn w:val="185"/>
    <w:link w:val="455"/>
    <w:qFormat/>
    <w:uiPriority w:val="0"/>
    <w:pPr>
      <w:spacing w:line="413" w:lineRule="auto"/>
      <w:ind w:firstLine="0"/>
    </w:pPr>
    <w:rPr>
      <w:rFonts w:ascii="Arial" w:hAnsi="Arial"/>
      <w:sz w:val="24"/>
    </w:rPr>
  </w:style>
  <w:style w:type="character" w:customStyle="1" w:styleId="457">
    <w:name w:val="Char Char181"/>
    <w:link w:val="1"/>
    <w:qFormat/>
    <w:uiPriority w:val="0"/>
    <w:rPr>
      <w:b/>
      <w:bCs/>
      <w:sz w:val="44"/>
      <w:szCs w:val="44"/>
    </w:rPr>
  </w:style>
  <w:style w:type="character" w:customStyle="1" w:styleId="458">
    <w:name w:val="Char Char9"/>
    <w:link w:val="1"/>
    <w:qFormat/>
    <w:uiPriority w:val="0"/>
    <w:rPr>
      <w:rFonts w:eastAsia="宋体"/>
      <w:b/>
      <w:bCs/>
      <w:sz w:val="32"/>
      <w:szCs w:val="44"/>
      <w:lang w:val="en-US" w:eastAsia="zh-CN" w:bidi="ar-SA"/>
    </w:rPr>
  </w:style>
  <w:style w:type="character" w:customStyle="1" w:styleId="459">
    <w:name w:val="Char Char19"/>
    <w:link w:val="1"/>
    <w:qFormat/>
    <w:uiPriority w:val="0"/>
    <w:rPr>
      <w:rFonts w:ascii="Arial" w:hAnsi="Arial" w:eastAsia="宋体" w:cs="Times New Roman"/>
      <w:b/>
      <w:bCs/>
      <w:szCs w:val="28"/>
    </w:rPr>
  </w:style>
  <w:style w:type="character" w:customStyle="1" w:styleId="460">
    <w:name w:val="标题 Char1"/>
    <w:link w:val="1"/>
    <w:qFormat/>
    <w:uiPriority w:val="10"/>
    <w:rPr>
      <w:rFonts w:ascii="Cambria" w:hAnsi="Cambria" w:eastAsia="宋体" w:cs="Times New Roman"/>
      <w:b/>
      <w:bCs/>
      <w:sz w:val="32"/>
      <w:szCs w:val="32"/>
    </w:rPr>
  </w:style>
  <w:style w:type="character" w:customStyle="1" w:styleId="461">
    <w:name w:val="Document Map Char"/>
    <w:link w:val="1"/>
    <w:qFormat/>
    <w:uiPriority w:val="0"/>
    <w:rPr>
      <w:rFonts w:eastAsia="宋体"/>
      <w:sz w:val="21"/>
      <w:szCs w:val="24"/>
      <w:lang w:val="en-US" w:eastAsia="zh-CN" w:bidi="ar-SA"/>
    </w:rPr>
  </w:style>
  <w:style w:type="character" w:customStyle="1" w:styleId="462">
    <w:name w:val="标题 Char2"/>
    <w:link w:val="1"/>
    <w:qFormat/>
    <w:uiPriority w:val="10"/>
    <w:rPr>
      <w:rFonts w:ascii="Cambria" w:hAnsi="Cambria" w:eastAsia="宋体" w:cs="Times New Roman"/>
      <w:b/>
      <w:bCs/>
      <w:sz w:val="32"/>
      <w:szCs w:val="32"/>
    </w:rPr>
  </w:style>
  <w:style w:type="character" w:customStyle="1" w:styleId="463">
    <w:name w:val="Comment Text Char1"/>
    <w:link w:val="1"/>
    <w:qFormat/>
    <w:uiPriority w:val="0"/>
    <w:rPr>
      <w:sz w:val="24"/>
      <w:lang w:bidi="ar-SA"/>
    </w:rPr>
  </w:style>
  <w:style w:type="character" w:customStyle="1" w:styleId="464">
    <w:name w:val="批注主题 Char1"/>
    <w:link w:val="1"/>
    <w:qFormat/>
    <w:uiPriority w:val="0"/>
    <w:rPr>
      <w:rFonts w:ascii="Times New Roman" w:hAnsi="Times New Roman" w:eastAsia="宋体" w:cs="Times New Roman"/>
      <w:b/>
      <w:bCs/>
      <w:szCs w:val="24"/>
    </w:rPr>
  </w:style>
  <w:style w:type="character" w:customStyle="1" w:styleId="465">
    <w:name w:val="批注文字 Char Char"/>
    <w:link w:val="1"/>
    <w:qFormat/>
    <w:uiPriority w:val="0"/>
    <w:rPr>
      <w:rFonts w:ascii="宋体" w:hAnsi="Times New Roman" w:eastAsia="宋体" w:cs="Times New Roman"/>
      <w:sz w:val="28"/>
      <w:szCs w:val="20"/>
    </w:rPr>
  </w:style>
  <w:style w:type="character" w:customStyle="1" w:styleId="466">
    <w:name w:val="Footer Char"/>
    <w:link w:val="1"/>
    <w:qFormat/>
    <w:uiPriority w:val="0"/>
    <w:rPr>
      <w:rFonts w:eastAsia="宋体"/>
      <w:sz w:val="18"/>
      <w:szCs w:val="18"/>
      <w:lang w:val="en-US" w:eastAsia="zh-CN" w:bidi="ar-SA"/>
    </w:rPr>
  </w:style>
  <w:style w:type="character" w:customStyle="1" w:styleId="467">
    <w:name w:val="Char Char6"/>
    <w:link w:val="1"/>
    <w:qFormat/>
    <w:uiPriority w:val="0"/>
    <w:rPr>
      <w:rFonts w:eastAsia="宋体"/>
      <w:b/>
      <w:bCs/>
      <w:sz w:val="32"/>
      <w:szCs w:val="44"/>
      <w:lang w:val="en-US" w:eastAsia="zh-CN" w:bidi="ar-SA"/>
    </w:rPr>
  </w:style>
  <w:style w:type="character" w:customStyle="1" w:styleId="468">
    <w:name w:val="日期 Char1"/>
    <w:link w:val="1"/>
    <w:qFormat/>
    <w:uiPriority w:val="0"/>
    <w:rPr>
      <w:rFonts w:ascii="Times New Roman" w:hAnsi="Times New Roman" w:eastAsia="宋体" w:cs="Times New Roman"/>
      <w:szCs w:val="24"/>
    </w:rPr>
  </w:style>
  <w:style w:type="character" w:customStyle="1" w:styleId="469">
    <w:name w:val="不明显强调"/>
    <w:link w:val="1"/>
    <w:qFormat/>
    <w:uiPriority w:val="0"/>
    <w:rPr>
      <w:i/>
      <w:iCs/>
      <w:color w:val="808080"/>
    </w:rPr>
  </w:style>
  <w:style w:type="character" w:customStyle="1" w:styleId="470">
    <w:name w:val="不明显参考"/>
    <w:link w:val="1"/>
    <w:qFormat/>
    <w:uiPriority w:val="0"/>
    <w:rPr>
      <w:smallCaps/>
      <w:color w:val="C0504D"/>
      <w:u w:val="single"/>
    </w:rPr>
  </w:style>
  <w:style w:type="character" w:customStyle="1" w:styleId="471">
    <w:name w:val="Char Char21"/>
    <w:link w:val="1"/>
    <w:qFormat/>
    <w:uiPriority w:val="0"/>
    <w:rPr>
      <w:rFonts w:ascii="Arial" w:hAnsi="Arial" w:eastAsia="黑体" w:cs="Times New Roman"/>
      <w:b/>
      <w:bCs/>
      <w:sz w:val="32"/>
      <w:szCs w:val="32"/>
    </w:rPr>
  </w:style>
  <w:style w:type="character" w:customStyle="1" w:styleId="472">
    <w:name w:val="Heading 2 Char"/>
    <w:link w:val="1"/>
    <w:qFormat/>
    <w:uiPriority w:val="0"/>
    <w:rPr>
      <w:rFonts w:ascii="Arial" w:hAnsi="Arial" w:eastAsia="黑体"/>
      <w:b/>
      <w:bCs/>
      <w:sz w:val="32"/>
      <w:szCs w:val="32"/>
      <w:lang w:val="en-US" w:eastAsia="zh-CN" w:bidi="ar-SA"/>
    </w:rPr>
  </w:style>
  <w:style w:type="character" w:customStyle="1" w:styleId="473">
    <w:name w:val="Comment Text Char"/>
    <w:link w:val="1"/>
    <w:qFormat/>
    <w:uiPriority w:val="0"/>
    <w:rPr>
      <w:rFonts w:cs="Times New Roman"/>
      <w:sz w:val="24"/>
      <w:szCs w:val="24"/>
    </w:rPr>
  </w:style>
  <w:style w:type="character" w:customStyle="1" w:styleId="474">
    <w:name w:val="引用 Char1"/>
    <w:link w:val="1"/>
    <w:qFormat/>
    <w:uiPriority w:val="29"/>
    <w:rPr>
      <w:rFonts w:ascii="Times New Roman" w:hAnsi="Times New Roman" w:eastAsia="宋体" w:cs="Times New Roman"/>
      <w:i/>
      <w:iCs/>
      <w:color w:val="000000"/>
      <w:szCs w:val="24"/>
    </w:rPr>
  </w:style>
  <w:style w:type="character" w:customStyle="1" w:styleId="475">
    <w:name w:val="Date Char"/>
    <w:link w:val="1"/>
    <w:qFormat/>
    <w:uiPriority w:val="0"/>
    <w:rPr>
      <w:rFonts w:eastAsia="宋体"/>
      <w:sz w:val="21"/>
      <w:szCs w:val="24"/>
      <w:lang w:val="en-US" w:eastAsia="zh-CN" w:bidi="ar-SA"/>
    </w:rPr>
  </w:style>
  <w:style w:type="character" w:customStyle="1" w:styleId="476">
    <w:name w:val="textcontents"/>
    <w:link w:val="1"/>
    <w:qFormat/>
    <w:uiPriority w:val="0"/>
    <w:rPr>
      <w:rFonts w:cs="Times New Roman"/>
    </w:rPr>
  </w:style>
  <w:style w:type="character" w:customStyle="1" w:styleId="477">
    <w:name w:val="标题 2 Char1"/>
    <w:link w:val="1"/>
    <w:qFormat/>
    <w:uiPriority w:val="0"/>
    <w:rPr>
      <w:rFonts w:ascii="Arial" w:hAnsi="Arial" w:eastAsia="黑体" w:cs="Calibri"/>
      <w:b/>
      <w:sz w:val="32"/>
      <w:szCs w:val="20"/>
    </w:rPr>
  </w:style>
  <w:style w:type="character" w:customStyle="1" w:styleId="478">
    <w:name w:val="标题 1 Char1"/>
    <w:link w:val="1"/>
    <w:qFormat/>
    <w:uiPriority w:val="0"/>
    <w:rPr>
      <w:rFonts w:ascii="Calibri" w:hAnsi="Calibri" w:eastAsia="宋体" w:cs="Arial"/>
      <w:b/>
      <w:sz w:val="44"/>
      <w:szCs w:val="20"/>
    </w:rPr>
  </w:style>
  <w:style w:type="character" w:customStyle="1" w:styleId="479">
    <w:name w:val="标题 3 Char1"/>
    <w:link w:val="1"/>
    <w:qFormat/>
    <w:uiPriority w:val="0"/>
    <w:rPr>
      <w:rFonts w:ascii="Calibri" w:hAnsi="Calibri" w:eastAsia="宋体" w:cs="Arial"/>
      <w:b/>
      <w:sz w:val="32"/>
      <w:szCs w:val="20"/>
    </w:rPr>
  </w:style>
  <w:style w:type="character" w:customStyle="1" w:styleId="480">
    <w:name w:val="样式 Char"/>
    <w:link w:val="481"/>
    <w:qFormat/>
    <w:uiPriority w:val="0"/>
    <w:rPr>
      <w:rFonts w:ascii="宋体" w:hAnsi="宋体" w:cs="宋体"/>
      <w:sz w:val="24"/>
      <w:szCs w:val="24"/>
      <w:lang w:val="en-US" w:eastAsia="zh-CN" w:bidi="ar-SA"/>
    </w:rPr>
  </w:style>
  <w:style w:type="paragraph" w:customStyle="1" w:styleId="481">
    <w:name w:val="样式"/>
    <w:link w:val="480"/>
    <w:qFormat/>
    <w:uiPriority w:val="0"/>
    <w:pPr>
      <w:widowControl w:val="0"/>
    </w:pPr>
    <w:rPr>
      <w:rFonts w:hint="default" w:ascii="宋体" w:hAnsi="宋体" w:eastAsia="宋体" w:cs="宋体"/>
      <w:sz w:val="24"/>
      <w:szCs w:val="24"/>
      <w:lang w:val="en-US" w:eastAsia="zh-CN" w:bidi="ar-SA"/>
    </w:rPr>
  </w:style>
  <w:style w:type="character" w:customStyle="1" w:styleId="482">
    <w:name w:val="副标题 Char1"/>
    <w:link w:val="1"/>
    <w:qFormat/>
    <w:uiPriority w:val="11"/>
    <w:rPr>
      <w:rFonts w:ascii="Cambria" w:hAnsi="Cambria" w:cs="Times New Roman"/>
      <w:b/>
      <w:bCs/>
      <w:sz w:val="32"/>
      <w:szCs w:val="32"/>
    </w:rPr>
  </w:style>
  <w:style w:type="character" w:customStyle="1" w:styleId="483">
    <w:name w:val="H6 Char"/>
    <w:link w:val="1"/>
    <w:qFormat/>
    <w:uiPriority w:val="0"/>
    <w:rPr>
      <w:bCs/>
      <w:sz w:val="24"/>
      <w:szCs w:val="24"/>
    </w:rPr>
  </w:style>
  <w:style w:type="character" w:customStyle="1" w:styleId="484">
    <w:name w:val="question-title2"/>
    <w:basedOn w:val="192"/>
    <w:link w:val="1"/>
    <w:qFormat/>
    <w:uiPriority w:val="0"/>
  </w:style>
  <w:style w:type="character" w:customStyle="1" w:styleId="485">
    <w:name w:val="标题 Char Char"/>
    <w:link w:val="1"/>
    <w:qFormat/>
    <w:uiPriority w:val="0"/>
    <w:rPr>
      <w:rFonts w:ascii="Cambria" w:hAnsi="Cambria" w:eastAsia="宋体"/>
      <w:b/>
      <w:bCs/>
      <w:sz w:val="32"/>
      <w:szCs w:val="32"/>
      <w:lang w:bidi="ar-SA"/>
    </w:rPr>
  </w:style>
  <w:style w:type="character" w:customStyle="1" w:styleId="486">
    <w:name w:val="无间隔 Char Char"/>
    <w:link w:val="1"/>
    <w:qFormat/>
    <w:uiPriority w:val="0"/>
    <w:rPr>
      <w:rFonts w:eastAsia="宋体"/>
      <w:sz w:val="21"/>
      <w:szCs w:val="24"/>
      <w:lang w:val="en-US" w:eastAsia="zh-CN" w:bidi="ar-SA"/>
    </w:rPr>
  </w:style>
  <w:style w:type="character" w:customStyle="1" w:styleId="487">
    <w:name w:val="方案正文 Char Char"/>
    <w:link w:val="488"/>
    <w:qFormat/>
    <w:uiPriority w:val="0"/>
    <w:rPr>
      <w:sz w:val="24"/>
      <w:szCs w:val="24"/>
    </w:rPr>
  </w:style>
  <w:style w:type="paragraph" w:customStyle="1" w:styleId="488">
    <w:name w:val="方案正文"/>
    <w:basedOn w:val="1"/>
    <w:link w:val="487"/>
    <w:qFormat/>
    <w:uiPriority w:val="0"/>
    <w:pPr>
      <w:tabs>
        <w:tab w:val="left" w:pos="114"/>
        <w:tab w:val="left" w:pos="425"/>
      </w:tabs>
      <w:spacing w:before="100" w:beforeAutospacing="1" w:after="100" w:afterAutospacing="1"/>
      <w:ind w:left="114" w:hanging="425"/>
    </w:pPr>
  </w:style>
  <w:style w:type="character" w:customStyle="1" w:styleId="489">
    <w:name w:val="IRMS (F) Char"/>
    <w:link w:val="1"/>
    <w:qFormat/>
    <w:uiPriority w:val="0"/>
    <w:rPr>
      <w:rFonts w:eastAsia="宋体"/>
      <w:szCs w:val="22"/>
      <w:lang w:val="en-GB" w:eastAsia="zh-TW" w:bidi="ar-SA"/>
    </w:rPr>
  </w:style>
  <w:style w:type="character" w:customStyle="1" w:styleId="490">
    <w:name w:val="bigfont"/>
    <w:link w:val="1"/>
    <w:qFormat/>
    <w:uiPriority w:val="0"/>
    <w:rPr>
      <w:rFonts w:cs="Times New Roman"/>
    </w:rPr>
  </w:style>
  <w:style w:type="character" w:customStyle="1" w:styleId="491">
    <w:name w:val="z-窗体底端 Char1"/>
    <w:link w:val="1"/>
    <w:qFormat/>
    <w:uiPriority w:val="0"/>
    <w:rPr>
      <w:rFonts w:cs="Arial"/>
      <w:vanish/>
      <w:sz w:val="16"/>
      <w:szCs w:val="16"/>
    </w:rPr>
  </w:style>
  <w:style w:type="character" w:customStyle="1" w:styleId="492">
    <w:name w:val="Char Char27"/>
    <w:link w:val="1"/>
    <w:qFormat/>
    <w:uiPriority w:val="0"/>
    <w:rPr>
      <w:b/>
      <w:sz w:val="44"/>
    </w:rPr>
  </w:style>
  <w:style w:type="character" w:customStyle="1" w:styleId="493">
    <w:name w:val="ꌢ 3 Char"/>
    <w:link w:val="494"/>
    <w:qFormat/>
    <w:uiPriority w:val="0"/>
    <w:rPr>
      <w:rFonts w:ascii="Ђˎ̥" w:hAnsi="Ђˎ̥"/>
      <w:b/>
      <w:bCs/>
    </w:rPr>
  </w:style>
  <w:style w:type="paragraph" w:customStyle="1" w:styleId="494">
    <w:name w:val="ꌢ 3"/>
    <w:basedOn w:val="1"/>
    <w:link w:val="493"/>
    <w:qFormat/>
    <w:uiPriority w:val="0"/>
    <w:pPr>
      <w:widowControl/>
      <w:spacing w:line="240" w:lineRule="auto"/>
      <w:ind w:firstLine="0"/>
    </w:pPr>
    <w:rPr>
      <w:rFonts w:ascii="Ђˎ̥" w:hAnsi="Ђˎ̥"/>
      <w:b/>
      <w:bCs/>
      <w:sz w:val="20"/>
      <w:szCs w:val="20"/>
    </w:rPr>
  </w:style>
  <w:style w:type="character" w:customStyle="1" w:styleId="495">
    <w:name w:val="标题 5 Char2"/>
    <w:link w:val="1"/>
    <w:qFormat/>
    <w:uiPriority w:val="0"/>
    <w:rPr>
      <w:rFonts w:ascii="Calibri" w:hAnsi="Calibri"/>
      <w:b/>
      <w:bCs/>
      <w:sz w:val="28"/>
      <w:szCs w:val="28"/>
    </w:rPr>
  </w:style>
  <w:style w:type="character" w:customStyle="1" w:styleId="496">
    <w:name w:val="正文文本 + 间距 0 pt"/>
    <w:link w:val="1"/>
    <w:qFormat/>
    <w:uiPriority w:val="0"/>
    <w:rPr>
      <w:rFonts w:hint="eastAsia" w:ascii="宋体" w:hAnsi="宋体" w:eastAsia="宋体"/>
      <w:spacing w:val="10"/>
      <w:sz w:val="21"/>
      <w:szCs w:val="24"/>
      <w:lang w:val="en-US" w:eastAsia="en-US" w:bidi="ar-SA"/>
    </w:rPr>
  </w:style>
  <w:style w:type="character" w:customStyle="1" w:styleId="497">
    <w:name w:val="1page sec3 Char"/>
    <w:link w:val="1"/>
    <w:qFormat/>
    <w:uiPriority w:val="0"/>
    <w:rPr>
      <w:rFonts w:eastAsia="宋体"/>
      <w:sz w:val="18"/>
      <w:szCs w:val="18"/>
      <w:lang w:val="en-US" w:eastAsia="zh-CN" w:bidi="ar-SA"/>
    </w:rPr>
  </w:style>
  <w:style w:type="character" w:customStyle="1" w:styleId="498">
    <w:name w:val="Char Char8"/>
    <w:link w:val="1"/>
    <w:qFormat/>
    <w:uiPriority w:val="0"/>
    <w:rPr>
      <w:rFonts w:ascii="Arial" w:hAnsi="Arial" w:eastAsia="黑体" w:cs="Times New Roman"/>
      <w:b/>
      <w:bCs/>
      <w:sz w:val="32"/>
      <w:szCs w:val="32"/>
      <w:lang w:val="en-US" w:eastAsia="zh-CN" w:bidi="ar-SA"/>
    </w:rPr>
  </w:style>
  <w:style w:type="character" w:customStyle="1" w:styleId="499">
    <w:name w:val="Char Char2"/>
    <w:link w:val="500"/>
    <w:qFormat/>
    <w:uiPriority w:val="0"/>
    <w:rPr>
      <w:sz w:val="24"/>
      <w:szCs w:val="24"/>
    </w:rPr>
  </w:style>
  <w:style w:type="paragraph" w:customStyle="1" w:styleId="500">
    <w:name w:val="Char3"/>
    <w:basedOn w:val="1"/>
    <w:link w:val="499"/>
    <w:qFormat/>
    <w:uiPriority w:val="0"/>
    <w:pPr>
      <w:spacing w:line="240" w:lineRule="auto"/>
      <w:ind w:firstLine="0"/>
    </w:pPr>
  </w:style>
  <w:style w:type="character" w:customStyle="1" w:styleId="501">
    <w:name w:val="章 Char"/>
    <w:link w:val="1"/>
    <w:qFormat/>
    <w:uiPriority w:val="0"/>
    <w:rPr>
      <w:rFonts w:eastAsia="宋体"/>
      <w:b/>
      <w:sz w:val="44"/>
      <w:lang w:val="en-US" w:eastAsia="zh-CN"/>
    </w:rPr>
  </w:style>
  <w:style w:type="character" w:customStyle="1" w:styleId="502">
    <w:name w:val="标书样式 Char Char"/>
    <w:link w:val="503"/>
    <w:qFormat/>
    <w:uiPriority w:val="0"/>
    <w:rPr>
      <w:rFonts w:ascii="Tahoma" w:hAnsi="Tahoma" w:eastAsia="仿宋_GB2312"/>
      <w:sz w:val="24"/>
      <w:szCs w:val="24"/>
    </w:rPr>
  </w:style>
  <w:style w:type="paragraph" w:customStyle="1" w:styleId="503">
    <w:name w:val="标书样式"/>
    <w:basedOn w:val="1"/>
    <w:link w:val="502"/>
    <w:qFormat/>
    <w:uiPriority w:val="0"/>
    <w:pPr>
      <w:tabs>
        <w:tab w:val="left" w:pos="840"/>
        <w:tab w:val="left" w:pos="3305"/>
      </w:tabs>
      <w:spacing w:before="100" w:beforeAutospacing="1" w:after="100" w:afterAutospacing="1"/>
      <w:ind w:firstLine="480"/>
    </w:pPr>
    <w:rPr>
      <w:rFonts w:ascii="Tahoma" w:hAnsi="Tahoma" w:eastAsia="仿宋_GB2312"/>
    </w:rPr>
  </w:style>
  <w:style w:type="character" w:customStyle="1" w:styleId="504">
    <w:name w:val="Char Char16"/>
    <w:link w:val="505"/>
    <w:qFormat/>
    <w:uiPriority w:val="0"/>
    <w:rPr>
      <w:b/>
      <w:sz w:val="28"/>
      <w:szCs w:val="28"/>
    </w:rPr>
  </w:style>
  <w:style w:type="paragraph" w:customStyle="1" w:styleId="505">
    <w:name w:val="Char2"/>
    <w:basedOn w:val="1"/>
    <w:link w:val="504"/>
    <w:qFormat/>
    <w:uiPriority w:val="0"/>
    <w:pPr>
      <w:ind w:firstLine="551"/>
    </w:pPr>
    <w:rPr>
      <w:b/>
      <w:sz w:val="28"/>
      <w:szCs w:val="28"/>
    </w:rPr>
  </w:style>
  <w:style w:type="character" w:customStyle="1" w:styleId="506">
    <w:name w:val="正文 + 宋体 Char"/>
    <w:link w:val="507"/>
    <w:qFormat/>
    <w:uiPriority w:val="0"/>
    <w:rPr>
      <w:b/>
      <w:spacing w:val="32"/>
      <w:sz w:val="24"/>
      <w:szCs w:val="24"/>
    </w:rPr>
  </w:style>
  <w:style w:type="paragraph" w:customStyle="1" w:styleId="507">
    <w:name w:val="正文 + 宋体"/>
    <w:basedOn w:val="1"/>
    <w:link w:val="506"/>
    <w:qFormat/>
    <w:uiPriority w:val="0"/>
    <w:pPr>
      <w:spacing w:line="240" w:lineRule="auto"/>
      <w:ind w:firstLine="0"/>
    </w:pPr>
    <w:rPr>
      <w:b/>
      <w:spacing w:val="32"/>
    </w:rPr>
  </w:style>
  <w:style w:type="character" w:customStyle="1" w:styleId="508">
    <w:name w:val="正文文本 2 Char"/>
    <w:link w:val="1"/>
    <w:qFormat/>
    <w:uiPriority w:val="0"/>
    <w:rPr>
      <w:sz w:val="24"/>
    </w:rPr>
  </w:style>
  <w:style w:type="character" w:customStyle="1" w:styleId="509">
    <w:name w:val="大标题２ Char"/>
    <w:link w:val="510"/>
    <w:qFormat/>
    <w:uiPriority w:val="0"/>
    <w:rPr>
      <w:sz w:val="24"/>
    </w:rPr>
  </w:style>
  <w:style w:type="paragraph" w:customStyle="1" w:styleId="510">
    <w:name w:val="大标题２"/>
    <w:basedOn w:val="1"/>
    <w:link w:val="509"/>
    <w:qFormat/>
    <w:uiPriority w:val="0"/>
    <w:pPr>
      <w:spacing w:before="100" w:beforeAutospacing="1" w:after="100" w:afterAutospacing="1"/>
      <w:ind w:left="420" w:firstLine="480"/>
    </w:pPr>
    <w:rPr>
      <w:szCs w:val="20"/>
    </w:rPr>
  </w:style>
  <w:style w:type="character" w:customStyle="1" w:styleId="511">
    <w:name w:val="print"/>
    <w:basedOn w:val="192"/>
    <w:link w:val="1"/>
    <w:qFormat/>
    <w:uiPriority w:val="0"/>
  </w:style>
  <w:style w:type="character" w:customStyle="1" w:styleId="512">
    <w:name w:val="注释标题 Char"/>
    <w:link w:val="1"/>
    <w:qFormat/>
    <w:uiPriority w:val="0"/>
    <w:rPr>
      <w:rFonts w:ascii="宋体" w:hAnsi="宋体"/>
      <w:sz w:val="24"/>
      <w:szCs w:val="24"/>
    </w:rPr>
  </w:style>
  <w:style w:type="character" w:customStyle="1" w:styleId="513">
    <w:name w:val="z-窗体底端 Char"/>
    <w:link w:val="1"/>
    <w:qFormat/>
    <w:uiPriority w:val="0"/>
    <w:rPr>
      <w:rFonts w:ascii="Arial" w:hAnsi="Arial" w:cs="Arial"/>
      <w:vanish/>
      <w:sz w:val="16"/>
      <w:szCs w:val="16"/>
    </w:rPr>
  </w:style>
  <w:style w:type="character" w:customStyle="1" w:styleId="514">
    <w:name w:val="ҳŻ"/>
    <w:link w:val="515"/>
    <w:qFormat/>
    <w:uiPriority w:val="0"/>
    <w:rPr>
      <w:rFonts w:ascii="宋体" w:hAnsi="宋体"/>
      <w:sz w:val="32"/>
      <w:szCs w:val="32"/>
    </w:rPr>
  </w:style>
  <w:style w:type="paragraph" w:customStyle="1" w:styleId="515">
    <w:name w:val="ҳŠChar1"/>
    <w:basedOn w:val="1"/>
    <w:link w:val="514"/>
    <w:qFormat/>
    <w:uiPriority w:val="0"/>
    <w:pPr>
      <w:keepNext/>
      <w:widowControl/>
      <w:spacing w:before="100" w:beforeAutospacing="1" w:after="120" w:line="400" w:lineRule="atLeast"/>
      <w:ind w:firstLine="0"/>
      <w:jc w:val="center"/>
    </w:pPr>
    <w:rPr>
      <w:rFonts w:ascii="宋体" w:hAnsi="宋体"/>
      <w:sz w:val="32"/>
      <w:szCs w:val="32"/>
    </w:rPr>
  </w:style>
  <w:style w:type="character" w:customStyle="1" w:styleId="516">
    <w:name w:val="脚注文本 Char1"/>
    <w:link w:val="1"/>
    <w:qFormat/>
    <w:uiPriority w:val="0"/>
    <w:rPr>
      <w:sz w:val="18"/>
      <w:szCs w:val="18"/>
    </w:rPr>
  </w:style>
  <w:style w:type="character" w:customStyle="1" w:styleId="517">
    <w:name w:val="A0"/>
    <w:link w:val="1"/>
    <w:qFormat/>
    <w:uiPriority w:val="0"/>
    <w:rPr>
      <w:rFonts w:hint="eastAsia"/>
      <w:color w:val="221E1F"/>
      <w:sz w:val="20"/>
    </w:rPr>
  </w:style>
  <w:style w:type="character" w:customStyle="1" w:styleId="518">
    <w:name w:val="称呼 Char1"/>
    <w:link w:val="1"/>
    <w:qFormat/>
    <w:uiPriority w:val="99"/>
    <w:rPr>
      <w:sz w:val="21"/>
      <w:szCs w:val="24"/>
    </w:rPr>
  </w:style>
  <w:style w:type="character" w:customStyle="1" w:styleId="519">
    <w:name w:val="Char Char25"/>
    <w:link w:val="1"/>
    <w:qFormat/>
    <w:uiPriority w:val="0"/>
    <w:rPr>
      <w:rFonts w:ascii="Arial" w:hAnsi="Arial" w:eastAsia="黑体"/>
      <w:b/>
      <w:sz w:val="32"/>
      <w:lang w:val="en-US" w:eastAsia="zh-CN" w:bidi="ar-SA"/>
    </w:rPr>
  </w:style>
  <w:style w:type="character" w:customStyle="1" w:styleId="520">
    <w:name w:val="Ò³Ã¼ Char"/>
    <w:link w:val="1"/>
    <w:qFormat/>
    <w:uiPriority w:val="0"/>
    <w:rPr>
      <w:rFonts w:eastAsia="微软雅黑"/>
      <w:sz w:val="21"/>
      <w:szCs w:val="21"/>
      <w:lang w:val="en-US" w:eastAsia="zh-CN" w:bidi="ar-SA"/>
    </w:rPr>
  </w:style>
  <w:style w:type="character" w:customStyle="1" w:styleId="521">
    <w:name w:val="Plain Text Char1"/>
    <w:link w:val="1"/>
    <w:qFormat/>
    <w:uiPriority w:val="0"/>
    <w:rPr>
      <w:rFonts w:ascii="宋体" w:hAnsi="Courier New" w:cs="Courier New"/>
      <w:szCs w:val="21"/>
    </w:rPr>
  </w:style>
  <w:style w:type="character" w:customStyle="1" w:styleId="522">
    <w:name w:val="签名 Char1"/>
    <w:link w:val="1"/>
    <w:qFormat/>
    <w:uiPriority w:val="99"/>
    <w:rPr>
      <w:sz w:val="21"/>
      <w:szCs w:val="24"/>
    </w:rPr>
  </w:style>
  <w:style w:type="character" w:customStyle="1" w:styleId="523">
    <w:name w:val="信息标题 Char1"/>
    <w:link w:val="1"/>
    <w:qFormat/>
    <w:uiPriority w:val="99"/>
    <w:rPr>
      <w:rFonts w:ascii="Cambria" w:hAnsi="Cambria" w:eastAsia="宋体" w:cs="Times New Roman"/>
      <w:sz w:val="24"/>
      <w:szCs w:val="24"/>
      <w:shd w:val="pct20" w:color="auto" w:fill="auto"/>
    </w:rPr>
  </w:style>
  <w:style w:type="character" w:customStyle="1" w:styleId="524">
    <w:name w:val="普通文字 Char Char"/>
    <w:link w:val="1"/>
    <w:qFormat/>
    <w:uiPriority w:val="0"/>
    <w:rPr>
      <w:rFonts w:ascii="宋体" w:hAnsi="Courier New" w:eastAsia="宋体"/>
      <w:sz w:val="21"/>
      <w:lang w:val="en-US" w:eastAsia="zh-CN"/>
    </w:rPr>
  </w:style>
  <w:style w:type="character" w:customStyle="1" w:styleId="525">
    <w:name w:val="宏文本 Char1"/>
    <w:link w:val="1"/>
    <w:qFormat/>
    <w:uiPriority w:val="99"/>
    <w:rPr>
      <w:rFonts w:ascii="Courier New" w:hAnsi="Courier New" w:cs="Courier New"/>
      <w:sz w:val="24"/>
      <w:szCs w:val="24"/>
    </w:rPr>
  </w:style>
  <w:style w:type="character" w:customStyle="1" w:styleId="526">
    <w:name w:val="（1） Char"/>
    <w:link w:val="1"/>
    <w:qFormat/>
    <w:uiPriority w:val="0"/>
    <w:rPr>
      <w:bCs/>
      <w:sz w:val="24"/>
      <w:szCs w:val="24"/>
    </w:rPr>
  </w:style>
  <w:style w:type="character" w:customStyle="1" w:styleId="527">
    <w:name w:val="日期 Char Char"/>
    <w:link w:val="1"/>
    <w:qFormat/>
    <w:uiPriority w:val="0"/>
    <w:rPr>
      <w:rFonts w:ascii="仿宋_GB2312" w:eastAsia="仿宋_GB2312"/>
      <w:sz w:val="28"/>
      <w:szCs w:val="24"/>
      <w:lang w:val="en-US" w:eastAsia="zh-CN" w:bidi="ar-SA"/>
    </w:rPr>
  </w:style>
  <w:style w:type="character" w:customStyle="1" w:styleId="528">
    <w:name w:val="正文首行缩进 Char1"/>
    <w:link w:val="1"/>
    <w:qFormat/>
    <w:uiPriority w:val="0"/>
    <w:rPr>
      <w:rFonts w:cs="Times New Roman"/>
      <w:sz w:val="21"/>
      <w:szCs w:val="24"/>
    </w:rPr>
  </w:style>
  <w:style w:type="character" w:customStyle="1" w:styleId="529">
    <w:name w:val="fontstyle11"/>
    <w:link w:val="1"/>
    <w:qFormat/>
    <w:uiPriority w:val="0"/>
    <w:rPr>
      <w:rFonts w:ascii="FZFSK--GBK1-0" w:hAnsi="FZFSK--GBK1-0"/>
      <w:color w:val="000000"/>
      <w:sz w:val="32"/>
      <w:szCs w:val="32"/>
    </w:rPr>
  </w:style>
  <w:style w:type="character" w:customStyle="1" w:styleId="530">
    <w:name w:val="明显强调1"/>
    <w:link w:val="1"/>
    <w:qFormat/>
    <w:uiPriority w:val="0"/>
    <w:rPr>
      <w:b/>
      <w:bCs/>
      <w:i/>
      <w:iCs/>
      <w:color w:val="4F81BD"/>
    </w:rPr>
  </w:style>
  <w:style w:type="character" w:customStyle="1" w:styleId="531">
    <w:name w:val="Heading 0 Char"/>
    <w:link w:val="1"/>
    <w:qFormat/>
    <w:uiPriority w:val="0"/>
    <w:rPr>
      <w:rFonts w:ascii="Tahoma" w:hAnsi="Tahoma" w:eastAsia="微软雅黑"/>
      <w:b/>
      <w:bCs/>
      <w:sz w:val="44"/>
      <w:szCs w:val="44"/>
    </w:rPr>
  </w:style>
  <w:style w:type="character" w:customStyle="1" w:styleId="532">
    <w:name w:val="正文首缩两字 Char Char"/>
    <w:link w:val="533"/>
    <w:qFormat/>
    <w:uiPriority w:val="0"/>
    <w:rPr>
      <w:rFonts w:ascii="Verdana" w:hAnsi="Verdana"/>
      <w:sz w:val="24"/>
      <w:szCs w:val="24"/>
    </w:rPr>
  </w:style>
  <w:style w:type="paragraph" w:customStyle="1" w:styleId="533">
    <w:name w:val="正文首缩两字"/>
    <w:basedOn w:val="1"/>
    <w:link w:val="532"/>
    <w:qFormat/>
    <w:uiPriority w:val="0"/>
    <w:pPr>
      <w:ind w:firstLine="200"/>
    </w:pPr>
    <w:rPr>
      <w:rFonts w:ascii="Verdana" w:hAnsi="Verdana"/>
    </w:rPr>
  </w:style>
  <w:style w:type="character" w:customStyle="1" w:styleId="534">
    <w:name w:val="不明显强调1"/>
    <w:link w:val="1"/>
    <w:qFormat/>
    <w:uiPriority w:val="0"/>
    <w:rPr>
      <w:i/>
      <w:iCs/>
      <w:color w:val="808080"/>
    </w:rPr>
  </w:style>
  <w:style w:type="character" w:customStyle="1" w:styleId="535">
    <w:name w:val="zj-4 Char Char"/>
    <w:link w:val="536"/>
    <w:qFormat/>
    <w:uiPriority w:val="0"/>
    <w:rPr>
      <w:rFonts w:ascii="Cambria" w:hAnsi="Cambria"/>
      <w:sz w:val="24"/>
      <w:szCs w:val="24"/>
      <w:lang w:bidi="en-US"/>
    </w:rPr>
  </w:style>
  <w:style w:type="paragraph" w:customStyle="1" w:styleId="536">
    <w:name w:val="zj-4"/>
    <w:basedOn w:val="537"/>
    <w:link w:val="535"/>
    <w:qFormat/>
    <w:uiPriority w:val="0"/>
    <w:pPr>
      <w:tabs>
        <w:tab w:val="left" w:pos="900"/>
      </w:tabs>
      <w:ind w:left="900" w:hanging="420"/>
    </w:pPr>
  </w:style>
  <w:style w:type="paragraph" w:customStyle="1" w:styleId="537">
    <w:name w:val="zj-3"/>
    <w:basedOn w:val="1"/>
    <w:link w:val="538"/>
    <w:qFormat/>
    <w:uiPriority w:val="0"/>
    <w:pPr>
      <w:widowControl/>
      <w:spacing w:beforeAutospacing="1" w:afterAutospacing="1" w:line="252" w:lineRule="auto"/>
      <w:ind w:firstLine="420"/>
      <w:jc w:val="left"/>
    </w:pPr>
    <w:rPr>
      <w:rFonts w:ascii="Cambria" w:hAnsi="Cambria"/>
      <w:lang w:bidi="en-US"/>
    </w:rPr>
  </w:style>
  <w:style w:type="character" w:customStyle="1" w:styleId="538">
    <w:name w:val="zj-3 Char Char"/>
    <w:link w:val="537"/>
    <w:qFormat/>
    <w:uiPriority w:val="0"/>
    <w:rPr>
      <w:rFonts w:ascii="Cambria" w:hAnsi="Cambria"/>
      <w:sz w:val="24"/>
      <w:szCs w:val="24"/>
      <w:lang w:bidi="en-US"/>
    </w:rPr>
  </w:style>
  <w:style w:type="character" w:customStyle="1" w:styleId="539">
    <w:name w:val="huei12b1"/>
    <w:link w:val="1"/>
    <w:qFormat/>
    <w:uiPriority w:val="0"/>
    <w:rPr>
      <w:rFonts w:ascii="Tahoma" w:hAnsi="Tahoma" w:eastAsia="宋体"/>
      <w:b/>
      <w:bCs/>
      <w:color w:val="333333"/>
      <w:sz w:val="18"/>
      <w:szCs w:val="18"/>
      <w:lang w:val="en-US" w:eastAsia="zh-CN" w:bidi="ar-SA"/>
    </w:rPr>
  </w:style>
  <w:style w:type="character" w:customStyle="1" w:styleId="540">
    <w:name w:val="标题 2 Char Char"/>
    <w:link w:val="1"/>
    <w:qFormat/>
    <w:uiPriority w:val="0"/>
    <w:rPr>
      <w:rFonts w:ascii="Arial" w:hAnsi="Arial" w:eastAsia="黑体"/>
      <w:b/>
      <w:bCs/>
      <w:sz w:val="32"/>
      <w:szCs w:val="32"/>
      <w:lang w:val="en-US" w:eastAsia="zh-CN" w:bidi="ar-SA"/>
    </w:rPr>
  </w:style>
  <w:style w:type="character" w:customStyle="1" w:styleId="541">
    <w:name w:val="大标题２ Char Char"/>
    <w:link w:val="1"/>
    <w:qFormat/>
    <w:uiPriority w:val="0"/>
    <w:rPr>
      <w:sz w:val="24"/>
    </w:rPr>
  </w:style>
  <w:style w:type="character" w:customStyle="1" w:styleId="542">
    <w:name w:val="页脚 Char Char"/>
    <w:link w:val="1"/>
    <w:qFormat/>
    <w:uiPriority w:val="0"/>
    <w:rPr>
      <w:rFonts w:eastAsia="宋体"/>
      <w:sz w:val="18"/>
      <w:szCs w:val="18"/>
      <w:lang w:val="en-US" w:eastAsia="zh-CN" w:bidi="ar-SA"/>
    </w:rPr>
  </w:style>
  <w:style w:type="character" w:customStyle="1" w:styleId="543">
    <w:name w:val="正文文本缩进 2 Char Char"/>
    <w:link w:val="1"/>
    <w:qFormat/>
    <w:uiPriority w:val="0"/>
    <w:rPr>
      <w:rFonts w:eastAsia="宋体"/>
      <w:sz w:val="28"/>
      <w:lang w:val="en-US" w:eastAsia="zh-CN" w:bidi="ar-SA"/>
    </w:rPr>
  </w:style>
  <w:style w:type="character" w:customStyle="1" w:styleId="544">
    <w:name w:val="标题 Char3"/>
    <w:link w:val="1"/>
    <w:qFormat/>
    <w:uiPriority w:val="10"/>
    <w:rPr>
      <w:rFonts w:ascii="Cambria" w:hAnsi="Cambria" w:cs="Times New Roman"/>
      <w:b/>
      <w:bCs/>
      <w:sz w:val="32"/>
      <w:szCs w:val="32"/>
    </w:rPr>
  </w:style>
  <w:style w:type="character" w:customStyle="1" w:styleId="545">
    <w:name w:val="页眉 Char Char"/>
    <w:link w:val="1"/>
    <w:qFormat/>
    <w:uiPriority w:val="0"/>
    <w:rPr>
      <w:rFonts w:eastAsia="宋体"/>
      <w:sz w:val="18"/>
      <w:szCs w:val="18"/>
      <w:lang w:val="en-US" w:eastAsia="zh-CN" w:bidi="ar-SA"/>
    </w:rPr>
  </w:style>
  <w:style w:type="character" w:customStyle="1" w:styleId="546">
    <w:name w:val="正文文本 Char Char"/>
    <w:link w:val="1"/>
    <w:qFormat/>
    <w:uiPriority w:val="0"/>
    <w:rPr>
      <w:rFonts w:eastAsia="宋体"/>
      <w:sz w:val="21"/>
      <w:szCs w:val="21"/>
      <w:lang w:val="en-US" w:eastAsia="zh-CN" w:bidi="ar-SA"/>
    </w:rPr>
  </w:style>
  <w:style w:type="character" w:customStyle="1" w:styleId="547">
    <w:name w:val="标题 6 Char Char"/>
    <w:link w:val="1"/>
    <w:qFormat/>
    <w:uiPriority w:val="0"/>
    <w:rPr>
      <w:rFonts w:ascii="Cambria" w:hAnsi="Cambria" w:eastAsia="宋体"/>
      <w:b/>
      <w:bCs/>
      <w:sz w:val="24"/>
      <w:szCs w:val="24"/>
      <w:lang w:bidi="ar-SA"/>
    </w:rPr>
  </w:style>
  <w:style w:type="character" w:customStyle="1" w:styleId="548">
    <w:name w:val="bookmark"/>
    <w:basedOn w:val="192"/>
    <w:link w:val="1"/>
    <w:qFormat/>
    <w:uiPriority w:val="0"/>
  </w:style>
  <w:style w:type="character" w:customStyle="1" w:styleId="549">
    <w:name w:val="z-窗体顶端 Char1"/>
    <w:link w:val="1"/>
    <w:qFormat/>
    <w:uiPriority w:val="0"/>
    <w:rPr>
      <w:rFonts w:cs="Arial"/>
      <w:vanish/>
      <w:sz w:val="16"/>
      <w:szCs w:val="16"/>
    </w:rPr>
  </w:style>
  <w:style w:type="character" w:customStyle="1" w:styleId="550">
    <w:name w:val="图名 Char"/>
    <w:link w:val="551"/>
    <w:qFormat/>
    <w:uiPriority w:val="0"/>
    <w:rPr>
      <w:rFonts w:ascii="楷体_GB2312" w:hAnsi="宋体" w:eastAsia="楷体_GB2312"/>
      <w:sz w:val="21"/>
      <w:szCs w:val="24"/>
    </w:rPr>
  </w:style>
  <w:style w:type="paragraph" w:customStyle="1" w:styleId="551">
    <w:name w:val="图名"/>
    <w:basedOn w:val="1"/>
    <w:next w:val="1"/>
    <w:link w:val="550"/>
    <w:qFormat/>
    <w:uiPriority w:val="0"/>
    <w:pPr>
      <w:tabs>
        <w:tab w:val="left" w:pos="4500"/>
      </w:tabs>
      <w:ind w:firstLine="0"/>
    </w:pPr>
    <w:rPr>
      <w:rFonts w:ascii="楷体_GB2312" w:hAnsi="宋体" w:eastAsia="楷体_GB2312"/>
      <w:sz w:val="21"/>
    </w:rPr>
  </w:style>
  <w:style w:type="character" w:customStyle="1" w:styleId="552">
    <w:name w:val="Footer-Even Char1"/>
    <w:link w:val="1"/>
    <w:qFormat/>
    <w:uiPriority w:val="0"/>
    <w:rPr>
      <w:rFonts w:eastAsia="宋体"/>
      <w:sz w:val="18"/>
      <w:szCs w:val="18"/>
      <w:lang w:val="en-US" w:eastAsia="zh-CN" w:bidi="ar-SA"/>
    </w:rPr>
  </w:style>
  <w:style w:type="character" w:customStyle="1" w:styleId="553">
    <w:name w:val="纯文本 Char Char Char"/>
    <w:link w:val="1"/>
    <w:qFormat/>
    <w:uiPriority w:val="0"/>
    <w:rPr>
      <w:rFonts w:ascii="宋体" w:hAnsi="Courier New" w:eastAsia="宋体"/>
      <w:sz w:val="21"/>
      <w:szCs w:val="21"/>
      <w:lang w:val="en-US" w:eastAsia="zh-CN" w:bidi="ar-SA"/>
    </w:rPr>
  </w:style>
  <w:style w:type="character" w:customStyle="1" w:styleId="554">
    <w:name w:val="标题 4 Char Char"/>
    <w:link w:val="1"/>
    <w:qFormat/>
    <w:uiPriority w:val="0"/>
    <w:rPr>
      <w:rFonts w:ascii="Cambria" w:hAnsi="Cambria" w:eastAsia="宋体"/>
      <w:b/>
      <w:bCs/>
      <w:sz w:val="28"/>
      <w:szCs w:val="28"/>
      <w:lang w:bidi="ar-SA"/>
    </w:rPr>
  </w:style>
  <w:style w:type="character" w:customStyle="1" w:styleId="555">
    <w:name w:val="大标题１ Char Char"/>
    <w:link w:val="556"/>
    <w:qFormat/>
    <w:uiPriority w:val="0"/>
    <w:rPr>
      <w:rFonts w:eastAsia="黑体"/>
      <w:sz w:val="28"/>
    </w:rPr>
  </w:style>
  <w:style w:type="paragraph" w:customStyle="1" w:styleId="556">
    <w:name w:val="大标题１"/>
    <w:basedOn w:val="1"/>
    <w:link w:val="555"/>
    <w:qFormat/>
    <w:uiPriority w:val="0"/>
    <w:pPr>
      <w:tabs>
        <w:tab w:val="left" w:pos="600"/>
        <w:tab w:val="left" w:pos="1160"/>
      </w:tabs>
      <w:spacing w:before="100" w:beforeAutospacing="1" w:after="100" w:afterAutospacing="1"/>
      <w:ind w:firstLine="0"/>
    </w:pPr>
    <w:rPr>
      <w:rFonts w:eastAsia="黑体"/>
      <w:sz w:val="28"/>
      <w:szCs w:val="20"/>
    </w:rPr>
  </w:style>
  <w:style w:type="character" w:customStyle="1" w:styleId="557">
    <w:name w:val="font161"/>
    <w:link w:val="1"/>
    <w:qFormat/>
    <w:uiPriority w:val="0"/>
    <w:rPr>
      <w:rFonts w:cs="Times New Roman"/>
      <w:b/>
      <w:bCs/>
      <w:sz w:val="32"/>
      <w:szCs w:val="32"/>
    </w:rPr>
  </w:style>
  <w:style w:type="character" w:customStyle="1" w:styleId="558">
    <w:name w:val="结束语 Char"/>
    <w:link w:val="1"/>
    <w:qFormat/>
    <w:uiPriority w:val="0"/>
    <w:rPr>
      <w:rFonts w:ascii="宋体" w:hAnsi="宋体"/>
      <w:sz w:val="24"/>
      <w:szCs w:val="24"/>
    </w:rPr>
  </w:style>
  <w:style w:type="character" w:customStyle="1" w:styleId="559">
    <w:name w:val="Font Style60"/>
    <w:link w:val="1"/>
    <w:qFormat/>
    <w:uiPriority w:val="0"/>
    <w:rPr>
      <w:rFonts w:ascii="宋体" w:hAnsi="宋体" w:cs="宋体"/>
      <w:b/>
      <w:bCs/>
      <w:sz w:val="26"/>
      <w:szCs w:val="26"/>
    </w:rPr>
  </w:style>
  <w:style w:type="character" w:customStyle="1" w:styleId="560">
    <w:name w:val="GW-标题3 Char"/>
    <w:link w:val="561"/>
    <w:qFormat/>
    <w:uiPriority w:val="0"/>
    <w:rPr>
      <w:rFonts w:ascii="仿宋_GB2312" w:hAnsi="Calibri" w:eastAsia="仿宋_GB2312"/>
      <w:b/>
      <w:bCs/>
      <w:sz w:val="32"/>
    </w:rPr>
  </w:style>
  <w:style w:type="paragraph" w:customStyle="1" w:styleId="561">
    <w:name w:val="GW-标题3"/>
    <w:basedOn w:val="562"/>
    <w:next w:val="1"/>
    <w:link w:val="560"/>
    <w:qFormat/>
    <w:uiPriority w:val="0"/>
    <w:pPr>
      <w:tabs>
        <w:tab w:val="left" w:pos="330"/>
        <w:tab w:val="left" w:pos="1680"/>
        <w:tab w:val="left" w:pos="2100"/>
        <w:tab w:val="left" w:pos="2520"/>
        <w:tab w:val="left" w:pos="7020"/>
      </w:tabs>
      <w:outlineLvl w:val="2"/>
    </w:pPr>
    <w:rPr>
      <w:rFonts w:ascii="仿宋_GB2312"/>
      <w:sz w:val="32"/>
      <w:szCs w:val="20"/>
    </w:rPr>
  </w:style>
  <w:style w:type="paragraph" w:customStyle="1" w:styleId="562">
    <w:name w:val="GW-标题2"/>
    <w:basedOn w:val="563"/>
    <w:next w:val="1"/>
    <w:qFormat/>
    <w:uiPriority w:val="0"/>
    <w:pPr>
      <w:pageBreakBefore w:val="0"/>
      <w:tabs>
        <w:tab w:val="left" w:pos="330"/>
        <w:tab w:val="left" w:pos="1680"/>
        <w:tab w:val="left" w:pos="2100"/>
        <w:tab w:val="left" w:pos="7020"/>
      </w:tabs>
      <w:ind w:left="632" w:hanging="632"/>
      <w:outlineLvl w:val="1"/>
    </w:pPr>
    <w:rPr>
      <w:sz w:val="36"/>
    </w:rPr>
  </w:style>
  <w:style w:type="paragraph" w:customStyle="1" w:styleId="563">
    <w:name w:val="GW-标题1"/>
    <w:basedOn w:val="183"/>
    <w:next w:val="1"/>
    <w:qFormat/>
    <w:uiPriority w:val="0"/>
    <w:pPr>
      <w:pageBreakBefore/>
      <w:tabs>
        <w:tab w:val="left" w:pos="1680"/>
      </w:tabs>
      <w:ind w:left="420"/>
      <w:jc w:val="both"/>
    </w:pPr>
    <w:rPr>
      <w:rFonts w:ascii="Calibri" w:hAnsi="Calibri" w:eastAsia="仿宋_GB2312"/>
      <w:sz w:val="44"/>
      <w:lang w:val="en-US" w:eastAsia="zh-CN"/>
    </w:rPr>
  </w:style>
  <w:style w:type="character" w:customStyle="1" w:styleId="564">
    <w:name w:val="h3 Char"/>
    <w:link w:val="1"/>
    <w:qFormat/>
    <w:uiPriority w:val="0"/>
    <w:rPr>
      <w:rFonts w:ascii="微软雅黑" w:eastAsia="微软雅黑"/>
      <w:b/>
      <w:bCs/>
      <w:sz w:val="30"/>
      <w:szCs w:val="30"/>
    </w:rPr>
  </w:style>
  <w:style w:type="character" w:customStyle="1" w:styleId="565">
    <w:name w:val="Intense Quote Char Char"/>
    <w:link w:val="1"/>
    <w:qFormat/>
    <w:uiPriority w:val="0"/>
    <w:rPr>
      <w:rFonts w:eastAsia="宋体"/>
      <w:b/>
      <w:bCs/>
      <w:i/>
      <w:iCs/>
      <w:color w:val="4F81BD"/>
      <w:sz w:val="21"/>
      <w:szCs w:val="24"/>
      <w:lang w:val="en-US" w:eastAsia="zh-CN" w:bidi="ar-SA"/>
    </w:rPr>
  </w:style>
  <w:style w:type="character" w:customStyle="1" w:styleId="566">
    <w:name w:val="Quote Char"/>
    <w:link w:val="567"/>
    <w:qFormat/>
    <w:uiPriority w:val="0"/>
    <w:rPr>
      <w:i/>
      <w:iCs/>
      <w:color w:val="000000"/>
      <w:sz w:val="21"/>
      <w:szCs w:val="24"/>
    </w:rPr>
  </w:style>
  <w:style w:type="paragraph" w:customStyle="1" w:styleId="567">
    <w:name w:val="引用1"/>
    <w:basedOn w:val="1"/>
    <w:next w:val="1"/>
    <w:link w:val="566"/>
    <w:qFormat/>
    <w:uiPriority w:val="0"/>
    <w:pPr>
      <w:spacing w:line="240" w:lineRule="auto"/>
      <w:ind w:firstLine="0"/>
    </w:pPr>
    <w:rPr>
      <w:i/>
      <w:iCs/>
      <w:color w:val="000000"/>
      <w:sz w:val="21"/>
    </w:rPr>
  </w:style>
  <w:style w:type="character" w:customStyle="1" w:styleId="568">
    <w:name w:val="明显参考1"/>
    <w:link w:val="1"/>
    <w:qFormat/>
    <w:uiPriority w:val="0"/>
    <w:rPr>
      <w:b/>
      <w:bCs/>
      <w:smallCaps/>
      <w:color w:val="C0504D"/>
      <w:spacing w:val="5"/>
      <w:u w:val="single"/>
    </w:rPr>
  </w:style>
  <w:style w:type="character" w:customStyle="1" w:styleId="569">
    <w:name w:val="明显引用 Char Char"/>
    <w:link w:val="1"/>
    <w:qFormat/>
    <w:uiPriority w:val="0"/>
    <w:rPr>
      <w:rFonts w:eastAsia="宋体"/>
      <w:b/>
      <w:bCs/>
      <w:i/>
      <w:iCs/>
      <w:color w:val="4F81BD"/>
      <w:sz w:val="21"/>
      <w:szCs w:val="24"/>
      <w:lang w:bidi="ar-SA"/>
    </w:rPr>
  </w:style>
  <w:style w:type="character" w:customStyle="1" w:styleId="570">
    <w:name w:val="不明显参考1"/>
    <w:link w:val="1"/>
    <w:qFormat/>
    <w:uiPriority w:val="0"/>
    <w:rPr>
      <w:smallCaps/>
      <w:color w:val="C0504D"/>
      <w:u w:val="single"/>
    </w:rPr>
  </w:style>
  <w:style w:type="character" w:customStyle="1" w:styleId="571">
    <w:name w:val="标题 1.1 Char"/>
    <w:link w:val="1"/>
    <w:qFormat/>
    <w:uiPriority w:val="0"/>
    <w:rPr>
      <w:rFonts w:ascii="Cambria" w:hAnsi="Cambria" w:eastAsia="宋体"/>
      <w:b/>
      <w:sz w:val="32"/>
    </w:rPr>
  </w:style>
  <w:style w:type="character" w:customStyle="1" w:styleId="572">
    <w:name w:val="表格 Char"/>
    <w:link w:val="573"/>
    <w:qFormat/>
    <w:uiPriority w:val="0"/>
    <w:rPr>
      <w:rFonts w:ascii="华文细黑" w:hAnsi="华文细黑"/>
      <w:sz w:val="21"/>
    </w:rPr>
  </w:style>
  <w:style w:type="paragraph" w:customStyle="1" w:styleId="573">
    <w:name w:val="表格"/>
    <w:basedOn w:val="1"/>
    <w:link w:val="572"/>
    <w:qFormat/>
    <w:uiPriority w:val="0"/>
    <w:pPr>
      <w:spacing w:line="240" w:lineRule="auto"/>
      <w:ind w:firstLine="0"/>
      <w:jc w:val="center"/>
    </w:pPr>
    <w:rPr>
      <w:rFonts w:ascii="华文细黑" w:hAnsi="华文细黑"/>
      <w:sz w:val="21"/>
      <w:szCs w:val="20"/>
    </w:rPr>
  </w:style>
  <w:style w:type="character" w:customStyle="1" w:styleId="574">
    <w:name w:val="表格标题_"/>
    <w:link w:val="575"/>
    <w:qFormat/>
    <w:uiPriority w:val="0"/>
    <w:rPr>
      <w:rFonts w:ascii="宋体" w:hAnsi="宋体"/>
      <w:spacing w:val="30"/>
      <w:sz w:val="21"/>
      <w:szCs w:val="21"/>
      <w:shd w:val="clear" w:color="auto" w:fill="FFFFFF"/>
    </w:rPr>
  </w:style>
  <w:style w:type="paragraph" w:customStyle="1" w:styleId="575">
    <w:name w:val="表格标题"/>
    <w:basedOn w:val="1"/>
    <w:link w:val="574"/>
    <w:qFormat/>
    <w:uiPriority w:val="0"/>
    <w:pPr>
      <w:shd w:val="clear" w:color="auto" w:fill="FFFFFF"/>
      <w:spacing w:line="240" w:lineRule="atLeast"/>
      <w:ind w:firstLine="0"/>
      <w:jc w:val="left"/>
    </w:pPr>
    <w:rPr>
      <w:rFonts w:ascii="宋体" w:hAnsi="宋体"/>
      <w:spacing w:val="30"/>
      <w:sz w:val="21"/>
      <w:szCs w:val="21"/>
      <w:shd w:val="clear" w:color="auto" w:fill="FFFFFF"/>
    </w:rPr>
  </w:style>
  <w:style w:type="character" w:customStyle="1" w:styleId="576">
    <w:name w:val="Ò³Ã¼ Char1"/>
    <w:link w:val="1"/>
    <w:qFormat/>
    <w:uiPriority w:val="0"/>
    <w:rPr>
      <w:rFonts w:eastAsia="宋体"/>
      <w:sz w:val="18"/>
      <w:szCs w:val="18"/>
      <w:lang w:val="en-US" w:eastAsia="zh-CN" w:bidi="ar-SA"/>
    </w:rPr>
  </w:style>
  <w:style w:type="character" w:customStyle="1" w:styleId="577">
    <w:name w:val="标题 1 1 Char"/>
    <w:link w:val="1"/>
    <w:qFormat/>
    <w:uiPriority w:val="0"/>
    <w:rPr>
      <w:b/>
      <w:sz w:val="44"/>
    </w:rPr>
  </w:style>
  <w:style w:type="character" w:customStyle="1" w:styleId="578">
    <w:name w:val="标题 7 Char Char"/>
    <w:link w:val="1"/>
    <w:qFormat/>
    <w:uiPriority w:val="0"/>
    <w:rPr>
      <w:rFonts w:eastAsia="宋体"/>
      <w:b/>
      <w:bCs/>
      <w:sz w:val="24"/>
      <w:szCs w:val="24"/>
      <w:lang w:bidi="ar-SA"/>
    </w:rPr>
  </w:style>
  <w:style w:type="character" w:customStyle="1" w:styleId="579">
    <w:name w:val="副标题 Char Char"/>
    <w:link w:val="1"/>
    <w:qFormat/>
    <w:uiPriority w:val="0"/>
    <w:rPr>
      <w:rFonts w:ascii="Cambria" w:hAnsi="Cambria" w:eastAsia="宋体"/>
      <w:b/>
      <w:bCs/>
      <w:sz w:val="32"/>
      <w:szCs w:val="32"/>
      <w:lang w:bidi="ar-SA"/>
    </w:rPr>
  </w:style>
  <w:style w:type="character" w:customStyle="1" w:styleId="580">
    <w:name w:val="Intense Quote Char"/>
    <w:link w:val="581"/>
    <w:qFormat/>
    <w:uiPriority w:val="0"/>
    <w:rPr>
      <w:b/>
      <w:bCs/>
      <w:i/>
      <w:iCs/>
      <w:color w:val="4F81BD"/>
      <w:sz w:val="21"/>
      <w:szCs w:val="24"/>
    </w:rPr>
  </w:style>
  <w:style w:type="paragraph" w:customStyle="1" w:styleId="581">
    <w:name w:val="明显引用2"/>
    <w:basedOn w:val="1"/>
    <w:next w:val="1"/>
    <w:link w:val="580"/>
    <w:qFormat/>
    <w:uiPriority w:val="0"/>
    <w:pPr>
      <w:pBdr>
        <w:bottom w:val="single" w:color="4F81BD" w:sz="4" w:space="4"/>
      </w:pBdr>
      <w:spacing w:before="200" w:after="280" w:line="240" w:lineRule="auto"/>
      <w:ind w:left="936" w:right="936" w:firstLine="0"/>
    </w:pPr>
    <w:rPr>
      <w:b/>
      <w:bCs/>
      <w:i/>
      <w:iCs/>
      <w:color w:val="4F81BD"/>
      <w:sz w:val="21"/>
    </w:rPr>
  </w:style>
  <w:style w:type="character" w:customStyle="1" w:styleId="582">
    <w:name w:val="Char Char"/>
    <w:link w:val="1"/>
    <w:qFormat/>
    <w:uiPriority w:val="0"/>
    <w:rPr>
      <w:rFonts w:ascii="Arial" w:hAnsi="Arial" w:eastAsia="黑体" w:cs="Times New Roman"/>
      <w:b/>
      <w:bCs/>
      <w:sz w:val="32"/>
      <w:szCs w:val="32"/>
      <w:lang w:val="en-US" w:eastAsia="zh-CN" w:bidi="ar-SA"/>
    </w:rPr>
  </w:style>
  <w:style w:type="character" w:customStyle="1" w:styleId="583">
    <w:name w:val="标题 8 Char Char"/>
    <w:link w:val="1"/>
    <w:qFormat/>
    <w:uiPriority w:val="0"/>
    <w:rPr>
      <w:rFonts w:ascii="Cambria" w:hAnsi="Cambria" w:eastAsia="宋体"/>
      <w:sz w:val="24"/>
      <w:szCs w:val="24"/>
      <w:lang w:bidi="ar-SA"/>
    </w:rPr>
  </w:style>
  <w:style w:type="character" w:customStyle="1" w:styleId="584">
    <w:name w:val="正文文本 + 间距 0 pt3"/>
    <w:link w:val="1"/>
    <w:qFormat/>
    <w:uiPriority w:val="0"/>
    <w:rPr>
      <w:rFonts w:hint="eastAsia" w:ascii="宋体" w:hAnsi="宋体" w:eastAsia="宋体"/>
      <w:spacing w:val="10"/>
      <w:sz w:val="21"/>
      <w:szCs w:val="24"/>
      <w:lang w:val="en-US" w:eastAsia="en-US" w:bidi="ar-SA"/>
    </w:rPr>
  </w:style>
  <w:style w:type="character" w:customStyle="1" w:styleId="585">
    <w:name w:val="标题 9 Char Char"/>
    <w:link w:val="1"/>
    <w:qFormat/>
    <w:uiPriority w:val="0"/>
    <w:rPr>
      <w:rFonts w:ascii="Cambria" w:hAnsi="Cambria" w:eastAsia="宋体"/>
      <w:sz w:val="21"/>
      <w:szCs w:val="21"/>
      <w:lang w:bidi="ar-SA"/>
    </w:rPr>
  </w:style>
  <w:style w:type="character" w:customStyle="1" w:styleId="586">
    <w:name w:val="列表编号3 Char"/>
    <w:link w:val="1"/>
    <w:qFormat/>
    <w:uiPriority w:val="0"/>
    <w:rPr>
      <w:rFonts w:ascii="宋体" w:hAnsi="宋体" w:eastAsia="宋体"/>
      <w:b/>
      <w:bCs/>
      <w:sz w:val="28"/>
      <w:szCs w:val="32"/>
      <w:lang w:val="en-US" w:eastAsia="zh-CN" w:bidi="ar-SA"/>
    </w:rPr>
  </w:style>
  <w:style w:type="character" w:customStyle="1" w:styleId="587">
    <w:name w:val="正文文本缩进 Char Char"/>
    <w:link w:val="1"/>
    <w:qFormat/>
    <w:uiPriority w:val="0"/>
    <w:rPr>
      <w:rFonts w:eastAsia="宋体"/>
      <w:sz w:val="32"/>
      <w:szCs w:val="24"/>
      <w:lang w:val="en-US" w:eastAsia="zh-CN" w:bidi="ar-SA"/>
    </w:rPr>
  </w:style>
  <w:style w:type="character" w:customStyle="1" w:styleId="588">
    <w:name w:val="引用 Char Char"/>
    <w:link w:val="1"/>
    <w:qFormat/>
    <w:uiPriority w:val="0"/>
    <w:rPr>
      <w:rFonts w:eastAsia="宋体"/>
      <w:i/>
      <w:iCs/>
      <w:color w:val="000000"/>
      <w:sz w:val="21"/>
      <w:szCs w:val="24"/>
      <w:lang w:bidi="ar-SA"/>
    </w:rPr>
  </w:style>
  <w:style w:type="character" w:customStyle="1" w:styleId="589">
    <w:name w:val="Variable"/>
    <w:link w:val="1"/>
    <w:qFormat/>
    <w:uiPriority w:val="0"/>
    <w:rPr>
      <w:i/>
    </w:rPr>
  </w:style>
  <w:style w:type="character" w:customStyle="1" w:styleId="590">
    <w:name w:val="正文首行缩进 2 Char"/>
    <w:link w:val="1"/>
    <w:qFormat/>
    <w:uiPriority w:val="0"/>
    <w:rPr>
      <w:sz w:val="24"/>
      <w:szCs w:val="24"/>
    </w:rPr>
  </w:style>
  <w:style w:type="character" w:customStyle="1" w:styleId="591">
    <w:name w:val="正文首行缩进 Char"/>
    <w:link w:val="1"/>
    <w:qFormat/>
    <w:uiPriority w:val="0"/>
    <w:rPr>
      <w:sz w:val="28"/>
      <w:szCs w:val="24"/>
    </w:rPr>
  </w:style>
  <w:style w:type="character" w:customStyle="1" w:styleId="592">
    <w:name w:val="标题 5 Char1"/>
    <w:link w:val="1"/>
    <w:qFormat/>
    <w:uiPriority w:val="0"/>
    <w:rPr>
      <w:b/>
      <w:sz w:val="28"/>
    </w:rPr>
  </w:style>
  <w:style w:type="character" w:customStyle="1" w:styleId="593">
    <w:name w:val="link"/>
    <w:basedOn w:val="192"/>
    <w:link w:val="1"/>
    <w:qFormat/>
    <w:uiPriority w:val="0"/>
  </w:style>
  <w:style w:type="character" w:customStyle="1" w:styleId="594">
    <w:name w:val="批注框文本 Char2"/>
    <w:link w:val="1"/>
    <w:qFormat/>
    <w:uiPriority w:val="99"/>
    <w:rPr>
      <w:rFonts w:ascii="Calibri" w:hAnsi="Calibri" w:eastAsia="宋体" w:cs="Times New Roman"/>
      <w:sz w:val="18"/>
      <w:szCs w:val="18"/>
    </w:rPr>
  </w:style>
  <w:style w:type="character" w:customStyle="1" w:styleId="595">
    <w:name w:val="正文文本缩进 Char1"/>
    <w:link w:val="1"/>
    <w:qFormat/>
    <w:uiPriority w:val="0"/>
    <w:rPr>
      <w:szCs w:val="24"/>
    </w:rPr>
  </w:style>
  <w:style w:type="character" w:customStyle="1" w:styleId="596">
    <w:name w:val="apple-converted-space"/>
    <w:basedOn w:val="192"/>
    <w:link w:val="1"/>
    <w:qFormat/>
    <w:uiPriority w:val="0"/>
  </w:style>
  <w:style w:type="character" w:customStyle="1" w:styleId="597">
    <w:name w:val="页眉 Char1"/>
    <w:link w:val="1"/>
    <w:qFormat/>
    <w:uiPriority w:val="99"/>
    <w:rPr>
      <w:rFonts w:ascii="Calibri" w:hAnsi="Calibri" w:eastAsia="宋体" w:cs="Times New Roman"/>
      <w:sz w:val="18"/>
      <w:szCs w:val="18"/>
    </w:rPr>
  </w:style>
  <w:style w:type="character" w:customStyle="1" w:styleId="598">
    <w:name w:val="标题 1 Char Char"/>
    <w:link w:val="1"/>
    <w:qFormat/>
    <w:uiPriority w:val="0"/>
    <w:rPr>
      <w:rFonts w:ascii="黑体" w:eastAsia="黑体"/>
      <w:sz w:val="52"/>
      <w:lang w:val="en-US" w:eastAsia="zh-CN" w:bidi="ar-SA"/>
    </w:rPr>
  </w:style>
  <w:style w:type="character" w:customStyle="1" w:styleId="599">
    <w:name w:val="正文文本 Char2"/>
    <w:link w:val="1"/>
    <w:qFormat/>
    <w:uiPriority w:val="99"/>
    <w:rPr>
      <w:rFonts w:ascii="Calibri" w:hAnsi="Calibri" w:eastAsia="宋体" w:cs="Times New Roman"/>
    </w:rPr>
  </w:style>
  <w:style w:type="character" w:customStyle="1" w:styleId="600">
    <w:name w:val="页脚 Char1"/>
    <w:link w:val="1"/>
    <w:qFormat/>
    <w:uiPriority w:val="99"/>
    <w:rPr>
      <w:rFonts w:ascii="Calibri" w:hAnsi="Calibri" w:eastAsia="宋体" w:cs="Times New Roman"/>
      <w:sz w:val="18"/>
      <w:szCs w:val="18"/>
    </w:rPr>
  </w:style>
  <w:style w:type="character" w:customStyle="1" w:styleId="601">
    <w:name w:val="日期 Char2"/>
    <w:link w:val="1"/>
    <w:qFormat/>
    <w:uiPriority w:val="99"/>
    <w:rPr>
      <w:rFonts w:ascii="Calibri" w:hAnsi="Calibri" w:eastAsia="宋体" w:cs="Times New Roman"/>
    </w:rPr>
  </w:style>
  <w:style w:type="character" w:customStyle="1" w:styleId="602">
    <w:name w:val="批注主题 Char2"/>
    <w:link w:val="1"/>
    <w:qFormat/>
    <w:uiPriority w:val="99"/>
    <w:rPr>
      <w:rFonts w:eastAsia="宋体" w:cs="Times New Roman"/>
      <w:b/>
      <w:bCs/>
      <w:sz w:val="21"/>
      <w:szCs w:val="24"/>
      <w:lang w:val="en-US" w:eastAsia="zh-CN" w:bidi="ar-SA"/>
    </w:rPr>
  </w:style>
  <w:style w:type="character" w:customStyle="1" w:styleId="603">
    <w:name w:val="IRMS (F) Char1"/>
    <w:link w:val="1"/>
    <w:qFormat/>
    <w:uiPriority w:val="0"/>
    <w:rPr>
      <w:rFonts w:eastAsia="宋体"/>
      <w:sz w:val="18"/>
      <w:szCs w:val="18"/>
      <w:lang w:val="en-US" w:eastAsia="zh-CN" w:bidi="ar-SA"/>
    </w:rPr>
  </w:style>
  <w:style w:type="character" w:customStyle="1" w:styleId="604">
    <w:name w:val="正文文本缩进 Char2"/>
    <w:link w:val="1"/>
    <w:qFormat/>
    <w:uiPriority w:val="0"/>
    <w:rPr>
      <w:sz w:val="21"/>
    </w:rPr>
  </w:style>
  <w:style w:type="character" w:customStyle="1" w:styleId="605">
    <w:name w:val="cucd-1 Char"/>
    <w:link w:val="606"/>
    <w:qFormat/>
    <w:uiPriority w:val="0"/>
    <w:rPr>
      <w:rFonts w:eastAsia="黑体"/>
      <w:b/>
      <w:sz w:val="36"/>
      <w:lang w:val="en-US" w:eastAsia="zh-CN" w:bidi="ar-SA"/>
    </w:rPr>
  </w:style>
  <w:style w:type="paragraph" w:customStyle="1" w:styleId="606">
    <w:name w:val="cucd-1"/>
    <w:next w:val="607"/>
    <w:link w:val="605"/>
    <w:qFormat/>
    <w:uiPriority w:val="0"/>
    <w:pPr>
      <w:pageBreakBefore/>
      <w:tabs>
        <w:tab w:val="left" w:pos="390"/>
        <w:tab w:val="left" w:pos="3305"/>
      </w:tabs>
      <w:spacing w:line="360" w:lineRule="auto"/>
      <w:jc w:val="center"/>
      <w:outlineLvl w:val="0"/>
    </w:pPr>
    <w:rPr>
      <w:rFonts w:hint="default" w:ascii="Times New Roman" w:hAnsi="Times New Roman" w:eastAsia="黑体" w:cs="Times New Roman"/>
      <w:b/>
      <w:sz w:val="36"/>
      <w:lang w:val="en-US" w:eastAsia="zh-CN" w:bidi="ar-SA"/>
    </w:rPr>
  </w:style>
  <w:style w:type="paragraph" w:customStyle="1" w:styleId="607">
    <w:name w:val="cucd-2"/>
    <w:next w:val="608"/>
    <w:qFormat/>
    <w:uiPriority w:val="0"/>
    <w:pPr>
      <w:tabs>
        <w:tab w:val="left" w:pos="840"/>
        <w:tab w:val="left" w:pos="3447"/>
      </w:tabs>
      <w:spacing w:line="360" w:lineRule="auto"/>
      <w:outlineLvl w:val="1"/>
    </w:pPr>
    <w:rPr>
      <w:rFonts w:hint="default" w:ascii="Times New Roman" w:hAnsi="Times New Roman" w:eastAsia="黑体" w:cs="Times New Roman"/>
      <w:b/>
      <w:sz w:val="30"/>
      <w:lang w:val="en-US" w:eastAsia="zh-CN" w:bidi="ar-SA"/>
    </w:rPr>
  </w:style>
  <w:style w:type="paragraph" w:customStyle="1" w:styleId="608">
    <w:name w:val="cucd-3"/>
    <w:next w:val="609"/>
    <w:qFormat/>
    <w:uiPriority w:val="0"/>
    <w:pPr>
      <w:tabs>
        <w:tab w:val="left" w:pos="1260"/>
        <w:tab w:val="left" w:pos="3589"/>
      </w:tabs>
      <w:spacing w:line="360" w:lineRule="auto"/>
      <w:outlineLvl w:val="2"/>
    </w:pPr>
    <w:rPr>
      <w:rFonts w:hint="default" w:ascii="Times New Roman" w:hAnsi="Times New Roman" w:eastAsia="宋体" w:cs="Times New Roman"/>
      <w:b/>
      <w:sz w:val="28"/>
      <w:lang w:val="en-US" w:eastAsia="zh-CN" w:bidi="ar-SA"/>
    </w:rPr>
  </w:style>
  <w:style w:type="paragraph" w:customStyle="1" w:styleId="609">
    <w:name w:val="cucd-4"/>
    <w:next w:val="610"/>
    <w:qFormat/>
    <w:uiPriority w:val="0"/>
    <w:pPr>
      <w:tabs>
        <w:tab w:val="left" w:pos="1680"/>
        <w:tab w:val="left" w:pos="3731"/>
      </w:tabs>
      <w:spacing w:line="360" w:lineRule="auto"/>
      <w:outlineLvl w:val="3"/>
    </w:pPr>
    <w:rPr>
      <w:rFonts w:hint="default" w:ascii="Times New Roman" w:hAnsi="Times New Roman" w:eastAsia="宋体" w:cs="Times New Roman"/>
      <w:b/>
      <w:sz w:val="24"/>
      <w:lang w:val="en-US" w:eastAsia="zh-CN" w:bidi="ar-SA"/>
    </w:rPr>
  </w:style>
  <w:style w:type="paragraph" w:customStyle="1" w:styleId="610">
    <w:name w:val="cucd-0"/>
    <w:qFormat/>
    <w:uiPriority w:val="0"/>
    <w:pPr>
      <w:spacing w:line="360" w:lineRule="auto"/>
      <w:ind w:firstLine="480"/>
    </w:pPr>
    <w:rPr>
      <w:rFonts w:hint="default" w:ascii="Times New Roman" w:hAnsi="Times New Roman" w:eastAsia="宋体" w:cs="Times New Roman"/>
      <w:sz w:val="24"/>
      <w:lang w:val="en-US" w:eastAsia="zh-CN" w:bidi="ar-SA"/>
    </w:rPr>
  </w:style>
  <w:style w:type="character" w:customStyle="1" w:styleId="611">
    <w:name w:val="正文（首行缩进两字） Char Char Char Char Char Char Char Char Char Char Char Char Char Char Char Char Char Char Char Char Char Char Char Char Char Char Char Char Char Char Char Char Char Char Char Char Char Char Char Char Char Char Char Char Char Char"/>
    <w:link w:val="1"/>
    <w:qFormat/>
    <w:uiPriority w:val="0"/>
    <w:rPr>
      <w:rFonts w:eastAsia="宋体"/>
      <w:sz w:val="28"/>
      <w:lang w:val="en-US" w:eastAsia="zh-CN"/>
    </w:rPr>
  </w:style>
  <w:style w:type="character" w:customStyle="1" w:styleId="612">
    <w:name w:val="a-size-large"/>
    <w:basedOn w:val="192"/>
    <w:link w:val="1"/>
    <w:qFormat/>
    <w:uiPriority w:val="0"/>
  </w:style>
  <w:style w:type="character" w:customStyle="1" w:styleId="613">
    <w:name w:val="notprint"/>
    <w:basedOn w:val="192"/>
    <w:link w:val="1"/>
    <w:qFormat/>
    <w:uiPriority w:val="0"/>
  </w:style>
  <w:style w:type="character" w:customStyle="1" w:styleId="614">
    <w:name w:val="Char Char33"/>
    <w:link w:val="1"/>
    <w:qFormat/>
    <w:uiPriority w:val="0"/>
    <w:rPr>
      <w:szCs w:val="24"/>
    </w:rPr>
  </w:style>
  <w:style w:type="character" w:customStyle="1" w:styleId="615">
    <w:name w:val="fontblank12"/>
    <w:link w:val="1"/>
    <w:qFormat/>
    <w:uiPriority w:val="0"/>
    <w:rPr>
      <w:rFonts w:ascii="Tahoma" w:hAnsi="Tahoma" w:eastAsia="宋体"/>
      <w:sz w:val="24"/>
      <w:szCs w:val="24"/>
      <w:lang w:val="en-US" w:eastAsia="zh-CN" w:bidi="ar-SA"/>
    </w:rPr>
  </w:style>
  <w:style w:type="character" w:customStyle="1" w:styleId="616">
    <w:name w:val="huh Char"/>
    <w:link w:val="1"/>
    <w:qFormat/>
    <w:uiPriority w:val="0"/>
    <w:rPr>
      <w:rFonts w:ascii="Cambria" w:hAnsi="Cambria" w:eastAsia="宋体" w:cs="Times New Roman"/>
      <w:sz w:val="21"/>
      <w:szCs w:val="21"/>
    </w:rPr>
  </w:style>
  <w:style w:type="character" w:customStyle="1" w:styleId="617">
    <w:name w:val="日期 Char3"/>
    <w:link w:val="1"/>
    <w:semiHidden/>
    <w:qFormat/>
    <w:uiPriority w:val="99"/>
    <w:rPr>
      <w:sz w:val="21"/>
    </w:rPr>
  </w:style>
  <w:style w:type="character" w:customStyle="1" w:styleId="618">
    <w:name w:val="h3 Char1"/>
    <w:link w:val="1"/>
    <w:qFormat/>
    <w:uiPriority w:val="0"/>
    <w:rPr>
      <w:rFonts w:ascii="宋体" w:hAnsi="宋体" w:eastAsia="宋体"/>
      <w:b/>
      <w:bCs/>
      <w:sz w:val="28"/>
      <w:szCs w:val="32"/>
      <w:lang w:val="en-US" w:eastAsia="zh-CN" w:bidi="ar-SA"/>
    </w:rPr>
  </w:style>
  <w:style w:type="character" w:customStyle="1" w:styleId="619">
    <w:name w:val="正文文本缩进 3 Char1"/>
    <w:link w:val="1"/>
    <w:qFormat/>
    <w:uiPriority w:val="99"/>
    <w:rPr>
      <w:rFonts w:ascii="宋体" w:hAnsi="宋体"/>
      <w:bCs/>
      <w:sz w:val="16"/>
      <w:szCs w:val="16"/>
    </w:rPr>
  </w:style>
  <w:style w:type="character" w:customStyle="1" w:styleId="620">
    <w:name w:val="正文文本 3 Char1"/>
    <w:link w:val="1"/>
    <w:qFormat/>
    <w:uiPriority w:val="99"/>
    <w:rPr>
      <w:rFonts w:ascii="宋体" w:hAnsi="宋体"/>
      <w:bCs/>
      <w:sz w:val="16"/>
      <w:szCs w:val="16"/>
    </w:rPr>
  </w:style>
  <w:style w:type="character" w:customStyle="1" w:styleId="621">
    <w:name w:val="Char Char34"/>
    <w:link w:val="1"/>
    <w:qFormat/>
    <w:uiPriority w:val="0"/>
    <w:rPr>
      <w:szCs w:val="24"/>
    </w:rPr>
  </w:style>
  <w:style w:type="character" w:customStyle="1" w:styleId="622">
    <w:name w:val="小四 段落 宋体 Char1"/>
    <w:link w:val="623"/>
    <w:qFormat/>
    <w:uiPriority w:val="0"/>
    <w:rPr>
      <w:rFonts w:ascii="宋体" w:hAnsi="宋体"/>
      <w:bCs/>
      <w:sz w:val="24"/>
      <w:szCs w:val="24"/>
    </w:rPr>
  </w:style>
  <w:style w:type="paragraph" w:customStyle="1" w:styleId="623">
    <w:name w:val="小四 段落 宋体"/>
    <w:basedOn w:val="208"/>
    <w:link w:val="622"/>
    <w:qFormat/>
    <w:uiPriority w:val="0"/>
    <w:pPr>
      <w:tabs>
        <w:tab w:val="left" w:pos="750"/>
      </w:tabs>
      <w:spacing w:line="360" w:lineRule="auto"/>
      <w:ind w:left="113" w:right="113" w:firstLine="425"/>
      <w:jc w:val="left"/>
    </w:pPr>
    <w:rPr>
      <w:rFonts w:ascii="宋体" w:hAnsi="宋体"/>
      <w:bCs/>
      <w:sz w:val="24"/>
      <w:szCs w:val="24"/>
    </w:rPr>
  </w:style>
  <w:style w:type="character" w:customStyle="1" w:styleId="624">
    <w:name w:val="正文首行缩进 2 Char1"/>
    <w:link w:val="1"/>
    <w:qFormat/>
    <w:uiPriority w:val="0"/>
    <w:rPr>
      <w:rFonts w:ascii="宋体" w:hAnsi="宋体"/>
      <w:bCs/>
      <w:color w:val="FFFF99"/>
      <w:sz w:val="24"/>
      <w:szCs w:val="24"/>
    </w:rPr>
  </w:style>
  <w:style w:type="character" w:customStyle="1" w:styleId="625">
    <w:name w:val="font-121"/>
    <w:link w:val="1"/>
    <w:qFormat/>
    <w:uiPriority w:val="0"/>
    <w:rPr>
      <w:rFonts w:ascii="Tahoma" w:hAnsi="Tahoma" w:eastAsia="宋体"/>
      <w:color w:val="666666"/>
      <w:sz w:val="18"/>
      <w:szCs w:val="18"/>
      <w:u w:val="none"/>
      <w:lang w:val="en-US" w:eastAsia="zh-CN" w:bidi="ar-SA"/>
    </w:rPr>
  </w:style>
  <w:style w:type="character" w:customStyle="1" w:styleId="626">
    <w:name w:val="Heading 0 Char1"/>
    <w:link w:val="1"/>
    <w:qFormat/>
    <w:uiPriority w:val="0"/>
    <w:rPr>
      <w:b/>
      <w:sz w:val="44"/>
    </w:rPr>
  </w:style>
  <w:style w:type="character" w:customStyle="1" w:styleId="627">
    <w:name w:val="hei16b1"/>
    <w:link w:val="1"/>
    <w:qFormat/>
    <w:uiPriority w:val="0"/>
    <w:rPr>
      <w:rFonts w:ascii="Tahoma" w:hAnsi="Tahoma" w:eastAsia="宋体"/>
      <w:b/>
      <w:bCs/>
      <w:color w:val="000000"/>
      <w:sz w:val="24"/>
      <w:szCs w:val="24"/>
      <w:lang w:val="en-US" w:eastAsia="zh-CN" w:bidi="ar-SA"/>
    </w:rPr>
  </w:style>
  <w:style w:type="character" w:customStyle="1" w:styleId="628">
    <w:name w:val="Char Char26"/>
    <w:link w:val="1"/>
    <w:qFormat/>
    <w:uiPriority w:val="0"/>
    <w:rPr>
      <w:b/>
      <w:sz w:val="44"/>
    </w:rPr>
  </w:style>
  <w:style w:type="character" w:customStyle="1" w:styleId="629">
    <w:name w:val="ꌢ 2 Char"/>
    <w:link w:val="630"/>
    <w:qFormat/>
    <w:uiPriority w:val="0"/>
    <w:rPr>
      <w:rFonts w:ascii="Arial" w:hAnsi="Arial"/>
      <w:b/>
      <w:bCs/>
    </w:rPr>
  </w:style>
  <w:style w:type="paragraph" w:customStyle="1" w:styleId="630">
    <w:name w:val="ꌢ 2"/>
    <w:basedOn w:val="1"/>
    <w:link w:val="629"/>
    <w:qFormat/>
    <w:uiPriority w:val="0"/>
    <w:pPr>
      <w:widowControl/>
      <w:spacing w:line="240" w:lineRule="auto"/>
      <w:ind w:firstLine="0"/>
    </w:pPr>
    <w:rPr>
      <w:rFonts w:ascii="Arial" w:hAnsi="Arial"/>
      <w:b/>
      <w:bCs/>
      <w:sz w:val="20"/>
      <w:szCs w:val="20"/>
    </w:rPr>
  </w:style>
  <w:style w:type="character" w:customStyle="1" w:styleId="631">
    <w:name w:val="标题 5 Char Char Char Char Char Char"/>
    <w:link w:val="1"/>
    <w:qFormat/>
    <w:uiPriority w:val="0"/>
    <w:rPr>
      <w:bCs/>
      <w:sz w:val="24"/>
      <w:szCs w:val="24"/>
    </w:rPr>
  </w:style>
  <w:style w:type="character" w:customStyle="1" w:styleId="632">
    <w:name w:val="宏文本 Char"/>
    <w:link w:val="1"/>
    <w:qFormat/>
    <w:uiPriority w:val="0"/>
    <w:rPr>
      <w:rFonts w:ascii="Courier New" w:hAnsi="Courier New"/>
      <w:sz w:val="24"/>
      <w:szCs w:val="24"/>
      <w:lang w:val="en-US" w:eastAsia="zh-CN" w:bidi="ar-SA"/>
    </w:rPr>
  </w:style>
  <w:style w:type="character" w:customStyle="1" w:styleId="633">
    <w:name w:val="尾注文本 Char1"/>
    <w:link w:val="1"/>
    <w:qFormat/>
    <w:uiPriority w:val="0"/>
    <w:rPr>
      <w:sz w:val="21"/>
    </w:rPr>
  </w:style>
  <w:style w:type="character" w:customStyle="1" w:styleId="634">
    <w:name w:val="HTML 地址 Char"/>
    <w:link w:val="1"/>
    <w:qFormat/>
    <w:uiPriority w:val="0"/>
    <w:rPr>
      <w:rFonts w:ascii="宋体" w:hAnsi="宋体"/>
      <w:i/>
      <w:iCs/>
      <w:sz w:val="24"/>
      <w:szCs w:val="24"/>
    </w:rPr>
  </w:style>
  <w:style w:type="character" w:customStyle="1" w:styleId="635">
    <w:name w:val="签名 Char"/>
    <w:link w:val="1"/>
    <w:qFormat/>
    <w:uiPriority w:val="0"/>
    <w:rPr>
      <w:rFonts w:ascii="宋体" w:hAnsi="宋体"/>
      <w:sz w:val="24"/>
      <w:szCs w:val="24"/>
    </w:rPr>
  </w:style>
  <w:style w:type="character" w:customStyle="1" w:styleId="636">
    <w:name w:val="尾注文本 Char2"/>
    <w:link w:val="1"/>
    <w:qFormat/>
    <w:uiPriority w:val="99"/>
    <w:rPr>
      <w:sz w:val="21"/>
      <w:szCs w:val="24"/>
    </w:rPr>
  </w:style>
  <w:style w:type="character" w:customStyle="1" w:styleId="637">
    <w:name w:val="HTML 地址 Char1"/>
    <w:link w:val="1"/>
    <w:qFormat/>
    <w:uiPriority w:val="99"/>
    <w:rPr>
      <w:i/>
      <w:iCs/>
      <w:sz w:val="21"/>
      <w:szCs w:val="24"/>
    </w:rPr>
  </w:style>
  <w:style w:type="character" w:customStyle="1" w:styleId="638">
    <w:name w:val="注释标题 Char1"/>
    <w:link w:val="1"/>
    <w:qFormat/>
    <w:uiPriority w:val="99"/>
    <w:rPr>
      <w:sz w:val="21"/>
      <w:szCs w:val="24"/>
    </w:rPr>
  </w:style>
  <w:style w:type="character" w:customStyle="1" w:styleId="639">
    <w:name w:val="电子邮件签名 Char1"/>
    <w:link w:val="1"/>
    <w:qFormat/>
    <w:uiPriority w:val="99"/>
    <w:rPr>
      <w:sz w:val="21"/>
      <w:szCs w:val="24"/>
    </w:rPr>
  </w:style>
  <w:style w:type="character" w:customStyle="1" w:styleId="640">
    <w:name w:val="font21"/>
    <w:link w:val="1"/>
    <w:qFormat/>
    <w:uiPriority w:val="0"/>
    <w:rPr>
      <w:rFonts w:ascii="font-weight : 400" w:hAnsi="font-weight : 400" w:eastAsia="font-weight : 400" w:cs="font-weight : 400"/>
      <w:color w:val="000000"/>
      <w:sz w:val="24"/>
      <w:szCs w:val="24"/>
      <w:u w:val="none"/>
    </w:rPr>
  </w:style>
  <w:style w:type="character" w:customStyle="1" w:styleId="641">
    <w:name w:val="HTML 预设格式 Char1"/>
    <w:basedOn w:val="192"/>
    <w:link w:val="1"/>
    <w:qFormat/>
    <w:uiPriority w:val="99"/>
    <w:rPr>
      <w:rFonts w:ascii="Courier New" w:hAnsi="Courier New" w:cs="Courier New"/>
    </w:rPr>
  </w:style>
  <w:style w:type="character" w:customStyle="1" w:styleId="642">
    <w:name w:val="正文文本 3 Char2"/>
    <w:basedOn w:val="192"/>
    <w:link w:val="1"/>
    <w:qFormat/>
    <w:uiPriority w:val="99"/>
    <w:rPr>
      <w:sz w:val="16"/>
      <w:szCs w:val="16"/>
    </w:rPr>
  </w:style>
  <w:style w:type="character" w:customStyle="1" w:styleId="643">
    <w:name w:val="信息标题 Char2"/>
    <w:basedOn w:val="192"/>
    <w:link w:val="1"/>
    <w:qFormat/>
    <w:uiPriority w:val="0"/>
    <w:rPr>
      <w:rFonts w:ascii="Cambria" w:hAnsi="Cambria" w:eastAsia="宋体" w:cs="Times New Roman"/>
      <w:sz w:val="24"/>
      <w:szCs w:val="24"/>
      <w:shd w:val="pct20" w:color="auto" w:fill="auto"/>
    </w:rPr>
  </w:style>
  <w:style w:type="character" w:customStyle="1" w:styleId="644">
    <w:name w:val="z-窗体底端 Char2"/>
    <w:basedOn w:val="192"/>
    <w:link w:val="1"/>
    <w:qFormat/>
    <w:uiPriority w:val="99"/>
    <w:rPr>
      <w:rFonts w:ascii="Arial" w:hAnsi="Arial" w:cs="Arial"/>
      <w:vanish/>
      <w:sz w:val="16"/>
      <w:szCs w:val="16"/>
    </w:rPr>
  </w:style>
  <w:style w:type="paragraph" w:customStyle="1" w:styleId="645">
    <w:name w:val="z-窗体底端"/>
    <w:basedOn w:val="1"/>
    <w:next w:val="1"/>
    <w:link w:val="646"/>
    <w:qFormat/>
    <w:uiPriority w:val="99"/>
    <w:pPr>
      <w:widowControl/>
      <w:pBdr>
        <w:top w:val="single" w:color="000000" w:sz="6" w:space="1"/>
      </w:pBdr>
      <w:spacing w:line="240" w:lineRule="auto"/>
      <w:ind w:firstLine="0"/>
      <w:jc w:val="center"/>
    </w:pPr>
    <w:rPr>
      <w:rFonts w:ascii="Arial" w:hAnsi="Arial" w:cs="Arial"/>
      <w:vanish/>
      <w:sz w:val="16"/>
      <w:szCs w:val="16"/>
    </w:rPr>
  </w:style>
  <w:style w:type="character" w:customStyle="1" w:styleId="646">
    <w:name w:val="z-窗体底端 Char3"/>
    <w:basedOn w:val="192"/>
    <w:link w:val="645"/>
    <w:semiHidden/>
    <w:qFormat/>
    <w:uiPriority w:val="99"/>
    <w:rPr>
      <w:rFonts w:ascii="Arial" w:hAnsi="Arial" w:cs="Arial"/>
      <w:vanish/>
      <w:sz w:val="16"/>
      <w:szCs w:val="16"/>
    </w:rPr>
  </w:style>
  <w:style w:type="character" w:customStyle="1" w:styleId="647">
    <w:name w:val="z-窗体顶端 Char2"/>
    <w:basedOn w:val="192"/>
    <w:link w:val="1"/>
    <w:qFormat/>
    <w:uiPriority w:val="99"/>
    <w:rPr>
      <w:rFonts w:ascii="Arial" w:hAnsi="Arial" w:cs="Arial"/>
      <w:vanish/>
      <w:sz w:val="16"/>
      <w:szCs w:val="16"/>
    </w:rPr>
  </w:style>
  <w:style w:type="paragraph" w:customStyle="1" w:styleId="648">
    <w:name w:val="z-窗体顶端"/>
    <w:basedOn w:val="1"/>
    <w:next w:val="1"/>
    <w:link w:val="649"/>
    <w:qFormat/>
    <w:uiPriority w:val="99"/>
    <w:pPr>
      <w:widowControl/>
      <w:pBdr>
        <w:bottom w:val="single" w:color="000000" w:sz="6" w:space="1"/>
      </w:pBdr>
      <w:spacing w:line="240" w:lineRule="auto"/>
      <w:ind w:firstLine="0"/>
      <w:jc w:val="center"/>
    </w:pPr>
    <w:rPr>
      <w:rFonts w:ascii="Arial" w:hAnsi="Arial" w:cs="Arial"/>
      <w:vanish/>
      <w:sz w:val="16"/>
      <w:szCs w:val="16"/>
    </w:rPr>
  </w:style>
  <w:style w:type="character" w:customStyle="1" w:styleId="649">
    <w:name w:val="z-窗体顶端 Char3"/>
    <w:basedOn w:val="192"/>
    <w:link w:val="648"/>
    <w:semiHidden/>
    <w:qFormat/>
    <w:uiPriority w:val="99"/>
    <w:rPr>
      <w:rFonts w:ascii="Arial" w:hAnsi="Arial" w:cs="Arial"/>
      <w:vanish/>
      <w:sz w:val="16"/>
      <w:szCs w:val="16"/>
    </w:rPr>
  </w:style>
  <w:style w:type="character" w:customStyle="1" w:styleId="650">
    <w:name w:val="Char Char4"/>
    <w:link w:val="1"/>
    <w:qFormat/>
    <w:uiPriority w:val="0"/>
    <w:rPr>
      <w:sz w:val="18"/>
    </w:rPr>
  </w:style>
  <w:style w:type="character" w:customStyle="1" w:styleId="651">
    <w:name w:val="Char Char14"/>
    <w:link w:val="1"/>
    <w:qFormat/>
    <w:uiPriority w:val="0"/>
    <w:rPr>
      <w:rFonts w:ascii="Arial" w:hAnsi="Arial" w:eastAsia="黑体"/>
      <w:sz w:val="24"/>
    </w:rPr>
  </w:style>
  <w:style w:type="character" w:customStyle="1" w:styleId="652">
    <w:name w:val="Char Char15"/>
    <w:link w:val="1"/>
    <w:qFormat/>
    <w:uiPriority w:val="0"/>
    <w:rPr>
      <w:b/>
      <w:sz w:val="24"/>
    </w:rPr>
  </w:style>
  <w:style w:type="character" w:customStyle="1" w:styleId="653">
    <w:name w:val="Char Char5"/>
    <w:link w:val="1"/>
    <w:qFormat/>
    <w:uiPriority w:val="0"/>
    <w:rPr>
      <w:sz w:val="21"/>
      <w:shd w:val="clear" w:color="auto" w:fill="000080"/>
    </w:rPr>
  </w:style>
  <w:style w:type="character" w:customStyle="1" w:styleId="654">
    <w:name w:val="Char Char12"/>
    <w:link w:val="1"/>
    <w:qFormat/>
    <w:uiPriority w:val="0"/>
    <w:rPr>
      <w:sz w:val="21"/>
    </w:rPr>
  </w:style>
  <w:style w:type="character" w:customStyle="1" w:styleId="655">
    <w:name w:val="Char Char13"/>
    <w:link w:val="1"/>
    <w:qFormat/>
    <w:uiPriority w:val="0"/>
    <w:rPr>
      <w:rFonts w:ascii="Arial" w:hAnsi="Arial" w:eastAsia="黑体"/>
      <w:sz w:val="21"/>
    </w:rPr>
  </w:style>
  <w:style w:type="character" w:customStyle="1" w:styleId="656">
    <w:name w:val="Char Char10"/>
    <w:link w:val="1"/>
    <w:qFormat/>
    <w:uiPriority w:val="0"/>
    <w:rPr>
      <w:rFonts w:ascii="宋体" w:eastAsia="宋体"/>
      <w:sz w:val="24"/>
      <w:lang w:val="en-US" w:eastAsia="zh-CN" w:bidi="ar-SA"/>
    </w:rPr>
  </w:style>
  <w:style w:type="character" w:customStyle="1" w:styleId="657">
    <w:name w:val="IRMS (F) Char2"/>
    <w:link w:val="1"/>
    <w:qFormat/>
    <w:uiPriority w:val="0"/>
    <w:rPr>
      <w:sz w:val="18"/>
    </w:rPr>
  </w:style>
  <w:style w:type="character" w:customStyle="1" w:styleId="658">
    <w:name w:val="Char Char11"/>
    <w:link w:val="1"/>
    <w:qFormat/>
    <w:uiPriority w:val="0"/>
    <w:rPr>
      <w:sz w:val="18"/>
    </w:rPr>
  </w:style>
  <w:style w:type="character" w:customStyle="1" w:styleId="659">
    <w:name w:val="Char Char3"/>
    <w:link w:val="1"/>
    <w:qFormat/>
    <w:uiPriority w:val="0"/>
    <w:rPr>
      <w:sz w:val="24"/>
    </w:rPr>
  </w:style>
  <w:style w:type="character" w:customStyle="1" w:styleId="660">
    <w:name w:val="Body Text 3 Char"/>
    <w:link w:val="1"/>
    <w:semiHidden/>
    <w:qFormat/>
    <w:uiPriority w:val="0"/>
    <w:rPr>
      <w:rFonts w:cs="Times New Roman"/>
      <w:sz w:val="16"/>
      <w:szCs w:val="16"/>
    </w:rPr>
  </w:style>
  <w:style w:type="character" w:customStyle="1" w:styleId="661">
    <w:name w:val="2nd level Char"/>
    <w:link w:val="1"/>
    <w:qFormat/>
    <w:uiPriority w:val="0"/>
    <w:rPr>
      <w:rFonts w:ascii="微软雅黑" w:eastAsia="微软雅黑"/>
      <w:b/>
      <w:bCs/>
      <w:sz w:val="32"/>
      <w:szCs w:val="32"/>
    </w:rPr>
  </w:style>
  <w:style w:type="character" w:customStyle="1" w:styleId="662">
    <w:name w:val="Char Char37"/>
    <w:link w:val="1"/>
    <w:qFormat/>
    <w:uiPriority w:val="0"/>
    <w:rPr>
      <w:b/>
      <w:sz w:val="44"/>
    </w:rPr>
  </w:style>
  <w:style w:type="paragraph" w:customStyle="1" w:styleId="663">
    <w:name w:val="1.1"/>
    <w:basedOn w:val="184"/>
    <w:qFormat/>
    <w:uiPriority w:val="0"/>
    <w:pPr>
      <w:tabs>
        <w:tab w:val="left" w:pos="1080"/>
      </w:tabs>
      <w:spacing w:before="260" w:after="260" w:line="360" w:lineRule="exact"/>
      <w:ind w:left="1077" w:hanging="1077"/>
      <w:jc w:val="left"/>
    </w:pPr>
    <w:rPr>
      <w:rFonts w:ascii="Arial" w:hAnsi="Arial" w:eastAsia="黑体"/>
      <w:bCs w:val="0"/>
      <w:sz w:val="28"/>
      <w:szCs w:val="20"/>
    </w:rPr>
  </w:style>
  <w:style w:type="paragraph" w:customStyle="1" w:styleId="664">
    <w:name w:val="样式 宋体 行距: 固定值 18 磅"/>
    <w:basedOn w:val="1"/>
    <w:qFormat/>
    <w:uiPriority w:val="0"/>
    <w:pPr>
      <w:spacing w:before="30" w:line="360" w:lineRule="exact"/>
      <w:ind w:firstLine="0"/>
    </w:pPr>
    <w:rPr>
      <w:rFonts w:ascii="宋体" w:hAnsi="宋体"/>
      <w:sz w:val="21"/>
      <w:szCs w:val="20"/>
    </w:rPr>
  </w:style>
  <w:style w:type="paragraph" w:customStyle="1" w:styleId="665">
    <w:name w:val="index01"/>
    <w:basedOn w:val="1"/>
    <w:qFormat/>
    <w:uiPriority w:val="0"/>
    <w:pPr>
      <w:widowControl/>
      <w:pBdr>
        <w:top w:val="single" w:color="8CADC5" w:sz="2" w:space="0"/>
        <w:left w:val="single" w:color="8CADC5" w:sz="8" w:space="0"/>
        <w:bottom w:val="single" w:color="8CADC5" w:sz="8" w:space="0"/>
        <w:right w:val="single" w:color="8CADC5" w:sz="2" w:space="0"/>
      </w:pBdr>
      <w:shd w:val="clear" w:color="auto" w:fill="9ECFF6"/>
      <w:spacing w:before="100" w:beforeAutospacing="1" w:after="100" w:afterAutospacing="1" w:line="240" w:lineRule="auto"/>
      <w:ind w:firstLine="0"/>
      <w:jc w:val="left"/>
    </w:pPr>
    <w:rPr>
      <w:rFonts w:ascii="宋体" w:hAnsi="宋体" w:cs="宋体"/>
    </w:rPr>
  </w:style>
  <w:style w:type="paragraph" w:customStyle="1" w:styleId="666">
    <w:name w:val="xl11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667">
    <w:name w:val="outbox"/>
    <w:basedOn w:val="1"/>
    <w:qFormat/>
    <w:uiPriority w:val="0"/>
    <w:pPr>
      <w:widowControl/>
      <w:pBdr>
        <w:top w:val="single" w:color="000000" w:sz="8" w:space="0"/>
        <w:left w:val="single" w:color="000000" w:sz="8" w:space="0"/>
        <w:bottom w:val="single" w:color="000000" w:sz="8" w:space="0"/>
        <w:right w:val="single" w:color="000000" w:sz="8" w:space="0"/>
      </w:pBdr>
      <w:shd w:val="clear" w:color="auto" w:fill="FFFF85"/>
      <w:spacing w:before="100" w:beforeAutospacing="1" w:after="100" w:afterAutospacing="1" w:line="240" w:lineRule="auto"/>
      <w:ind w:firstLine="0"/>
      <w:jc w:val="left"/>
    </w:pPr>
    <w:rPr>
      <w:rFonts w:ascii="宋体" w:hAnsi="宋体" w:cs="宋体"/>
      <w:sz w:val="22"/>
      <w:szCs w:val="22"/>
    </w:rPr>
  </w:style>
  <w:style w:type="paragraph" w:customStyle="1" w:styleId="668">
    <w:name w:val="正文缩进 New New"/>
    <w:basedOn w:val="1"/>
    <w:qFormat/>
    <w:uiPriority w:val="0"/>
    <w:pPr>
      <w:spacing w:before="100" w:beforeAutospacing="1" w:after="100" w:afterAutospacing="1"/>
      <w:ind w:firstLine="420"/>
    </w:pPr>
    <w:rPr>
      <w:rFonts w:ascii="Calibri" w:hAnsi="Calibri"/>
      <w:sz w:val="21"/>
      <w:szCs w:val="22"/>
    </w:rPr>
  </w:style>
  <w:style w:type="paragraph" w:customStyle="1" w:styleId="669">
    <w:name w:val="kbox"/>
    <w:basedOn w:val="1"/>
    <w:qFormat/>
    <w:uiPriority w:val="0"/>
    <w:pPr>
      <w:widowControl/>
      <w:shd w:val="clear" w:color="auto" w:fill="F0F0E8"/>
      <w:spacing w:after="100" w:afterAutospacing="1" w:line="240" w:lineRule="auto"/>
      <w:ind w:firstLine="0"/>
      <w:jc w:val="left"/>
    </w:pPr>
    <w:rPr>
      <w:rFonts w:ascii="宋体" w:hAnsi="宋体" w:cs="宋体"/>
      <w:sz w:val="22"/>
      <w:szCs w:val="22"/>
    </w:rPr>
  </w:style>
  <w:style w:type="paragraph" w:customStyle="1" w:styleId="670">
    <w:name w:val="项目符号"/>
    <w:basedOn w:val="1"/>
    <w:qFormat/>
    <w:uiPriority w:val="0"/>
    <w:pPr>
      <w:tabs>
        <w:tab w:val="left" w:pos="840"/>
        <w:tab w:val="left" w:pos="1320"/>
      </w:tabs>
      <w:spacing w:before="100" w:beforeAutospacing="1" w:after="100" w:afterAutospacing="1"/>
      <w:ind w:left="1320" w:hanging="420"/>
    </w:pPr>
    <w:rPr>
      <w:sz w:val="21"/>
    </w:rPr>
  </w:style>
  <w:style w:type="paragraph" w:customStyle="1" w:styleId="671">
    <w:name w:val="l_text2"/>
    <w:basedOn w:val="1"/>
    <w:qFormat/>
    <w:uiPriority w:val="0"/>
    <w:pPr>
      <w:widowControl/>
      <w:spacing w:line="240" w:lineRule="auto"/>
      <w:ind w:firstLine="0"/>
      <w:jc w:val="center"/>
    </w:pPr>
    <w:rPr>
      <w:rFonts w:ascii="楷体" w:eastAsia="楷体"/>
      <w:position w:val="-30"/>
      <w:sz w:val="22"/>
      <w:szCs w:val="20"/>
    </w:rPr>
  </w:style>
  <w:style w:type="paragraph" w:customStyle="1" w:styleId="672">
    <w:name w:val="封面主2"/>
    <w:basedOn w:val="673"/>
    <w:qFormat/>
    <w:uiPriority w:val="0"/>
    <w:rPr>
      <w:spacing w:val="20"/>
      <w:sz w:val="36"/>
    </w:rPr>
  </w:style>
  <w:style w:type="paragraph" w:customStyle="1" w:styleId="673">
    <w:name w:val="封面主1"/>
    <w:qFormat/>
    <w:uiPriority w:val="0"/>
    <w:pPr>
      <w:jc w:val="center"/>
    </w:pPr>
    <w:rPr>
      <w:rFonts w:hint="default" w:ascii="宋体" w:hAnsi="宋体" w:eastAsia="宋体" w:cs="Times New Roman"/>
      <w:b/>
      <w:spacing w:val="200"/>
      <w:sz w:val="96"/>
      <w:lang w:val="en-US" w:eastAsia="zh-CN" w:bidi="ar-SA"/>
    </w:rPr>
  </w:style>
  <w:style w:type="paragraph" w:customStyle="1" w:styleId="674">
    <w:name w:val="xl9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675">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76">
    <w:name w:val="divlist"/>
    <w:basedOn w:val="1"/>
    <w:qFormat/>
    <w:uiPriority w:val="0"/>
    <w:pPr>
      <w:widowControl/>
      <w:pBdr>
        <w:top w:val="single" w:color="000000" w:sz="2" w:space="0"/>
      </w:pBdr>
      <w:shd w:val="clear" w:color="auto" w:fill="FFFFFF"/>
      <w:spacing w:line="240" w:lineRule="auto"/>
      <w:ind w:firstLine="0"/>
      <w:jc w:val="center"/>
    </w:pPr>
    <w:rPr>
      <w:rFonts w:ascii="宋体" w:hAnsi="宋体" w:cs="宋体"/>
      <w:sz w:val="18"/>
      <w:szCs w:val="18"/>
    </w:rPr>
  </w:style>
  <w:style w:type="paragraph" w:customStyle="1" w:styleId="677">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hint="eastAsia" w:ascii="黑体" w:hAnsi="Arial Unicode MS" w:eastAsia="黑体"/>
      <w:szCs w:val="20"/>
    </w:rPr>
  </w:style>
  <w:style w:type="paragraph" w:customStyle="1" w:styleId="678">
    <w:name w:val="项目符号_圆点"/>
    <w:basedOn w:val="1"/>
    <w:qFormat/>
    <w:uiPriority w:val="0"/>
    <w:pPr>
      <w:tabs>
        <w:tab w:val="left" w:pos="780"/>
        <w:tab w:val="left" w:pos="900"/>
      </w:tabs>
      <w:spacing w:before="78" w:line="240" w:lineRule="auto"/>
      <w:ind w:left="900" w:hanging="420"/>
    </w:pPr>
    <w:rPr>
      <w:szCs w:val="20"/>
    </w:rPr>
  </w:style>
  <w:style w:type="paragraph" w:customStyle="1" w:styleId="679">
    <w:name w:val="Char Char 字元 字元 字元 Char Char Char Char1"/>
    <w:basedOn w:val="1"/>
    <w:qFormat/>
    <w:uiPriority w:val="0"/>
    <w:pPr>
      <w:spacing w:before="100" w:beforeAutospacing="1" w:after="100" w:afterAutospacing="1"/>
      <w:ind w:firstLine="480"/>
    </w:pPr>
    <w:rPr>
      <w:szCs w:val="20"/>
    </w:rPr>
  </w:style>
  <w:style w:type="paragraph" w:customStyle="1" w:styleId="680">
    <w:name w:val="Report Text"/>
    <w:basedOn w:val="1"/>
    <w:qFormat/>
    <w:uiPriority w:val="0"/>
    <w:pPr>
      <w:widowControl/>
      <w:spacing w:line="240" w:lineRule="auto"/>
      <w:ind w:left="1080" w:firstLine="0"/>
    </w:pPr>
    <w:rPr>
      <w:sz w:val="22"/>
      <w:szCs w:val="20"/>
      <w:lang w:val="en-GB" w:eastAsia="zh-TW"/>
    </w:rPr>
  </w:style>
  <w:style w:type="paragraph" w:customStyle="1" w:styleId="681">
    <w:name w:val="Char1 Char Char Char Char Char Char Char"/>
    <w:basedOn w:val="1"/>
    <w:qFormat/>
    <w:uiPriority w:val="0"/>
    <w:pPr>
      <w:spacing w:line="240" w:lineRule="auto"/>
      <w:ind w:firstLine="0"/>
    </w:pPr>
    <w:rPr>
      <w:rFonts w:ascii="Tahoma" w:hAnsi="Tahoma"/>
      <w:szCs w:val="20"/>
    </w:rPr>
  </w:style>
  <w:style w:type="paragraph" w:customStyle="1" w:styleId="682">
    <w:name w:val="默认段落字体 Para Char Char Char Char Char Char Char Char Char Char Char Char Char Char"/>
    <w:basedOn w:val="224"/>
    <w:qFormat/>
    <w:uiPriority w:val="0"/>
    <w:pPr>
      <w:tabs>
        <w:tab w:val="left" w:pos="2940"/>
        <w:tab w:val="left" w:pos="3360"/>
      </w:tabs>
      <w:spacing w:before="100" w:beforeAutospacing="1" w:after="100" w:afterAutospacing="1"/>
      <w:ind w:firstLine="480"/>
    </w:pPr>
    <w:rPr>
      <w:rFonts w:ascii="Tahoma" w:hAnsi="Tahoma"/>
    </w:rPr>
  </w:style>
  <w:style w:type="paragraph" w:customStyle="1" w:styleId="683">
    <w:name w:val="图"/>
    <w:basedOn w:val="1"/>
    <w:qFormat/>
    <w:uiPriority w:val="0"/>
    <w:pPr>
      <w:spacing w:line="240" w:lineRule="auto"/>
      <w:ind w:firstLine="0"/>
      <w:jc w:val="center"/>
    </w:pPr>
    <w:rPr>
      <w:rFonts w:ascii="楷体_GB2312" w:hAnsi="宋体"/>
      <w:sz w:val="21"/>
    </w:rPr>
  </w:style>
  <w:style w:type="paragraph" w:customStyle="1" w:styleId="684">
    <w:name w:val="样式 (西文) 宋体 小四 行距: 1.5 倍行距 首行缩进:  2 字符"/>
    <w:basedOn w:val="1"/>
    <w:qFormat/>
    <w:uiPriority w:val="0"/>
    <w:pPr>
      <w:spacing w:before="100" w:beforeAutospacing="1" w:after="100" w:afterAutospacing="1"/>
      <w:ind w:firstLine="480"/>
    </w:pPr>
    <w:rPr>
      <w:rFonts w:ascii="宋体" w:hAnsi="宋体" w:eastAsia="仿宋_GB2312" w:cs="宋体"/>
      <w:szCs w:val="20"/>
    </w:rPr>
  </w:style>
  <w:style w:type="paragraph" w:customStyle="1" w:styleId="685">
    <w:name w:val="font11"/>
    <w:basedOn w:val="1"/>
    <w:qFormat/>
    <w:uiPriority w:val="0"/>
    <w:pPr>
      <w:widowControl/>
      <w:spacing w:before="100" w:beforeAutospacing="1" w:after="100" w:afterAutospacing="1" w:line="240" w:lineRule="auto"/>
      <w:ind w:firstLine="0"/>
      <w:jc w:val="left"/>
    </w:pPr>
    <w:rPr>
      <w:b/>
      <w:bCs/>
      <w:sz w:val="20"/>
      <w:szCs w:val="20"/>
    </w:rPr>
  </w:style>
  <w:style w:type="paragraph" w:customStyle="1" w:styleId="686">
    <w:name w:val="TOC 标题_0"/>
    <w:basedOn w:val="687"/>
    <w:next w:val="675"/>
    <w:qFormat/>
    <w:uiPriority w:val="0"/>
    <w:pPr>
      <w:outlineLvl w:val="9"/>
    </w:pPr>
    <w:rPr>
      <w:rFonts w:ascii="Calibri" w:hAnsi="Calibri"/>
    </w:rPr>
  </w:style>
  <w:style w:type="paragraph" w:customStyle="1" w:styleId="687">
    <w:name w:val="标题 1_0"/>
    <w:basedOn w:val="675"/>
    <w:next w:val="675"/>
    <w:qFormat/>
    <w:uiPriority w:val="0"/>
    <w:pPr>
      <w:keepNext/>
      <w:keepLines/>
      <w:spacing w:before="340" w:after="330" w:line="576" w:lineRule="auto"/>
      <w:outlineLvl w:val="0"/>
    </w:pPr>
    <w:rPr>
      <w:rFonts w:ascii="Times New Roman" w:hAnsi="Times New Roman"/>
      <w:b/>
      <w:bCs/>
      <w:sz w:val="44"/>
      <w:szCs w:val="44"/>
    </w:rPr>
  </w:style>
  <w:style w:type="paragraph" w:customStyle="1" w:styleId="688">
    <w:name w:val="btn_bg5"/>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689">
    <w:name w:val="样式 标题 3头 + 小三"/>
    <w:basedOn w:val="185"/>
    <w:qFormat/>
    <w:uiPriority w:val="0"/>
    <w:pPr>
      <w:numPr>
        <w:ilvl w:val="2"/>
        <w:numId w:val="0"/>
      </w:numPr>
      <w:tabs>
        <w:tab w:val="left" w:pos="578"/>
      </w:tabs>
      <w:spacing w:before="60" w:after="60" w:line="240" w:lineRule="auto"/>
      <w:ind w:left="578" w:hanging="578"/>
    </w:pPr>
    <w:rPr>
      <w:bCs w:val="0"/>
      <w:sz w:val="30"/>
      <w:szCs w:val="20"/>
      <w:lang w:val="en-US" w:eastAsia="zh-CN"/>
    </w:rPr>
  </w:style>
  <w:style w:type="paragraph" w:customStyle="1" w:styleId="690">
    <w:name w:val="tabhead"/>
    <w:basedOn w:val="1"/>
    <w:qFormat/>
    <w:uiPriority w:val="0"/>
    <w:pPr>
      <w:widowControl/>
      <w:spacing w:before="100" w:beforeAutospacing="1" w:after="100" w:afterAutospacing="1" w:line="337" w:lineRule="atLeast"/>
      <w:ind w:firstLine="0"/>
      <w:jc w:val="left"/>
    </w:pPr>
    <w:rPr>
      <w:rFonts w:ascii="宋体" w:hAnsi="宋体" w:cs="宋体"/>
      <w:b/>
      <w:bCs/>
      <w:color w:val="FFFFFF"/>
      <w:sz w:val="22"/>
      <w:szCs w:val="22"/>
    </w:rPr>
  </w:style>
  <w:style w:type="paragraph" w:customStyle="1" w:styleId="691">
    <w:name w:val="Char Char5 Char"/>
    <w:basedOn w:val="1"/>
    <w:qFormat/>
    <w:uiPriority w:val="0"/>
    <w:pPr>
      <w:spacing w:line="240" w:lineRule="auto"/>
      <w:ind w:firstLine="0"/>
    </w:pPr>
    <w:rPr>
      <w:sz w:val="21"/>
      <w:szCs w:val="20"/>
    </w:rPr>
  </w:style>
  <w:style w:type="paragraph" w:customStyle="1" w:styleId="692">
    <w:name w:val="方案文档"/>
    <w:qFormat/>
    <w:uiPriority w:val="0"/>
    <w:pPr>
      <w:spacing w:line="360" w:lineRule="auto"/>
      <w:ind w:firstLine="480"/>
    </w:pPr>
    <w:rPr>
      <w:rFonts w:hint="default" w:ascii="Arial" w:hAnsi="Arial" w:eastAsia="宋体" w:cs="Times New Roman"/>
      <w:sz w:val="24"/>
      <w:szCs w:val="24"/>
      <w:lang w:val="en-US" w:eastAsia="zh-CN" w:bidi="ar-SA"/>
    </w:rPr>
  </w:style>
  <w:style w:type="paragraph" w:customStyle="1" w:styleId="693">
    <w:name w:val="edboxdisable"/>
    <w:basedOn w:val="1"/>
    <w:qFormat/>
    <w:uiPriority w:val="0"/>
    <w:pPr>
      <w:widowControl/>
      <w:pBdr>
        <w:top w:val="single" w:color="AAAAAA" w:sz="8" w:space="0"/>
        <w:left w:val="single" w:color="AAAAAA" w:sz="8" w:space="0"/>
        <w:bottom w:val="single" w:color="AAAAAA" w:sz="8" w:space="0"/>
        <w:right w:val="single" w:color="AAAAAA" w:sz="8" w:space="0"/>
      </w:pBdr>
      <w:spacing w:before="100" w:beforeAutospacing="1" w:after="100" w:afterAutospacing="1" w:line="240" w:lineRule="auto"/>
      <w:ind w:firstLine="0"/>
      <w:jc w:val="left"/>
    </w:pPr>
    <w:rPr>
      <w:rFonts w:ascii="宋体" w:hAnsi="宋体" w:cs="宋体"/>
      <w:color w:val="555555"/>
      <w:sz w:val="22"/>
      <w:szCs w:val="22"/>
    </w:rPr>
  </w:style>
  <w:style w:type="paragraph" w:customStyle="1" w:styleId="694">
    <w:name w:val="xl30"/>
    <w:basedOn w:val="1"/>
    <w:qFormat/>
    <w:uiPriority w:val="0"/>
    <w:pPr>
      <w:widowControl/>
      <w:spacing w:before="100" w:beforeAutospacing="1" w:after="100" w:afterAutospacing="1" w:line="240" w:lineRule="auto"/>
      <w:ind w:firstLine="0"/>
      <w:jc w:val="center"/>
    </w:pPr>
    <w:rPr>
      <w:rFonts w:ascii="楷体_GB2312" w:hAnsi="Arial Unicode MS" w:eastAsia="楷体_GB2312" w:cs="Arial Unicode MS"/>
      <w:b/>
      <w:bCs/>
      <w:sz w:val="40"/>
      <w:szCs w:val="40"/>
      <w:u w:val="single"/>
    </w:rPr>
  </w:style>
  <w:style w:type="paragraph" w:customStyle="1" w:styleId="695">
    <w:name w:val="Big Heading"/>
    <w:basedOn w:val="1"/>
    <w:qFormat/>
    <w:uiPriority w:val="0"/>
    <w:pPr>
      <w:spacing w:line="240" w:lineRule="auto"/>
      <w:ind w:firstLine="0"/>
      <w:jc w:val="center"/>
    </w:pPr>
    <w:rPr>
      <w:b/>
      <w:bCs/>
      <w:sz w:val="40"/>
      <w:szCs w:val="22"/>
      <w:lang w:val="en-GB" w:eastAsia="zh-TW"/>
    </w:rPr>
  </w:style>
  <w:style w:type="paragraph" w:customStyle="1" w:styleId="696">
    <w:name w:val="修订1"/>
    <w:qFormat/>
    <w:uiPriority w:val="0"/>
    <w:rPr>
      <w:rFonts w:hint="default" w:ascii="Times New Roman" w:hAnsi="Times New Roman" w:eastAsia="宋体" w:cs="Times New Roman"/>
      <w:sz w:val="21"/>
      <w:szCs w:val="24"/>
      <w:lang w:val="en-US" w:eastAsia="zh-CN" w:bidi="ar-SA"/>
    </w:rPr>
  </w:style>
  <w:style w:type="paragraph" w:customStyle="1" w:styleId="697">
    <w:name w:val="boxform"/>
    <w:basedOn w:val="1"/>
    <w:qFormat/>
    <w:uiPriority w:val="0"/>
    <w:pPr>
      <w:widowControl/>
      <w:pBdr>
        <w:top w:val="single" w:color="777777" w:sz="8" w:space="0"/>
        <w:left w:val="single" w:color="777777" w:sz="8" w:space="0"/>
        <w:bottom w:val="single" w:color="777777" w:sz="8" w:space="0"/>
        <w:right w:val="single" w:color="777777" w:sz="8" w:space="0"/>
      </w:pBdr>
      <w:shd w:val="clear" w:color="auto" w:fill="F0F0F0"/>
      <w:spacing w:before="100" w:beforeAutospacing="1" w:after="100" w:afterAutospacing="1" w:line="240" w:lineRule="auto"/>
      <w:ind w:firstLine="0"/>
      <w:jc w:val="left"/>
    </w:pPr>
    <w:rPr>
      <w:rFonts w:ascii="宋体" w:hAnsi="宋体" w:cs="宋体"/>
      <w:sz w:val="22"/>
      <w:szCs w:val="22"/>
    </w:rPr>
  </w:style>
  <w:style w:type="paragraph" w:customStyle="1" w:styleId="698">
    <w:name w:val="textstyle1"/>
    <w:basedOn w:val="1"/>
    <w:qFormat/>
    <w:uiPriority w:val="0"/>
    <w:pPr>
      <w:widowControl/>
      <w:spacing w:before="120" w:line="240" w:lineRule="auto"/>
      <w:ind w:left="288" w:firstLine="432"/>
    </w:pPr>
    <w:rPr>
      <w:rFonts w:ascii="楷体" w:eastAsia="楷体"/>
      <w:szCs w:val="20"/>
    </w:rPr>
  </w:style>
  <w:style w:type="paragraph" w:customStyle="1" w:styleId="699">
    <w:name w:val="Appendix Heading 3"/>
    <w:basedOn w:val="1"/>
    <w:qFormat/>
    <w:uiPriority w:val="0"/>
    <w:pPr>
      <w:spacing w:line="240" w:lineRule="auto"/>
      <w:ind w:firstLine="0"/>
      <w:jc w:val="left"/>
    </w:pPr>
    <w:rPr>
      <w:b/>
      <w:sz w:val="20"/>
      <w:szCs w:val="22"/>
      <w:u w:val="single"/>
      <w:lang w:val="en-GB" w:eastAsia="zh-TW"/>
    </w:rPr>
  </w:style>
  <w:style w:type="paragraph" w:customStyle="1" w:styleId="700">
    <w:name w:val="标题_0"/>
    <w:basedOn w:val="701"/>
    <w:qFormat/>
    <w:uiPriority w:val="0"/>
    <w:pPr>
      <w:spacing w:before="120" w:after="120" w:line="360" w:lineRule="auto"/>
      <w:jc w:val="center"/>
      <w:outlineLvl w:val="0"/>
    </w:pPr>
    <w:rPr>
      <w:rFonts w:ascii="黑体" w:hAnsi="Arial" w:eastAsia="黑体"/>
      <w:b/>
      <w:bCs/>
      <w:sz w:val="32"/>
      <w:szCs w:val="32"/>
    </w:rPr>
  </w:style>
  <w:style w:type="paragraph" w:customStyle="1" w:styleId="701">
    <w:name w:val="正文_1"/>
    <w:qFormat/>
    <w:uiPriority w:val="0"/>
    <w:rPr>
      <w:rFonts w:hint="default" w:ascii="Times New Roman" w:hAnsi="Times New Roman" w:eastAsia="宋体" w:cs="Times New Roman"/>
      <w:sz w:val="21"/>
      <w:szCs w:val="22"/>
      <w:lang w:val="en-US" w:eastAsia="zh-CN" w:bidi="ar-SA"/>
    </w:rPr>
  </w:style>
  <w:style w:type="paragraph" w:customStyle="1" w:styleId="702">
    <w:name w:val="Char14 Char Char Char"/>
    <w:basedOn w:val="1"/>
    <w:qFormat/>
    <w:uiPriority w:val="0"/>
    <w:pPr>
      <w:spacing w:line="240" w:lineRule="auto"/>
      <w:ind w:firstLine="0"/>
    </w:pPr>
    <w:rPr>
      <w:sz w:val="21"/>
      <w:szCs w:val="20"/>
    </w:rPr>
  </w:style>
  <w:style w:type="paragraph" w:customStyle="1" w:styleId="703">
    <w:name w:val="WW-普通文字"/>
    <w:basedOn w:val="1"/>
    <w:qFormat/>
    <w:uiPriority w:val="0"/>
    <w:pPr>
      <w:spacing w:line="240" w:lineRule="auto"/>
      <w:ind w:firstLine="0"/>
    </w:pPr>
    <w:rPr>
      <w:rFonts w:ascii="宋体" w:hAnsi="宋体"/>
      <w:sz w:val="21"/>
      <w:szCs w:val="20"/>
    </w:rPr>
  </w:style>
  <w:style w:type="paragraph" w:customStyle="1" w:styleId="704">
    <w:name w:val="xl10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705">
    <w:name w:val="Char11"/>
    <w:basedOn w:val="1"/>
    <w:qFormat/>
    <w:uiPriority w:val="0"/>
    <w:pPr>
      <w:spacing w:before="100" w:beforeAutospacing="1" w:after="100" w:afterAutospacing="1"/>
      <w:ind w:left="230" w:right="230" w:firstLine="480"/>
    </w:pPr>
    <w:rPr>
      <w:rFonts w:ascii="仿宋_GB2312" w:eastAsia="仿宋_GB2312"/>
      <w:b/>
      <w:sz w:val="32"/>
      <w:szCs w:val="32"/>
    </w:rPr>
  </w:style>
  <w:style w:type="paragraph" w:customStyle="1" w:styleId="706">
    <w:name w:val="院标"/>
    <w:basedOn w:val="1"/>
    <w:qFormat/>
    <w:uiPriority w:val="0"/>
    <w:pPr>
      <w:ind w:firstLine="0"/>
      <w:jc w:val="center"/>
    </w:pPr>
    <w:rPr>
      <w:sz w:val="36"/>
      <w:szCs w:val="28"/>
    </w:rPr>
  </w:style>
  <w:style w:type="paragraph" w:customStyle="1" w:styleId="707">
    <w:name w:val="GW-标题6"/>
    <w:basedOn w:val="708"/>
    <w:next w:val="1"/>
    <w:qFormat/>
    <w:uiPriority w:val="0"/>
    <w:pPr>
      <w:tabs>
        <w:tab w:val="left" w:pos="330"/>
        <w:tab w:val="left" w:pos="360"/>
        <w:tab w:val="left" w:pos="1680"/>
        <w:tab w:val="left" w:pos="2100"/>
        <w:tab w:val="left" w:pos="2520"/>
        <w:tab w:val="left" w:pos="3000"/>
        <w:tab w:val="left" w:pos="3780"/>
        <w:tab w:val="left" w:pos="7020"/>
      </w:tabs>
      <w:ind w:left="3000"/>
      <w:outlineLvl w:val="5"/>
    </w:pPr>
    <w:rPr>
      <w:sz w:val="24"/>
    </w:rPr>
  </w:style>
  <w:style w:type="paragraph" w:customStyle="1" w:styleId="708">
    <w:name w:val="GW-标题5"/>
    <w:basedOn w:val="709"/>
    <w:next w:val="1"/>
    <w:qFormat/>
    <w:uiPriority w:val="0"/>
    <w:pPr>
      <w:tabs>
        <w:tab w:val="left" w:pos="330"/>
        <w:tab w:val="left" w:pos="360"/>
        <w:tab w:val="left" w:pos="1680"/>
        <w:tab w:val="left" w:pos="2100"/>
        <w:tab w:val="left" w:pos="2520"/>
        <w:tab w:val="left" w:pos="3780"/>
        <w:tab w:val="left" w:pos="7020"/>
      </w:tabs>
      <w:ind w:left="0" w:firstLine="0"/>
      <w:outlineLvl w:val="4"/>
    </w:pPr>
    <w:rPr>
      <w:sz w:val="28"/>
    </w:rPr>
  </w:style>
  <w:style w:type="paragraph" w:customStyle="1" w:styleId="709">
    <w:name w:val="GW-标题4"/>
    <w:basedOn w:val="561"/>
    <w:next w:val="1"/>
    <w:qFormat/>
    <w:uiPriority w:val="0"/>
    <w:pPr>
      <w:tabs>
        <w:tab w:val="left" w:pos="360"/>
        <w:tab w:val="left" w:pos="3780"/>
      </w:tabs>
      <w:spacing w:before="156" w:after="156"/>
      <w:ind w:left="225" w:hanging="225"/>
      <w:outlineLvl w:val="3"/>
    </w:pPr>
    <w:rPr>
      <w:sz w:val="30"/>
    </w:rPr>
  </w:style>
  <w:style w:type="paragraph" w:customStyle="1" w:styleId="710">
    <w:name w:val="TOC 标题1"/>
    <w:basedOn w:val="183"/>
    <w:next w:val="1"/>
    <w:qFormat/>
    <w:uiPriority w:val="0"/>
    <w:pPr>
      <w:tabs>
        <w:tab w:val="clear" w:pos="330"/>
        <w:tab w:val="clear" w:pos="7020"/>
      </w:tabs>
      <w:spacing w:before="340" w:after="330" w:line="576" w:lineRule="auto"/>
      <w:jc w:val="both"/>
      <w:outlineLvl w:val="9"/>
    </w:pPr>
    <w:rPr>
      <w:rFonts w:ascii="Calibri" w:hAnsi="Calibri"/>
      <w:sz w:val="44"/>
      <w:lang w:val="en-US" w:eastAsia="zh-CN"/>
    </w:rPr>
  </w:style>
  <w:style w:type="paragraph" w:customStyle="1" w:styleId="711">
    <w:name w:val="jjj"/>
    <w:basedOn w:val="1"/>
    <w:qFormat/>
    <w:uiPriority w:val="0"/>
    <w:pPr>
      <w:keepNext/>
      <w:keepLines/>
      <w:widowControl/>
      <w:suppressLineNumbers/>
      <w:tabs>
        <w:tab w:val="left" w:pos="1260"/>
      </w:tabs>
      <w:spacing w:before="100" w:line="240" w:lineRule="auto"/>
      <w:ind w:left="1440" w:hanging="360"/>
      <w:outlineLvl w:val="1"/>
    </w:pPr>
    <w:rPr>
      <w:rFonts w:ascii="宋体"/>
      <w:sz w:val="28"/>
      <w:szCs w:val="20"/>
    </w:rPr>
  </w:style>
  <w:style w:type="paragraph" w:customStyle="1" w:styleId="712">
    <w:name w:val="样式3"/>
    <w:basedOn w:val="185"/>
    <w:qFormat/>
    <w:uiPriority w:val="0"/>
    <w:pPr>
      <w:spacing w:line="415" w:lineRule="auto"/>
      <w:ind w:firstLine="0"/>
    </w:pPr>
    <w:rPr>
      <w:lang w:val="en-US" w:eastAsia="zh-CN"/>
    </w:rPr>
  </w:style>
  <w:style w:type="paragraph" w:customStyle="1" w:styleId="713">
    <w:name w:val="6'"/>
    <w:basedOn w:val="1"/>
    <w:qFormat/>
    <w:uiPriority w:val="0"/>
    <w:pPr>
      <w:spacing w:line="320" w:lineRule="exact"/>
      <w:ind w:firstLine="0"/>
      <w:jc w:val="center"/>
    </w:pPr>
    <w:rPr>
      <w:spacing w:val="20"/>
      <w:sz w:val="21"/>
      <w:szCs w:val="20"/>
    </w:rPr>
  </w:style>
  <w:style w:type="paragraph" w:customStyle="1" w:styleId="714">
    <w:name w:val="Char Char 字元 字元 字元 Char Char Char Char"/>
    <w:basedOn w:val="1"/>
    <w:qFormat/>
    <w:uiPriority w:val="0"/>
    <w:pPr>
      <w:spacing w:before="100" w:beforeAutospacing="1" w:after="100" w:afterAutospacing="1"/>
      <w:ind w:firstLine="480"/>
    </w:pPr>
    <w:rPr>
      <w:szCs w:val="20"/>
    </w:rPr>
  </w:style>
  <w:style w:type="paragraph" w:customStyle="1" w:styleId="715">
    <w:name w:val="CM95"/>
    <w:basedOn w:val="221"/>
    <w:next w:val="221"/>
    <w:qFormat/>
    <w:uiPriority w:val="0"/>
    <w:pPr>
      <w:spacing w:after="115"/>
    </w:pPr>
    <w:rPr>
      <w:rFonts w:ascii="宋体" w:hAnsi="Times New Roman" w:eastAsia="宋体"/>
      <w:color w:val="000000"/>
      <w:szCs w:val="20"/>
    </w:rPr>
  </w:style>
  <w:style w:type="paragraph" w:customStyle="1" w:styleId="716">
    <w:name w:val="正文段"/>
    <w:basedOn w:val="1"/>
    <w:qFormat/>
    <w:uiPriority w:val="0"/>
    <w:pPr>
      <w:widowControl/>
      <w:spacing w:before="100" w:beforeAutospacing="1" w:after="100" w:afterAutospacing="1" w:line="240" w:lineRule="atLeast"/>
      <w:ind w:firstLine="454"/>
    </w:pPr>
    <w:rPr>
      <w:rFonts w:ascii="宋体"/>
      <w:szCs w:val="20"/>
    </w:rPr>
  </w:style>
  <w:style w:type="paragraph" w:customStyle="1" w:styleId="717">
    <w:name w:val="1"/>
    <w:basedOn w:val="1"/>
    <w:next w:val="1"/>
    <w:qFormat/>
    <w:uiPriority w:val="0"/>
    <w:pPr>
      <w:spacing w:line="240" w:lineRule="auto"/>
      <w:ind w:firstLine="0"/>
    </w:pPr>
    <w:rPr>
      <w:sz w:val="21"/>
    </w:rPr>
  </w:style>
  <w:style w:type="paragraph" w:customStyle="1" w:styleId="718">
    <w:name w:val="zxbtn"/>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719">
    <w:name w:val="selectitem"/>
    <w:basedOn w:val="1"/>
    <w:qFormat/>
    <w:uiPriority w:val="0"/>
    <w:pPr>
      <w:widowControl/>
      <w:spacing w:before="100" w:beforeAutospacing="1" w:after="100" w:afterAutospacing="1" w:line="299" w:lineRule="atLeast"/>
      <w:ind w:firstLine="0"/>
      <w:jc w:val="left"/>
    </w:pPr>
    <w:rPr>
      <w:rFonts w:ascii="宋体" w:hAnsi="宋体" w:cs="宋体"/>
      <w:sz w:val="22"/>
      <w:szCs w:val="22"/>
    </w:rPr>
  </w:style>
  <w:style w:type="paragraph" w:customStyle="1" w:styleId="720">
    <w:name w:val="btn_sub_02"/>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721">
    <w:name w:val="popwin"/>
    <w:basedOn w:val="1"/>
    <w:qFormat/>
    <w:uiPriority w:val="0"/>
    <w:pPr>
      <w:widowControl/>
      <w:pBdr>
        <w:top w:val="single" w:color="000000" w:sz="8" w:space="0"/>
        <w:left w:val="single" w:color="000000" w:sz="8" w:space="0"/>
        <w:bottom w:val="single" w:color="000000" w:sz="8" w:space="0"/>
        <w:right w:val="single" w:color="000000" w:sz="8" w:space="0"/>
      </w:pBdr>
      <w:shd w:val="clear" w:color="auto" w:fill="F0F0F0"/>
      <w:spacing w:before="100" w:beforeAutospacing="1" w:after="100" w:afterAutospacing="1" w:line="240" w:lineRule="auto"/>
      <w:ind w:firstLine="0"/>
      <w:jc w:val="left"/>
    </w:pPr>
    <w:rPr>
      <w:rFonts w:ascii="宋体" w:hAnsi="宋体" w:cs="宋体"/>
    </w:rPr>
  </w:style>
  <w:style w:type="paragraph" w:customStyle="1" w:styleId="722">
    <w:name w:val="btn_bg4"/>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723">
    <w:name w:val="p0"/>
    <w:basedOn w:val="1"/>
    <w:qFormat/>
    <w:uiPriority w:val="0"/>
    <w:pPr>
      <w:widowControl/>
      <w:spacing w:line="240" w:lineRule="auto"/>
      <w:ind w:firstLine="0"/>
    </w:pPr>
    <w:rPr>
      <w:rFonts w:ascii="Calibri" w:hAnsi="Calibri" w:cs="宋体"/>
      <w:sz w:val="21"/>
      <w:szCs w:val="21"/>
    </w:rPr>
  </w:style>
  <w:style w:type="paragraph" w:customStyle="1" w:styleId="724">
    <w:name w:val="xl54"/>
    <w:basedOn w:val="1"/>
    <w:qFormat/>
    <w:uiPriority w:val="0"/>
    <w:pPr>
      <w:widowControl/>
      <w:pBdr>
        <w:top w:val="single" w:color="000000" w:sz="4" w:space="0"/>
        <w:left w:val="single" w:color="000000" w:sz="4" w:space="0"/>
        <w:bottom w:val="single" w:color="000000" w:sz="12" w:space="0"/>
        <w:right w:val="single" w:color="000000" w:sz="4" w:space="0"/>
      </w:pBdr>
      <w:spacing w:before="100" w:beforeAutospacing="1" w:after="100" w:afterAutospacing="1" w:line="240" w:lineRule="auto"/>
      <w:ind w:firstLine="0"/>
      <w:jc w:val="center"/>
    </w:pPr>
    <w:rPr>
      <w:rFonts w:ascii="Arial Unicode MS" w:hAnsi="Arial Unicode MS" w:eastAsia="Arial Unicode MS"/>
      <w:szCs w:val="20"/>
    </w:rPr>
  </w:style>
  <w:style w:type="paragraph" w:customStyle="1" w:styleId="725">
    <w:name w:val="Appendix Heading 1"/>
    <w:basedOn w:val="1"/>
    <w:qFormat/>
    <w:uiPriority w:val="0"/>
    <w:pPr>
      <w:spacing w:line="240" w:lineRule="auto"/>
      <w:ind w:firstLine="0"/>
      <w:jc w:val="left"/>
    </w:pPr>
    <w:rPr>
      <w:b/>
      <w:sz w:val="28"/>
      <w:szCs w:val="22"/>
      <w:lang w:val="en-GB" w:eastAsia="zh-TW"/>
    </w:rPr>
  </w:style>
  <w:style w:type="paragraph" w:customStyle="1" w:styleId="726">
    <w:name w:val="样式 标题 3 + (中文) 黑体 小四 非加粗 段前: 7.8 磅 段后: 0 磅 行距: 固定值 20 磅"/>
    <w:basedOn w:val="185"/>
    <w:qFormat/>
    <w:uiPriority w:val="0"/>
    <w:pPr>
      <w:spacing w:before="0" w:after="0" w:line="400" w:lineRule="exact"/>
      <w:ind w:firstLine="0"/>
    </w:pPr>
    <w:rPr>
      <w:rFonts w:eastAsia="黑体" w:cs="宋体"/>
      <w:b w:val="0"/>
      <w:bCs w:val="0"/>
      <w:sz w:val="21"/>
      <w:szCs w:val="20"/>
      <w:lang w:val="en-US" w:eastAsia="zh-CN"/>
    </w:rPr>
  </w:style>
  <w:style w:type="paragraph" w:customStyle="1" w:styleId="727">
    <w:name w:val="Char Char Char1 Char Char Char Char Char Char Char Char Char Char Char Char Char Char Char Char Char Char Char"/>
    <w:basedOn w:val="1"/>
    <w:qFormat/>
    <w:uiPriority w:val="0"/>
    <w:pPr>
      <w:spacing w:before="100" w:beforeAutospacing="1" w:after="100" w:afterAutospacing="1"/>
      <w:ind w:left="420" w:firstLine="480"/>
    </w:pPr>
    <w:rPr>
      <w:bCs/>
      <w:sz w:val="21"/>
    </w:rPr>
  </w:style>
  <w:style w:type="paragraph" w:customStyle="1" w:styleId="728">
    <w:name w:val="NN"/>
    <w:basedOn w:val="1"/>
    <w:qFormat/>
    <w:uiPriority w:val="0"/>
    <w:pPr>
      <w:spacing w:line="360" w:lineRule="atLeast"/>
      <w:ind w:left="1134" w:firstLine="0"/>
    </w:pPr>
    <w:rPr>
      <w:rFonts w:ascii="宋体"/>
      <w:spacing w:val="5"/>
      <w:szCs w:val="20"/>
    </w:rPr>
  </w:style>
  <w:style w:type="paragraph" w:customStyle="1" w:styleId="729">
    <w:name w:val="样式 正文缩进正文（首行缩进两字）正文（首行缩进两字） Char Char Char Char Char Char Char..."/>
    <w:basedOn w:val="44"/>
    <w:qFormat/>
    <w:uiPriority w:val="0"/>
    <w:pPr>
      <w:spacing w:line="312" w:lineRule="auto"/>
      <w:ind w:firstLine="539"/>
    </w:pPr>
    <w:rPr>
      <w:sz w:val="28"/>
    </w:rPr>
  </w:style>
  <w:style w:type="paragraph" w:customStyle="1" w:styleId="730">
    <w:name w:val="_Style 31"/>
    <w:basedOn w:val="1"/>
    <w:qFormat/>
    <w:uiPriority w:val="0"/>
    <w:pPr>
      <w:widowControl/>
      <w:spacing w:before="100" w:beforeAutospacing="1" w:after="100" w:afterAutospacing="1" w:line="240" w:lineRule="exact"/>
      <w:ind w:firstLine="480"/>
      <w:jc w:val="left"/>
    </w:pPr>
    <w:rPr>
      <w:sz w:val="21"/>
    </w:rPr>
  </w:style>
  <w:style w:type="paragraph" w:customStyle="1" w:styleId="731">
    <w:name w:val="l_text"/>
    <w:basedOn w:val="1"/>
    <w:qFormat/>
    <w:uiPriority w:val="0"/>
    <w:pPr>
      <w:widowControl/>
      <w:ind w:left="170" w:firstLine="680"/>
    </w:pPr>
    <w:rPr>
      <w:rFonts w:ascii="宋体"/>
      <w:sz w:val="28"/>
      <w:szCs w:val="20"/>
      <w:lang w:val="en-GB"/>
    </w:rPr>
  </w:style>
  <w:style w:type="paragraph" w:customStyle="1" w:styleId="732">
    <w:name w:val="6"/>
    <w:basedOn w:val="1"/>
    <w:qFormat/>
    <w:uiPriority w:val="0"/>
    <w:pPr>
      <w:spacing w:line="300" w:lineRule="auto"/>
      <w:ind w:firstLine="0"/>
    </w:pPr>
    <w:rPr>
      <w:szCs w:val="20"/>
    </w:rPr>
  </w:style>
  <w:style w:type="paragraph" w:customStyle="1" w:styleId="733">
    <w:name w:val="标题 3_0"/>
    <w:basedOn w:val="675"/>
    <w:next w:val="675"/>
    <w:qFormat/>
    <w:uiPriority w:val="0"/>
    <w:pPr>
      <w:keepNext/>
      <w:keepLines/>
      <w:spacing w:before="260" w:after="260" w:line="413" w:lineRule="auto"/>
      <w:outlineLvl w:val="2"/>
    </w:pPr>
    <w:rPr>
      <w:rFonts w:ascii="Times New Roman" w:hAnsi="Times New Roman"/>
      <w:b/>
      <w:bCs/>
      <w:sz w:val="32"/>
      <w:szCs w:val="32"/>
    </w:rPr>
  </w:style>
  <w:style w:type="paragraph" w:customStyle="1" w:styleId="734">
    <w:name w:val="b-b2"/>
    <w:basedOn w:val="184"/>
    <w:next w:val="1"/>
    <w:qFormat/>
    <w:uiPriority w:val="0"/>
    <w:pPr>
      <w:keepNext w:val="0"/>
      <w:keepLines w:val="0"/>
      <w:tabs>
        <w:tab w:val="left" w:pos="1985"/>
      </w:tabs>
      <w:spacing w:before="120" w:after="120" w:line="400" w:lineRule="exact"/>
      <w:jc w:val="left"/>
    </w:pPr>
    <w:rPr>
      <w:rFonts w:ascii="黑体" w:hAnsi="Arial" w:eastAsia="黑体"/>
      <w:b w:val="0"/>
      <w:bCs w:val="0"/>
      <w:szCs w:val="20"/>
    </w:rPr>
  </w:style>
  <w:style w:type="paragraph" w:customStyle="1" w:styleId="735">
    <w:name w:val="font5"/>
    <w:basedOn w:val="1"/>
    <w:qFormat/>
    <w:uiPriority w:val="0"/>
    <w:pPr>
      <w:widowControl/>
      <w:spacing w:before="100" w:beforeAutospacing="1" w:after="100" w:afterAutospacing="1" w:line="240" w:lineRule="auto"/>
      <w:ind w:firstLine="0"/>
      <w:jc w:val="left"/>
    </w:pPr>
    <w:rPr>
      <w:rFonts w:ascii="宋体" w:hAnsi="宋体" w:cs="Arial Unicode MS"/>
      <w:sz w:val="20"/>
      <w:szCs w:val="20"/>
    </w:rPr>
  </w:style>
  <w:style w:type="paragraph" w:customStyle="1" w:styleId="736">
    <w:name w:val="Char Char2 Char"/>
    <w:basedOn w:val="1"/>
    <w:qFormat/>
    <w:uiPriority w:val="0"/>
    <w:pPr>
      <w:spacing w:line="240" w:lineRule="auto"/>
      <w:ind w:firstLine="0"/>
    </w:pPr>
    <w:rPr>
      <w:rFonts w:ascii="Tahoma" w:hAnsi="Tahoma"/>
      <w:szCs w:val="20"/>
    </w:rPr>
  </w:style>
  <w:style w:type="paragraph" w:customStyle="1" w:styleId="737">
    <w:name w:val="1."/>
    <w:basedOn w:val="1"/>
    <w:qFormat/>
    <w:uiPriority w:val="0"/>
    <w:pPr>
      <w:tabs>
        <w:tab w:val="left" w:pos="0"/>
        <w:tab w:val="left" w:pos="426"/>
        <w:tab w:val="left" w:pos="900"/>
      </w:tabs>
      <w:spacing w:before="120" w:after="120" w:line="400" w:lineRule="atLeast"/>
      <w:ind w:left="425" w:right="32" w:hanging="425"/>
      <w:jc w:val="center"/>
    </w:pPr>
    <w:rPr>
      <w:rFonts w:ascii="Arial" w:hAnsi="Arial"/>
      <w:b/>
      <w:sz w:val="32"/>
      <w:szCs w:val="20"/>
    </w:rPr>
  </w:style>
  <w:style w:type="paragraph" w:customStyle="1" w:styleId="738">
    <w:name w:val="主题词"/>
    <w:basedOn w:val="1"/>
    <w:qFormat/>
    <w:uiPriority w:val="0"/>
    <w:pPr>
      <w:widowControl/>
      <w:spacing w:line="240" w:lineRule="atLeast"/>
      <w:ind w:firstLine="0"/>
      <w:jc w:val="left"/>
    </w:pPr>
    <w:rPr>
      <w:rFonts w:ascii="冼极" w:eastAsia="冼极"/>
      <w:b/>
      <w:sz w:val="32"/>
      <w:szCs w:val="20"/>
    </w:rPr>
  </w:style>
  <w:style w:type="paragraph" w:customStyle="1" w:styleId="739">
    <w:name w:val="标准中文版式_正文"/>
    <w:basedOn w:val="1"/>
    <w:qFormat/>
    <w:uiPriority w:val="0"/>
    <w:pPr>
      <w:spacing w:before="30" w:line="240" w:lineRule="auto"/>
      <w:ind w:firstLine="0"/>
    </w:pPr>
    <w:rPr>
      <w:sz w:val="21"/>
      <w:szCs w:val="20"/>
    </w:rPr>
  </w:style>
  <w:style w:type="paragraph" w:customStyle="1" w:styleId="740">
    <w:name w:val="text"/>
    <w:basedOn w:val="1"/>
    <w:qFormat/>
    <w:uiPriority w:val="0"/>
    <w:pPr>
      <w:widowControl/>
      <w:spacing w:before="120" w:after="120"/>
      <w:ind w:left="851" w:firstLine="709"/>
    </w:pPr>
    <w:rPr>
      <w:rFonts w:ascii="楷体" w:eastAsia="楷体"/>
      <w:sz w:val="28"/>
      <w:szCs w:val="20"/>
    </w:rPr>
  </w:style>
  <w:style w:type="paragraph" w:customStyle="1" w:styleId="741">
    <w:name w:val="Char Char1 Char Char Char Char Char Char Char Char Char Char Char Char Char Char Char"/>
    <w:basedOn w:val="1"/>
    <w:qFormat/>
    <w:uiPriority w:val="0"/>
    <w:pPr>
      <w:widowControl/>
      <w:spacing w:before="100" w:beforeAutospacing="1" w:after="100" w:afterAutospacing="1" w:line="240" w:lineRule="exact"/>
      <w:ind w:firstLine="480"/>
      <w:jc w:val="left"/>
    </w:pPr>
    <w:rPr>
      <w:rFonts w:ascii="Verdana" w:hAnsi="Verdana"/>
      <w:sz w:val="20"/>
      <w:szCs w:val="20"/>
      <w:lang w:eastAsia="en-US"/>
    </w:rPr>
  </w:style>
  <w:style w:type="paragraph" w:customStyle="1" w:styleId="742">
    <w:name w:val="xl56"/>
    <w:basedOn w:val="1"/>
    <w:qFormat/>
    <w:uiPriority w:val="0"/>
    <w:pPr>
      <w:widowControl/>
      <w:pBdr>
        <w:top w:val="single" w:color="000000" w:sz="4" w:space="0"/>
        <w:left w:val="single" w:color="000000" w:sz="4" w:space="0"/>
        <w:bottom w:val="single" w:color="000000" w:sz="12" w:space="0"/>
        <w:right w:val="single" w:color="000000" w:sz="4" w:space="0"/>
      </w:pBdr>
      <w:spacing w:before="100" w:beforeAutospacing="1" w:after="100" w:afterAutospacing="1" w:line="240" w:lineRule="auto"/>
      <w:ind w:firstLine="0"/>
      <w:jc w:val="center"/>
    </w:pPr>
    <w:rPr>
      <w:rFonts w:ascii="Arial Unicode MS" w:hAnsi="Arial Unicode MS" w:eastAsia="Arial Unicode MS"/>
      <w:b/>
      <w:szCs w:val="20"/>
    </w:rPr>
  </w:style>
  <w:style w:type="paragraph" w:customStyle="1" w:styleId="743">
    <w:name w:val="q"/>
    <w:basedOn w:val="1"/>
    <w:qFormat/>
    <w:uiPriority w:val="0"/>
    <w:pPr>
      <w:widowControl/>
      <w:tabs>
        <w:tab w:val="left" w:pos="1080"/>
      </w:tabs>
      <w:spacing w:before="120" w:line="240" w:lineRule="auto"/>
      <w:ind w:left="964" w:hanging="284"/>
    </w:pPr>
    <w:rPr>
      <w:rFonts w:ascii="Arial" w:hAnsi="Arial" w:eastAsia="楷体_GB2312"/>
      <w:spacing w:val="-30"/>
      <w:szCs w:val="20"/>
    </w:rPr>
  </w:style>
  <w:style w:type="paragraph" w:customStyle="1" w:styleId="744">
    <w:name w:val="Head"/>
    <w:basedOn w:val="183"/>
    <w:qFormat/>
    <w:uiPriority w:val="0"/>
    <w:pPr>
      <w:keepLines w:val="0"/>
      <w:pageBreakBefore/>
      <w:widowControl/>
      <w:tabs>
        <w:tab w:val="clear" w:pos="330"/>
        <w:tab w:val="clear" w:pos="7020"/>
      </w:tabs>
      <w:spacing w:before="120" w:after="240" w:line="307" w:lineRule="auto"/>
      <w:outlineLvl w:val="9"/>
    </w:pPr>
    <w:rPr>
      <w:rFonts w:ascii="Arial" w:hAnsi="Arial"/>
      <w:b w:val="0"/>
      <w:bCs w:val="0"/>
      <w:sz w:val="40"/>
      <w:szCs w:val="20"/>
      <w:lang w:val="en-US" w:eastAsia="zh-CN"/>
    </w:rPr>
  </w:style>
  <w:style w:type="paragraph" w:customStyle="1" w:styleId="745">
    <w:name w:val="xl9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746">
    <w:name w:val="inputtxt"/>
    <w:basedOn w:val="1"/>
    <w:qFormat/>
    <w:uiPriority w:val="0"/>
    <w:pPr>
      <w:widowControl/>
      <w:pBdr>
        <w:top w:val="single" w:color="000000" w:sz="12" w:space="0"/>
        <w:left w:val="single" w:color="000000" w:sz="12" w:space="0"/>
        <w:bottom w:val="single" w:color="000000" w:sz="12" w:space="0"/>
        <w:right w:val="single" w:color="000000" w:sz="12" w:space="0"/>
      </w:pBdr>
      <w:spacing w:before="100" w:beforeAutospacing="1" w:after="100" w:afterAutospacing="1" w:line="240" w:lineRule="auto"/>
      <w:ind w:firstLine="0"/>
      <w:jc w:val="left"/>
    </w:pPr>
    <w:rPr>
      <w:rFonts w:ascii="宋体" w:hAnsi="宋体" w:cs="宋体"/>
      <w:sz w:val="18"/>
      <w:szCs w:val="18"/>
    </w:rPr>
  </w:style>
  <w:style w:type="paragraph" w:customStyle="1" w:styleId="747">
    <w:name w:val="xl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Arial Unicode MS" w:hAnsi="Arial Unicode MS" w:cs="Arial Unicode MS"/>
    </w:rPr>
  </w:style>
  <w:style w:type="paragraph" w:customStyle="1" w:styleId="748">
    <w:name w:val="菲页1"/>
    <w:basedOn w:val="184"/>
    <w:qFormat/>
    <w:uiPriority w:val="0"/>
    <w:pPr>
      <w:widowControl/>
      <w:spacing w:before="260" w:after="260" w:line="413" w:lineRule="auto"/>
      <w:jc w:val="center"/>
    </w:pPr>
    <w:rPr>
      <w:rFonts w:ascii="黑体" w:hAnsi="宋体"/>
      <w:b w:val="0"/>
      <w:bCs w:val="0"/>
      <w:sz w:val="52"/>
      <w:szCs w:val="20"/>
    </w:rPr>
  </w:style>
  <w:style w:type="paragraph" w:customStyle="1" w:styleId="749">
    <w:name w:val="样式 标题 1 + 黑体 三号 非加粗 居中 段前: 6 磅 段后: 6 磅 行距: 固定值 20 磅"/>
    <w:basedOn w:val="183"/>
    <w:qFormat/>
    <w:uiPriority w:val="0"/>
    <w:pPr>
      <w:tabs>
        <w:tab w:val="clear" w:pos="330"/>
        <w:tab w:val="clear" w:pos="7020"/>
      </w:tabs>
      <w:spacing w:before="120" w:after="120" w:line="400" w:lineRule="exact"/>
    </w:pPr>
    <w:rPr>
      <w:rFonts w:ascii="黑体" w:hAnsi="黑体" w:eastAsia="黑体" w:cs="宋体"/>
      <w:b w:val="0"/>
      <w:bCs w:val="0"/>
      <w:sz w:val="32"/>
      <w:szCs w:val="20"/>
      <w:lang w:val="en-US" w:eastAsia="zh-CN"/>
    </w:rPr>
  </w:style>
  <w:style w:type="paragraph" w:customStyle="1" w:styleId="750">
    <w:name w:val="xl63"/>
    <w:basedOn w:val="1"/>
    <w:qFormat/>
    <w:uiPriority w:val="0"/>
    <w:pPr>
      <w:widowControl/>
      <w:spacing w:before="100" w:beforeAutospacing="1" w:after="100" w:afterAutospacing="1"/>
      <w:ind w:firstLine="480"/>
      <w:jc w:val="left"/>
    </w:pPr>
    <w:rPr>
      <w:rFonts w:ascii="宋体" w:hAnsi="宋体" w:cs="宋体"/>
    </w:rPr>
  </w:style>
  <w:style w:type="paragraph" w:customStyle="1" w:styleId="751">
    <w:name w:val="正文缩进_0"/>
    <w:basedOn w:val="701"/>
    <w:qFormat/>
    <w:uiPriority w:val="0"/>
    <w:pPr>
      <w:widowControl w:val="0"/>
      <w:ind w:firstLine="420"/>
      <w:jc w:val="both"/>
    </w:pPr>
    <w:rPr>
      <w:u w:val="single"/>
    </w:rPr>
  </w:style>
  <w:style w:type="paragraph" w:customStyle="1" w:styleId="752">
    <w:name w:val="_Style 27"/>
    <w:basedOn w:val="1"/>
    <w:qFormat/>
    <w:uiPriority w:val="0"/>
    <w:pPr>
      <w:spacing w:line="240" w:lineRule="auto"/>
      <w:ind w:firstLine="0"/>
    </w:pPr>
    <w:rPr>
      <w:sz w:val="21"/>
      <w:szCs w:val="21"/>
    </w:rPr>
  </w:style>
  <w:style w:type="paragraph" w:customStyle="1" w:styleId="753">
    <w:name w:val="err"/>
    <w:basedOn w:val="1"/>
    <w:qFormat/>
    <w:uiPriority w:val="0"/>
    <w:pPr>
      <w:widowControl/>
      <w:spacing w:before="100" w:beforeAutospacing="1" w:after="100" w:afterAutospacing="1" w:line="374" w:lineRule="atLeast"/>
      <w:ind w:firstLine="0"/>
      <w:jc w:val="left"/>
    </w:pPr>
    <w:rPr>
      <w:rFonts w:ascii="宋体" w:hAnsi="宋体" w:cs="宋体"/>
      <w:color w:val="FF0000"/>
      <w:sz w:val="22"/>
      <w:szCs w:val="22"/>
    </w:rPr>
  </w:style>
  <w:style w:type="paragraph" w:customStyle="1" w:styleId="754">
    <w:name w:val="asp1"/>
    <w:basedOn w:val="1"/>
    <w:qFormat/>
    <w:uiPriority w:val="0"/>
    <w:pPr>
      <w:widowControl/>
      <w:spacing w:before="100" w:beforeAutospacing="1" w:after="100" w:afterAutospacing="1" w:line="240" w:lineRule="auto"/>
      <w:ind w:firstLine="0"/>
      <w:jc w:val="left"/>
    </w:pPr>
    <w:rPr>
      <w:rFonts w:ascii="宋体" w:hAnsi="宋体" w:cs="宋体"/>
      <w:color w:val="000000"/>
    </w:rPr>
  </w:style>
  <w:style w:type="paragraph" w:customStyle="1" w:styleId="755">
    <w:name w:val="标题 4_0"/>
    <w:basedOn w:val="675"/>
    <w:next w:val="675"/>
    <w:qFormat/>
    <w:uiPriority w:val="0"/>
    <w:pPr>
      <w:keepNext/>
      <w:keepLines/>
      <w:spacing w:before="280" w:after="290" w:line="372" w:lineRule="auto"/>
      <w:outlineLvl w:val="3"/>
    </w:pPr>
    <w:rPr>
      <w:rFonts w:ascii="Cambria" w:hAnsi="Cambria"/>
      <w:b/>
      <w:bCs/>
      <w:sz w:val="28"/>
      <w:szCs w:val="28"/>
    </w:rPr>
  </w:style>
  <w:style w:type="paragraph" w:customStyle="1" w:styleId="756">
    <w:name w:val="catname"/>
    <w:basedOn w:val="1"/>
    <w:qFormat/>
    <w:uiPriority w:val="0"/>
    <w:pPr>
      <w:widowControl/>
      <w:spacing w:before="100" w:beforeAutospacing="1" w:after="100" w:afterAutospacing="1" w:line="240" w:lineRule="auto"/>
      <w:ind w:firstLine="0"/>
      <w:jc w:val="left"/>
    </w:pPr>
    <w:rPr>
      <w:rFonts w:ascii="宋体" w:hAnsi="宋体" w:cs="宋体"/>
      <w:b/>
      <w:bCs/>
      <w:color w:val="FFFFFF"/>
      <w:sz w:val="34"/>
      <w:szCs w:val="34"/>
    </w:rPr>
  </w:style>
  <w:style w:type="paragraph" w:customStyle="1" w:styleId="757">
    <w:name w:val="(i)正文"/>
    <w:basedOn w:val="1"/>
    <w:qFormat/>
    <w:uiPriority w:val="0"/>
    <w:pPr>
      <w:widowControl/>
      <w:tabs>
        <w:tab w:val="left" w:pos="2381"/>
        <w:tab w:val="left" w:pos="2951"/>
      </w:tabs>
      <w:spacing w:line="360" w:lineRule="exact"/>
      <w:ind w:left="2381" w:hanging="510"/>
    </w:pPr>
    <w:rPr>
      <w:szCs w:val="20"/>
    </w:rPr>
  </w:style>
  <w:style w:type="paragraph" w:customStyle="1" w:styleId="758">
    <w:name w:val="A.正文"/>
    <w:basedOn w:val="1"/>
    <w:qFormat/>
    <w:uiPriority w:val="0"/>
    <w:pPr>
      <w:widowControl/>
      <w:tabs>
        <w:tab w:val="left" w:pos="964"/>
      </w:tabs>
      <w:spacing w:line="360" w:lineRule="exact"/>
      <w:ind w:left="964" w:hanging="397"/>
    </w:pPr>
    <w:rPr>
      <w:szCs w:val="20"/>
    </w:rPr>
  </w:style>
  <w:style w:type="paragraph" w:customStyle="1" w:styleId="759">
    <w:name w:val="table"/>
    <w:basedOn w:val="1"/>
    <w:qFormat/>
    <w:uiPriority w:val="0"/>
    <w:pPr>
      <w:widowControl/>
      <w:spacing w:before="60" w:after="60" w:line="240" w:lineRule="auto"/>
      <w:ind w:left="-115" w:firstLine="115"/>
      <w:jc w:val="center"/>
    </w:pPr>
    <w:rPr>
      <w:rFonts w:ascii="仿宋体" w:eastAsia="仿宋体"/>
      <w:szCs w:val="20"/>
    </w:rPr>
  </w:style>
  <w:style w:type="paragraph" w:customStyle="1" w:styleId="760">
    <w:name w:val="font12"/>
    <w:basedOn w:val="1"/>
    <w:qFormat/>
    <w:uiPriority w:val="0"/>
    <w:pPr>
      <w:widowControl/>
      <w:spacing w:before="100" w:beforeAutospacing="1" w:after="100" w:afterAutospacing="1" w:line="240" w:lineRule="auto"/>
      <w:ind w:firstLine="0"/>
      <w:jc w:val="left"/>
    </w:pPr>
    <w:rPr>
      <w:rFonts w:hint="eastAsia" w:ascii="宋体" w:hAnsi="宋体"/>
      <w:b/>
      <w:bCs/>
      <w:sz w:val="20"/>
      <w:szCs w:val="20"/>
    </w:rPr>
  </w:style>
  <w:style w:type="paragraph" w:customStyle="1" w:styleId="761">
    <w:name w:val="项目编号C"/>
    <w:qFormat/>
    <w:uiPriority w:val="0"/>
    <w:pPr>
      <w:tabs>
        <w:tab w:val="left" w:pos="840"/>
        <w:tab w:val="left" w:pos="1320"/>
      </w:tabs>
      <w:spacing w:line="360" w:lineRule="auto"/>
    </w:pPr>
    <w:rPr>
      <w:rFonts w:hint="default" w:ascii="Arial" w:hAnsi="Arial" w:eastAsia="宋体" w:cs="Times New Roman"/>
      <w:sz w:val="24"/>
      <w:szCs w:val="24"/>
      <w:lang w:val="en-US" w:eastAsia="zh-CN" w:bidi="ar-SA"/>
    </w:rPr>
  </w:style>
  <w:style w:type="paragraph" w:customStyle="1" w:styleId="762">
    <w:name w:val="flNote"/>
    <w:basedOn w:val="1"/>
    <w:qFormat/>
    <w:uiPriority w:val="0"/>
    <w:pPr>
      <w:spacing w:before="320" w:after="160" w:line="360" w:lineRule="atLeast"/>
      <w:ind w:firstLine="0"/>
      <w:jc w:val="center"/>
    </w:pPr>
    <w:rPr>
      <w:rFonts w:ascii="Arial" w:eastAsia="黑体"/>
      <w:sz w:val="30"/>
      <w:szCs w:val="20"/>
    </w:rPr>
  </w:style>
  <w:style w:type="paragraph" w:customStyle="1" w:styleId="763">
    <w:name w:val="xl10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764">
    <w:name w:val="boxtitle"/>
    <w:basedOn w:val="1"/>
    <w:qFormat/>
    <w:uiPriority w:val="0"/>
    <w:pPr>
      <w:widowControl/>
      <w:pBdr>
        <w:top w:val="single" w:color="777777" w:sz="8" w:space="1"/>
        <w:left w:val="single" w:color="777777" w:sz="8" w:space="1"/>
        <w:bottom w:val="single" w:color="777777" w:sz="8" w:space="0"/>
        <w:right w:val="single" w:color="777777" w:sz="8" w:space="1"/>
      </w:pBdr>
      <w:shd w:val="clear" w:color="auto" w:fill="486591"/>
      <w:spacing w:before="100" w:beforeAutospacing="1" w:after="100" w:afterAutospacing="1" w:line="240" w:lineRule="auto"/>
      <w:ind w:firstLine="0"/>
      <w:jc w:val="center"/>
    </w:pPr>
    <w:rPr>
      <w:rFonts w:ascii="宋体" w:hAnsi="宋体" w:cs="宋体"/>
      <w:color w:val="EEEEEE"/>
      <w:sz w:val="22"/>
      <w:szCs w:val="22"/>
    </w:rPr>
  </w:style>
  <w:style w:type="paragraph" w:customStyle="1" w:styleId="765">
    <w:name w:val="封面上标题"/>
    <w:qFormat/>
    <w:uiPriority w:val="0"/>
    <w:pPr>
      <w:jc w:val="center"/>
    </w:pPr>
    <w:rPr>
      <w:rFonts w:hint="default" w:ascii="宋体" w:hAnsi="Times New Roman" w:eastAsia="宋体" w:cs="Times New Roman"/>
      <w:b/>
      <w:sz w:val="36"/>
      <w:lang w:val="en-US" w:eastAsia="zh-CN" w:bidi="ar-SA"/>
    </w:rPr>
  </w:style>
  <w:style w:type="paragraph" w:customStyle="1" w:styleId="766">
    <w:name w:val="Char1"/>
    <w:basedOn w:val="1"/>
    <w:qFormat/>
    <w:uiPriority w:val="0"/>
    <w:pPr>
      <w:spacing w:line="240" w:lineRule="auto"/>
      <w:ind w:firstLine="0"/>
    </w:pPr>
    <w:rPr>
      <w:rFonts w:ascii="Tahoma" w:hAnsi="Tahoma"/>
      <w:szCs w:val="20"/>
    </w:rPr>
  </w:style>
  <w:style w:type="paragraph" w:customStyle="1" w:styleId="767">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Arial Unicode MS" w:hAnsi="Arial Unicode MS" w:cs="Arial Unicode MS"/>
    </w:rPr>
  </w:style>
  <w:style w:type="paragraph" w:customStyle="1" w:styleId="768">
    <w:name w:val="Title_u"/>
    <w:basedOn w:val="1"/>
    <w:qFormat/>
    <w:uiPriority w:val="0"/>
    <w:pPr>
      <w:widowControl/>
      <w:spacing w:before="120" w:after="120"/>
      <w:ind w:firstLine="0"/>
      <w:jc w:val="center"/>
    </w:pPr>
    <w:rPr>
      <w:rFonts w:ascii="黑体" w:eastAsia="黑体"/>
      <w:b/>
      <w:sz w:val="28"/>
      <w:szCs w:val="20"/>
    </w:rPr>
  </w:style>
  <w:style w:type="paragraph" w:customStyle="1" w:styleId="769">
    <w:name w:val="条文2"/>
    <w:basedOn w:val="1"/>
    <w:qFormat/>
    <w:uiPriority w:val="0"/>
    <w:pPr>
      <w:tabs>
        <w:tab w:val="left" w:pos="1745"/>
        <w:tab w:val="left" w:pos="3360"/>
        <w:tab w:val="left" w:pos="3365"/>
      </w:tabs>
      <w:spacing w:before="100" w:beforeAutospacing="1" w:after="100" w:afterAutospacing="1"/>
      <w:ind w:left="3360" w:hanging="420"/>
      <w:jc w:val="left"/>
    </w:pPr>
    <w:rPr>
      <w:rFonts w:ascii="宋体"/>
      <w:szCs w:val="20"/>
    </w:rPr>
  </w:style>
  <w:style w:type="paragraph" w:customStyle="1" w:styleId="770">
    <w:name w:val="修订"/>
    <w:qFormat/>
    <w:uiPriority w:val="0"/>
    <w:rPr>
      <w:rFonts w:hint="default" w:ascii="Times New Roman" w:hAnsi="Times New Roman" w:eastAsia="宋体" w:cs="Times New Roman"/>
      <w:sz w:val="21"/>
      <w:szCs w:val="24"/>
      <w:lang w:val="en-US" w:eastAsia="zh-CN" w:bidi="ar-SA"/>
    </w:rPr>
  </w:style>
  <w:style w:type="paragraph" w:customStyle="1" w:styleId="771">
    <w:name w:val="yy"/>
    <w:basedOn w:val="1"/>
    <w:qFormat/>
    <w:uiPriority w:val="0"/>
    <w:pPr>
      <w:widowControl/>
      <w:tabs>
        <w:tab w:val="left" w:pos="1080"/>
      </w:tabs>
      <w:spacing w:before="120" w:line="240" w:lineRule="auto"/>
      <w:ind w:left="964" w:hanging="284"/>
    </w:pPr>
    <w:rPr>
      <w:rFonts w:ascii="Arial" w:hAnsi="Arial" w:eastAsia="楷体_GB2312"/>
      <w:spacing w:val="-30"/>
      <w:szCs w:val="20"/>
    </w:rPr>
  </w:style>
  <w:style w:type="paragraph" w:customStyle="1" w:styleId="772">
    <w:name w:val="无间隔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773">
    <w:name w:val="tttable1"/>
    <w:basedOn w:val="1"/>
    <w:qFormat/>
    <w:uiPriority w:val="0"/>
    <w:pPr>
      <w:widowControl/>
      <w:spacing w:before="100" w:beforeAutospacing="1" w:after="100" w:afterAutospacing="1" w:line="374" w:lineRule="atLeast"/>
      <w:ind w:firstLine="0"/>
      <w:jc w:val="left"/>
    </w:pPr>
    <w:rPr>
      <w:rFonts w:ascii="宋体" w:hAnsi="宋体" w:cs="宋体"/>
      <w:color w:val="403020"/>
      <w:sz w:val="22"/>
      <w:szCs w:val="22"/>
    </w:rPr>
  </w:style>
  <w:style w:type="paragraph" w:customStyle="1" w:styleId="774">
    <w:name w:val="标题 4 New New New New New New New New New New New New"/>
    <w:basedOn w:val="1"/>
    <w:next w:val="1"/>
    <w:qFormat/>
    <w:uiPriority w:val="0"/>
    <w:pPr>
      <w:keepNext/>
      <w:keepLines/>
      <w:tabs>
        <w:tab w:val="left" w:pos="864"/>
        <w:tab w:val="left" w:pos="1680"/>
      </w:tabs>
      <w:spacing w:before="100" w:beforeAutospacing="1" w:after="100" w:afterAutospacing="1" w:line="374" w:lineRule="auto"/>
      <w:ind w:firstLine="0"/>
      <w:outlineLvl w:val="3"/>
    </w:pPr>
    <w:rPr>
      <w:rFonts w:ascii="Arial" w:hAnsi="Arial" w:eastAsia="黑体"/>
      <w:b/>
      <w:bCs/>
      <w:sz w:val="28"/>
      <w:szCs w:val="28"/>
    </w:rPr>
  </w:style>
  <w:style w:type="paragraph" w:customStyle="1" w:styleId="775">
    <w:name w:val="xl57"/>
    <w:basedOn w:val="1"/>
    <w:qFormat/>
    <w:uiPriority w:val="0"/>
    <w:pPr>
      <w:widowControl/>
      <w:pBdr>
        <w:top w:val="single" w:color="000000" w:sz="4" w:space="0"/>
        <w:left w:val="single" w:color="000000" w:sz="4" w:space="0"/>
        <w:bottom w:val="single" w:color="000000" w:sz="12" w:space="0"/>
        <w:right w:val="single" w:color="000000" w:sz="12" w:space="0"/>
      </w:pBdr>
      <w:spacing w:before="100" w:beforeAutospacing="1" w:after="100" w:afterAutospacing="1" w:line="240" w:lineRule="auto"/>
      <w:ind w:firstLine="0"/>
      <w:jc w:val="center"/>
    </w:pPr>
    <w:rPr>
      <w:rFonts w:ascii="Arial Unicode MS" w:hAnsi="Arial Unicode MS" w:eastAsia="Arial Unicode MS"/>
      <w:szCs w:val="20"/>
    </w:rPr>
  </w:style>
  <w:style w:type="paragraph" w:customStyle="1" w:styleId="776">
    <w:name w:val="xl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ascii="宋体" w:hAnsi="宋体" w:cs="宋体"/>
      <w:sz w:val="18"/>
      <w:szCs w:val="18"/>
    </w:rPr>
  </w:style>
  <w:style w:type="paragraph" w:customStyle="1" w:styleId="777">
    <w:name w:val="reader-word-layer"/>
    <w:basedOn w:val="1"/>
    <w:qFormat/>
    <w:uiPriority w:val="0"/>
    <w:pPr>
      <w:widowControl/>
      <w:spacing w:before="100" w:beforeAutospacing="1" w:after="100" w:afterAutospacing="1" w:line="240" w:lineRule="auto"/>
      <w:ind w:firstLine="0"/>
      <w:jc w:val="left"/>
    </w:pPr>
    <w:rPr>
      <w:rFonts w:ascii="宋体" w:hAnsi="宋体" w:cs="宋体"/>
    </w:rPr>
  </w:style>
  <w:style w:type="paragraph" w:customStyle="1" w:styleId="778">
    <w:name w:val="Char2 Char Char Char"/>
    <w:basedOn w:val="1"/>
    <w:qFormat/>
    <w:uiPriority w:val="0"/>
    <w:pPr>
      <w:spacing w:line="240" w:lineRule="auto"/>
      <w:ind w:firstLine="0"/>
    </w:pPr>
    <w:rPr>
      <w:sz w:val="21"/>
      <w:szCs w:val="21"/>
    </w:rPr>
  </w:style>
  <w:style w:type="paragraph" w:customStyle="1" w:styleId="779">
    <w:name w:val="Char Char1 Char"/>
    <w:basedOn w:val="1"/>
    <w:qFormat/>
    <w:uiPriority w:val="0"/>
    <w:pPr>
      <w:spacing w:line="240" w:lineRule="auto"/>
      <w:ind w:firstLine="0"/>
    </w:pPr>
    <w:rPr>
      <w:rFonts w:ascii="Tahoma" w:hAnsi="Tahoma"/>
      <w:szCs w:val="20"/>
    </w:rPr>
  </w:style>
  <w:style w:type="paragraph" w:customStyle="1" w:styleId="780">
    <w:name w:val="3"/>
    <w:basedOn w:val="185"/>
    <w:qFormat/>
    <w:uiPriority w:val="0"/>
    <w:pPr>
      <w:tabs>
        <w:tab w:val="left" w:pos="1134"/>
        <w:tab w:val="left" w:pos="1830"/>
      </w:tabs>
      <w:spacing w:before="60" w:after="60" w:line="300" w:lineRule="auto"/>
      <w:ind w:left="1830" w:hanging="420"/>
    </w:pPr>
    <w:rPr>
      <w:rFonts w:ascii="Arial" w:hAnsi="Arial" w:eastAsia="黑体"/>
      <w:b w:val="0"/>
      <w:bCs w:val="0"/>
      <w:sz w:val="28"/>
      <w:szCs w:val="20"/>
      <w:lang w:val="en-US" w:eastAsia="zh-CN"/>
    </w:rPr>
  </w:style>
  <w:style w:type="paragraph" w:customStyle="1" w:styleId="781">
    <w:name w:val="soustitre"/>
    <w:basedOn w:val="1"/>
    <w:qFormat/>
    <w:uiPriority w:val="0"/>
    <w:pPr>
      <w:widowControl/>
      <w:tabs>
        <w:tab w:val="left" w:pos="525"/>
      </w:tabs>
      <w:spacing w:line="400" w:lineRule="exact"/>
      <w:ind w:firstLine="0"/>
      <w:jc w:val="center"/>
    </w:pPr>
    <w:rPr>
      <w:rFonts w:ascii="New York" w:hAnsi="New York" w:eastAsia="楷体_GB2312"/>
      <w:position w:val="-6"/>
      <w:szCs w:val="20"/>
      <w:lang w:val="fr-FR"/>
    </w:rPr>
  </w:style>
  <w:style w:type="paragraph" w:customStyle="1" w:styleId="782">
    <w:name w:val="我的正文"/>
    <w:basedOn w:val="1"/>
    <w:qFormat/>
    <w:uiPriority w:val="0"/>
    <w:pPr>
      <w:spacing w:before="100" w:beforeAutospacing="1" w:after="100" w:afterAutospacing="1"/>
      <w:ind w:firstLine="480"/>
      <w:jc w:val="left"/>
    </w:pPr>
    <w:rPr>
      <w:sz w:val="21"/>
      <w:szCs w:val="20"/>
    </w:rPr>
  </w:style>
  <w:style w:type="paragraph" w:customStyle="1" w:styleId="783">
    <w:name w:val="specialtext"/>
    <w:basedOn w:val="1"/>
    <w:qFormat/>
    <w:uiPriority w:val="0"/>
    <w:pPr>
      <w:widowControl/>
      <w:spacing w:before="100" w:beforeAutospacing="1" w:after="100" w:afterAutospacing="1" w:line="240" w:lineRule="auto"/>
      <w:ind w:firstLine="0"/>
      <w:jc w:val="left"/>
    </w:pPr>
    <w:rPr>
      <w:rFonts w:ascii="宋体" w:hAnsi="宋体" w:cs="宋体"/>
      <w:color w:val="FF0000"/>
      <w:sz w:val="22"/>
      <w:szCs w:val="22"/>
    </w:rPr>
  </w:style>
  <w:style w:type="paragraph" w:customStyle="1" w:styleId="784">
    <w:name w:val="itemstyleofdatagriditemstyle"/>
    <w:basedOn w:val="1"/>
    <w:qFormat/>
    <w:uiPriority w:val="0"/>
    <w:pPr>
      <w:widowControl/>
      <w:spacing w:before="100" w:beforeAutospacing="1" w:after="100" w:afterAutospacing="1" w:line="240" w:lineRule="auto"/>
      <w:ind w:firstLine="0"/>
      <w:jc w:val="left"/>
    </w:pPr>
    <w:rPr>
      <w:rFonts w:ascii="宋体" w:hAnsi="宋体" w:cs="宋体"/>
    </w:rPr>
  </w:style>
  <w:style w:type="paragraph" w:customStyle="1" w:styleId="785">
    <w:name w:val="cauc-0"/>
    <w:qFormat/>
    <w:uiPriority w:val="0"/>
    <w:pPr>
      <w:spacing w:line="360" w:lineRule="auto"/>
      <w:ind w:firstLine="480"/>
    </w:pPr>
    <w:rPr>
      <w:rFonts w:hint="default" w:ascii="Times New Roman" w:hAnsi="Times New Roman" w:eastAsia="宋体" w:cs="Times New Roman"/>
      <w:sz w:val="24"/>
      <w:lang w:val="en-US" w:eastAsia="zh-CN" w:bidi="ar-SA"/>
    </w:rPr>
  </w:style>
  <w:style w:type="paragraph" w:customStyle="1" w:styleId="786">
    <w:name w:val="小四 段落 宋体 Char"/>
    <w:basedOn w:val="208"/>
    <w:qFormat/>
    <w:uiPriority w:val="0"/>
    <w:pPr>
      <w:tabs>
        <w:tab w:val="left" w:pos="900"/>
      </w:tabs>
      <w:spacing w:before="100" w:beforeAutospacing="1" w:after="100" w:afterAutospacing="1" w:line="360" w:lineRule="auto"/>
      <w:ind w:left="0" w:right="-33" w:firstLine="600"/>
      <w:jc w:val="left"/>
    </w:pPr>
    <w:rPr>
      <w:rFonts w:ascii="仿宋_GB2312" w:eastAsia="仿宋_GB2312"/>
      <w:sz w:val="30"/>
      <w:szCs w:val="30"/>
    </w:rPr>
  </w:style>
  <w:style w:type="paragraph" w:customStyle="1" w:styleId="787">
    <w:name w:val="curstep"/>
    <w:basedOn w:val="1"/>
    <w:qFormat/>
    <w:uiPriority w:val="0"/>
    <w:pPr>
      <w:widowControl/>
      <w:spacing w:before="100" w:beforeAutospacing="1" w:after="100" w:afterAutospacing="1" w:line="240" w:lineRule="auto"/>
      <w:ind w:firstLine="0"/>
      <w:jc w:val="left"/>
    </w:pPr>
    <w:rPr>
      <w:rFonts w:ascii="宋体" w:hAnsi="宋体" w:cs="宋体"/>
      <w:b/>
      <w:bCs/>
      <w:color w:val="00008B"/>
      <w:sz w:val="26"/>
      <w:szCs w:val="26"/>
    </w:rPr>
  </w:style>
  <w:style w:type="paragraph" w:customStyle="1" w:styleId="788">
    <w:name w:val="xl3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jc w:val="left"/>
    </w:pPr>
    <w:rPr>
      <w:rFonts w:ascii="Arial Unicode MS" w:hAnsi="Arial Unicode MS" w:cs="Arial Unicode MS"/>
    </w:rPr>
  </w:style>
  <w:style w:type="paragraph" w:customStyle="1" w:styleId="789">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ascii="Arial Unicode MS" w:hAnsi="Arial Unicode MS" w:cs="Arial Unicode MS"/>
    </w:rPr>
  </w:style>
  <w:style w:type="paragraph" w:customStyle="1" w:styleId="790">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ascii="Arial Unicode MS" w:hAnsi="Arial Unicode MS" w:cs="Arial Unicode MS"/>
    </w:rPr>
  </w:style>
  <w:style w:type="paragraph" w:customStyle="1" w:styleId="791">
    <w:name w:val="项目编号A"/>
    <w:basedOn w:val="1"/>
    <w:qFormat/>
    <w:uiPriority w:val="0"/>
    <w:pPr>
      <w:widowControl/>
      <w:tabs>
        <w:tab w:val="left" w:pos="737"/>
      </w:tabs>
      <w:spacing w:before="100" w:beforeAutospacing="1" w:after="100" w:afterAutospacing="1"/>
      <w:ind w:left="959" w:firstLine="0"/>
      <w:jc w:val="left"/>
    </w:pPr>
    <w:rPr>
      <w:rFonts w:ascii="宋体" w:hAnsi="宋体"/>
    </w:rPr>
  </w:style>
  <w:style w:type="paragraph" w:customStyle="1" w:styleId="792">
    <w:name w:val="xl55"/>
    <w:basedOn w:val="1"/>
    <w:qFormat/>
    <w:uiPriority w:val="0"/>
    <w:pPr>
      <w:widowControl/>
      <w:pBdr>
        <w:top w:val="single" w:color="000000" w:sz="4" w:space="0"/>
        <w:left w:val="single" w:color="000000" w:sz="4" w:space="0"/>
        <w:bottom w:val="single" w:color="000000" w:sz="12" w:space="0"/>
        <w:right w:val="single" w:color="000000" w:sz="4" w:space="0"/>
      </w:pBdr>
      <w:spacing w:before="100" w:beforeAutospacing="1" w:after="100" w:afterAutospacing="1" w:line="240" w:lineRule="auto"/>
      <w:ind w:firstLine="0"/>
      <w:jc w:val="center"/>
    </w:pPr>
    <w:rPr>
      <w:rFonts w:ascii="Arial Unicode MS" w:hAnsi="Arial Unicode MS" w:eastAsia="Arial Unicode MS"/>
      <w:b/>
      <w:szCs w:val="20"/>
    </w:rPr>
  </w:style>
  <w:style w:type="paragraph" w:customStyle="1" w:styleId="793">
    <w:name w:val="正文文本_0"/>
    <w:basedOn w:val="675"/>
    <w:qFormat/>
    <w:uiPriority w:val="0"/>
    <w:pPr>
      <w:spacing w:after="60" w:line="360" w:lineRule="atLeast"/>
      <w:ind w:left="72" w:right="30"/>
      <w:jc w:val="center"/>
    </w:pPr>
    <w:rPr>
      <w:rFonts w:ascii="Times New Roman" w:hAnsi="Times New Roman"/>
      <w:sz w:val="20"/>
      <w:szCs w:val="20"/>
    </w:rPr>
  </w:style>
  <w:style w:type="paragraph" w:customStyle="1" w:styleId="794">
    <w:name w:val="xl11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795">
    <w:name w:val="Char Char Char Char Char Char Char Char Char Char"/>
    <w:basedOn w:val="1"/>
    <w:qFormat/>
    <w:uiPriority w:val="0"/>
    <w:pPr>
      <w:ind w:firstLine="0"/>
    </w:pPr>
    <w:rPr>
      <w:szCs w:val="20"/>
    </w:rPr>
  </w:style>
  <w:style w:type="paragraph" w:customStyle="1" w:styleId="796">
    <w:name w:val="inputbg1"/>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797">
    <w:name w:val="表格文字"/>
    <w:basedOn w:val="1"/>
    <w:qFormat/>
    <w:uiPriority w:val="0"/>
    <w:pPr>
      <w:spacing w:line="420" w:lineRule="atLeast"/>
      <w:ind w:firstLine="0"/>
      <w:jc w:val="left"/>
    </w:pPr>
    <w:rPr>
      <w:sz w:val="21"/>
      <w:szCs w:val="20"/>
    </w:rPr>
  </w:style>
  <w:style w:type="paragraph" w:customStyle="1" w:styleId="798">
    <w:name w:val="Char Char4 Char"/>
    <w:basedOn w:val="1"/>
    <w:qFormat/>
    <w:uiPriority w:val="0"/>
    <w:pPr>
      <w:ind w:firstLine="200"/>
    </w:pPr>
    <w:rPr>
      <w:rFonts w:ascii="宋体" w:hAnsi="宋体" w:cs="宋体"/>
    </w:rPr>
  </w:style>
  <w:style w:type="paragraph" w:customStyle="1" w:styleId="799">
    <w:name w:val="目录"/>
    <w:basedOn w:val="1"/>
    <w:qFormat/>
    <w:uiPriority w:val="0"/>
    <w:pPr>
      <w:widowControl/>
      <w:spacing w:line="240" w:lineRule="auto"/>
      <w:ind w:firstLine="0"/>
      <w:jc w:val="center"/>
    </w:pPr>
    <w:rPr>
      <w:rFonts w:ascii="宋体"/>
      <w:b/>
      <w:sz w:val="36"/>
      <w:szCs w:val="20"/>
    </w:rPr>
  </w:style>
  <w:style w:type="paragraph" w:customStyle="1" w:styleId="800">
    <w:name w:val="Char Char Char Char Char Char Char"/>
    <w:basedOn w:val="1"/>
    <w:qFormat/>
    <w:uiPriority w:val="0"/>
    <w:pPr>
      <w:widowControl/>
      <w:spacing w:after="160" w:line="240" w:lineRule="exact"/>
      <w:ind w:firstLine="0"/>
      <w:jc w:val="left"/>
    </w:pPr>
    <w:rPr>
      <w:sz w:val="21"/>
    </w:rPr>
  </w:style>
  <w:style w:type="paragraph" w:customStyle="1" w:styleId="801">
    <w:name w:val="glbtn"/>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802">
    <w:name w:val="正文 + 行距: 固定值 20 磅"/>
    <w:basedOn w:val="1"/>
    <w:qFormat/>
    <w:uiPriority w:val="0"/>
    <w:pPr>
      <w:spacing w:line="400" w:lineRule="exact"/>
      <w:ind w:firstLine="716"/>
    </w:pPr>
    <w:rPr>
      <w:sz w:val="21"/>
      <w:szCs w:val="20"/>
    </w:rPr>
  </w:style>
  <w:style w:type="paragraph" w:customStyle="1" w:styleId="803">
    <w:name w:val="btn"/>
    <w:basedOn w:val="1"/>
    <w:qFormat/>
    <w:uiPriority w:val="0"/>
    <w:pPr>
      <w:widowControl/>
      <w:pBdr>
        <w:top w:val="single" w:color="808080" w:sz="8" w:space="1"/>
        <w:left w:val="single" w:color="808080" w:sz="8" w:space="6"/>
        <w:bottom w:val="single" w:color="808080" w:sz="8" w:space="1"/>
        <w:right w:val="single" w:color="808080" w:sz="8" w:space="6"/>
      </w:pBdr>
      <w:spacing w:before="100" w:beforeAutospacing="1" w:after="100" w:afterAutospacing="1" w:line="240" w:lineRule="auto"/>
      <w:ind w:firstLine="0"/>
      <w:jc w:val="center"/>
    </w:pPr>
    <w:rPr>
      <w:rFonts w:ascii="ˎ̥" w:hAnsi="ˎ̥" w:cs="宋体"/>
      <w:color w:val="000000"/>
      <w:sz w:val="22"/>
      <w:szCs w:val="22"/>
    </w:rPr>
  </w:style>
  <w:style w:type="paragraph" w:customStyle="1" w:styleId="804">
    <w:name w:val="b-b3"/>
    <w:basedOn w:val="185"/>
    <w:next w:val="1"/>
    <w:qFormat/>
    <w:uiPriority w:val="0"/>
    <w:pPr>
      <w:keepNext w:val="0"/>
      <w:keepLines w:val="0"/>
      <w:spacing w:before="80" w:after="80" w:line="440" w:lineRule="atLeast"/>
      <w:ind w:firstLine="0"/>
    </w:pPr>
    <w:rPr>
      <w:rFonts w:eastAsia="黑体"/>
      <w:b w:val="0"/>
      <w:bCs w:val="0"/>
      <w:sz w:val="28"/>
      <w:szCs w:val="20"/>
      <w:lang w:val="en-US" w:eastAsia="zh-CN"/>
    </w:rPr>
  </w:style>
  <w:style w:type="paragraph" w:customStyle="1" w:styleId="805">
    <w:name w:val="xl9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b/>
      <w:bCs/>
      <w:sz w:val="20"/>
      <w:szCs w:val="20"/>
    </w:rPr>
  </w:style>
  <w:style w:type="paragraph" w:customStyle="1" w:styleId="806">
    <w:name w:val="1.1.1.1A"/>
    <w:basedOn w:val="807"/>
    <w:qFormat/>
    <w:uiPriority w:val="0"/>
    <w:pPr>
      <w:tabs>
        <w:tab w:val="left" w:pos="1134"/>
        <w:tab w:val="left" w:pos="1843"/>
      </w:tabs>
      <w:spacing w:line="400" w:lineRule="atLeast"/>
      <w:ind w:left="1560" w:right="200" w:hanging="426"/>
      <w:jc w:val="both"/>
    </w:pPr>
  </w:style>
  <w:style w:type="paragraph" w:customStyle="1" w:styleId="807">
    <w:name w:val="1.1.1.1"/>
    <w:basedOn w:val="1"/>
    <w:qFormat/>
    <w:uiPriority w:val="0"/>
    <w:pPr>
      <w:tabs>
        <w:tab w:val="left" w:pos="1134"/>
      </w:tabs>
      <w:spacing w:before="60" w:after="60" w:line="360" w:lineRule="atLeast"/>
      <w:ind w:left="1134" w:hanging="1134"/>
      <w:jc w:val="left"/>
    </w:pPr>
    <w:rPr>
      <w:rFonts w:ascii="Arial" w:hAnsi="Arial"/>
      <w:szCs w:val="20"/>
    </w:rPr>
  </w:style>
  <w:style w:type="paragraph" w:customStyle="1" w:styleId="808">
    <w:name w:val="样式 标题 1 + 行距: 1.5 倍行距"/>
    <w:basedOn w:val="183"/>
    <w:qFormat/>
    <w:uiPriority w:val="0"/>
    <w:pPr>
      <w:pageBreakBefore/>
      <w:tabs>
        <w:tab w:val="left" w:pos="432"/>
      </w:tabs>
      <w:spacing w:after="240"/>
      <w:ind w:left="432" w:hanging="432"/>
    </w:pPr>
    <w:rPr>
      <w:rFonts w:ascii="宋体"/>
      <w:bCs w:val="0"/>
      <w:sz w:val="40"/>
      <w:szCs w:val="20"/>
      <w:lang w:val="en-US" w:eastAsia="zh-CN"/>
    </w:rPr>
  </w:style>
  <w:style w:type="paragraph" w:customStyle="1" w:styleId="809">
    <w:name w:val="arialtxt"/>
    <w:basedOn w:val="1"/>
    <w:qFormat/>
    <w:uiPriority w:val="0"/>
    <w:pPr>
      <w:widowControl/>
      <w:spacing w:before="100" w:beforeAutospacing="1" w:after="100" w:afterAutospacing="1" w:line="240" w:lineRule="auto"/>
      <w:ind w:firstLine="0"/>
      <w:jc w:val="left"/>
    </w:pPr>
    <w:rPr>
      <w:rFonts w:ascii="Arial" w:hAnsi="Arial" w:cs="Arial"/>
      <w:sz w:val="20"/>
      <w:szCs w:val="20"/>
    </w:rPr>
  </w:style>
  <w:style w:type="paragraph" w:customStyle="1" w:styleId="810">
    <w:name w:val="b-b5"/>
    <w:basedOn w:val="187"/>
    <w:next w:val="1"/>
    <w:qFormat/>
    <w:uiPriority w:val="0"/>
    <w:pPr>
      <w:keepNext w:val="0"/>
      <w:keepLines w:val="0"/>
      <w:spacing w:before="40" w:after="40" w:line="400" w:lineRule="exact"/>
      <w:ind w:firstLine="301"/>
      <w:jc w:val="left"/>
    </w:pPr>
    <w:rPr>
      <w:b w:val="0"/>
      <w:bCs w:val="0"/>
      <w:color w:val="000000"/>
      <w:sz w:val="24"/>
      <w:szCs w:val="20"/>
      <w:lang w:val="en-GB"/>
    </w:rPr>
  </w:style>
  <w:style w:type="paragraph" w:customStyle="1" w:styleId="811">
    <w:name w:val="线型"/>
    <w:basedOn w:val="1"/>
    <w:qFormat/>
    <w:uiPriority w:val="0"/>
    <w:pPr>
      <w:widowControl/>
      <w:spacing w:line="240" w:lineRule="auto"/>
      <w:ind w:firstLine="0"/>
      <w:jc w:val="center"/>
    </w:pPr>
    <w:rPr>
      <w:rFonts w:ascii="溘冼_GB2312" w:eastAsia="溘冼_GB2312"/>
      <w:sz w:val="21"/>
    </w:rPr>
  </w:style>
  <w:style w:type="paragraph" w:customStyle="1" w:styleId="812">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ascii="宋体" w:hAnsi="宋体" w:cs="Arial Unicode MS"/>
    </w:rPr>
  </w:style>
  <w:style w:type="paragraph" w:customStyle="1" w:styleId="813">
    <w:name w:val="xl11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814">
    <w:name w:val="_Style 37"/>
    <w:basedOn w:val="1"/>
    <w:next w:val="1"/>
    <w:qFormat/>
    <w:uiPriority w:val="0"/>
    <w:pPr>
      <w:spacing w:line="240" w:lineRule="auto"/>
      <w:ind w:firstLine="0"/>
    </w:pPr>
    <w:rPr>
      <w:sz w:val="21"/>
    </w:rPr>
  </w:style>
  <w:style w:type="paragraph" w:customStyle="1" w:styleId="815">
    <w:name w:val="head1"/>
    <w:basedOn w:val="1"/>
    <w:qFormat/>
    <w:uiPriority w:val="0"/>
    <w:pPr>
      <w:widowControl/>
      <w:spacing w:before="120" w:line="240" w:lineRule="auto"/>
      <w:ind w:left="288" w:firstLine="0"/>
      <w:jc w:val="left"/>
    </w:pPr>
    <w:rPr>
      <w:rFonts w:ascii="黑体" w:eastAsia="黑体"/>
      <w:sz w:val="32"/>
      <w:szCs w:val="20"/>
    </w:rPr>
  </w:style>
  <w:style w:type="paragraph" w:customStyle="1" w:styleId="816">
    <w:name w:val="xl11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817">
    <w:name w:val="yh"/>
    <w:basedOn w:val="1"/>
    <w:qFormat/>
    <w:uiPriority w:val="0"/>
    <w:pPr>
      <w:spacing w:before="100" w:beforeAutospacing="1" w:after="100" w:afterAutospacing="1" w:line="560" w:lineRule="exact"/>
      <w:ind w:left="420" w:right="240" w:firstLine="600"/>
    </w:pPr>
    <w:rPr>
      <w:rFonts w:ascii="宋体"/>
      <w:bCs/>
      <w:szCs w:val="20"/>
    </w:rPr>
  </w:style>
  <w:style w:type="paragraph" w:customStyle="1" w:styleId="818">
    <w:name w:val="样式 标题 3 + 宋体 小四 段前: 0 磅 段后: 0 磅 行距: 1.5 倍行距"/>
    <w:basedOn w:val="185"/>
    <w:qFormat/>
    <w:uiPriority w:val="0"/>
    <w:pPr>
      <w:tabs>
        <w:tab w:val="left" w:pos="720"/>
      </w:tabs>
      <w:spacing w:before="0" w:after="0" w:line="240" w:lineRule="auto"/>
      <w:ind w:firstLine="0"/>
    </w:pPr>
    <w:rPr>
      <w:rFonts w:ascii="宋体" w:hAnsi="宋体" w:cs="宋体"/>
      <w:bCs w:val="0"/>
      <w:sz w:val="28"/>
      <w:lang w:val="en-US" w:eastAsia="zh-CN"/>
    </w:rPr>
  </w:style>
  <w:style w:type="paragraph" w:customStyle="1" w:styleId="819">
    <w:name w:val="样式 Title_u + 悬挂缩进: 0.91 字符"/>
    <w:basedOn w:val="768"/>
    <w:qFormat/>
    <w:uiPriority w:val="0"/>
    <w:pPr>
      <w:spacing w:line="240" w:lineRule="auto"/>
      <w:ind w:left="281" w:hanging="301"/>
    </w:pPr>
    <w:rPr>
      <w:rFonts w:eastAsia="宋体"/>
    </w:rPr>
  </w:style>
  <w:style w:type="paragraph" w:customStyle="1" w:styleId="820">
    <w:name w:val="selecton"/>
    <w:basedOn w:val="1"/>
    <w:qFormat/>
    <w:uiPriority w:val="0"/>
    <w:pPr>
      <w:widowControl/>
      <w:pBdr>
        <w:top w:val="single" w:color="000000" w:sz="8" w:space="0"/>
        <w:left w:val="single" w:color="000000" w:sz="8" w:space="0"/>
        <w:bottom w:val="single" w:color="000000" w:sz="8" w:space="0"/>
        <w:right w:val="single" w:color="000000" w:sz="8" w:space="0"/>
      </w:pBdr>
      <w:shd w:val="clear" w:color="auto" w:fill="F0F0F0"/>
      <w:spacing w:before="100" w:beforeAutospacing="1" w:after="100" w:afterAutospacing="1" w:line="240" w:lineRule="auto"/>
      <w:ind w:firstLine="0"/>
      <w:jc w:val="left"/>
    </w:pPr>
    <w:rPr>
      <w:rFonts w:ascii="ˎ̥" w:hAnsi="ˎ̥" w:cs="宋体"/>
      <w:sz w:val="22"/>
      <w:szCs w:val="22"/>
    </w:rPr>
  </w:style>
  <w:style w:type="paragraph" w:customStyle="1" w:styleId="821">
    <w:name w:val="xl32"/>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jc w:val="left"/>
    </w:pPr>
  </w:style>
  <w:style w:type="paragraph" w:customStyle="1" w:styleId="822">
    <w:name w:val="样式 标题 2 + Times New Roman 四号 非加粗 段前: 5 磅 段后: 0 磅 行距: 固定值 20..."/>
    <w:basedOn w:val="184"/>
    <w:qFormat/>
    <w:uiPriority w:val="0"/>
    <w:pPr>
      <w:spacing w:before="100" w:line="400" w:lineRule="exact"/>
    </w:pPr>
    <w:rPr>
      <w:rFonts w:eastAsia="黑体" w:cs="宋体"/>
      <w:b w:val="0"/>
      <w:bCs w:val="0"/>
      <w:sz w:val="28"/>
      <w:szCs w:val="20"/>
    </w:rPr>
  </w:style>
  <w:style w:type="paragraph" w:customStyle="1" w:styleId="823">
    <w:name w:val="样式 标题 2节 + 行距: 多倍行距 1.25 字行"/>
    <w:basedOn w:val="184"/>
    <w:qFormat/>
    <w:uiPriority w:val="0"/>
    <w:pPr>
      <w:tabs>
        <w:tab w:val="left" w:pos="840"/>
      </w:tabs>
      <w:spacing w:before="120" w:line="300" w:lineRule="auto"/>
      <w:ind w:left="840" w:hanging="420"/>
    </w:pPr>
    <w:rPr>
      <w:rFonts w:ascii="宋体" w:hAnsi="Arial"/>
      <w:bCs w:val="0"/>
      <w:sz w:val="28"/>
      <w:szCs w:val="20"/>
    </w:rPr>
  </w:style>
  <w:style w:type="paragraph" w:customStyle="1" w:styleId="824">
    <w:name w:val="CM21"/>
    <w:basedOn w:val="221"/>
    <w:next w:val="221"/>
    <w:qFormat/>
    <w:uiPriority w:val="0"/>
    <w:pPr>
      <w:spacing w:line="160" w:lineRule="atLeast"/>
    </w:pPr>
    <w:rPr>
      <w:rFonts w:ascii="DEFPF D+ Optima" w:eastAsia="DEFPF D+ Optima"/>
      <w:color w:val="000000"/>
    </w:rPr>
  </w:style>
  <w:style w:type="paragraph" w:customStyle="1" w:styleId="825">
    <w:name w:val="正文 New New"/>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826">
    <w:name w:val="xl10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MingLiU" w:hAnsi="MingLiU" w:eastAsia="MingLiU" w:cs="宋体"/>
      <w:sz w:val="20"/>
      <w:szCs w:val="20"/>
    </w:rPr>
  </w:style>
  <w:style w:type="paragraph" w:customStyle="1" w:styleId="827">
    <w:name w:val="xl9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828">
    <w:name w:val="xl38"/>
    <w:basedOn w:val="1"/>
    <w:qFormat/>
    <w:uiPriority w:val="0"/>
    <w:pPr>
      <w:widowControl/>
      <w:spacing w:before="100" w:beforeAutospacing="1" w:after="100" w:afterAutospacing="1" w:line="240" w:lineRule="auto"/>
      <w:ind w:firstLine="0"/>
      <w:jc w:val="center"/>
    </w:pPr>
    <w:rPr>
      <w:rFonts w:ascii="Arial Unicode MS" w:hAnsi="Arial Unicode MS" w:cs="Arial Unicode MS"/>
    </w:rPr>
  </w:style>
  <w:style w:type="paragraph" w:customStyle="1" w:styleId="829">
    <w:name w:val="2-2ji"/>
    <w:basedOn w:val="184"/>
    <w:qFormat/>
    <w:uiPriority w:val="0"/>
    <w:pPr>
      <w:jc w:val="center"/>
    </w:pPr>
    <w:rPr>
      <w:rFonts w:ascii="宋体" w:hAnsi="宋体"/>
      <w:sz w:val="36"/>
      <w:szCs w:val="24"/>
    </w:rPr>
  </w:style>
  <w:style w:type="paragraph" w:customStyle="1" w:styleId="830">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hint="eastAsia" w:ascii="黑体" w:hAnsi="Arial Unicode MS" w:eastAsia="黑体"/>
      <w:b/>
      <w:szCs w:val="20"/>
    </w:rPr>
  </w:style>
  <w:style w:type="paragraph" w:customStyle="1" w:styleId="831">
    <w:name w:val="xl10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832">
    <w:name w:val="v"/>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宋体" w:hAnsi="宋体" w:cs="宋体"/>
    </w:rPr>
  </w:style>
  <w:style w:type="paragraph" w:customStyle="1" w:styleId="833">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style>
  <w:style w:type="paragraph" w:customStyle="1" w:styleId="834">
    <w:name w:val="font8"/>
    <w:basedOn w:val="1"/>
    <w:qFormat/>
    <w:uiPriority w:val="0"/>
    <w:pPr>
      <w:widowControl/>
      <w:spacing w:before="100" w:beforeAutospacing="1" w:after="100" w:afterAutospacing="1" w:line="240" w:lineRule="auto"/>
      <w:ind w:firstLine="0"/>
      <w:jc w:val="left"/>
    </w:pPr>
    <w:rPr>
      <w:rFonts w:ascii="楷体_GB2312" w:hAnsi="Arial Unicode MS" w:eastAsia="楷体_GB2312" w:cs="Arial Unicode MS"/>
      <w:b/>
      <w:bCs/>
      <w:sz w:val="20"/>
      <w:szCs w:val="20"/>
    </w:rPr>
  </w:style>
  <w:style w:type="paragraph" w:customStyle="1" w:styleId="835">
    <w:name w:val="xl1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836">
    <w:name w:val="outtd"/>
    <w:basedOn w:val="1"/>
    <w:qFormat/>
    <w:uiPriority w:val="0"/>
    <w:pPr>
      <w:widowControl/>
      <w:pBdr>
        <w:top w:val="single" w:color="FFFFFF" w:sz="8" w:space="0"/>
        <w:left w:val="single" w:color="FFFFFF" w:sz="8" w:space="0"/>
        <w:bottom w:val="single" w:color="000000" w:sz="8" w:space="0"/>
        <w:right w:val="single" w:color="000000" w:sz="8" w:space="0"/>
      </w:pBdr>
      <w:shd w:val="clear" w:color="auto" w:fill="CC9900"/>
      <w:spacing w:before="100" w:beforeAutospacing="1" w:after="100" w:afterAutospacing="1" w:line="240" w:lineRule="auto"/>
      <w:ind w:firstLine="0"/>
      <w:jc w:val="left"/>
    </w:pPr>
    <w:rPr>
      <w:rFonts w:ascii="宋体" w:hAnsi="宋体" w:cs="宋体"/>
      <w:color w:val="FFFFFF"/>
      <w:sz w:val="28"/>
      <w:szCs w:val="28"/>
    </w:rPr>
  </w:style>
  <w:style w:type="paragraph" w:customStyle="1" w:styleId="837">
    <w:name w:val="xl45"/>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jc w:val="left"/>
    </w:pPr>
    <w:rPr>
      <w:rFonts w:ascii="Arial Unicode MS" w:hAnsi="Arial Unicode MS" w:cs="Arial Unicode MS"/>
    </w:rPr>
  </w:style>
  <w:style w:type="paragraph" w:customStyle="1" w:styleId="838">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hint="eastAsia" w:ascii="黑体" w:hAnsi="Arial Unicode MS" w:eastAsia="黑体"/>
      <w:szCs w:val="20"/>
    </w:rPr>
  </w:style>
  <w:style w:type="paragraph" w:customStyle="1" w:styleId="839">
    <w:name w:val="box"/>
    <w:basedOn w:val="1"/>
    <w:qFormat/>
    <w:uiPriority w:val="0"/>
    <w:pPr>
      <w:widowControl/>
      <w:pBdr>
        <w:top w:val="single" w:color="777777" w:sz="8" w:space="0"/>
        <w:left w:val="single" w:color="777777" w:sz="8" w:space="9"/>
        <w:bottom w:val="single" w:color="777777" w:sz="8" w:space="2"/>
        <w:right w:val="single" w:color="777777" w:sz="8" w:space="2"/>
      </w:pBdr>
      <w:shd w:val="clear" w:color="auto" w:fill="F0F0F0"/>
      <w:spacing w:after="100" w:afterAutospacing="1" w:line="240" w:lineRule="auto"/>
      <w:ind w:firstLine="0"/>
      <w:jc w:val="left"/>
    </w:pPr>
    <w:rPr>
      <w:rFonts w:ascii="宋体" w:hAnsi="宋体" w:cs="宋体"/>
      <w:sz w:val="22"/>
      <w:szCs w:val="22"/>
    </w:rPr>
  </w:style>
  <w:style w:type="paragraph" w:customStyle="1" w:styleId="840">
    <w:name w:val="空半行"/>
    <w:basedOn w:val="1"/>
    <w:qFormat/>
    <w:uiPriority w:val="0"/>
    <w:pPr>
      <w:spacing w:line="120" w:lineRule="exact"/>
      <w:ind w:firstLine="0"/>
    </w:pPr>
    <w:rPr>
      <w:rFonts w:eastAsia="仿宋_GB2312"/>
      <w:color w:val="FFFFFF"/>
      <w:sz w:val="30"/>
      <w:szCs w:val="20"/>
    </w:rPr>
  </w:style>
  <w:style w:type="paragraph" w:customStyle="1" w:styleId="841">
    <w:name w:val="xl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宋体" w:hAnsi="宋体" w:cs="宋体"/>
      <w:sz w:val="18"/>
      <w:szCs w:val="18"/>
    </w:rPr>
  </w:style>
  <w:style w:type="paragraph" w:customStyle="1" w:styleId="842">
    <w:name w:val="Char4"/>
    <w:basedOn w:val="1"/>
    <w:qFormat/>
    <w:uiPriority w:val="0"/>
    <w:pPr>
      <w:spacing w:line="240" w:lineRule="auto"/>
      <w:ind w:firstLine="0"/>
    </w:pPr>
    <w:rPr>
      <w:rFonts w:ascii="Tahoma" w:hAnsi="Tahoma"/>
      <w:szCs w:val="20"/>
    </w:rPr>
  </w:style>
  <w:style w:type="paragraph" w:customStyle="1" w:styleId="843">
    <w:name w:val="backendbtn"/>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844">
    <w:name w:val="附录段落"/>
    <w:basedOn w:val="258"/>
    <w:qFormat/>
    <w:uiPriority w:val="0"/>
    <w:pPr>
      <w:spacing w:line="400" w:lineRule="exact"/>
      <w:ind w:firstLine="425"/>
    </w:pPr>
    <w:rPr>
      <w:sz w:val="21"/>
      <w:szCs w:val="20"/>
    </w:rPr>
  </w:style>
  <w:style w:type="paragraph" w:customStyle="1" w:styleId="845">
    <w:name w:val="pricesave"/>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color w:val="0A5586"/>
      <w:sz w:val="22"/>
      <w:szCs w:val="22"/>
    </w:rPr>
  </w:style>
  <w:style w:type="paragraph" w:customStyle="1" w:styleId="846">
    <w:name w:val="xl11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847">
    <w:name w:val="xl9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848">
    <w:name w:val="GW-标题9"/>
    <w:basedOn w:val="849"/>
    <w:qFormat/>
    <w:uiPriority w:val="0"/>
    <w:pPr>
      <w:tabs>
        <w:tab w:val="left" w:pos="330"/>
        <w:tab w:val="left" w:pos="360"/>
        <w:tab w:val="left" w:pos="1680"/>
        <w:tab w:val="left" w:pos="2100"/>
        <w:tab w:val="left" w:pos="2520"/>
        <w:tab w:val="left" w:pos="3000"/>
        <w:tab w:val="left" w:pos="3420"/>
        <w:tab w:val="left" w:pos="3780"/>
        <w:tab w:val="left" w:pos="3840"/>
        <w:tab w:val="left" w:pos="4200"/>
        <w:tab w:val="left" w:pos="4260"/>
        <w:tab w:val="left" w:pos="7020"/>
      </w:tabs>
      <w:ind w:left="4260"/>
    </w:pPr>
  </w:style>
  <w:style w:type="paragraph" w:customStyle="1" w:styleId="849">
    <w:name w:val="GW-标题8"/>
    <w:basedOn w:val="850"/>
    <w:qFormat/>
    <w:uiPriority w:val="0"/>
    <w:pPr>
      <w:tabs>
        <w:tab w:val="left" w:pos="330"/>
        <w:tab w:val="left" w:pos="360"/>
        <w:tab w:val="left" w:pos="1680"/>
        <w:tab w:val="left" w:pos="2100"/>
        <w:tab w:val="left" w:pos="2520"/>
        <w:tab w:val="left" w:pos="3000"/>
        <w:tab w:val="left" w:pos="3420"/>
        <w:tab w:val="left" w:pos="3780"/>
        <w:tab w:val="left" w:pos="3840"/>
        <w:tab w:val="left" w:pos="7020"/>
      </w:tabs>
      <w:ind w:left="3840"/>
    </w:pPr>
    <w:rPr>
      <w:b w:val="0"/>
    </w:rPr>
  </w:style>
  <w:style w:type="paragraph" w:customStyle="1" w:styleId="850">
    <w:name w:val="GW-标题7"/>
    <w:basedOn w:val="707"/>
    <w:next w:val="1"/>
    <w:qFormat/>
    <w:uiPriority w:val="0"/>
    <w:pPr>
      <w:tabs>
        <w:tab w:val="left" w:pos="3420"/>
      </w:tabs>
      <w:ind w:left="3420"/>
      <w:outlineLvl w:val="6"/>
    </w:pPr>
    <w:rPr>
      <w:sz w:val="21"/>
    </w:rPr>
  </w:style>
  <w:style w:type="paragraph" w:customStyle="1" w:styleId="851">
    <w:name w:val="face"/>
    <w:basedOn w:val="1"/>
    <w:qFormat/>
    <w:uiPriority w:val="0"/>
    <w:pPr>
      <w:widowControl/>
      <w:spacing w:before="60" w:after="60" w:line="240" w:lineRule="atLeast"/>
      <w:ind w:firstLine="567"/>
    </w:pPr>
    <w:rPr>
      <w:rFonts w:ascii="仿宋体" w:eastAsia="仿宋体"/>
      <w:szCs w:val="20"/>
    </w:rPr>
  </w:style>
  <w:style w:type="paragraph" w:customStyle="1" w:styleId="852">
    <w:name w:val="btn_sub_01"/>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853">
    <w:name w:val="cucd-TB"/>
    <w:qFormat/>
    <w:uiPriority w:val="0"/>
    <w:pPr>
      <w:spacing w:line="360" w:lineRule="auto"/>
      <w:jc w:val="center"/>
    </w:pPr>
    <w:rPr>
      <w:rFonts w:hint="default" w:ascii="Times New Roman" w:hAnsi="Times New Roman" w:eastAsia="宋体" w:cs="Times New Roman"/>
      <w:sz w:val="21"/>
      <w:lang w:val="en-US" w:eastAsia="zh-CN" w:bidi="ar-SA"/>
    </w:rPr>
  </w:style>
  <w:style w:type="paragraph" w:customStyle="1" w:styleId="854">
    <w:name w:val="Char1 Char Char"/>
    <w:basedOn w:val="1"/>
    <w:qFormat/>
    <w:uiPriority w:val="0"/>
    <w:pPr>
      <w:spacing w:line="240" w:lineRule="auto"/>
      <w:ind w:firstLine="0"/>
    </w:pPr>
    <w:rPr>
      <w:sz w:val="21"/>
      <w:szCs w:val="21"/>
    </w:rPr>
  </w:style>
  <w:style w:type="paragraph" w:customStyle="1" w:styleId="855">
    <w:name w:val="button"/>
    <w:basedOn w:val="1"/>
    <w:qFormat/>
    <w:uiPriority w:val="0"/>
    <w:pPr>
      <w:widowControl/>
      <w:spacing w:before="100" w:beforeAutospacing="1" w:after="100" w:afterAutospacing="1" w:line="240" w:lineRule="auto"/>
      <w:ind w:firstLine="0"/>
      <w:jc w:val="left"/>
    </w:pPr>
    <w:rPr>
      <w:rFonts w:ascii="宋体" w:hAnsi="宋体" w:cs="宋体"/>
      <w:sz w:val="22"/>
      <w:szCs w:val="22"/>
    </w:rPr>
  </w:style>
  <w:style w:type="paragraph" w:customStyle="1" w:styleId="856">
    <w:name w:val="ednonedisable"/>
    <w:basedOn w:val="1"/>
    <w:qFormat/>
    <w:uiPriority w:val="0"/>
    <w:pPr>
      <w:widowControl/>
      <w:spacing w:before="100" w:beforeAutospacing="1" w:after="100" w:afterAutospacing="1" w:line="240" w:lineRule="auto"/>
      <w:ind w:firstLine="0"/>
      <w:jc w:val="left"/>
    </w:pPr>
    <w:rPr>
      <w:rFonts w:ascii="宋体" w:hAnsi="宋体" w:cs="宋体"/>
      <w:color w:val="777777"/>
      <w:sz w:val="22"/>
      <w:szCs w:val="22"/>
    </w:rPr>
  </w:style>
  <w:style w:type="paragraph" w:customStyle="1" w:styleId="857">
    <w:name w:val="正文 + 加粗"/>
    <w:basedOn w:val="1"/>
    <w:qFormat/>
    <w:uiPriority w:val="0"/>
    <w:pPr>
      <w:spacing w:line="312" w:lineRule="auto"/>
      <w:ind w:firstLine="0"/>
    </w:pPr>
    <w:rPr>
      <w:rFonts w:ascii="Arial" w:hAnsi="Arial"/>
      <w:b/>
      <w:sz w:val="21"/>
      <w:szCs w:val="20"/>
    </w:rPr>
  </w:style>
  <w:style w:type="paragraph" w:customStyle="1" w:styleId="858">
    <w:name w:val="4"/>
    <w:basedOn w:val="186"/>
    <w:qFormat/>
    <w:uiPriority w:val="0"/>
    <w:pPr>
      <w:tabs>
        <w:tab w:val="left" w:pos="1575"/>
      </w:tabs>
      <w:spacing w:before="60" w:after="60" w:line="300" w:lineRule="auto"/>
      <w:ind w:firstLine="0"/>
    </w:pPr>
    <w:rPr>
      <w:rFonts w:ascii="Arial" w:hAnsi="Arial" w:eastAsia="黑体"/>
      <w:b w:val="0"/>
      <w:bCs w:val="0"/>
      <w:sz w:val="24"/>
      <w:szCs w:val="20"/>
      <w:lang w:val="en-US" w:eastAsia="zh-CN"/>
    </w:rPr>
  </w:style>
  <w:style w:type="paragraph" w:customStyle="1" w:styleId="859">
    <w:name w:val="zheng"/>
    <w:basedOn w:val="1"/>
    <w:qFormat/>
    <w:uiPriority w:val="0"/>
    <w:pPr>
      <w:widowControl/>
      <w:spacing w:before="100" w:beforeAutospacing="1" w:after="100" w:afterAutospacing="1"/>
      <w:ind w:firstLine="480"/>
      <w:jc w:val="left"/>
    </w:pPr>
    <w:rPr>
      <w:rFonts w:ascii="宋体" w:hAnsi="宋体" w:cs="宋体"/>
    </w:rPr>
  </w:style>
  <w:style w:type="paragraph" w:customStyle="1" w:styleId="860">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Arial Unicode MS" w:hAnsi="Arial Unicode MS" w:cs="Arial Unicode MS"/>
    </w:rPr>
  </w:style>
  <w:style w:type="paragraph" w:customStyle="1" w:styleId="861">
    <w:name w:val="querybox"/>
    <w:basedOn w:val="1"/>
    <w:qFormat/>
    <w:uiPriority w:val="0"/>
    <w:pPr>
      <w:widowControl/>
      <w:pBdr>
        <w:top w:val="single" w:color="486591" w:sz="8" w:space="5"/>
        <w:left w:val="single" w:color="486591" w:sz="8" w:space="9"/>
        <w:bottom w:val="single" w:color="486591" w:sz="12" w:space="5"/>
        <w:right w:val="single" w:color="486591" w:sz="12" w:space="5"/>
      </w:pBdr>
      <w:shd w:val="clear" w:color="auto" w:fill="F8F4E4"/>
      <w:spacing w:before="100" w:beforeAutospacing="1" w:after="100" w:afterAutospacing="1" w:line="240" w:lineRule="auto"/>
      <w:ind w:firstLine="0"/>
      <w:jc w:val="left"/>
    </w:pPr>
    <w:rPr>
      <w:rFonts w:ascii="宋体" w:hAnsi="宋体" w:cs="宋体"/>
      <w:sz w:val="22"/>
      <w:szCs w:val="22"/>
    </w:rPr>
  </w:style>
  <w:style w:type="paragraph" w:customStyle="1" w:styleId="862">
    <w:name w:val="Char2 Char Char Char Char Char"/>
    <w:basedOn w:val="1"/>
    <w:qFormat/>
    <w:uiPriority w:val="0"/>
    <w:pPr>
      <w:spacing w:line="240" w:lineRule="auto"/>
      <w:ind w:firstLine="0"/>
    </w:pPr>
    <w:rPr>
      <w:sz w:val="21"/>
      <w:szCs w:val="21"/>
    </w:rPr>
  </w:style>
  <w:style w:type="paragraph" w:customStyle="1" w:styleId="863">
    <w:name w:val="xl8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864">
    <w:name w:val="Abs"/>
    <w:basedOn w:val="220"/>
    <w:qFormat/>
    <w:uiPriority w:val="0"/>
    <w:pPr>
      <w:keepNext/>
      <w:widowControl/>
      <w:spacing w:after="160" w:line="240" w:lineRule="auto"/>
      <w:ind w:firstLine="0"/>
      <w:jc w:val="left"/>
    </w:pPr>
    <w:rPr>
      <w:rFonts w:ascii="Arial" w:hAnsi="Arial"/>
      <w:szCs w:val="20"/>
      <w:lang w:val="en-GB"/>
    </w:rPr>
  </w:style>
  <w:style w:type="paragraph" w:customStyle="1" w:styleId="865">
    <w:name w:val="Small Normal"/>
    <w:basedOn w:val="1"/>
    <w:qFormat/>
    <w:uiPriority w:val="0"/>
    <w:pPr>
      <w:spacing w:line="240" w:lineRule="auto"/>
      <w:ind w:firstLine="0"/>
      <w:jc w:val="left"/>
    </w:pPr>
    <w:rPr>
      <w:rFonts w:eastAsia="MingLiU"/>
      <w:bCs/>
      <w:sz w:val="20"/>
      <w:szCs w:val="20"/>
      <w:lang w:val="en-GB" w:eastAsia="zh-TW"/>
    </w:rPr>
  </w:style>
  <w:style w:type="paragraph" w:customStyle="1" w:styleId="866">
    <w:name w:val="inputbg"/>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867">
    <w:name w:val="È±Ê¡ÎÄ±¾"/>
    <w:basedOn w:val="1"/>
    <w:qFormat/>
    <w:uiPriority w:val="0"/>
    <w:pPr>
      <w:widowControl/>
      <w:spacing w:before="100" w:beforeAutospacing="1" w:after="100" w:afterAutospacing="1"/>
      <w:ind w:firstLine="480"/>
    </w:pPr>
    <w:rPr>
      <w:sz w:val="21"/>
      <w:szCs w:val="20"/>
    </w:rPr>
  </w:style>
  <w:style w:type="paragraph" w:customStyle="1" w:styleId="868">
    <w:name w:val="tt2line"/>
    <w:basedOn w:val="1"/>
    <w:qFormat/>
    <w:uiPriority w:val="0"/>
    <w:pPr>
      <w:widowControl/>
      <w:pBdr>
        <w:top w:val="single" w:color="A0A0A0" w:sz="8" w:space="0"/>
        <w:bottom w:val="single" w:color="A0A0A0" w:sz="8" w:space="0"/>
      </w:pBdr>
      <w:spacing w:before="100" w:beforeAutospacing="1" w:after="100" w:afterAutospacing="1" w:line="374" w:lineRule="atLeast"/>
      <w:ind w:firstLine="0"/>
      <w:jc w:val="left"/>
    </w:pPr>
    <w:rPr>
      <w:rFonts w:ascii="宋体" w:hAnsi="宋体" w:cs="宋体"/>
      <w:color w:val="201000"/>
      <w:sz w:val="22"/>
      <w:szCs w:val="22"/>
    </w:rPr>
  </w:style>
  <w:style w:type="paragraph" w:customStyle="1" w:styleId="869">
    <w:name w:val="(Spec) 附件"/>
    <w:qFormat/>
    <w:uiPriority w:val="0"/>
    <w:pPr>
      <w:tabs>
        <w:tab w:val="left" w:pos="1680"/>
      </w:tabs>
      <w:spacing w:line="480" w:lineRule="auto"/>
      <w:jc w:val="both"/>
    </w:pPr>
    <w:rPr>
      <w:rFonts w:hint="default" w:ascii="宋体" w:hAnsi="宋体" w:eastAsia="宋体" w:cs="Times New Roman"/>
      <w:b/>
      <w:smallCaps/>
      <w:sz w:val="28"/>
      <w:szCs w:val="28"/>
      <w:lang w:val="en-US" w:eastAsia="zh-TW" w:bidi="ar-SA"/>
    </w:rPr>
  </w:style>
  <w:style w:type="paragraph" w:customStyle="1" w:styleId="870">
    <w:name w:val="样式 标题 2节 + 行距: 多倍行距 0.5 字行"/>
    <w:basedOn w:val="184"/>
    <w:qFormat/>
    <w:uiPriority w:val="0"/>
    <w:pPr>
      <w:numPr>
        <w:ilvl w:val="1"/>
        <w:numId w:val="0"/>
      </w:numPr>
      <w:tabs>
        <w:tab w:val="left" w:pos="576"/>
      </w:tabs>
      <w:spacing w:before="80" w:after="80" w:line="300" w:lineRule="auto"/>
      <w:ind w:left="576" w:hanging="576"/>
    </w:pPr>
    <w:rPr>
      <w:rFonts w:ascii="Arial" w:hAnsi="Arial"/>
      <w:bCs w:val="0"/>
      <w:sz w:val="28"/>
      <w:szCs w:val="20"/>
    </w:rPr>
  </w:style>
  <w:style w:type="paragraph" w:customStyle="1" w:styleId="871">
    <w:name w:val="1.1编号"/>
    <w:basedOn w:val="1"/>
    <w:qFormat/>
    <w:uiPriority w:val="0"/>
    <w:pPr>
      <w:widowControl/>
      <w:tabs>
        <w:tab w:val="left" w:pos="567"/>
        <w:tab w:val="left" w:pos="1684"/>
      </w:tabs>
      <w:spacing w:before="120" w:after="80" w:line="380" w:lineRule="exact"/>
      <w:ind w:left="1684" w:hanging="720"/>
    </w:pPr>
    <w:rPr>
      <w:b/>
      <w:spacing w:val="20"/>
      <w:szCs w:val="20"/>
    </w:rPr>
  </w:style>
  <w:style w:type="paragraph" w:customStyle="1" w:styleId="872">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Arial Unicode MS" w:hAnsi="Arial Unicode MS" w:cs="Arial Unicode MS"/>
    </w:rPr>
  </w:style>
  <w:style w:type="paragraph" w:customStyle="1" w:styleId="873">
    <w:name w:val="font7"/>
    <w:basedOn w:val="1"/>
    <w:qFormat/>
    <w:uiPriority w:val="0"/>
    <w:pPr>
      <w:widowControl/>
      <w:spacing w:before="100" w:beforeAutospacing="1" w:after="100" w:afterAutospacing="1" w:line="240" w:lineRule="auto"/>
      <w:ind w:firstLine="0"/>
      <w:jc w:val="left"/>
    </w:pPr>
    <w:rPr>
      <w:sz w:val="20"/>
      <w:szCs w:val="20"/>
    </w:rPr>
  </w:style>
  <w:style w:type="paragraph" w:customStyle="1" w:styleId="874">
    <w:name w:val="默认段落字体 Para Char Char Char Char Char Char Char"/>
    <w:basedOn w:val="1"/>
    <w:qFormat/>
    <w:uiPriority w:val="0"/>
    <w:pPr>
      <w:spacing w:before="100" w:beforeAutospacing="1" w:after="100" w:afterAutospacing="1"/>
      <w:ind w:left="420" w:firstLine="480"/>
    </w:pPr>
    <w:rPr>
      <w:rFonts w:ascii="Tahoma" w:hAnsi="Tahoma"/>
      <w:bCs/>
      <w:szCs w:val="20"/>
    </w:rPr>
  </w:style>
  <w:style w:type="paragraph" w:customStyle="1" w:styleId="875">
    <w:name w:val="p13"/>
    <w:basedOn w:val="1"/>
    <w:qFormat/>
    <w:uiPriority w:val="0"/>
    <w:pPr>
      <w:widowControl/>
      <w:spacing w:before="100" w:beforeAutospacing="1" w:after="100" w:afterAutospacing="1" w:line="312" w:lineRule="auto"/>
      <w:ind w:firstLine="0"/>
      <w:jc w:val="left"/>
    </w:pPr>
    <w:rPr>
      <w:rFonts w:ascii="宋体" w:hAnsi="宋体"/>
      <w:sz w:val="26"/>
      <w:szCs w:val="26"/>
    </w:rPr>
  </w:style>
  <w:style w:type="paragraph" w:customStyle="1" w:styleId="876">
    <w:name w:val="2"/>
    <w:basedOn w:val="184"/>
    <w:qFormat/>
    <w:uiPriority w:val="0"/>
    <w:pPr>
      <w:tabs>
        <w:tab w:val="left" w:pos="1134"/>
        <w:tab w:val="left" w:pos="1410"/>
      </w:tabs>
      <w:spacing w:before="60" w:after="60" w:line="300" w:lineRule="auto"/>
      <w:ind w:left="1410" w:hanging="420"/>
    </w:pPr>
    <w:rPr>
      <w:rFonts w:ascii="Arial" w:hAnsi="Arial" w:eastAsia="黑体"/>
      <w:bCs w:val="0"/>
      <w:sz w:val="30"/>
      <w:szCs w:val="20"/>
    </w:rPr>
  </w:style>
  <w:style w:type="paragraph" w:customStyle="1" w:styleId="877">
    <w:name w:val="btn_bg2"/>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878">
    <w:name w:val="bf"/>
    <w:basedOn w:val="1"/>
    <w:qFormat/>
    <w:uiPriority w:val="0"/>
    <w:pPr>
      <w:tabs>
        <w:tab w:val="left" w:pos="0"/>
        <w:tab w:val="left" w:pos="2269"/>
      </w:tabs>
      <w:spacing w:before="480" w:after="240" w:line="360" w:lineRule="atLeast"/>
      <w:ind w:left="1134" w:hanging="1134"/>
      <w:jc w:val="center"/>
    </w:pPr>
    <w:rPr>
      <w:rFonts w:ascii="Arial" w:hAnsi="Arial" w:eastAsia="黑体"/>
      <w:sz w:val="32"/>
      <w:szCs w:val="20"/>
    </w:rPr>
  </w:style>
  <w:style w:type="paragraph" w:customStyle="1" w:styleId="879">
    <w:name w:val="样式4"/>
    <w:basedOn w:val="185"/>
    <w:qFormat/>
    <w:uiPriority w:val="0"/>
    <w:pPr>
      <w:spacing w:line="415" w:lineRule="auto"/>
      <w:ind w:firstLine="0"/>
    </w:pPr>
    <w:rPr>
      <w:lang w:val="en-US" w:eastAsia="zh-CN"/>
    </w:rPr>
  </w:style>
  <w:style w:type="paragraph" w:customStyle="1" w:styleId="880">
    <w:name w:val="1.1.1"/>
    <w:basedOn w:val="185"/>
    <w:qFormat/>
    <w:uiPriority w:val="0"/>
    <w:pPr>
      <w:tabs>
        <w:tab w:val="left" w:pos="1080"/>
        <w:tab w:val="left" w:pos="1260"/>
      </w:tabs>
      <w:spacing w:before="120" w:after="50" w:line="440" w:lineRule="exact"/>
      <w:ind w:left="1140" w:hanging="1140"/>
      <w:jc w:val="left"/>
    </w:pPr>
    <w:rPr>
      <w:bCs w:val="0"/>
      <w:sz w:val="24"/>
      <w:szCs w:val="20"/>
      <w:lang w:val="en-US" w:eastAsia="zh-CN"/>
    </w:rPr>
  </w:style>
  <w:style w:type="paragraph" w:customStyle="1" w:styleId="881">
    <w:name w:val="项目编号B"/>
    <w:qFormat/>
    <w:uiPriority w:val="0"/>
    <w:pPr>
      <w:spacing w:line="360" w:lineRule="auto"/>
      <w:ind w:left="1384"/>
    </w:pPr>
    <w:rPr>
      <w:rFonts w:hint="default" w:ascii="Arial" w:hAnsi="Arial" w:eastAsia="宋体" w:cs="Times New Roman"/>
      <w:sz w:val="24"/>
      <w:szCs w:val="24"/>
      <w:lang w:val="en-US" w:eastAsia="zh-CN" w:bidi="ar-SA"/>
    </w:rPr>
  </w:style>
  <w:style w:type="paragraph" w:customStyle="1" w:styleId="882">
    <w:name w:val="xl11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883">
    <w:name w:val="简单回函地址"/>
    <w:basedOn w:val="1"/>
    <w:qFormat/>
    <w:uiPriority w:val="0"/>
    <w:pPr>
      <w:spacing w:before="100" w:beforeAutospacing="1" w:after="100" w:afterAutospacing="1"/>
      <w:ind w:firstLine="480"/>
    </w:pPr>
    <w:rPr>
      <w:rFonts w:ascii="Tahoma" w:hAnsi="Tahoma"/>
    </w:rPr>
  </w:style>
  <w:style w:type="paragraph" w:customStyle="1" w:styleId="884">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spacing w:line="240" w:lineRule="auto"/>
      <w:ind w:firstLine="0"/>
      <w:jc w:val="left"/>
    </w:pPr>
    <w:rPr>
      <w:rFonts w:ascii="Courier New" w:hAnsi="Courier New"/>
      <w:sz w:val="20"/>
      <w:szCs w:val="20"/>
    </w:rPr>
  </w:style>
  <w:style w:type="paragraph" w:customStyle="1" w:styleId="885">
    <w:name w:val="普通(网站)1"/>
    <w:basedOn w:val="1"/>
    <w:qFormat/>
    <w:uiPriority w:val="0"/>
    <w:pPr>
      <w:widowControl/>
      <w:tabs>
        <w:tab w:val="left" w:pos="1260"/>
      </w:tabs>
      <w:spacing w:before="100" w:beforeAutospacing="1" w:after="100" w:afterAutospacing="1"/>
      <w:ind w:firstLine="480"/>
      <w:jc w:val="left"/>
    </w:pPr>
    <w:rPr>
      <w:rFonts w:ascii="宋体" w:hAnsi="宋体" w:cs="宋体"/>
    </w:rPr>
  </w:style>
  <w:style w:type="paragraph" w:customStyle="1" w:styleId="886">
    <w:name w:val="Definition List"/>
    <w:basedOn w:val="1"/>
    <w:next w:val="1"/>
    <w:qFormat/>
    <w:uiPriority w:val="0"/>
    <w:pPr>
      <w:spacing w:line="240" w:lineRule="auto"/>
      <w:ind w:left="360" w:firstLine="0"/>
      <w:jc w:val="left"/>
    </w:pPr>
    <w:rPr>
      <w:szCs w:val="20"/>
    </w:rPr>
  </w:style>
  <w:style w:type="paragraph" w:customStyle="1" w:styleId="887">
    <w:name w:val="childmenuname"/>
    <w:basedOn w:val="1"/>
    <w:qFormat/>
    <w:uiPriority w:val="0"/>
    <w:pPr>
      <w:widowControl/>
      <w:spacing w:before="100" w:beforeAutospacing="1" w:after="100" w:afterAutospacing="1" w:line="240" w:lineRule="auto"/>
      <w:ind w:firstLine="0"/>
      <w:jc w:val="left"/>
    </w:pPr>
    <w:rPr>
      <w:rFonts w:ascii="宋体" w:hAnsi="宋体" w:cs="宋体"/>
      <w:smallCaps/>
      <w:color w:val="FFFFFF"/>
      <w:sz w:val="37"/>
      <w:szCs w:val="37"/>
    </w:rPr>
  </w:style>
  <w:style w:type="paragraph" w:customStyle="1" w:styleId="888">
    <w:name w:val="(a)正文"/>
    <w:basedOn w:val="1"/>
    <w:qFormat/>
    <w:uiPriority w:val="0"/>
    <w:pPr>
      <w:widowControl/>
      <w:tabs>
        <w:tab w:val="left" w:pos="1871"/>
        <w:tab w:val="left" w:pos="2081"/>
      </w:tabs>
      <w:spacing w:line="360" w:lineRule="exact"/>
      <w:ind w:left="1871" w:hanging="510"/>
    </w:pPr>
    <w:rPr>
      <w:szCs w:val="20"/>
    </w:rPr>
  </w:style>
  <w:style w:type="paragraph" w:customStyle="1" w:styleId="889">
    <w:name w:val="none"/>
    <w:basedOn w:val="1"/>
    <w:qFormat/>
    <w:uiPriority w:val="0"/>
    <w:pPr>
      <w:widowControl/>
      <w:spacing w:before="100" w:beforeAutospacing="1" w:after="100" w:afterAutospacing="1" w:line="240" w:lineRule="auto"/>
      <w:ind w:firstLine="0"/>
      <w:jc w:val="left"/>
    </w:pPr>
    <w:rPr>
      <w:rFonts w:ascii="宋体" w:hAnsi="宋体" w:cs="宋体"/>
      <w:sz w:val="22"/>
      <w:szCs w:val="22"/>
    </w:rPr>
  </w:style>
  <w:style w:type="paragraph" w:customStyle="1" w:styleId="890">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宋体" w:hAnsi="宋体" w:cs="Arial Unicode MS"/>
    </w:rPr>
  </w:style>
  <w:style w:type="paragraph" w:customStyle="1" w:styleId="891">
    <w:name w:val="xl4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jc w:val="center"/>
    </w:pPr>
  </w:style>
  <w:style w:type="paragraph" w:customStyle="1" w:styleId="892">
    <w:name w:val="btn_bg"/>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893">
    <w:name w:val="百姓X"/>
    <w:basedOn w:val="1"/>
    <w:qFormat/>
    <w:uiPriority w:val="0"/>
    <w:pPr>
      <w:tabs>
        <w:tab w:val="left" w:pos="840"/>
      </w:tabs>
      <w:spacing w:before="100" w:beforeAutospacing="1" w:after="100" w:afterAutospacing="1"/>
      <w:ind w:left="840" w:hanging="360"/>
    </w:pPr>
    <w:rPr>
      <w:rFonts w:ascii="宋体" w:hAnsi="宋体" w:cs="Arial"/>
      <w:bCs/>
      <w:color w:val="000000"/>
      <w:sz w:val="21"/>
      <w:szCs w:val="21"/>
    </w:rPr>
  </w:style>
  <w:style w:type="paragraph" w:customStyle="1" w:styleId="894">
    <w:name w:val="Char Char3 Char Char"/>
    <w:basedOn w:val="1"/>
    <w:qFormat/>
    <w:uiPriority w:val="0"/>
    <w:pPr>
      <w:spacing w:line="240" w:lineRule="auto"/>
      <w:ind w:firstLine="0"/>
    </w:pPr>
    <w:rPr>
      <w:sz w:val="21"/>
    </w:rPr>
  </w:style>
  <w:style w:type="paragraph" w:customStyle="1" w:styleId="895">
    <w:name w:val="Char Char4 Char1"/>
    <w:basedOn w:val="1"/>
    <w:qFormat/>
    <w:uiPriority w:val="0"/>
    <w:pPr>
      <w:ind w:firstLine="200"/>
    </w:pPr>
    <w:rPr>
      <w:rFonts w:ascii="宋体" w:hAnsi="宋体" w:cs="宋体"/>
    </w:rPr>
  </w:style>
  <w:style w:type="paragraph" w:customStyle="1" w:styleId="896">
    <w:name w:val="td"/>
    <w:basedOn w:val="1"/>
    <w:qFormat/>
    <w:uiPriority w:val="0"/>
    <w:pPr>
      <w:widowControl/>
      <w:spacing w:before="100" w:beforeAutospacing="1" w:after="100" w:afterAutospacing="1" w:line="374" w:lineRule="atLeast"/>
      <w:ind w:firstLine="0"/>
      <w:jc w:val="left"/>
    </w:pPr>
    <w:rPr>
      <w:rFonts w:ascii="宋体" w:hAnsi="宋体" w:cs="宋体"/>
      <w:sz w:val="22"/>
      <w:szCs w:val="22"/>
    </w:rPr>
  </w:style>
  <w:style w:type="paragraph" w:customStyle="1" w:styleId="897">
    <w:name w:val="asp2"/>
    <w:basedOn w:val="1"/>
    <w:qFormat/>
    <w:uiPriority w:val="0"/>
    <w:pPr>
      <w:widowControl/>
      <w:spacing w:before="100" w:beforeAutospacing="1" w:after="100" w:afterAutospacing="1" w:line="240" w:lineRule="auto"/>
      <w:ind w:firstLine="0"/>
      <w:jc w:val="left"/>
    </w:pPr>
    <w:rPr>
      <w:rFonts w:ascii="宋体" w:hAnsi="宋体" w:cs="宋体"/>
      <w:color w:val="0E7FD6"/>
    </w:rPr>
  </w:style>
  <w:style w:type="paragraph" w:customStyle="1" w:styleId="898">
    <w:name w:val="默认段落字体 Para Char Char Char Char"/>
    <w:basedOn w:val="1"/>
    <w:qFormat/>
    <w:uiPriority w:val="0"/>
    <w:pPr>
      <w:spacing w:line="240" w:lineRule="auto"/>
      <w:ind w:firstLine="0"/>
    </w:pPr>
    <w:rPr>
      <w:sz w:val="30"/>
      <w:szCs w:val="21"/>
    </w:rPr>
  </w:style>
  <w:style w:type="paragraph" w:customStyle="1" w:styleId="899">
    <w:name w:val="xl10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00">
    <w:name w:val="Char Char1 Char Char Char Char"/>
    <w:basedOn w:val="1"/>
    <w:qFormat/>
    <w:uiPriority w:val="0"/>
    <w:pPr>
      <w:spacing w:line="240" w:lineRule="auto"/>
      <w:ind w:firstLine="0"/>
    </w:pPr>
    <w:rPr>
      <w:rFonts w:ascii="Tahoma" w:hAnsi="Tahoma"/>
      <w:szCs w:val="20"/>
    </w:rPr>
  </w:style>
  <w:style w:type="paragraph" w:customStyle="1" w:styleId="901">
    <w:name w:val="xl9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02">
    <w:name w:val="headstyleofdatagridalternatingitemstyle"/>
    <w:basedOn w:val="1"/>
    <w:qFormat/>
    <w:uiPriority w:val="0"/>
    <w:pPr>
      <w:widowControl/>
      <w:shd w:val="clear" w:color="auto" w:fill="D8EAF8"/>
      <w:spacing w:before="100" w:beforeAutospacing="1" w:after="100" w:afterAutospacing="1" w:line="240" w:lineRule="auto"/>
      <w:ind w:firstLine="0"/>
      <w:jc w:val="left"/>
    </w:pPr>
    <w:rPr>
      <w:rFonts w:ascii="宋体" w:hAnsi="宋体" w:cs="宋体"/>
    </w:rPr>
  </w:style>
  <w:style w:type="paragraph" w:customStyle="1" w:styleId="903">
    <w:name w:val="dian"/>
    <w:basedOn w:val="1"/>
    <w:qFormat/>
    <w:uiPriority w:val="0"/>
    <w:pPr>
      <w:widowControl/>
      <w:tabs>
        <w:tab w:val="left" w:pos="0"/>
        <w:tab w:val="left" w:pos="900"/>
      </w:tabs>
      <w:ind w:left="900" w:hanging="1080"/>
    </w:pPr>
    <w:rPr>
      <w:rFonts w:ascii="宋体"/>
      <w:sz w:val="28"/>
      <w:szCs w:val="20"/>
    </w:rPr>
  </w:style>
  <w:style w:type="paragraph" w:customStyle="1" w:styleId="904">
    <w:name w:val="xl10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05">
    <w:name w:val="Blockquote"/>
    <w:basedOn w:val="1"/>
    <w:qFormat/>
    <w:uiPriority w:val="99"/>
    <w:pPr>
      <w:spacing w:before="100" w:after="100" w:line="240" w:lineRule="auto"/>
      <w:ind w:left="360" w:right="360" w:firstLine="0"/>
    </w:pPr>
    <w:rPr>
      <w:szCs w:val="20"/>
    </w:rPr>
  </w:style>
  <w:style w:type="paragraph" w:customStyle="1" w:styleId="906">
    <w:name w:val="xl4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jc w:val="left"/>
    </w:pPr>
  </w:style>
  <w:style w:type="paragraph" w:customStyle="1" w:styleId="907">
    <w:name w:val="普通(网站)2"/>
    <w:basedOn w:val="1"/>
    <w:qFormat/>
    <w:uiPriority w:val="0"/>
    <w:pPr>
      <w:widowControl/>
      <w:spacing w:before="100" w:beforeAutospacing="1" w:after="100" w:afterAutospacing="1"/>
      <w:ind w:firstLine="480"/>
      <w:jc w:val="left"/>
    </w:pPr>
    <w:rPr>
      <w:rFonts w:ascii="宋体" w:hAnsi="宋体" w:cs="宋体"/>
    </w:rPr>
  </w:style>
  <w:style w:type="paragraph" w:customStyle="1" w:styleId="908">
    <w:name w:val="正文2"/>
    <w:qFormat/>
    <w:uiPriority w:val="0"/>
    <w:pPr>
      <w:widowControl w:val="0"/>
      <w:tabs>
        <w:tab w:val="left" w:pos="0"/>
        <w:tab w:val="left" w:pos="1134"/>
        <w:tab w:val="left" w:pos="8505"/>
      </w:tabs>
      <w:spacing w:before="60" w:after="60" w:line="360" w:lineRule="atLeast"/>
      <w:ind w:left="1134" w:hanging="1134"/>
      <w:jc w:val="both"/>
    </w:pPr>
    <w:rPr>
      <w:rFonts w:hint="default" w:ascii="Arial" w:hAnsi="Arial" w:eastAsia="宋体" w:cs="Times New Roman"/>
      <w:sz w:val="24"/>
      <w:lang w:val="en-US" w:eastAsia="zh-CN" w:bidi="ar-SA"/>
    </w:rPr>
  </w:style>
  <w:style w:type="paragraph" w:customStyle="1" w:styleId="909">
    <w:name w:val="fontnr"/>
    <w:basedOn w:val="1"/>
    <w:qFormat/>
    <w:uiPriority w:val="0"/>
    <w:pPr>
      <w:widowControl/>
      <w:spacing w:before="100" w:beforeAutospacing="1" w:after="100" w:afterAutospacing="1" w:line="600" w:lineRule="atLeast"/>
      <w:ind w:firstLine="0"/>
      <w:jc w:val="left"/>
    </w:pPr>
    <w:rPr>
      <w:rFonts w:ascii="仿宋_GB2312" w:hAnsi="宋体" w:eastAsia="仿宋_GB2312"/>
      <w:color w:val="000000"/>
      <w:sz w:val="32"/>
      <w:szCs w:val="20"/>
    </w:rPr>
  </w:style>
  <w:style w:type="paragraph" w:customStyle="1" w:styleId="910">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11">
    <w:name w:val="正文文本缩进1"/>
    <w:basedOn w:val="1"/>
    <w:next w:val="238"/>
    <w:qFormat/>
    <w:uiPriority w:val="0"/>
    <w:pPr>
      <w:spacing w:before="100" w:beforeAutospacing="1" w:after="100" w:afterAutospacing="1"/>
      <w:ind w:left="420" w:firstLine="200"/>
    </w:pPr>
    <w:rPr>
      <w:rFonts w:ascii="Calibri" w:hAnsi="Calibri"/>
      <w:sz w:val="21"/>
      <w:szCs w:val="22"/>
    </w:rPr>
  </w:style>
  <w:style w:type="paragraph" w:customStyle="1" w:styleId="912">
    <w:name w:val="lbox"/>
    <w:basedOn w:val="1"/>
    <w:qFormat/>
    <w:uiPriority w:val="0"/>
    <w:pPr>
      <w:widowControl/>
      <w:pBdr>
        <w:top w:val="single" w:color="D8C8A8" w:sz="8" w:space="0"/>
        <w:left w:val="single" w:color="D8C8A8" w:sz="8" w:space="0"/>
        <w:bottom w:val="single" w:color="D8C8A8" w:sz="8" w:space="0"/>
        <w:right w:val="single" w:color="D8C8A8" w:sz="8" w:space="0"/>
      </w:pBdr>
      <w:shd w:val="clear" w:color="auto" w:fill="F0F0E8"/>
      <w:spacing w:before="100" w:beforeAutospacing="1" w:after="100" w:afterAutospacing="1" w:line="240" w:lineRule="auto"/>
      <w:ind w:firstLine="0"/>
      <w:jc w:val="left"/>
    </w:pPr>
    <w:rPr>
      <w:rFonts w:ascii="宋体" w:hAnsi="宋体" w:cs="宋体"/>
      <w:sz w:val="22"/>
      <w:szCs w:val="22"/>
    </w:rPr>
  </w:style>
  <w:style w:type="paragraph" w:customStyle="1" w:styleId="913">
    <w:name w:val="标题2"/>
    <w:basedOn w:val="184"/>
    <w:qFormat/>
    <w:uiPriority w:val="0"/>
    <w:pPr>
      <w:tabs>
        <w:tab w:val="left" w:pos="1640"/>
      </w:tabs>
      <w:spacing w:before="120" w:line="240" w:lineRule="auto"/>
      <w:ind w:left="1640" w:hanging="420"/>
    </w:pPr>
    <w:rPr>
      <w:rFonts w:ascii="宋体" w:hAnsi="Arial"/>
      <w:b w:val="0"/>
      <w:bCs w:val="0"/>
      <w:sz w:val="28"/>
      <w:szCs w:val="20"/>
    </w:rPr>
  </w:style>
  <w:style w:type="paragraph" w:customStyle="1" w:styleId="914">
    <w:name w:val="edlinedisable"/>
    <w:basedOn w:val="1"/>
    <w:qFormat/>
    <w:uiPriority w:val="0"/>
    <w:pPr>
      <w:widowControl/>
      <w:pBdr>
        <w:bottom w:val="single" w:color="AAAAAA" w:sz="8" w:space="0"/>
      </w:pBdr>
      <w:spacing w:before="100" w:beforeAutospacing="1" w:after="100" w:afterAutospacing="1" w:line="240" w:lineRule="auto"/>
      <w:ind w:firstLine="0"/>
      <w:jc w:val="left"/>
    </w:pPr>
    <w:rPr>
      <w:rFonts w:ascii="宋体" w:hAnsi="宋体" w:cs="宋体"/>
      <w:color w:val="555555"/>
      <w:sz w:val="22"/>
      <w:szCs w:val="22"/>
    </w:rPr>
  </w:style>
  <w:style w:type="paragraph" w:customStyle="1" w:styleId="915">
    <w:name w:val="xl10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MingLiU" w:hAnsi="MingLiU" w:eastAsia="MingLiU" w:cs="宋体"/>
      <w:sz w:val="20"/>
      <w:szCs w:val="20"/>
    </w:rPr>
  </w:style>
  <w:style w:type="paragraph" w:customStyle="1" w:styleId="916">
    <w:name w:val="nbox"/>
    <w:basedOn w:val="1"/>
    <w:qFormat/>
    <w:uiPriority w:val="0"/>
    <w:pPr>
      <w:widowControl/>
      <w:pBdr>
        <w:top w:val="single" w:color="777777" w:sz="8" w:space="0"/>
        <w:left w:val="single" w:color="777777" w:sz="8" w:space="9"/>
        <w:bottom w:val="single" w:color="777777" w:sz="8" w:space="2"/>
        <w:right w:val="single" w:color="777777" w:sz="8" w:space="2"/>
      </w:pBdr>
      <w:shd w:val="clear" w:color="auto" w:fill="F0F0E8"/>
      <w:spacing w:after="100" w:afterAutospacing="1" w:line="240" w:lineRule="auto"/>
      <w:ind w:firstLine="0"/>
      <w:jc w:val="left"/>
    </w:pPr>
    <w:rPr>
      <w:rFonts w:ascii="宋体" w:hAnsi="宋体" w:cs="宋体"/>
      <w:sz w:val="22"/>
      <w:szCs w:val="22"/>
    </w:rPr>
  </w:style>
  <w:style w:type="paragraph" w:customStyle="1" w:styleId="917">
    <w:name w:val="cucd-TB-Head"/>
    <w:basedOn w:val="1"/>
    <w:next w:val="610"/>
    <w:qFormat/>
    <w:uiPriority w:val="0"/>
    <w:pPr>
      <w:ind w:firstLine="0"/>
      <w:jc w:val="center"/>
    </w:pPr>
    <w:rPr>
      <w:rFonts w:ascii="宋体" w:eastAsia="黑体"/>
      <w:szCs w:val="20"/>
    </w:rPr>
  </w:style>
  <w:style w:type="paragraph" w:customStyle="1" w:styleId="918">
    <w:name w:val="Appendix Heading 2"/>
    <w:basedOn w:val="1"/>
    <w:qFormat/>
    <w:uiPriority w:val="0"/>
    <w:pPr>
      <w:spacing w:line="240" w:lineRule="auto"/>
      <w:ind w:firstLine="0"/>
      <w:jc w:val="left"/>
    </w:pPr>
    <w:rPr>
      <w:b/>
      <w:sz w:val="20"/>
      <w:szCs w:val="22"/>
      <w:lang w:val="en-GB" w:eastAsia="zh-TW"/>
    </w:rPr>
  </w:style>
  <w:style w:type="paragraph" w:customStyle="1" w:styleId="919">
    <w:name w:val="xl95"/>
    <w:basedOn w:val="1"/>
    <w:qFormat/>
    <w:uiPriority w:val="0"/>
    <w:pPr>
      <w:widowControl/>
      <w:spacing w:before="100" w:beforeAutospacing="1" w:after="100" w:afterAutospacing="1"/>
      <w:ind w:firstLine="480"/>
      <w:jc w:val="left"/>
    </w:pPr>
    <w:rPr>
      <w:rFonts w:ascii="宋体" w:hAnsi="宋体" w:cs="宋体"/>
      <w:sz w:val="20"/>
      <w:szCs w:val="20"/>
    </w:rPr>
  </w:style>
  <w:style w:type="paragraph" w:customStyle="1" w:styleId="920">
    <w:name w:val="btn_login"/>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921">
    <w:name w:val="部分编号"/>
    <w:basedOn w:val="1"/>
    <w:qFormat/>
    <w:uiPriority w:val="0"/>
    <w:pPr>
      <w:widowControl/>
      <w:tabs>
        <w:tab w:val="left" w:pos="1531"/>
        <w:tab w:val="left" w:pos="1800"/>
      </w:tabs>
      <w:spacing w:before="160" w:after="120" w:line="400" w:lineRule="exact"/>
      <w:ind w:left="1531" w:hanging="1531"/>
    </w:pPr>
    <w:rPr>
      <w:rFonts w:ascii="Arial" w:hAnsi="Arial" w:eastAsia="黑体"/>
      <w:spacing w:val="30"/>
      <w:szCs w:val="20"/>
    </w:rPr>
  </w:style>
  <w:style w:type="paragraph" w:customStyle="1" w:styleId="922">
    <w:name w:val="Address"/>
    <w:basedOn w:val="1"/>
    <w:next w:val="1"/>
    <w:qFormat/>
    <w:uiPriority w:val="0"/>
    <w:pPr>
      <w:spacing w:line="240" w:lineRule="auto"/>
      <w:ind w:firstLine="0"/>
      <w:jc w:val="left"/>
    </w:pPr>
    <w:rPr>
      <w:i/>
      <w:szCs w:val="20"/>
    </w:rPr>
  </w:style>
  <w:style w:type="paragraph" w:customStyle="1" w:styleId="923">
    <w:name w:val="xl12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924">
    <w:name w:val="xl53"/>
    <w:basedOn w:val="1"/>
    <w:qFormat/>
    <w:uiPriority w:val="0"/>
    <w:pPr>
      <w:widowControl/>
      <w:pBdr>
        <w:top w:val="single" w:color="000000" w:sz="4" w:space="0"/>
        <w:left w:val="single" w:color="000000" w:sz="4" w:space="0"/>
        <w:bottom w:val="single" w:color="000000" w:sz="12" w:space="0"/>
        <w:right w:val="single" w:color="000000" w:sz="4" w:space="0"/>
      </w:pBdr>
      <w:spacing w:before="100" w:beforeAutospacing="1" w:after="100" w:afterAutospacing="1" w:line="240" w:lineRule="auto"/>
      <w:ind w:firstLine="0"/>
      <w:jc w:val="center"/>
    </w:pPr>
    <w:rPr>
      <w:rFonts w:ascii="Arial Unicode MS" w:hAnsi="Arial Unicode MS" w:eastAsia="Arial Unicode MS"/>
      <w:szCs w:val="20"/>
    </w:rPr>
  </w:style>
  <w:style w:type="paragraph" w:customStyle="1" w:styleId="925">
    <w:name w:val="样式7"/>
    <w:basedOn w:val="250"/>
    <w:qFormat/>
    <w:uiPriority w:val="0"/>
    <w:pPr>
      <w:ind w:firstLine="0"/>
    </w:pPr>
    <w:rPr>
      <w:rFonts w:hAnsi="宋体"/>
      <w:szCs w:val="21"/>
    </w:rPr>
  </w:style>
  <w:style w:type="paragraph" w:customStyle="1" w:styleId="926">
    <w:name w:val="font6"/>
    <w:basedOn w:val="1"/>
    <w:qFormat/>
    <w:uiPriority w:val="0"/>
    <w:pPr>
      <w:widowControl/>
      <w:spacing w:before="100" w:beforeAutospacing="1" w:after="100" w:afterAutospacing="1" w:line="240" w:lineRule="auto"/>
      <w:ind w:firstLine="0"/>
      <w:jc w:val="left"/>
    </w:pPr>
    <w:rPr>
      <w:rFonts w:ascii="宋体" w:hAnsi="宋体" w:cs="Arial Unicode MS"/>
      <w:sz w:val="18"/>
      <w:szCs w:val="18"/>
    </w:rPr>
  </w:style>
  <w:style w:type="paragraph" w:customStyle="1" w:styleId="927">
    <w:name w:val="5"/>
    <w:basedOn w:val="1"/>
    <w:qFormat/>
    <w:uiPriority w:val="0"/>
    <w:pPr>
      <w:tabs>
        <w:tab w:val="left" w:pos="1313"/>
      </w:tabs>
      <w:spacing w:line="300" w:lineRule="auto"/>
      <w:ind w:left="1313" w:hanging="420"/>
    </w:pPr>
    <w:rPr>
      <w:szCs w:val="20"/>
    </w:rPr>
  </w:style>
  <w:style w:type="paragraph" w:customStyle="1" w:styleId="928">
    <w:name w:val="Char Char Char Char1"/>
    <w:basedOn w:val="1"/>
    <w:qFormat/>
    <w:uiPriority w:val="0"/>
    <w:pPr>
      <w:spacing w:line="240" w:lineRule="auto"/>
      <w:ind w:firstLine="0"/>
    </w:pPr>
    <w:rPr>
      <w:rFonts w:ascii="Tahoma" w:hAnsi="Tahoma"/>
      <w:szCs w:val="20"/>
    </w:rPr>
  </w:style>
  <w:style w:type="paragraph" w:customStyle="1" w:styleId="929">
    <w:name w:val="p15"/>
    <w:basedOn w:val="1"/>
    <w:qFormat/>
    <w:uiPriority w:val="0"/>
    <w:pPr>
      <w:widowControl/>
      <w:spacing w:line="240" w:lineRule="auto"/>
      <w:ind w:firstLine="0"/>
    </w:pPr>
    <w:rPr>
      <w:rFonts w:ascii="Calibri" w:hAnsi="Calibri" w:cs="宋体"/>
      <w:sz w:val="21"/>
      <w:szCs w:val="21"/>
    </w:rPr>
  </w:style>
  <w:style w:type="paragraph" w:customStyle="1" w:styleId="930">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b/>
      <w:bCs/>
      <w:sz w:val="20"/>
      <w:szCs w:val="20"/>
    </w:rPr>
  </w:style>
  <w:style w:type="paragraph" w:customStyle="1" w:styleId="931">
    <w:name w:val="white"/>
    <w:basedOn w:val="1"/>
    <w:qFormat/>
    <w:uiPriority w:val="0"/>
    <w:pPr>
      <w:widowControl/>
      <w:spacing w:before="100" w:beforeAutospacing="1" w:after="100" w:afterAutospacing="1" w:line="240" w:lineRule="auto"/>
      <w:ind w:firstLine="0"/>
      <w:jc w:val="left"/>
    </w:pPr>
    <w:rPr>
      <w:rFonts w:ascii="宋体" w:hAnsi="宋体" w:cs="宋体"/>
      <w:color w:val="EEEEEE"/>
      <w:sz w:val="22"/>
      <w:szCs w:val="22"/>
    </w:rPr>
  </w:style>
  <w:style w:type="paragraph" w:customStyle="1" w:styleId="932">
    <w:name w:val="样式 标题 3头 + 小四 段前: 0 磅 行距: 1.5 倍行距"/>
    <w:basedOn w:val="185"/>
    <w:qFormat/>
    <w:uiPriority w:val="0"/>
    <w:pPr>
      <w:spacing w:before="0" w:after="0" w:line="360" w:lineRule="auto"/>
      <w:ind w:firstLine="0"/>
      <w:jc w:val="left"/>
    </w:pPr>
    <w:rPr>
      <w:rFonts w:ascii="宋体" w:hAnsi="宋体"/>
      <w:bCs w:val="0"/>
      <w:sz w:val="24"/>
      <w:szCs w:val="20"/>
      <w:lang w:val="en-GB" w:eastAsia="zh-CN"/>
    </w:rPr>
  </w:style>
  <w:style w:type="paragraph" w:customStyle="1" w:styleId="933">
    <w:name w:val="tt1line"/>
    <w:basedOn w:val="1"/>
    <w:qFormat/>
    <w:uiPriority w:val="0"/>
    <w:pPr>
      <w:widowControl/>
      <w:pBdr>
        <w:bottom w:val="single" w:color="A0A0A0" w:sz="8" w:space="0"/>
      </w:pBdr>
      <w:spacing w:before="100" w:beforeAutospacing="1" w:after="100" w:afterAutospacing="1" w:line="374" w:lineRule="atLeast"/>
      <w:ind w:firstLine="0"/>
      <w:jc w:val="left"/>
    </w:pPr>
    <w:rPr>
      <w:rFonts w:ascii="宋体" w:hAnsi="宋体" w:cs="宋体"/>
      <w:b/>
      <w:bCs/>
      <w:color w:val="302010"/>
      <w:sz w:val="22"/>
      <w:szCs w:val="22"/>
    </w:rPr>
  </w:style>
  <w:style w:type="paragraph" w:customStyle="1" w:styleId="934">
    <w:name w:val="SuepChapter"/>
    <w:basedOn w:val="1"/>
    <w:qFormat/>
    <w:uiPriority w:val="0"/>
    <w:pPr>
      <w:widowControl/>
      <w:tabs>
        <w:tab w:val="left" w:pos="420"/>
        <w:tab w:val="center" w:pos="4513"/>
      </w:tabs>
      <w:spacing w:line="240" w:lineRule="auto"/>
      <w:ind w:left="420" w:hanging="420"/>
      <w:jc w:val="center"/>
    </w:pPr>
    <w:rPr>
      <w:b/>
      <w:spacing w:val="-2"/>
      <w:sz w:val="22"/>
      <w:szCs w:val="20"/>
      <w:lang w:val="en-GB"/>
    </w:rPr>
  </w:style>
  <w:style w:type="paragraph" w:customStyle="1" w:styleId="935">
    <w:name w:val="xl9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36">
    <w:name w:val="SuepHeading"/>
    <w:basedOn w:val="1"/>
    <w:qFormat/>
    <w:uiPriority w:val="0"/>
    <w:pPr>
      <w:widowControl/>
      <w:tabs>
        <w:tab w:val="left" w:pos="828"/>
        <w:tab w:val="left" w:pos="1394"/>
        <w:tab w:val="left" w:pos="2245"/>
        <w:tab w:val="left" w:pos="3094"/>
        <w:tab w:val="left" w:pos="3945"/>
        <w:tab w:val="left" w:pos="5079"/>
        <w:tab w:val="left" w:pos="6496"/>
        <w:tab w:val="left" w:pos="7630"/>
      </w:tabs>
      <w:spacing w:line="240" w:lineRule="auto"/>
      <w:ind w:left="840" w:hanging="420"/>
    </w:pPr>
    <w:rPr>
      <w:b/>
      <w:spacing w:val="-2"/>
      <w:sz w:val="22"/>
      <w:szCs w:val="20"/>
      <w:lang w:val="en-GB"/>
    </w:rPr>
  </w:style>
  <w:style w:type="paragraph" w:customStyle="1" w:styleId="937">
    <w:name w:val="Char Char1 Char Char Char Char Char Char Char Char Char Char"/>
    <w:basedOn w:val="1"/>
    <w:qFormat/>
    <w:uiPriority w:val="0"/>
    <w:pPr>
      <w:spacing w:line="240" w:lineRule="auto"/>
      <w:ind w:firstLine="0"/>
    </w:pPr>
    <w:rPr>
      <w:rFonts w:ascii="Tahoma" w:hAnsi="Tahoma"/>
      <w:szCs w:val="20"/>
    </w:rPr>
  </w:style>
  <w:style w:type="paragraph" w:customStyle="1" w:styleId="938">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ascii="宋体" w:hAnsi="宋体" w:cs="Arial Unicode MS"/>
      <w:b/>
      <w:bCs/>
    </w:rPr>
  </w:style>
  <w:style w:type="paragraph" w:customStyle="1" w:styleId="939">
    <w:name w:val="Definition Term"/>
    <w:basedOn w:val="1"/>
    <w:next w:val="1"/>
    <w:qFormat/>
    <w:uiPriority w:val="0"/>
    <w:pPr>
      <w:spacing w:line="240" w:lineRule="auto"/>
      <w:ind w:firstLine="0"/>
      <w:jc w:val="left"/>
    </w:pPr>
    <w:rPr>
      <w:szCs w:val="20"/>
    </w:rPr>
  </w:style>
  <w:style w:type="paragraph" w:customStyle="1" w:styleId="940">
    <w:name w:val="目录文字"/>
    <w:basedOn w:val="1"/>
    <w:qFormat/>
    <w:uiPriority w:val="0"/>
    <w:pPr>
      <w:widowControl/>
      <w:spacing w:line="480" w:lineRule="auto"/>
      <w:ind w:firstLine="0"/>
      <w:jc w:val="left"/>
    </w:pPr>
    <w:rPr>
      <w:rFonts w:ascii="宋体" w:hAnsi="宋体"/>
      <w:szCs w:val="20"/>
    </w:rPr>
  </w:style>
  <w:style w:type="paragraph" w:customStyle="1" w:styleId="941">
    <w:name w:val="xl9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942">
    <w:name w:val="xl3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jc w:val="left"/>
    </w:pPr>
    <w:rPr>
      <w:rFonts w:ascii="Arial Unicode MS" w:hAnsi="Arial Unicode MS" w:cs="Arial Unicode MS"/>
    </w:rPr>
  </w:style>
  <w:style w:type="paragraph" w:customStyle="1" w:styleId="943">
    <w:name w:val="btn_bg3"/>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944">
    <w:name w:val="xl31"/>
    <w:basedOn w:val="1"/>
    <w:qFormat/>
    <w:uiPriority w:val="0"/>
    <w:pPr>
      <w:widowControl/>
      <w:spacing w:before="100" w:beforeAutospacing="1" w:after="100" w:afterAutospacing="1" w:line="240" w:lineRule="auto"/>
      <w:ind w:firstLine="0"/>
      <w:jc w:val="center"/>
    </w:pPr>
    <w:rPr>
      <w:rFonts w:ascii="楷体_GB2312" w:hAnsi="Arial Unicode MS" w:eastAsia="楷体_GB2312" w:cs="Arial Unicode MS"/>
      <w:b/>
      <w:bCs/>
      <w:sz w:val="40"/>
      <w:szCs w:val="40"/>
      <w:u w:val="single"/>
    </w:rPr>
  </w:style>
  <w:style w:type="paragraph" w:customStyle="1" w:styleId="945">
    <w:name w:val="tableline"/>
    <w:basedOn w:val="1"/>
    <w:qFormat/>
    <w:uiPriority w:val="0"/>
    <w:pPr>
      <w:widowControl/>
      <w:pBdr>
        <w:top w:val="single" w:color="999999" w:sz="8" w:space="0"/>
        <w:left w:val="single" w:color="999999" w:sz="8" w:space="2"/>
        <w:bottom w:val="single" w:color="999999" w:sz="8" w:space="0"/>
        <w:right w:val="single" w:color="999999" w:sz="8" w:space="2"/>
      </w:pBdr>
      <w:spacing w:before="100" w:beforeAutospacing="1" w:after="100" w:afterAutospacing="1" w:line="374" w:lineRule="atLeast"/>
      <w:ind w:firstLine="0"/>
      <w:jc w:val="left"/>
    </w:pPr>
    <w:rPr>
      <w:rFonts w:ascii="宋体" w:hAnsi="宋体" w:cs="宋体"/>
      <w:sz w:val="22"/>
      <w:szCs w:val="22"/>
    </w:rPr>
  </w:style>
  <w:style w:type="paragraph" w:customStyle="1" w:styleId="946">
    <w:name w:val="titlebar"/>
    <w:basedOn w:val="1"/>
    <w:qFormat/>
    <w:uiPriority w:val="0"/>
    <w:pPr>
      <w:widowControl/>
      <w:spacing w:before="100" w:beforeAutospacing="1" w:after="100" w:afterAutospacing="1" w:line="374" w:lineRule="atLeast"/>
      <w:ind w:firstLine="0"/>
      <w:jc w:val="left"/>
    </w:pPr>
    <w:rPr>
      <w:rFonts w:ascii="宋体" w:hAnsi="宋体" w:cs="宋体"/>
      <w:b/>
      <w:bCs/>
      <w:color w:val="EEEEEE"/>
      <w:sz w:val="26"/>
      <w:szCs w:val="26"/>
    </w:rPr>
  </w:style>
  <w:style w:type="paragraph" w:customStyle="1" w:styleId="947">
    <w:name w:val="正文 New New New New New New New"/>
    <w:qFormat/>
    <w:uiPriority w:val="0"/>
    <w:pPr>
      <w:widowControl w:val="0"/>
      <w:jc w:val="both"/>
    </w:pPr>
    <w:rPr>
      <w:rFonts w:hint="default" w:ascii="Calibri" w:hAnsi="Calibri" w:eastAsia="宋体" w:cs="Times New Roman"/>
      <w:sz w:val="21"/>
      <w:szCs w:val="24"/>
      <w:lang w:val="en-US" w:eastAsia="zh-CN" w:bidi="ar-SA"/>
    </w:rPr>
  </w:style>
  <w:style w:type="paragraph" w:customStyle="1" w:styleId="948">
    <w:name w:val="xl51"/>
    <w:basedOn w:val="1"/>
    <w:qFormat/>
    <w:uiPriority w:val="0"/>
    <w:pPr>
      <w:widowControl/>
      <w:pBdr>
        <w:top w:val="single" w:color="000000" w:sz="4" w:space="0"/>
        <w:left w:val="single" w:color="000000" w:sz="4" w:space="0"/>
        <w:bottom w:val="single" w:color="000000" w:sz="12" w:space="0"/>
        <w:right w:val="single" w:color="000000" w:sz="4" w:space="0"/>
      </w:pBdr>
      <w:spacing w:before="100" w:beforeAutospacing="1" w:after="100" w:afterAutospacing="1" w:line="240" w:lineRule="auto"/>
      <w:ind w:firstLine="0"/>
      <w:jc w:val="center"/>
    </w:pPr>
    <w:rPr>
      <w:rFonts w:ascii="Arial Unicode MS" w:hAnsi="Arial Unicode MS" w:eastAsia="Arial Unicode MS"/>
      <w:szCs w:val="20"/>
    </w:rPr>
  </w:style>
  <w:style w:type="paragraph" w:customStyle="1" w:styleId="949">
    <w:name w:val="Headings Font"/>
    <w:basedOn w:val="1"/>
    <w:next w:val="220"/>
    <w:qFormat/>
    <w:uiPriority w:val="0"/>
    <w:pPr>
      <w:keepNext/>
      <w:spacing w:line="280" w:lineRule="atLeast"/>
      <w:ind w:firstLine="0"/>
      <w:jc w:val="left"/>
    </w:pPr>
    <w:rPr>
      <w:rFonts w:ascii="Arial" w:hAnsi="Arial"/>
      <w:sz w:val="22"/>
      <w:szCs w:val="20"/>
      <w:lang w:val="en-GB"/>
    </w:rPr>
  </w:style>
  <w:style w:type="paragraph" w:customStyle="1" w:styleId="950">
    <w:name w:val="CM25"/>
    <w:basedOn w:val="221"/>
    <w:next w:val="221"/>
    <w:qFormat/>
    <w:uiPriority w:val="0"/>
    <w:pPr>
      <w:spacing w:after="145"/>
    </w:pPr>
    <w:rPr>
      <w:rFonts w:ascii="DEFPF D+ Optima" w:eastAsia="DEFPF D+ Optima"/>
      <w:color w:val="000000"/>
    </w:rPr>
  </w:style>
  <w:style w:type="paragraph" w:customStyle="1" w:styleId="951">
    <w:name w:val="b-b1"/>
    <w:basedOn w:val="183"/>
    <w:next w:val="1"/>
    <w:qFormat/>
    <w:uiPriority w:val="0"/>
    <w:pPr>
      <w:keepNext w:val="0"/>
      <w:keepLines w:val="0"/>
      <w:tabs>
        <w:tab w:val="left" w:pos="360"/>
        <w:tab w:val="left" w:pos="1800"/>
      </w:tabs>
      <w:spacing w:before="160" w:after="160" w:line="400" w:lineRule="exact"/>
      <w:ind w:left="1531" w:hanging="1531"/>
      <w:jc w:val="left"/>
    </w:pPr>
    <w:rPr>
      <w:rFonts w:ascii="黑体" w:eastAsia="黑体"/>
      <w:b w:val="0"/>
      <w:bCs w:val="0"/>
      <w:color w:val="000000"/>
      <w:sz w:val="28"/>
      <w:szCs w:val="20"/>
      <w:lang w:val="en-US" w:eastAsia="zh-CN"/>
    </w:rPr>
  </w:style>
  <w:style w:type="paragraph" w:customStyle="1" w:styleId="952">
    <w:name w:val="ednone"/>
    <w:basedOn w:val="1"/>
    <w:qFormat/>
    <w:uiPriority w:val="0"/>
    <w:pPr>
      <w:widowControl/>
      <w:shd w:val="clear" w:color="auto" w:fill="D4E4D8"/>
      <w:spacing w:before="100" w:beforeAutospacing="1" w:after="100" w:afterAutospacing="1" w:line="240" w:lineRule="auto"/>
      <w:ind w:firstLine="0"/>
      <w:jc w:val="left"/>
    </w:pPr>
    <w:rPr>
      <w:rFonts w:ascii="宋体" w:hAnsi="宋体" w:cs="宋体"/>
      <w:sz w:val="22"/>
      <w:szCs w:val="22"/>
    </w:rPr>
  </w:style>
  <w:style w:type="paragraph" w:customStyle="1" w:styleId="953">
    <w:name w:val="fontkai"/>
    <w:basedOn w:val="1"/>
    <w:qFormat/>
    <w:uiPriority w:val="0"/>
    <w:pPr>
      <w:widowControl/>
      <w:spacing w:before="100" w:beforeAutospacing="1" w:after="100" w:afterAutospacing="1" w:line="240" w:lineRule="auto"/>
      <w:ind w:firstLine="0"/>
      <w:jc w:val="left"/>
    </w:pPr>
    <w:rPr>
      <w:rFonts w:ascii="̥" w:hAnsi="̥" w:cs="宋体"/>
      <w:color w:val="FFE7E7"/>
      <w:sz w:val="22"/>
      <w:szCs w:val="22"/>
    </w:rPr>
  </w:style>
  <w:style w:type="paragraph" w:customStyle="1" w:styleId="954">
    <w:name w:val="CM2"/>
    <w:basedOn w:val="1"/>
    <w:next w:val="1"/>
    <w:qFormat/>
    <w:uiPriority w:val="0"/>
    <w:pPr>
      <w:spacing w:before="100" w:beforeAutospacing="1" w:after="100" w:afterAutospacing="1" w:line="273" w:lineRule="atLeast"/>
      <w:ind w:firstLine="480"/>
      <w:jc w:val="left"/>
    </w:pPr>
    <w:rPr>
      <w:rFonts w:ascii="EPKJJF+DFPHeiW5" w:eastAsia="EPKJJF+DFPHeiW5" w:cs="EPKJJF+DFPHeiW5"/>
    </w:rPr>
  </w:style>
  <w:style w:type="paragraph" w:customStyle="1" w:styleId="955">
    <w:name w:val="1.正文"/>
    <w:basedOn w:val="1"/>
    <w:qFormat/>
    <w:uiPriority w:val="0"/>
    <w:pPr>
      <w:widowControl/>
      <w:tabs>
        <w:tab w:val="left" w:pos="1361"/>
      </w:tabs>
      <w:spacing w:line="360" w:lineRule="exact"/>
      <w:ind w:left="1361" w:hanging="397"/>
    </w:pPr>
    <w:rPr>
      <w:szCs w:val="20"/>
    </w:rPr>
  </w:style>
  <w:style w:type="paragraph" w:customStyle="1" w:styleId="956">
    <w:name w:val="正文文本 21"/>
    <w:basedOn w:val="1"/>
    <w:qFormat/>
    <w:uiPriority w:val="0"/>
    <w:pPr>
      <w:spacing w:line="380" w:lineRule="atLeast"/>
      <w:ind w:firstLine="0"/>
    </w:pPr>
    <w:rPr>
      <w:spacing w:val="10"/>
      <w:szCs w:val="20"/>
    </w:rPr>
  </w:style>
  <w:style w:type="paragraph" w:customStyle="1" w:styleId="957">
    <w:name w:val="bf.1"/>
    <w:basedOn w:val="44"/>
    <w:qFormat/>
    <w:uiPriority w:val="0"/>
    <w:pPr>
      <w:spacing w:line="360" w:lineRule="auto"/>
      <w:ind w:left="1050" w:hanging="1050"/>
    </w:pPr>
    <w:rPr>
      <w:rFonts w:ascii="Arial" w:hAnsi="Arial"/>
    </w:rPr>
  </w:style>
  <w:style w:type="paragraph" w:customStyle="1" w:styleId="958">
    <w:name w:val="tttable"/>
    <w:basedOn w:val="1"/>
    <w:qFormat/>
    <w:uiPriority w:val="0"/>
    <w:pPr>
      <w:widowControl/>
      <w:spacing w:before="100" w:beforeAutospacing="1" w:after="100" w:afterAutospacing="1" w:line="374" w:lineRule="atLeast"/>
      <w:ind w:firstLine="0"/>
      <w:jc w:val="left"/>
    </w:pPr>
    <w:rPr>
      <w:rFonts w:ascii="宋体" w:hAnsi="宋体" w:cs="宋体"/>
      <w:b/>
      <w:bCs/>
      <w:color w:val="403020"/>
      <w:sz w:val="22"/>
      <w:szCs w:val="22"/>
    </w:rPr>
  </w:style>
  <w:style w:type="paragraph" w:customStyle="1" w:styleId="959">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style>
  <w:style w:type="paragraph" w:customStyle="1" w:styleId="960">
    <w:name w:val="POINT"/>
    <w:basedOn w:val="731"/>
    <w:qFormat/>
    <w:uiPriority w:val="0"/>
    <w:pPr>
      <w:tabs>
        <w:tab w:val="left" w:pos="0"/>
        <w:tab w:val="left" w:pos="840"/>
      </w:tabs>
    </w:pPr>
  </w:style>
  <w:style w:type="paragraph" w:customStyle="1" w:styleId="961">
    <w:name w:val="南通方案正文"/>
    <w:basedOn w:val="1"/>
    <w:qFormat/>
    <w:uiPriority w:val="0"/>
    <w:pPr>
      <w:spacing w:before="100" w:beforeAutospacing="1" w:after="100" w:afterAutospacing="1"/>
      <w:ind w:firstLine="480"/>
    </w:pPr>
    <w:rPr>
      <w:szCs w:val="20"/>
    </w:rPr>
  </w:style>
  <w:style w:type="paragraph" w:customStyle="1" w:styleId="962">
    <w:name w:val="xl11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MingLiU" w:hAnsi="MingLiU" w:eastAsia="MingLiU" w:cs="宋体"/>
      <w:sz w:val="20"/>
      <w:szCs w:val="20"/>
    </w:rPr>
  </w:style>
  <w:style w:type="paragraph" w:customStyle="1" w:styleId="963">
    <w:name w:val="xl11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64">
    <w:name w:val="xl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style>
  <w:style w:type="paragraph" w:customStyle="1" w:styleId="965">
    <w:name w:val="infodetail"/>
    <w:basedOn w:val="1"/>
    <w:qFormat/>
    <w:uiPriority w:val="0"/>
    <w:pPr>
      <w:widowControl/>
      <w:spacing w:before="100" w:beforeAutospacing="1" w:after="100" w:afterAutospacing="1" w:line="524" w:lineRule="atLeast"/>
      <w:ind w:firstLine="0"/>
      <w:jc w:val="left"/>
    </w:pPr>
    <w:rPr>
      <w:rFonts w:ascii="宋体" w:hAnsi="宋体" w:cs="宋体"/>
      <w:sz w:val="28"/>
      <w:szCs w:val="28"/>
    </w:rPr>
  </w:style>
  <w:style w:type="paragraph" w:customStyle="1" w:styleId="966">
    <w:name w:val="p"/>
    <w:basedOn w:val="731"/>
    <w:qFormat/>
    <w:uiPriority w:val="0"/>
    <w:pPr>
      <w:tabs>
        <w:tab w:val="left" w:pos="780"/>
        <w:tab w:val="left" w:pos="845"/>
      </w:tabs>
      <w:ind w:left="709" w:hanging="425"/>
    </w:pPr>
    <w:rPr>
      <w:rFonts w:ascii="楷体" w:eastAsia="楷体"/>
      <w:lang w:val="en-US"/>
    </w:rPr>
  </w:style>
  <w:style w:type="paragraph" w:customStyle="1" w:styleId="967">
    <w:name w:val="项目符号_“-”"/>
    <w:basedOn w:val="1"/>
    <w:qFormat/>
    <w:uiPriority w:val="0"/>
    <w:pPr>
      <w:tabs>
        <w:tab w:val="left" w:pos="420"/>
        <w:tab w:val="left" w:pos="1200"/>
      </w:tabs>
      <w:spacing w:before="78" w:line="240" w:lineRule="auto"/>
      <w:ind w:left="820" w:hanging="420"/>
    </w:pPr>
    <w:rPr>
      <w:sz w:val="21"/>
      <w:szCs w:val="20"/>
    </w:rPr>
  </w:style>
  <w:style w:type="paragraph" w:customStyle="1" w:styleId="968">
    <w:name w:val="font0"/>
    <w:basedOn w:val="1"/>
    <w:qFormat/>
    <w:uiPriority w:val="0"/>
    <w:pPr>
      <w:widowControl/>
      <w:spacing w:before="100" w:beforeAutospacing="1" w:after="100" w:afterAutospacing="1" w:line="240" w:lineRule="auto"/>
      <w:ind w:firstLine="0"/>
      <w:jc w:val="left"/>
    </w:pPr>
    <w:rPr>
      <w:rFonts w:ascii="Arial" w:hAnsi="Arial" w:cs="Arial"/>
      <w:sz w:val="20"/>
      <w:szCs w:val="20"/>
    </w:rPr>
  </w:style>
  <w:style w:type="paragraph" w:customStyle="1" w:styleId="969">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Arial Unicode MS" w:hAnsi="Arial Unicode MS" w:cs="Arial Unicode MS"/>
    </w:rPr>
  </w:style>
  <w:style w:type="paragraph" w:customStyle="1" w:styleId="970">
    <w:name w:val="CM22"/>
    <w:basedOn w:val="221"/>
    <w:next w:val="221"/>
    <w:qFormat/>
    <w:uiPriority w:val="0"/>
    <w:pPr>
      <w:spacing w:line="160" w:lineRule="atLeast"/>
    </w:pPr>
    <w:rPr>
      <w:rFonts w:ascii="DEFPF D+ Optima" w:eastAsia="DEFPF D+ Optima"/>
      <w:color w:val="000000"/>
    </w:rPr>
  </w:style>
  <w:style w:type="paragraph" w:customStyle="1" w:styleId="971">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hint="eastAsia" w:ascii="黑体" w:hAnsi="Arial Unicode MS" w:eastAsia="黑体"/>
      <w:b/>
      <w:szCs w:val="20"/>
    </w:rPr>
  </w:style>
  <w:style w:type="paragraph" w:customStyle="1" w:styleId="972">
    <w:name w:val="btn_bg1"/>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973">
    <w:name w:val="Header1"/>
    <w:basedOn w:val="221"/>
    <w:next w:val="221"/>
    <w:qFormat/>
    <w:uiPriority w:val="0"/>
    <w:pPr>
      <w:spacing w:after="120"/>
    </w:pPr>
    <w:rPr>
      <w:rFonts w:ascii="Arial Unicode MS" w:hAnsi="Arial Unicode MS" w:eastAsia="宋体"/>
      <w:color w:val="000000"/>
      <w:szCs w:val="20"/>
    </w:rPr>
  </w:style>
  <w:style w:type="paragraph" w:customStyle="1" w:styleId="974">
    <w:name w:val="inputbg3"/>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975">
    <w:name w:val="headstyleofdatagrid"/>
    <w:basedOn w:val="1"/>
    <w:qFormat/>
    <w:uiPriority w:val="0"/>
    <w:pPr>
      <w:widowControl/>
      <w:shd w:val="clear" w:color="auto" w:fill="90C5E7"/>
      <w:spacing w:before="100" w:beforeAutospacing="1" w:after="100" w:afterAutospacing="1" w:line="240" w:lineRule="auto"/>
      <w:ind w:firstLine="0"/>
      <w:jc w:val="left"/>
    </w:pPr>
    <w:rPr>
      <w:rFonts w:ascii="宋体" w:hAnsi="宋体" w:cs="宋体"/>
    </w:rPr>
  </w:style>
  <w:style w:type="paragraph" w:customStyle="1" w:styleId="976">
    <w:name w:val="point"/>
    <w:basedOn w:val="1"/>
    <w:qFormat/>
    <w:uiPriority w:val="0"/>
    <w:pPr>
      <w:tabs>
        <w:tab w:val="left" w:pos="360"/>
        <w:tab w:val="left" w:pos="840"/>
        <w:tab w:val="left" w:pos="845"/>
      </w:tabs>
      <w:spacing w:before="60"/>
      <w:ind w:left="840" w:hanging="420"/>
    </w:pPr>
    <w:rPr>
      <w:rFonts w:ascii="宋体" w:hAnsi="宋体"/>
      <w:sz w:val="28"/>
      <w:szCs w:val="20"/>
      <w:lang w:val="en-GB"/>
    </w:rPr>
  </w:style>
  <w:style w:type="paragraph" w:customStyle="1" w:styleId="977">
    <w:name w:val="font10"/>
    <w:basedOn w:val="1"/>
    <w:qFormat/>
    <w:uiPriority w:val="0"/>
    <w:pPr>
      <w:widowControl/>
      <w:spacing w:before="100" w:beforeAutospacing="1" w:after="100" w:afterAutospacing="1" w:line="240" w:lineRule="auto"/>
      <w:ind w:firstLine="0"/>
      <w:jc w:val="left"/>
    </w:pPr>
    <w:rPr>
      <w:rFonts w:hint="eastAsia" w:ascii="宋体" w:hAnsi="宋体"/>
      <w:b/>
      <w:bCs/>
      <w:sz w:val="28"/>
      <w:szCs w:val="28"/>
    </w:rPr>
  </w:style>
  <w:style w:type="paragraph" w:customStyle="1" w:styleId="978">
    <w:name w:val="xl10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979">
    <w:name w:val="SuepSubHead"/>
    <w:basedOn w:val="1"/>
    <w:qFormat/>
    <w:uiPriority w:val="0"/>
    <w:pPr>
      <w:widowControl/>
      <w:tabs>
        <w:tab w:val="left" w:pos="1260"/>
      </w:tabs>
      <w:spacing w:line="240" w:lineRule="auto"/>
      <w:ind w:left="1260" w:hanging="420"/>
      <w:jc w:val="left"/>
    </w:pPr>
    <w:rPr>
      <w:b/>
      <w:sz w:val="22"/>
      <w:szCs w:val="20"/>
    </w:rPr>
  </w:style>
  <w:style w:type="paragraph" w:customStyle="1" w:styleId="980">
    <w:name w:val="p17"/>
    <w:basedOn w:val="1"/>
    <w:qFormat/>
    <w:uiPriority w:val="0"/>
    <w:pPr>
      <w:widowControl/>
      <w:spacing w:line="240" w:lineRule="auto"/>
      <w:ind w:firstLine="0"/>
    </w:pPr>
    <w:rPr>
      <w:rFonts w:ascii="宋体" w:hAnsi="宋体" w:cs="宋体"/>
      <w:sz w:val="21"/>
      <w:szCs w:val="21"/>
    </w:rPr>
  </w:style>
  <w:style w:type="paragraph" w:customStyle="1" w:styleId="981">
    <w:name w:val="引用2"/>
    <w:basedOn w:val="1"/>
    <w:next w:val="1"/>
    <w:qFormat/>
    <w:uiPriority w:val="0"/>
    <w:pPr>
      <w:spacing w:line="240" w:lineRule="auto"/>
      <w:ind w:firstLine="0"/>
    </w:pPr>
    <w:rPr>
      <w:i/>
      <w:iCs/>
      <w:color w:val="000000"/>
      <w:sz w:val="20"/>
      <w:szCs w:val="20"/>
    </w:rPr>
  </w:style>
  <w:style w:type="paragraph" w:customStyle="1" w:styleId="982">
    <w:name w:val="样式 标题 1 + 行距: 多倍行距 1.25 字行"/>
    <w:basedOn w:val="183"/>
    <w:qFormat/>
    <w:uiPriority w:val="0"/>
    <w:pPr>
      <w:pageBreakBefore/>
      <w:tabs>
        <w:tab w:val="left" w:pos="420"/>
        <w:tab w:val="left" w:pos="737"/>
      </w:tabs>
      <w:spacing w:after="300" w:line="480" w:lineRule="auto"/>
    </w:pPr>
    <w:rPr>
      <w:bCs w:val="0"/>
      <w:sz w:val="40"/>
      <w:szCs w:val="20"/>
      <w:lang w:val="en-US" w:eastAsia="zh-CN"/>
    </w:rPr>
  </w:style>
  <w:style w:type="paragraph" w:customStyle="1" w:styleId="983">
    <w:name w:val="bsbttn"/>
    <w:basedOn w:val="1"/>
    <w:qFormat/>
    <w:uiPriority w:val="0"/>
    <w:pPr>
      <w:widowControl/>
      <w:pBdr>
        <w:top w:val="single" w:color="AFC4D5" w:sz="8" w:space="0"/>
        <w:left w:val="single" w:color="AFC4D5" w:sz="8" w:space="0"/>
        <w:bottom w:val="single" w:color="104A7B" w:sz="8" w:space="0"/>
        <w:right w:val="single" w:color="104A7B" w:sz="8" w:space="0"/>
      </w:pBdr>
      <w:shd w:val="clear" w:color="auto" w:fill="D6E7EF"/>
      <w:spacing w:before="100" w:beforeAutospacing="1" w:after="100" w:afterAutospacing="1" w:line="240" w:lineRule="auto"/>
      <w:ind w:firstLine="0"/>
      <w:jc w:val="left"/>
    </w:pPr>
    <w:rPr>
      <w:rFonts w:ascii="ˎ̥" w:hAnsi="ˎ̥" w:cs="宋体"/>
      <w:color w:val="000066"/>
      <w:sz w:val="20"/>
      <w:szCs w:val="20"/>
    </w:rPr>
  </w:style>
  <w:style w:type="paragraph" w:customStyle="1" w:styleId="984">
    <w:name w:val="xl96"/>
    <w:basedOn w:val="1"/>
    <w:qFormat/>
    <w:uiPriority w:val="0"/>
    <w:pPr>
      <w:widowControl/>
      <w:spacing w:before="100" w:beforeAutospacing="1" w:after="100" w:afterAutospacing="1"/>
      <w:ind w:firstLine="480"/>
      <w:jc w:val="left"/>
    </w:pPr>
    <w:rPr>
      <w:rFonts w:ascii="宋体" w:hAnsi="宋体" w:cs="宋体"/>
    </w:rPr>
  </w:style>
  <w:style w:type="paragraph" w:customStyle="1" w:styleId="985">
    <w:name w:val="edline"/>
    <w:basedOn w:val="1"/>
    <w:qFormat/>
    <w:uiPriority w:val="0"/>
    <w:pPr>
      <w:widowControl/>
      <w:pBdr>
        <w:bottom w:val="single" w:color="A0A0A0" w:sz="8" w:space="0"/>
      </w:pBdr>
      <w:spacing w:before="100" w:beforeAutospacing="1" w:after="100" w:afterAutospacing="1" w:line="240" w:lineRule="auto"/>
      <w:ind w:firstLine="0"/>
      <w:jc w:val="left"/>
    </w:pPr>
    <w:rPr>
      <w:rFonts w:ascii="̥_GB2312" w:hAnsi="̥_GB2312" w:cs="宋体"/>
      <w:sz w:val="22"/>
      <w:szCs w:val="22"/>
    </w:rPr>
  </w:style>
  <w:style w:type="paragraph" w:customStyle="1" w:styleId="986">
    <w:name w:val="char"/>
    <w:basedOn w:val="1"/>
    <w:qFormat/>
    <w:uiPriority w:val="0"/>
    <w:pPr>
      <w:widowControl/>
      <w:spacing w:before="100" w:beforeAutospacing="1" w:after="100" w:afterAutospacing="1" w:line="240" w:lineRule="auto"/>
      <w:ind w:firstLine="0"/>
      <w:jc w:val="left"/>
    </w:pPr>
    <w:rPr>
      <w:rFonts w:ascii="宋体" w:hAnsi="宋体" w:cs="宋体"/>
    </w:rPr>
  </w:style>
  <w:style w:type="paragraph" w:customStyle="1" w:styleId="987">
    <w:name w:val="rellink"/>
    <w:basedOn w:val="1"/>
    <w:qFormat/>
    <w:uiPriority w:val="0"/>
    <w:pPr>
      <w:widowControl/>
      <w:pBdr>
        <w:top w:val="single" w:color="486591" w:sz="8" w:space="0"/>
        <w:left w:val="single" w:color="486591" w:sz="8" w:space="0"/>
        <w:bottom w:val="single" w:color="486591" w:sz="8" w:space="0"/>
        <w:right w:val="single" w:color="486591" w:sz="8" w:space="0"/>
      </w:pBdr>
      <w:shd w:val="clear" w:color="auto" w:fill="E0E0E0"/>
      <w:spacing w:before="100" w:beforeAutospacing="1" w:after="100" w:afterAutospacing="1" w:line="240" w:lineRule="auto"/>
      <w:ind w:firstLine="0"/>
      <w:jc w:val="left"/>
    </w:pPr>
    <w:rPr>
      <w:rFonts w:ascii="宋体" w:hAnsi="宋体" w:cs="宋体"/>
      <w:sz w:val="22"/>
      <w:szCs w:val="22"/>
    </w:rPr>
  </w:style>
  <w:style w:type="paragraph" w:customStyle="1" w:styleId="988">
    <w:name w:val="Char1 Char Char Char Char Char"/>
    <w:basedOn w:val="1"/>
    <w:qFormat/>
    <w:uiPriority w:val="0"/>
    <w:pPr>
      <w:spacing w:line="240" w:lineRule="auto"/>
      <w:ind w:firstLine="0"/>
    </w:pPr>
    <w:rPr>
      <w:sz w:val="21"/>
      <w:szCs w:val="20"/>
    </w:rPr>
  </w:style>
  <w:style w:type="paragraph" w:customStyle="1" w:styleId="989">
    <w:name w:val="样式 标题 3头 + 行距: 多倍行距 0.25 字行"/>
    <w:basedOn w:val="185"/>
    <w:qFormat/>
    <w:uiPriority w:val="0"/>
    <w:pPr>
      <w:numPr>
        <w:ilvl w:val="2"/>
        <w:numId w:val="0"/>
      </w:numPr>
      <w:tabs>
        <w:tab w:val="left" w:pos="578"/>
      </w:tabs>
      <w:spacing w:before="60" w:after="60" w:line="60" w:lineRule="auto"/>
      <w:ind w:left="578" w:hanging="578"/>
    </w:pPr>
    <w:rPr>
      <w:bCs w:val="0"/>
      <w:sz w:val="28"/>
      <w:szCs w:val="20"/>
      <w:lang w:val="en-US" w:eastAsia="zh-CN"/>
    </w:rPr>
  </w:style>
  <w:style w:type="paragraph" w:customStyle="1" w:styleId="990">
    <w:name w:val="标题 6 New New New New"/>
    <w:basedOn w:val="947"/>
    <w:next w:val="947"/>
    <w:qFormat/>
    <w:uiPriority w:val="0"/>
  </w:style>
  <w:style w:type="paragraph" w:customStyle="1" w:styleId="991">
    <w:name w:val="样式 l_text + 段后: 3.6 磅"/>
    <w:basedOn w:val="731"/>
    <w:qFormat/>
    <w:uiPriority w:val="0"/>
    <w:pPr>
      <w:spacing w:after="72"/>
    </w:pPr>
  </w:style>
  <w:style w:type="paragraph" w:customStyle="1" w:styleId="992">
    <w:name w:val="xl10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93">
    <w:name w:val="font9"/>
    <w:basedOn w:val="1"/>
    <w:qFormat/>
    <w:uiPriority w:val="0"/>
    <w:pPr>
      <w:widowControl/>
      <w:spacing w:before="100" w:beforeAutospacing="1" w:after="100" w:afterAutospacing="1" w:line="240" w:lineRule="auto"/>
      <w:ind w:firstLine="0"/>
      <w:jc w:val="left"/>
    </w:pPr>
    <w:rPr>
      <w:b/>
      <w:bCs/>
      <w:sz w:val="28"/>
      <w:szCs w:val="28"/>
    </w:rPr>
  </w:style>
  <w:style w:type="paragraph" w:customStyle="1" w:styleId="994">
    <w:name w:val="test"/>
    <w:basedOn w:val="1"/>
    <w:qFormat/>
    <w:uiPriority w:val="0"/>
    <w:pPr>
      <w:widowControl/>
      <w:spacing w:before="60" w:after="60" w:line="240" w:lineRule="auto"/>
      <w:ind w:firstLine="0"/>
    </w:pPr>
    <w:rPr>
      <w:rFonts w:ascii="楷体_GB2312" w:eastAsia="楷体_GB2312"/>
      <w:spacing w:val="-30"/>
      <w:sz w:val="22"/>
      <w:szCs w:val="20"/>
    </w:rPr>
  </w:style>
  <w:style w:type="paragraph" w:customStyle="1" w:styleId="995">
    <w:name w:val="b-b4"/>
    <w:basedOn w:val="186"/>
    <w:next w:val="1"/>
    <w:qFormat/>
    <w:uiPriority w:val="0"/>
    <w:pPr>
      <w:keepNext w:val="0"/>
      <w:keepLines w:val="0"/>
      <w:tabs>
        <w:tab w:val="left" w:pos="540"/>
      </w:tabs>
      <w:spacing w:before="60" w:after="60" w:line="400" w:lineRule="exact"/>
      <w:ind w:firstLine="198"/>
      <w:jc w:val="left"/>
    </w:pPr>
    <w:rPr>
      <w:rFonts w:ascii="黑体" w:hAnsi="宋体" w:eastAsia="黑体"/>
      <w:bCs w:val="0"/>
      <w:szCs w:val="20"/>
      <w:lang w:val="en-US" w:eastAsia="zh-CN"/>
    </w:rPr>
  </w:style>
  <w:style w:type="paragraph" w:customStyle="1" w:styleId="996">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hint="eastAsia" w:ascii="黑体" w:hAnsi="Arial Unicode MS" w:eastAsia="黑体"/>
      <w:b/>
      <w:szCs w:val="20"/>
    </w:rPr>
  </w:style>
  <w:style w:type="paragraph" w:customStyle="1" w:styleId="997">
    <w:name w:val="edbox"/>
    <w:basedOn w:val="1"/>
    <w:qFormat/>
    <w:uiPriority w:val="0"/>
    <w:pPr>
      <w:widowControl/>
      <w:pBdr>
        <w:top w:val="single" w:color="A0A0A0" w:sz="8" w:space="0"/>
        <w:left w:val="single" w:color="A0A0A0" w:sz="8" w:space="0"/>
        <w:bottom w:val="single" w:color="A0A0A0" w:sz="8" w:space="0"/>
        <w:right w:val="single" w:color="A0A0A0" w:sz="8" w:space="0"/>
      </w:pBdr>
      <w:spacing w:before="100" w:beforeAutospacing="1" w:after="100" w:afterAutospacing="1" w:line="240" w:lineRule="auto"/>
      <w:ind w:firstLine="0"/>
      <w:jc w:val="left"/>
    </w:pPr>
    <w:rPr>
      <w:rFonts w:ascii="宋体" w:hAnsi="宋体" w:cs="宋体"/>
      <w:sz w:val="22"/>
      <w:szCs w:val="22"/>
    </w:rPr>
  </w:style>
  <w:style w:type="paragraph" w:customStyle="1" w:styleId="998">
    <w:name w:val="xl11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99">
    <w:name w:val="样式2"/>
    <w:basedOn w:val="185"/>
    <w:qFormat/>
    <w:uiPriority w:val="0"/>
    <w:pPr>
      <w:spacing w:line="415" w:lineRule="auto"/>
      <w:ind w:firstLine="0"/>
    </w:pPr>
    <w:rPr>
      <w:lang w:val="en-US" w:eastAsia="zh-CN"/>
    </w:rPr>
  </w:style>
  <w:style w:type="paragraph" w:customStyle="1" w:styleId="1000">
    <w:name w:val="a"/>
    <w:basedOn w:val="1"/>
    <w:qFormat/>
    <w:uiPriority w:val="0"/>
    <w:pPr>
      <w:spacing w:line="400" w:lineRule="atLeast"/>
      <w:ind w:left="1134" w:hanging="454"/>
    </w:pPr>
    <w:rPr>
      <w:rFonts w:ascii="Arial" w:hAnsi="Arial"/>
      <w:szCs w:val="20"/>
    </w:rPr>
  </w:style>
  <w:style w:type="paragraph" w:customStyle="1" w:styleId="1001">
    <w:name w:val="CM91"/>
    <w:basedOn w:val="221"/>
    <w:next w:val="221"/>
    <w:qFormat/>
    <w:uiPriority w:val="0"/>
    <w:pPr>
      <w:spacing w:after="160"/>
    </w:pPr>
    <w:rPr>
      <w:rFonts w:ascii="宋体" w:hAnsi="Times New Roman" w:eastAsia="宋体"/>
      <w:color w:val="000000"/>
      <w:szCs w:val="20"/>
    </w:rPr>
  </w:style>
  <w:style w:type="paragraph" w:customStyle="1" w:styleId="1002">
    <w:name w:val="CM23"/>
    <w:basedOn w:val="221"/>
    <w:next w:val="221"/>
    <w:qFormat/>
    <w:uiPriority w:val="0"/>
    <w:pPr>
      <w:spacing w:line="160" w:lineRule="atLeast"/>
    </w:pPr>
    <w:rPr>
      <w:rFonts w:ascii="DEFPF D+ Optima" w:eastAsia="DEFPF D+ Optima"/>
      <w:color w:val="000000"/>
    </w:rPr>
  </w:style>
  <w:style w:type="paragraph" w:customStyle="1" w:styleId="1003">
    <w:name w:val="Char Char 字元 字元 字元 Char Char Char Char2"/>
    <w:basedOn w:val="1"/>
    <w:qFormat/>
    <w:uiPriority w:val="0"/>
    <w:pPr>
      <w:spacing w:before="100" w:beforeAutospacing="1" w:after="100" w:afterAutospacing="1"/>
      <w:ind w:firstLine="480"/>
    </w:pPr>
    <w:rPr>
      <w:szCs w:val="20"/>
    </w:rPr>
  </w:style>
  <w:style w:type="paragraph" w:customStyle="1" w:styleId="1004">
    <w:name w:val="tdsmall"/>
    <w:basedOn w:val="1"/>
    <w:qFormat/>
    <w:uiPriority w:val="0"/>
    <w:pPr>
      <w:widowControl/>
      <w:spacing w:before="100" w:beforeAutospacing="1" w:after="100" w:afterAutospacing="1" w:line="299" w:lineRule="atLeast"/>
      <w:ind w:firstLine="0"/>
      <w:jc w:val="left"/>
    </w:pPr>
    <w:rPr>
      <w:rFonts w:ascii="宋体" w:hAnsi="宋体" w:cs="宋体"/>
      <w:sz w:val="22"/>
      <w:szCs w:val="22"/>
    </w:rPr>
  </w:style>
  <w:style w:type="paragraph" w:customStyle="1" w:styleId="1005">
    <w:name w:val="dbchf15cgrid sbasedon0 s"/>
    <w:qFormat/>
    <w:uiPriority w:val="0"/>
    <w:pPr>
      <w:widowControl w:val="0"/>
      <w:jc w:val="both"/>
    </w:pPr>
    <w:rPr>
      <w:rFonts w:hint="eastAsia" w:ascii="宋体" w:hAnsi="Times New Roman" w:eastAsia="宋体" w:cs="Times New Roman"/>
      <w:spacing w:val="5"/>
      <w:sz w:val="21"/>
      <w:lang w:val="en-US" w:eastAsia="zh-CN" w:bidi="ar-SA"/>
    </w:rPr>
  </w:style>
  <w:style w:type="paragraph" w:customStyle="1" w:styleId="1006">
    <w:name w:val="uname"/>
    <w:basedOn w:val="1"/>
    <w:qFormat/>
    <w:uiPriority w:val="0"/>
    <w:pPr>
      <w:widowControl/>
      <w:spacing w:before="100" w:beforeAutospacing="1" w:after="100" w:afterAutospacing="1" w:line="374" w:lineRule="atLeast"/>
      <w:ind w:firstLine="0"/>
      <w:jc w:val="left"/>
    </w:pPr>
    <w:rPr>
      <w:rFonts w:ascii="宋体" w:hAnsi="宋体" w:cs="宋体"/>
      <w:b/>
      <w:bCs/>
      <w:color w:val="FFFFFF"/>
      <w:sz w:val="22"/>
      <w:szCs w:val="22"/>
    </w:rPr>
  </w:style>
  <w:style w:type="paragraph" w:customStyle="1" w:styleId="1007">
    <w:name w:val="btntime"/>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1008">
    <w:name w:val="headstyleofdatagriditemstyle"/>
    <w:basedOn w:val="1"/>
    <w:qFormat/>
    <w:uiPriority w:val="0"/>
    <w:pPr>
      <w:widowControl/>
      <w:shd w:val="clear" w:color="auto" w:fill="F1F3F2"/>
      <w:spacing w:before="100" w:beforeAutospacing="1" w:after="100" w:afterAutospacing="1" w:line="240" w:lineRule="auto"/>
      <w:ind w:firstLine="0"/>
      <w:jc w:val="left"/>
    </w:pPr>
    <w:rPr>
      <w:rFonts w:ascii="宋体" w:hAnsi="宋体" w:cs="宋体"/>
    </w:rPr>
  </w:style>
  <w:style w:type="paragraph" w:customStyle="1" w:styleId="1009">
    <w:name w:val="xl121"/>
    <w:basedOn w:val="1"/>
    <w:qFormat/>
    <w:uiPriority w:val="0"/>
    <w:pPr>
      <w:widowControl/>
      <w:spacing w:before="100" w:beforeAutospacing="1" w:after="100" w:afterAutospacing="1"/>
      <w:ind w:firstLine="480"/>
      <w:jc w:val="left"/>
    </w:pPr>
    <w:rPr>
      <w:rFonts w:ascii="宋体" w:hAnsi="宋体" w:cs="宋体"/>
    </w:rPr>
  </w:style>
  <w:style w:type="paragraph" w:customStyle="1" w:styleId="1010">
    <w:name w:val="t"/>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宋体" w:hAnsi="宋体" w:cs="宋体"/>
    </w:rPr>
  </w:style>
  <w:style w:type="paragraph" w:customStyle="1" w:styleId="1011">
    <w:name w:val="selectoff"/>
    <w:basedOn w:val="1"/>
    <w:qFormat/>
    <w:uiPriority w:val="0"/>
    <w:pPr>
      <w:widowControl/>
      <w:pBdr>
        <w:bottom w:val="single" w:color="AAAAAA" w:sz="8" w:space="0"/>
      </w:pBdr>
      <w:spacing w:before="100" w:beforeAutospacing="1" w:after="100" w:afterAutospacing="1" w:line="240" w:lineRule="auto"/>
      <w:ind w:firstLine="0"/>
      <w:jc w:val="left"/>
    </w:pPr>
    <w:rPr>
      <w:rFonts w:ascii="宋体" w:hAnsi="宋体" w:cs="宋体"/>
      <w:sz w:val="22"/>
      <w:szCs w:val="22"/>
    </w:rPr>
  </w:style>
  <w:style w:type="paragraph" w:customStyle="1" w:styleId="1012">
    <w:name w:val="msonormalcxspmiddle"/>
    <w:basedOn w:val="1"/>
    <w:qFormat/>
    <w:uiPriority w:val="0"/>
    <w:pPr>
      <w:widowControl/>
      <w:spacing w:before="100" w:beforeAutospacing="1" w:after="100" w:afterAutospacing="1"/>
      <w:ind w:firstLine="480"/>
      <w:jc w:val="left"/>
    </w:pPr>
    <w:rPr>
      <w:rFonts w:ascii="宋体" w:hAnsi="宋体" w:cs="宋体"/>
    </w:rPr>
  </w:style>
  <w:style w:type="paragraph" w:customStyle="1" w:styleId="1013">
    <w:name w:val="xl52"/>
    <w:basedOn w:val="1"/>
    <w:qFormat/>
    <w:uiPriority w:val="0"/>
    <w:pPr>
      <w:widowControl/>
      <w:pBdr>
        <w:top w:val="single" w:color="000000" w:sz="4" w:space="0"/>
        <w:left w:val="single" w:color="000000" w:sz="4" w:space="0"/>
        <w:bottom w:val="single" w:color="000000" w:sz="12" w:space="0"/>
        <w:right w:val="single" w:color="000000" w:sz="4" w:space="0"/>
      </w:pBdr>
      <w:spacing w:before="100" w:beforeAutospacing="1" w:after="100" w:afterAutospacing="1" w:line="240" w:lineRule="auto"/>
      <w:ind w:firstLine="0"/>
      <w:jc w:val="center"/>
    </w:pPr>
    <w:rPr>
      <w:rFonts w:ascii="Arial Unicode MS" w:hAnsi="Arial Unicode MS" w:eastAsia="Arial Unicode MS"/>
      <w:szCs w:val="20"/>
    </w:rPr>
  </w:style>
  <w:style w:type="paragraph" w:customStyle="1" w:styleId="1014">
    <w:name w:val="inputbg2"/>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1015">
    <w:name w:val="默认段落字体 Para Char Char Char Char Char Char Char Char Char Char"/>
    <w:basedOn w:val="1"/>
    <w:qFormat/>
    <w:uiPriority w:val="0"/>
    <w:pPr>
      <w:spacing w:line="240" w:lineRule="auto"/>
      <w:ind w:firstLine="0"/>
    </w:pPr>
    <w:rPr>
      <w:rFonts w:ascii="Tahoma" w:hAnsi="Tahoma"/>
      <w:szCs w:val="20"/>
    </w:rPr>
  </w:style>
  <w:style w:type="paragraph" w:customStyle="1" w:styleId="1016">
    <w:name w:val="样式 标题 3头 + 行距: 多倍行距 0.5 字行"/>
    <w:basedOn w:val="185"/>
    <w:qFormat/>
    <w:uiPriority w:val="0"/>
    <w:pPr>
      <w:numPr>
        <w:ilvl w:val="2"/>
        <w:numId w:val="0"/>
      </w:numPr>
      <w:tabs>
        <w:tab w:val="left" w:pos="578"/>
      </w:tabs>
      <w:spacing w:before="60" w:after="60" w:line="120" w:lineRule="auto"/>
      <w:ind w:left="578" w:hanging="578"/>
    </w:pPr>
    <w:rPr>
      <w:bCs w:val="0"/>
      <w:sz w:val="28"/>
      <w:szCs w:val="20"/>
      <w:lang w:val="en-US" w:eastAsia="zh-CN"/>
    </w:rPr>
  </w:style>
  <w:style w:type="paragraph" w:customStyle="1" w:styleId="1017">
    <w:name w:val="纯文本1"/>
    <w:basedOn w:val="1"/>
    <w:qFormat/>
    <w:uiPriority w:val="0"/>
    <w:pPr>
      <w:tabs>
        <w:tab w:val="right" w:leader="dot" w:pos="8312"/>
      </w:tabs>
      <w:spacing w:line="400" w:lineRule="exact"/>
      <w:ind w:firstLine="0"/>
      <w:jc w:val="center"/>
    </w:pPr>
    <w:rPr>
      <w:rFonts w:eastAsia="楷体_GB2312"/>
      <w:spacing w:val="-8"/>
      <w:sz w:val="20"/>
      <w:szCs w:val="20"/>
    </w:rPr>
  </w:style>
  <w:style w:type="paragraph" w:customStyle="1" w:styleId="1018">
    <w:name w:val="Char Char Char Char Char Char1 Char Char Char Char Char Char Char Char Char Char"/>
    <w:basedOn w:val="1"/>
    <w:qFormat/>
    <w:uiPriority w:val="0"/>
    <w:pPr>
      <w:spacing w:line="240" w:lineRule="auto"/>
      <w:ind w:firstLine="480"/>
    </w:pPr>
    <w:rPr>
      <w:sz w:val="21"/>
      <w:szCs w:val="20"/>
    </w:rPr>
  </w:style>
  <w:style w:type="paragraph" w:customStyle="1" w:styleId="1019">
    <w:name w:val="备注"/>
    <w:qFormat/>
    <w:uiPriority w:val="0"/>
    <w:pPr>
      <w:tabs>
        <w:tab w:val="left" w:pos="780"/>
        <w:tab w:val="left" w:pos="1560"/>
      </w:tabs>
      <w:spacing w:line="360" w:lineRule="auto"/>
      <w:ind w:left="403"/>
    </w:pPr>
    <w:rPr>
      <w:rFonts w:hint="default" w:ascii="Arial" w:hAnsi="Arial" w:eastAsia="宋体" w:cs="Times New Roman"/>
      <w:i/>
      <w:sz w:val="24"/>
      <w:szCs w:val="24"/>
      <w:lang w:val="en-US" w:eastAsia="zh-CN" w:bidi="ar-SA"/>
    </w:rPr>
  </w:style>
  <w:style w:type="paragraph" w:customStyle="1" w:styleId="1020">
    <w:name w:val="Char Char Char1"/>
    <w:basedOn w:val="1"/>
    <w:qFormat/>
    <w:uiPriority w:val="0"/>
    <w:pPr>
      <w:ind w:firstLine="200"/>
    </w:pPr>
    <w:rPr>
      <w:sz w:val="21"/>
    </w:rPr>
  </w:style>
  <w:style w:type="paragraph" w:customStyle="1" w:styleId="1021">
    <w:name w:val="Char Char5 Char1"/>
    <w:basedOn w:val="1"/>
    <w:qFormat/>
    <w:uiPriority w:val="0"/>
    <w:pPr>
      <w:spacing w:line="240" w:lineRule="auto"/>
      <w:ind w:firstLine="0"/>
    </w:pPr>
    <w:rPr>
      <w:sz w:val="21"/>
    </w:rPr>
  </w:style>
  <w:style w:type="character" w:customStyle="1" w:styleId="1022">
    <w:name w:val="表正文 Char1"/>
    <w:link w:val="1"/>
    <w:qFormat/>
    <w:uiPriority w:val="0"/>
    <w:rPr>
      <w:rFonts w:eastAsia="宋体"/>
      <w:sz w:val="24"/>
      <w:szCs w:val="24"/>
      <w:lang w:val="en-US" w:eastAsia="zh-CN" w:bidi="ar-SA"/>
    </w:rPr>
  </w:style>
  <w:style w:type="character" w:customStyle="1" w:styleId="1023">
    <w:name w:val="页脚 Char2"/>
    <w:link w:val="1"/>
    <w:semiHidden/>
    <w:qFormat/>
    <w:uiPriority w:val="99"/>
    <w:rPr>
      <w:rFonts w:ascii="Times New Roman" w:hAnsi="Times New Roman" w:eastAsia="宋体" w:cs="Times New Roman"/>
      <w:sz w:val="18"/>
      <w:szCs w:val="18"/>
    </w:rPr>
  </w:style>
  <w:style w:type="character" w:customStyle="1" w:styleId="1024">
    <w:name w:val="页眉 Char2"/>
    <w:link w:val="1"/>
    <w:semiHidden/>
    <w:qFormat/>
    <w:uiPriority w:val="99"/>
    <w:rPr>
      <w:rFonts w:ascii="Times New Roman" w:hAnsi="Times New Roman" w:eastAsia="宋体" w:cs="Times New Roman"/>
      <w:sz w:val="18"/>
      <w:szCs w:val="18"/>
    </w:rPr>
  </w:style>
  <w:style w:type="character" w:customStyle="1" w:styleId="1025">
    <w:name w:val="正文文本缩进 Char3"/>
    <w:basedOn w:val="192"/>
    <w:link w:val="1"/>
    <w:semiHidden/>
    <w:qFormat/>
    <w:uiPriority w:val="99"/>
    <w:rPr>
      <w:rFonts w:ascii="Times New Roman" w:hAnsi="Times New Roman" w:eastAsia="宋体" w:cs="Times New Roman"/>
      <w:szCs w:val="20"/>
    </w:rPr>
  </w:style>
  <w:style w:type="character" w:customStyle="1" w:styleId="1026">
    <w:name w:val="文档结构图 Char3"/>
    <w:basedOn w:val="192"/>
    <w:link w:val="1"/>
    <w:semiHidden/>
    <w:qFormat/>
    <w:uiPriority w:val="99"/>
    <w:rPr>
      <w:rFonts w:ascii="宋体" w:hAnsi="Times New Roman" w:eastAsia="宋体" w:cs="Times New Roman"/>
      <w:sz w:val="18"/>
      <w:szCs w:val="18"/>
    </w:rPr>
  </w:style>
  <w:style w:type="character" w:customStyle="1" w:styleId="1027">
    <w:name w:val="批注框文本 Char3"/>
    <w:basedOn w:val="192"/>
    <w:link w:val="1"/>
    <w:semiHidden/>
    <w:qFormat/>
    <w:uiPriority w:val="99"/>
    <w:rPr>
      <w:rFonts w:ascii="Times New Roman" w:hAnsi="Times New Roman" w:eastAsia="宋体" w:cs="Times New Roman"/>
      <w:sz w:val="18"/>
      <w:szCs w:val="18"/>
    </w:rPr>
  </w:style>
  <w:style w:type="character" w:customStyle="1" w:styleId="1028">
    <w:name w:val="日期 Char4"/>
    <w:basedOn w:val="192"/>
    <w:link w:val="1"/>
    <w:semiHidden/>
    <w:qFormat/>
    <w:uiPriority w:val="99"/>
    <w:rPr>
      <w:rFonts w:ascii="Times New Roman" w:hAnsi="Times New Roman" w:eastAsia="宋体" w:cs="Times New Roman"/>
      <w:szCs w:val="20"/>
    </w:rPr>
  </w:style>
  <w:style w:type="character" w:customStyle="1" w:styleId="1029">
    <w:name w:val="正文文本缩进 2 Char2"/>
    <w:basedOn w:val="192"/>
    <w:link w:val="1"/>
    <w:semiHidden/>
    <w:qFormat/>
    <w:uiPriority w:val="99"/>
    <w:rPr>
      <w:rFonts w:ascii="Times New Roman" w:hAnsi="Times New Roman" w:eastAsia="宋体" w:cs="Times New Roman"/>
      <w:szCs w:val="20"/>
    </w:rPr>
  </w:style>
  <w:style w:type="character" w:customStyle="1" w:styleId="1030">
    <w:name w:val="批注文字 Char3"/>
    <w:basedOn w:val="192"/>
    <w:link w:val="1"/>
    <w:semiHidden/>
    <w:qFormat/>
    <w:uiPriority w:val="99"/>
    <w:rPr>
      <w:rFonts w:ascii="Times New Roman" w:hAnsi="Times New Roman" w:eastAsia="宋体" w:cs="Times New Roman"/>
      <w:szCs w:val="20"/>
    </w:rPr>
  </w:style>
  <w:style w:type="character" w:customStyle="1" w:styleId="1031">
    <w:name w:val="批注主题 Char3"/>
    <w:basedOn w:val="1030"/>
    <w:link w:val="1"/>
    <w:semiHidden/>
    <w:qFormat/>
    <w:uiPriority w:val="99"/>
    <w:rPr>
      <w:b/>
      <w:bCs/>
    </w:rPr>
  </w:style>
  <w:style w:type="character" w:customStyle="1" w:styleId="1032">
    <w:name w:val="副标题 Char3"/>
    <w:basedOn w:val="192"/>
    <w:link w:val="1"/>
    <w:qFormat/>
    <w:uiPriority w:val="11"/>
    <w:rPr>
      <w:rFonts w:ascii="Cambria" w:hAnsi="Cambria" w:eastAsia="宋体" w:cs="Times New Roman"/>
      <w:b/>
      <w:bCs/>
      <w:sz w:val="32"/>
      <w:szCs w:val="32"/>
    </w:rPr>
  </w:style>
  <w:style w:type="character" w:customStyle="1" w:styleId="1033">
    <w:name w:val="标题 2 字符"/>
    <w:link w:val="1"/>
    <w:qFormat/>
    <w:uiPriority w:val="0"/>
    <w:rPr>
      <w:rFonts w:ascii="Arial" w:hAnsi="Arial" w:eastAsia="仿宋"/>
      <w:b/>
      <w:sz w:val="28"/>
    </w:rPr>
  </w:style>
  <w:style w:type="character" w:customStyle="1" w:styleId="1034">
    <w:name w:val="标题 1 字符"/>
    <w:link w:val="1"/>
    <w:qFormat/>
    <w:uiPriority w:val="0"/>
    <w:rPr>
      <w:rFonts w:eastAsia="微软雅黑"/>
      <w:sz w:val="32"/>
    </w:rPr>
  </w:style>
  <w:style w:type="paragraph" w:customStyle="1" w:styleId="1035">
    <w:name w:val="TOC 标题2"/>
    <w:basedOn w:val="183"/>
    <w:next w:val="1"/>
    <w:qFormat/>
    <w:uiPriority w:val="0"/>
    <w:pPr>
      <w:tabs>
        <w:tab w:val="clear" w:pos="330"/>
        <w:tab w:val="clear" w:pos="7020"/>
      </w:tabs>
      <w:spacing w:before="340" w:after="330" w:line="576" w:lineRule="auto"/>
      <w:jc w:val="both"/>
      <w:outlineLvl w:val="9"/>
    </w:pPr>
    <w:rPr>
      <w:rFonts w:ascii="Calibri" w:hAnsi="Calibri"/>
      <w:sz w:val="44"/>
      <w:lang w:val="en-US" w:eastAsia="zh-CN"/>
    </w:rPr>
  </w:style>
  <w:style w:type="paragraph" w:customStyle="1" w:styleId="1036">
    <w:name w:val="明显引用3"/>
    <w:basedOn w:val="1"/>
    <w:next w:val="1"/>
    <w:qFormat/>
    <w:uiPriority w:val="0"/>
    <w:pPr>
      <w:pBdr>
        <w:bottom w:val="single" w:color="4F81BD" w:sz="4" w:space="4"/>
      </w:pBdr>
      <w:spacing w:before="200" w:after="280" w:line="240" w:lineRule="auto"/>
      <w:ind w:left="936" w:right="936" w:firstLine="0"/>
    </w:pPr>
    <w:rPr>
      <w:b/>
      <w:bCs/>
      <w:i/>
      <w:iCs/>
      <w:color w:val="4F81BD"/>
      <w:sz w:val="21"/>
    </w:rPr>
  </w:style>
  <w:style w:type="paragraph" w:customStyle="1" w:styleId="1037">
    <w:name w:val="正文文本缩进2"/>
    <w:basedOn w:val="1"/>
    <w:qFormat/>
    <w:uiPriority w:val="0"/>
    <w:pPr>
      <w:spacing w:before="100" w:beforeAutospacing="1" w:after="100" w:afterAutospacing="1"/>
      <w:ind w:left="420" w:firstLine="200"/>
    </w:pPr>
    <w:rPr>
      <w:rFonts w:ascii="Calibri" w:hAnsi="Calibri"/>
      <w:sz w:val="21"/>
      <w:szCs w:val="22"/>
    </w:rPr>
  </w:style>
  <w:style w:type="paragraph" w:customStyle="1" w:styleId="1038">
    <w:name w:val="引用3"/>
    <w:basedOn w:val="1"/>
    <w:next w:val="1"/>
    <w:qFormat/>
    <w:uiPriority w:val="0"/>
    <w:pPr>
      <w:spacing w:line="240" w:lineRule="auto"/>
      <w:ind w:firstLine="0"/>
    </w:pPr>
    <w:rPr>
      <w:i/>
      <w:iCs/>
      <w:color w:val="000000"/>
      <w:sz w:val="21"/>
    </w:rPr>
  </w:style>
  <w:style w:type="paragraph" w:customStyle="1" w:styleId="1039">
    <w:name w:val="普通(网站)3"/>
    <w:basedOn w:val="1"/>
    <w:qFormat/>
    <w:uiPriority w:val="0"/>
    <w:pPr>
      <w:widowControl/>
      <w:spacing w:before="100" w:beforeAutospacing="1" w:after="100" w:afterAutospacing="1"/>
      <w:ind w:firstLine="480"/>
      <w:jc w:val="left"/>
    </w:pPr>
    <w:rPr>
      <w:rFonts w:ascii="宋体" w:hAnsi="宋体" w:cs="宋体"/>
    </w:rPr>
  </w:style>
  <w:style w:type="paragraph" w:customStyle="1" w:styleId="1040">
    <w:name w:val="正文3"/>
    <w:qFormat/>
    <w:uiPriority w:val="0"/>
    <w:pPr>
      <w:widowControl w:val="0"/>
      <w:tabs>
        <w:tab w:val="left" w:pos="0"/>
        <w:tab w:val="left" w:pos="1134"/>
        <w:tab w:val="left" w:pos="8505"/>
      </w:tabs>
      <w:spacing w:before="60" w:after="60" w:line="360" w:lineRule="atLeast"/>
      <w:ind w:left="1134" w:hanging="1134"/>
      <w:jc w:val="both"/>
    </w:pPr>
    <w:rPr>
      <w:rFonts w:hint="default" w:ascii="Arial" w:hAnsi="Arial" w:eastAsia="宋体" w:cs="Times New Roman"/>
      <w:sz w:val="24"/>
      <w:lang w:val="en-US" w:eastAsia="zh-CN" w:bidi="ar-SA"/>
    </w:rPr>
  </w:style>
  <w:style w:type="paragraph" w:customStyle="1" w:styleId="1041">
    <w:name w:val="正文文本 22"/>
    <w:basedOn w:val="1"/>
    <w:qFormat/>
    <w:uiPriority w:val="0"/>
    <w:pPr>
      <w:spacing w:line="380" w:lineRule="atLeast"/>
      <w:ind w:firstLine="0"/>
    </w:pPr>
    <w:rPr>
      <w:spacing w:val="10"/>
      <w:szCs w:val="20"/>
    </w:rPr>
  </w:style>
  <w:style w:type="paragraph" w:customStyle="1" w:styleId="1042">
    <w:name w:val="纯文本2"/>
    <w:basedOn w:val="1"/>
    <w:qFormat/>
    <w:uiPriority w:val="0"/>
    <w:pPr>
      <w:tabs>
        <w:tab w:val="right" w:leader="dot" w:pos="8312"/>
      </w:tabs>
      <w:spacing w:line="400" w:lineRule="exact"/>
      <w:ind w:firstLine="0"/>
      <w:jc w:val="center"/>
    </w:pPr>
    <w:rPr>
      <w:rFonts w:eastAsia="楷体_GB2312"/>
      <w:spacing w:val="-8"/>
      <w:sz w:val="20"/>
      <w:szCs w:val="20"/>
    </w:rPr>
  </w:style>
  <w:style w:type="paragraph" w:customStyle="1" w:styleId="1043">
    <w:name w:val="正文文本 23"/>
    <w:basedOn w:val="1"/>
    <w:qFormat/>
    <w:uiPriority w:val="0"/>
    <w:pPr>
      <w:spacing w:line="380" w:lineRule="atLeast"/>
      <w:ind w:firstLine="0"/>
    </w:pPr>
    <w:rPr>
      <w:spacing w:val="10"/>
      <w:szCs w:val="20"/>
    </w:rPr>
  </w:style>
  <w:style w:type="paragraph" w:customStyle="1" w:styleId="1044">
    <w:name w:val="正文4"/>
    <w:qFormat/>
    <w:uiPriority w:val="0"/>
    <w:pPr>
      <w:widowControl w:val="0"/>
      <w:tabs>
        <w:tab w:val="left" w:pos="0"/>
        <w:tab w:val="left" w:pos="1134"/>
        <w:tab w:val="left" w:pos="8505"/>
      </w:tabs>
      <w:spacing w:before="60" w:after="60" w:line="360" w:lineRule="atLeast"/>
      <w:ind w:left="1134" w:hanging="1134"/>
      <w:jc w:val="both"/>
    </w:pPr>
    <w:rPr>
      <w:rFonts w:hint="default" w:ascii="Arial" w:hAnsi="Arial" w:eastAsia="宋体" w:cs="Times New Roman"/>
      <w:sz w:val="24"/>
      <w:lang w:val="en-US" w:eastAsia="zh-CN" w:bidi="ar-SA"/>
    </w:rPr>
  </w:style>
  <w:style w:type="paragraph" w:customStyle="1" w:styleId="1045">
    <w:name w:val="引用4"/>
    <w:basedOn w:val="1"/>
    <w:next w:val="1"/>
    <w:qFormat/>
    <w:uiPriority w:val="0"/>
    <w:pPr>
      <w:spacing w:line="240" w:lineRule="auto"/>
      <w:ind w:firstLine="0"/>
    </w:pPr>
    <w:rPr>
      <w:i/>
      <w:iCs/>
      <w:color w:val="000000"/>
      <w:sz w:val="21"/>
    </w:rPr>
  </w:style>
  <w:style w:type="paragraph" w:customStyle="1" w:styleId="1046">
    <w:name w:val="列出段落4"/>
    <w:basedOn w:val="1"/>
    <w:qFormat/>
    <w:uiPriority w:val="0"/>
    <w:pPr>
      <w:spacing w:line="240" w:lineRule="auto"/>
      <w:ind w:firstLine="420"/>
    </w:pPr>
    <w:rPr>
      <w:sz w:val="21"/>
    </w:rPr>
  </w:style>
  <w:style w:type="paragraph" w:customStyle="1" w:styleId="1047">
    <w:name w:val="明显引用4"/>
    <w:basedOn w:val="1"/>
    <w:next w:val="1"/>
    <w:qFormat/>
    <w:uiPriority w:val="0"/>
    <w:pPr>
      <w:pBdr>
        <w:bottom w:val="single" w:color="4F81BD" w:sz="4" w:space="4"/>
      </w:pBdr>
      <w:spacing w:before="200" w:after="280" w:line="240" w:lineRule="auto"/>
      <w:ind w:left="936" w:right="936" w:firstLine="0"/>
    </w:pPr>
    <w:rPr>
      <w:b/>
      <w:bCs/>
      <w:i/>
      <w:iCs/>
      <w:color w:val="4F81BD"/>
      <w:sz w:val="21"/>
    </w:rPr>
  </w:style>
  <w:style w:type="paragraph" w:customStyle="1" w:styleId="1048">
    <w:name w:val="普通(网站)4"/>
    <w:basedOn w:val="1"/>
    <w:qFormat/>
    <w:uiPriority w:val="0"/>
    <w:pPr>
      <w:widowControl/>
      <w:spacing w:before="100" w:beforeAutospacing="1" w:after="100" w:afterAutospacing="1"/>
      <w:ind w:firstLine="480"/>
      <w:jc w:val="left"/>
    </w:pPr>
    <w:rPr>
      <w:rFonts w:ascii="宋体" w:hAnsi="宋体" w:cs="宋体"/>
    </w:rPr>
  </w:style>
  <w:style w:type="paragraph" w:customStyle="1" w:styleId="1049">
    <w:name w:val="TOC 标题3"/>
    <w:basedOn w:val="183"/>
    <w:next w:val="1"/>
    <w:qFormat/>
    <w:uiPriority w:val="0"/>
    <w:pPr>
      <w:tabs>
        <w:tab w:val="clear" w:pos="330"/>
        <w:tab w:val="clear" w:pos="7020"/>
      </w:tabs>
      <w:spacing w:before="340" w:after="330" w:line="576" w:lineRule="auto"/>
      <w:jc w:val="both"/>
      <w:outlineLvl w:val="9"/>
    </w:pPr>
    <w:rPr>
      <w:rFonts w:ascii="Calibri" w:hAnsi="Calibri"/>
      <w:sz w:val="44"/>
      <w:lang w:val="en-US" w:eastAsia="zh-CN"/>
    </w:rPr>
  </w:style>
  <w:style w:type="paragraph" w:customStyle="1" w:styleId="1050">
    <w:name w:val="正文文本缩进3"/>
    <w:basedOn w:val="1"/>
    <w:qFormat/>
    <w:uiPriority w:val="0"/>
    <w:pPr>
      <w:spacing w:before="100" w:beforeAutospacing="1" w:after="100" w:afterAutospacing="1"/>
      <w:ind w:left="420" w:firstLine="200"/>
    </w:pPr>
    <w:rPr>
      <w:rFonts w:ascii="Calibri" w:hAnsi="Calibri"/>
      <w:sz w:val="21"/>
      <w:szCs w:val="22"/>
    </w:rPr>
  </w:style>
  <w:style w:type="paragraph" w:customStyle="1" w:styleId="1051">
    <w:name w:val="纯文本3"/>
    <w:basedOn w:val="1"/>
    <w:qFormat/>
    <w:uiPriority w:val="0"/>
    <w:pPr>
      <w:tabs>
        <w:tab w:val="right" w:leader="dot" w:pos="8312"/>
      </w:tabs>
      <w:spacing w:line="400" w:lineRule="exact"/>
      <w:ind w:firstLine="0"/>
      <w:jc w:val="center"/>
    </w:pPr>
    <w:rPr>
      <w:rFonts w:eastAsia="楷体_GB2312"/>
      <w:spacing w:val="-8"/>
      <w:sz w:val="20"/>
      <w:szCs w:val="20"/>
    </w:rPr>
  </w:style>
  <w:style w:type="paragraph" w:customStyle="1" w:styleId="1052">
    <w:name w:val="样式8"/>
    <w:basedOn w:val="1053"/>
    <w:next w:val="1054"/>
    <w:link w:val="1057"/>
    <w:qFormat/>
    <w:uiPriority w:val="0"/>
    <w:pPr>
      <w:pBdr>
        <w:bottom w:val="none" w:color="000000" w:sz="0" w:space="0"/>
      </w:pBdr>
      <w:tabs>
        <w:tab w:val="center" w:pos="4153"/>
        <w:tab w:val="right" w:pos="8306"/>
      </w:tabs>
    </w:pPr>
  </w:style>
  <w:style w:type="paragraph" w:customStyle="1" w:styleId="1053">
    <w:name w:val="样式6"/>
    <w:basedOn w:val="267"/>
    <w:next w:val="1054"/>
    <w:link w:val="1055"/>
    <w:qFormat/>
    <w:uiPriority w:val="0"/>
    <w:pPr>
      <w:spacing w:line="240" w:lineRule="auto"/>
      <w:ind w:firstLine="0"/>
    </w:pPr>
    <w:rPr>
      <w:rFonts w:ascii="Calibri" w:hAnsi="Calibri"/>
      <w:szCs w:val="18"/>
    </w:rPr>
  </w:style>
  <w:style w:type="paragraph" w:customStyle="1" w:styleId="1054">
    <w:name w:val="样式5"/>
    <w:basedOn w:val="267"/>
    <w:link w:val="1056"/>
    <w:qFormat/>
    <w:uiPriority w:val="0"/>
    <w:pPr>
      <w:pBdr>
        <w:bottom w:val="none" w:color="000000" w:sz="0" w:space="0"/>
      </w:pBdr>
      <w:spacing w:line="240" w:lineRule="auto"/>
      <w:ind w:firstLine="0"/>
    </w:pPr>
    <w:rPr>
      <w:rFonts w:ascii="Calibri" w:hAnsi="Calibri"/>
      <w:szCs w:val="18"/>
    </w:rPr>
  </w:style>
  <w:style w:type="character" w:customStyle="1" w:styleId="1055">
    <w:name w:val="样式6 Char"/>
    <w:basedOn w:val="268"/>
    <w:link w:val="1053"/>
    <w:qFormat/>
    <w:uiPriority w:val="0"/>
    <w:rPr>
      <w:rFonts w:ascii="Calibri" w:hAnsi="Calibri"/>
      <w:szCs w:val="18"/>
    </w:rPr>
  </w:style>
  <w:style w:type="character" w:customStyle="1" w:styleId="1056">
    <w:name w:val="样式5 Char"/>
    <w:basedOn w:val="268"/>
    <w:link w:val="1054"/>
    <w:qFormat/>
    <w:uiPriority w:val="0"/>
    <w:rPr>
      <w:rFonts w:ascii="Calibri" w:hAnsi="Calibri"/>
      <w:szCs w:val="18"/>
    </w:rPr>
  </w:style>
  <w:style w:type="character" w:customStyle="1" w:styleId="1057">
    <w:name w:val="样式8 Char"/>
    <w:basedOn w:val="1055"/>
    <w:link w:val="1052"/>
    <w:qFormat/>
    <w:uiPriority w:val="0"/>
    <w:rPr>
      <w:szCs w:val="18"/>
    </w:rPr>
  </w:style>
  <w:style w:type="paragraph" w:customStyle="1" w:styleId="1058">
    <w:name w:val="引用21"/>
    <w:basedOn w:val="1"/>
    <w:next w:val="1"/>
    <w:qFormat/>
    <w:uiPriority w:val="0"/>
    <w:pPr>
      <w:spacing w:line="240" w:lineRule="auto"/>
      <w:ind w:firstLine="0"/>
    </w:pPr>
    <w:rPr>
      <w:rFonts w:ascii="Calibri" w:hAnsi="Calibri"/>
      <w:i/>
      <w:iCs/>
      <w:color w:val="000000"/>
      <w:sz w:val="20"/>
      <w:szCs w:val="20"/>
    </w:rPr>
  </w:style>
  <w:style w:type="paragraph" w:customStyle="1" w:styleId="1059">
    <w:name w:val="样式9"/>
    <w:basedOn w:val="267"/>
    <w:next w:val="1054"/>
    <w:link w:val="1060"/>
    <w:qFormat/>
    <w:uiPriority w:val="0"/>
    <w:pPr>
      <w:pBdr>
        <w:bottom w:val="none" w:color="000000" w:sz="0" w:space="0"/>
      </w:pBdr>
      <w:spacing w:line="240" w:lineRule="auto"/>
      <w:ind w:firstLine="0"/>
    </w:pPr>
    <w:rPr>
      <w:rFonts w:ascii="Calibri" w:hAnsi="Calibri"/>
      <w:szCs w:val="18"/>
    </w:rPr>
  </w:style>
  <w:style w:type="character" w:customStyle="1" w:styleId="1060">
    <w:name w:val="样式9 Char"/>
    <w:basedOn w:val="268"/>
    <w:link w:val="1059"/>
    <w:qFormat/>
    <w:uiPriority w:val="0"/>
    <w:rPr>
      <w:rFonts w:ascii="Calibri" w:hAnsi="Calibri"/>
      <w:szCs w:val="18"/>
    </w:rPr>
  </w:style>
  <w:style w:type="paragraph" w:customStyle="1" w:styleId="1061">
    <w:name w:val="_Style 40"/>
    <w:basedOn w:val="183"/>
    <w:next w:val="1"/>
    <w:qFormat/>
    <w:uiPriority w:val="0"/>
    <w:pPr>
      <w:tabs>
        <w:tab w:val="clear" w:pos="330"/>
        <w:tab w:val="clear" w:pos="7020"/>
      </w:tabs>
      <w:spacing w:before="340" w:after="330" w:line="576" w:lineRule="auto"/>
      <w:jc w:val="both"/>
      <w:outlineLvl w:val="9"/>
    </w:pPr>
    <w:rPr>
      <w:sz w:val="44"/>
      <w:lang w:val="en-US" w:eastAsia="zh-CN"/>
    </w:rPr>
  </w:style>
  <w:style w:type="paragraph" w:customStyle="1" w:styleId="1062">
    <w:name w:val="普通(网站) Char"/>
    <w:basedOn w:val="1"/>
    <w:qFormat/>
    <w:uiPriority w:val="0"/>
    <w:pPr>
      <w:spacing w:before="100" w:beforeAutospacing="1" w:after="100" w:afterAutospacing="1"/>
      <w:ind w:firstLine="0"/>
      <w:jc w:val="left"/>
    </w:pPr>
    <w:rPr>
      <w:rFonts w:hint="eastAsia" w:ascii="宋体" w:hAnsi="宋体"/>
    </w:rPr>
  </w:style>
  <w:style w:type="paragraph" w:customStyle="1" w:styleId="1063">
    <w:name w:val="_Style 49"/>
    <w:qFormat/>
    <w:uiPriority w:val="0"/>
    <w:rPr>
      <w:rFonts w:hint="default" w:ascii="Times New Roman" w:hAnsi="Times New Roman" w:eastAsia="宋体" w:cs="Times New Roman"/>
      <w:sz w:val="21"/>
      <w:szCs w:val="24"/>
      <w:lang w:val="en-US" w:eastAsia="zh-CN" w:bidi="ar-SA"/>
    </w:rPr>
  </w:style>
  <w:style w:type="character" w:customStyle="1" w:styleId="1064">
    <w:name w:val="_Style 53"/>
    <w:link w:val="1"/>
    <w:qFormat/>
    <w:uiPriority w:val="0"/>
    <w:rPr>
      <w:b/>
      <w:bCs/>
      <w:smallCaps/>
      <w:color w:val="C0504D"/>
      <w:spacing w:val="5"/>
      <w:u w:val="single"/>
    </w:rPr>
  </w:style>
  <w:style w:type="character" w:customStyle="1" w:styleId="1065">
    <w:name w:val="_Style 56"/>
    <w:link w:val="1"/>
    <w:qFormat/>
    <w:uiPriority w:val="0"/>
    <w:rPr>
      <w:i/>
      <w:iCs/>
      <w:color w:val="808080"/>
    </w:rPr>
  </w:style>
  <w:style w:type="character" w:customStyle="1" w:styleId="1066">
    <w:name w:val="_Style 58"/>
    <w:link w:val="1"/>
    <w:qFormat/>
    <w:uiPriority w:val="0"/>
    <w:rPr>
      <w:b/>
      <w:bCs/>
      <w:smallCaps/>
      <w:spacing w:val="5"/>
    </w:rPr>
  </w:style>
  <w:style w:type="character" w:customStyle="1" w:styleId="1067">
    <w:name w:val="_Style 62"/>
    <w:link w:val="1"/>
    <w:qFormat/>
    <w:uiPriority w:val="0"/>
    <w:rPr>
      <w:b/>
      <w:bCs/>
      <w:i/>
      <w:iCs/>
      <w:color w:val="4F81BD"/>
    </w:rPr>
  </w:style>
  <w:style w:type="character" w:customStyle="1" w:styleId="1068">
    <w:name w:val="_Style 84"/>
    <w:link w:val="1"/>
    <w:qFormat/>
    <w:uiPriority w:val="0"/>
    <w:rPr>
      <w:smallCaps/>
      <w:color w:val="C0504D"/>
      <w:u w:val="single"/>
    </w:rPr>
  </w:style>
  <w:style w:type="paragraph" w:customStyle="1" w:styleId="1069">
    <w:name w:val="WPSOffice手动目录 1"/>
    <w:qFormat/>
    <w:uiPriority w:val="0"/>
    <w:rPr>
      <w:rFonts w:hint="default" w:ascii="Times New Roman" w:hAnsi="Times New Roman" w:eastAsia="宋体" w:cs="Times New Roman"/>
      <w:lang w:val="en-US" w:eastAsia="zh-CN" w:bidi="ar-SA"/>
    </w:rPr>
  </w:style>
  <w:style w:type="character" w:customStyle="1" w:styleId="1070">
    <w:name w:val="无间隔 字符"/>
    <w:link w:val="1"/>
    <w:qFormat/>
    <w:uiPriority w:val="0"/>
    <w:rPr>
      <w:sz w:val="21"/>
      <w:szCs w:val="24"/>
      <w:lang w:val="en-US" w:eastAsia="zh-CN" w:bidi="ar-SA"/>
    </w:rPr>
  </w:style>
  <w:style w:type="paragraph" w:customStyle="1" w:styleId="1071">
    <w:name w:val="首行缩进"/>
    <w:basedOn w:val="1"/>
    <w:qFormat/>
    <w:uiPriority w:val="0"/>
    <w:pPr>
      <w:spacing w:line="240" w:lineRule="auto"/>
      <w:ind w:firstLine="480"/>
    </w:pPr>
    <w:rPr>
      <w:sz w:val="21"/>
      <w:lang w:val="zh-CN"/>
    </w:rPr>
  </w:style>
  <w:style w:type="paragraph" w:customStyle="1" w:styleId="1072">
    <w:name w:val="Table Text"/>
    <w:basedOn w:val="1"/>
    <w:semiHidden/>
    <w:qFormat/>
    <w:uiPriority w:val="0"/>
    <w:rPr>
      <w:rFonts w:ascii="宋体" w:hAnsi="宋体" w:eastAsia="宋体" w:cs="宋体"/>
      <w:sz w:val="20"/>
      <w:szCs w:val="20"/>
      <w:lang w:val="en-US" w:eastAsia="en-US" w:bidi="ar-SA"/>
    </w:rPr>
  </w:style>
  <w:style w:type="table" w:customStyle="1" w:styleId="1073">
    <w:name w:val="Table Normal"/>
    <w:unhideWhenUsed/>
    <w:qFormat/>
    <w:uiPriority w:val="0"/>
  </w:style>
  <w:style w:type="character" w:customStyle="1" w:styleId="1074">
    <w:name w:val="15"/>
    <w:qFormat/>
    <w:uiPriority w:val="0"/>
    <w:rPr>
      <w:rFonts w:hint="default" w:ascii="Times New Roman" w:hAnsi="Times New Roman" w:eastAsia="宋体" w:cs="Times New Roman"/>
      <w:sz w:val="21"/>
      <w:szCs w:val="21"/>
      <w:lang w:val="en-US" w:eastAsia="zh-CN" w:bidi="ar-SA"/>
    </w:rPr>
  </w:style>
  <w:style w:type="paragraph" w:customStyle="1" w:styleId="1075">
    <w:name w:val="Body Text First Indent 2"/>
    <w:basedOn w:val="1076"/>
    <w:qFormat/>
    <w:uiPriority w:val="0"/>
    <w:pPr>
      <w:ind w:firstLine="420"/>
    </w:pPr>
  </w:style>
  <w:style w:type="paragraph" w:customStyle="1" w:styleId="1076">
    <w:name w:val="Body Text Indent"/>
    <w:basedOn w:val="1"/>
    <w:qFormat/>
    <w:uiPriority w:val="0"/>
    <w:pPr>
      <w:spacing w:after="120"/>
      <w:ind w:left="42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ce05a086-efab-45a1-921f-82d1110a48d6</errorID>
      <errorWord>(</errorWord>
      <group>L1_Format</group>
      <groupName>格式问题</groupName>
      <ability>L2_HalfPunc</ability>
      <abilityName>全半角检查</abilityName>
      <candidateList>
        <item>（</item>
      </candidateList>
      <explain>文本全半角错误。</explain>
      <paraID>4BA70C6C</paraID>
      <start>59</start>
      <end>60</end>
      <status>unmodified</status>
      <modifiedWord/>
      <trackRevisions>false</trackRevisions>
    </reviewItem>
    <reviewItem>
      <errorID>6bb27f00-a427-4a00-af72-b18c48850302</errorID>
      <errorWord>)</errorWord>
      <group>L1_Format</group>
      <groupName>格式问题</groupName>
      <ability>L2_HalfPunc</ability>
      <abilityName>全半角检查</abilityName>
      <candidateList>
        <item>）</item>
      </candidateList>
      <explain>文本全半角错误。</explain>
      <paraID>4BA70C6C</paraID>
      <start>92</start>
      <end>93</end>
      <status>unmodified</status>
      <modifiedWord/>
      <trackRevisions>false</trackRevisions>
    </reviewItem>
    <reviewItem>
      <errorID>bbd5008e-4786-4829-acb1-2fbf24933808</errorID>
      <errorWord>：</errorWord>
      <group>L1_Format</group>
      <groupName>格式问题</groupName>
      <ability>L2_HalfPunc</ability>
      <abilityName>全半角检查</abilityName>
      <candidateList>
        <item>:</item>
      </candidateList>
      <explain>文本全半角错误。</explain>
      <paraID>4E1C1DEA</paraID>
      <start>77</start>
      <end>78</end>
      <status>unmodified</status>
      <modifiedWord/>
      <trackRevisions>false</trackRevisions>
    </reviewItem>
    <reviewItem>
      <errorID>bbb59f26-b28a-44d8-b9ff-c57c786102ef</errorID>
      <errorWord>,</errorWord>
      <group>L1_Format</group>
      <groupName>格式问题</groupName>
      <ability>L2_HalfPunc</ability>
      <abilityName>全半角检查</abilityName>
      <candidateList>
        <item>，</item>
      </candidateList>
      <explain>文本全半角错误。</explain>
      <paraID>1001A36A</paraID>
      <start>44</start>
      <end>45</end>
      <status>unmodified</status>
      <modifiedWord/>
      <trackRevisions>false</trackRevisions>
    </reviewItem>
    <reviewItem>
      <errorID>89527f71-2808-4961-97b5-e25259f2504c</errorID>
      <errorWord>（</errorWord>
      <group>L1_Punc</group>
      <groupName>标点问题</groupName>
      <ability>L2_Punc</ability>
      <abilityName>标点符号检查</abilityName>
      <candidateList/>
      <explain>同一形式括号套用。</explain>
      <paraID>3011531D</paraID>
      <start>38</start>
      <end>39</end>
      <status>unmodified</status>
      <modifiedWord/>
      <trackRevisions>false</trackRevisions>
    </reviewItem>
    <reviewItem>
      <errorID>1ceda69c-366e-444d-a4e0-618ca55c2ac1</errorID>
      <errorWord>）</errorWord>
      <group>L1_Punc</group>
      <groupName>标点问题</groupName>
      <ability>L2_Punc</ability>
      <abilityName>标点符号检查</abilityName>
      <candidateList/>
      <explain>同一形式括号套用。</explain>
      <paraID>3011531D</paraID>
      <start>44</start>
      <end>45</end>
      <status>unmodified</status>
      <modifiedWord/>
      <trackRevisions>false</trackRevisions>
    </reviewItem>
    <reviewItem>
      <errorID>07d46f93-90b8-4b99-b4da-535ad144a52d</errorID>
      <errorWord>（2）、</errorWord>
      <group>L1_Punc</group>
      <groupName>标点问题</groupName>
      <ability>L2_Punc</ability>
      <abilityName>标点符号检查</abilityName>
      <candidateList>
        <item>（2）</item>
      </candidateList>
      <explain>根据国标GB/T 15834-2011《标点符号用法》中的4.5.3.3节，带括号的汉字数字或阿拉伯数字表次序时，后面通常不加顿号。如“（一）指导思想”“（二）行动指南”。</explain>
      <paraID>4506D4E7</paraID>
      <start>20</start>
      <end>24</end>
      <status>unmodified</status>
      <modifiedWord/>
      <trackRevisions>false</trackRevisions>
    </reviewItem>
    <reviewItem>
      <errorID>2e4212b7-cbf3-4822-bf75-6dbdf6d9ca2b</errorID>
      <errorWord>：</errorWord>
      <group>L1_Format</group>
      <groupName>格式问题</groupName>
      <ability>L2_HalfPunc</ability>
      <abilityName>全半角检查</abilityName>
      <candidateList>
        <item>:</item>
      </candidateList>
      <explain>文本全半角错误。</explain>
      <paraID>421308B1</paraID>
      <start>27</start>
      <end>28</end>
      <status>unmodified</status>
      <modifiedWord/>
      <trackRevisions>false</trackRevisions>
    </reviewItem>
    <reviewItem>
      <errorID>4d5a73cb-09f6-40be-9274-6e27a744b9e6</errorID>
      <errorWord>-</errorWord>
      <group>L1_Format</group>
      <groupName>格式问题</groupName>
      <ability>L2_HalfPunc</ability>
      <abilityName>全半角检查</abilityName>
      <candidateList>
        <item>－</item>
      </candidateList>
      <explain>文本全半角错误。</explain>
      <paraID>6BEA17B7</paraID>
      <start>11</start>
      <end>12</end>
      <status>unmodified</status>
      <modifiedWord/>
      <trackRevisions>false</trackRevisions>
    </reviewItem>
    <reviewItem>
      <errorID>70c7a24b-3622-4274-8a05-c51dae6727ce</errorID>
      <errorWord>-</errorWord>
      <group>L1_Format</group>
      <groupName>格式问题</groupName>
      <ability>L2_HalfPunc</ability>
      <abilityName>全半角检查</abilityName>
      <candidateList>
        <item>－</item>
      </candidateList>
      <explain>文本全半角错误。</explain>
      <paraID>6BEA17B7</paraID>
      <start>12</start>
      <end>13</end>
      <status>unmodified</status>
      <modifiedWord/>
      <trackRevisions>false</trackRevisions>
    </reviewItem>
    <reviewItem>
      <errorID>6b3cb72f-da71-4b4a-adaf-d7cfd85fb526</errorID>
      <errorWord>-</errorWord>
      <group>L1_Format</group>
      <groupName>格式问题</groupName>
      <ability>L2_HalfPunc</ability>
      <abilityName>全半角检查</abilityName>
      <candidateList>
        <item>－</item>
      </candidateList>
      <explain>文本全半角错误。</explain>
      <paraID>6BEA17B7</paraID>
      <start>38</start>
      <end>39</end>
      <status>unmodified</status>
      <modifiedWord/>
      <trackRevisions>false</trackRevisions>
    </reviewItem>
    <reviewItem>
      <errorID>740ad3db-76ad-43d3-bef6-2b2efb35daff</errorID>
      <errorWord>-</errorWord>
      <group>L1_Format</group>
      <groupName>格式问题</groupName>
      <ability>L2_HalfPunc</ability>
      <abilityName>全半角检查</abilityName>
      <candidateList>
        <item>－</item>
      </candidateList>
      <explain>文本全半角错误。</explain>
      <paraID>6BEA17B7</paraID>
      <start>39</start>
      <end>40</end>
      <status>unmodified</status>
      <modifiedWord/>
      <trackRevisions>false</trackRevisions>
    </reviewItem>
    <reviewItem>
      <errorID>26195ea8-0b73-4aa9-a1e2-274e88b11fa9</errorID>
      <errorWord>“.</errorWord>
      <group>L1_Punc</group>
      <groupName>标点问题</groupName>
      <ability>L2_Punc</ability>
      <abilityName>标点符号检查</abilityName>
      <candidateList>
        <item>“</item>
      </candidateList>
      <explain/>
      <paraID>6BEA17B7</paraID>
      <start>51</start>
      <end>53</end>
      <status>unmodified</status>
      <modifiedWord/>
      <trackRevisions>false</trackRevisions>
    </reviewItem>
    <reviewItem>
      <errorID>5db22153-5336-4fdd-a85c-b2405820d4a9</errorID>
      <errorWord>“.</errorWord>
      <group>L1_Punc</group>
      <groupName>标点问题</groupName>
      <ability>L2_Punc</ability>
      <abilityName>标点符号检查</abilityName>
      <candidateList>
        <item>“</item>
      </candidateList>
      <explain/>
      <paraID>6BEA17B7</paraID>
      <start>66</start>
      <end>68</end>
      <status>unmodified</status>
      <modifiedWord/>
      <trackRevisions>false</trackRevisions>
    </reviewItem>
    <reviewItem>
      <errorID>6c4b6dc4-4ec5-4249-9d9e-c4fb0ad72e6b</errorID>
      <errorWord>-</errorWord>
      <group>L1_Format</group>
      <groupName>格式问题</groupName>
      <ability>L2_HalfPunc</ability>
      <abilityName>全半角检查</abilityName>
      <candidateList>
        <item>－</item>
      </candidateList>
      <explain>文本全半角错误。</explain>
      <paraID>6BEA17B7</paraID>
      <start>89</start>
      <end>90</end>
      <status>unmodified</status>
      <modifiedWord/>
      <trackRevisions>false</trackRevisions>
    </reviewItem>
    <reviewItem>
      <errorID>cbb2119d-616c-40b7-bc04-5d82d626494f</errorID>
      <errorWord>-</errorWord>
      <group>L1_Format</group>
      <groupName>格式问题</groupName>
      <ability>L2_HalfPunc</ability>
      <abilityName>全半角检查</abilityName>
      <candidateList>
        <item>－</item>
      </candidateList>
      <explain>文本全半角错误。</explain>
      <paraID>6BEA17B7</paraID>
      <start>90</start>
      <end>91</end>
      <status>unmodified</status>
      <modifiedWord/>
      <trackRevisions>false</trackRevisions>
    </reviewItem>
    <reviewItem>
      <errorID>307e8d54-3053-41de-a5c9-0c529f98ace9</errorID>
      <errorWord>-</errorWord>
      <group>L1_Format</group>
      <groupName>格式问题</groupName>
      <ability>L2_HalfPunc</ability>
      <abilityName>全半角检查</abilityName>
      <candidateList>
        <item>－</item>
      </candidateList>
      <explain>文本全半角错误。</explain>
      <paraID>6BEA17B7</paraID>
      <start>97</start>
      <end>98</end>
      <status>unmodified</status>
      <modifiedWord/>
      <trackRevisions>false</trackRevisions>
    </reviewItem>
    <reviewItem>
      <errorID>a3389234-86de-42c2-92c8-8829f4172068</errorID>
      <errorWord>-</errorWord>
      <group>L1_Format</group>
      <groupName>格式问题</groupName>
      <ability>L2_HalfPunc</ability>
      <abilityName>全半角检查</abilityName>
      <candidateList>
        <item>－</item>
      </candidateList>
      <explain>文本全半角错误。</explain>
      <paraID>6BEA17B7</paraID>
      <start>98</start>
      <end>99</end>
      <status>unmodified</status>
      <modifiedWord/>
      <trackRevisions>false</trackRevisions>
    </reviewItem>
    <reviewItem>
      <errorID>a6a7e3ae-cd3f-4138-8a9f-8154e584e209</errorID>
      <errorWord>-</errorWord>
      <group>L1_Format</group>
      <groupName>格式问题</groupName>
      <ability>L2_HalfPunc</ability>
      <abilityName>全半角检查</abilityName>
      <candidateList>
        <item>－</item>
      </candidateList>
      <explain>文本全半角错误。</explain>
      <paraID>16B14749</paraID>
      <start>49</start>
      <end>50</end>
      <status>unmodified</status>
      <modifiedWord/>
      <trackRevisions>false</trackRevisions>
    </reviewItem>
    <reviewItem>
      <errorID>ac717c02-0ee0-4f0d-bc7b-c9d0fd3df5eb</errorID>
      <errorWord>“.</errorWord>
      <group>L1_Punc</group>
      <groupName>标点问题</groupName>
      <ability>L2_Punc</ability>
      <abilityName>标点符号检查</abilityName>
      <candidateList>
        <item>“</item>
      </candidateList>
      <explain/>
      <paraID>7CAACE89</paraID>
      <start>12</start>
      <end>14</end>
      <status>unmodified</status>
      <modifiedWord/>
      <trackRevisions>false</trackRevisions>
    </reviewItem>
    <reviewItem>
      <errorID>a84c8549-ad2c-451c-b527-6c6f585b38e2</errorID>
      <errorWord>-</errorWord>
      <group>L1_Format</group>
      <groupName>格式问题</groupName>
      <ability>L2_HalfPunc</ability>
      <abilityName>全半角检查</abilityName>
      <candidateList>
        <item>－</item>
      </candidateList>
      <explain>文本全半角错误。</explain>
      <paraID>7CAACE89</paraID>
      <start>48</start>
      <end>49</end>
      <status>unmodified</status>
      <modifiedWord/>
      <trackRevisions>false</trackRevisions>
    </reviewItem>
    <reviewItem>
      <errorID>6e967fa4-fd85-4b9e-ab1f-6a06ab5a4a1c</errorID>
      <errorWord>-</errorWord>
      <group>L1_Format</group>
      <groupName>格式问题</groupName>
      <ability>L2_HalfPunc</ability>
      <abilityName>全半角检查</abilityName>
      <candidateList>
        <item>－</item>
      </candidateList>
      <explain>文本全半角错误。</explain>
      <paraID>7CAACE89</paraID>
      <start>49</start>
      <end>50</end>
      <status>unmodified</status>
      <modifiedWord/>
      <trackRevisions>false</trackRevisions>
    </reviewItem>
    <reviewItem>
      <errorID>12172fbb-e363-4c4f-b350-733573ea4130</errorID>
      <errorWord>-</errorWord>
      <group>L1_Format</group>
      <groupName>格式问题</groupName>
      <ability>L2_HalfPunc</ability>
      <abilityName>全半角检查</abilityName>
      <candidateList>
        <item>－</item>
      </candidateList>
      <explain>文本全半角错误。</explain>
      <paraID>7CAACE89</paraID>
      <start>55</start>
      <end>56</end>
      <status>unmodified</status>
      <modifiedWord/>
      <trackRevisions>false</trackRevisions>
    </reviewItem>
    <reviewItem>
      <errorID>cf1423ea-2c16-45b7-80e7-9b4c8b027cc9</errorID>
      <errorWord>-</errorWord>
      <group>L1_Format</group>
      <groupName>格式问题</groupName>
      <ability>L2_HalfPunc</ability>
      <abilityName>全半角检查</abilityName>
      <candidateList>
        <item>－</item>
      </candidateList>
      <explain>文本全半角错误。</explain>
      <paraID>7CAACE89</paraID>
      <start>56</start>
      <end>57</end>
      <status>unmodified</status>
      <modifiedWord/>
      <trackRevisions>false</trackRevisions>
    </reviewItem>
    <reviewItem>
      <errorID>f1f8ce62-98e9-49f4-9f76-203669c78a44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59DB5D01</paraID>
      <start>0</start>
      <end>2</end>
      <status>unmodified</status>
      <modifiedWord/>
      <trackRevisions>false</trackRevisions>
    </reviewItem>
    <reviewItem>
      <errorID>96cb03af-60fd-4664-aadf-a840d01b2457</errorID>
      <errorWord>(</errorWord>
      <group>L1_Format</group>
      <groupName>格式问题</groupName>
      <ability>L2_HalfPunc</ability>
      <abilityName>全半角检查</abilityName>
      <candidateList>
        <item>（</item>
      </candidateList>
      <explain>文本全半角错误。</explain>
      <paraID>1F87C60F</paraID>
      <start>19</start>
      <end>20</end>
      <status>unmodified</status>
      <modifiedWord/>
      <trackRevisions>false</trackRevisions>
    </reviewItem>
    <reviewItem>
      <errorID>b15b11e3-c582-4347-8466-ffd97a1e230b</errorID>
      <errorWord>)</errorWord>
      <group>L1_Format</group>
      <groupName>格式问题</groupName>
      <ability>L2_HalfPunc</ability>
      <abilityName>全半角检查</abilityName>
      <candidateList>
        <item>）</item>
      </candidateList>
      <explain>文本全半角错误。</explain>
      <paraID>1F87C60F</paraID>
      <start>26</start>
      <end>27</end>
      <status>unmodified</status>
      <modifiedWord/>
      <trackRevisions>false</trackRevisions>
    </reviewItem>
    <reviewItem>
      <errorID>86b2e964-0290-48a4-9453-0a3b028a5410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3C67EBB0</paraID>
      <start>0</start>
      <end>2</end>
      <status>modified</status>
      <modifiedWord>2.</modifiedWord>
      <trackRevisions>false</trackRevisions>
    </reviewItem>
    <reviewItem>
      <errorID>bf14f1c8-e88c-4555-9d08-78eced9d33d0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54FF49A8</paraID>
      <start>0</start>
      <end>2</end>
      <status>unmodified</status>
      <modifiedWord/>
      <trackRevisions>false</trackRevisions>
    </reviewItem>
    <reviewItem>
      <errorID>46fc814b-493d-4698-ab7e-bd524b740e49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47020BC2</paraID>
      <start>0</start>
      <end>2</end>
      <status>unmodified</status>
      <modifiedWord/>
      <trackRevisions>false</trackRevisions>
    </reviewItem>
    <reviewItem>
      <errorID>41d6c9c6-2497-4a81-9685-1aebcc4b5e8f</errorID>
      <errorWord>(</errorWord>
      <group>L1_Format</group>
      <groupName>格式问题</groupName>
      <ability>L2_HalfPunc</ability>
      <abilityName>全半角检查</abilityName>
      <candidateList>
        <item>（</item>
      </candidateList>
      <explain>文本全半角错误。</explain>
      <paraID>6958E5E7</paraID>
      <start>55</start>
      <end>56</end>
      <status>unmodified</status>
      <modifiedWord/>
      <trackRevisions>false</trackRevisions>
    </reviewItem>
    <reviewItem>
      <errorID>f55c7c14-0f6b-4521-bff2-7ab19a409e12</errorID>
      <errorWord>)</errorWord>
      <group>L1_Format</group>
      <groupName>格式问题</groupName>
      <ability>L2_HalfPunc</ability>
      <abilityName>全半角检查</abilityName>
      <candidateList>
        <item>）</item>
      </candidateList>
      <explain>文本全半角错误。</explain>
      <paraID>6958E5E7</paraID>
      <start>64</start>
      <end>65</end>
      <status>unmodified</status>
      <modifiedWord/>
      <trackRevisions>false</trackRevisions>
    </reviewItem>
    <reviewItem>
      <errorID>71a899a7-c142-4d7d-a4e3-7134d08a4ba8</errorID>
      <errorWord>【2022】002号</errorWord>
      <group>L1_Knowledge</group>
      <groupName>知识性问题</groupName>
      <ability>L2_Knowledge</ability>
      <abilityName>其他知识</abilityName>
      <candidateList>
        <item>〔2022〕2号</item>
      </candidateList>
      <explain>发文字号格式错误。</explain>
      <paraID>113B6313</paraID>
      <start>16</start>
      <end>24</end>
      <status>modified</status>
      <modifiedWord>〔2022〕2号</modifiedWord>
      <trackRevisions>false</trackRevisions>
    </reviewItem>
    <reviewItem>
      <errorID>7e57399b-adde-4e4b-9284-95256fbba317</errorID>
      <errorWord>【2022】7号</errorWord>
      <group>L1_Knowledge</group>
      <groupName>知识性问题</groupName>
      <ability>L2_Knowledge</ability>
      <abilityName>其他知识</abilityName>
      <candidateList>
        <item>〔2022〕7号</item>
      </candidateList>
      <explain>发文字号格式错误。</explain>
      <paraID>113B6313</paraID>
      <start>52</start>
      <end>60</end>
      <status>modified</status>
      <modifiedWord>〔2022〕7号</modifiedWord>
      <trackRevisions>false</trackRevisions>
    </reviewItem>
    <reviewItem>
      <errorID>fa54a6e5-d4e8-4636-a7c6-5ceffc663dd9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51A20B61</paraID>
      <start>0</start>
      <end>2</end>
      <status>unmodified</status>
      <modifiedWord/>
      <trackRevisions>false</trackRevisions>
    </reviewItem>
    <reviewItem>
      <errorID>e811e539-4614-4985-b2fd-4cef5c7cc677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6D09587E</paraID>
      <start>0</start>
      <end>2</end>
      <status>unmodified</status>
      <modifiedWord/>
      <trackRevisions>false</trackRevisions>
    </reviewItem>
    <reviewItem>
      <errorID>a49e11d1-be64-40f5-8186-657dc00af20a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608B5B94</paraID>
      <start>0</start>
      <end>2</end>
      <status>unmodified</status>
      <modifiedWord/>
      <trackRevisions>false</trackRevisions>
    </reviewItem>
    <reviewItem>
      <errorID>96d25f74-af83-43db-8233-137b3e495762</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20664EF1</paraID>
      <start>16</start>
      <end>19</end>
      <status>modified</status>
      <modifiedWord>必需的</modifiedWord>
      <trackRevisions>false</trackRevisions>
    </reviewItem>
    <reviewItem>
      <errorID>b6ef4961-863f-404b-a489-0a7137cf3494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3C756FDC</paraID>
      <start>0</start>
      <end>2</end>
      <status>unmodified</status>
      <modifiedWord/>
      <trackRevisions>false</trackRevisions>
    </reviewItem>
    <reviewItem>
      <errorID>eb5cf4de-4f2b-48fc-b218-cd2a1ce512ff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6827F404</paraID>
      <start>0</start>
      <end>2</end>
      <status>unmodified</status>
      <modifiedWord/>
      <trackRevisions>false</trackRevisions>
    </reviewItem>
    <reviewItem>
      <errorID>002d4c8a-b842-434c-904d-7331f23c3d1b</errorID>
      <errorWord>法律、法规</errorWord>
      <group>L1_Word</group>
      <groupName>字词问题</groupName>
      <ability>L2_Typo</ability>
      <abilityName>字词错误</abilityName>
      <candidateList>
        <item>法律法规</item>
      </candidateList>
      <explain/>
      <paraID>31B7F609</paraID>
      <start>3</start>
      <end>7</end>
      <status>modified</status>
      <modifiedWord>法律法规</modifiedWord>
      <trackRevisions>false</trackRevisions>
    </reviewItem>
    <reviewItem>
      <errorID>4ddfb123-0b24-4399-b5b9-df02c41edb6b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1D74547</paraID>
      <start>0</start>
      <end>2</end>
      <status>unmodified</status>
      <modifiedWord/>
      <trackRevisions>false</trackRevisions>
    </reviewItem>
    <reviewItem>
      <errorID>1564cf5e-47be-4c59-8bba-8923cb746e11</errorID>
      <errorWord>-</errorWord>
      <group>L1_Format</group>
      <groupName>格式问题</groupName>
      <ability>L2_HalfPunc</ability>
      <abilityName>全半角检查</abilityName>
      <candidateList>
        <item>－</item>
      </candidateList>
      <explain>文本全半角错误。</explain>
      <paraID>1660788C</paraID>
      <start>64</start>
      <end>65</end>
      <status>unmodified</status>
      <modifiedWord/>
      <trackRevisions>false</trackRevisions>
    </reviewItem>
    <reviewItem>
      <errorID>54a1da97-b063-4d31-8afa-5858797584ae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7564BF85</paraID>
      <start>0</start>
      <end>2</end>
      <status>unmodified</status>
      <modifiedWord/>
      <trackRevisions>false</trackRevisions>
    </reviewItem>
    <reviewItem>
      <errorID>141860c5-326c-4fcd-b52c-4b58dfa72fb9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52BF3A5</paraID>
      <start>0</start>
      <end>2</end>
      <status>unmodified</status>
      <modifiedWord/>
      <trackRevisions>false</trackRevisions>
    </reviewItem>
    <reviewItem>
      <errorID>8c9f59e4-a2a0-4539-86c6-97aaccb5967c</errorID>
      <errorWord>在凡</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3102BD27</paraID>
      <start>27</start>
      <end>28</end>
      <status>modified</status>
      <modifiedWord>在</modifiedWord>
      <trackRevisions>false</trackRevisions>
    </reviewItem>
    <reviewItem>
      <errorID>0bd19453-bafe-4f6e-a468-415e96ec7a69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148EF72C</paraID>
      <start>0</start>
      <end>2</end>
      <status>unmodified</status>
      <modifiedWord/>
      <trackRevisions>false</trackRevisions>
    </reviewItem>
    <reviewItem>
      <errorID>dd2d94cb-d609-4414-9ec9-40c390066845</errorID>
      <errorWord>间</errorWord>
      <group>L1_Word</group>
      <groupName>字词问题</groupName>
      <ability>L2_Typo</ability>
      <abilityName>字词错误</abilityName>
      <candidateList>
        <item>间之</item>
      </candidateList>
      <explain/>
      <paraID>6E9BFF6C</paraID>
      <start>44</start>
      <end>46</end>
      <status>modified</status>
      <modifiedWord>间之</modifiedWord>
      <trackRevisions>false</trackRevisions>
    </reviewItem>
    <reviewItem>
      <errorID>9833f7e2-9804-47bc-9d1b-8553d77f8936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C7A9A63</paraID>
      <start>0</start>
      <end>2</end>
      <status>unmodified</status>
      <modifiedWord/>
      <trackRevisions>false</trackRevisions>
    </reviewItem>
    <reviewItem>
      <errorID>30581a3b-e84b-4d91-a29e-d3a326fe2c45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38D55D1E</paraID>
      <start>0</start>
      <end>2</end>
      <status>unmodified</status>
      <modifiedWord/>
      <trackRevisions>false</trackRevisions>
    </reviewItem>
    <reviewItem>
      <errorID>186d61c3-621a-4935-bfe4-c4ad2631ac16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50EA270F</paraID>
      <start>0</start>
      <end>3</end>
      <status>unmodified</status>
      <modifiedWord/>
      <trackRevisions>false</trackRevisions>
    </reviewItem>
    <reviewItem>
      <errorID>80eef95b-68bf-4da7-a1a9-2ef818a2d9bf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1FE0141A</paraID>
      <start>0</start>
      <end>3</end>
      <status>unmodified</status>
      <modifiedWord/>
      <trackRevisions>false</trackRevisions>
    </reviewItem>
    <reviewItem>
      <errorID>4b92f440-b602-4488-b2f1-9ad94d45f673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5B0EFBED</paraID>
      <start>0</start>
      <end>3</end>
      <status>unmodified</status>
      <modifiedWord/>
      <trackRevisions>false</trackRevisions>
    </reviewItem>
    <reviewItem>
      <errorID>26db42fe-7098-4c4f-acc3-5217140735f9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13C72D11</paraID>
      <start>0</start>
      <end>3</end>
      <status>unmodified</status>
      <modifiedWord/>
      <trackRevisions>false</trackRevisions>
    </reviewItem>
    <reviewItem>
      <errorID>9f98dd24-222f-40c9-a3c2-d69e5cbe3a08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40C7DFD8</paraID>
      <start>0</start>
      <end>3</end>
      <status>unmodified</status>
      <modifiedWord/>
      <trackRevisions>false</trackRevisions>
    </reviewItem>
    <reviewItem>
      <errorID>6a5cbea7-d06d-492b-9d5d-fe8d47516268</errorID>
      <errorWord>(</errorWord>
      <group>L1_Format</group>
      <groupName>格式问题</groupName>
      <ability>L2_HalfPunc</ability>
      <abilityName>全半角检查</abilityName>
      <candidateList>
        <item>（</item>
      </candidateList>
      <explain>文本全半角错误。</explain>
      <paraID>56CCFD2B</paraID>
      <start>53</start>
      <end>54</end>
      <status>unmodified</status>
      <modifiedWord/>
      <trackRevisions>false</trackRevisions>
    </reviewItem>
    <reviewItem>
      <errorID>07c95236-e685-4f42-9f9a-bcd60944af89</errorID>
      <errorWord>)</errorWord>
      <group>L1_Format</group>
      <groupName>格式问题</groupName>
      <ability>L2_HalfPunc</ability>
      <abilityName>全半角检查</abilityName>
      <candidateList>
        <item>）</item>
      </candidateList>
      <explain>文本全半角错误。</explain>
      <paraID>56CCFD2B</paraID>
      <start>58</start>
      <end>59</end>
      <status>unmodified</status>
      <modifiedWord/>
      <trackRevisions>false</trackRevisions>
    </reviewItem>
    <reviewItem>
      <errorID>5ca6161c-51f6-4e13-bf34-e9abb6135897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62FFD2B7</paraID>
      <start>0</start>
      <end>3</end>
      <status>unmodified</status>
      <modifiedWord/>
      <trackRevisions>false</trackRevisions>
    </reviewItem>
    <reviewItem>
      <errorID>b5df56da-93f9-4fa6-9923-c34ec4e121f0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327616CF</paraID>
      <start>0</start>
      <end>2</end>
      <status>unmodified</status>
      <modifiedWord/>
      <trackRevisions>false</trackRevisions>
    </reviewItem>
    <reviewItem>
      <errorID>c8339c28-c6f9-4ca1-a3e5-ec52b40a8c7c</errorID>
      <errorWord>其它</errorWord>
      <group>L1_Word</group>
      <groupName>字词问题</groupName>
      <ability>L2_Alias</ability>
      <abilityName>也作/曾用词</abilityName>
      <candidateList>
        <item>其他</item>
      </candidateList>
      <explain>词汇[其它]为不规范表述或旧称，其规范书面表述为[其他]。</explain>
      <paraID>43AEEB70</paraID>
      <start>47</start>
      <end>49</end>
      <status>modified</status>
      <modifiedWord>其他</modifiedWord>
      <trackRevisions>false</trackRevisions>
    </reviewItem>
    <reviewItem>
      <errorID>9a2933b4-3b57-4013-aa26-a8e617c57d59</errorID>
      <errorWord>费</errorWord>
      <group>L1_Word</group>
      <groupName>字词问题</groupName>
      <ability>L2_Typo</ability>
      <abilityName>字词错误</abilityName>
      <candidateList>
        <item>费用</item>
      </candidateList>
      <explain/>
      <paraID>43AEEB70</paraID>
      <start>71</start>
      <end>72</end>
      <status>unmodified</status>
      <modifiedWord/>
      <trackRevisions>false</trackRevisions>
    </reviewItem>
    <reviewItem>
      <errorID>1582b625-6513-4763-a539-0299266a6a57</errorID>
      <errorWord>其它</errorWord>
      <group>L1_Word</group>
      <groupName>字词问题</groupName>
      <ability>L2_Alias</ability>
      <abilityName>也作/曾用词</abilityName>
      <candidateList>
        <item>其他</item>
      </candidateList>
      <explain>词汇[其它]为不规范表述或旧称，其规范书面表述为[其他]。</explain>
      <paraID>43AEEB70</paraID>
      <start>102</start>
      <end>104</end>
      <status>modified</status>
      <modifiedWord>其他</modifiedWord>
      <trackRevisions>false</trackRevisions>
    </reviewItem>
    <reviewItem>
      <errorID>dcbab8d0-31ee-4245-97c0-72b353cac755</errorID>
      <errorWord>做调整</errorWord>
      <group>L1_Word</group>
      <groupName>字词问题</groupName>
      <ability>L2_Typo</ability>
      <abilityName>字词错误</abilityName>
      <candidateList>
        <item>作调整</item>
      </candidateList>
      <explain/>
      <paraID>43AEEB70</paraID>
      <start>137</start>
      <end>140</end>
      <status>modified</status>
      <modifiedWord>作调整</modifiedWord>
      <trackRevisions>false</trackRevisions>
    </reviewItem>
    <reviewItem>
      <errorID>7810d842-8697-436c-982b-1ccd18b15961</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3B8F5CC0</paraID>
      <start>116</start>
      <end>119</end>
      <status>modified</status>
      <modifiedWord>必需的</modifiedWord>
      <trackRevisions>false</trackRevisions>
    </reviewItem>
    <reviewItem>
      <errorID>1b13ec50-542f-4642-bdc7-ab6a50f368db</errorID>
      <errorWord>因有</errorWord>
      <group>L1_Word</group>
      <groupName>字词问题</groupName>
      <ability>L2_Typo</ability>
      <abilityName>字词错误</abilityName>
      <candidateList>
        <item>因</item>
      </candidateList>
      <explain/>
      <paraID> 8DE8A0D</paraID>
      <start>5</start>
      <end>6</end>
      <status>modified</status>
      <modifiedWord>因</modifiedWord>
      <trackRevisions>false</trackRevisions>
    </reviewItem>
    <reviewItem>
      <errorID>29be6106-cb56-4605-bd7e-94469dc89ca7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76AA52B2</paraID>
      <start>0</start>
      <end>2</end>
      <status>unmodified</status>
      <modifiedWord/>
      <trackRevisions>false</trackRevisions>
    </reviewItem>
    <reviewItem>
      <errorID>8dc38f8b-0c35-406b-ba3c-cd78f939d2a9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6283FD25</paraID>
      <start>0</start>
      <end>2</end>
      <status>unmodified</status>
      <modifiedWord/>
      <trackRevisions>false</trackRevisions>
    </reviewItem>
    <reviewItem>
      <errorID>e8e1b86f-0b3b-4e5c-b596-68f6ea153a3f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13C53CAC</paraID>
      <start>0</start>
      <end>2</end>
      <status>unmodified</status>
      <modifiedWord/>
      <trackRevisions>false</trackRevisions>
    </reviewItem>
    <reviewItem>
      <errorID>9cddda85-3d72-419b-88de-ab3ca7481672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1F84055</paraID>
      <start>0</start>
      <end>2</end>
      <status>unmodified</status>
      <modifiedWord/>
      <trackRevisions>false</trackRevisions>
    </reviewItem>
    <reviewItem>
      <errorID>421c7a60-4151-4dba-a681-c248d4c694c1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348E0EDD</paraID>
      <start>0</start>
      <end>2</end>
      <status>unmodified</status>
      <modifiedWord/>
      <trackRevisions>false</trackRevisions>
    </reviewItem>
    <reviewItem>
      <errorID>b485dc68-f2f5-4b06-9223-38658740405d</errorID>
      <errorWord>,</errorWord>
      <group>L1_Word</group>
      <groupName>字词问题</groupName>
      <ability>L2_Typo</ability>
      <abilityName>字词错误</abilityName>
      <candidateList>
        <item>,将</item>
      </candidateList>
      <explain/>
      <paraID>22A35BD6</paraID>
      <start>74</start>
      <end>76</end>
      <status>modified</status>
      <modifiedWord>,将</modifiedWord>
      <trackRevisions>false</trackRevisions>
    </reviewItem>
    <reviewItem>
      <errorID>fdbe44b3-6f8e-4368-8078-6fb58d5d8cb2</errorID>
      <errorWord>,</errorWord>
      <group>L1_Format</group>
      <groupName>格式问题</groupName>
      <ability>L2_HalfPunc</ability>
      <abilityName>全半角检查</abilityName>
      <candidateList>
        <item>，</item>
      </candidateList>
      <explain>文本全半角错误。</explain>
      <paraID>3ECE6D29</paraID>
      <start>54</start>
      <end>55</end>
      <status>modified</status>
      <modifiedWord>，</modifiedWord>
      <trackRevisions>false</trackRevisions>
    </reviewItem>
    <reviewItem>
      <errorID>4bfbe01d-c2d4-4668-9162-a9652405cfb1</errorID>
      <errorWord>法律、法规</errorWord>
      <group>L1_Word</group>
      <groupName>字词问题</groupName>
      <ability>L2_Typo</ability>
      <abilityName>字词错误</abilityName>
      <candidateList>
        <item>法律法规</item>
      </candidateList>
      <explain/>
      <paraID>723217B3</paraID>
      <start>6</start>
      <end>10</end>
      <status>modified</status>
      <modifiedWord>法律法规</modifiedWord>
      <trackRevisions>false</trackRevisions>
    </reviewItem>
    <reviewItem>
      <errorID>f1c6d716-d888-40b6-a3d9-251b05a43e67</errorID>
      <errorWord>法律、法规</errorWord>
      <group>L1_Word</group>
      <groupName>字词问题</groupName>
      <ability>L2_Typo</ability>
      <abilityName>字词错误</abilityName>
      <candidateList>
        <item>法律法规</item>
      </candidateList>
      <explain/>
      <paraID>582D11F0</paraID>
      <start>7</start>
      <end>11</end>
      <status>modified</status>
      <modifiedWord>法律法规</modifiedWord>
      <trackRevisions>false</trackRevisions>
    </reviewItem>
    <reviewItem>
      <errorID>38c82241-4d4b-4524-a453-b98d71c1123f</errorID>
      <errorWord>国家发改委</errorWord>
      <group>L1_Knowledge</group>
      <groupName>知识性问题</groupName>
      <ability>L2_Knowledge</ability>
      <abilityName>其他知识</abilityName>
      <candidateList>
        <item>国家发展改革委</item>
      </candidateList>
      <explain/>
      <paraID>7C2ACBC2</paraID>
      <start>16</start>
      <end>21</end>
      <status>ignored</status>
      <modifiedWord/>
      <trackRevisions>false</trackRevisions>
    </reviewItem>
    <reviewItem>
      <errorID>d2795557-b400-4e9b-b86e-5bfde3db16e6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7C2ACBC2</paraID>
      <start>39</start>
      <end>41</end>
      <status>modified</status>
      <modifiedWord>”“</modifiedWord>
      <trackRevisions>false</trackRevisions>
    </reviewItem>
    <reviewItem>
      <errorID>a0a1ec44-be9f-48eb-88b5-f788f4d758c2</errorID>
      <errorWord>,</errorWord>
      <group>L1_Format</group>
      <groupName>格式问题</groupName>
      <ability>L2_HalfPunc</ability>
      <abilityName>全半角检查</abilityName>
      <candidateList>
        <item>，</item>
      </candidateList>
      <explain>文本全半角错误。</explain>
      <paraID>171C83E3</paraID>
      <start>18</start>
      <end>19</end>
      <status>modified</status>
      <modifiedWord>，</modifiedWord>
      <trackRevisions>false</trackRevisions>
    </reviewItem>
    <reviewItem>
      <errorID>d628caf9-3390-4bc0-88e4-40b6e61f2e90</errorID>
      <errorWord>法律、法规</errorWord>
      <group>L1_Word</group>
      <groupName>字词问题</groupName>
      <ability>L2_Typo</ability>
      <abilityName>字词错误</abilityName>
      <candidateList>
        <item>法律法规</item>
      </candidateList>
      <explain/>
      <paraID>6087B359</paraID>
      <start>6</start>
      <end>10</end>
      <status>modified</status>
      <modifiedWord>法律法规</modifiedWord>
      <trackRevisions>false</trackRevisions>
    </reviewItem>
    <reviewItem>
      <errorID>759fd1c9-1f58-41ea-a688-eeb05e34a8f5</errorID>
      <errorWord>不</errorWord>
      <group>L1_Word</group>
      <groupName>字词问题</groupName>
      <ability>L2_Typo</ability>
      <abilityName>字词错误</abilityName>
      <candidateList>
        <item>不符</item>
      </candidateList>
      <explain/>
      <paraID>5A1A583C</paraID>
      <start>62</start>
      <end>64</end>
      <status>modified</status>
      <modifiedWord>不符</modifiedWord>
      <trackRevisions>false</trackRevisions>
    </reviewItem>
    <reviewItem>
      <errorID>80b993ac-a613-4f3a-abe5-7a5538e1cf46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1A258152</paraID>
      <start>0</start>
      <end>2</end>
      <status>unmodified</status>
      <modifiedWord/>
      <trackRevisions>false</trackRevisions>
    </reviewItem>
    <reviewItem>
      <errorID>8fdba46a-90d8-46a2-8346-20cca245e884</errorID>
      <errorWord>，</errorWord>
      <group>L1_Word</group>
      <groupName>字词问题</groupName>
      <ability>L2_Typo</ability>
      <abilityName>字词错误</abilityName>
      <candidateList>
        <item>，并</item>
      </candidateList>
      <explain/>
      <paraID>75E3C87B</paraID>
      <start>90</start>
      <end>92</end>
      <status>modified</status>
      <modifiedWord>，并</modifiedWord>
      <trackRevisions>false</trackRevisions>
    </reviewItem>
    <reviewItem>
      <errorID>3f031d6a-ff05-4848-a036-6f6c2eeff032</errorID>
      <errorWord>式</errorWord>
      <group>L1_Word</group>
      <groupName>字词问题</groupName>
      <ability>L2_Typo</ability>
      <abilityName>字词错误</abilityName>
      <candidateList>
        <item>式管</item>
      </candidateList>
      <explain/>
      <paraID> 6BDB92D</paraID>
      <start>35</start>
      <end>37</end>
      <status>modified</status>
      <modifiedWord>式管</modifiedWord>
      <trackRevisions>false</trackRevisions>
    </reviewItem>
    <reviewItem>
      <errorID>3b8a25d6-0eaa-4df2-b78d-960b7a1575a2</errorID>
      <errorWord>[2015]124号</errorWord>
      <group>L1_Knowledge</group>
      <groupName>知识性问题</groupName>
      <ability>L2_Knowledge</ability>
      <abilityName>其他知识</abilityName>
      <candidateList>
        <item>〔2015〕124号</item>
      </candidateList>
      <explain>发文字号格式错误。</explain>
      <paraID> 6BDB92D</paraID>
      <start>87</start>
      <end>97</end>
      <status>modified</status>
      <modifiedWord>〔2015〕124号</modifiedWord>
      <trackRevisions>false</trackRevisions>
    </reviewItem>
    <reviewItem>
      <errorID>3852d96d-181b-494a-8990-2383901cf12d</errorID>
      <errorWord>,</errorWord>
      <group>L1_Format</group>
      <groupName>格式问题</groupName>
      <ability>L2_HalfPunc</ability>
      <abilityName>全半角检查</abilityName>
      <candidateList>
        <item>，</item>
      </candidateList>
      <explain>文本全半角错误。</explain>
      <paraID>55BD0320</paraID>
      <start>73</start>
      <end>74</end>
      <status>modified</status>
      <modifiedWord>，</modifiedWord>
      <trackRevisions>false</trackRevisions>
    </reviewItem>
    <reviewItem>
      <errorID>887adbad-4f33-4134-81af-452d09430233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6922C722</paraID>
      <start>0</start>
      <end>2</end>
      <status>unmodified</status>
      <modifiedWord/>
      <trackRevisions>false</trackRevisions>
    </reviewItem>
    <reviewItem>
      <errorID>76195c5e-98aa-4cb0-9529-6c719190d931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37C4B970</paraID>
      <start>0</start>
      <end>2</end>
      <status>unmodified</status>
      <modifiedWord/>
      <trackRevisions>false</trackRevisions>
    </reviewItem>
    <reviewItem>
      <errorID>940bbe3a-3047-4763-93f5-ef1994b2aac9</errorID>
      <errorWord>,</errorWord>
      <group>L1_Format</group>
      <groupName>格式问题</groupName>
      <ability>L2_HalfPunc</ability>
      <abilityName>全半角检查</abilityName>
      <candidateList>
        <item>，</item>
      </candidateList>
      <explain>文本全半角错误。</explain>
      <paraID>56DD2C70</paraID>
      <start>113</start>
      <end>114</end>
      <status>unmodified</status>
      <modifiedWord/>
      <trackRevisions>false</trackRevisions>
    </reviewItem>
    <reviewItem>
      <errorID>578870cc-635a-45ba-9e06-0031ec84b7bd</errorID>
      <errorWord>,</errorWord>
      <group>L1_Format</group>
      <groupName>格式问题</groupName>
      <ability>L2_HalfPunc</ability>
      <abilityName>全半角检查</abilityName>
      <candidateList>
        <item>，</item>
      </candidateList>
      <explain>文本全半角错误。</explain>
      <paraID>56DD2C70</paraID>
      <start>186</start>
      <end>187</end>
      <status>unmodified</status>
      <modifiedWord/>
      <trackRevisions>false</trackRevisions>
    </reviewItem>
    <reviewItem>
      <errorID>6c409c65-5b13-4cdd-a722-1bdb6138b75c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43EF53DE</paraID>
      <start>0</start>
      <end>2</end>
      <status>unmodified</status>
      <modifiedWord/>
      <trackRevisions>false</trackRevisions>
    </reviewItem>
    <reviewItem>
      <errorID>ef4e8c57-a69a-41db-8df3-034a61d5addd</errorID>
      <errorWord>法律、法规</errorWord>
      <group>L1_Word</group>
      <groupName>字词问题</groupName>
      <ability>L2_Typo</ability>
      <abilityName>字词错误</abilityName>
      <candidateList>
        <item>法律法规</item>
      </candidateList>
      <explain/>
      <paraID>1B14F3D5</paraID>
      <start>3</start>
      <end>7</end>
      <status>modified</status>
      <modifiedWord>法律法规</modifiedWord>
      <trackRevisions>false</trackRevisions>
    </reviewItem>
    <reviewItem>
      <errorID>e428bd17-b7de-41de-8a10-9bf382bf8b09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5D134545</paraID>
      <start>0</start>
      <end>2</end>
      <status>unmodified</status>
      <modifiedWord/>
      <trackRevisions>false</trackRevisions>
    </reviewItem>
    <reviewItem>
      <errorID>b1baa996-8069-4813-b5a9-a3481dadfba6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62CF01A4</paraID>
      <start>0</start>
      <end>2</end>
      <status>unmodified</status>
      <modifiedWord/>
      <trackRevisions>false</trackRevisions>
    </reviewItem>
    <reviewItem>
      <errorID>978730a4-d326-425b-ab1f-b4cf3faf6456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5E9F9A78</paraID>
      <start>0</start>
      <end>2</end>
      <status>unmodified</status>
      <modifiedWord/>
      <trackRevisions>false</trackRevisions>
    </reviewItem>
    <reviewItem>
      <errorID>334238fc-d0dd-4262-81a0-712bbf7cce62</errorID>
      <errorWord>[2022]45号</errorWord>
      <group>L1_Knowledge</group>
      <groupName>知识性问题</groupName>
      <ability>L2_Knowledge</ability>
      <abilityName>其他知识</abilityName>
      <candidateList>
        <item>〔2022〕45号</item>
      </candidateList>
      <explain>发文字号格式错误。</explain>
      <paraID>616C7DE8</paraID>
      <start>58</start>
      <end>67</end>
      <status>modified</status>
      <modifiedWord>〔2022〕45号</modifiedWord>
      <trackRevisions>false</trackRevisions>
    </reviewItem>
    <reviewItem>
      <errorID>e8f1b283-cf36-44f8-9999-0f8789d7108e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5AB93A40</paraID>
      <start>0</start>
      <end>2</end>
      <status>unmodified</status>
      <modifiedWord/>
      <trackRevisions>false</trackRevisions>
    </reviewItem>
    <reviewItem>
      <errorID>894a6cad-f4dd-4196-a811-084b9e950260</errorID>
      <errorWord>&lt;</errorWord>
      <group>L1_Format</group>
      <groupName>格式问题</groupName>
      <ability>L2_HalfPunc</ability>
      <abilityName>全半角检查</abilityName>
      <candidateList>
        <item>〈</item>
      </candidateList>
      <explain>文本全半角错误。</explain>
      <paraID>1C0CF41A</paraID>
      <start>33</start>
      <end>34</end>
      <status>unmodified</status>
      <modifiedWord/>
      <trackRevisions>false</trackRevisions>
    </reviewItem>
    <reviewItem>
      <errorID>f79e9626-1d81-4a74-8311-d25c1741b8b2</errorID>
      <errorWord>&gt;的通知》</errorWord>
      <group>L1_Punc</group>
      <groupName>标点问题</groupName>
      <ability>L2_Punc</ability>
      <abilityName>标点符号检查</abilityName>
      <candidateList>
        <item>〉的通知》</item>
      </candidateList>
      <explain/>
      <paraID>1C0CF41A</paraID>
      <start>52</start>
      <end>57</end>
      <status>modified</status>
      <modifiedWord>〉的通知》</modifiedWord>
      <trackRevisions>false</trackRevisions>
    </reviewItem>
    <reviewItem>
      <errorID>fd00273c-2fa1-4675-8358-4fb86d13da4e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13F839A5</paraID>
      <start>0</start>
      <end>2</end>
      <status>unmodified</status>
      <modifiedWord/>
      <trackRevisions>false</trackRevisions>
    </reviewItem>
    <reviewItem>
      <errorID>d0cebc6a-8f0d-4036-ad4e-9bd406339023</errorID>
      <errorWord>-</errorWord>
      <group>L1_Format</group>
      <groupName>格式问题</groupName>
      <ability>L2_HalfPunc</ability>
      <abilityName>全半角检查</abilityName>
      <candidateList>
        <item>－</item>
      </candidateList>
      <explain>文本全半角错误。</explain>
      <paraID>5C8CEC47</paraID>
      <start>28</start>
      <end>29</end>
      <status>unmodified</status>
      <modifiedWord/>
      <trackRevisions>false</trackRevisions>
    </reviewItem>
    <reviewItem>
      <errorID>e9cf4886-2867-4280-819a-3be8bc4b3ddb</errorID>
      <errorWord>-</errorWord>
      <group>L1_Format</group>
      <groupName>格式问题</groupName>
      <ability>L2_HalfPunc</ability>
      <abilityName>全半角检查</abilityName>
      <candidateList>
        <item>－</item>
      </candidateList>
      <explain>文本全半角错误。</explain>
      <paraID>5C8CEC47</paraID>
      <start>33</start>
      <end>34</end>
      <status>unmodified</status>
      <modifiedWord/>
      <trackRevisions>false</trackRevisions>
    </reviewItem>
    <reviewItem>
      <errorID>4d0b6478-382d-4d60-8e3b-0e195e6b53a7</errorID>
      <errorWord>(</errorWord>
      <group>L1_Format</group>
      <groupName>格式问题</groupName>
      <ability>L2_HalfPunc</ability>
      <abilityName>全半角检查</abilityName>
      <candidateList>
        <item>（</item>
      </candidateList>
      <explain>文本全半角错误。</explain>
      <paraID>3B127C70</paraID>
      <start>7</start>
      <end>8</end>
      <status>unmodified</status>
      <modifiedWord/>
      <trackRevisions>false</trackRevisions>
    </reviewItem>
    <reviewItem>
      <errorID>c161f97f-4f92-49bb-9f50-7617065d29e1</errorID>
      <errorWord>)</errorWord>
      <group>L1_Format</group>
      <groupName>格式问题</groupName>
      <ability>L2_HalfPunc</ability>
      <abilityName>全半角检查</abilityName>
      <candidateList>
        <item>）</item>
      </candidateList>
      <explain>文本全半角错误。</explain>
      <paraID>3B127C70</paraID>
      <start>12</start>
      <end>13</end>
      <status>unmodified</status>
      <modifiedWord/>
      <trackRevisions>false</trackRevisions>
    </reviewItem>
    <reviewItem>
      <errorID>02b215ed-880d-45bb-99bd-4ce30081064d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27697DEC</paraID>
      <start>0</start>
      <end>2</end>
      <status>unmodified</status>
      <modifiedWord/>
      <trackRevisions>false</trackRevisions>
    </reviewItem>
    <reviewItem>
      <errorID>cc04dcd3-98fa-4e18-a044-72c4d3a175cd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8240181</paraID>
      <start>0</start>
      <end>2</end>
      <status>unmodified</status>
      <modifiedWord/>
      <trackRevisions>false</trackRevisions>
    </reviewItem>
    <reviewItem>
      <errorID>aa3380a1-f9f7-48bd-820f-9e6965ad6da0</errorID>
      <errorWord>法律、法规</errorWord>
      <group>L1_Word</group>
      <groupName>字词问题</groupName>
      <ability>L2_Typo</ability>
      <abilityName>字词错误</abilityName>
      <candidateList>
        <item>法律法规</item>
      </candidateList>
      <explain/>
      <paraID>3ACCBFCE</paraID>
      <start>12</start>
      <end>16</end>
      <status>modified</status>
      <modifiedWord>法律法规</modifiedWord>
      <trackRevisions>false</trackRevisions>
    </reviewItem>
    <reviewItem>
      <errorID>55213404-3ce3-4fd9-ae5f-e639199fdde3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7ABB46F1</paraID>
      <start>0</start>
      <end>2</end>
      <status>unmodified</status>
      <modifiedWord/>
      <trackRevisions>false</trackRevisions>
    </reviewItem>
    <reviewItem>
      <errorID>bb2caa0e-8518-4be0-889f-10ec1a5de665</errorID>
      <errorWord>法律、法规</errorWord>
      <group>L1_Word</group>
      <groupName>字词问题</groupName>
      <ability>L2_Typo</ability>
      <abilityName>字词错误</abilityName>
      <candidateList>
        <item>法律法规</item>
      </candidateList>
      <explain/>
      <paraID>55A84F8B</paraID>
      <start>8</start>
      <end>12</end>
      <status>modified</status>
      <modifiedWord>法律法规</modifiedWord>
      <trackRevisions>false</trackRevisions>
    </reviewItem>
    <reviewItem>
      <errorID>09312929-7b21-4bf5-b8e4-ecaddc72749c</errorID>
      <errorWord>下</errorWord>
      <group>L1_Word</group>
      <groupName>字词问题</groupName>
      <ability>L2_Typo</ability>
      <abilityName>字词错误</abilityName>
      <candidateList>
        <item>下简</item>
      </candidateList>
      <explain/>
      <paraID>4B6E4C78</paraID>
      <start>8</start>
      <end>10</end>
      <status>modified</status>
      <modifiedWord>下简</modifiedWord>
      <trackRevisions>false</trackRevisions>
    </reviewItem>
    <reviewItem>
      <errorID>9464a743-a035-4baa-bf6e-6db9b168c6dd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6DD5AE53</paraID>
      <start>13</start>
      <end>15</end>
      <status>modified</status>
      <modifiedWord>》《</modifiedWord>
      <trackRevisions>false</trackRevisions>
    </reviewItem>
    <reviewItem>
      <errorID>d82a6948-4402-4cef-b352-368da38947e8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6DD5AE53</paraID>
      <start>27</start>
      <end>29</end>
      <status>modified</status>
      <modifiedWord>》《</modifiedWord>
      <trackRevisions>false</trackRevisions>
    </reviewItem>
    <reviewItem>
      <errorID>1e1534df-7ab0-4ff0-b0a4-b59497bdd61d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6DD5AE53</paraID>
      <start>39</start>
      <end>41</end>
      <status>modified</status>
      <modifiedWord>》《</modifiedWord>
      <trackRevisions>false</trackRevisions>
    </reviewItem>
    <reviewItem>
      <errorID>0da1c62f-2c52-46d4-aae3-3ceb74b725d9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54EC435F</paraID>
      <start>0</start>
      <end>2</end>
      <status>modified</status>
      <modifiedWord>1.</modifiedWord>
      <trackRevisions>false</trackRevisions>
    </reviewItem>
    <reviewItem>
      <errorID>98c5f13a-81d9-4b15-8bf6-9c6797f983f0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151663F2</paraID>
      <start>0</start>
      <end>2</end>
      <status>modified</status>
      <modifiedWord>1.</modifiedWord>
      <trackRevisions>false</trackRevisions>
    </reviewItem>
    <reviewItem>
      <errorID>b5002a74-e10f-46b4-b0a5-da38397898e9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66744F56</paraID>
      <start>0</start>
      <end>2</end>
      <status>modified</status>
      <modifiedWord>2.</modifiedWord>
      <trackRevisions>false</trackRevisions>
    </reviewItem>
    <reviewItem>
      <errorID>392e1b49-0d1e-4121-9ad4-9cf55b7d21b8</errorID>
      <errorWord>》</errorWord>
      <group>L1_Word</group>
      <groupName>字词问题</groupName>
      <ability>L2_Typo</ability>
      <abilityName>字词错误</abilityName>
      <candidateList>
        <item>》和</item>
      </candidateList>
      <explain/>
      <paraID>3C02C30F</paraID>
      <start>21</start>
      <end>23</end>
      <status>modified</status>
      <modifiedWord>》和</modifiedWord>
      <trackRevisions>false</trackRevisions>
    </reviewItem>
    <reviewItem>
      <errorID>91b9b08e-ae9b-43f3-ae5c-f5bcdeddafc8</errorID>
      <errorWord>》</errorWord>
      <group>L1_Word</group>
      <groupName>字词问题</groupName>
      <ability>L2_Typo</ability>
      <abilityName>字词错误</abilityName>
      <candidateList>
        <item>》等</item>
      </candidateList>
      <explain/>
      <paraID>3C02C30F</paraID>
      <start>34</start>
      <end>36</end>
      <status>modified</status>
      <modifiedWord>》等</modifiedWord>
      <trackRevisions>false</trackRevisions>
    </reviewItem>
    <reviewItem>
      <errorID>a41bd33b-94df-409f-b687-877375cc24be</errorID>
      <errorWord>(</errorWord>
      <group>L1_Format</group>
      <groupName>格式问题</groupName>
      <ability>L2_HalfPunc</ability>
      <abilityName>全半角检查</abilityName>
      <candidateList>
        <item>（</item>
      </candidateList>
      <explain>文本全半角错误。</explain>
      <paraID>60A3E520</paraID>
      <start>24</start>
      <end>25</end>
      <status>modified</status>
      <modifiedWord>（</modifiedWord>
      <trackRevisions>false</trackRevisions>
    </reviewItem>
    <reviewItem>
      <errorID>c06d8e41-30d8-405c-9bb8-1886e9e3f551</errorID>
      <errorWord>)</errorWord>
      <group>L1_Format</group>
      <groupName>格式问题</groupName>
      <ability>L2_HalfPunc</ability>
      <abilityName>全半角检查</abilityName>
      <candidateList>
        <item>）</item>
      </candidateList>
      <explain>文本全半角错误。</explain>
      <paraID>60A3E520</paraID>
      <start>37</start>
      <end>38</end>
      <status>modified</status>
      <modifiedWord>）</modifiedWord>
      <trackRevisions>false</trackRevisions>
    </reviewItem>
    <reviewItem>
      <errorID>99bd95a4-4d24-4993-b819-f53a82ae8318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7333F49C</paraID>
      <start>0</start>
      <end>3</end>
      <status>unmodified</status>
      <modifiedWord/>
      <trackRevisions>false</trackRevisions>
    </reviewItem>
    <reviewItem>
      <errorID>60bb799d-cc64-4d05-87b1-618c2e39f298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62AD6D67</paraID>
      <start>0</start>
      <end>3</end>
      <status>unmodified</status>
      <modifiedWord/>
      <trackRevisions>false</trackRevisions>
    </reviewItem>
    <reviewItem>
      <errorID>0b7a5f61-3b71-49fc-b62a-b580f364b98a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22F3BAD0</paraID>
      <start>0</start>
      <end>3</end>
      <status>unmodified</status>
      <modifiedWord/>
      <trackRevisions>false</trackRevisions>
    </reviewItem>
    <reviewItem>
      <errorID>f17fe582-0ba1-4a28-b1a4-596b7d67bc41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470E5ECF</paraID>
      <start>0</start>
      <end>3</end>
      <status>unmodified</status>
      <modifiedWord/>
      <trackRevisions>false</trackRevisions>
    </reviewItem>
    <reviewItem>
      <errorID>4da7e1eb-89a0-426c-87ad-3849ea4298a9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15F00C8C</paraID>
      <start>0</start>
      <end>3</end>
      <status>unmodified</status>
      <modifiedWord/>
      <trackRevisions>false</trackRevisions>
    </reviewItem>
    <reviewItem>
      <errorID>88c73588-6402-4124-9057-9147d3c3bbef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216BABD</paraID>
      <start>0</start>
      <end>3</end>
      <status>unmodified</status>
      <modifiedWord/>
      <trackRevisions>false</trackRevisions>
    </reviewItem>
    <reviewItem>
      <errorID>eedb5806-c0dd-4fd9-8cd4-8b8ce8950ab8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15BA0F3C</paraID>
      <start>0</start>
      <end>3</end>
      <status>unmodified</status>
      <modifiedWord/>
      <trackRevisions>false</trackRevisions>
    </reviewItem>
    <reviewItem>
      <errorID>00089e3c-dc5d-4c79-b2f5-cd88a8ce1c3e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10E032B</paraID>
      <start>0</start>
      <end>3</end>
      <status>unmodified</status>
      <modifiedWord/>
      <trackRevisions>false</trackRevisions>
    </reviewItem>
    <reviewItem>
      <errorID>415f53df-59ee-4d78-bfed-2424ee4151d5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59B45EA9</paraID>
      <start>0</start>
      <end>3</end>
      <status>unmodified</status>
      <modifiedWord/>
      <trackRevisions>false</trackRevisions>
    </reviewItem>
    <reviewItem>
      <errorID>bb740e1c-d583-4c60-bca3-4dee7491d16c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6B8F78B3</paraID>
      <start>0</start>
      <end>4</end>
      <status>unmodified</status>
      <modifiedWord/>
      <trackRevisions>false</trackRevisions>
    </reviewItem>
    <reviewItem>
      <errorID>b2c15eb1-1ebe-4ea2-9d2c-97b322a97ea5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2B550803</paraID>
      <start>0</start>
      <end>4</end>
      <status>unmodified</status>
      <modifiedWord/>
      <trackRevisions>false</trackRevisions>
    </reviewItem>
    <reviewItem>
      <errorID>b15159b0-aa36-44cd-ad4f-99ddf724ac62</errorID>
      <errorWord>座标</errorWord>
      <group>L1_Word</group>
      <groupName>字词问题</groupName>
      <ability>L2_Typo</ability>
      <abilityName>字词错误</abilityName>
      <candidateList>
        <item>坐标</item>
      </candidateList>
      <explain>〈名〉能够确定一个点在空间的位置的一个或一组数，叫做这个点的坐标。通常由这个点到垂直相交的若干条固定的直线的距离来表示。这些直线叫做坐标轴。坐标轴的数目在平面上为2，在空间里为3。</explain>
      <paraID>793C7BE3</paraID>
      <start>5</start>
      <end>7</end>
      <status>modified</status>
      <modifiedWord>坐标</modifiedWord>
      <trackRevisions>false</trackRevisions>
    </reviewItem>
    <reviewItem>
      <errorID>d2421f06-5114-4976-af1b-57df1d1a78b9</errorID>
      <errorWord>乙</errorWord>
      <group>L1_Word</group>
      <groupName>字词问题</groupName>
      <ability>L2_Typo</ability>
      <abilityName>字词错误</abilityName>
      <candidateList>
        <item>已</item>
      </candidateList>
      <explain>存在发音相同字词的误用。</explain>
      <paraID>5EFB4F78</paraID>
      <start>90</start>
      <end>91</end>
      <status>unmodified</status>
      <modifiedWord/>
      <trackRevisions>false</trackRevisions>
    </reviewItem>
    <reviewItem>
      <errorID>dac2d408-d93b-455d-a33a-be6720b6a284</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36BB1F0C</paraID>
      <start>24</start>
      <end>27</end>
      <status>modified</status>
      <modifiedWord>必需的</modifiedWord>
      <trackRevisions>false</trackRevisions>
    </reviewItem>
    <reviewItem>
      <errorID>539a648c-eb28-4a66-9d6b-8bc6b2f18e51</errorID>
      <errorWord>：</errorWord>
      <group>L1_Word</group>
      <groupName>字词问题</groupName>
      <ability>L2_Typo</ability>
      <abilityName>字词错误</abilityName>
      <candidateList>
        <item>：在</item>
      </candidateList>
      <explain/>
      <paraID>15092885</paraID>
      <start>32</start>
      <end>33</end>
      <status>unmodified</status>
      <modifiedWord/>
      <trackRevisions>false</trackRevisions>
    </reviewItem>
    <reviewItem>
      <errorID>21569b06-3ed2-4d21-89e3-1c380c93e822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11A04CDC</paraID>
      <start>0</start>
      <end>3</end>
      <status>unmodified</status>
      <modifiedWord/>
      <trackRevisions>false</trackRevisions>
    </reviewItem>
    <reviewItem>
      <errorID>3122e659-874a-41ae-9e2f-9a3044c16826</errorID>
      <errorWord>变更的</errorWord>
      <group>L1_Word</group>
      <groupName>字词问题</groupName>
      <ability>L2_Typo</ability>
      <abilityName>字词错误</abilityName>
      <candidateList>
        <item>变更</item>
      </candidateList>
      <explain>〈动〉改变；变动：～原定赛程｜修订版的内容有些～。</explain>
      <paraID>64E105A4</paraID>
      <start>2</start>
      <end>5</end>
      <status>unmodified</status>
      <modifiedWord/>
      <trackRevisions>false</trackRevisions>
    </reviewItem>
    <reviewItem>
      <errorID>afdd7e14-391c-4067-8e68-61b57c58d6f5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2545F02F</paraID>
      <start>0</start>
      <end>4</end>
      <status>unmodified</status>
      <modifiedWord/>
      <trackRevisions>false</trackRevisions>
    </reviewItem>
    <reviewItem>
      <errorID>42bb6432-628a-4eb7-bd0d-bd9ee744ccf0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482C2997</paraID>
      <start>0</start>
      <end>4</end>
      <status>unmodified</status>
      <modifiedWord/>
      <trackRevisions>false</trackRevisions>
    </reviewItem>
    <reviewItem>
      <errorID>48c4448c-74a6-4bcb-8085-986951382492</errorID>
      <errorWord>(</errorWord>
      <group>L1_Format</group>
      <groupName>格式问题</groupName>
      <ability>L2_HalfPunc</ability>
      <abilityName>全半角检查</abilityName>
      <candidateList>
        <item>（</item>
      </candidateList>
      <explain>文本全半角错误。</explain>
      <paraID> E1B539D</paraID>
      <start>16</start>
      <end>17</end>
      <status>unmodified</status>
      <modifiedWord/>
      <trackRevisions>false</trackRevisions>
    </reviewItem>
    <reviewItem>
      <errorID>38b03b2e-45fe-41a1-bb69-d6b1ead6e817</errorID>
      <errorWord>)</errorWord>
      <group>L1_Format</group>
      <groupName>格式问题</groupName>
      <ability>L2_HalfPunc</ability>
      <abilityName>全半角检查</abilityName>
      <candidateList>
        <item>）</item>
      </candidateList>
      <explain>文本全半角错误。</explain>
      <paraID> E1B539D</paraID>
      <start>29</start>
      <end>30</end>
      <status>unmodified</status>
      <modifiedWord/>
      <trackRevisions>false</trackRevisions>
    </reviewItem>
    <reviewItem>
      <errorID>e2b3f060-3c75-48db-a42c-c35673a48271</errorID>
      <errorWord>(</errorWord>
      <group>L1_Format</group>
      <groupName>格式问题</groupName>
      <ability>L2_HalfPunc</ability>
      <abilityName>全半角检查</abilityName>
      <candidateList>
        <item>（</item>
      </candidateList>
      <explain>文本全半角错误。</explain>
      <paraID> E1B539D</paraID>
      <start>46</start>
      <end>47</end>
      <status>unmodified</status>
      <modifiedWord/>
      <trackRevisions>false</trackRevisions>
    </reviewItem>
    <reviewItem>
      <errorID>aa708ad2-02df-4fcf-8831-c2bc82ad4739</errorID>
      <errorWord>)</errorWord>
      <group>L1_Format</group>
      <groupName>格式问题</groupName>
      <ability>L2_HalfPunc</ability>
      <abilityName>全半角检查</abilityName>
      <candidateList>
        <item>）</item>
      </candidateList>
      <explain>文本全半角错误。</explain>
      <paraID> E1B539D</paraID>
      <start>51</start>
      <end>52</end>
      <status>unmodified</status>
      <modifiedWord/>
      <trackRevisions>false</trackRevisions>
    </reviewItem>
    <reviewItem>
      <errorID>f5b22dfe-ef7a-439e-99a7-1e987771ca8e</errorID>
      <errorWord>(</errorWord>
      <group>L1_Format</group>
      <groupName>格式问题</groupName>
      <ability>L2_HalfPunc</ability>
      <abilityName>全半角检查</abilityName>
      <candidateList>
        <item>（</item>
      </candidateList>
      <explain>文本全半角错误。</explain>
      <paraID> E1B539D</paraID>
      <start>68</start>
      <end>69</end>
      <status>unmodified</status>
      <modifiedWord/>
      <trackRevisions>false</trackRevisions>
    </reviewItem>
    <reviewItem>
      <errorID>2821d98b-df1b-4534-ae5f-63c619b47d45</errorID>
      <errorWord>)</errorWord>
      <group>L1_Format</group>
      <groupName>格式问题</groupName>
      <ability>L2_HalfPunc</ability>
      <abilityName>全半角检查</abilityName>
      <candidateList>
        <item>）</item>
      </candidateList>
      <explain>文本全半角错误。</explain>
      <paraID> E1B539D</paraID>
      <start>81</start>
      <end>82</end>
      <status>unmodified</status>
      <modifiedWord/>
      <trackRevisions>false</trackRevisions>
    </reviewItem>
    <reviewItem>
      <errorID>ddf0ebfa-7876-4862-b750-871bad6543ff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232B45A0</paraID>
      <start>0</start>
      <end>4</end>
      <status>unmodified</status>
      <modifiedWord/>
      <trackRevisions>false</trackRevisions>
    </reviewItem>
    <reviewItem>
      <errorID>3a7702fc-4685-4dcb-bbfc-941745af0a61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2456EB50</paraID>
      <start>0</start>
      <end>4</end>
      <status>unmodified</status>
      <modifiedWord/>
      <trackRevisions>false</trackRevisions>
    </reviewItem>
    <reviewItem>
      <errorID>29a60eed-4d6f-4b03-a17c-b51b6a8c6feb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46CA4A30</paraID>
      <start>0</start>
      <end>4</end>
      <status>unmodified</status>
      <modifiedWord/>
      <trackRevisions>false</trackRevisions>
    </reviewItem>
    <reviewItem>
      <errorID>5ff7a082-75f4-44df-b321-9c82ba5974af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1AFB9C9C</paraID>
      <start>0</start>
      <end>4</end>
      <status>unmodified</status>
      <modifiedWord/>
      <trackRevisions>false</trackRevisions>
    </reviewItem>
    <reviewItem>
      <errorID>9201c2b5-c7a8-4a15-9cf5-a920d0ef8a4c</errorID>
      <errorWord>【2019】178号</errorWord>
      <group>L1_Knowledge</group>
      <groupName>知识性问题</groupName>
      <ability>L2_Knowledge</ability>
      <abilityName>其他知识</abilityName>
      <candidateList>
        <item>〔2019〕178号</item>
      </candidateList>
      <explain>发文字号格式错误。</explain>
      <paraID>5E875411</paraID>
      <start>12</start>
      <end>22</end>
      <status>modified</status>
      <modifiedWord>〔2019〕178号</modifiedWord>
      <trackRevisions>false</trackRevisions>
    </reviewItem>
    <reviewItem>
      <errorID>9f1a6c2a-5986-4732-a12a-7e84ccf9d12c</errorID>
      <errorWord>做为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1890F474</paraID>
      <start>61</start>
      <end>63</end>
      <status>modified</status>
      <modifiedWord>作为</modifiedWord>
      <trackRevisions>false</trackRevisions>
    </reviewItem>
    <reviewItem>
      <errorID>1ce4f969-8bd9-48fd-8fcb-74de677c724b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6B3EFD1D</paraID>
      <start>0</start>
      <end>3</end>
      <status>modified</status>
      <modifiedWord>（2）</modifiedWord>
      <trackRevisions>false</trackRevisions>
    </reviewItem>
    <reviewItem>
      <errorID>52c36f1d-65df-4c81-8571-671398210191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7F42826A</paraID>
      <start>0</start>
      <end>3</end>
      <status>unmodified</status>
      <modifiedWord/>
      <trackRevisions>false</trackRevisions>
    </reviewItem>
    <reviewItem>
      <errorID>c160f5c1-5b24-4313-aede-2756b5805e67</errorID>
      <errorWord>进行实施</errorWord>
      <group>L1_Word</group>
      <groupName>字词问题</groupName>
      <ability>L2_Typo</ability>
      <abilityName>字词错误</abilityName>
      <candidateList>
        <item>实施</item>
      </candidateList>
      <explain>〈动〉实行（法令、政策等）：付诸～｜～细则｜～新的办法。</explain>
      <paraID>625125B1</paraID>
      <start>24</start>
      <end>26</end>
      <status>modified</status>
      <modifiedWord>实施</modifiedWord>
      <trackRevisions>false</trackRevisions>
    </reviewItem>
    <reviewItem>
      <errorID>d2417a94-01f1-4419-a949-e2a5b276066e</errorID>
      <errorWord>的</errorWord>
      <group>L1_Word</group>
      <groupName>字词问题</groupName>
      <ability>L2_Typo</ability>
      <abilityName>字词错误</abilityName>
      <candidateList>
        <item>的农</item>
      </candidateList>
      <explain/>
      <paraID>3D1BDA99</paraID>
      <start>14</start>
      <end>16</end>
      <status>modified</status>
      <modifiedWord>的农</modifiedWord>
      <trackRevisions>false</trackRevisions>
    </reviewItem>
    <reviewItem>
      <errorID>7c6e9abb-e40b-49d3-8498-833a961f7669</errorID>
      <errorWord>发包人并</errorWord>
      <group>L1_Word</group>
      <groupName>字词问题</groupName>
      <ability>L2_Typo</ability>
      <abilityName>字词错误</abilityName>
      <candidateList>
        <item>发包人</item>
      </candidateList>
      <explain/>
      <paraID>3D1BDA99</paraID>
      <start>56</start>
      <end>59</end>
      <status>modified</status>
      <modifiedWord>发包人</modifiedWord>
      <trackRevisions>false</trackRevisions>
    </reviewItem>
    <reviewItem>
      <errorID>9be7fa39-0dca-439b-b2b0-be18154fa9f0</errorID>
      <errorWord>作</errorWord>
      <group>L1_Word</group>
      <groupName>字词问题</groupName>
      <ability>L2_Typo</ability>
      <abilityName>字词错误</abilityName>
      <candidateList>
        <item>做</item>
      </candidateList>
      <explain>存在发音相同字词的误用。</explain>
      <paraID>664EF398</paraID>
      <start>99</start>
      <end>100</end>
      <status>modified</status>
      <modifiedWord>做</modifiedWord>
      <trackRevisions>false</trackRevisions>
    </reviewItem>
    <reviewItem>
      <errorID>d6ac9082-7772-4249-82b2-637072307c67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64DA55D1</paraID>
      <start>0</start>
      <end>2</end>
      <status>unmodified</status>
      <modifiedWord/>
      <trackRevisions>false</trackRevisions>
    </reviewItem>
    <reviewItem>
      <errorID>bc0fd813-e45d-4b0f-b116-fd631ca39013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74E4683</paraID>
      <start>0</start>
      <end>2</end>
      <status>unmodified</status>
      <modifiedWord/>
      <trackRevisions>false</trackRevisions>
    </reviewItem>
    <reviewItem>
      <errorID>86a26d33-397d-4d6b-b7c7-863762db9f09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6795E8AB</paraID>
      <start>0</start>
      <end>2</end>
      <status>unmodified</status>
      <modifiedWord/>
      <trackRevisions>false</trackRevisions>
    </reviewItem>
    <reviewItem>
      <errorID>08de38e1-b0a4-4452-a3d9-cdc67f6edeab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4D706E3</paraID>
      <start>0</start>
      <end>2</end>
      <status>unmodified</status>
      <modifiedWord/>
      <trackRevisions>false</trackRevisions>
    </reviewItem>
    <reviewItem>
      <errorID>f861863c-3bc4-4363-b897-40ce74cef138</errorID>
      <errorWord>收到</errorWord>
      <group>L1_Word</group>
      <groupName>字词问题</groupName>
      <ability>L2_Typo</ability>
      <abilityName>字词错误</abilityName>
      <candidateList>
        <item>受到</item>
      </candidateList>
      <explain/>
      <paraID> 4D706E3</paraID>
      <start>72</start>
      <end>74</end>
      <status>modified</status>
      <modifiedWord>受到</modifiedWord>
      <trackRevisions>false</trackRevisions>
    </reviewItem>
    <reviewItem>
      <errorID>b92f42f4-764f-4cb1-91f1-55a8079c6ca4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58D6598D</paraID>
      <start>0</start>
      <end>2</end>
      <status>unmodified</status>
      <modifiedWord/>
      <trackRevisions>false</trackRevisions>
    </reviewItem>
    <reviewItem>
      <errorID>743f3818-639d-4826-b7e1-d8b05eb85d11</errorID>
      <errorWord>噪音</errorWord>
      <group>L1_Word</group>
      <groupName>字词问题</groupName>
      <ability>L2_Alias</ability>
      <abilityName>也作/曾用词</abilityName>
      <candidateList>
        <item>噪声</item>
      </candidateList>
      <explain>词汇[噪音]为不规范表述或旧称，其规范书面表述为[噪声]。</explain>
      <paraID>58D6598D</paraID>
      <start>26</start>
      <end>28</end>
      <status>unmodified</status>
      <modifiedWord/>
      <trackRevisions>false</trackRevisions>
    </reviewItem>
    <reviewItem>
      <errorID>bb28a280-4ac3-4043-b984-8b48e5d3342e</errorID>
      <errorWord>(</errorWord>
      <group>L1_Format</group>
      <groupName>格式问题</groupName>
      <ability>L2_HalfPunc</ability>
      <abilityName>全半角检查</abilityName>
      <candidateList>
        <item>（</item>
      </candidateList>
      <explain>文本全半角错误。</explain>
      <paraID>1A710E60</paraID>
      <start>3</start>
      <end>4</end>
      <status>unmodified</status>
      <modifiedWord/>
      <trackRevisions>false</trackRevisions>
    </reviewItem>
    <reviewItem>
      <errorID>10071414-2770-4eef-8dab-334ff318c351</errorID>
      <errorWord>)</errorWord>
      <group>L1_Format</group>
      <groupName>格式问题</groupName>
      <ability>L2_HalfPunc</ability>
      <abilityName>全半角检查</abilityName>
      <candidateList>
        <item>）</item>
      </candidateList>
      <explain>文本全半角错误。</explain>
      <paraID>1A710E60</paraID>
      <start>6</start>
      <end>7</end>
      <status>unmodified</status>
      <modifiedWord/>
      <trackRevisions>false</trackRevisions>
    </reviewItem>
    <reviewItem>
      <errorID>af763da4-0d9e-40d1-8b7a-285919e7f973</errorID>
      <errorWord>(</errorWord>
      <group>L1_Format</group>
      <groupName>格式问题</groupName>
      <ability>L2_HalfPunc</ability>
      <abilityName>全半角检查</abilityName>
      <candidateList>
        <item>（</item>
      </candidateList>
      <explain>文本全半角错误。</explain>
      <paraID>1A710E60</paraID>
      <start>31</start>
      <end>32</end>
      <status>unmodified</status>
      <modifiedWord/>
      <trackRevisions>false</trackRevisions>
    </reviewItem>
    <reviewItem>
      <errorID>2a4b320a-01d0-412e-9919-d1950aaa5313</errorID>
      <errorWord>)</errorWord>
      <group>L1_Format</group>
      <groupName>格式问题</groupName>
      <ability>L2_HalfPunc</ability>
      <abilityName>全半角检查</abilityName>
      <candidateList>
        <item>）</item>
      </candidateList>
      <explain>文本全半角错误。</explain>
      <paraID>1A710E60</paraID>
      <start>34</start>
      <end>35</end>
      <status>unmodified</status>
      <modifiedWord/>
      <trackRevisions>false</trackRevisions>
    </reviewItem>
    <reviewItem>
      <errorID>45e44b9a-3813-4c6f-a7ea-732e11fecd69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1707DF2E</paraID>
      <start>0</start>
      <end>2</end>
      <status>unmodified</status>
      <modifiedWord/>
      <trackRevisions>false</trackRevisions>
    </reviewItem>
    <reviewItem>
      <errorID>4ade2b78-cfce-41bc-afc3-3616057831b1</errorID>
      <errorWord>雇用</errorWord>
      <group>L1_Word</group>
      <groupName>字词问题</groupName>
      <ability>L2_Typo</ability>
      <abilityName>字词错误</abilityName>
      <candidateList>
        <item>雇佣</item>
      </candidateList>
      <explain>〈动〉用货币购买劳动力。</explain>
      <paraID>1707DF2E</paraID>
      <start>18</start>
      <end>20</end>
      <status>unmodified</status>
      <modifiedWord/>
      <trackRevisions>false</trackRevisions>
    </reviewItem>
    <reviewItem>
      <errorID>dfcd536a-dce7-4b52-939e-c04372ed0000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772DD31D</paraID>
      <start>0</start>
      <end>2</end>
      <status>unmodified</status>
      <modifiedWord/>
      <trackRevisions>false</trackRevisions>
    </reviewItem>
    <reviewItem>
      <errorID>21ab958d-5a03-48f8-a32d-688e76a0ef2e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7F89DB4A</paraID>
      <start>0</start>
      <end>2</end>
      <status>unmodified</status>
      <modifiedWord/>
      <trackRevisions>false</trackRevisions>
    </reviewItem>
    <reviewItem>
      <errorID>6326d34a-2387-4776-b3da-2d9a0001c59d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35B0E125</paraID>
      <start>0</start>
      <end>2</end>
      <status>unmodified</status>
      <modifiedWord/>
      <trackRevisions>false</trackRevisions>
    </reviewItem>
    <reviewItem>
      <errorID>d70dfc7b-829d-4741-8d54-a250fa27b240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5B879A33</paraID>
      <start>0</start>
      <end>2</end>
      <status>unmodified</status>
      <modifiedWord/>
      <trackRevisions>false</trackRevisions>
    </reviewItem>
    <reviewItem>
      <errorID>2b291e75-3dcf-4db4-a207-6607f0459353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12FB746F</paraID>
      <start>0</start>
      <end>2</end>
      <status>unmodified</status>
      <modifiedWord/>
      <trackRevisions>false</trackRevisions>
    </reviewItem>
    <reviewItem>
      <errorID>5e071f4d-0c8a-4d9f-9970-7e2f66a7600d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4F8FCBB0</paraID>
      <start>0</start>
      <end>2</end>
      <status>unmodified</status>
      <modifiedWord/>
      <trackRevisions>false</trackRevisions>
    </reviewItem>
    <reviewItem>
      <errorID>0c828af0-a1c4-48ef-bb12-33d1674c1e3f</errorID>
      <errorWord>(</errorWord>
      <group>L1_Format</group>
      <groupName>格式问题</groupName>
      <ability>L2_HalfPunc</ability>
      <abilityName>全半角检查</abilityName>
      <candidateList>
        <item>（</item>
      </candidateList>
      <explain>文本全半角错误。</explain>
      <paraID>4F8FCBB0</paraID>
      <start>17</start>
      <end>18</end>
      <status>unmodified</status>
      <modifiedWord/>
      <trackRevisions>false</trackRevisions>
    </reviewItem>
    <reviewItem>
      <errorID>a8e32667-b857-48a2-8310-bb1345062fc7</errorID>
      <errorWord>)</errorWord>
      <group>L1_Format</group>
      <groupName>格式问题</groupName>
      <ability>L2_HalfPunc</ability>
      <abilityName>全半角检查</abilityName>
      <candidateList>
        <item>）</item>
      </candidateList>
      <explain>文本全半角错误。</explain>
      <paraID>4F8FCBB0</paraID>
      <start>30</start>
      <end>31</end>
      <status>unmodified</status>
      <modifiedWord/>
      <trackRevisions>false</trackRevisions>
    </reviewItem>
    <reviewItem>
      <errorID>f8973dc4-7e30-4c15-bd0c-07468d41934c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78E09D4</paraID>
      <start>0</start>
      <end>2</end>
      <status>unmodified</status>
      <modifiedWord/>
      <trackRevisions>false</trackRevisions>
    </reviewItem>
    <reviewItem>
      <errorID>0cdbc043-b891-4bba-ad5d-2cad9fb71af2</errorID>
      <errorWord>(</errorWord>
      <group>L1_Format</group>
      <groupName>格式问题</groupName>
      <ability>L2_HalfPunc</ability>
      <abilityName>全半角检查</abilityName>
      <candidateList>
        <item>（</item>
      </candidateList>
      <explain>文本全半角错误。</explain>
      <paraID> 78E09D4</paraID>
      <start>15</start>
      <end>16</end>
      <status>unmodified</status>
      <modifiedWord/>
      <trackRevisions>false</trackRevisions>
    </reviewItem>
    <reviewItem>
      <errorID>53f23e8a-5254-41e7-969e-f251b7a1d20b</errorID>
      <errorWord>)</errorWord>
      <group>L1_Format</group>
      <groupName>格式问题</groupName>
      <ability>L2_HalfPunc</ability>
      <abilityName>全半角检查</abilityName>
      <candidateList>
        <item>）</item>
      </candidateList>
      <explain>文本全半角错误。</explain>
      <paraID> 78E09D4</paraID>
      <start>20</start>
      <end>21</end>
      <status>unmodified</status>
      <modifiedWord/>
      <trackRevisions>false</trackRevisions>
    </reviewItem>
    <reviewItem>
      <errorID>038a953e-48c4-45b2-938f-0ba120d9fd29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2DEEA176</paraID>
      <start>0</start>
      <end>2</end>
      <status>unmodified</status>
      <modifiedWord/>
      <trackRevisions>false</trackRevisions>
    </reviewItem>
    <reviewItem>
      <errorID>4289b8e9-3a07-44ae-acc9-8c463e82fd91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46197DC8</paraID>
      <start>0</start>
      <end>2</end>
      <status>unmodified</status>
      <modifiedWord/>
      <trackRevisions>false</trackRevisions>
    </reviewItem>
    <reviewItem>
      <errorID>a4d3a04a-5c75-4df6-906c-22c9293d53cb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90E11EF</paraID>
      <start>0</start>
      <end>2</end>
      <status>unmodified</status>
      <modifiedWord/>
      <trackRevisions>false</trackRevisions>
    </reviewItem>
    <reviewItem>
      <errorID>6554810f-cf78-412a-89d1-6556edf5dff8</errorID>
      <errorWord>(</errorWord>
      <group>L1_Format</group>
      <groupName>格式问题</groupName>
      <ability>L2_HalfPunc</ability>
      <abilityName>全半角检查</abilityName>
      <candidateList>
        <item>（</item>
      </candidateList>
      <explain>文本全半角错误。</explain>
      <paraID> 90E11EF</paraID>
      <start>18</start>
      <end>19</end>
      <status>unmodified</status>
      <modifiedWord/>
      <trackRevisions>false</trackRevisions>
    </reviewItem>
    <reviewItem>
      <errorID>bff73669-4495-4224-9f50-f29f08a578d9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24AEAA6</paraID>
      <start>0</start>
      <end>2</end>
      <status>unmodified</status>
      <modifiedWord/>
      <trackRevisions>false</trackRevisions>
    </reviewItem>
    <reviewItem>
      <errorID>9a3b179f-7c6e-4a2a-ac26-b642e443cbef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6A19BE8A</paraID>
      <start>0</start>
      <end>2</end>
      <status>unmodified</status>
      <modifiedWord/>
      <trackRevisions>false</trackRevisions>
    </reviewItem>
    <reviewItem>
      <errorID>a33dfa56-aaba-4eeb-a569-d8c5ce688f04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6A403FEE</paraID>
      <start>0</start>
      <end>2</end>
      <status>unmodified</status>
      <modifiedWord/>
      <trackRevisions>false</trackRevisions>
    </reviewItem>
    <reviewItem>
      <errorID>555a0bc2-a447-4da1-b0e5-5128f6b523f0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F2FAB87</paraID>
      <start>0</start>
      <end>2</end>
      <status>unmodified</status>
      <modifiedWord/>
      <trackRevisions>false</trackRevisions>
    </reviewItem>
    <reviewItem>
      <errorID>8a858bb0-e2b9-409d-8e22-a35eb8c8cf89</errorID>
      <errorWord>做为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3A1D884A</paraID>
      <start>54</start>
      <end>56</end>
      <status>modified</status>
      <modifiedWord>作为</modifiedWord>
      <trackRevisions>false</trackRevisions>
    </reviewItem>
    <reviewItem>
      <errorID>9d950add-0ab1-4c7e-b31f-9ed9dd872f88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4C1D0F1A</paraID>
      <start>0</start>
      <end>2</end>
      <status>unmodified</status>
      <modifiedWord/>
      <trackRevisions>false</trackRevisions>
    </reviewItem>
    <reviewItem>
      <errorID>474ed779-937e-4a58-ada4-aac57adeb5a1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65CBED7D</paraID>
      <start>0</start>
      <end>2</end>
      <status>unmodified</status>
      <modifiedWord/>
      <trackRevisions>false</trackRevisions>
    </reviewItem>
    <reviewItem>
      <errorID>93620f92-f311-476f-8fd6-b6b8841c8140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77C1FE5</paraID>
      <start>0</start>
      <end>2</end>
      <status>unmodified</status>
      <modifiedWord/>
      <trackRevisions>false</trackRevisions>
    </reviewItem>
    <reviewItem>
      <errorID>cf0a72d4-b79c-4434-a695-94e3a51bf269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11137AEB</paraID>
      <start>0</start>
      <end>3</end>
      <status>unmodified</status>
      <modifiedWord/>
      <trackRevisions>false</trackRevisions>
    </reviewItem>
    <reviewItem>
      <errorID>1c185c82-d951-44eb-b5cd-7a497363c0da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6D1AE302</paraID>
      <start>0</start>
      <end>3</end>
      <status>unmodified</status>
      <modifiedWord/>
      <trackRevisions>false</trackRevisions>
    </reviewItem>
    <reviewItem>
      <errorID>4eb44c97-d43a-4ac3-ab0a-2ed786d024df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7EA1D3C5</paraID>
      <start>0</start>
      <end>2</end>
      <status>unmodified</status>
      <modifiedWord/>
      <trackRevisions>false</trackRevisions>
    </reviewItem>
    <reviewItem>
      <errorID>69328726-7fed-4e85-9c11-6bb55858e2c6</errorID>
      <errorWord>(</errorWord>
      <group>L1_Format</group>
      <groupName>格式问题</groupName>
      <ability>L2_HalfPunc</ability>
      <abilityName>全半角检查</abilityName>
      <candidateList>
        <item>（</item>
      </candidateList>
      <explain>文本全半角错误。</explain>
      <paraID>1413FC47</paraID>
      <start>7</start>
      <end>8</end>
      <status>unmodified</status>
      <modifiedWord/>
      <trackRevisions>false</trackRevisions>
    </reviewItem>
    <reviewItem>
      <errorID>5df31bfa-a849-4f1e-8030-289cb55ba27f</errorID>
      <errorWord>)</errorWord>
      <group>L1_Format</group>
      <groupName>格式问题</groupName>
      <ability>L2_HalfPunc</ability>
      <abilityName>全半角检查</abilityName>
      <candidateList>
        <item>）</item>
      </candidateList>
      <explain>文本全半角错误。</explain>
      <paraID>1413FC47</paraID>
      <start>20</start>
      <end>21</end>
      <status>unmodified</status>
      <modifiedWord/>
      <trackRevisions>false</trackRevisions>
    </reviewItem>
    <reviewItem>
      <errorID>bdb171c7-75cb-4a46-b9a9-77313e9269e6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540BE74D</paraID>
      <start>0</start>
      <end>2</end>
      <status>unmodified</status>
      <modifiedWord/>
      <trackRevisions>false</trackRevisions>
    </reviewItem>
    <reviewItem>
      <errorID>9091e14e-df78-4375-8231-8b73e36db7d4</errorID>
      <errorWord>2022年01月</errorWord>
      <group>L1_Knowledge</group>
      <groupName>知识性问题</groupName>
      <ability>L2_Time</ability>
      <abilityName>日期时间</abilityName>
      <candidateList>
        <item>2022年1月</item>
      </candidateList>
      <explain>根据日常书写习惯，月份一般会省略前导零。</explain>
      <paraID>2F594827</paraID>
      <start>4</start>
      <end>11</end>
      <status>modified</status>
      <modifiedWord>2022年1月</modifiedWord>
      <trackRevisions>false</trackRevisions>
    </reviewItem>
    <reviewItem>
      <errorID>1ae2fff9-2967-419a-81dc-1dcdb47c463d</errorID>
      <errorWord>的得</errorWord>
      <group>L1_Word</group>
      <groupName>字词问题</groupName>
      <ability>L2_Typo</ability>
      <abilityName>字词错误</abilityName>
      <candidateList>
        <item>的</item>
      </candidateList>
      <explain>“的”常用于连接修饰语与名词性中心语，表示属性、所属或描述。</explain>
      <paraID>2F594827</paraID>
      <start>22</start>
      <end>23</end>
      <status>modified</status>
      <modifiedWord>的</modifiedWord>
      <trackRevisions>false</trackRevisions>
    </reviewItem>
    <reviewItem>
      <errorID>8be13eaa-d24e-477f-9f6c-22fc650bfbe6</errorID>
      <errorWord>2025年08月</errorWord>
      <group>L1_Knowledge</group>
      <groupName>知识性问题</groupName>
      <ability>L2_Time</ability>
      <abilityName>日期时间</abilityName>
      <candidateList>
        <item>2025年8月</item>
      </candidateList>
      <explain>根据日常书写习惯，月份一般会省略前导零。</explain>
      <paraID>643FB860</paraID>
      <start>7</start>
      <end>14</end>
      <status>modified</status>
      <modifiedWord>2025年8月</modifiedWord>
      <trackRevisions>false</trackRevisions>
    </reviewItem>
    <reviewItem>
      <errorID>a3867d0c-aa6b-41ed-a648-d6c4f2e3205d</errorID>
      <errorWord>(</errorWord>
      <group>L1_Format</group>
      <groupName>格式问题</groupName>
      <ability>L2_HalfPunc</ability>
      <abilityName>全半角检查</abilityName>
      <candidateList>
        <item>（</item>
      </candidateList>
      <explain>文本全半角错误。</explain>
      <paraID> 1D0CFF0</paraID>
      <start>11</start>
      <end>12</end>
      <status>unmodified</status>
      <modifiedWord/>
      <trackRevisions>false</trackRevisions>
    </reviewItem>
    <reviewItem>
      <errorID>fe8f7a9b-42fd-4006-803a-5e82cf04ada1</errorID>
      <errorWord>)</errorWord>
      <group>L1_Format</group>
      <groupName>格式问题</groupName>
      <ability>L2_HalfPunc</ability>
      <abilityName>全半角检查</abilityName>
      <candidateList>
        <item>）</item>
      </candidateList>
      <explain>文本全半角错误。</explain>
      <paraID> 1D0CFF0</paraID>
      <start>14</start>
      <end>15</end>
      <status>unmodified</status>
      <modifiedWord/>
      <trackRevisions>false</trackRevisions>
    </reviewItem>
    <reviewItem>
      <errorID>9f906411-fb0c-4795-b2c5-0a8f7da74b54</errorID>
      <errorWord>,</errorWord>
      <group>L1_Format</group>
      <groupName>格式问题</groupName>
      <ability>L2_HalfPunc</ability>
      <abilityName>全半角检查</abilityName>
      <candidateList>
        <item>，</item>
      </candidateList>
      <explain>文本全半角错误。</explain>
      <paraID> 44AE970</paraID>
      <start>8</start>
      <end>9</end>
      <status>unmodified</status>
      <modifiedWord/>
      <trackRevisions>false</trackRevisions>
    </reviewItem>
    <reviewItem>
      <errorID>669e61ea-88c3-42b1-88cc-68b308086e7e</errorID>
      <errorWord>)</errorWord>
      <group>L1_Format</group>
      <groupName>格式问题</groupName>
      <ability>L2_HalfPunc</ability>
      <abilityName>全半角检查</abilityName>
      <candidateList>
        <item>）</item>
      </candidateList>
      <explain>文本全半角错误。</explain>
      <paraID>3B50550A</paraID>
      <start>17</start>
      <end>18</end>
      <status>unmodified</status>
      <modifiedWord/>
      <trackRevisions>false</trackRevisions>
    </reviewItem>
    <reviewItem>
      <errorID>02cae397-c4ec-4b80-a46d-28f5f5788096</errorID>
      <errorWord>,</errorWord>
      <group>L1_Format</group>
      <groupName>格式问题</groupName>
      <ability>L2_HalfPunc</ability>
      <abilityName>全半角检查</abilityName>
      <candidateList>
        <item>，</item>
      </candidateList>
      <explain>文本全半角错误。</explain>
      <paraID>7012AB80</paraID>
      <start>8</start>
      <end>9</end>
      <status>unmodified</status>
      <modifiedWord/>
      <trackRevisions>false</trackRevisions>
    </reviewItem>
    <reviewItem>
      <errorID>8c655e04-98e3-4823-a9e3-9c5e0c106d12</errorID>
      <errorWord>,</errorWord>
      <group>L1_Format</group>
      <groupName>格式问题</groupName>
      <ability>L2_HalfPunc</ability>
      <abilityName>全半角检查</abilityName>
      <candidateList>
        <item>，</item>
      </candidateList>
      <explain>文本全半角错误。</explain>
      <paraID>6244E6B3</paraID>
      <start>10</start>
      <end>11</end>
      <status>unmodified</status>
      <modifiedWord/>
      <trackRevisions>false</trackRevisions>
    </reviewItem>
    <reviewItem>
      <errorID>27c554c2-8ad9-4991-9d1c-9bc272d940d7</errorID>
      <errorWord>,</errorWord>
      <group>L1_Format</group>
      <groupName>格式问题</groupName>
      <ability>L2_HalfPunc</ability>
      <abilityName>全半角检查</abilityName>
      <candidateList>
        <item>，</item>
      </candidateList>
      <explain>文本全半角错误。</explain>
      <paraID>49C42751</paraID>
      <start>8</start>
      <end>9</end>
      <status>unmodified</status>
      <modifiedWord/>
      <trackRevisions>false</trackRevisions>
    </reviewItem>
    <reviewItem>
      <errorID>a98414f1-2582-44ba-afeb-70f2677ba854</errorID>
      <errorWord>解决方案的</errorWord>
      <group>L1_Word</group>
      <groupName>字词问题</groupName>
      <ability>L2_Typo</ability>
      <abilityName>字词错误</abilityName>
      <candidateList>
        <item>解决方案</item>
      </candidateList>
      <explain/>
      <paraID>49C42751</paraID>
      <start>22</start>
      <end>26</end>
      <status>modified</status>
      <modifiedWord>解决方案</modifiedWord>
      <trackRevisions>false</trackRevisions>
    </reviewItem>
    <reviewItem>
      <errorID>8414b87e-68a4-43d7-8c0e-cc6dd53d7812</errorID>
      <errorWord>)</errorWord>
      <group>L1_Format</group>
      <groupName>格式问题</groupName>
      <ability>L2_HalfPunc</ability>
      <abilityName>全半角检查</abilityName>
      <candidateList>
        <item>）</item>
      </candidateList>
      <explain>文本全半角错误。</explain>
      <paraID>3D6B1D14</paraID>
      <start>20</start>
      <end>21</end>
      <status>unmodified</status>
      <modifiedWord/>
      <trackRevisions>false</trackRevisions>
    </reviewItem>
    <reviewItem>
      <errorID>8dde6449-cedc-4d50-bf11-aab9d0c1c350</errorID>
      <errorWord>,</errorWord>
      <group>L1_Format</group>
      <groupName>格式问题</groupName>
      <ability>L2_HalfPunc</ability>
      <abilityName>全半角检查</abilityName>
      <candidateList>
        <item>，</item>
      </candidateList>
      <explain>文本全半角错误。</explain>
      <paraID>161CBA8A</paraID>
      <start>9</start>
      <end>10</end>
      <status>unmodified</status>
      <modifiedWord/>
      <trackRevisions>false</trackRevisions>
    </reviewItem>
    <reviewItem>
      <errorID>ccc4cc2c-43b3-4c30-bb2e-173943b5f07e</errorID>
      <errorWord>,</errorWord>
      <group>L1_Format</group>
      <groupName>格式问题</groupName>
      <ability>L2_HalfPunc</ability>
      <abilityName>全半角检查</abilityName>
      <candidateList>
        <item>，</item>
      </candidateList>
      <explain>文本全半角错误。</explain>
      <paraID>191CA716</paraID>
      <start>7</start>
      <end>8</end>
      <status>unmodified</status>
      <modifiedWord/>
      <trackRevisions>false</trackRevisions>
    </reviewItem>
    <reviewItem>
      <errorID>2bbf1d94-db9a-43dc-8a1b-988161dc6005</errorID>
      <errorWord>,</errorWord>
      <group>L1_Format</group>
      <groupName>格式问题</groupName>
      <ability>L2_HalfPunc</ability>
      <abilityName>全半角检查</abilityName>
      <candidateList>
        <item>，</item>
      </candidateList>
      <explain>文本全半角错误。</explain>
      <paraID>1C1C2B2E</paraID>
      <start>6</start>
      <end>7</end>
      <status>unmodified</status>
      <modifiedWord/>
      <trackRevisions>false</trackRevisions>
    </reviewItem>
    <reviewItem>
      <errorID>e1a51e39-60dd-4f47-a299-eed9ba9c5617</errorID>
      <errorWord>,</errorWord>
      <group>L1_Format</group>
      <groupName>格式问题</groupName>
      <ability>L2_HalfPunc</ability>
      <abilityName>全半角检查</abilityName>
      <candidateList>
        <item>，</item>
      </candidateList>
      <explain>文本全半角错误。</explain>
      <paraID> 85329C4</paraID>
      <start>4</start>
      <end>5</end>
      <status>unmodified</status>
      <modifiedWord/>
      <trackRevisions>false</trackRevisions>
    </reviewItem>
    <reviewItem>
      <errorID>d47880f2-c4aa-403f-9faf-5d912bb4d453</errorID>
      <errorWord>需</errorWord>
      <group>L1_Word</group>
      <groupName>字词问题</groupName>
      <ability>L2_Typo</ability>
      <abilityName>字词错误</abilityName>
      <candidateList>
        <item>须</item>
      </candidateList>
      <explain>存在发音相同字词的误用。</explain>
      <paraID>1B73D0EF</paraID>
      <start>43</start>
      <end>44</end>
      <status>modified</status>
      <modifiedWord>须</modifiedWord>
      <trackRevisions>false</trackRevisions>
    </reviewItem>
    <reviewItem>
      <errorID>4535f2d9-529d-4d8f-a3e3-9d2bb25c5311</errorID>
      <errorWord>期</errorWord>
      <group>L1_Word</group>
      <groupName>字词问题</groupName>
      <ability>L2_Typo</ability>
      <abilityName>字词错误</abilityName>
      <candidateList>
        <item>期内</item>
      </candidateList>
      <explain/>
      <paraID>1B73D0EF</paraID>
      <start>56</start>
      <end>58</end>
      <status>modified</status>
      <modifiedWord>期内</modifiedWord>
      <trackRevisions>false</trackRevisions>
    </reviewItem>
    <reviewItem>
      <errorID>e013e6a0-4e1e-490b-97ee-07a25b545e71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1B73D0EF</paraID>
      <start>65</start>
      <end>66</end>
      <status>modified</status>
      <modifiedWord>地</modifiedWord>
      <trackRevisions>false</trackRevisions>
    </reviewItem>
    <reviewItem>
      <errorID>75d99049-2778-4342-80e1-b347957bf3ce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60D679CE</paraID>
      <start>0</start>
      <end>2</end>
      <status>unmodified</status>
      <modifiedWord/>
      <trackRevisions>false</trackRevisions>
    </reviewItem>
    <reviewItem>
      <errorID>ceb427cc-272b-44cb-9576-9b8fb46363a0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41DA6525</paraID>
      <start>0</start>
      <end>2</end>
      <status>unmodified</status>
      <modifiedWord/>
      <trackRevisions>false</trackRevisions>
    </reviewItem>
    <reviewItem>
      <errorID>6392a81a-ab7a-4f12-a8a9-43952f6b7f61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17934869</paraID>
      <start>0</start>
      <end>2</end>
      <status>unmodified</status>
      <modifiedWord/>
      <trackRevisions>false</trackRevisions>
    </reviewItem>
    <reviewItem>
      <errorID>3fbc2a47-a244-4ae0-832c-181515f66fd2</errorID>
      <errorWord>(</errorWord>
      <group>L1_Format</group>
      <groupName>格式问题</groupName>
      <ability>L2_HalfPunc</ability>
      <abilityName>全半角检查</abilityName>
      <candidateList>
        <item>（</item>
      </candidateList>
      <explain>文本全半角错误。</explain>
      <paraID>72988ACA</paraID>
      <start>0</start>
      <end>1</end>
      <status>unmodified</status>
      <modifiedWord/>
      <trackRevisions>false</trackRevisions>
    </reviewItem>
    <reviewItem>
      <errorID>8068ca23-200d-44f7-9da2-42f51d1b3105</errorID>
      <errorWord>)</errorWord>
      <group>L1_Format</group>
      <groupName>格式问题</groupName>
      <ability>L2_HalfPunc</ability>
      <abilityName>全半角检查</abilityName>
      <candidateList>
        <item>）</item>
      </candidateList>
      <explain>文本全半角错误。</explain>
      <paraID>72988ACA</paraID>
      <start>9</start>
      <end>10</end>
      <status>unmodified</status>
      <modifiedWord/>
      <trackRevisions>false</trackRevisions>
    </reviewItem>
    <reviewItem>
      <errorID>ef40b6fc-85bf-43bc-9fce-30e217d467c6</errorID>
      <errorWord>(</errorWord>
      <group>L1_Format</group>
      <groupName>格式问题</groupName>
      <ability>L2_HalfPunc</ability>
      <abilityName>全半角检查</abilityName>
      <candidateList>
        <item>（</item>
      </candidateList>
      <explain>文本全半角错误。</explain>
      <paraID>51A345F8</paraID>
      <start>0</start>
      <end>1</end>
      <status>unmodified</status>
      <modifiedWord/>
      <trackRevisions>false</trackRevisions>
    </reviewItem>
    <reviewItem>
      <errorID>2587dc85-9c1a-49e6-9e4f-59e016f10c83</errorID>
      <errorWord>)</errorWord>
      <group>L1_Format</group>
      <groupName>格式问题</groupName>
      <ability>L2_HalfPunc</ability>
      <abilityName>全半角检查</abilityName>
      <candidateList>
        <item>）</item>
      </candidateList>
      <explain>文本全半角错误。</explain>
      <paraID>51A345F8</paraID>
      <start>6</start>
      <end>7</end>
      <status>unmodified</status>
      <modifiedWord/>
      <trackRevisions>false</trackRevisions>
    </reviewItem>
    <reviewItem>
      <errorID>28e15427-35c5-4b7e-a313-cea5efb1ff2f</errorID>
      <errorWord>(</errorWord>
      <group>L1_Format</group>
      <groupName>格式问题</groupName>
      <ability>L2_HalfPunc</ability>
      <abilityName>全半角检查</abilityName>
      <candidateList>
        <item>（</item>
      </candidateList>
      <explain>文本全半角错误。</explain>
      <paraID>74C5FC14</paraID>
      <start>5</start>
      <end>6</end>
      <status>unmodified</status>
      <modifiedWord/>
      <trackRevisions>false</trackRevisions>
    </reviewItem>
    <reviewItem>
      <errorID>cfbab5cf-6b42-4867-b1dc-95b56e799b3f</errorID>
      <errorWord>)</errorWord>
      <group>L1_Format</group>
      <groupName>格式问题</groupName>
      <ability>L2_HalfPunc</ability>
      <abilityName>全半角检查</abilityName>
      <candidateList>
        <item>）</item>
      </candidateList>
      <explain>文本全半角错误。</explain>
      <paraID>74C5FC14</paraID>
      <start>8</start>
      <end>9</end>
      <status>unmodified</status>
      <modifiedWord/>
      <trackRevisions>false</trackRevisions>
    </reviewItem>
    <reviewItem>
      <errorID>bbfd537b-e7fd-4aa2-9544-858e2e09f9a8</errorID>
      <errorWord>2025年08月</errorWord>
      <group>L1_Knowledge</group>
      <groupName>知识性问题</groupName>
      <ability>L2_Time</ability>
      <abilityName>日期时间</abilityName>
      <candidateList>
        <item>2025年8月</item>
      </candidateList>
      <explain>根据日常书写习惯，月份一般会省略前导零。</explain>
      <paraID>442558B1</paraID>
      <start>27</start>
      <end>34</end>
      <status>modified</status>
      <modifiedWord>2025年8月</modifiedWord>
      <trackRevisions>false</trackRevisions>
    </reviewItem>
    <reviewItem>
      <errorID>931de692-d406-4534-b9c4-e89ca0901220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3F33524C</paraID>
      <start>0</start>
      <end>2</end>
      <status>unmodified</status>
      <modifiedWord/>
      <trackRevisions>false</trackRevisions>
    </reviewItem>
    <reviewItem>
      <errorID>a14f529c-b26d-4573-a604-46a795247bf3</errorID>
      <errorWord>将</errorWord>
      <group>L1_Word</group>
      <groupName>字词问题</groupName>
      <ability>L2_Typo</ability>
      <abilityName>字词错误</abilityName>
      <candidateList>
        <item>将在</item>
      </candidateList>
      <explain/>
      <paraID>2D217D57</paraID>
      <start>73</start>
      <end>74</end>
      <status>unmodified</status>
      <modifiedWord/>
      <trackRevisions>false</trackRevisions>
    </reviewItem>
    <reviewItem>
      <errorID>5e8a1c96-1166-44bc-be61-cf852a9390ce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61B9E452</paraID>
      <start>0</start>
      <end>2</end>
      <status>unmodified</status>
      <modifiedWord/>
      <trackRevisions>false</trackRevisions>
    </reviewItem>
    <reviewItem>
      <errorID>f1a1d619-3f21-46a8-bb42-97a3dad03dd6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24B9D07</paraID>
      <start>0</start>
      <end>2</end>
      <status>unmodified</status>
      <modifiedWord/>
      <trackRevisions>false</trackRevisions>
    </reviewItem>
    <reviewItem>
      <errorID>7da5a7c9-caeb-4fc4-907e-ab96b3907f2c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E3E47D4</paraID>
      <start>0</start>
      <end>2</end>
      <status>unmodified</status>
      <modifiedWord/>
      <trackRevisions>false</trackRevisions>
    </reviewItem>
    <reviewItem>
      <errorID>00fa3587-e5e8-40af-bc80-5f61851f9fa0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35BF77AC</paraID>
      <start>0</start>
      <end>2</end>
      <status>unmodified</status>
      <modifiedWord/>
      <trackRevisions>false</trackRevisions>
    </reviewItem>
    <reviewItem>
      <errorID>95723964-3ae8-4d11-ad74-7bc0998cc7fd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46123CF7</paraID>
      <start>0</start>
      <end>2</end>
      <status>unmodified</status>
      <modifiedWord/>
      <trackRevisions>false</trackRevisions>
    </reviewItem>
    <reviewItem>
      <errorID>9e4b58c5-4689-4750-98db-4a2c142cc61c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BECB6D4</paraID>
      <start>0</start>
      <end>2</end>
      <status>unmodified</status>
      <modifiedWord/>
      <trackRevisions>false</trackRevisions>
    </reviewItem>
    <reviewItem>
      <errorID>8c84a1b9-1833-4d83-b494-b814f2113a0b</errorID>
      <errorWord>(</errorWord>
      <group>L1_Format</group>
      <groupName>格式问题</groupName>
      <ability>L2_HalfPunc</ability>
      <abilityName>全半角检查</abilityName>
      <candidateList>
        <item>（</item>
      </candidateList>
      <explain>文本全半角错误。</explain>
      <paraID>22EABFE0</paraID>
      <start>53</start>
      <end>54</end>
      <status>unmodified</status>
      <modifiedWord/>
      <trackRevisions>false</trackRevisions>
    </reviewItem>
    <reviewItem>
      <errorID>9e967b53-487f-4467-b455-619781014988</errorID>
      <errorWord>)</errorWord>
      <group>L1_Format</group>
      <groupName>格式问题</groupName>
      <ability>L2_HalfPunc</ability>
      <abilityName>全半角检查</abilityName>
      <candidateList>
        <item>）</item>
      </candidateList>
      <explain>文本全半角错误。</explain>
      <paraID>22EABFE0</paraID>
      <start>56</start>
      <end>57</end>
      <status>unmodified</status>
      <modifiedWord/>
      <trackRevisions>false</trackRevisions>
    </reviewItem>
    <reviewItem>
      <errorID>40b9c09c-b6f4-4230-8363-105c8813951d</errorID>
      <errorWord>,</errorWord>
      <group>L1_Format</group>
      <groupName>格式问题</groupName>
      <ability>L2_HalfPunc</ability>
      <abilityName>全半角检查</abilityName>
      <candidateList>
        <item>，</item>
      </candidateList>
      <explain>文本全半角错误。</explain>
      <paraID>3A139ED9</paraID>
      <start>8</start>
      <end>9</end>
      <status>unmodified</status>
      <modifiedWord/>
      <trackRevisions>false</trackRevisions>
    </reviewItem>
    <reviewItem>
      <errorID>a5e4398a-af78-4d34-a389-c456f8b5d260</errorID>
      <errorWord>,</errorWord>
      <group>L1_Format</group>
      <groupName>格式问题</groupName>
      <ability>L2_HalfPunc</ability>
      <abilityName>全半角检查</abilityName>
      <candidateList>
        <item>，</item>
      </candidateList>
      <explain>文本全半角错误。</explain>
      <paraID>3A139ED9</paraID>
      <start>34</start>
      <end>35</end>
      <status>unmodified</status>
      <modifiedWord/>
      <trackRevisions>false</trackRevisions>
    </reviewItem>
    <reviewItem>
      <errorID>98c7bb14-e505-42df-bc36-5fec6d1f0e29</errorID>
      <errorWord>间</errorWord>
      <group>L1_Word</group>
      <groupName>字词问题</groupName>
      <ability>L2_Typo</ability>
      <abilityName>字词错误</abilityName>
      <candidateList>
        <item>间内</item>
      </candidateList>
      <explain/>
      <paraID>3A139ED9</paraID>
      <start>47</start>
      <end>49</end>
      <status>modified</status>
      <modifiedWord>间内</modifiedWord>
      <trackRevisions>false</trackRevisions>
    </reviewItem>
    <reviewItem>
      <errorID>fa257cd3-f3df-4b1d-9e3d-af26609a83ef</errorID>
      <errorWord>本</errorWord>
      <group>L1_Word</group>
      <groupName>字词问题</groupName>
      <ability>L2_Typo</ability>
      <abilityName>字词错误</abilityName>
      <candidateList>
        <item>本次</item>
      </candidateList>
      <explain/>
      <paraID>7776991B</paraID>
      <start>5</start>
      <end>7</end>
      <status>modified</status>
      <modifiedWord>本次</modifiedWord>
      <trackRevisions>false</trackRevisions>
    </reviewItem>
    <reviewItem>
      <errorID>6c3d878c-9307-436f-ae32-36108fb12ac2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61F500D4</paraID>
      <start>0</start>
      <end>2</end>
      <status>unmodified</status>
      <modifiedWord/>
      <trackRevisions>false</trackRevisions>
    </reviewItem>
    <reviewItem>
      <errorID>1e5e588b-05b2-4287-9644-8c93f61824a0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919FCBC</paraID>
      <start>0</start>
      <end>2</end>
      <status>unmodified</status>
      <modifiedWord/>
      <trackRevisions>false</trackRevisions>
    </reviewItem>
    <reviewItem>
      <errorID>9f4b3bbb-024e-4e9b-8e4d-a9f17723d879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4FF5433D</paraID>
      <start>0</start>
      <end>2</end>
      <status>unmodified</status>
      <modifiedWord/>
      <trackRevisions>false</trackRevisions>
    </reviewItem>
    <reviewItem>
      <errorID>3da9d37f-0184-45c3-9a0f-b7f074030a93</errorID>
      <errorWord>〔2017〕 141号</errorWord>
      <group>L1_Knowledge</group>
      <groupName>知识性问题</groupName>
      <ability>L2_Knowledge</ability>
      <abilityName>其他知识</abilityName>
      <candidateList>
        <item>〔2017〕141号</item>
      </candidateList>
      <explain>发文字号格式错误。</explain>
      <paraID>71239DC7</paraID>
      <start>49</start>
      <end>59</end>
      <status>modified</status>
      <modifiedWord>〔2017〕141号</modifiedWord>
      <trackRevisions>false</trackRevisions>
    </reviewItem>
    <reviewItem>
      <errorID>064d47e3-4c41-4408-bf9d-adfeaa262d53</errorID>
      <errorWord>(</errorWord>
      <group>L1_Format</group>
      <groupName>格式问题</groupName>
      <ability>L2_HalfPunc</ability>
      <abilityName>全半角检查</abilityName>
      <candidateList>
        <item>（</item>
      </candidateList>
      <explain>文本全半角错误。</explain>
      <paraID>5886F67D</paraID>
      <start>2</start>
      <end>3</end>
      <status>unmodified</status>
      <modifiedWord/>
      <trackRevisions>false</trackRevisions>
    </reviewItem>
    <reviewItem>
      <errorID>7cd158c3-1bae-4932-8fe8-e5c55f0952ce</errorID>
      <errorWord>)</errorWord>
      <group>L1_Format</group>
      <groupName>格式问题</groupName>
      <ability>L2_HalfPunc</ability>
      <abilityName>全半角检查</abilityName>
      <candidateList>
        <item>）</item>
      </candidateList>
      <explain>文本全半角错误。</explain>
      <paraID>5886F67D</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0734873-8EAB-40C5-80CF-8159BAFF004E}">
  <ds:schemaRefs/>
</ds:datastoreItem>
</file>

<file path=docProps/app.xml><?xml version="1.0" encoding="utf-8"?>
<Properties xmlns="http://schemas.openxmlformats.org/officeDocument/2006/extended-properties" xmlns:vt="http://schemas.openxmlformats.org/officeDocument/2006/docPropsVTypes">
  <Template>Nor</Template>
  <Pages>85</Pages>
  <Words>31961</Words>
  <Characters>33350</Characters>
  <TotalTime>165</TotalTime>
  <ScaleCrop>false</ScaleCrop>
  <LinksUpToDate>false</LinksUpToDate>
  <CharactersWithSpaces>34650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2023-07-29T00:34:00Z</dcterms:created>
  <dc:creator>ZZ</dc:creator>
  <cp:lastModifiedBy>微信用户</cp:lastModifiedBy>
  <cp:lastPrinted>2026-03-23T00:53:00Z</cp:lastPrinted>
  <dcterms:modified xsi:type="dcterms:W3CDTF">2026-03-27T01:32:23Z</dcterms:modified>
  <dc:title>附件</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BF6646A189E847CAA8ECF89F0D89A45D_13</vt:lpwstr>
  </property>
  <property fmtid="{D5CDD505-2E9C-101B-9397-08002B2CF9AE}" pid="4" name="KSOTemplateDocerSaveRecord">
    <vt:lpwstr>eyJoZGlkIjoiZDFjYzc3MTAxMzhiNTY2OTk2NjZlMzU1MWFjMWY0ZGQiLCJ1c2VySWQiOiIxMjYzNjczNTM2In0=</vt:lpwstr>
  </property>
</Properties>
</file>