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D9BC45">
      <w:pPr>
        <w:pStyle w:val="31"/>
        <w:spacing w:before="120" w:beforeAutospacing="0" w:after="120" w:afterAutospacing="0" w:line="360" w:lineRule="auto"/>
        <w:rPr>
          <w:highlight w:val="none"/>
        </w:rPr>
      </w:pPr>
      <w:r>
        <w:rPr>
          <w:highlight w:val="none"/>
        </w:rPr>
        <w:t> </w:t>
      </w:r>
    </w:p>
    <w:p w14:paraId="3A8B5BB1">
      <w:pPr>
        <w:pStyle w:val="31"/>
        <w:spacing w:before="120" w:beforeAutospacing="0" w:after="120" w:afterAutospacing="0" w:line="360" w:lineRule="auto"/>
        <w:jc w:val="center"/>
        <w:rPr>
          <w:highlight w:val="none"/>
        </w:rPr>
      </w:pPr>
      <w:r>
        <w:rPr>
          <w:rFonts w:ascii="Arial" w:hAnsi="Arial" w:cs="Arial"/>
          <w:b/>
          <w:color w:val="000000"/>
          <w:sz w:val="84"/>
          <w:szCs w:val="84"/>
          <w:highlight w:val="none"/>
        </w:rPr>
        <w:t>单一来源采购文件</w:t>
      </w:r>
    </w:p>
    <w:p w14:paraId="25A6BD8D">
      <w:pPr>
        <w:pStyle w:val="31"/>
        <w:spacing w:before="120" w:beforeAutospacing="0" w:after="120" w:afterAutospacing="0" w:line="360" w:lineRule="auto"/>
        <w:ind w:left="1605" w:hanging="643"/>
        <w:rPr>
          <w:rFonts w:ascii="Arial" w:hAnsi="Arial" w:cs="Arial"/>
          <w:b/>
          <w:color w:val="000000"/>
          <w:sz w:val="32"/>
          <w:szCs w:val="32"/>
          <w:highlight w:val="none"/>
        </w:rPr>
      </w:pPr>
    </w:p>
    <w:p w14:paraId="1EB6867A">
      <w:pPr>
        <w:pStyle w:val="31"/>
        <w:spacing w:before="120" w:beforeAutospacing="0" w:after="120" w:afterAutospacing="0" w:line="360" w:lineRule="auto"/>
        <w:ind w:left="1605" w:hanging="643"/>
        <w:rPr>
          <w:rFonts w:ascii="Arial" w:hAnsi="Arial" w:cs="Arial"/>
          <w:b/>
          <w:color w:val="000000"/>
          <w:sz w:val="32"/>
          <w:szCs w:val="32"/>
          <w:highlight w:val="none"/>
        </w:rPr>
      </w:pPr>
    </w:p>
    <w:p w14:paraId="48DF78F6">
      <w:pPr>
        <w:pStyle w:val="31"/>
        <w:spacing w:before="120" w:beforeAutospacing="0" w:after="120" w:afterAutospacing="0" w:line="360" w:lineRule="auto"/>
        <w:ind w:left="1605" w:hanging="643"/>
        <w:rPr>
          <w:rFonts w:hint="default" w:ascii="Arial" w:hAnsi="Arial" w:cs="Arial" w:eastAsiaTheme="minorEastAsia"/>
          <w:b/>
          <w:color w:val="000000"/>
          <w:sz w:val="32"/>
          <w:szCs w:val="32"/>
          <w:highlight w:val="none"/>
          <w:lang w:val="en-US" w:eastAsia="zh-CN"/>
        </w:rPr>
      </w:pPr>
      <w:r>
        <w:rPr>
          <w:rFonts w:ascii="Arial" w:hAnsi="Arial" w:cs="Arial"/>
          <w:b/>
          <w:color w:val="000000"/>
          <w:sz w:val="32"/>
          <w:szCs w:val="32"/>
          <w:highlight w:val="none"/>
        </w:rPr>
        <w:t>项目名称：</w:t>
      </w:r>
      <w:r>
        <w:rPr>
          <w:rFonts w:hint="eastAsia" w:ascii="Arial" w:hAnsi="Arial" w:cs="Arial"/>
          <w:b/>
          <w:color w:val="000000"/>
          <w:sz w:val="32"/>
          <w:szCs w:val="32"/>
          <w:highlight w:val="none"/>
          <w:lang w:val="en-US" w:eastAsia="zh-CN"/>
        </w:rPr>
        <w:t>盐城市响水工业经济区化工及危化品相关企业安全监管服务项目</w:t>
      </w:r>
    </w:p>
    <w:p w14:paraId="31B251C5">
      <w:pPr>
        <w:pStyle w:val="31"/>
        <w:spacing w:before="120" w:beforeAutospacing="0" w:after="120" w:afterAutospacing="0" w:line="360" w:lineRule="auto"/>
        <w:ind w:firstLine="964"/>
        <w:rPr>
          <w:rFonts w:hint="eastAsia" w:eastAsia="宋体"/>
          <w:highlight w:val="none"/>
          <w:lang w:val="en-US" w:eastAsia="zh-CN"/>
        </w:rPr>
      </w:pPr>
      <w:r>
        <w:rPr>
          <w:rFonts w:ascii="Arial" w:hAnsi="Arial" w:cs="Arial"/>
          <w:b/>
          <w:color w:val="000000"/>
          <w:sz w:val="32"/>
          <w:szCs w:val="32"/>
          <w:highlight w:val="none"/>
        </w:rPr>
        <w:t>项目编号：</w:t>
      </w:r>
      <w:r>
        <w:rPr>
          <w:rFonts w:hint="eastAsia" w:ascii="Arial" w:hAnsi="Arial" w:cs="Arial"/>
          <w:b/>
          <w:color w:val="000000"/>
          <w:sz w:val="32"/>
          <w:szCs w:val="32"/>
          <w:highlight w:val="none"/>
        </w:rPr>
        <w:t>JSZC-320921-ZHDL-D2026-0001</w:t>
      </w:r>
      <w:r>
        <w:rPr>
          <w:rFonts w:hint="eastAsia" w:ascii="Arial" w:hAnsi="Arial" w:eastAsia="宋体" w:cs="Arial"/>
          <w:b/>
          <w:color w:val="000000"/>
          <w:sz w:val="32"/>
          <w:szCs w:val="32"/>
          <w:highlight w:val="none"/>
          <w:lang w:val="en-US" w:eastAsia="zh-CN"/>
        </w:rPr>
        <w:t xml:space="preserve"> </w:t>
      </w:r>
    </w:p>
    <w:p w14:paraId="1A3AB04D">
      <w:pPr>
        <w:pStyle w:val="31"/>
        <w:spacing w:beforeAutospacing="0" w:afterAutospacing="0" w:line="360" w:lineRule="auto"/>
        <w:rPr>
          <w:highlight w:val="none"/>
        </w:rPr>
      </w:pPr>
      <w:r>
        <w:rPr>
          <w:highlight w:val="none"/>
        </w:rPr>
        <w:t> </w:t>
      </w:r>
    </w:p>
    <w:p w14:paraId="6109CFCB">
      <w:pPr>
        <w:pStyle w:val="31"/>
        <w:spacing w:beforeAutospacing="0" w:afterAutospacing="0" w:line="360" w:lineRule="auto"/>
        <w:rPr>
          <w:highlight w:val="none"/>
        </w:rPr>
      </w:pPr>
      <w:r>
        <w:rPr>
          <w:highlight w:val="none"/>
        </w:rPr>
        <w:t> </w:t>
      </w:r>
    </w:p>
    <w:p w14:paraId="651B0F98">
      <w:pPr>
        <w:pStyle w:val="31"/>
        <w:spacing w:beforeAutospacing="0" w:afterAutospacing="0" w:line="360" w:lineRule="auto"/>
        <w:rPr>
          <w:highlight w:val="none"/>
        </w:rPr>
      </w:pPr>
      <w:r>
        <w:rPr>
          <w:highlight w:val="none"/>
        </w:rPr>
        <w:t> </w:t>
      </w:r>
    </w:p>
    <w:p w14:paraId="001ADC01">
      <w:pPr>
        <w:pStyle w:val="31"/>
        <w:spacing w:beforeAutospacing="0" w:afterAutospacing="0" w:line="360" w:lineRule="auto"/>
        <w:rPr>
          <w:highlight w:val="none"/>
        </w:rPr>
      </w:pPr>
      <w:r>
        <w:rPr>
          <w:highlight w:val="none"/>
        </w:rPr>
        <w:t> </w:t>
      </w:r>
    </w:p>
    <w:p w14:paraId="0B50C8DE">
      <w:pPr>
        <w:pStyle w:val="31"/>
        <w:spacing w:beforeAutospacing="0" w:afterAutospacing="0" w:line="360" w:lineRule="auto"/>
        <w:rPr>
          <w:highlight w:val="none"/>
        </w:rPr>
      </w:pPr>
      <w:r>
        <w:rPr>
          <w:highlight w:val="none"/>
        </w:rPr>
        <w:t> </w:t>
      </w:r>
    </w:p>
    <w:p w14:paraId="64E4E6FE">
      <w:pPr>
        <w:pStyle w:val="31"/>
        <w:spacing w:beforeAutospacing="0" w:afterAutospacing="0" w:line="360" w:lineRule="auto"/>
        <w:rPr>
          <w:highlight w:val="none"/>
        </w:rPr>
      </w:pPr>
      <w:r>
        <w:rPr>
          <w:highlight w:val="none"/>
        </w:rPr>
        <w:t> </w:t>
      </w:r>
    </w:p>
    <w:p w14:paraId="04E2ACAE">
      <w:pPr>
        <w:pStyle w:val="31"/>
        <w:spacing w:beforeAutospacing="0" w:afterAutospacing="0" w:line="360" w:lineRule="auto"/>
        <w:rPr>
          <w:highlight w:val="none"/>
        </w:rPr>
      </w:pPr>
      <w:r>
        <w:rPr>
          <w:highlight w:val="none"/>
        </w:rPr>
        <w:t> </w:t>
      </w:r>
    </w:p>
    <w:p w14:paraId="7F4C2B0A">
      <w:pPr>
        <w:pStyle w:val="31"/>
        <w:spacing w:before="120" w:beforeAutospacing="0" w:after="120" w:afterAutospacing="0" w:line="360" w:lineRule="auto"/>
        <w:jc w:val="center"/>
        <w:rPr>
          <w:rFonts w:hint="eastAsia" w:ascii="Arial" w:hAnsi="Arial" w:cs="Arial"/>
          <w:b/>
          <w:color w:val="000000"/>
          <w:sz w:val="32"/>
          <w:szCs w:val="32"/>
          <w:highlight w:val="none"/>
          <w:lang w:val="en-US" w:eastAsia="zh-CN"/>
        </w:rPr>
      </w:pPr>
      <w:r>
        <w:rPr>
          <w:rFonts w:hint="eastAsia" w:ascii="Arial" w:hAnsi="Arial" w:cs="Arial"/>
          <w:b/>
          <w:color w:val="000000"/>
          <w:sz w:val="32"/>
          <w:szCs w:val="32"/>
          <w:highlight w:val="none"/>
        </w:rPr>
        <w:t>采购单位</w:t>
      </w:r>
      <w:r>
        <w:rPr>
          <w:rFonts w:hint="eastAsia" w:ascii="Arial" w:hAnsi="Arial" w:cs="Arial"/>
          <w:b/>
          <w:color w:val="000000"/>
          <w:sz w:val="32"/>
          <w:szCs w:val="32"/>
          <w:highlight w:val="none"/>
          <w:lang w:eastAsia="zh-CN"/>
        </w:rPr>
        <w:t>：</w:t>
      </w:r>
      <w:r>
        <w:rPr>
          <w:rFonts w:hint="eastAsia" w:ascii="Arial" w:hAnsi="Arial" w:cs="Arial"/>
          <w:b/>
          <w:color w:val="000000"/>
          <w:sz w:val="32"/>
          <w:szCs w:val="32"/>
          <w:highlight w:val="none"/>
          <w:lang w:val="en-US" w:eastAsia="zh-CN"/>
        </w:rPr>
        <w:t>盐城市响水工业经济区管理委员会</w:t>
      </w:r>
    </w:p>
    <w:p w14:paraId="1BA3B4EC">
      <w:pPr>
        <w:spacing w:before="120" w:after="120" w:line="360" w:lineRule="auto"/>
        <w:jc w:val="center"/>
        <w:rPr>
          <w:rFonts w:hint="default" w:ascii="Arial" w:hAnsi="Arial" w:cs="Arial"/>
          <w:b/>
          <w:color w:val="000000"/>
          <w:sz w:val="32"/>
          <w:szCs w:val="32"/>
          <w:highlight w:val="none"/>
          <w:lang w:val="en-US" w:eastAsia="zh-CN"/>
        </w:rPr>
      </w:pPr>
      <w:r>
        <w:rPr>
          <w:rFonts w:hint="eastAsia" w:ascii="Arial" w:hAnsi="Arial"/>
          <w:b/>
          <w:bCs/>
          <w:sz w:val="32"/>
          <w:szCs w:val="24"/>
          <w:highlight w:val="none"/>
        </w:rPr>
        <w:t>代理机构：</w:t>
      </w:r>
      <w:r>
        <w:rPr>
          <w:rFonts w:hint="eastAsia" w:ascii="Arial" w:hAnsi="Arial" w:eastAsia="宋体"/>
          <w:b/>
          <w:bCs/>
          <w:sz w:val="32"/>
          <w:szCs w:val="24"/>
          <w:highlight w:val="none"/>
          <w:lang w:val="en-US" w:eastAsia="zh-CN"/>
        </w:rPr>
        <w:t>江</w:t>
      </w:r>
      <w:r>
        <w:rPr>
          <w:rFonts w:hint="eastAsia" w:ascii="Arial" w:hAnsi="Arial"/>
          <w:b/>
          <w:bCs/>
          <w:sz w:val="32"/>
          <w:szCs w:val="24"/>
          <w:highlight w:val="none"/>
        </w:rPr>
        <w:t>苏中辉工程咨询管理有限公司</w:t>
      </w:r>
    </w:p>
    <w:p w14:paraId="41260599">
      <w:pPr>
        <w:pStyle w:val="31"/>
        <w:spacing w:before="120" w:beforeAutospacing="0" w:after="120" w:afterAutospacing="0" w:line="360" w:lineRule="auto"/>
        <w:jc w:val="center"/>
        <w:rPr>
          <w:highlight w:val="none"/>
        </w:rPr>
      </w:pPr>
      <w:r>
        <w:rPr>
          <w:rFonts w:hint="eastAsia" w:ascii="Arial" w:hAnsi="Arial" w:cs="Arial"/>
          <w:b/>
          <w:color w:val="000000"/>
          <w:sz w:val="32"/>
          <w:szCs w:val="32"/>
          <w:highlight w:val="none"/>
          <w:u w:val="single"/>
          <w:lang w:val="en-US" w:eastAsia="zh-CN"/>
        </w:rPr>
        <w:t xml:space="preserve"> 2026</w:t>
      </w:r>
      <w:r>
        <w:rPr>
          <w:rFonts w:ascii="Arial" w:hAnsi="Arial" w:cs="Arial"/>
          <w:b/>
          <w:color w:val="000000"/>
          <w:sz w:val="32"/>
          <w:szCs w:val="32"/>
          <w:highlight w:val="none"/>
        </w:rPr>
        <w:t>年</w:t>
      </w:r>
      <w:r>
        <w:rPr>
          <w:rFonts w:hint="eastAsia" w:ascii="Arial" w:hAnsi="Arial" w:eastAsia="宋体" w:cs="Arial"/>
          <w:b/>
          <w:color w:val="000000"/>
          <w:sz w:val="32"/>
          <w:szCs w:val="32"/>
          <w:highlight w:val="none"/>
          <w:lang w:val="en-US" w:eastAsia="zh-CN"/>
        </w:rPr>
        <w:t xml:space="preserve"> </w:t>
      </w:r>
      <w:r>
        <w:rPr>
          <w:rFonts w:hint="eastAsia" w:ascii="Arial" w:hAnsi="Arial" w:cs="Arial"/>
          <w:b/>
          <w:color w:val="000000"/>
          <w:sz w:val="32"/>
          <w:szCs w:val="32"/>
          <w:highlight w:val="none"/>
          <w:u w:val="single"/>
          <w:lang w:val="en-US" w:eastAsia="zh-CN"/>
        </w:rPr>
        <w:t>3</w:t>
      </w:r>
      <w:r>
        <w:rPr>
          <w:rFonts w:ascii="Arial" w:hAnsi="Arial" w:cs="Arial"/>
          <w:b/>
          <w:color w:val="000000"/>
          <w:sz w:val="32"/>
          <w:szCs w:val="32"/>
          <w:highlight w:val="none"/>
        </w:rPr>
        <w:t>月</w:t>
      </w:r>
    </w:p>
    <w:p w14:paraId="2F8C3863">
      <w:pPr>
        <w:pStyle w:val="31"/>
        <w:spacing w:before="120" w:beforeAutospacing="0" w:after="120" w:afterAutospacing="0" w:line="360" w:lineRule="auto"/>
        <w:rPr>
          <w:highlight w:val="none"/>
        </w:rPr>
      </w:pPr>
      <w:r>
        <w:rPr>
          <w:rFonts w:ascii="Arial" w:hAnsi="Arial" w:cs="Arial"/>
          <w:color w:val="000000"/>
          <w:highlight w:val="none"/>
        </w:rPr>
        <w:t xml:space="preserve">                        </w:t>
      </w:r>
    </w:p>
    <w:p w14:paraId="52E0897E">
      <w:pPr>
        <w:pStyle w:val="31"/>
        <w:spacing w:before="120" w:beforeAutospacing="0" w:after="120" w:afterAutospacing="0" w:line="360" w:lineRule="auto"/>
        <w:jc w:val="center"/>
        <w:rPr>
          <w:highlight w:val="none"/>
        </w:rPr>
      </w:pPr>
      <w:r>
        <w:rPr>
          <w:highlight w:val="none"/>
        </w:rPr>
        <w:t> </w:t>
      </w:r>
    </w:p>
    <w:p w14:paraId="7E856EB1">
      <w:pPr>
        <w:pStyle w:val="31"/>
        <w:spacing w:beforeAutospacing="0" w:afterAutospacing="0" w:line="480" w:lineRule="auto"/>
        <w:jc w:val="center"/>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w:t>
      </w:r>
      <w:bookmarkStart w:id="0" w:name="_Toc16938516"/>
      <w:bookmarkStart w:id="1" w:name="_Toc20823272"/>
      <w:bookmarkStart w:id="2" w:name="_Toc513029200"/>
      <w:bookmarkStart w:id="3" w:name="_Toc120614210"/>
      <w:bookmarkStart w:id="4" w:name="_Toc479757206"/>
      <w:bookmarkStart w:id="5" w:name="_Toc523127445"/>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00BAC70D">
      <w:pPr>
        <w:pStyle w:val="31"/>
        <w:spacing w:beforeAutospacing="0" w:afterAutospacing="0" w:line="480" w:lineRule="auto"/>
        <w:jc w:val="both"/>
        <w:rPr>
          <w:highlight w:val="none"/>
        </w:rPr>
      </w:pPr>
      <w:r>
        <w:rPr>
          <w:highlight w:val="none"/>
        </w:rPr>
        <w:t> </w:t>
      </w:r>
    </w:p>
    <w:p w14:paraId="124881C6">
      <w:pPr>
        <w:pStyle w:val="31"/>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单一来源采购邀请…………………………</w:t>
      </w:r>
    </w:p>
    <w:p w14:paraId="338B9F60">
      <w:pPr>
        <w:pStyle w:val="31"/>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 xml:space="preserve">供应商须知…………………………………  </w:t>
      </w:r>
    </w:p>
    <w:p w14:paraId="0CA53D3B">
      <w:pPr>
        <w:pStyle w:val="31"/>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合同文本……………………………………</w:t>
      </w:r>
    </w:p>
    <w:p w14:paraId="0836573F">
      <w:pPr>
        <w:pStyle w:val="31"/>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采购需求……………………………………</w:t>
      </w:r>
    </w:p>
    <w:p w14:paraId="733C3781">
      <w:pPr>
        <w:pStyle w:val="31"/>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响应文件格式………………………………</w:t>
      </w:r>
    </w:p>
    <w:p w14:paraId="719E050C">
      <w:pPr>
        <w:pStyle w:val="31"/>
        <w:spacing w:beforeAutospacing="0" w:afterAutospacing="0"/>
        <w:jc w:val="both"/>
        <w:rPr>
          <w:highlight w:val="none"/>
        </w:rPr>
      </w:pPr>
      <w:r>
        <w:rPr>
          <w:highlight w:val="none"/>
        </w:rPr>
        <w:t> </w:t>
      </w:r>
    </w:p>
    <w:p w14:paraId="67376793">
      <w:pPr>
        <w:pStyle w:val="31"/>
        <w:spacing w:beforeAutospacing="0" w:afterAutospacing="0"/>
        <w:jc w:val="both"/>
        <w:rPr>
          <w:highlight w:val="none"/>
        </w:rPr>
      </w:pPr>
      <w:r>
        <w:rPr>
          <w:highlight w:val="none"/>
        </w:rPr>
        <w:t> </w:t>
      </w:r>
    </w:p>
    <w:p w14:paraId="090DA35E">
      <w:pPr>
        <w:pStyle w:val="31"/>
        <w:spacing w:beforeAutospacing="0" w:afterAutospacing="0"/>
        <w:jc w:val="both"/>
        <w:rPr>
          <w:highlight w:val="none"/>
        </w:rPr>
      </w:pPr>
      <w:r>
        <w:rPr>
          <w:highlight w:val="none"/>
        </w:rPr>
        <w:t> </w:t>
      </w:r>
    </w:p>
    <w:p w14:paraId="560D418B">
      <w:pPr>
        <w:pStyle w:val="31"/>
        <w:spacing w:beforeAutospacing="0" w:afterAutospacing="0"/>
        <w:jc w:val="both"/>
        <w:rPr>
          <w:highlight w:val="none"/>
        </w:rPr>
      </w:pPr>
      <w:r>
        <w:rPr>
          <w:highlight w:val="none"/>
        </w:rPr>
        <w:t> </w:t>
      </w:r>
    </w:p>
    <w:p w14:paraId="1DC2BE80">
      <w:pPr>
        <w:pStyle w:val="31"/>
        <w:spacing w:beforeAutospacing="0" w:afterAutospacing="0"/>
        <w:jc w:val="both"/>
        <w:rPr>
          <w:highlight w:val="none"/>
        </w:rPr>
      </w:pPr>
      <w:r>
        <w:rPr>
          <w:highlight w:val="none"/>
        </w:rPr>
        <w:t> </w:t>
      </w:r>
    </w:p>
    <w:p w14:paraId="7649F8E7">
      <w:pPr>
        <w:pStyle w:val="31"/>
        <w:spacing w:beforeAutospacing="0" w:afterAutospacing="0"/>
        <w:jc w:val="both"/>
        <w:rPr>
          <w:highlight w:val="none"/>
        </w:rPr>
      </w:pPr>
      <w:r>
        <w:rPr>
          <w:highlight w:val="none"/>
        </w:rPr>
        <w:t> </w:t>
      </w:r>
    </w:p>
    <w:p w14:paraId="1CF2B893">
      <w:pPr>
        <w:pStyle w:val="31"/>
        <w:spacing w:beforeAutospacing="0" w:afterAutospacing="0"/>
        <w:jc w:val="both"/>
        <w:rPr>
          <w:highlight w:val="none"/>
        </w:rPr>
      </w:pPr>
      <w:r>
        <w:rPr>
          <w:highlight w:val="none"/>
        </w:rPr>
        <w:t> </w:t>
      </w:r>
    </w:p>
    <w:p w14:paraId="7FEC715A">
      <w:pPr>
        <w:pStyle w:val="31"/>
        <w:spacing w:beforeAutospacing="0" w:afterAutospacing="0"/>
        <w:jc w:val="both"/>
        <w:rPr>
          <w:highlight w:val="none"/>
        </w:rPr>
      </w:pPr>
      <w:r>
        <w:rPr>
          <w:highlight w:val="none"/>
        </w:rPr>
        <w:t> </w:t>
      </w:r>
    </w:p>
    <w:p w14:paraId="01574EE5">
      <w:pPr>
        <w:pStyle w:val="31"/>
        <w:spacing w:beforeAutospacing="0" w:afterAutospacing="0"/>
        <w:jc w:val="both"/>
        <w:rPr>
          <w:highlight w:val="none"/>
        </w:rPr>
      </w:pPr>
      <w:r>
        <w:rPr>
          <w:highlight w:val="none"/>
        </w:rPr>
        <w:t> </w:t>
      </w:r>
    </w:p>
    <w:p w14:paraId="0D71369B">
      <w:pPr>
        <w:pStyle w:val="31"/>
        <w:spacing w:beforeAutospacing="0" w:afterAutospacing="0"/>
        <w:jc w:val="both"/>
        <w:rPr>
          <w:highlight w:val="none"/>
        </w:rPr>
      </w:pPr>
      <w:r>
        <w:rPr>
          <w:highlight w:val="none"/>
        </w:rPr>
        <w:t> </w:t>
      </w:r>
    </w:p>
    <w:p w14:paraId="33248115">
      <w:pPr>
        <w:pStyle w:val="31"/>
        <w:spacing w:beforeAutospacing="0" w:afterAutospacing="0"/>
        <w:jc w:val="both"/>
        <w:rPr>
          <w:highlight w:val="none"/>
        </w:rPr>
      </w:pPr>
      <w:r>
        <w:rPr>
          <w:highlight w:val="none"/>
        </w:rPr>
        <w:t> </w:t>
      </w:r>
    </w:p>
    <w:p w14:paraId="40E28D23">
      <w:pPr>
        <w:pStyle w:val="31"/>
        <w:spacing w:beforeAutospacing="0" w:afterAutospacing="0"/>
        <w:jc w:val="both"/>
        <w:rPr>
          <w:highlight w:val="none"/>
        </w:rPr>
      </w:pPr>
      <w:r>
        <w:rPr>
          <w:highlight w:val="none"/>
        </w:rPr>
        <w:t> </w:t>
      </w:r>
    </w:p>
    <w:p w14:paraId="20C6FFB4">
      <w:pPr>
        <w:pStyle w:val="31"/>
        <w:spacing w:beforeAutospacing="0" w:afterAutospacing="0"/>
        <w:jc w:val="both"/>
        <w:rPr>
          <w:highlight w:val="none"/>
        </w:rPr>
      </w:pPr>
      <w:r>
        <w:rPr>
          <w:highlight w:val="none"/>
        </w:rPr>
        <w:t> </w:t>
      </w:r>
    </w:p>
    <w:p w14:paraId="78FF08F3">
      <w:pPr>
        <w:pStyle w:val="31"/>
        <w:spacing w:beforeAutospacing="0" w:afterAutospacing="0"/>
        <w:jc w:val="both"/>
        <w:rPr>
          <w:highlight w:val="none"/>
        </w:rPr>
      </w:pPr>
      <w:r>
        <w:rPr>
          <w:highlight w:val="none"/>
        </w:rPr>
        <w:t> </w:t>
      </w:r>
    </w:p>
    <w:p w14:paraId="79EE1BCD">
      <w:pPr>
        <w:pStyle w:val="31"/>
        <w:spacing w:beforeAutospacing="0" w:afterAutospacing="0"/>
        <w:jc w:val="both"/>
        <w:rPr>
          <w:highlight w:val="none"/>
        </w:rPr>
      </w:pPr>
      <w:r>
        <w:rPr>
          <w:highlight w:val="none"/>
        </w:rPr>
        <w:t> </w:t>
      </w:r>
    </w:p>
    <w:p w14:paraId="66D62947">
      <w:pPr>
        <w:pStyle w:val="31"/>
        <w:spacing w:beforeAutospacing="0" w:afterAutospacing="0"/>
        <w:jc w:val="both"/>
        <w:rPr>
          <w:highlight w:val="none"/>
        </w:rPr>
      </w:pPr>
      <w:r>
        <w:rPr>
          <w:highlight w:val="none"/>
        </w:rPr>
        <w:t> </w:t>
      </w:r>
    </w:p>
    <w:p w14:paraId="5072F9F6">
      <w:pPr>
        <w:pStyle w:val="31"/>
        <w:spacing w:beforeAutospacing="0" w:afterAutospacing="0"/>
        <w:jc w:val="both"/>
        <w:rPr>
          <w:highlight w:val="none"/>
        </w:rPr>
      </w:pPr>
      <w:r>
        <w:rPr>
          <w:highlight w:val="none"/>
        </w:rPr>
        <w:t> </w:t>
      </w:r>
    </w:p>
    <w:p w14:paraId="327F972E">
      <w:pPr>
        <w:pStyle w:val="31"/>
        <w:spacing w:beforeAutospacing="0" w:afterAutospacing="0"/>
        <w:jc w:val="both"/>
        <w:rPr>
          <w:highlight w:val="none"/>
        </w:rPr>
      </w:pPr>
      <w:r>
        <w:rPr>
          <w:highlight w:val="none"/>
        </w:rPr>
        <w:t> </w:t>
      </w:r>
    </w:p>
    <w:p w14:paraId="2B993810">
      <w:pPr>
        <w:pStyle w:val="31"/>
        <w:spacing w:beforeAutospacing="0" w:afterAutospacing="0"/>
        <w:jc w:val="both"/>
        <w:rPr>
          <w:highlight w:val="none"/>
        </w:rPr>
      </w:pPr>
      <w:r>
        <w:rPr>
          <w:highlight w:val="none"/>
        </w:rPr>
        <w:t> </w:t>
      </w:r>
    </w:p>
    <w:p w14:paraId="524BCF77">
      <w:pPr>
        <w:pStyle w:val="31"/>
        <w:spacing w:beforeAutospacing="0" w:afterAutospacing="0"/>
        <w:jc w:val="both"/>
        <w:rPr>
          <w:highlight w:val="none"/>
        </w:rPr>
      </w:pPr>
      <w:r>
        <w:rPr>
          <w:highlight w:val="none"/>
        </w:rPr>
        <w:t> </w:t>
      </w:r>
    </w:p>
    <w:p w14:paraId="40006CEA">
      <w:pPr>
        <w:pStyle w:val="31"/>
        <w:spacing w:beforeAutospacing="0" w:afterAutospacing="0"/>
        <w:jc w:val="both"/>
        <w:rPr>
          <w:highlight w:val="none"/>
        </w:rPr>
      </w:pPr>
      <w:r>
        <w:rPr>
          <w:highlight w:val="none"/>
        </w:rPr>
        <w:t> </w:t>
      </w:r>
    </w:p>
    <w:p w14:paraId="0B1C3A1E">
      <w:pPr>
        <w:pStyle w:val="31"/>
        <w:spacing w:beforeAutospacing="0" w:afterAutospacing="0"/>
        <w:jc w:val="both"/>
        <w:rPr>
          <w:highlight w:val="none"/>
        </w:rPr>
      </w:pPr>
      <w:r>
        <w:rPr>
          <w:highlight w:val="none"/>
        </w:rPr>
        <w:t> </w:t>
      </w:r>
    </w:p>
    <w:p w14:paraId="47622A77">
      <w:pPr>
        <w:pStyle w:val="31"/>
        <w:spacing w:beforeAutospacing="0" w:afterAutospacing="0"/>
        <w:jc w:val="both"/>
        <w:rPr>
          <w:highlight w:val="none"/>
        </w:rPr>
      </w:pPr>
      <w:r>
        <w:rPr>
          <w:highlight w:val="none"/>
        </w:rPr>
        <w:t> </w:t>
      </w:r>
    </w:p>
    <w:p w14:paraId="2E3E8EBA">
      <w:pPr>
        <w:pStyle w:val="31"/>
        <w:spacing w:beforeAutospacing="0" w:afterAutospacing="0"/>
        <w:jc w:val="both"/>
        <w:rPr>
          <w:highlight w:val="none"/>
        </w:rPr>
      </w:pPr>
      <w:r>
        <w:rPr>
          <w:highlight w:val="none"/>
        </w:rPr>
        <w:t> </w:t>
      </w:r>
    </w:p>
    <w:p w14:paraId="053881E8">
      <w:pPr>
        <w:pStyle w:val="31"/>
        <w:spacing w:beforeAutospacing="0" w:afterAutospacing="0"/>
        <w:jc w:val="both"/>
        <w:rPr>
          <w:highlight w:val="none"/>
        </w:rPr>
      </w:pPr>
      <w:r>
        <w:rPr>
          <w:highlight w:val="none"/>
        </w:rPr>
        <w:t> </w:t>
      </w:r>
    </w:p>
    <w:p w14:paraId="3D6FD713">
      <w:pPr>
        <w:pStyle w:val="31"/>
        <w:spacing w:beforeAutospacing="0" w:afterAutospacing="0"/>
        <w:jc w:val="both"/>
        <w:rPr>
          <w:highlight w:val="none"/>
        </w:rPr>
      </w:pPr>
      <w:r>
        <w:rPr>
          <w:highlight w:val="none"/>
        </w:rPr>
        <w:t> </w:t>
      </w:r>
    </w:p>
    <w:p w14:paraId="3B0FFF50">
      <w:pPr>
        <w:pStyle w:val="31"/>
        <w:keepNext/>
        <w:spacing w:beforeAutospacing="0" w:afterAutospacing="0"/>
        <w:jc w:val="center"/>
        <w:rPr>
          <w:highlight w:val="none"/>
        </w:rPr>
      </w:pPr>
      <w:r>
        <w:rPr>
          <w:highlight w:val="none"/>
        </w:rPr>
        <w:t> </w:t>
      </w:r>
    </w:p>
    <w:p w14:paraId="25205724">
      <w:pPr>
        <w:pStyle w:val="31"/>
        <w:keepNext/>
        <w:spacing w:beforeAutospacing="0" w:afterAutospacing="0"/>
        <w:jc w:val="center"/>
        <w:rPr>
          <w:highlight w:val="none"/>
        </w:rPr>
      </w:pPr>
      <w:r>
        <w:rPr>
          <w:rFonts w:hint="eastAsia" w:ascii="黑体" w:hAnsi="宋体" w:eastAsia="黑体" w:cs="黑体"/>
          <w:color w:val="000000"/>
          <w:sz w:val="44"/>
          <w:szCs w:val="44"/>
          <w:highlight w:val="none"/>
        </w:rPr>
        <w:t>第一章  单一来源采购邀请</w:t>
      </w:r>
    </w:p>
    <w:p w14:paraId="0724EE38">
      <w:pPr>
        <w:pStyle w:val="31"/>
        <w:spacing w:beforeAutospacing="0" w:afterAutospacing="0"/>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szCs w:val="24"/>
          <w:highlight w:val="none"/>
        </w:rPr>
        <w:t>受[</w:t>
      </w:r>
      <w:r>
        <w:rPr>
          <w:rFonts w:hint="eastAsia" w:ascii="宋体" w:hAnsi="宋体" w:eastAsia="宋体" w:cs="宋体"/>
          <w:color w:val="000000"/>
          <w:sz w:val="24"/>
          <w:szCs w:val="24"/>
          <w:highlight w:val="none"/>
          <w:lang w:val="en-US" w:eastAsia="zh-CN"/>
        </w:rPr>
        <w:t>盐城市响水工业经济区管理委员会</w:t>
      </w:r>
      <w:r>
        <w:rPr>
          <w:rFonts w:hint="eastAsia" w:ascii="宋体" w:hAnsi="宋体" w:eastAsia="宋体" w:cs="宋体"/>
          <w:color w:val="000000"/>
          <w:sz w:val="24"/>
          <w:szCs w:val="24"/>
          <w:highlight w:val="none"/>
        </w:rPr>
        <w:t>]的委托，</w:t>
      </w:r>
      <w:r>
        <w:rPr>
          <w:rFonts w:hint="eastAsia" w:ascii="宋体" w:hAnsi="宋体" w:eastAsia="宋体" w:cs="宋体"/>
          <w:color w:val="000000"/>
          <w:sz w:val="24"/>
          <w:szCs w:val="24"/>
          <w:highlight w:val="none"/>
          <w:lang w:val="en-US" w:eastAsia="zh-CN"/>
        </w:rPr>
        <w:t>江</w:t>
      </w:r>
      <w:r>
        <w:rPr>
          <w:rFonts w:hint="eastAsia" w:ascii="宋体" w:hAnsi="宋体" w:eastAsia="宋体" w:cs="宋体"/>
          <w:color w:val="000000"/>
          <w:sz w:val="24"/>
          <w:szCs w:val="24"/>
          <w:highlight w:val="none"/>
        </w:rPr>
        <w:t>苏中辉工程咨询管理有限公司就[</w:t>
      </w:r>
      <w:r>
        <w:rPr>
          <w:rFonts w:hint="eastAsia" w:ascii="宋体" w:hAnsi="宋体" w:eastAsia="宋体" w:cs="宋体"/>
          <w:color w:val="000000"/>
          <w:sz w:val="24"/>
          <w:szCs w:val="24"/>
          <w:highlight w:val="none"/>
          <w:lang w:eastAsia="zh-CN"/>
        </w:rPr>
        <w:t>盐城市响水工业经济区化工及危化品相关企业安全监管服务项目</w:t>
      </w:r>
      <w:r>
        <w:rPr>
          <w:rFonts w:hint="eastAsia" w:ascii="宋体" w:hAnsi="宋体" w:eastAsia="宋体" w:cs="宋体"/>
          <w:color w:val="000000"/>
          <w:sz w:val="24"/>
          <w:szCs w:val="24"/>
          <w:highlight w:val="none"/>
        </w:rPr>
        <w:t>]([</w:t>
      </w:r>
      <w:r>
        <w:rPr>
          <w:rFonts w:hint="eastAsia" w:ascii="Arial" w:hAnsi="Arial" w:eastAsia="宋体" w:cs="Arial"/>
          <w:color w:val="000000"/>
          <w:sz w:val="21"/>
          <w:highlight w:val="none"/>
          <w:lang w:val="en-US" w:eastAsia="zh-CN"/>
        </w:rPr>
        <w:t xml:space="preserve">JSZC-320921-ZHDL-D2026-0001 </w:t>
      </w:r>
      <w:r>
        <w:rPr>
          <w:rFonts w:hint="eastAsia" w:ascii="宋体" w:hAnsi="宋体" w:eastAsia="宋体" w:cs="宋体"/>
          <w:color w:val="000000"/>
          <w:sz w:val="24"/>
          <w:szCs w:val="24"/>
          <w:highlight w:val="none"/>
        </w:rPr>
        <w:t>])</w:t>
      </w:r>
      <w:r>
        <w:rPr>
          <w:rFonts w:hint="eastAsia" w:ascii="宋体" w:hAnsi="宋体" w:eastAsia="宋体" w:cs="宋体"/>
          <w:color w:val="auto"/>
          <w:sz w:val="24"/>
          <w:szCs w:val="24"/>
          <w:highlight w:val="none"/>
          <w:shd w:val="clear" w:color="auto" w:fill="auto"/>
        </w:rPr>
        <w:t>项目进行单一来源采购，欢迎符合相关条件的合格供应商参加采购活动。</w:t>
      </w:r>
    </w:p>
    <w:p w14:paraId="52A1EA9A">
      <w:pPr>
        <w:pStyle w:val="31"/>
        <w:keepNext/>
        <w:keepLines/>
        <w:spacing w:before="145" w:beforeAutospacing="0" w:after="145" w:afterAutospacing="0" w:line="360" w:lineRule="auto"/>
        <w:ind w:firstLine="498"/>
        <w:jc w:val="both"/>
        <w:rPr>
          <w:rFonts w:hint="eastAsia" w:ascii="宋体" w:hAnsi="宋体" w:eastAsia="宋体" w:cs="宋体"/>
          <w:color w:val="auto"/>
          <w:sz w:val="24"/>
          <w:szCs w:val="24"/>
          <w:highlight w:val="none"/>
          <w:shd w:val="clear" w:color="auto" w:fill="auto"/>
        </w:rPr>
      </w:pPr>
      <w:bookmarkStart w:id="6" w:name="_Hlk24379207"/>
      <w:bookmarkStart w:id="7" w:name="_Toc28359002"/>
      <w:bookmarkStart w:id="8" w:name="_Toc35393621"/>
      <w:bookmarkStart w:id="9" w:name="_Toc28359079"/>
      <w:bookmarkStart w:id="10" w:name="_Toc38985263"/>
      <w:bookmarkStart w:id="11" w:name="_Toc35393790"/>
      <w:r>
        <w:rPr>
          <w:rFonts w:hint="eastAsia" w:ascii="宋体" w:hAnsi="宋体" w:eastAsia="宋体" w:cs="宋体"/>
          <w:b/>
          <w:color w:val="auto"/>
          <w:sz w:val="24"/>
          <w:szCs w:val="24"/>
          <w:highlight w:val="none"/>
          <w:shd w:val="clear" w:color="auto" w:fill="auto"/>
        </w:rPr>
        <w:t>一、项目基本情况</w:t>
      </w:r>
      <w:bookmarkEnd w:id="6"/>
      <w:bookmarkEnd w:id="7"/>
      <w:bookmarkEnd w:id="8"/>
      <w:bookmarkEnd w:id="9"/>
      <w:bookmarkEnd w:id="10"/>
      <w:bookmarkEnd w:id="11"/>
    </w:p>
    <w:p w14:paraId="5E0B82FD">
      <w:pPr>
        <w:pStyle w:val="31"/>
        <w:spacing w:beforeAutospacing="0" w:afterAutospacing="0"/>
        <w:ind w:firstLine="480"/>
        <w:jc w:val="both"/>
        <w:rPr>
          <w:rFonts w:hint="eastAsia" w:ascii="宋体" w:hAnsi="宋体" w:eastAsia="宋体" w:cs="宋体"/>
          <w:color w:val="auto"/>
          <w:sz w:val="24"/>
          <w:szCs w:val="24"/>
          <w:highlight w:val="none"/>
          <w:shd w:val="clear" w:color="auto" w:fill="auto"/>
          <w:lang w:eastAsia="zh-CN"/>
        </w:rPr>
      </w:pPr>
      <w:bookmarkStart w:id="12" w:name="_Toc35393622"/>
      <w:bookmarkStart w:id="13" w:name="_Toc28359003"/>
      <w:bookmarkStart w:id="14" w:name="_Toc38985264"/>
      <w:bookmarkStart w:id="15" w:name="_Toc28359080"/>
      <w:bookmarkStart w:id="16" w:name="_Toc35393791"/>
      <w:r>
        <w:rPr>
          <w:rFonts w:hint="eastAsia" w:ascii="宋体" w:hAnsi="宋体" w:eastAsia="宋体" w:cs="宋体"/>
          <w:color w:val="auto"/>
          <w:sz w:val="24"/>
          <w:szCs w:val="24"/>
          <w:highlight w:val="none"/>
          <w:shd w:val="clear" w:color="auto" w:fill="auto"/>
        </w:rPr>
        <w:t>1.项目编号：JSZC-320921-ZHDL-D2026-0001</w:t>
      </w:r>
      <w:r>
        <w:rPr>
          <w:rFonts w:hint="eastAsia" w:ascii="Arial" w:hAnsi="Arial" w:eastAsia="宋体" w:cs="Arial"/>
          <w:color w:val="000000"/>
          <w:sz w:val="21"/>
          <w:highlight w:val="none"/>
          <w:lang w:val="en-US" w:eastAsia="zh-CN"/>
        </w:rPr>
        <w:t xml:space="preserve"> </w:t>
      </w:r>
    </w:p>
    <w:p w14:paraId="0CE730C8">
      <w:pPr>
        <w:pStyle w:val="31"/>
        <w:spacing w:beforeAutospacing="0" w:afterAutospacing="0"/>
        <w:ind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2.项目名称：</w:t>
      </w:r>
      <w:r>
        <w:rPr>
          <w:rFonts w:hint="eastAsia" w:ascii="宋体" w:hAnsi="宋体" w:eastAsia="宋体" w:cs="宋体"/>
          <w:color w:val="auto"/>
          <w:sz w:val="24"/>
          <w:szCs w:val="24"/>
          <w:highlight w:val="none"/>
          <w:shd w:val="clear" w:color="auto" w:fill="auto"/>
          <w:lang w:eastAsia="zh-CN"/>
        </w:rPr>
        <w:t>盐城市响水工业经济区化工及危化品相关企业安全监管服务项目</w:t>
      </w:r>
    </w:p>
    <w:p w14:paraId="089437C1">
      <w:pPr>
        <w:pStyle w:val="31"/>
        <w:spacing w:beforeAutospacing="0" w:afterAutospacing="0"/>
        <w:ind w:firstLine="48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w:t>
      </w:r>
      <w:r>
        <w:rPr>
          <w:rFonts w:hint="eastAsia" w:ascii="宋体" w:hAnsi="宋体" w:eastAsia="宋体" w:cs="宋体"/>
          <w:i w:val="0"/>
          <w:iCs w:val="0"/>
          <w:caps w:val="0"/>
          <w:color w:val="auto"/>
          <w:spacing w:val="0"/>
          <w:sz w:val="24"/>
          <w:szCs w:val="24"/>
          <w:highlight w:val="none"/>
          <w:shd w:val="clear" w:color="auto" w:fill="auto"/>
        </w:rPr>
        <w:t>采购方式：</w:t>
      </w:r>
      <w:r>
        <w:rPr>
          <w:rFonts w:hint="eastAsia" w:ascii="宋体" w:hAnsi="宋体" w:eastAsia="宋体" w:cs="宋体"/>
          <w:i w:val="0"/>
          <w:iCs w:val="0"/>
          <w:caps w:val="0"/>
          <w:color w:val="auto"/>
          <w:spacing w:val="0"/>
          <w:sz w:val="24"/>
          <w:szCs w:val="24"/>
          <w:highlight w:val="none"/>
          <w:shd w:val="clear" w:color="auto" w:fill="auto"/>
          <w:lang w:val="en-US" w:eastAsia="zh-CN"/>
        </w:rPr>
        <w:t>单一来源采购</w:t>
      </w:r>
    </w:p>
    <w:p w14:paraId="21E76F0D">
      <w:pPr>
        <w:pStyle w:val="31"/>
        <w:spacing w:beforeAutospacing="0" w:afterAutospacing="0"/>
        <w:ind w:firstLine="48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4.预算金额：150万元</w:t>
      </w:r>
    </w:p>
    <w:p w14:paraId="68666221">
      <w:pPr>
        <w:pStyle w:val="31"/>
        <w:spacing w:beforeAutospacing="0" w:afterAutospacing="0"/>
        <w:ind w:firstLine="480"/>
        <w:jc w:val="both"/>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i w:val="0"/>
          <w:iCs w:val="0"/>
          <w:caps w:val="0"/>
          <w:color w:val="auto"/>
          <w:spacing w:val="0"/>
          <w:sz w:val="24"/>
          <w:szCs w:val="24"/>
          <w:highlight w:val="none"/>
          <w:shd w:val="clear" w:color="auto" w:fill="auto"/>
        </w:rPr>
        <w:t>最高限价（如有）：</w:t>
      </w:r>
      <w:r>
        <w:rPr>
          <w:rFonts w:hint="eastAsia" w:ascii="宋体" w:hAnsi="宋体" w:eastAsia="宋体" w:cs="宋体"/>
          <w:i w:val="0"/>
          <w:iCs w:val="0"/>
          <w:caps w:val="0"/>
          <w:color w:val="auto"/>
          <w:spacing w:val="0"/>
          <w:sz w:val="24"/>
          <w:szCs w:val="24"/>
          <w:highlight w:val="none"/>
          <w:shd w:val="clear" w:color="auto" w:fill="auto"/>
          <w:lang w:val="en-US" w:eastAsia="zh-CN"/>
        </w:rPr>
        <w:t>150万元</w:t>
      </w:r>
    </w:p>
    <w:p w14:paraId="23F48BC6">
      <w:pPr>
        <w:pStyle w:val="31"/>
        <w:spacing w:beforeAutospacing="0" w:afterAutospacing="0"/>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6</w:t>
      </w:r>
      <w:r>
        <w:rPr>
          <w:rFonts w:hint="eastAsia" w:ascii="宋体" w:hAnsi="宋体" w:eastAsia="宋体" w:cs="宋体"/>
          <w:i w:val="0"/>
          <w:iCs w:val="0"/>
          <w:caps w:val="0"/>
          <w:color w:val="auto"/>
          <w:spacing w:val="0"/>
          <w:sz w:val="24"/>
          <w:szCs w:val="24"/>
          <w:highlight w:val="none"/>
          <w:shd w:val="clear" w:color="auto" w:fill="auto"/>
        </w:rPr>
        <w:t>.采购需求（简介）：为进一步加强</w:t>
      </w:r>
      <w:r>
        <w:rPr>
          <w:rFonts w:hint="eastAsia" w:ascii="宋体" w:hAnsi="宋体" w:eastAsia="宋体" w:cs="宋体"/>
          <w:i w:val="0"/>
          <w:iCs w:val="0"/>
          <w:caps w:val="0"/>
          <w:color w:val="auto"/>
          <w:spacing w:val="0"/>
          <w:sz w:val="24"/>
          <w:szCs w:val="24"/>
          <w:highlight w:val="none"/>
          <w:shd w:val="clear" w:color="auto" w:fill="auto"/>
          <w:lang w:val="en-US" w:eastAsia="zh-CN"/>
        </w:rPr>
        <w:t>盐城市响水工业经济区</w:t>
      </w:r>
      <w:r>
        <w:rPr>
          <w:rFonts w:hint="eastAsia" w:ascii="宋体" w:hAnsi="宋体" w:eastAsia="宋体" w:cs="宋体"/>
          <w:i w:val="0"/>
          <w:iCs w:val="0"/>
          <w:caps w:val="0"/>
          <w:color w:val="auto"/>
          <w:spacing w:val="0"/>
          <w:sz w:val="24"/>
          <w:szCs w:val="24"/>
          <w:highlight w:val="none"/>
          <w:shd w:val="clear" w:color="auto" w:fill="auto"/>
        </w:rPr>
        <w:t>危化企业安全生产工作，持续提升监管水平，将危化企业安全监管向智能化、精细化、个性化深入拓展，派驻2名专家，入驻</w:t>
      </w:r>
      <w:r>
        <w:rPr>
          <w:rFonts w:hint="eastAsia" w:ascii="宋体" w:hAnsi="宋体" w:eastAsia="宋体" w:cs="宋体"/>
          <w:i w:val="0"/>
          <w:iCs w:val="0"/>
          <w:caps w:val="0"/>
          <w:color w:val="auto"/>
          <w:spacing w:val="0"/>
          <w:sz w:val="24"/>
          <w:szCs w:val="24"/>
          <w:highlight w:val="none"/>
          <w:shd w:val="clear" w:color="auto" w:fill="auto"/>
          <w:lang w:val="en-US" w:eastAsia="zh-CN"/>
        </w:rPr>
        <w:t>盐城市</w:t>
      </w:r>
      <w:r>
        <w:rPr>
          <w:rFonts w:hint="eastAsia" w:ascii="宋体" w:hAnsi="宋体" w:eastAsia="宋体" w:cs="宋体"/>
          <w:i w:val="0"/>
          <w:iCs w:val="0"/>
          <w:caps w:val="0"/>
          <w:color w:val="auto"/>
          <w:spacing w:val="0"/>
          <w:sz w:val="24"/>
          <w:szCs w:val="24"/>
          <w:highlight w:val="none"/>
          <w:shd w:val="clear" w:color="auto" w:fill="auto"/>
        </w:rPr>
        <w:t>响水工业经济区</w:t>
      </w:r>
      <w:r>
        <w:rPr>
          <w:rFonts w:hint="eastAsia" w:ascii="宋体" w:hAnsi="宋体" w:eastAsia="宋体" w:cs="宋体"/>
          <w:i w:val="0"/>
          <w:iCs w:val="0"/>
          <w:caps w:val="0"/>
          <w:color w:val="auto"/>
          <w:spacing w:val="0"/>
          <w:sz w:val="24"/>
          <w:szCs w:val="24"/>
          <w:highlight w:val="none"/>
          <w:shd w:val="clear" w:color="auto" w:fill="auto"/>
        </w:rPr>
        <w:t>开展专家指导服务工作</w:t>
      </w:r>
      <w:r>
        <w:rPr>
          <w:rFonts w:hint="eastAsia" w:ascii="宋体" w:hAnsi="宋体" w:eastAsia="宋体" w:cs="宋体"/>
          <w:i w:val="0"/>
          <w:iCs w:val="0"/>
          <w:caps w:val="0"/>
          <w:color w:val="auto"/>
          <w:spacing w:val="0"/>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（详细内容见本</w:t>
      </w:r>
      <w:r>
        <w:rPr>
          <w:rFonts w:hint="eastAsia" w:ascii="宋体" w:hAnsi="宋体" w:eastAsia="宋体" w:cs="宋体"/>
          <w:color w:val="auto"/>
          <w:sz w:val="24"/>
          <w:szCs w:val="24"/>
          <w:highlight w:val="none"/>
          <w:shd w:val="clear" w:color="auto" w:fill="auto"/>
          <w:lang w:val="en-US" w:eastAsia="zh-CN"/>
        </w:rPr>
        <w:t>单一来源</w:t>
      </w:r>
      <w:r>
        <w:rPr>
          <w:rFonts w:hint="eastAsia" w:ascii="宋体" w:hAnsi="宋体" w:eastAsia="宋体" w:cs="宋体"/>
          <w:color w:val="auto"/>
          <w:sz w:val="24"/>
          <w:szCs w:val="24"/>
          <w:highlight w:val="none"/>
          <w:shd w:val="clear" w:color="auto" w:fill="auto"/>
        </w:rPr>
        <w:t>文件第四章）</w:t>
      </w:r>
    </w:p>
    <w:p w14:paraId="628B642D">
      <w:pPr>
        <w:pStyle w:val="31"/>
        <w:spacing w:beforeAutospacing="0" w:afterAutospacing="0"/>
        <w:ind w:firstLine="480"/>
        <w:jc w:val="both"/>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7</w:t>
      </w:r>
      <w:r>
        <w:rPr>
          <w:rFonts w:hint="eastAsia" w:ascii="宋体" w:hAnsi="宋体" w:eastAsia="宋体" w:cs="宋体"/>
          <w:i w:val="0"/>
          <w:iCs w:val="0"/>
          <w:caps w:val="0"/>
          <w:color w:val="auto"/>
          <w:spacing w:val="0"/>
          <w:sz w:val="24"/>
          <w:szCs w:val="24"/>
          <w:highlight w:val="none"/>
          <w:shd w:val="clear" w:color="auto" w:fill="auto"/>
        </w:rPr>
        <w:t>.合同履行期限：</w:t>
      </w:r>
      <w:r>
        <w:rPr>
          <w:rFonts w:hint="eastAsia" w:cs="Arial" w:asciiTheme="minorEastAsia" w:hAnsiTheme="minorEastAsia"/>
          <w:sz w:val="24"/>
          <w:highlight w:val="none"/>
          <w:lang w:val="en-US" w:eastAsia="zh-CN"/>
        </w:rPr>
        <w:t>一年</w:t>
      </w:r>
    </w:p>
    <w:p w14:paraId="672F0508">
      <w:pPr>
        <w:pStyle w:val="31"/>
        <w:spacing w:beforeAutospacing="0" w:afterAutospacing="0" w:line="360" w:lineRule="auto"/>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8.本项目不接受联合体参与单一来源采购活动。</w:t>
      </w:r>
    </w:p>
    <w:p w14:paraId="77ECB7DD">
      <w:pPr>
        <w:pStyle w:val="31"/>
        <w:keepNext/>
        <w:keepLines/>
        <w:spacing w:before="145" w:beforeAutospacing="0" w:after="145" w:afterAutospacing="0" w:line="360" w:lineRule="auto"/>
        <w:ind w:firstLine="49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w:t>
      </w:r>
      <w:bookmarkEnd w:id="12"/>
      <w:bookmarkEnd w:id="13"/>
      <w:bookmarkEnd w:id="14"/>
      <w:bookmarkEnd w:id="15"/>
      <w:bookmarkEnd w:id="16"/>
      <w:r>
        <w:rPr>
          <w:rFonts w:hint="eastAsia" w:ascii="宋体" w:hAnsi="宋体" w:eastAsia="宋体" w:cs="宋体"/>
          <w:b/>
          <w:color w:val="auto"/>
          <w:sz w:val="24"/>
          <w:szCs w:val="24"/>
          <w:highlight w:val="none"/>
          <w:shd w:val="clear" w:color="auto" w:fill="auto"/>
        </w:rPr>
        <w:t>合格单一来源供应商资格要求</w:t>
      </w:r>
    </w:p>
    <w:p w14:paraId="5C8AA3F2">
      <w:pPr>
        <w:pStyle w:val="31"/>
        <w:spacing w:beforeAutospacing="0" w:afterAutospacing="0"/>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1.满足《中华人民共和国政府采购法》第二十二条规定，并提供下列材料：</w:t>
      </w:r>
    </w:p>
    <w:p w14:paraId="41CE19A8">
      <w:pPr>
        <w:pStyle w:val="31"/>
        <w:spacing w:beforeAutospacing="0" w:afterAutospacing="0"/>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 法人或者其他组织的营业执照等证明文件，自然人的身份证明；</w:t>
      </w:r>
    </w:p>
    <w:p w14:paraId="6520A35D">
      <w:pPr>
        <w:pStyle w:val="31"/>
        <w:spacing w:beforeAutospacing="0" w:afterAutospacing="0"/>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1.2上一年度</w:t>
      </w:r>
      <w:r>
        <w:rPr>
          <w:rFonts w:hint="eastAsia" w:ascii="宋体" w:hAnsi="宋体" w:eastAsia="宋体" w:cs="宋体"/>
          <w:color w:val="auto"/>
          <w:sz w:val="24"/>
          <w:szCs w:val="24"/>
          <w:highlight w:val="none"/>
          <w:shd w:val="clear" w:color="auto" w:fill="auto"/>
          <w:lang w:val="en-US" w:eastAsia="zh-CN"/>
        </w:rPr>
        <w:t>或上上年度</w:t>
      </w:r>
      <w:r>
        <w:rPr>
          <w:rFonts w:hint="eastAsia" w:ascii="宋体" w:hAnsi="宋体" w:eastAsia="宋体" w:cs="宋体"/>
          <w:color w:val="auto"/>
          <w:sz w:val="24"/>
          <w:szCs w:val="24"/>
          <w:highlight w:val="none"/>
          <w:shd w:val="clear" w:color="auto" w:fill="auto"/>
        </w:rPr>
        <w:t>的财务状况报</w:t>
      </w:r>
      <w:r>
        <w:rPr>
          <w:rFonts w:hint="eastAsia" w:ascii="宋体" w:hAnsi="宋体" w:eastAsia="宋体" w:cs="宋体"/>
          <w:color w:val="auto"/>
          <w:sz w:val="24"/>
          <w:szCs w:val="24"/>
          <w:highlight w:val="none"/>
          <w:shd w:val="clear" w:color="auto" w:fill="auto"/>
          <w:lang w:val="en-US" w:eastAsia="zh-CN"/>
        </w:rPr>
        <w:t>告</w:t>
      </w:r>
      <w:r>
        <w:rPr>
          <w:rFonts w:hint="eastAsia" w:ascii="宋体" w:hAnsi="宋体" w:eastAsia="宋体" w:cs="宋体"/>
          <w:color w:val="auto"/>
          <w:sz w:val="24"/>
          <w:szCs w:val="24"/>
          <w:highlight w:val="none"/>
          <w:shd w:val="clear" w:color="auto" w:fill="auto"/>
        </w:rPr>
        <w:t>（成立不满一年无需提供）；</w:t>
      </w:r>
    </w:p>
    <w:p w14:paraId="071CF422">
      <w:pPr>
        <w:pStyle w:val="31"/>
        <w:spacing w:beforeAutospacing="0" w:afterAutospacing="0"/>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1.3</w:t>
      </w:r>
      <w:r>
        <w:rPr>
          <w:rFonts w:hint="eastAsia" w:ascii="宋体" w:hAnsi="宋体" w:eastAsia="宋体" w:cs="宋体"/>
          <w:color w:val="auto"/>
          <w:sz w:val="24"/>
          <w:szCs w:val="24"/>
          <w:highlight w:val="none"/>
          <w:shd w:val="clear" w:color="auto" w:fill="auto"/>
        </w:rPr>
        <w:t>具备履行合同所必需的设备和专业技术能力的书面声明；</w:t>
      </w:r>
    </w:p>
    <w:p w14:paraId="1647B205">
      <w:pPr>
        <w:pStyle w:val="31"/>
        <w:spacing w:beforeAutospacing="0" w:afterAutospacing="0"/>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2D17626E">
      <w:pPr>
        <w:pStyle w:val="31"/>
        <w:spacing w:beforeAutospacing="0" w:afterAutospacing="0"/>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t>.5参加政府采购活动前3年内在经营活动中没有重大违法记录的书面声明。</w:t>
      </w:r>
    </w:p>
    <w:p w14:paraId="3EBE8B68">
      <w:pPr>
        <w:pStyle w:val="31"/>
        <w:spacing w:beforeAutospacing="0" w:afterAutospacing="0"/>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1.6法律、行政法规规定的其他条件。</w:t>
      </w:r>
    </w:p>
    <w:p w14:paraId="75C2789B">
      <w:pPr>
        <w:pStyle w:val="31"/>
        <w:spacing w:beforeAutospacing="0" w:afterAutospacing="0"/>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1.7</w:t>
      </w:r>
      <w:r>
        <w:rPr>
          <w:rFonts w:hint="eastAsia" w:ascii="宋体" w:hAnsi="宋体" w:eastAsia="宋体" w:cs="宋体"/>
          <w:color w:val="auto"/>
          <w:sz w:val="24"/>
          <w:szCs w:val="24"/>
          <w:highlight w:val="none"/>
          <w:shd w:val="clear" w:color="auto" w:fill="auto"/>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109A284A">
      <w:pPr>
        <w:pStyle w:val="31"/>
        <w:spacing w:beforeAutospacing="0" w:afterAutospacing="0" w:line="360" w:lineRule="auto"/>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1.8</w:t>
      </w:r>
      <w:r>
        <w:rPr>
          <w:rFonts w:hint="eastAsia" w:ascii="宋体" w:hAnsi="宋体" w:eastAsia="宋体" w:cs="宋体"/>
          <w:color w:val="auto"/>
          <w:sz w:val="24"/>
          <w:szCs w:val="24"/>
          <w:highlight w:val="none"/>
          <w:shd w:val="clear" w:color="auto" w:fill="auto"/>
        </w:rPr>
        <w:t>单位负责人为同一人或者存在直接控股、</w:t>
      </w:r>
      <w:r>
        <w:rPr>
          <w:rFonts w:hint="eastAsia" w:ascii="宋体" w:hAnsi="宋体" w:eastAsia="宋体" w:cs="宋体"/>
          <w:color w:val="auto"/>
          <w:sz w:val="24"/>
          <w:szCs w:val="24"/>
          <w:highlight w:val="none"/>
          <w:shd w:val="clear" w:color="auto" w:fill="auto"/>
          <w:lang w:val="en-US" w:eastAsia="zh-CN"/>
        </w:rPr>
        <w:t>管理</w:t>
      </w:r>
      <w:r>
        <w:rPr>
          <w:rFonts w:hint="eastAsia" w:ascii="宋体" w:hAnsi="宋体" w:eastAsia="宋体" w:cs="宋体"/>
          <w:color w:val="auto"/>
          <w:sz w:val="24"/>
          <w:szCs w:val="24"/>
          <w:highlight w:val="none"/>
          <w:shd w:val="clear" w:color="auto" w:fill="auto"/>
        </w:rPr>
        <w:t>关系的不同供应商，不得参加同一合同项下的政府采购活动。</w:t>
      </w:r>
    </w:p>
    <w:p w14:paraId="33A2FAE4">
      <w:pPr>
        <w:pStyle w:val="31"/>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5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落实政府采购政策需满足的资格要求：采购标的所属行业为</w:t>
      </w:r>
      <w:r>
        <w:rPr>
          <w:rFonts w:hint="eastAsia" w:ascii="宋体" w:hAnsi="宋体" w:cs="宋体"/>
          <w:b/>
          <w:bCs/>
          <w:sz w:val="24"/>
          <w:highlight w:val="none"/>
          <w:u w:val="single"/>
          <w:lang w:val="en-US" w:eastAsia="zh-CN"/>
        </w:rPr>
        <w:t>其他未列明行业</w:t>
      </w:r>
      <w:r>
        <w:rPr>
          <w:rFonts w:hint="eastAsia" w:ascii="宋体" w:hAnsi="宋体" w:eastAsia="宋体" w:cs="宋体"/>
          <w:color w:val="auto"/>
          <w:sz w:val="24"/>
          <w:szCs w:val="24"/>
          <w:highlight w:val="none"/>
          <w:shd w:val="clear" w:color="auto" w:fill="auto"/>
        </w:rPr>
        <w:t>，投标人需按照采购文件的要求提供相应的《中小企业声明函》。企业标准请参照《关于印发中小企业划型标准规定的通知》（工信部联企业[2011]300号）文件规定自行填写。</w:t>
      </w:r>
    </w:p>
    <w:p w14:paraId="27414B1B">
      <w:pPr>
        <w:pStyle w:val="31"/>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560"/>
        <w:jc w:val="both"/>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本项目的特定资格要求</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派驻专家需</w:t>
      </w:r>
      <w:r>
        <w:rPr>
          <w:rFonts w:hint="eastAsia" w:ascii="宋体" w:hAnsi="宋体" w:eastAsia="宋体" w:cs="宋体"/>
          <w:color w:val="auto"/>
          <w:sz w:val="24"/>
          <w:szCs w:val="24"/>
          <w:highlight w:val="none"/>
          <w:shd w:val="clear" w:color="auto" w:fill="auto"/>
          <w:lang w:eastAsia="zh-CN"/>
        </w:rPr>
        <w:t>具有化工相关专业注册安全工程师或中级及以上职称。</w:t>
      </w:r>
      <w:r>
        <w:rPr>
          <w:rFonts w:hint="eastAsia" w:ascii="宋体" w:hAnsi="宋体" w:eastAsia="宋体" w:cs="宋体"/>
          <w:color w:val="auto"/>
          <w:sz w:val="24"/>
          <w:szCs w:val="24"/>
          <w:highlight w:val="none"/>
          <w:shd w:val="clear" w:color="auto" w:fill="auto"/>
          <w:lang w:val="en-US" w:eastAsia="zh-CN"/>
        </w:rPr>
        <w:t>投标时提供相关证书原件彩色扫描件。</w:t>
      </w:r>
    </w:p>
    <w:p w14:paraId="05FE69E2">
      <w:pPr>
        <w:pStyle w:val="31"/>
        <w:keepNext/>
        <w:keepLines/>
        <w:spacing w:before="145" w:beforeAutospacing="0" w:after="145" w:afterAutospacing="0" w:line="360" w:lineRule="auto"/>
        <w:ind w:firstLine="49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w:t>
      </w:r>
      <w:r>
        <w:rPr>
          <w:rFonts w:hint="eastAsia" w:ascii="宋体" w:hAnsi="宋体" w:eastAsia="宋体" w:cs="宋体"/>
          <w:b/>
          <w:color w:val="auto"/>
          <w:sz w:val="24"/>
          <w:szCs w:val="24"/>
          <w:highlight w:val="none"/>
          <w:shd w:val="clear" w:color="auto" w:fill="auto"/>
          <w:lang w:val="en-US" w:eastAsia="zh-CN"/>
        </w:rPr>
        <w:t>单一来源</w:t>
      </w:r>
      <w:r>
        <w:rPr>
          <w:rFonts w:hint="eastAsia" w:ascii="宋体" w:hAnsi="宋体" w:eastAsia="宋体" w:cs="宋体"/>
          <w:b/>
          <w:color w:val="auto"/>
          <w:sz w:val="24"/>
          <w:szCs w:val="24"/>
          <w:highlight w:val="none"/>
          <w:shd w:val="clear" w:color="auto" w:fill="auto"/>
        </w:rPr>
        <w:t>文件</w:t>
      </w:r>
    </w:p>
    <w:p w14:paraId="2E6CEBEB">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54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1.时间：</w:t>
      </w:r>
      <w:r>
        <w:rPr>
          <w:rFonts w:hint="eastAsia" w:ascii="宋体" w:hAnsi="宋体" w:eastAsia="宋体" w:cs="宋体"/>
          <w:color w:val="auto"/>
          <w:sz w:val="24"/>
          <w:szCs w:val="24"/>
          <w:highlight w:val="none"/>
          <w:shd w:val="clear" w:color="auto" w:fill="auto"/>
          <w:lang w:val="en-US" w:eastAsia="zh-CN"/>
        </w:rPr>
        <w:t>自采购文件在苏采云系统发布之日起至投标截止时间前。</w:t>
      </w:r>
    </w:p>
    <w:p w14:paraId="343A5664">
      <w:pPr>
        <w:keepNext w:val="0"/>
        <w:keepLines w:val="0"/>
        <w:widowControl/>
        <w:suppressLineNumbers w:val="0"/>
        <w:ind w:firstLine="480"/>
        <w:jc w:val="lef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2.地点：“苏采云”系统内免费下载（投标人必须在苏采云系统中获取采购文件，方能参与政府采购项目）；</w:t>
      </w:r>
    </w:p>
    <w:p w14:paraId="38B82028">
      <w:pPr>
        <w:keepNext w:val="0"/>
        <w:keepLines w:val="0"/>
        <w:widowControl/>
        <w:suppressLineNumbers w:val="0"/>
        <w:ind w:firstLine="480"/>
        <w:jc w:val="lef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p>
    <w:p w14:paraId="223E2CB0">
      <w:pPr>
        <w:widowControl/>
        <w:spacing w:line="560" w:lineRule="exact"/>
        <w:ind w:firstLine="480"/>
        <w:jc w:val="lef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4.售价：0元</w:t>
      </w:r>
    </w:p>
    <w:p w14:paraId="5CA661E3">
      <w:pPr>
        <w:pStyle w:val="31"/>
        <w:keepNext/>
        <w:keepLines/>
        <w:spacing w:before="145" w:beforeAutospacing="0" w:after="145" w:afterAutospacing="0" w:line="360" w:lineRule="auto"/>
        <w:ind w:firstLine="498"/>
        <w:jc w:val="both"/>
        <w:rPr>
          <w:rFonts w:hint="eastAsia" w:ascii="宋体" w:hAnsi="宋体" w:eastAsia="宋体" w:cs="宋体"/>
          <w:color w:val="auto"/>
          <w:sz w:val="24"/>
          <w:szCs w:val="24"/>
          <w:highlight w:val="none"/>
          <w:shd w:val="clear" w:color="auto" w:fill="auto"/>
        </w:rPr>
      </w:pPr>
      <w:bookmarkStart w:id="17" w:name="_Toc35393624"/>
      <w:bookmarkStart w:id="18" w:name="_Toc38985266"/>
      <w:bookmarkStart w:id="19" w:name="_Toc28359082"/>
      <w:bookmarkStart w:id="20" w:name="_Toc28359005"/>
      <w:bookmarkStart w:id="21" w:name="_Toc35393793"/>
      <w:r>
        <w:rPr>
          <w:rFonts w:hint="eastAsia" w:ascii="宋体" w:hAnsi="宋体" w:eastAsia="宋体" w:cs="宋体"/>
          <w:b/>
          <w:color w:val="auto"/>
          <w:sz w:val="24"/>
          <w:szCs w:val="24"/>
          <w:highlight w:val="none"/>
          <w:shd w:val="clear" w:color="auto" w:fill="auto"/>
        </w:rPr>
        <w:t>三、提交</w:t>
      </w:r>
      <w:bookmarkEnd w:id="17"/>
      <w:bookmarkEnd w:id="18"/>
      <w:r>
        <w:rPr>
          <w:rFonts w:hint="eastAsia" w:ascii="宋体" w:hAnsi="宋体" w:eastAsia="宋体" w:cs="宋体"/>
          <w:b/>
          <w:color w:val="auto"/>
          <w:sz w:val="24"/>
          <w:szCs w:val="24"/>
          <w:highlight w:val="none"/>
          <w:shd w:val="clear" w:color="auto" w:fill="auto"/>
        </w:rPr>
        <w:t>响应文件截止时间</w:t>
      </w:r>
      <w:bookmarkEnd w:id="19"/>
      <w:bookmarkEnd w:id="20"/>
      <w:bookmarkEnd w:id="21"/>
    </w:p>
    <w:p w14:paraId="0E2209DC">
      <w:pPr>
        <w:pStyle w:val="31"/>
        <w:spacing w:beforeAutospacing="0" w:afterAutospacing="0"/>
        <w:ind w:firstLine="480"/>
        <w:jc w:val="both"/>
        <w:rPr>
          <w:rFonts w:hint="eastAsia" w:ascii="宋体" w:hAnsi="宋体" w:eastAsia="宋体" w:cs="宋体"/>
          <w:color w:val="auto"/>
          <w:sz w:val="24"/>
          <w:szCs w:val="24"/>
          <w:highlight w:val="none"/>
          <w:shd w:val="clear" w:color="auto" w:fill="auto"/>
        </w:rPr>
      </w:pPr>
      <w:bookmarkStart w:id="22" w:name="_Toc28359008"/>
      <w:bookmarkStart w:id="23" w:name="_Toc28359085"/>
      <w:bookmarkStart w:id="24" w:name="_Toc35393796"/>
      <w:bookmarkStart w:id="25" w:name="_Toc35393627"/>
      <w:bookmarkStart w:id="26" w:name="_Toc38985269"/>
      <w:r>
        <w:rPr>
          <w:rFonts w:hint="eastAsia" w:ascii="宋体" w:hAnsi="宋体" w:eastAsia="宋体" w:cs="宋体"/>
          <w:i w:val="0"/>
          <w:iCs w:val="0"/>
          <w:caps w:val="0"/>
          <w:color w:val="auto"/>
          <w:spacing w:val="0"/>
          <w:sz w:val="24"/>
          <w:szCs w:val="24"/>
          <w:highlight w:val="none"/>
          <w:shd w:val="clear" w:color="auto" w:fill="auto"/>
        </w:rPr>
        <w:t>1.截止时间：</w:t>
      </w:r>
      <w:r>
        <w:rPr>
          <w:rFonts w:hint="eastAsia" w:ascii="宋体" w:hAnsi="宋体" w:eastAsia="宋体" w:cs="宋体"/>
          <w:color w:val="auto"/>
          <w:sz w:val="24"/>
          <w:szCs w:val="24"/>
          <w:highlight w:val="none"/>
          <w:u w:val="single"/>
          <w:shd w:val="clear" w:color="auto" w:fill="auto"/>
        </w:rPr>
        <w:t>202</w:t>
      </w:r>
      <w:r>
        <w:rPr>
          <w:rFonts w:hint="eastAsia" w:ascii="宋体" w:hAnsi="宋体" w:eastAsia="宋体" w:cs="宋体"/>
          <w:color w:val="auto"/>
          <w:sz w:val="24"/>
          <w:szCs w:val="24"/>
          <w:highlight w:val="none"/>
          <w:u w:val="single"/>
          <w:shd w:val="clear" w:color="auto" w:fill="auto"/>
          <w:lang w:val="en-US" w:eastAsia="zh-CN"/>
        </w:rPr>
        <w:t>6</w:t>
      </w:r>
      <w:r>
        <w:rPr>
          <w:rFonts w:hint="eastAsia" w:ascii="宋体" w:hAnsi="宋体" w:eastAsia="宋体" w:cs="宋体"/>
          <w:color w:val="auto"/>
          <w:sz w:val="24"/>
          <w:szCs w:val="24"/>
          <w:highlight w:val="none"/>
          <w:u w:val="single"/>
          <w:shd w:val="clear" w:color="auto" w:fill="auto"/>
        </w:rPr>
        <w:t>年</w:t>
      </w:r>
      <w:r>
        <w:rPr>
          <w:rFonts w:hint="eastAsia" w:ascii="宋体" w:hAnsi="宋体" w:eastAsia="宋体" w:cs="宋体"/>
          <w:color w:val="auto"/>
          <w:sz w:val="24"/>
          <w:szCs w:val="24"/>
          <w:highlight w:val="none"/>
          <w:u w:val="single"/>
          <w:shd w:val="clear" w:color="auto" w:fill="auto"/>
          <w:lang w:val="en-US" w:eastAsia="zh-CN"/>
        </w:rPr>
        <w:t xml:space="preserve"> 3  </w:t>
      </w:r>
      <w:r>
        <w:rPr>
          <w:rFonts w:hint="eastAsia" w:ascii="宋体" w:hAnsi="宋体" w:eastAsia="宋体" w:cs="宋体"/>
          <w:color w:val="auto"/>
          <w:sz w:val="24"/>
          <w:szCs w:val="24"/>
          <w:highlight w:val="none"/>
          <w:u w:val="single"/>
          <w:shd w:val="clear" w:color="auto" w:fill="auto"/>
        </w:rPr>
        <w:t>月</w:t>
      </w:r>
      <w:r>
        <w:rPr>
          <w:rFonts w:hint="eastAsia" w:ascii="宋体" w:hAnsi="宋体" w:eastAsia="宋体" w:cs="宋体"/>
          <w:color w:val="auto"/>
          <w:sz w:val="24"/>
          <w:szCs w:val="24"/>
          <w:highlight w:val="none"/>
          <w:u w:val="single"/>
          <w:shd w:val="clear" w:color="auto" w:fill="auto"/>
          <w:lang w:val="en-US" w:eastAsia="zh-CN"/>
        </w:rPr>
        <w:t xml:space="preserve"> 24 </w:t>
      </w:r>
      <w:r>
        <w:rPr>
          <w:rFonts w:hint="eastAsia" w:ascii="宋体" w:hAnsi="宋体" w:eastAsia="宋体" w:cs="宋体"/>
          <w:color w:val="auto"/>
          <w:sz w:val="24"/>
          <w:szCs w:val="24"/>
          <w:highlight w:val="none"/>
          <w:u w:val="single"/>
          <w:shd w:val="clear" w:color="auto" w:fill="auto"/>
        </w:rPr>
        <w:t>日</w:t>
      </w:r>
      <w:r>
        <w:rPr>
          <w:rFonts w:hint="eastAsia" w:ascii="宋体" w:hAnsi="宋体" w:eastAsia="宋体" w:cs="宋体"/>
          <w:color w:val="auto"/>
          <w:sz w:val="24"/>
          <w:szCs w:val="24"/>
          <w:highlight w:val="none"/>
          <w:u w:val="single"/>
          <w:shd w:val="clear" w:color="auto" w:fill="auto"/>
          <w:lang w:val="en-US" w:eastAsia="zh-CN"/>
        </w:rPr>
        <w:t xml:space="preserve"> 9  </w:t>
      </w:r>
      <w:r>
        <w:rPr>
          <w:rFonts w:hint="eastAsia" w:ascii="宋体" w:hAnsi="宋体" w:eastAsia="宋体" w:cs="宋体"/>
          <w:color w:val="auto"/>
          <w:sz w:val="24"/>
          <w:szCs w:val="24"/>
          <w:highlight w:val="none"/>
          <w:u w:val="single"/>
          <w:shd w:val="clear" w:color="auto" w:fill="auto"/>
        </w:rPr>
        <w:t>点</w:t>
      </w:r>
      <w:r>
        <w:rPr>
          <w:rFonts w:hint="eastAsia" w:ascii="宋体" w:hAnsi="宋体" w:eastAsia="宋体" w:cs="宋体"/>
          <w:color w:val="auto"/>
          <w:sz w:val="24"/>
          <w:szCs w:val="24"/>
          <w:highlight w:val="none"/>
          <w:u w:val="single"/>
          <w:shd w:val="clear" w:color="auto" w:fill="auto"/>
          <w:lang w:val="en-US" w:eastAsia="zh-CN"/>
        </w:rPr>
        <w:t xml:space="preserve"> 00</w:t>
      </w:r>
      <w:r>
        <w:rPr>
          <w:rFonts w:hint="eastAsia" w:ascii="宋体" w:hAnsi="宋体" w:eastAsia="宋体" w:cs="宋体"/>
          <w:color w:val="auto"/>
          <w:sz w:val="24"/>
          <w:szCs w:val="24"/>
          <w:highlight w:val="none"/>
          <w:u w:val="single"/>
          <w:shd w:val="clear" w:color="auto" w:fill="auto"/>
        </w:rPr>
        <w:t>分</w:t>
      </w:r>
      <w:r>
        <w:rPr>
          <w:rFonts w:hint="eastAsia" w:ascii="宋体" w:hAnsi="宋体" w:eastAsia="宋体" w:cs="宋体"/>
          <w:color w:val="auto"/>
          <w:sz w:val="24"/>
          <w:szCs w:val="24"/>
          <w:highlight w:val="none"/>
          <w:shd w:val="clear" w:color="auto" w:fill="auto"/>
        </w:rPr>
        <w:t>（北京时间）。</w:t>
      </w:r>
    </w:p>
    <w:p w14:paraId="20D434B0">
      <w:pPr>
        <w:pStyle w:val="31"/>
        <w:spacing w:beforeAutospacing="0" w:afterAutospacing="0"/>
        <w:ind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2.地点：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w:t>
      </w:r>
    </w:p>
    <w:p w14:paraId="2EFA529B">
      <w:pPr>
        <w:pStyle w:val="31"/>
        <w:keepNext/>
        <w:keepLines/>
        <w:spacing w:before="145" w:beforeAutospacing="0" w:after="145" w:afterAutospacing="0" w:line="360" w:lineRule="auto"/>
        <w:ind w:firstLine="498"/>
        <w:jc w:val="both"/>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rPr>
        <w:t>四、</w:t>
      </w:r>
      <w:r>
        <w:rPr>
          <w:rFonts w:hint="eastAsia" w:ascii="宋体" w:hAnsi="宋体" w:eastAsia="宋体" w:cs="宋体"/>
          <w:b/>
          <w:color w:val="auto"/>
          <w:sz w:val="24"/>
          <w:szCs w:val="24"/>
          <w:highlight w:val="none"/>
          <w:shd w:val="clear" w:color="auto" w:fill="auto"/>
          <w:lang w:val="en-US" w:eastAsia="zh-CN"/>
        </w:rPr>
        <w:t>其他</w:t>
      </w:r>
      <w:bookmarkEnd w:id="22"/>
      <w:bookmarkEnd w:id="23"/>
      <w:bookmarkEnd w:id="24"/>
      <w:bookmarkEnd w:id="25"/>
      <w:bookmarkEnd w:id="26"/>
    </w:p>
    <w:p w14:paraId="27A02EBE">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27" w:name="_Toc28359086"/>
      <w:r>
        <w:rPr>
          <w:rFonts w:hint="eastAsia" w:ascii="宋体" w:hAnsi="宋体" w:eastAsia="宋体" w:cs="宋体"/>
          <w:color w:val="auto"/>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w:t>
      </w:r>
      <w:r>
        <w:rPr>
          <w:rFonts w:hint="eastAsia" w:ascii="宋体" w:hAnsi="宋体" w:eastAsia="宋体" w:cs="宋体"/>
          <w:i w:val="0"/>
          <w:iCs w:val="0"/>
          <w:caps w:val="0"/>
          <w:color w:val="auto"/>
          <w:spacing w:val="0"/>
          <w:sz w:val="24"/>
          <w:szCs w:val="24"/>
          <w:highlight w:val="none"/>
          <w:shd w:val="clear" w:color="auto" w:fill="auto"/>
          <w:lang w:val="en-US" w:eastAsia="zh-CN"/>
        </w:rPr>
        <w:t>：在盐城市政府采购网点击【办事指南】-【供应商参与政府采购活动相关资料】。</w:t>
      </w:r>
    </w:p>
    <w:p w14:paraId="3B652F6D">
      <w:pPr>
        <w:pStyle w:val="31"/>
        <w:tabs>
          <w:tab w:val="left" w:pos="901"/>
        </w:tabs>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lang w:val="en-US" w:eastAsia="zh-CN" w:bidi="ar-SA"/>
        </w:rPr>
      </w:pPr>
    </w:p>
    <w:p w14:paraId="5EA8DC0D">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bidi="ar-SA"/>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下载地址</w:t>
      </w:r>
      <w:r>
        <w:rPr>
          <w:rFonts w:hint="eastAsia" w:ascii="宋体" w:hAnsi="宋体" w:eastAsia="宋体" w:cs="宋体"/>
          <w:i w:val="0"/>
          <w:iCs w:val="0"/>
          <w:caps w:val="0"/>
          <w:color w:val="auto"/>
          <w:spacing w:val="0"/>
          <w:sz w:val="24"/>
          <w:szCs w:val="24"/>
          <w:highlight w:val="none"/>
          <w:shd w:val="clear" w:color="auto" w:fill="auto"/>
          <w:lang w:val="en-US" w:eastAsia="zh-CN"/>
        </w:rPr>
        <w:t>：在盐城市政府采购网点击【办事指南】-【供应商参与政府采购活动相关资料】。</w:t>
      </w:r>
    </w:p>
    <w:p w14:paraId="757199FB">
      <w:pPr>
        <w:keepNext w:val="0"/>
        <w:keepLines w:val="0"/>
        <w:widowControl/>
        <w:suppressLineNumbers w:val="0"/>
        <w:ind w:firstLine="480"/>
        <w:jc w:val="lef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2.潜在供应商访问电子招标响应交易平台的网络地址和方法： </w:t>
      </w:r>
    </w:p>
    <w:p w14:paraId="6E91A982">
      <w:pPr>
        <w:keepNext w:val="0"/>
        <w:keepLines w:val="0"/>
        <w:widowControl/>
        <w:suppressLineNumbers w:val="0"/>
        <w:ind w:firstLine="480"/>
        <w:jc w:val="lef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5686C9C2">
      <w:pPr>
        <w:keepNext w:val="0"/>
        <w:keepLines w:val="0"/>
        <w:widowControl/>
        <w:suppressLineNumbers w:val="0"/>
        <w:ind w:firstLine="480"/>
        <w:jc w:val="lef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2.2 潜在投标人访问“苏采云”系统方法：江苏省政府采购网首页-“苏采云”链接。 </w:t>
      </w:r>
    </w:p>
    <w:p w14:paraId="6B3B9E8E">
      <w:pPr>
        <w:keepNext w:val="0"/>
        <w:keepLines w:val="0"/>
        <w:widowControl/>
        <w:suppressLineNumbers w:val="0"/>
        <w:ind w:firstLine="480"/>
        <w:jc w:val="lef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2.3 采购文件（后缀名为“.kedt”）、供应商操作手册及政府采购客户端 工具可通过“苏采云”系统相应链接进行下载。 </w:t>
      </w:r>
    </w:p>
    <w:p w14:paraId="2D452572">
      <w:pPr>
        <w:keepNext w:val="0"/>
        <w:keepLines w:val="0"/>
        <w:widowControl/>
        <w:suppressLineNumbers w:val="0"/>
        <w:ind w:firstLine="480"/>
        <w:jc w:val="lef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2.4 采购代理机构将数据电文形式的采购文件加载至“苏采云”系统，供潜在供应商下载或者查阅。 </w:t>
      </w:r>
    </w:p>
    <w:p w14:paraId="0B2A780F">
      <w:pPr>
        <w:keepNext w:val="0"/>
        <w:keepLines w:val="0"/>
        <w:widowControl/>
        <w:suppressLineNumbers w:val="0"/>
        <w:ind w:firstLine="480"/>
        <w:jc w:val="lef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p>
    <w:p w14:paraId="7436334A">
      <w:pPr>
        <w:keepNext w:val="0"/>
        <w:keepLines w:val="0"/>
        <w:widowControl/>
        <w:suppressLineNumbers w:val="0"/>
        <w:ind w:firstLine="480"/>
        <w:jc w:val="lef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如潜在投标人未按上述要求操作，将自行承担所产生的风险。</w:t>
      </w:r>
    </w:p>
    <w:p w14:paraId="5B397A72">
      <w:pPr>
        <w:pStyle w:val="31"/>
        <w:tabs>
          <w:tab w:val="left" w:pos="901"/>
        </w:tabs>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lang w:val="en-US" w:eastAsia="zh-CN" w:bidi="ar-SA"/>
        </w:rPr>
        <w:t>. 本次单一来源采购不收取投标保证金，不收取质量保证金。</w:t>
      </w:r>
    </w:p>
    <w:p w14:paraId="3C28E1D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0"/>
        <w:jc w:val="both"/>
        <w:rPr>
          <w:rFonts w:hint="eastAsia" w:ascii="宋体" w:hAnsi="宋体" w:eastAsia="宋体" w:cs="宋体"/>
          <w:b/>
          <w:bCs w:val="0"/>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 </w:t>
      </w:r>
      <w:r>
        <w:rPr>
          <w:rFonts w:hint="eastAsia" w:ascii="宋体" w:hAnsi="宋体" w:eastAsia="宋体" w:cs="宋体"/>
          <w:b/>
          <w:bCs w:val="0"/>
          <w:color w:val="auto"/>
          <w:sz w:val="24"/>
          <w:szCs w:val="24"/>
          <w:highlight w:val="none"/>
          <w:shd w:val="clear" w:color="auto" w:fill="auto"/>
          <w:lang w:val="en-US" w:eastAsia="zh-CN" w:bidi="ar-SA"/>
        </w:rPr>
        <w:t>五、凡对本次采购提出询问，请按以下方式联系。</w:t>
      </w:r>
    </w:p>
    <w:p w14:paraId="7D9D1FCF">
      <w:pPr>
        <w:widowControl/>
        <w:spacing w:line="360" w:lineRule="auto"/>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1、采购人信息 </w:t>
      </w:r>
    </w:p>
    <w:p w14:paraId="67D98343">
      <w:pPr>
        <w:widowControl/>
        <w:spacing w:line="360" w:lineRule="auto"/>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名 称</w:t>
      </w:r>
      <w:r>
        <w:rPr>
          <w:rFonts w:hint="eastAsia" w:ascii="宋体" w:hAnsi="宋体" w:cs="宋体"/>
          <w:color w:val="000000"/>
          <w:sz w:val="24"/>
          <w:szCs w:val="24"/>
          <w:highlight w:val="none"/>
        </w:rPr>
        <w:t>：</w:t>
      </w:r>
      <w:r>
        <w:rPr>
          <w:rFonts w:hint="eastAsia" w:ascii="宋体" w:hAnsi="宋体" w:eastAsia="宋体" w:cs="宋体"/>
          <w:color w:val="000000"/>
          <w:sz w:val="24"/>
          <w:szCs w:val="24"/>
          <w:highlight w:val="none"/>
          <w:lang w:eastAsia="zh-CN"/>
        </w:rPr>
        <w:t>盐城市响水工业经济区管理委员会</w:t>
      </w:r>
      <w:r>
        <w:rPr>
          <w:rFonts w:hint="eastAsia" w:ascii="宋体" w:hAnsi="宋体" w:cs="宋体"/>
          <w:color w:val="000000"/>
          <w:sz w:val="24"/>
          <w:szCs w:val="24"/>
          <w:highlight w:val="none"/>
        </w:rPr>
        <w:t> </w:t>
      </w:r>
    </w:p>
    <w:p w14:paraId="6EDDEBE5">
      <w:pPr>
        <w:widowControl/>
        <w:spacing w:line="360" w:lineRule="auto"/>
        <w:jc w:val="left"/>
        <w:rPr>
          <w:rFonts w:hint="default" w:ascii="宋体" w:hAnsi="宋体" w:cs="宋体" w:eastAsiaTheme="minorEastAsia"/>
          <w:color w:val="000000"/>
          <w:sz w:val="24"/>
          <w:szCs w:val="24"/>
          <w:highlight w:val="none"/>
          <w:lang w:val="en-US" w:eastAsia="zh-CN"/>
        </w:rPr>
      </w:pPr>
      <w:r>
        <w:rPr>
          <w:rFonts w:hint="eastAsia" w:ascii="宋体" w:hAnsi="宋体" w:cs="宋体"/>
          <w:color w:val="000000"/>
          <w:sz w:val="24"/>
          <w:szCs w:val="24"/>
          <w:highlight w:val="none"/>
          <w:lang w:val="en-US" w:eastAsia="zh-CN"/>
        </w:rPr>
        <w:t>单位地址：</w:t>
      </w:r>
      <w:r>
        <w:rPr>
          <w:rFonts w:hint="eastAsia" w:ascii="宋体" w:hAnsi="宋体" w:eastAsia="宋体" w:cs="宋体"/>
          <w:color w:val="000000"/>
          <w:sz w:val="24"/>
          <w:szCs w:val="24"/>
          <w:highlight w:val="none"/>
          <w:lang w:eastAsia="zh-CN"/>
        </w:rPr>
        <w:t>盐城市响水工业经济区管理委员会</w:t>
      </w:r>
      <w:r>
        <w:rPr>
          <w:rFonts w:hint="eastAsia" w:ascii="宋体" w:hAnsi="宋体" w:cs="宋体"/>
          <w:color w:val="000000"/>
          <w:sz w:val="24"/>
          <w:szCs w:val="24"/>
          <w:highlight w:val="none"/>
        </w:rPr>
        <w:t> </w:t>
      </w:r>
    </w:p>
    <w:p w14:paraId="5CE232D0">
      <w:pPr>
        <w:widowControl/>
        <w:spacing w:line="360" w:lineRule="auto"/>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联 系 人：</w:t>
      </w:r>
      <w:r>
        <w:rPr>
          <w:rFonts w:hint="eastAsia" w:ascii="宋体" w:hAnsi="宋体" w:cs="宋体"/>
          <w:color w:val="000000"/>
          <w:sz w:val="24"/>
          <w:szCs w:val="24"/>
          <w:highlight w:val="none"/>
          <w:lang w:val="en-US" w:eastAsia="zh-CN"/>
        </w:rPr>
        <w:t>吕女士</w:t>
      </w:r>
    </w:p>
    <w:p w14:paraId="5B959E4A">
      <w:pPr>
        <w:widowControl/>
        <w:spacing w:line="360" w:lineRule="auto"/>
        <w:jc w:val="lef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联系电话：</w:t>
      </w:r>
      <w:r>
        <w:rPr>
          <w:rFonts w:hint="eastAsia" w:ascii="宋体" w:hAnsi="宋体" w:cs="宋体"/>
          <w:color w:val="000000"/>
          <w:sz w:val="24"/>
          <w:szCs w:val="24"/>
          <w:highlight w:val="none"/>
          <w:lang w:val="en-US" w:eastAsia="zh-CN"/>
        </w:rPr>
        <w:t xml:space="preserve">15189327298 </w:t>
      </w:r>
    </w:p>
    <w:p w14:paraId="6B1C0CB5">
      <w:pPr>
        <w:widowControl/>
        <w:spacing w:line="360" w:lineRule="auto"/>
        <w:jc w:val="left"/>
        <w:rPr>
          <w:rFonts w:hint="eastAsia" w:ascii="宋体" w:hAnsi="宋体" w:cs="宋体"/>
          <w:color w:val="000000"/>
          <w:sz w:val="24"/>
          <w:szCs w:val="24"/>
          <w:highlight w:val="none"/>
        </w:rPr>
      </w:pPr>
    </w:p>
    <w:p w14:paraId="6A378BA7">
      <w:pPr>
        <w:widowControl/>
        <w:spacing w:line="360" w:lineRule="auto"/>
        <w:jc w:val="left"/>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2.采购代理机构信息（如有）</w:t>
      </w:r>
    </w:p>
    <w:p w14:paraId="78270585">
      <w:pPr>
        <w:widowControl/>
        <w:spacing w:line="360" w:lineRule="auto"/>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名 称：江苏中辉工程咨询管理有限公司</w:t>
      </w:r>
    </w:p>
    <w:p w14:paraId="7039181E">
      <w:pPr>
        <w:widowControl/>
        <w:spacing w:line="360" w:lineRule="auto"/>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地 址：江苏省淮安经济技术开发区科技路8号6幢101室</w:t>
      </w:r>
    </w:p>
    <w:p w14:paraId="5A4C9317">
      <w:pPr>
        <w:widowControl/>
        <w:spacing w:line="360" w:lineRule="auto"/>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联系人：王女士             </w:t>
      </w:r>
    </w:p>
    <w:p w14:paraId="4ABFA2EC">
      <w:pPr>
        <w:widowControl/>
        <w:spacing w:line="360" w:lineRule="auto"/>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联系方式：</w:t>
      </w:r>
      <w:bookmarkStart w:id="28" w:name="_Toc28359010"/>
      <w:bookmarkStart w:id="29" w:name="_Toc28359087"/>
      <w:r>
        <w:rPr>
          <w:rFonts w:hint="eastAsia" w:ascii="宋体" w:hAnsi="宋体" w:cs="宋体"/>
          <w:color w:val="000000"/>
          <w:sz w:val="24"/>
          <w:szCs w:val="24"/>
          <w:highlight w:val="none"/>
          <w:lang w:val="en-US" w:eastAsia="zh-CN"/>
        </w:rPr>
        <w:t>18082179730  </w:t>
      </w:r>
      <w:bookmarkEnd w:id="28"/>
      <w:bookmarkEnd w:id="29"/>
      <w:r>
        <w:rPr>
          <w:rFonts w:hint="eastAsia" w:ascii="宋体" w:hAnsi="宋体" w:cs="宋体"/>
          <w:color w:val="000000"/>
          <w:sz w:val="24"/>
          <w:szCs w:val="24"/>
          <w:highlight w:val="none"/>
          <w:lang w:val="en-US" w:eastAsia="zh-CN"/>
        </w:rPr>
        <w:t xml:space="preserve">            </w:t>
      </w:r>
    </w:p>
    <w:p w14:paraId="04980840">
      <w:pPr>
        <w:widowControl/>
        <w:spacing w:line="360" w:lineRule="auto"/>
        <w:jc w:val="left"/>
        <w:rPr>
          <w:rFonts w:hint="eastAsia" w:ascii="宋体" w:hAnsi="宋体" w:cs="宋体"/>
          <w:b/>
          <w:bCs/>
          <w:color w:val="000000"/>
          <w:sz w:val="24"/>
          <w:szCs w:val="24"/>
          <w:highlight w:val="none"/>
          <w:lang w:val="en-US" w:eastAsia="zh-CN"/>
        </w:rPr>
      </w:pPr>
      <w:bookmarkStart w:id="30" w:name="_Toc28359021"/>
    </w:p>
    <w:p w14:paraId="00430B64">
      <w:pPr>
        <w:widowControl/>
        <w:spacing w:line="360" w:lineRule="auto"/>
        <w:jc w:val="left"/>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3.</w:t>
      </w:r>
      <w:bookmarkEnd w:id="30"/>
      <w:r>
        <w:rPr>
          <w:rFonts w:hint="eastAsia" w:ascii="宋体" w:hAnsi="宋体" w:cs="宋体"/>
          <w:b/>
          <w:bCs/>
          <w:color w:val="000000"/>
          <w:sz w:val="24"/>
          <w:szCs w:val="24"/>
          <w:highlight w:val="none"/>
          <w:lang w:val="en-US" w:eastAsia="zh-CN"/>
        </w:rPr>
        <w:t>项目联系方式</w:t>
      </w:r>
    </w:p>
    <w:p w14:paraId="1AA704C6">
      <w:pPr>
        <w:widowControl/>
        <w:spacing w:line="360" w:lineRule="auto"/>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项目联系人： 王女士</w:t>
      </w:r>
    </w:p>
    <w:p w14:paraId="371B54E1">
      <w:pPr>
        <w:widowControl/>
        <w:spacing w:line="360" w:lineRule="auto"/>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电　　 话：18082179730 </w:t>
      </w:r>
    </w:p>
    <w:p w14:paraId="3BBF8282">
      <w:pPr>
        <w:rPr>
          <w:rFonts w:hint="eastAsia"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br w:type="page" w:clear="all"/>
      </w:r>
    </w:p>
    <w:p w14:paraId="6E5381A0">
      <w:pPr>
        <w:pStyle w:val="31"/>
        <w:keepNext/>
        <w:keepLines/>
        <w:spacing w:before="260" w:beforeAutospacing="0" w:after="260" w:afterAutospacing="0" w:line="415" w:lineRule="auto"/>
        <w:jc w:val="center"/>
        <w:rPr>
          <w:color w:val="auto"/>
          <w:highlight w:val="none"/>
          <w:shd w:val="clear" w:color="auto" w:fill="auto"/>
        </w:rPr>
      </w:pPr>
      <w:bookmarkStart w:id="31" w:name="_Toc120614211"/>
      <w:r>
        <w:rPr>
          <w:rFonts w:hint="eastAsia" w:ascii="黑体" w:hAnsi="宋体" w:eastAsia="黑体" w:cs="黑体"/>
          <w:b/>
          <w:color w:val="auto"/>
          <w:sz w:val="44"/>
          <w:szCs w:val="44"/>
          <w:highlight w:val="none"/>
          <w:shd w:val="clear" w:color="auto" w:fill="auto"/>
        </w:rPr>
        <w:t xml:space="preserve">第二章  </w:t>
      </w:r>
      <w:bookmarkEnd w:id="31"/>
      <w:r>
        <w:rPr>
          <w:rFonts w:hint="eastAsia" w:ascii="黑体" w:hAnsi="宋体" w:eastAsia="黑体" w:cs="黑体"/>
          <w:b/>
          <w:color w:val="auto"/>
          <w:sz w:val="44"/>
          <w:szCs w:val="44"/>
          <w:highlight w:val="none"/>
          <w:shd w:val="clear" w:color="auto" w:fill="auto"/>
        </w:rPr>
        <w:t>供应商须知</w:t>
      </w:r>
    </w:p>
    <w:p w14:paraId="08B59F8C">
      <w:pPr>
        <w:pStyle w:val="31"/>
        <w:keepNext/>
        <w:keepLines/>
        <w:spacing w:before="145" w:beforeAutospacing="0" w:after="145" w:afterAutospacing="0" w:line="360" w:lineRule="auto"/>
        <w:ind w:firstLine="498"/>
        <w:jc w:val="both"/>
        <w:rPr>
          <w:rFonts w:hint="eastAsia" w:ascii="宋体" w:hAnsi="宋体" w:eastAsia="宋体" w:cs="宋体"/>
          <w:color w:val="auto"/>
          <w:sz w:val="24"/>
          <w:szCs w:val="24"/>
          <w:highlight w:val="none"/>
          <w:shd w:val="clear" w:color="auto" w:fill="auto"/>
        </w:rPr>
      </w:pPr>
      <w:bookmarkStart w:id="32" w:name="_Toc16938519"/>
      <w:bookmarkStart w:id="33" w:name="_Toc120614214"/>
      <w:bookmarkStart w:id="34" w:name="_Toc513029203"/>
      <w:bookmarkStart w:id="35" w:name="_Toc20823275"/>
      <w:r>
        <w:rPr>
          <w:rFonts w:hint="eastAsia" w:ascii="宋体" w:hAnsi="宋体" w:eastAsia="宋体" w:cs="宋体"/>
          <w:b/>
          <w:color w:val="auto"/>
          <w:sz w:val="24"/>
          <w:szCs w:val="24"/>
          <w:highlight w:val="none"/>
          <w:shd w:val="clear" w:color="auto" w:fill="auto"/>
        </w:rPr>
        <w:t>一、总则</w:t>
      </w:r>
      <w:bookmarkEnd w:id="32"/>
      <w:bookmarkEnd w:id="33"/>
      <w:bookmarkEnd w:id="34"/>
      <w:bookmarkEnd w:id="35"/>
    </w:p>
    <w:p w14:paraId="6E4F070A">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bookmarkStart w:id="36" w:name="_Toc20823276"/>
      <w:bookmarkStart w:id="37" w:name="_Toc458694821"/>
      <w:bookmarkStart w:id="38" w:name="_Toc16938520"/>
      <w:bookmarkStart w:id="39" w:name="_Toc513029204"/>
      <w:bookmarkStart w:id="40" w:name="_Hlt16619475"/>
      <w:r>
        <w:rPr>
          <w:rFonts w:hint="eastAsia" w:ascii="宋体" w:hAnsi="宋体" w:eastAsia="宋体" w:cs="宋体"/>
          <w:color w:val="auto"/>
          <w:sz w:val="24"/>
          <w:szCs w:val="24"/>
          <w:highlight w:val="none"/>
          <w:shd w:val="clear" w:color="auto" w:fill="auto"/>
        </w:rPr>
        <w:t>1</w:t>
      </w:r>
      <w:bookmarkEnd w:id="36"/>
      <w:r>
        <w:rPr>
          <w:rFonts w:hint="eastAsia" w:ascii="宋体" w:hAnsi="宋体" w:eastAsia="宋体" w:cs="宋体"/>
          <w:color w:val="auto"/>
          <w:sz w:val="24"/>
          <w:szCs w:val="24"/>
          <w:highlight w:val="none"/>
          <w:shd w:val="clear" w:color="auto" w:fill="auto"/>
        </w:rPr>
        <w:t>、采购方式</w:t>
      </w:r>
      <w:bookmarkEnd w:id="37"/>
      <w:bookmarkEnd w:id="38"/>
      <w:bookmarkEnd w:id="39"/>
    </w:p>
    <w:p w14:paraId="793AFE43">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 本次政府采购活动采取单一来源采购方式。</w:t>
      </w:r>
    </w:p>
    <w:p w14:paraId="021E0978">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bookmarkStart w:id="41" w:name="_Toc20823277"/>
      <w:bookmarkStart w:id="42" w:name="_Toc16938521"/>
      <w:bookmarkStart w:id="43" w:name="_Toc513029205"/>
      <w:r>
        <w:rPr>
          <w:rFonts w:hint="eastAsia" w:ascii="宋体" w:hAnsi="宋体" w:eastAsia="宋体" w:cs="宋体"/>
          <w:color w:val="auto"/>
          <w:sz w:val="24"/>
          <w:szCs w:val="24"/>
          <w:highlight w:val="none"/>
          <w:shd w:val="clear" w:color="auto" w:fill="auto"/>
        </w:rPr>
        <w:t>2、合格的</w:t>
      </w:r>
      <w:bookmarkEnd w:id="41"/>
      <w:bookmarkEnd w:id="42"/>
      <w:bookmarkEnd w:id="43"/>
      <w:r>
        <w:rPr>
          <w:rFonts w:hint="eastAsia" w:ascii="宋体" w:hAnsi="宋体" w:eastAsia="宋体" w:cs="宋体"/>
          <w:color w:val="auto"/>
          <w:sz w:val="24"/>
          <w:szCs w:val="24"/>
          <w:highlight w:val="none"/>
          <w:shd w:val="clear" w:color="auto" w:fill="auto"/>
        </w:rPr>
        <w:t>供应商</w:t>
      </w:r>
    </w:p>
    <w:p w14:paraId="6A8CE0E2">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bookmarkStart w:id="44" w:name="_Toc16938522"/>
      <w:bookmarkStart w:id="45" w:name="_Toc513029206"/>
      <w:bookmarkStart w:id="46" w:name="_Toc20823278"/>
      <w:r>
        <w:rPr>
          <w:rFonts w:hint="eastAsia" w:ascii="宋体" w:hAnsi="宋体" w:eastAsia="宋体" w:cs="宋体"/>
          <w:color w:val="auto"/>
          <w:sz w:val="24"/>
          <w:szCs w:val="24"/>
          <w:highlight w:val="none"/>
          <w:shd w:val="clear" w:color="auto" w:fill="auto"/>
        </w:rPr>
        <w:t>2. 1 满足采购文件中合格单一来源供应商资格要求的规定。</w:t>
      </w:r>
      <w:bookmarkEnd w:id="44"/>
      <w:bookmarkEnd w:id="45"/>
      <w:bookmarkEnd w:id="46"/>
    </w:p>
    <w:p w14:paraId="14D7EA34">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 2 满足本采购文件实质性条款的规定。</w:t>
      </w:r>
    </w:p>
    <w:p w14:paraId="63E95DE9">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3、适用法律</w:t>
      </w:r>
    </w:p>
    <w:p w14:paraId="09DE2F28">
      <w:pPr>
        <w:pStyle w:val="31"/>
        <w:spacing w:beforeAutospacing="0" w:afterAutospacing="0" w:line="0" w:lineRule="atLeast"/>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 本次采购及由此产生的合同受中华人民共和国有关的法律法规制约和保护。</w:t>
      </w:r>
    </w:p>
    <w:p w14:paraId="2FCE34B2">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bookmarkStart w:id="47" w:name="_Toc16938523"/>
      <w:bookmarkStart w:id="48" w:name="_Toc513029207"/>
      <w:bookmarkStart w:id="49" w:name="_Toc20823279"/>
      <w:bookmarkStart w:id="50" w:name="_Toc462564067"/>
      <w:r>
        <w:rPr>
          <w:rFonts w:hint="eastAsia" w:ascii="宋体" w:hAnsi="宋体" w:eastAsia="宋体" w:cs="宋体"/>
          <w:color w:val="auto"/>
          <w:sz w:val="24"/>
          <w:szCs w:val="24"/>
          <w:highlight w:val="none"/>
          <w:shd w:val="clear" w:color="auto" w:fill="auto"/>
        </w:rPr>
        <w:t>4、相关费用</w:t>
      </w:r>
      <w:bookmarkEnd w:id="47"/>
      <w:bookmarkEnd w:id="48"/>
      <w:bookmarkEnd w:id="49"/>
      <w:bookmarkEnd w:id="50"/>
    </w:p>
    <w:p w14:paraId="1FC61D28">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4.1供应商应自行承担所有与参加本次采购有关的费用，无论采购过程中的做法和结果如何，代理机构和采购人在任何情况下均无义务和责任承担这些费用。</w:t>
      </w:r>
    </w:p>
    <w:p w14:paraId="41E908BC">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4.2本次代理机构和采购人不收取标书工本费。</w:t>
      </w:r>
    </w:p>
    <w:p w14:paraId="09A0758F">
      <w:pPr>
        <w:pStyle w:val="31"/>
        <w:keepNext/>
        <w:keepLines/>
        <w:spacing w:beforeAutospacing="0" w:afterAutospacing="0" w:line="0" w:lineRule="atLeast"/>
        <w:ind w:firstLine="482" w:firstLineChars="200"/>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4.3本次代理服务按照苏招协【2022】002号文件标准收取，由成交单位在领取成交通知书时一次性支付给代理机构，不得单独列项。采购人不作任何补偿。</w:t>
      </w:r>
    </w:p>
    <w:p w14:paraId="7F39ACDB">
      <w:pPr>
        <w:pStyle w:val="31"/>
        <w:keepNext/>
        <w:keepLines/>
        <w:spacing w:beforeAutospacing="0" w:afterAutospacing="0" w:line="0" w:lineRule="atLeast"/>
        <w:ind w:firstLine="301"/>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5、</w:t>
      </w:r>
      <w:r>
        <w:rPr>
          <w:rFonts w:hint="eastAsia" w:ascii="宋体" w:hAnsi="宋体" w:eastAsia="宋体" w:cs="宋体"/>
          <w:color w:val="auto"/>
          <w:sz w:val="24"/>
          <w:szCs w:val="24"/>
          <w:highlight w:val="none"/>
          <w:shd w:val="clear" w:color="auto" w:fill="auto"/>
        </w:rPr>
        <w:t>采购文件的约束力</w:t>
      </w:r>
    </w:p>
    <w:p w14:paraId="24EEFEBE">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5.1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14:paraId="597BE511">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03F82384">
      <w:pPr>
        <w:pStyle w:val="31"/>
        <w:keepNext/>
        <w:keepLines/>
        <w:spacing w:before="145" w:beforeAutospacing="0" w:after="145" w:afterAutospacing="0" w:line="360" w:lineRule="auto"/>
        <w:ind w:firstLine="321"/>
        <w:jc w:val="both"/>
        <w:rPr>
          <w:rFonts w:hint="eastAsia" w:ascii="宋体" w:hAnsi="宋体" w:eastAsia="宋体" w:cs="宋体"/>
          <w:color w:val="auto"/>
          <w:sz w:val="24"/>
          <w:szCs w:val="24"/>
          <w:highlight w:val="none"/>
          <w:shd w:val="clear" w:color="auto" w:fill="auto"/>
        </w:rPr>
      </w:pPr>
      <w:bookmarkStart w:id="51" w:name="_Toc513029209"/>
      <w:bookmarkStart w:id="52" w:name="_Toc20823281"/>
      <w:bookmarkStart w:id="53" w:name="_Toc120614215"/>
      <w:bookmarkStart w:id="54" w:name="_Toc16938525"/>
      <w:r>
        <w:rPr>
          <w:rFonts w:hint="eastAsia" w:ascii="宋体" w:hAnsi="宋体" w:eastAsia="宋体" w:cs="宋体"/>
          <w:b/>
          <w:color w:val="auto"/>
          <w:sz w:val="24"/>
          <w:szCs w:val="24"/>
          <w:highlight w:val="none"/>
          <w:shd w:val="clear" w:color="auto" w:fill="auto"/>
        </w:rPr>
        <w:t>二、</w:t>
      </w:r>
      <w:bookmarkEnd w:id="51"/>
      <w:bookmarkEnd w:id="52"/>
      <w:bookmarkEnd w:id="53"/>
      <w:bookmarkEnd w:id="54"/>
      <w:r>
        <w:rPr>
          <w:rFonts w:hint="eastAsia" w:ascii="宋体" w:hAnsi="宋体" w:eastAsia="宋体" w:cs="宋体"/>
          <w:b/>
          <w:color w:val="auto"/>
          <w:sz w:val="24"/>
          <w:szCs w:val="24"/>
          <w:highlight w:val="none"/>
          <w:shd w:val="clear" w:color="auto" w:fill="auto"/>
        </w:rPr>
        <w:t>采购文件</w:t>
      </w:r>
    </w:p>
    <w:p w14:paraId="48769711">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bookmarkStart w:id="55" w:name="_Toc20823282"/>
      <w:bookmarkStart w:id="56" w:name="_Toc16938526"/>
      <w:bookmarkStart w:id="57" w:name="_Toc513029210"/>
      <w:r>
        <w:rPr>
          <w:rFonts w:hint="eastAsia" w:ascii="宋体" w:hAnsi="宋体" w:eastAsia="宋体" w:cs="宋体"/>
          <w:color w:val="auto"/>
          <w:sz w:val="24"/>
          <w:szCs w:val="24"/>
          <w:highlight w:val="none"/>
          <w:shd w:val="clear" w:color="auto" w:fill="auto"/>
        </w:rPr>
        <w:t>6、采购文件构成</w:t>
      </w:r>
      <w:bookmarkEnd w:id="55"/>
      <w:bookmarkEnd w:id="56"/>
      <w:bookmarkEnd w:id="57"/>
    </w:p>
    <w:p w14:paraId="0F6C7334">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6.1采购文件由以下部分组成：</w:t>
      </w:r>
    </w:p>
    <w:p w14:paraId="313EC7BC">
      <w:pPr>
        <w:pStyle w:val="31"/>
        <w:spacing w:beforeAutospacing="0" w:afterAutospacing="0" w:line="0" w:lineRule="atLeast"/>
        <w:ind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（1）单一来源采购邀请</w:t>
      </w:r>
    </w:p>
    <w:p w14:paraId="530801E8">
      <w:pPr>
        <w:pStyle w:val="31"/>
        <w:spacing w:beforeAutospacing="0" w:afterAutospacing="0" w:line="0" w:lineRule="atLeast"/>
        <w:ind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（2）供应商须知</w:t>
      </w:r>
    </w:p>
    <w:p w14:paraId="0F9B52DD">
      <w:pPr>
        <w:pStyle w:val="31"/>
        <w:spacing w:beforeAutospacing="0" w:afterAutospacing="0" w:line="0" w:lineRule="atLeast"/>
        <w:ind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（3）合同文本</w:t>
      </w:r>
    </w:p>
    <w:p w14:paraId="7CF22AF4">
      <w:pPr>
        <w:pStyle w:val="31"/>
        <w:spacing w:beforeAutospacing="0" w:afterAutospacing="0" w:line="0" w:lineRule="atLeast"/>
        <w:ind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（4）采购需求</w:t>
      </w:r>
    </w:p>
    <w:p w14:paraId="2471A491">
      <w:pPr>
        <w:pStyle w:val="31"/>
        <w:spacing w:beforeAutospacing="0" w:afterAutospacing="0" w:line="0" w:lineRule="atLeast"/>
        <w:ind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（6）响应文件格式</w:t>
      </w:r>
    </w:p>
    <w:p w14:paraId="27EA3BEE">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请仔细检查采购文件是否齐全，如有缺漏请立即与</w:t>
      </w:r>
      <w:r>
        <w:rPr>
          <w:rFonts w:hint="eastAsia" w:ascii="宋体" w:hAnsi="宋体" w:eastAsia="宋体" w:cs="宋体"/>
          <w:color w:val="auto"/>
          <w:sz w:val="24"/>
          <w:szCs w:val="24"/>
          <w:highlight w:val="none"/>
          <w:shd w:val="clear" w:color="auto" w:fill="auto"/>
          <w:lang w:eastAsia="zh-CN"/>
        </w:rPr>
        <w:t>采购人及代理机构</w:t>
      </w:r>
      <w:r>
        <w:rPr>
          <w:rFonts w:hint="eastAsia" w:ascii="宋体" w:hAnsi="宋体" w:eastAsia="宋体" w:cs="宋体"/>
          <w:color w:val="auto"/>
          <w:sz w:val="24"/>
          <w:szCs w:val="24"/>
          <w:highlight w:val="none"/>
          <w:shd w:val="clear" w:color="auto" w:fill="auto"/>
        </w:rPr>
        <w:t>联系解决。</w:t>
      </w:r>
    </w:p>
    <w:p w14:paraId="02C8EAEE">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6.2 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p>
    <w:p w14:paraId="57DF01EF">
      <w:pPr>
        <w:pStyle w:val="31"/>
        <w:keepNext/>
        <w:keepLines/>
        <w:spacing w:beforeAutospacing="0" w:afterAutospacing="0"/>
        <w:ind w:firstLine="560"/>
        <w:jc w:val="both"/>
        <w:rPr>
          <w:rFonts w:hint="eastAsia" w:ascii="宋体" w:hAnsi="宋体" w:eastAsia="宋体" w:cs="宋体"/>
          <w:color w:val="auto"/>
          <w:sz w:val="24"/>
          <w:szCs w:val="24"/>
          <w:highlight w:val="none"/>
          <w:shd w:val="clear" w:color="auto" w:fill="auto"/>
        </w:rPr>
      </w:pPr>
      <w:bookmarkStart w:id="58" w:name="_Toc20823283"/>
      <w:bookmarkStart w:id="59" w:name="_Toc462564070"/>
      <w:bookmarkStart w:id="60" w:name="_Toc513029211"/>
      <w:bookmarkStart w:id="61" w:name="_Toc16938527"/>
      <w:r>
        <w:rPr>
          <w:rFonts w:hint="eastAsia" w:ascii="宋体" w:hAnsi="宋体" w:eastAsia="宋体" w:cs="宋体"/>
          <w:color w:val="auto"/>
          <w:sz w:val="24"/>
          <w:szCs w:val="24"/>
          <w:highlight w:val="none"/>
          <w:shd w:val="clear" w:color="auto" w:fill="auto"/>
        </w:rPr>
        <w:t>7、采购文件的澄清</w:t>
      </w:r>
      <w:bookmarkEnd w:id="58"/>
      <w:bookmarkEnd w:id="59"/>
      <w:bookmarkEnd w:id="60"/>
      <w:bookmarkEnd w:id="61"/>
    </w:p>
    <w:p w14:paraId="2DD0904F">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bookmarkStart w:id="62" w:name="_Toc462564071"/>
      <w:bookmarkStart w:id="63" w:name="_Toc16938528"/>
      <w:bookmarkStart w:id="64" w:name="_Toc513029212"/>
      <w:bookmarkStart w:id="65" w:name="_Toc20823284"/>
      <w:r>
        <w:rPr>
          <w:rFonts w:hint="eastAsia" w:ascii="宋体" w:hAnsi="宋体" w:eastAsia="宋体" w:cs="宋体"/>
          <w:color w:val="auto"/>
          <w:sz w:val="24"/>
          <w:szCs w:val="24"/>
          <w:highlight w:val="none"/>
          <w:shd w:val="clear" w:color="auto" w:fill="auto"/>
        </w:rPr>
        <w:t>7.1 供应商如果要求对采购文件进行澄清的，应在响应文件接收截止时间（以下简称“截止时间”）</w:t>
      </w:r>
      <w:r>
        <w:rPr>
          <w:rFonts w:hint="eastAsia" w:ascii="宋体" w:hAnsi="宋体" w:eastAsia="宋体" w:cs="宋体"/>
          <w:b/>
          <w:color w:val="auto"/>
          <w:sz w:val="24"/>
          <w:szCs w:val="24"/>
          <w:highlight w:val="none"/>
          <w:shd w:val="clear" w:color="auto" w:fill="auto"/>
        </w:rPr>
        <w:t>三天</w:t>
      </w:r>
      <w:r>
        <w:rPr>
          <w:rFonts w:hint="eastAsia" w:ascii="宋体" w:hAnsi="宋体" w:eastAsia="宋体" w:cs="宋体"/>
          <w:color w:val="auto"/>
          <w:sz w:val="24"/>
          <w:szCs w:val="24"/>
          <w:highlight w:val="none"/>
          <w:shd w:val="clear" w:color="auto" w:fill="auto"/>
        </w:rPr>
        <w:t>前，在苏采云系统中通知采购人及代理机构。采购人及代理机构将在苏采云系统中对澄清要求予以答复。</w:t>
      </w:r>
      <w:bookmarkEnd w:id="62"/>
      <w:bookmarkEnd w:id="63"/>
      <w:bookmarkEnd w:id="64"/>
      <w:bookmarkEnd w:id="65"/>
    </w:p>
    <w:p w14:paraId="36EB072D">
      <w:pPr>
        <w:pStyle w:val="31"/>
        <w:keepNext/>
        <w:keepLines/>
        <w:spacing w:beforeAutospacing="0" w:afterAutospacing="0"/>
        <w:ind w:firstLine="560"/>
        <w:jc w:val="both"/>
        <w:rPr>
          <w:rFonts w:hint="eastAsia" w:ascii="宋体" w:hAnsi="宋体" w:eastAsia="宋体" w:cs="宋体"/>
          <w:color w:val="auto"/>
          <w:sz w:val="24"/>
          <w:szCs w:val="24"/>
          <w:highlight w:val="none"/>
          <w:shd w:val="clear" w:color="auto" w:fill="auto"/>
        </w:rPr>
      </w:pPr>
      <w:bookmarkStart w:id="66" w:name="_Toc120614216"/>
      <w:bookmarkStart w:id="67" w:name="_Toc20823285"/>
      <w:bookmarkStart w:id="68" w:name="_Toc16938529"/>
      <w:bookmarkStart w:id="69" w:name="_Toc462564072"/>
      <w:bookmarkStart w:id="70" w:name="_Toc513029213"/>
      <w:r>
        <w:rPr>
          <w:rFonts w:hint="eastAsia" w:ascii="宋体" w:hAnsi="宋体" w:eastAsia="宋体" w:cs="宋体"/>
          <w:color w:val="auto"/>
          <w:sz w:val="24"/>
          <w:szCs w:val="24"/>
          <w:highlight w:val="none"/>
          <w:shd w:val="clear" w:color="auto" w:fill="auto"/>
        </w:rPr>
        <w:t>8、采购文件的修改</w:t>
      </w:r>
      <w:bookmarkEnd w:id="66"/>
      <w:bookmarkEnd w:id="67"/>
      <w:bookmarkEnd w:id="68"/>
      <w:bookmarkEnd w:id="69"/>
      <w:bookmarkEnd w:id="70"/>
    </w:p>
    <w:p w14:paraId="6F81CE56">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 在截止时间前，采购人及代理机构可以以补充文件的方式对采购文件进行修改。</w:t>
      </w:r>
    </w:p>
    <w:p w14:paraId="101AACEC">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8.2采购人及代理机构有权按照政府采购的有关要求推迟截止时间。</w:t>
      </w:r>
    </w:p>
    <w:p w14:paraId="1F789CAC">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8.3采购文件的补充文件将作为采购文件的组成部分，并对供应商具有约束力。</w:t>
      </w:r>
    </w:p>
    <w:p w14:paraId="2642512E">
      <w:pPr>
        <w:pStyle w:val="31"/>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三、响应文件的编制</w:t>
      </w:r>
    </w:p>
    <w:p w14:paraId="5548A906">
      <w:pPr>
        <w:pStyle w:val="31"/>
        <w:keepNext/>
        <w:keepLines/>
        <w:spacing w:beforeAutospacing="0" w:afterAutospacing="0"/>
        <w:ind w:firstLine="560"/>
        <w:jc w:val="both"/>
        <w:rPr>
          <w:rFonts w:hint="eastAsia" w:ascii="宋体" w:hAnsi="宋体" w:eastAsia="宋体" w:cs="宋体"/>
          <w:color w:val="auto"/>
          <w:sz w:val="24"/>
          <w:szCs w:val="24"/>
          <w:highlight w:val="none"/>
          <w:shd w:val="clear" w:color="auto" w:fill="auto"/>
        </w:rPr>
      </w:pPr>
      <w:bookmarkStart w:id="71" w:name="_Toc16938530"/>
      <w:bookmarkStart w:id="72" w:name="_Toc20823286"/>
      <w:bookmarkStart w:id="73" w:name="_Toc513029214"/>
      <w:bookmarkStart w:id="74" w:name="_Toc462564073"/>
      <w:r>
        <w:rPr>
          <w:rFonts w:hint="eastAsia" w:ascii="宋体" w:hAnsi="宋体" w:eastAsia="宋体" w:cs="宋体"/>
          <w:color w:val="auto"/>
          <w:sz w:val="24"/>
          <w:szCs w:val="24"/>
          <w:highlight w:val="none"/>
          <w:shd w:val="clear" w:color="auto" w:fill="auto"/>
        </w:rPr>
        <w:t>9、响应文件的语言及度量衡单位</w:t>
      </w:r>
      <w:bookmarkEnd w:id="71"/>
      <w:bookmarkEnd w:id="72"/>
      <w:bookmarkEnd w:id="73"/>
      <w:bookmarkEnd w:id="74"/>
    </w:p>
    <w:p w14:paraId="573DC48B">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9.1供应商提交的响应文件以及供应商与</w:t>
      </w:r>
      <w:r>
        <w:rPr>
          <w:rFonts w:hint="eastAsia" w:ascii="宋体" w:hAnsi="宋体" w:eastAsia="宋体" w:cs="宋体"/>
          <w:color w:val="auto"/>
          <w:sz w:val="24"/>
          <w:szCs w:val="24"/>
          <w:highlight w:val="none"/>
          <w:shd w:val="clear" w:color="auto" w:fill="auto"/>
          <w:lang w:eastAsia="zh-CN"/>
        </w:rPr>
        <w:t>采购人及代理机构</w:t>
      </w:r>
      <w:r>
        <w:rPr>
          <w:rFonts w:hint="eastAsia" w:ascii="宋体" w:hAnsi="宋体" w:eastAsia="宋体" w:cs="宋体"/>
          <w:color w:val="auto"/>
          <w:sz w:val="24"/>
          <w:szCs w:val="24"/>
          <w:highlight w:val="none"/>
          <w:shd w:val="clear" w:color="auto" w:fill="auto"/>
        </w:rPr>
        <w:t>就有关采购活动的所有来往通知、函件和文件均应使用</w:t>
      </w:r>
      <w:r>
        <w:rPr>
          <w:rFonts w:hint="eastAsia" w:ascii="宋体" w:hAnsi="宋体" w:eastAsia="宋体" w:cs="宋体"/>
          <w:b/>
          <w:color w:val="auto"/>
          <w:sz w:val="24"/>
          <w:szCs w:val="24"/>
          <w:highlight w:val="none"/>
          <w:shd w:val="clear" w:color="auto" w:fill="auto"/>
        </w:rPr>
        <w:t>简体中文</w:t>
      </w:r>
      <w:r>
        <w:rPr>
          <w:rFonts w:hint="eastAsia" w:ascii="宋体" w:hAnsi="宋体" w:eastAsia="宋体" w:cs="宋体"/>
          <w:color w:val="auto"/>
          <w:sz w:val="24"/>
          <w:szCs w:val="24"/>
          <w:highlight w:val="none"/>
          <w:shd w:val="clear" w:color="auto" w:fill="auto"/>
        </w:rPr>
        <w:t>。</w:t>
      </w:r>
    </w:p>
    <w:p w14:paraId="04D1EA81">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9.2 除技术性能另有规定外，响应文件所使用的度量衡单位，均须采用国家法定计量单位。</w:t>
      </w:r>
    </w:p>
    <w:p w14:paraId="7D3DA263">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bookmarkStart w:id="75" w:name="_Toc513029215"/>
      <w:bookmarkStart w:id="76" w:name="_Toc20823287"/>
      <w:bookmarkStart w:id="77" w:name="_Toc16938531"/>
      <w:bookmarkStart w:id="78" w:name="_Toc462564074"/>
      <w:r>
        <w:rPr>
          <w:rFonts w:hint="eastAsia" w:ascii="宋体" w:hAnsi="宋体" w:eastAsia="宋体" w:cs="宋体"/>
          <w:color w:val="auto"/>
          <w:sz w:val="24"/>
          <w:szCs w:val="24"/>
          <w:highlight w:val="none"/>
          <w:shd w:val="clear" w:color="auto" w:fill="auto"/>
        </w:rPr>
        <w:t>10、响应文件构成</w:t>
      </w:r>
      <w:bookmarkEnd w:id="75"/>
      <w:bookmarkEnd w:id="76"/>
      <w:bookmarkEnd w:id="77"/>
      <w:bookmarkEnd w:id="78"/>
    </w:p>
    <w:p w14:paraId="57992F4A">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bookmarkStart w:id="79" w:name="_Toc14577354"/>
      <w:bookmarkStart w:id="80" w:name="_Toc49090507"/>
      <w:bookmarkStart w:id="81" w:name="_Toc14577357"/>
      <w:bookmarkStart w:id="82" w:name="_Toc49090509"/>
      <w:bookmarkStart w:id="83" w:name="_Toc513029216"/>
      <w:bookmarkStart w:id="84" w:name="_Toc14577355"/>
      <w:bookmarkStart w:id="85" w:name="_Toc49090508"/>
      <w:bookmarkStart w:id="86" w:name="_Toc513029219"/>
      <w:bookmarkStart w:id="87" w:name="_Hlt26670360"/>
      <w:bookmarkStart w:id="88" w:name="_Hlt26668975"/>
      <w:bookmarkStart w:id="89" w:name="_Hlt26954838"/>
      <w:r>
        <w:rPr>
          <w:rFonts w:hint="eastAsia" w:ascii="宋体" w:hAnsi="宋体" w:eastAsia="宋体" w:cs="宋体"/>
          <w:color w:val="auto"/>
          <w:sz w:val="24"/>
          <w:szCs w:val="24"/>
          <w:highlight w:val="none"/>
          <w:shd w:val="clear" w:color="auto" w:fill="auto"/>
        </w:rPr>
        <w:t>10.1 供应商编写的响应文件应包括资格证明文件、符合性证明文件、分项报价表、技术要求响应及偏离表、商务要求响应及偏离表、其他证明文件、单一来源响应函等部分。</w:t>
      </w:r>
      <w:bookmarkEnd w:id="79"/>
      <w:bookmarkEnd w:id="80"/>
      <w:bookmarkEnd w:id="81"/>
      <w:bookmarkEnd w:id="82"/>
      <w:bookmarkEnd w:id="83"/>
      <w:bookmarkEnd w:id="84"/>
      <w:bookmarkEnd w:id="85"/>
      <w:bookmarkEnd w:id="86"/>
    </w:p>
    <w:p w14:paraId="3050736C">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11、证明供应商及响应标的符合采购文件规定的文件</w:t>
      </w:r>
    </w:p>
    <w:p w14:paraId="3DED657C">
      <w:pPr>
        <w:pStyle w:val="31"/>
        <w:spacing w:beforeAutospacing="0" w:afterAutospacing="0" w:line="0" w:lineRule="atLeas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11.1 供应商应按照法律、法规、规章和规范性文件以及采购文件要求提交证明文件，证明</w:t>
      </w:r>
      <w:r>
        <w:rPr>
          <w:rFonts w:hint="eastAsia" w:ascii="宋体" w:hAnsi="宋体" w:eastAsia="宋体" w:cs="宋体"/>
          <w:color w:val="auto"/>
          <w:sz w:val="24"/>
          <w:szCs w:val="24"/>
          <w:highlight w:val="none"/>
          <w:shd w:val="clear" w:color="auto" w:fill="auto"/>
          <w:lang w:eastAsia="zh-CN"/>
        </w:rPr>
        <w:t>其</w:t>
      </w:r>
      <w:r>
        <w:rPr>
          <w:rFonts w:hint="eastAsia" w:ascii="宋体" w:hAnsi="宋体" w:eastAsia="宋体" w:cs="宋体"/>
          <w:color w:val="auto"/>
          <w:sz w:val="24"/>
          <w:szCs w:val="24"/>
          <w:highlight w:val="none"/>
          <w:shd w:val="clear" w:color="auto" w:fill="auto"/>
        </w:rPr>
        <w:t>响应标的符合采购文件规定。</w:t>
      </w:r>
    </w:p>
    <w:p w14:paraId="312A9796">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11.2采购文件对证明文件无明确形式要求的，证明文件可以以文字资料、图纸和数据等形式提交。</w:t>
      </w:r>
    </w:p>
    <w:p w14:paraId="69DC0A2D">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12、分项报价表</w:t>
      </w:r>
    </w:p>
    <w:p w14:paraId="2BC9B048">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bookmarkStart w:id="90" w:name="_Hlt26954846"/>
      <w:bookmarkStart w:id="91" w:name="_Hlt26670482"/>
      <w:bookmarkStart w:id="92" w:name="_Hlt26670486"/>
      <w:bookmarkStart w:id="93" w:name="_Hlt26954848"/>
      <w:bookmarkStart w:id="94" w:name="_Hlt26954731"/>
      <w:r>
        <w:rPr>
          <w:rFonts w:hint="eastAsia" w:ascii="宋体" w:hAnsi="宋体" w:eastAsia="宋体" w:cs="宋体"/>
          <w:color w:val="auto"/>
          <w:sz w:val="24"/>
          <w:szCs w:val="24"/>
          <w:highlight w:val="none"/>
          <w:shd w:val="clear" w:color="auto" w:fill="auto"/>
        </w:rPr>
        <w:t>12.1 供应商应按照采购文件规定格式填报分项报价表。</w:t>
      </w:r>
    </w:p>
    <w:p w14:paraId="402C38F8">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12.2报价货币。响应文件中的单价和总价无特殊规定的采用人民币报价，以元为单位标注。采购文件中另有规定的按规定执行。</w:t>
      </w:r>
    </w:p>
    <w:p w14:paraId="70A56581">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13、技术要求响应及偏离表、商务要求响应及偏离表</w:t>
      </w:r>
    </w:p>
    <w:p w14:paraId="2DEB065E">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13.1供应商需对采购文件中的技术要求与商务要求逐项作出响应或偏离，并说明原因。</w:t>
      </w:r>
    </w:p>
    <w:p w14:paraId="5976C38F">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13.2供应商可在响应文件中提供认为需要的其他技术文件或说明。</w:t>
      </w:r>
    </w:p>
    <w:p w14:paraId="2E291684">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bookmarkStart w:id="95" w:name="_Toc49090510"/>
      <w:bookmarkStart w:id="96" w:name="_Toc14577359"/>
      <w:r>
        <w:rPr>
          <w:rFonts w:hint="eastAsia" w:ascii="宋体" w:hAnsi="宋体" w:eastAsia="宋体" w:cs="宋体"/>
          <w:color w:val="auto"/>
          <w:sz w:val="24"/>
          <w:szCs w:val="24"/>
          <w:highlight w:val="none"/>
          <w:shd w:val="clear" w:color="auto" w:fill="auto"/>
        </w:rPr>
        <w:t>14、服务承诺、培训计划、人员安排及其他</w:t>
      </w:r>
      <w:bookmarkEnd w:id="95"/>
      <w:bookmarkEnd w:id="96"/>
    </w:p>
    <w:p w14:paraId="7C5DF9AE">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14.1 供应商需根据采购文件要求提供有关售后服务的管理制度，售后服务机构的分布情况，售后服务人员的数量、素质、技术水平及售后服务的反应能力等。</w:t>
      </w:r>
    </w:p>
    <w:p w14:paraId="4F876753">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14.2 供应商需根据采购文件要求提供培训计划。</w:t>
      </w:r>
    </w:p>
    <w:p w14:paraId="2BF1B7EE">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14.3 供应商需根据采购文件要求提供所投标的的主要组成部分、功能设计、实现思路及关键技术等。</w:t>
      </w:r>
    </w:p>
    <w:p w14:paraId="1F072BF1">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bookmarkStart w:id="97" w:name="_Toc14577360"/>
      <w:bookmarkStart w:id="98" w:name="_Toc49090511"/>
      <w:r>
        <w:rPr>
          <w:rFonts w:hint="eastAsia" w:ascii="宋体" w:hAnsi="宋体" w:eastAsia="宋体" w:cs="宋体"/>
          <w:color w:val="auto"/>
          <w:sz w:val="24"/>
          <w:szCs w:val="24"/>
          <w:highlight w:val="none"/>
          <w:shd w:val="clear" w:color="auto" w:fill="auto"/>
        </w:rPr>
        <w:t>15、单一来源响应函</w:t>
      </w:r>
      <w:bookmarkEnd w:id="97"/>
      <w:bookmarkEnd w:id="98"/>
    </w:p>
    <w:p w14:paraId="581046DD">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15.1 供应商应按照采购文件中提供的格式完整、正确填写单一来源响应函。</w:t>
      </w:r>
    </w:p>
    <w:p w14:paraId="4B3FD57B">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16、单一来源采购有效期</w:t>
      </w:r>
    </w:p>
    <w:p w14:paraId="0CEBB512">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16.1 单一来源采购有效期（以下简称“有效期”）为</w:t>
      </w:r>
      <w:r>
        <w:rPr>
          <w:rFonts w:hint="eastAsia" w:ascii="宋体" w:hAnsi="宋体" w:eastAsia="宋体" w:cs="宋体"/>
          <w:color w:val="auto"/>
          <w:sz w:val="24"/>
          <w:szCs w:val="24"/>
          <w:highlight w:val="none"/>
          <w:shd w:val="clear" w:color="auto" w:fill="auto"/>
          <w:lang w:eastAsia="zh-CN"/>
        </w:rPr>
        <w:t>采购人及代理机构</w:t>
      </w:r>
      <w:r>
        <w:rPr>
          <w:rFonts w:hint="eastAsia" w:ascii="宋体" w:hAnsi="宋体" w:eastAsia="宋体" w:cs="宋体"/>
          <w:color w:val="auto"/>
          <w:sz w:val="24"/>
          <w:szCs w:val="24"/>
          <w:highlight w:val="none"/>
          <w:shd w:val="clear" w:color="auto" w:fill="auto"/>
        </w:rPr>
        <w:t>规定的响应文件接收截止之日后</w:t>
      </w:r>
      <w:r>
        <w:rPr>
          <w:rFonts w:hint="eastAsia" w:ascii="宋体" w:hAnsi="宋体" w:eastAsia="宋体" w:cs="宋体"/>
          <w:b/>
          <w:color w:val="auto"/>
          <w:sz w:val="24"/>
          <w:szCs w:val="24"/>
          <w:highlight w:val="none"/>
          <w:u w:val="single"/>
          <w:shd w:val="clear" w:color="auto" w:fill="auto"/>
        </w:rPr>
        <w:t>三十（30）天</w:t>
      </w:r>
      <w:r>
        <w:rPr>
          <w:rFonts w:hint="eastAsia" w:ascii="宋体" w:hAnsi="宋体" w:eastAsia="宋体" w:cs="宋体"/>
          <w:color w:val="auto"/>
          <w:sz w:val="24"/>
          <w:szCs w:val="24"/>
          <w:highlight w:val="none"/>
          <w:shd w:val="clear" w:color="auto" w:fill="auto"/>
        </w:rPr>
        <w:t>。有效期比规定期限短的将被视为未响应采购文件要求而予以拒绝。</w:t>
      </w:r>
    </w:p>
    <w:p w14:paraId="2CEA9CC4">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17、有效期的延长</w:t>
      </w:r>
    </w:p>
    <w:p w14:paraId="096959DD">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17.1在特殊情况下，</w:t>
      </w:r>
      <w:r>
        <w:rPr>
          <w:rFonts w:hint="eastAsia" w:ascii="宋体" w:hAnsi="宋体" w:eastAsia="宋体" w:cs="宋体"/>
          <w:color w:val="auto"/>
          <w:sz w:val="24"/>
          <w:szCs w:val="24"/>
          <w:highlight w:val="none"/>
          <w:shd w:val="clear" w:color="auto" w:fill="auto"/>
          <w:lang w:eastAsia="zh-CN"/>
        </w:rPr>
        <w:t>采购人及代理机构</w:t>
      </w:r>
      <w:r>
        <w:rPr>
          <w:rFonts w:hint="eastAsia" w:ascii="宋体" w:hAnsi="宋体" w:eastAsia="宋体" w:cs="宋体"/>
          <w:color w:val="auto"/>
          <w:sz w:val="24"/>
          <w:szCs w:val="24"/>
          <w:highlight w:val="none"/>
          <w:shd w:val="clear" w:color="auto" w:fill="auto"/>
        </w:rPr>
        <w:t>于原有效期满之前，可向供应商提出延长有效期的要求。这种要求与答复均应采用书面形式。供应商可以拒绝</w:t>
      </w:r>
      <w:r>
        <w:rPr>
          <w:rFonts w:hint="eastAsia" w:ascii="宋体" w:hAnsi="宋体" w:eastAsia="宋体" w:cs="宋体"/>
          <w:color w:val="auto"/>
          <w:sz w:val="24"/>
          <w:szCs w:val="24"/>
          <w:highlight w:val="none"/>
          <w:shd w:val="clear" w:color="auto" w:fill="auto"/>
          <w:lang w:eastAsia="zh-CN"/>
        </w:rPr>
        <w:t>采购人及代理机构</w:t>
      </w:r>
      <w:r>
        <w:rPr>
          <w:rFonts w:hint="eastAsia" w:ascii="宋体" w:hAnsi="宋体" w:eastAsia="宋体" w:cs="宋体"/>
          <w:color w:val="auto"/>
          <w:sz w:val="24"/>
          <w:szCs w:val="24"/>
          <w:highlight w:val="none"/>
          <w:shd w:val="clear" w:color="auto" w:fill="auto"/>
        </w:rPr>
        <w:t>的这一要求而放弃单一来源采购活动，同意延长有效期的供应商既不能要求也不允许修改其响应文件。受有效期约束的所有权利与义务均延长至新的有效期。</w:t>
      </w:r>
    </w:p>
    <w:p w14:paraId="4608D630">
      <w:pPr>
        <w:pStyle w:val="31"/>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shd w:val="clear" w:color="auto" w:fill="auto"/>
        </w:rPr>
      </w:pPr>
      <w:bookmarkStart w:id="99" w:name="_Toc20823296"/>
      <w:bookmarkStart w:id="100" w:name="_Toc120614217"/>
      <w:bookmarkStart w:id="101" w:name="_Toc16938540"/>
      <w:bookmarkStart w:id="102" w:name="_Toc513029224"/>
      <w:bookmarkStart w:id="103" w:name="_Hlt26954852"/>
      <w:bookmarkStart w:id="104" w:name="_Hlt26954739"/>
      <w:r>
        <w:rPr>
          <w:rFonts w:hint="eastAsia" w:ascii="宋体" w:hAnsi="宋体" w:eastAsia="宋体" w:cs="宋体"/>
          <w:b/>
          <w:color w:val="auto"/>
          <w:sz w:val="24"/>
          <w:szCs w:val="24"/>
          <w:highlight w:val="none"/>
          <w:shd w:val="clear" w:color="auto" w:fill="auto"/>
        </w:rPr>
        <w:t>四、响应文件的递交</w:t>
      </w:r>
      <w:bookmarkEnd w:id="99"/>
      <w:bookmarkEnd w:id="100"/>
      <w:bookmarkEnd w:id="101"/>
      <w:bookmarkEnd w:id="102"/>
    </w:p>
    <w:p w14:paraId="181A6F47">
      <w:pPr>
        <w:pStyle w:val="31"/>
        <w:keepNext/>
        <w:keepLines/>
        <w:spacing w:beforeAutospacing="0" w:afterAutospacing="0"/>
        <w:ind w:firstLine="560"/>
        <w:jc w:val="both"/>
        <w:rPr>
          <w:rFonts w:hint="eastAsia" w:ascii="宋体" w:hAnsi="宋体" w:eastAsia="宋体" w:cs="宋体"/>
          <w:color w:val="auto"/>
          <w:sz w:val="24"/>
          <w:szCs w:val="24"/>
          <w:highlight w:val="none"/>
          <w:shd w:val="clear" w:color="auto" w:fill="auto"/>
        </w:rPr>
      </w:pPr>
      <w:bookmarkStart w:id="105" w:name="_Toc513029225"/>
      <w:bookmarkStart w:id="106" w:name="_Toc20823297"/>
      <w:bookmarkStart w:id="107" w:name="_Toc462564084"/>
      <w:bookmarkStart w:id="108" w:name="_Toc16938541"/>
      <w:r>
        <w:rPr>
          <w:rFonts w:hint="eastAsia" w:ascii="宋体" w:hAnsi="宋体" w:eastAsia="宋体" w:cs="宋体"/>
          <w:color w:val="auto"/>
          <w:sz w:val="24"/>
          <w:szCs w:val="24"/>
          <w:highlight w:val="none"/>
          <w:shd w:val="clear" w:color="auto" w:fill="auto"/>
        </w:rPr>
        <w:t>18、电子</w:t>
      </w:r>
      <w:bookmarkEnd w:id="105"/>
      <w:bookmarkEnd w:id="106"/>
      <w:bookmarkEnd w:id="107"/>
      <w:bookmarkEnd w:id="108"/>
      <w:r>
        <w:rPr>
          <w:rFonts w:hint="eastAsia" w:ascii="宋体" w:hAnsi="宋体" w:eastAsia="宋体" w:cs="宋体"/>
          <w:color w:val="auto"/>
          <w:sz w:val="24"/>
          <w:szCs w:val="24"/>
          <w:highlight w:val="none"/>
          <w:shd w:val="clear" w:color="auto" w:fill="auto"/>
        </w:rPr>
        <w:t>响应文件的递交</w:t>
      </w:r>
    </w:p>
    <w:p w14:paraId="200031D6">
      <w:pPr>
        <w:pStyle w:val="31"/>
        <w:spacing w:beforeAutospacing="0" w:afterAutospacing="0"/>
        <w:ind w:firstLine="6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18.1供应商应当按照《操作手册》规定，在截止时间前制作并上传电子响应文件。</w:t>
      </w:r>
      <w:bookmarkStart w:id="109" w:name="_Toc20823298"/>
      <w:bookmarkEnd w:id="109"/>
      <w:bookmarkStart w:id="110" w:name="_Toc16938542"/>
      <w:bookmarkEnd w:id="110"/>
      <w:bookmarkStart w:id="111" w:name="_Toc513029226"/>
    </w:p>
    <w:p w14:paraId="110F78DF">
      <w:pPr>
        <w:pStyle w:val="31"/>
        <w:keepNext/>
        <w:keepLines/>
        <w:spacing w:before="280" w:beforeAutospacing="0" w:after="290" w:afterAutospacing="0" w:line="374" w:lineRule="auto"/>
        <w:ind w:firstLine="5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19、提交响应文件截止时间</w:t>
      </w:r>
    </w:p>
    <w:p w14:paraId="1B796F8F">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19.1供应商上传电子响应文件的时间不得迟于单一来源采购邀请中规定的截止时间。</w:t>
      </w:r>
    </w:p>
    <w:p w14:paraId="4EF6CF09">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bookmarkStart w:id="112" w:name="_Toc16938543"/>
      <w:bookmarkStart w:id="113" w:name="_Toc20823299"/>
      <w:bookmarkStart w:id="114" w:name="_Toc513029227"/>
      <w:r>
        <w:rPr>
          <w:rFonts w:hint="eastAsia" w:ascii="宋体" w:hAnsi="宋体" w:eastAsia="宋体" w:cs="宋体"/>
          <w:color w:val="auto"/>
          <w:sz w:val="24"/>
          <w:szCs w:val="24"/>
          <w:highlight w:val="none"/>
          <w:shd w:val="clear" w:color="auto" w:fill="auto"/>
        </w:rPr>
        <w:t>供应商应充分考虑到网络环境、网络带宽等风险因素，如因供应商自身原因造成的电子响应文件上传不成功由供应商自行承担全部责任。</w:t>
      </w:r>
      <w:bookmarkEnd w:id="112"/>
      <w:bookmarkEnd w:id="113"/>
      <w:bookmarkEnd w:id="114"/>
    </w:p>
    <w:p w14:paraId="4F0AC06E">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 </w:t>
      </w:r>
      <w:r>
        <w:rPr>
          <w:rFonts w:hint="eastAsia" w:ascii="宋体" w:hAnsi="宋体" w:eastAsia="宋体" w:cs="宋体"/>
          <w:color w:val="auto"/>
          <w:sz w:val="24"/>
          <w:szCs w:val="24"/>
          <w:highlight w:val="none"/>
          <w:shd w:val="clear" w:color="auto" w:fill="auto"/>
          <w:lang w:eastAsia="zh-CN"/>
        </w:rPr>
        <w:t>采购人及代理机构</w:t>
      </w:r>
      <w:r>
        <w:rPr>
          <w:rFonts w:hint="eastAsia" w:ascii="宋体" w:hAnsi="宋体" w:eastAsia="宋体" w:cs="宋体"/>
          <w:color w:val="auto"/>
          <w:sz w:val="24"/>
          <w:szCs w:val="24"/>
          <w:highlight w:val="none"/>
          <w:shd w:val="clear" w:color="auto" w:fill="auto"/>
        </w:rPr>
        <w:t>可以按照规定，通过修改采购文件酌情延长截止时间，在此情况下，供应商的所有权利和义务以及供应商受制的截止时间以延长后新的截止时间为准。</w:t>
      </w:r>
    </w:p>
    <w:p w14:paraId="59AC1784">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20、响应文件的拒收</w:t>
      </w:r>
    </w:p>
    <w:p w14:paraId="7869D0AE">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 </w:t>
      </w:r>
      <w:r>
        <w:rPr>
          <w:rFonts w:hint="eastAsia" w:ascii="宋体" w:hAnsi="宋体" w:eastAsia="宋体" w:cs="宋体"/>
          <w:color w:val="auto"/>
          <w:sz w:val="24"/>
          <w:szCs w:val="24"/>
          <w:highlight w:val="none"/>
          <w:shd w:val="clear" w:color="auto" w:fill="auto"/>
          <w:lang w:eastAsia="zh-CN"/>
        </w:rPr>
        <w:t>采购人及代理机构</w:t>
      </w:r>
      <w:r>
        <w:rPr>
          <w:rFonts w:hint="eastAsia" w:ascii="宋体" w:hAnsi="宋体" w:eastAsia="宋体" w:cs="宋体"/>
          <w:color w:val="auto"/>
          <w:sz w:val="24"/>
          <w:szCs w:val="24"/>
          <w:highlight w:val="none"/>
          <w:shd w:val="clear" w:color="auto" w:fill="auto"/>
        </w:rPr>
        <w:t>拒绝接收在其规定的截止时间后上传的任何电子响应文件。</w:t>
      </w:r>
    </w:p>
    <w:p w14:paraId="77C02CBC">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bookmarkStart w:id="115" w:name="_Toc16938544"/>
      <w:bookmarkStart w:id="116" w:name="_Toc513029228"/>
      <w:bookmarkStart w:id="117" w:name="_Toc20823300"/>
      <w:r>
        <w:rPr>
          <w:rFonts w:hint="eastAsia" w:ascii="宋体" w:hAnsi="宋体" w:eastAsia="宋体" w:cs="宋体"/>
          <w:color w:val="auto"/>
          <w:sz w:val="24"/>
          <w:szCs w:val="24"/>
          <w:highlight w:val="none"/>
          <w:shd w:val="clear" w:color="auto" w:fill="auto"/>
        </w:rPr>
        <w:t>21、响应文件的撤回和修改</w:t>
      </w:r>
      <w:bookmarkEnd w:id="115"/>
      <w:bookmarkEnd w:id="116"/>
      <w:bookmarkEnd w:id="117"/>
    </w:p>
    <w:p w14:paraId="7EF1D85B">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21.1响应文件的撤回</w:t>
      </w:r>
    </w:p>
    <w:p w14:paraId="7B0A622E">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21.1.1 电子响应文件的撤回</w:t>
      </w:r>
    </w:p>
    <w:p w14:paraId="42274D05">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供应商可在截止时间前，撤回其电子响应文件，具体操作方法见《操作手册》。</w:t>
      </w:r>
    </w:p>
    <w:p w14:paraId="36E43ACA">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21.1.2供应商撤回电子响应文件，则认为其不再参与本项目采购活动。</w:t>
      </w:r>
    </w:p>
    <w:p w14:paraId="11EB3295">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21.2响应文件的修改</w:t>
      </w:r>
    </w:p>
    <w:p w14:paraId="68978EE2">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供应商可在截止时间前，对其电子响应文件进行修改，具体操作方法见《操作手册》。</w:t>
      </w:r>
    </w:p>
    <w:p w14:paraId="073FD038">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21.3 在截止时间之后，供应商不得对其电子响应文件作任何修改。</w:t>
      </w:r>
    </w:p>
    <w:p w14:paraId="776544AB">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21.4 在截止时间至有效期满之间的这段时间内，供应商不得撤回其响应文件。</w:t>
      </w:r>
    </w:p>
    <w:p w14:paraId="24D9406D">
      <w:pPr>
        <w:pStyle w:val="31"/>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shd w:val="clear" w:color="auto" w:fill="auto"/>
        </w:rPr>
      </w:pPr>
      <w:bookmarkStart w:id="118" w:name="_Toc20823301"/>
      <w:bookmarkStart w:id="119" w:name="_Toc120614218"/>
      <w:bookmarkStart w:id="120" w:name="_Toc16938545"/>
      <w:bookmarkStart w:id="121" w:name="_Toc513029229"/>
      <w:r>
        <w:rPr>
          <w:rFonts w:hint="eastAsia" w:ascii="宋体" w:hAnsi="宋体" w:eastAsia="宋体" w:cs="宋体"/>
          <w:b/>
          <w:color w:val="auto"/>
          <w:sz w:val="24"/>
          <w:szCs w:val="24"/>
          <w:highlight w:val="none"/>
          <w:shd w:val="clear" w:color="auto" w:fill="auto"/>
        </w:rPr>
        <w:t>五、响应文件的解密与评审</w:t>
      </w:r>
      <w:bookmarkEnd w:id="118"/>
      <w:bookmarkEnd w:id="119"/>
      <w:bookmarkEnd w:id="120"/>
      <w:bookmarkEnd w:id="121"/>
    </w:p>
    <w:p w14:paraId="6F9601A1">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bookmarkStart w:id="122" w:name="_Toc16938546"/>
      <w:bookmarkStart w:id="123" w:name="_Toc513029230"/>
      <w:bookmarkStart w:id="124" w:name="_Toc20823302"/>
      <w:r>
        <w:rPr>
          <w:rFonts w:hint="eastAsia" w:ascii="宋体" w:hAnsi="宋体" w:eastAsia="宋体" w:cs="宋体"/>
          <w:color w:val="auto"/>
          <w:sz w:val="24"/>
          <w:szCs w:val="24"/>
          <w:highlight w:val="none"/>
          <w:shd w:val="clear" w:color="auto" w:fill="auto"/>
        </w:rPr>
        <w:t>22、</w:t>
      </w:r>
      <w:bookmarkEnd w:id="122"/>
      <w:bookmarkEnd w:id="123"/>
      <w:bookmarkEnd w:id="124"/>
      <w:r>
        <w:rPr>
          <w:rFonts w:hint="eastAsia" w:ascii="宋体" w:hAnsi="宋体" w:eastAsia="宋体" w:cs="宋体"/>
          <w:color w:val="auto"/>
          <w:sz w:val="24"/>
          <w:szCs w:val="24"/>
          <w:highlight w:val="none"/>
          <w:shd w:val="clear" w:color="auto" w:fill="auto"/>
        </w:rPr>
        <w:t>响应文件解密</w:t>
      </w:r>
    </w:p>
    <w:p w14:paraId="1BE0250D">
      <w:pPr>
        <w:pStyle w:val="31"/>
        <w:spacing w:beforeAutospacing="0" w:afterAutospacing="0"/>
        <w:ind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22.1供应商应当按照《操作手册》规定，在苏采云系统规定的时间内对响应文件进行解密。</w:t>
      </w:r>
    </w:p>
    <w:p w14:paraId="0CA5DF21">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bookmarkStart w:id="125" w:name="_Toc513029231"/>
      <w:bookmarkStart w:id="126" w:name="_Toc20823303"/>
      <w:bookmarkStart w:id="127" w:name="_Toc16938547"/>
      <w:r>
        <w:rPr>
          <w:rFonts w:hint="eastAsia" w:ascii="宋体" w:hAnsi="宋体" w:eastAsia="宋体" w:cs="宋体"/>
          <w:color w:val="auto"/>
          <w:sz w:val="24"/>
          <w:szCs w:val="24"/>
          <w:highlight w:val="none"/>
          <w:shd w:val="clear" w:color="auto" w:fill="auto"/>
        </w:rPr>
        <w:t>23、单一来源协商小组</w:t>
      </w:r>
      <w:bookmarkEnd w:id="125"/>
      <w:bookmarkEnd w:id="126"/>
      <w:bookmarkEnd w:id="127"/>
    </w:p>
    <w:p w14:paraId="7EFFBA66">
      <w:pPr>
        <w:pStyle w:val="31"/>
        <w:spacing w:beforeAutospacing="0" w:afterAutospacing="0" w:line="0" w:lineRule="atLeas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23.1单一来源协商小组（以下简称“协商小组”）由政府采购评审专家、采购人代表组成，且人员构成符合政府采购有关规定。</w:t>
      </w:r>
    </w:p>
    <w:p w14:paraId="76BAA5CD">
      <w:pPr>
        <w:pStyle w:val="31"/>
        <w:spacing w:beforeAutospacing="0" w:afterAutospacing="0" w:line="0" w:lineRule="atLeas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23.2协商小组应当按照客观、公正、审慎的原则评审供应商的响应文件，并与供应商协商采购标的的价格。</w:t>
      </w:r>
    </w:p>
    <w:p w14:paraId="78192F3A">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24、单一来源协商过程的保密与公正</w:t>
      </w:r>
    </w:p>
    <w:p w14:paraId="14B04545">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bookmarkStart w:id="128" w:name="_Toc513029232"/>
      <w:bookmarkStart w:id="129" w:name="_Toc16938548"/>
      <w:bookmarkStart w:id="130" w:name="_Toc20823304"/>
      <w:r>
        <w:rPr>
          <w:rFonts w:hint="eastAsia" w:ascii="宋体" w:hAnsi="宋体" w:eastAsia="宋体" w:cs="宋体"/>
          <w:color w:val="auto"/>
          <w:sz w:val="24"/>
          <w:szCs w:val="24"/>
          <w:highlight w:val="none"/>
          <w:shd w:val="clear" w:color="auto" w:fill="auto"/>
        </w:rPr>
        <w:t>24.1协商小组、采购人和</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工作人员、相关监督人员等与评审工作有关的人员，对评审、单一来源协商情况以及在评审、单一来源协商过程（以下简称“协商过程”）中获悉的国家秘密、商业秘密负有保密责任。</w:t>
      </w:r>
      <w:bookmarkEnd w:id="128"/>
      <w:bookmarkEnd w:id="129"/>
      <w:bookmarkEnd w:id="130"/>
    </w:p>
    <w:p w14:paraId="7492CEE1">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24.2在协商过程中，供应商不得以任何行为影响评审及协商过程，否则将会导致其响应文件被拒绝。</w:t>
      </w:r>
    </w:p>
    <w:p w14:paraId="2A60FBF4">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25、评审及协商过程中的澄清</w:t>
      </w:r>
    </w:p>
    <w:p w14:paraId="3699F723">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25.1项目评审及协商过程中，协商小组有权要求供应商对响应文件中含义不明确、同类问题表述不一致或者有明显文字和计算错误的内容等作出必要的澄清、说明或者更正。</w:t>
      </w:r>
    </w:p>
    <w:p w14:paraId="594E56F5">
      <w:pPr>
        <w:pStyle w:val="31"/>
        <w:spacing w:beforeAutospacing="0" w:afterAutospacing="0" w:line="0" w:lineRule="atLeas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6AF1B5BB">
      <w:pPr>
        <w:pStyle w:val="31"/>
        <w:spacing w:beforeAutospacing="0" w:afterAutospacing="0" w:line="0" w:lineRule="atLeas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25.3 接到协商小组澄清、说明和更正要求的供应商如未按规定</w:t>
      </w:r>
      <w:r>
        <w:rPr>
          <w:rFonts w:hint="eastAsia" w:ascii="宋体" w:hAnsi="宋体" w:eastAsia="宋体" w:cs="宋体"/>
          <w:color w:val="auto"/>
          <w:sz w:val="24"/>
          <w:szCs w:val="24"/>
          <w:highlight w:val="none"/>
          <w:shd w:val="clear" w:color="auto" w:fill="auto"/>
          <w:lang w:eastAsia="zh-CN"/>
        </w:rPr>
        <w:t>作出</w:t>
      </w:r>
      <w:r>
        <w:rPr>
          <w:rFonts w:hint="eastAsia" w:ascii="宋体" w:hAnsi="宋体" w:eastAsia="宋体" w:cs="宋体"/>
          <w:color w:val="auto"/>
          <w:sz w:val="24"/>
          <w:szCs w:val="24"/>
          <w:highlight w:val="none"/>
          <w:shd w:val="clear" w:color="auto" w:fill="auto"/>
        </w:rPr>
        <w:t>澄清、说明和 更正，其风险由供应商自行承担。</w:t>
      </w:r>
    </w:p>
    <w:p w14:paraId="20A52286">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bookmarkStart w:id="131" w:name="_Toc16938549"/>
      <w:bookmarkStart w:id="132" w:name="_Toc20823305"/>
      <w:bookmarkStart w:id="133" w:name="_Toc513029233"/>
      <w:r>
        <w:rPr>
          <w:rFonts w:hint="eastAsia" w:ascii="宋体" w:hAnsi="宋体" w:eastAsia="宋体" w:cs="宋体"/>
          <w:color w:val="auto"/>
          <w:sz w:val="24"/>
          <w:szCs w:val="24"/>
          <w:highlight w:val="none"/>
          <w:shd w:val="clear" w:color="auto" w:fill="auto"/>
        </w:rPr>
        <w:t>26、对响应文件的审</w:t>
      </w:r>
      <w:bookmarkEnd w:id="131"/>
      <w:bookmarkEnd w:id="132"/>
      <w:bookmarkEnd w:id="133"/>
      <w:r>
        <w:rPr>
          <w:rFonts w:hint="eastAsia" w:ascii="宋体" w:hAnsi="宋体" w:eastAsia="宋体" w:cs="宋体"/>
          <w:color w:val="auto"/>
          <w:sz w:val="24"/>
          <w:szCs w:val="24"/>
          <w:highlight w:val="none"/>
          <w:shd w:val="clear" w:color="auto" w:fill="auto"/>
        </w:rPr>
        <w:t>查</w:t>
      </w:r>
    </w:p>
    <w:p w14:paraId="5C78AD4F">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26.1响应文件审查分为资格审查和符合性审查。</w:t>
      </w:r>
    </w:p>
    <w:p w14:paraId="54E4F7BC">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26.1.1 资格审查：由协商小组依据法律法规和</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文件的规定，对响应文件中的资格证明文件进行审查，以确定供应商是否具备参加单一来源协商的资格。</w:t>
      </w:r>
    </w:p>
    <w:p w14:paraId="6EAA723F">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协商小组在进行资格审查的同时，将在“信用中国”网站（www.creditchina.gov.cn）查询供应商的信用记录，以确定供应商是否具备协商资格,查询结果留存并归档。</w:t>
      </w:r>
    </w:p>
    <w:p w14:paraId="41C23BFE">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接受联合体的项目，两个以上的自然人、法人或者其他组织组成一个联合体，以一个供应商的身份共同参加政府采购活动的,联合体成员中任何一方存在不良信用记录的，视同联合体存在不良应用记录。</w:t>
      </w:r>
    </w:p>
    <w:p w14:paraId="431F637A">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26.1.2 符合性审查：依据采购文件的规定，由协商小组从响应文件的有效性、完整性和对采购文件的响应程度进行审查，以确定是否对</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文件的实质性要求作出响应。</w:t>
      </w:r>
    </w:p>
    <w:p w14:paraId="5EB73675">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26.1.3 未通过资格审查或符合性审查的供应商，协商小组将在苏采云系统中告知未通过资格审查或符合性审查的原因，评审结束后，协商小组将不再告知未通过资格审查或符合性审查的原因。</w:t>
      </w:r>
    </w:p>
    <w:p w14:paraId="1F61E001">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26.2在正式进行协商之前，协商小组将首先审查每份响应文件是否实质性响应了采购文件的要求。实质性响应的响应文件应该是与采购文件要求的条款、条件和规格相符，没有重大偏离或保留。</w:t>
      </w:r>
    </w:p>
    <w:p w14:paraId="27A63A46">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所谓重大偏离或保留是指与采购文件规定的实质性要求存在负偏离，或者在实质上与采购文件不一致，而且限制了合同中买方和</w:t>
      </w:r>
      <w:r>
        <w:rPr>
          <w:rFonts w:hint="eastAsia" w:ascii="宋体" w:hAnsi="宋体" w:eastAsia="宋体" w:cs="宋体"/>
          <w:color w:val="auto"/>
          <w:sz w:val="24"/>
          <w:szCs w:val="24"/>
          <w:highlight w:val="none"/>
          <w:shd w:val="clear" w:color="auto" w:fill="auto"/>
          <w:lang w:eastAsia="zh-CN"/>
        </w:rPr>
        <w:t>采购人及代理机构</w:t>
      </w:r>
      <w:r>
        <w:rPr>
          <w:rFonts w:hint="eastAsia" w:ascii="宋体" w:hAnsi="宋体" w:eastAsia="宋体" w:cs="宋体"/>
          <w:color w:val="auto"/>
          <w:sz w:val="24"/>
          <w:szCs w:val="24"/>
          <w:highlight w:val="none"/>
          <w:shd w:val="clear" w:color="auto" w:fill="auto"/>
        </w:rPr>
        <w:t>的权利或供应商的义务。重大偏离由协商小组按照少数服从多数的原则认定。协商小组决定响应文件的响应性只根据响应文件本身的内容，而不寻求外部的证据。</w:t>
      </w:r>
    </w:p>
    <w:p w14:paraId="0CB4A8E2">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26.3未实质性响应采购文件的情形</w:t>
      </w:r>
    </w:p>
    <w:p w14:paraId="41CA5639">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26.3.1供应商在苏采云系统规定的时间内未成功解密电子响应文件的。</w:t>
      </w:r>
    </w:p>
    <w:p w14:paraId="38BB09FD">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26.3.2供应商未按照采购文件要求上传电子响应文件的。</w:t>
      </w:r>
    </w:p>
    <w:p w14:paraId="6741544A">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26.3.3供应商提交两个（含两个）以上不同的响应文件或者最后报价的。</w:t>
      </w:r>
    </w:p>
    <w:p w14:paraId="4F137505">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26.3.4供应商不具备采购文件中规定资格要求的。</w:t>
      </w:r>
    </w:p>
    <w:p w14:paraId="11D91D08">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26.3.5供应商的最后报价超过了采购预算。</w:t>
      </w:r>
    </w:p>
    <w:p w14:paraId="7D6040D9">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26.3.6不符合采购文件中规定的实质性要求和条件的</w:t>
      </w:r>
      <w:r>
        <w:rPr>
          <w:rFonts w:hint="eastAsia" w:ascii="宋体" w:hAnsi="宋体" w:eastAsia="宋体" w:cs="宋体"/>
          <w:i/>
          <w:color w:val="auto"/>
          <w:sz w:val="24"/>
          <w:szCs w:val="24"/>
          <w:highlight w:val="none"/>
          <w:u w:val="single"/>
          <w:shd w:val="clear" w:color="auto" w:fill="auto"/>
        </w:rPr>
        <w:t>（本采购文件中斜体且有下划线部分为实质性要求和条件）。</w:t>
      </w:r>
    </w:p>
    <w:p w14:paraId="579CE294">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483743B">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26.3.8响应文件含有采购人不能接受的附加条件的。</w:t>
      </w:r>
    </w:p>
    <w:p w14:paraId="1D9AD2E2">
      <w:pPr>
        <w:pStyle w:val="31"/>
        <w:spacing w:beforeAutospacing="0" w:afterAutospacing="0" w:line="0" w:lineRule="atLeast"/>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shd w:val="clear" w:color="auto" w:fill="auto"/>
        </w:rPr>
        <w:t>26.3.</w:t>
      </w:r>
      <w:r>
        <w:rPr>
          <w:rFonts w:hint="eastAsia" w:ascii="宋体" w:hAnsi="宋体" w:eastAsia="宋体" w:cs="宋体"/>
          <w:color w:val="auto"/>
          <w:sz w:val="24"/>
          <w:szCs w:val="24"/>
          <w:highlight w:val="none"/>
          <w:shd w:val="clear" w:color="auto" w:fill="auto"/>
          <w:lang w:val="en-US" w:eastAsia="zh-CN"/>
        </w:rPr>
        <w:t>9</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不能证明其报价合理性的，</w:t>
      </w:r>
      <w:r>
        <w:rPr>
          <w:rFonts w:hint="eastAsia" w:ascii="宋体" w:hAnsi="宋体" w:eastAsia="宋体" w:cs="宋体"/>
          <w:color w:val="auto"/>
          <w:sz w:val="24"/>
          <w:szCs w:val="24"/>
          <w:highlight w:val="none"/>
          <w:lang w:val="en-US" w:eastAsia="zh-CN"/>
        </w:rPr>
        <w:t>协商小组</w:t>
      </w:r>
      <w:r>
        <w:rPr>
          <w:rFonts w:hint="eastAsia" w:ascii="宋体" w:hAnsi="宋体" w:eastAsia="宋体" w:cs="宋体"/>
          <w:color w:val="auto"/>
          <w:sz w:val="24"/>
          <w:szCs w:val="24"/>
          <w:highlight w:val="none"/>
        </w:rPr>
        <w:t>应当将其作为无效</w:t>
      </w:r>
      <w:r>
        <w:rPr>
          <w:rFonts w:hint="eastAsia" w:ascii="宋体" w:hAnsi="宋体" w:eastAsia="宋体" w:cs="宋体"/>
          <w:color w:val="000000"/>
          <w:sz w:val="24"/>
          <w:szCs w:val="24"/>
          <w:highlight w:val="none"/>
          <w:lang w:val="en-US" w:eastAsia="zh-CN" w:bidi="ar-SA"/>
        </w:rPr>
        <w:t>响应</w:t>
      </w:r>
      <w:r>
        <w:rPr>
          <w:rFonts w:hint="eastAsia" w:ascii="宋体" w:hAnsi="宋体" w:eastAsia="宋体" w:cs="宋体"/>
          <w:color w:val="auto"/>
          <w:sz w:val="24"/>
          <w:szCs w:val="24"/>
          <w:highlight w:val="none"/>
        </w:rPr>
        <w:t>处理。</w:t>
      </w:r>
    </w:p>
    <w:p w14:paraId="377F13CC">
      <w:pPr>
        <w:pStyle w:val="31"/>
        <w:spacing w:beforeAutospacing="0" w:afterAutospacing="0" w:line="0" w:lineRule="atLeast"/>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二、强化政府采购异常低价审查</w:t>
      </w:r>
    </w:p>
    <w:p w14:paraId="35F77507">
      <w:pPr>
        <w:pStyle w:val="31"/>
        <w:spacing w:beforeAutospacing="0" w:afterAutospacing="0" w:line="0" w:lineRule="atLeast"/>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政府采购评审中出现下列情形之一的，评审委员会应当启动异常低价投标（响应）审查程序：</w:t>
      </w:r>
    </w:p>
    <w:p w14:paraId="42BEB209">
      <w:pPr>
        <w:pStyle w:val="31"/>
        <w:spacing w:beforeAutospacing="0" w:afterAutospacing="0" w:line="0" w:lineRule="atLeast"/>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701B56CD">
      <w:pPr>
        <w:pStyle w:val="31"/>
        <w:spacing w:beforeAutospacing="0" w:afterAutospacing="0" w:line="0" w:lineRule="atLeast"/>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6F03F8FB">
      <w:pPr>
        <w:pStyle w:val="31"/>
        <w:spacing w:beforeAutospacing="0" w:afterAutospacing="0" w:line="0" w:lineRule="atLeast"/>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3.投标（响应）报价低于采购项目最高限价45%的，即投标（响应)报价&lt;采购项目最高限价×45%；</w:t>
      </w:r>
    </w:p>
    <w:p w14:paraId="22A556AF">
      <w:pPr>
        <w:pStyle w:val="31"/>
        <w:spacing w:beforeAutospacing="0" w:afterAutospacing="0" w:line="0" w:lineRule="atLeast"/>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4.评审委员会基于专业判断，认为供应商报价过低，有可能影响产品质量或者不能诚信履约的其他情形。</w:t>
      </w:r>
    </w:p>
    <w:p w14:paraId="0ECE4A48">
      <w:pPr>
        <w:pStyle w:val="31"/>
        <w:spacing w:beforeAutospacing="0" w:afterAutospacing="0" w:line="0" w:lineRule="atLeast"/>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相关法律法规对供应商报价有规定的，从其规定。</w:t>
      </w:r>
    </w:p>
    <w:p w14:paraId="305654B6">
      <w:pPr>
        <w:pStyle w:val="31"/>
        <w:spacing w:beforeAutospacing="0" w:afterAutospacing="0" w:line="0" w:lineRule="atLeast"/>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0F767EE">
      <w:pPr>
        <w:pStyle w:val="31"/>
        <w:spacing w:beforeAutospacing="0" w:afterAutospacing="0" w:line="0" w:lineRule="atLeast"/>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617BB8D">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26.3.10</w:t>
      </w:r>
      <w:r>
        <w:rPr>
          <w:rFonts w:hint="eastAsia" w:ascii="宋体" w:hAnsi="宋体" w:eastAsia="宋体" w:cs="宋体"/>
          <w:color w:val="auto"/>
          <w:sz w:val="24"/>
          <w:szCs w:val="24"/>
          <w:highlight w:val="none"/>
          <w:shd w:val="clear" w:color="auto" w:fill="auto"/>
        </w:rPr>
        <w:t>响应文件未按照</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文件要求加盖CA电子公章的。</w:t>
      </w:r>
    </w:p>
    <w:p w14:paraId="44A1A8F2">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26.4未实质性响应采购文件的响应文件按无效响应处理。</w:t>
      </w:r>
    </w:p>
    <w:p w14:paraId="47E10F6E">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26.5如果响应文件实质上没有响应采购文件的要求，协商小组将予以拒绝。</w:t>
      </w:r>
    </w:p>
    <w:p w14:paraId="4E745B77">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bookmarkStart w:id="134" w:name="_Toc16938550"/>
      <w:bookmarkStart w:id="135" w:name="_Toc513029234"/>
      <w:bookmarkStart w:id="136" w:name="_Toc20823306"/>
      <w:r>
        <w:rPr>
          <w:rFonts w:hint="eastAsia" w:ascii="宋体" w:hAnsi="宋体" w:eastAsia="宋体" w:cs="宋体"/>
          <w:color w:val="auto"/>
          <w:sz w:val="24"/>
          <w:szCs w:val="24"/>
          <w:highlight w:val="none"/>
          <w:shd w:val="clear" w:color="auto" w:fill="auto"/>
        </w:rPr>
        <w:t>26.6供应商在项目评审及协商全过程中应</w:t>
      </w:r>
      <w:r>
        <w:rPr>
          <w:rFonts w:hint="eastAsia" w:ascii="宋体" w:hAnsi="宋体" w:eastAsia="宋体" w:cs="宋体"/>
          <w:color w:val="auto"/>
          <w:sz w:val="24"/>
          <w:szCs w:val="24"/>
          <w:highlight w:val="none"/>
          <w:shd w:val="clear" w:color="auto" w:fill="auto"/>
          <w:lang w:eastAsia="zh-CN"/>
        </w:rPr>
        <w:t>保持通信畅通</w:t>
      </w:r>
      <w:r>
        <w:rPr>
          <w:rFonts w:hint="eastAsia" w:ascii="宋体" w:hAnsi="宋体" w:eastAsia="宋体" w:cs="宋体"/>
          <w:color w:val="auto"/>
          <w:sz w:val="24"/>
          <w:szCs w:val="24"/>
          <w:highlight w:val="none"/>
          <w:shd w:val="clear" w:color="auto" w:fill="auto"/>
        </w:rPr>
        <w:t>，并安排专人与</w:t>
      </w:r>
      <w:r>
        <w:rPr>
          <w:rFonts w:hint="eastAsia" w:ascii="宋体" w:hAnsi="宋体" w:eastAsia="宋体" w:cs="宋体"/>
          <w:color w:val="auto"/>
          <w:sz w:val="24"/>
          <w:szCs w:val="24"/>
          <w:highlight w:val="none"/>
          <w:shd w:val="clear" w:color="auto" w:fill="auto"/>
          <w:lang w:eastAsia="zh-CN"/>
        </w:rPr>
        <w:t>采购人及代理机构</w:t>
      </w:r>
      <w:r>
        <w:rPr>
          <w:rFonts w:hint="eastAsia" w:ascii="宋体" w:hAnsi="宋体" w:eastAsia="宋体" w:cs="宋体"/>
          <w:color w:val="auto"/>
          <w:sz w:val="24"/>
          <w:szCs w:val="24"/>
          <w:highlight w:val="none"/>
          <w:shd w:val="clear" w:color="auto" w:fill="auto"/>
        </w:rPr>
        <w:t>及协商小组联系。</w:t>
      </w:r>
      <w:bookmarkEnd w:id="134"/>
      <w:bookmarkEnd w:id="135"/>
      <w:bookmarkEnd w:id="136"/>
    </w:p>
    <w:p w14:paraId="635462A3">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27、单一来源协商及成交原则</w:t>
      </w:r>
    </w:p>
    <w:p w14:paraId="44873EC3">
      <w:pPr>
        <w:pStyle w:val="31"/>
        <w:spacing w:beforeAutospacing="0" w:afterAutospacing="0" w:line="0" w:lineRule="atLeast"/>
        <w:ind w:left="479"/>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27.1单一来源协商</w:t>
      </w:r>
    </w:p>
    <w:p w14:paraId="1031BD53">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27.1.1 对于通过资格审查和符合性审查的供应商，协商小组将通过苏采云系统与其就采购标的的价格、服务等内容进行单一来源协商。</w:t>
      </w:r>
    </w:p>
    <w:p w14:paraId="439FDCE0">
      <w:pPr>
        <w:pStyle w:val="31"/>
        <w:spacing w:beforeAutospacing="0" w:afterAutospacing="0" w:line="0" w:lineRule="atLeast"/>
        <w:ind w:firstLine="47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27.1.2供应商应当在苏采云系统中以书面形式对协商过程中做出的承诺与澄清进行确认，并在协商小组规定的时间内完成最后报价。</w:t>
      </w:r>
    </w:p>
    <w:p w14:paraId="1F05259B">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27.1.3 供应商的最后报价在响应产品数量没有增加，配置、服务没有重大提高的情况下，一般不允许高于第一次报价（即单一来源协商分项报价表中的报价）。否则，协商小组有权拒绝该最后报价并不再给予报价补救机会。</w:t>
      </w:r>
    </w:p>
    <w:p w14:paraId="56B04963">
      <w:pPr>
        <w:pStyle w:val="31"/>
        <w:spacing w:beforeAutospacing="0" w:afterAutospacing="0" w:line="0" w:lineRule="atLeast"/>
        <w:ind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27.2成交原则</w:t>
      </w:r>
    </w:p>
    <w:p w14:paraId="7FC692BA">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协商小组根据政府采购相关法律、规章的规定，在供应商的响应情况能保证采购项目质量且最后报价合理的基础上确定其为成交供应商。</w:t>
      </w:r>
    </w:p>
    <w:p w14:paraId="71218F43">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27.3单一来源协商终止情形处理</w:t>
      </w:r>
    </w:p>
    <w:p w14:paraId="02948580">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出现下列情形之一的，</w:t>
      </w:r>
      <w:r>
        <w:rPr>
          <w:rFonts w:hint="eastAsia" w:ascii="宋体" w:hAnsi="宋体" w:eastAsia="宋体" w:cs="宋体"/>
          <w:color w:val="auto"/>
          <w:sz w:val="24"/>
          <w:szCs w:val="24"/>
          <w:highlight w:val="none"/>
          <w:shd w:val="clear" w:color="auto" w:fill="auto"/>
          <w:lang w:eastAsia="zh-CN"/>
        </w:rPr>
        <w:t>采购人及代理机构</w:t>
      </w:r>
      <w:r>
        <w:rPr>
          <w:rFonts w:hint="eastAsia" w:ascii="宋体" w:hAnsi="宋体" w:eastAsia="宋体" w:cs="宋体"/>
          <w:color w:val="auto"/>
          <w:sz w:val="24"/>
          <w:szCs w:val="24"/>
          <w:highlight w:val="none"/>
          <w:shd w:val="clear" w:color="auto" w:fill="auto"/>
        </w:rPr>
        <w:t>将终止采购活动，发布项目终止公告并说明原因，重新开展采购活动：</w:t>
      </w:r>
    </w:p>
    <w:p w14:paraId="7B556B80">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27.3.1 因情况变化，不再符合规定的单一来源采购方式适用情形的；</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27.3.2 出现影响采购公正的违法、违规行为的；</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27.3.3供应商最后报价超过采购预算的；</w:t>
      </w:r>
    </w:p>
    <w:p w14:paraId="69556FDA">
      <w:pPr>
        <w:pStyle w:val="31"/>
        <w:spacing w:beforeAutospacing="0" w:afterAutospacing="0" w:line="0" w:lineRule="atLeast"/>
        <w:ind w:firstLine="720" w:firstLineChars="3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27.3.4供应商的技术方案、服务承诺、商务条款等不能满足采购人或协商小组的要求；</w:t>
      </w:r>
    </w:p>
    <w:p w14:paraId="3E0C1AF4">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27.3.5 法律、法规、规章规定的其他应当终止的情形。</w:t>
      </w:r>
    </w:p>
    <w:p w14:paraId="1886C693">
      <w:pPr>
        <w:pStyle w:val="31"/>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六、成交</w:t>
      </w:r>
    </w:p>
    <w:p w14:paraId="10EB0D71">
      <w:pPr>
        <w:pStyle w:val="31"/>
        <w:keepNext/>
        <w:keepLines/>
        <w:spacing w:beforeAutospacing="0" w:afterAutospacing="0"/>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28、确定成交供应商</w:t>
      </w:r>
    </w:p>
    <w:p w14:paraId="47DC6AC8">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28.1协商小组根据协商情况编写单一来源评审报告，推荐成交候选供应商。</w:t>
      </w:r>
    </w:p>
    <w:p w14:paraId="63C4C142">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28.2 采购人根据协商小组推荐的成交候选供应商确定成交供应商。</w:t>
      </w:r>
    </w:p>
    <w:p w14:paraId="5FA29C0B">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 若有充分证据证明，成交供应商出现下列情况之一的，一经查实，将被取消成交资格：</w:t>
      </w:r>
    </w:p>
    <w:p w14:paraId="4AC4E058">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28.3.1提供虚假材料谋取成交的。</w:t>
      </w:r>
    </w:p>
    <w:p w14:paraId="3B598142">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28.3.2与评审专家、采购人、其他供应商或者</w:t>
      </w:r>
      <w:r>
        <w:rPr>
          <w:rFonts w:hint="eastAsia" w:ascii="宋体" w:hAnsi="宋体" w:eastAsia="宋体" w:cs="宋体"/>
          <w:color w:val="auto"/>
          <w:sz w:val="24"/>
          <w:szCs w:val="24"/>
          <w:highlight w:val="none"/>
          <w:shd w:val="clear" w:color="auto" w:fill="auto"/>
          <w:lang w:eastAsia="zh-CN"/>
        </w:rPr>
        <w:t>采购人及代理机构</w:t>
      </w:r>
      <w:r>
        <w:rPr>
          <w:rFonts w:hint="eastAsia" w:ascii="宋体" w:hAnsi="宋体" w:eastAsia="宋体" w:cs="宋体"/>
          <w:color w:val="auto"/>
          <w:sz w:val="24"/>
          <w:szCs w:val="24"/>
          <w:highlight w:val="none"/>
          <w:shd w:val="clear" w:color="auto" w:fill="auto"/>
        </w:rPr>
        <w:t>工作人员恶意串通的。</w:t>
      </w:r>
    </w:p>
    <w:p w14:paraId="63F742E6">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28.3.3向评审专家、采购人或</w:t>
      </w:r>
      <w:r>
        <w:rPr>
          <w:rFonts w:hint="eastAsia" w:ascii="宋体" w:hAnsi="宋体" w:eastAsia="宋体" w:cs="宋体"/>
          <w:color w:val="auto"/>
          <w:sz w:val="24"/>
          <w:szCs w:val="24"/>
          <w:highlight w:val="none"/>
          <w:shd w:val="clear" w:color="auto" w:fill="auto"/>
          <w:lang w:eastAsia="zh-CN"/>
        </w:rPr>
        <w:t>采购人及代理机构</w:t>
      </w:r>
      <w:r>
        <w:rPr>
          <w:rFonts w:hint="eastAsia" w:ascii="宋体" w:hAnsi="宋体" w:eastAsia="宋体" w:cs="宋体"/>
          <w:color w:val="auto"/>
          <w:sz w:val="24"/>
          <w:szCs w:val="24"/>
          <w:highlight w:val="none"/>
          <w:shd w:val="clear" w:color="auto" w:fill="auto"/>
        </w:rPr>
        <w:t>工作人员行贿或者提供其他不正当利益的。</w:t>
      </w:r>
    </w:p>
    <w:p w14:paraId="2698CB1F">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28.3.4恶意竞争，最后报价明显低于其自身合理成本且又无法提供证明的。</w:t>
      </w:r>
    </w:p>
    <w:p w14:paraId="3CF16D51">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28.3.5不满足本采购文件规定的实质性要求，但在评审过程中又未被协商小组发现的。</w:t>
      </w:r>
    </w:p>
    <w:p w14:paraId="352AB04F">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28.3.6成交后无正当理由拒不与采购人签订政府采购合同或者未按照采购文件确定的事项签订政府采购合同的。</w:t>
      </w:r>
    </w:p>
    <w:p w14:paraId="1DD950EA">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28.3.7将政府采购合同转包的。</w:t>
      </w:r>
    </w:p>
    <w:p w14:paraId="03E4FB8B">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成交供应商被取消成交资格后，</w:t>
      </w:r>
      <w:r>
        <w:rPr>
          <w:rFonts w:hint="eastAsia" w:ascii="宋体" w:hAnsi="宋体" w:eastAsia="宋体" w:cs="宋体"/>
          <w:color w:val="auto"/>
          <w:sz w:val="24"/>
          <w:szCs w:val="24"/>
          <w:highlight w:val="none"/>
          <w:shd w:val="clear" w:color="auto" w:fill="auto"/>
          <w:lang w:eastAsia="zh-CN"/>
        </w:rPr>
        <w:t>采购人及代理机构</w:t>
      </w:r>
      <w:r>
        <w:rPr>
          <w:rFonts w:hint="eastAsia" w:ascii="宋体" w:hAnsi="宋体" w:eastAsia="宋体" w:cs="宋体"/>
          <w:color w:val="auto"/>
          <w:sz w:val="24"/>
          <w:szCs w:val="24"/>
          <w:highlight w:val="none"/>
          <w:shd w:val="clear" w:color="auto" w:fill="auto"/>
        </w:rPr>
        <w:t>有权重新组织采购。</w:t>
      </w:r>
    </w:p>
    <w:p w14:paraId="5DEAD1C8">
      <w:pPr>
        <w:pStyle w:val="31"/>
        <w:keepNext/>
        <w:keepLines/>
        <w:spacing w:beforeAutospacing="0" w:afterAutospacing="0"/>
        <w:ind w:firstLine="600"/>
        <w:jc w:val="both"/>
        <w:rPr>
          <w:rFonts w:hint="eastAsia" w:ascii="宋体" w:hAnsi="宋体" w:eastAsia="宋体" w:cs="宋体"/>
          <w:color w:val="auto"/>
          <w:sz w:val="24"/>
          <w:szCs w:val="24"/>
          <w:highlight w:val="none"/>
          <w:shd w:val="clear" w:color="auto" w:fill="auto"/>
        </w:rPr>
      </w:pPr>
      <w:bookmarkStart w:id="137" w:name="_Toc200451960"/>
      <w:r>
        <w:rPr>
          <w:rFonts w:hint="eastAsia" w:ascii="宋体" w:hAnsi="宋体" w:eastAsia="宋体" w:cs="宋体"/>
          <w:color w:val="auto"/>
          <w:sz w:val="24"/>
          <w:szCs w:val="24"/>
          <w:highlight w:val="none"/>
          <w:shd w:val="clear" w:color="auto" w:fill="auto"/>
        </w:rPr>
        <w:t>29、质疑处理</w:t>
      </w:r>
      <w:bookmarkEnd w:id="137"/>
    </w:p>
    <w:p w14:paraId="3E05E532">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29.1供应商认为采购过程和采购结果使自己的权益受到损害的，可以从采购结果公布之日起七个工作日内，以书面形式向</w:t>
      </w:r>
      <w:r>
        <w:rPr>
          <w:rFonts w:hint="eastAsia" w:ascii="宋体" w:hAnsi="宋体" w:eastAsia="宋体" w:cs="宋体"/>
          <w:color w:val="auto"/>
          <w:sz w:val="24"/>
          <w:szCs w:val="24"/>
          <w:highlight w:val="none"/>
          <w:shd w:val="clear" w:color="auto" w:fill="auto"/>
          <w:lang w:eastAsia="zh-CN"/>
        </w:rPr>
        <w:t>采购人及代理机构</w:t>
      </w:r>
      <w:r>
        <w:rPr>
          <w:rFonts w:hint="eastAsia" w:ascii="宋体" w:hAnsi="宋体" w:eastAsia="宋体" w:cs="宋体"/>
          <w:color w:val="auto"/>
          <w:sz w:val="24"/>
          <w:szCs w:val="24"/>
          <w:highlight w:val="none"/>
          <w:shd w:val="clear" w:color="auto" w:fill="auto"/>
        </w:rPr>
        <w:t>提出质疑。</w:t>
      </w:r>
    </w:p>
    <w:p w14:paraId="554661D9">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29.2 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shd w:val="clear" w:color="auto" w:fill="auto"/>
          <w:lang w:eastAsia="zh-CN"/>
        </w:rPr>
        <w:t>采购人及代理机构</w:t>
      </w:r>
      <w:r>
        <w:rPr>
          <w:rFonts w:hint="eastAsia" w:ascii="宋体" w:hAnsi="宋体" w:eastAsia="宋体" w:cs="宋体"/>
          <w:color w:val="auto"/>
          <w:sz w:val="24"/>
          <w:szCs w:val="24"/>
          <w:highlight w:val="none"/>
          <w:shd w:val="clear" w:color="auto" w:fill="auto"/>
        </w:rPr>
        <w:t>、采购人将只对供应商第一次质疑作出答复。</w:t>
      </w:r>
    </w:p>
    <w:p w14:paraId="264B2CC0">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29.3质疑函必须按照本采购文件中《质疑函范本》要求的格式和内容进行填写。供应商如组成联合体参加协商，则《质疑函范本》中要求签字、盖章、加盖公章之处，联合体各方均须按要求签字、盖章、加盖公章。</w:t>
      </w:r>
    </w:p>
    <w:p w14:paraId="0E74E31C">
      <w:pPr>
        <w:tabs>
          <w:tab w:val="left" w:pos="1331"/>
        </w:tabs>
        <w:ind w:firstLine="480"/>
        <w:jc w:val="left"/>
        <w:rPr>
          <w:rFonts w:hint="eastAsia" w:ascii="宋体" w:hAnsi="宋体" w:eastAsia="宋体" w:cs="宋体"/>
          <w:b/>
          <w:bCs/>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29.4 采购人及代理机构只接收以纸质原件形式送达的质疑,采购人和代理机构不接受未填写快递运单的快件。</w:t>
      </w:r>
      <w:r>
        <w:rPr>
          <w:rFonts w:ascii="宋体" w:hAnsi="宋体" w:eastAsia="宋体" w:cs="宋体"/>
          <w:color w:val="000000"/>
          <w:sz w:val="24"/>
          <w:highlight w:val="none"/>
        </w:rPr>
        <w:t>质疑接收部门为</w:t>
      </w:r>
      <w:r>
        <w:rPr>
          <w:rFonts w:ascii="等线" w:hAnsi="等线" w:eastAsia="等线" w:cs="等线"/>
          <w:color w:val="000000"/>
          <w:sz w:val="24"/>
          <w:highlight w:val="none"/>
        </w:rPr>
        <w:t>：</w:t>
      </w:r>
      <w:r>
        <w:rPr>
          <w:rFonts w:hint="eastAsia" w:ascii="宋体" w:hAnsi="宋体" w:eastAsia="宋体" w:cs="宋体"/>
          <w:b/>
          <w:bCs/>
          <w:color w:val="auto"/>
          <w:sz w:val="24"/>
          <w:szCs w:val="24"/>
          <w:highlight w:val="none"/>
          <w:shd w:val="clear" w:color="auto" w:fill="auto"/>
          <w:lang w:val="en-US" w:eastAsia="zh-CN" w:bidi="ar-SA"/>
        </w:rPr>
        <w:t>江苏中辉工程咨询管理有限公司，联系人：王女士，联系电话：18082179730。</w:t>
      </w:r>
    </w:p>
    <w:p w14:paraId="4D7B765F">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 以下情形的质疑不予受理</w:t>
      </w:r>
    </w:p>
    <w:p w14:paraId="12BEC1E0">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29.5.1 内容不符合《政府采购质疑和投诉办法》第十二条规定的质疑。</w:t>
      </w:r>
    </w:p>
    <w:p w14:paraId="5D12D92E">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29.5.2 超出政府采购法定期限的质疑。</w:t>
      </w:r>
    </w:p>
    <w:p w14:paraId="684D7332">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29.5.3 以传真、电子邮件等方式递交的非原件形式的质疑。</w:t>
      </w:r>
    </w:p>
    <w:p w14:paraId="18A90392">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29.5.4未参加单一来源采购活动的供应商所提出的质疑。</w:t>
      </w:r>
    </w:p>
    <w:p w14:paraId="5D21C32B">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29.5.5供应商组成联合体参加协商，联合体中任何一方或多方未按要求签字、盖章、加盖公章的质疑。</w:t>
      </w:r>
    </w:p>
    <w:p w14:paraId="409E3325">
      <w:pPr>
        <w:pStyle w:val="31"/>
        <w:spacing w:beforeAutospacing="0" w:afterAutospacing="0" w:line="0" w:lineRule="atLeast"/>
        <w:ind w:firstLine="46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29.6供应商提出书面质疑必须有理、有据，不得捏造事实、提供虚假材料进行恶意质疑。否则，一经查实，</w:t>
      </w:r>
      <w:r>
        <w:rPr>
          <w:rFonts w:hint="eastAsia" w:ascii="宋体" w:hAnsi="宋体" w:eastAsia="宋体" w:cs="宋体"/>
          <w:color w:val="auto"/>
          <w:sz w:val="24"/>
          <w:szCs w:val="24"/>
          <w:highlight w:val="none"/>
          <w:shd w:val="clear" w:color="auto" w:fill="auto"/>
          <w:lang w:eastAsia="zh-CN"/>
        </w:rPr>
        <w:t>采购人及代理机构</w:t>
      </w:r>
      <w:r>
        <w:rPr>
          <w:rFonts w:hint="eastAsia" w:ascii="宋体" w:hAnsi="宋体" w:eastAsia="宋体" w:cs="宋体"/>
          <w:color w:val="auto"/>
          <w:sz w:val="24"/>
          <w:szCs w:val="24"/>
          <w:highlight w:val="none"/>
          <w:shd w:val="clear" w:color="auto" w:fill="auto"/>
        </w:rPr>
        <w:t>有权依据政府采购的有关规定，报请政府采购监管部门对该供应商进行相应的行政处罚和记录该供应商的失信信息。</w:t>
      </w:r>
    </w:p>
    <w:p w14:paraId="245B2BE6">
      <w:pPr>
        <w:pStyle w:val="31"/>
        <w:keepNext/>
        <w:keepLines/>
        <w:spacing w:beforeAutospacing="0" w:afterAutospacing="0"/>
        <w:ind w:firstLine="6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30、成交通知书</w:t>
      </w:r>
    </w:p>
    <w:p w14:paraId="37E647B0">
      <w:pPr>
        <w:pStyle w:val="31"/>
        <w:spacing w:beforeAutospacing="0" w:afterAutospacing="0" w:line="0" w:lineRule="atLeast"/>
        <w:ind w:firstLine="6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30.1成交结果确定后，</w:t>
      </w:r>
      <w:r>
        <w:rPr>
          <w:rFonts w:hint="eastAsia" w:ascii="宋体" w:hAnsi="宋体" w:eastAsia="宋体" w:cs="宋体"/>
          <w:color w:val="auto"/>
          <w:sz w:val="24"/>
          <w:szCs w:val="24"/>
          <w:highlight w:val="none"/>
          <w:shd w:val="clear" w:color="auto" w:fill="auto"/>
          <w:lang w:eastAsia="zh-CN"/>
        </w:rPr>
        <w:t>采购人及代理机构</w:t>
      </w:r>
      <w:r>
        <w:rPr>
          <w:rFonts w:hint="eastAsia" w:ascii="宋体" w:hAnsi="宋体" w:eastAsia="宋体" w:cs="宋体"/>
          <w:color w:val="auto"/>
          <w:sz w:val="24"/>
          <w:szCs w:val="24"/>
          <w:highlight w:val="none"/>
          <w:shd w:val="clear" w:color="auto" w:fill="auto"/>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4AA3F72">
      <w:pPr>
        <w:pStyle w:val="31"/>
        <w:spacing w:beforeAutospacing="0" w:afterAutospacing="0" w:line="0" w:lineRule="atLeast"/>
        <w:ind w:firstLine="6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30.2成交通知书将是合同的一个组成部分。对采购人和成交供应商均具有法律效力。成交通知书发出后，采购人改变成交结果的，或者成交供应商放弃成交项目的，应当依法承担法律责任。</w:t>
      </w:r>
    </w:p>
    <w:p w14:paraId="36CF409B">
      <w:pPr>
        <w:pStyle w:val="31"/>
        <w:keepNext/>
        <w:keepLines/>
        <w:spacing w:before="145" w:beforeAutospacing="0" w:after="145" w:afterAutospacing="0" w:line="360" w:lineRule="auto"/>
        <w:jc w:val="both"/>
        <w:rPr>
          <w:rFonts w:hint="eastAsia" w:ascii="宋体" w:hAnsi="宋体" w:eastAsia="宋体" w:cs="宋体"/>
          <w:color w:val="auto"/>
          <w:sz w:val="24"/>
          <w:szCs w:val="24"/>
          <w:highlight w:val="none"/>
          <w:shd w:val="clear" w:color="auto" w:fill="auto"/>
        </w:rPr>
      </w:pPr>
      <w:bookmarkStart w:id="138" w:name="_Toc16938552"/>
      <w:bookmarkStart w:id="139" w:name="_Toc20823308"/>
      <w:bookmarkStart w:id="140" w:name="_Toc513029236"/>
      <w:bookmarkStart w:id="141" w:name="_Toc120614220"/>
      <w:r>
        <w:rPr>
          <w:rFonts w:hint="eastAsia" w:ascii="宋体" w:hAnsi="宋体" w:eastAsia="宋体" w:cs="宋体"/>
          <w:b/>
          <w:color w:val="auto"/>
          <w:sz w:val="24"/>
          <w:szCs w:val="24"/>
          <w:highlight w:val="none"/>
          <w:shd w:val="clear" w:color="auto" w:fill="auto"/>
        </w:rPr>
        <w:t>七、授予合同</w:t>
      </w:r>
      <w:bookmarkEnd w:id="138"/>
      <w:bookmarkEnd w:id="139"/>
      <w:bookmarkEnd w:id="140"/>
      <w:bookmarkEnd w:id="141"/>
    </w:p>
    <w:p w14:paraId="6A2F3992">
      <w:pPr>
        <w:pStyle w:val="31"/>
        <w:keepNext/>
        <w:keepLines/>
        <w:spacing w:beforeAutospacing="0" w:afterAutospacing="0"/>
        <w:ind w:firstLine="600"/>
        <w:jc w:val="both"/>
        <w:rPr>
          <w:rFonts w:hint="eastAsia" w:ascii="宋体" w:hAnsi="宋体" w:eastAsia="宋体" w:cs="宋体"/>
          <w:color w:val="auto"/>
          <w:sz w:val="24"/>
          <w:szCs w:val="24"/>
          <w:highlight w:val="none"/>
          <w:shd w:val="clear" w:color="auto" w:fill="auto"/>
        </w:rPr>
      </w:pPr>
      <w:bookmarkStart w:id="142" w:name="_Toc16938553"/>
      <w:bookmarkStart w:id="143" w:name="_Toc513029237"/>
      <w:bookmarkStart w:id="144" w:name="_Toc20823309"/>
      <w:r>
        <w:rPr>
          <w:rFonts w:hint="eastAsia" w:ascii="宋体" w:hAnsi="宋体" w:eastAsia="宋体" w:cs="宋体"/>
          <w:color w:val="auto"/>
          <w:sz w:val="24"/>
          <w:szCs w:val="24"/>
          <w:highlight w:val="none"/>
          <w:shd w:val="clear" w:color="auto" w:fill="auto"/>
        </w:rPr>
        <w:t>31. 签订合同</w:t>
      </w:r>
      <w:bookmarkEnd w:id="142"/>
      <w:bookmarkEnd w:id="143"/>
      <w:bookmarkEnd w:id="144"/>
    </w:p>
    <w:p w14:paraId="77A0125F">
      <w:pPr>
        <w:pStyle w:val="31"/>
        <w:spacing w:beforeAutospacing="0" w:afterAutospacing="0" w:line="0" w:lineRule="atLeast"/>
        <w:ind w:firstLine="6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31.l成交供应商应当在成交通知书发出之日起三十日内，按照采购文件确定的事项与采购人签订政府采购合同。</w:t>
      </w:r>
    </w:p>
    <w:p w14:paraId="66CDE3D8">
      <w:pPr>
        <w:pStyle w:val="31"/>
        <w:spacing w:beforeAutospacing="0" w:afterAutospacing="0" w:line="0" w:lineRule="atLeast"/>
        <w:ind w:firstLine="6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31.2采购文件、成交供应商的响应文件及协商过程中有关澄清、承诺文件均应作为合同附件。</w:t>
      </w:r>
    </w:p>
    <w:p w14:paraId="4CB7AD4D">
      <w:pPr>
        <w:pStyle w:val="31"/>
        <w:spacing w:beforeAutospacing="0" w:afterAutospacing="0" w:line="0" w:lineRule="atLeast"/>
        <w:ind w:firstLine="6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31.3 签订合同后，</w:t>
      </w:r>
      <w:r>
        <w:rPr>
          <w:rFonts w:hint="eastAsia" w:ascii="宋体" w:hAnsi="宋体" w:eastAsia="宋体" w:cs="宋体"/>
          <w:i/>
          <w:color w:val="auto"/>
          <w:sz w:val="24"/>
          <w:szCs w:val="24"/>
          <w:highlight w:val="none"/>
          <w:u w:val="single"/>
          <w:shd w:val="clear" w:color="auto" w:fill="auto"/>
        </w:rPr>
        <w:t>成交供应商不得将合同标的进行转包</w:t>
      </w:r>
      <w:r>
        <w:rPr>
          <w:rFonts w:hint="eastAsia" w:ascii="宋体" w:hAnsi="宋体" w:eastAsia="宋体" w:cs="宋体"/>
          <w:color w:val="auto"/>
          <w:sz w:val="24"/>
          <w:szCs w:val="24"/>
          <w:highlight w:val="none"/>
          <w:shd w:val="clear" w:color="auto" w:fill="auto"/>
        </w:rPr>
        <w:t>。未经采购人同意，成交供应商也不得采用分包形式履行合同,否则采购人有权终止合同。转包或分包造成采购人损失的，成交供应商应承担相应赔偿责任。</w:t>
      </w:r>
    </w:p>
    <w:p w14:paraId="55447E1C">
      <w:pPr>
        <w:pStyle w:val="31"/>
        <w:keepNext/>
        <w:keepLines/>
        <w:spacing w:beforeAutospacing="0" w:afterAutospacing="0"/>
        <w:ind w:firstLine="6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32、标的物的追加</w:t>
      </w:r>
    </w:p>
    <w:p w14:paraId="28ED4CC1">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037DBC5F">
      <w:pPr>
        <w:pStyle w:val="31"/>
        <w:numPr>
          <w:ilvl w:val="0"/>
          <w:numId w:val="0"/>
        </w:numPr>
        <w:spacing w:beforeAutospacing="0" w:afterAutospacing="0"/>
        <w:ind w:left="474"/>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33.政府采购政策功能落实</w:t>
      </w:r>
    </w:p>
    <w:p w14:paraId="74F35C32">
      <w:pPr>
        <w:pStyle w:val="31"/>
        <w:keepNext/>
        <w:keepLines/>
        <w:spacing w:beforeAutospacing="0" w:afterAutospacing="0"/>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33.1</w:t>
      </w:r>
      <w:r>
        <w:rPr>
          <w:rFonts w:hint="eastAsia" w:ascii="宋体" w:hAnsi="宋体" w:eastAsia="宋体" w:cs="宋体"/>
          <w:color w:val="auto"/>
          <w:sz w:val="24"/>
          <w:szCs w:val="24"/>
          <w:highlight w:val="none"/>
          <w:shd w:val="clear" w:color="auto" w:fill="auto"/>
        </w:rPr>
        <w:t>政府采购</w:t>
      </w:r>
      <w:r>
        <w:rPr>
          <w:rFonts w:hint="eastAsia" w:ascii="宋体" w:hAnsi="宋体" w:eastAsia="宋体" w:cs="宋体"/>
          <w:color w:val="auto"/>
          <w:sz w:val="24"/>
          <w:szCs w:val="24"/>
          <w:highlight w:val="none"/>
          <w:shd w:val="clear" w:color="auto" w:fill="auto"/>
          <w:lang w:eastAsia="zh-CN"/>
        </w:rPr>
        <w:t>线上合同信用融资</w:t>
      </w:r>
      <w:r>
        <w:rPr>
          <w:rFonts w:hint="eastAsia" w:ascii="宋体" w:hAnsi="宋体" w:eastAsia="宋体" w:cs="宋体"/>
          <w:color w:val="auto"/>
          <w:sz w:val="24"/>
          <w:szCs w:val="24"/>
          <w:highlight w:val="none"/>
          <w:shd w:val="clear" w:color="auto" w:fill="auto"/>
        </w:rPr>
        <w:t>政策</w:t>
      </w:r>
    </w:p>
    <w:p w14:paraId="17216A06">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江苏省</w:t>
      </w:r>
      <w:r>
        <w:rPr>
          <w:rFonts w:hint="eastAsia" w:ascii="宋体" w:hAnsi="宋体" w:eastAsia="宋体" w:cs="宋体"/>
          <w:color w:val="auto"/>
          <w:sz w:val="24"/>
          <w:szCs w:val="24"/>
          <w:highlight w:val="none"/>
          <w:shd w:val="clear" w:color="auto" w:fill="auto"/>
        </w:rPr>
        <w:t>政府采购网“政采贷”栏目）申请贷款，相关金融机构按照双方自愿的原则提供便捷、优惠的贷款服务；具体操作流程请参考苏采云系统中操作手册。 </w:t>
      </w:r>
    </w:p>
    <w:p w14:paraId="10B115EF">
      <w:pPr>
        <w:tabs>
          <w:tab w:val="left" w:pos="1381"/>
        </w:tabs>
        <w:spacing w:line="48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33.2进口产品</w:t>
      </w:r>
    </w:p>
    <w:p w14:paraId="5D7ACFF5">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进口产品</w:t>
      </w:r>
      <w:r>
        <w:rPr>
          <w:rFonts w:hint="eastAsia" w:ascii="宋体" w:hAnsi="宋体" w:eastAsia="宋体" w:cs="宋体"/>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7DF1F96">
      <w:pPr>
        <w:tabs>
          <w:tab w:val="left" w:pos="1381"/>
        </w:tabs>
        <w:spacing w:line="48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33.3中小企业、监狱企业及残疾人福利性单位</w:t>
      </w:r>
    </w:p>
    <w:p w14:paraId="49EF582C">
      <w:pPr>
        <w:spacing w:line="480" w:lineRule="exact"/>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.3.1中小企业定义：</w:t>
      </w:r>
    </w:p>
    <w:p w14:paraId="7305F7F1">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2C2F855">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.3.2供应商提供的货物、工程或者服务符合下列情形的，享受中小企业扶持政策：</w:t>
      </w:r>
    </w:p>
    <w:p w14:paraId="7813304B">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.3.2.1在货物采购项目中，货物由中小企业制造，即货物由中小企业生产且使用该中小企业商号或者注册商标；</w:t>
      </w:r>
    </w:p>
    <w:p w14:paraId="01306C6E">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.3.2.2在工程采购项目中，工程由中小企业承建，即工程施工单位为中小企业；</w:t>
      </w:r>
    </w:p>
    <w:p w14:paraId="262367F2">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.3.2.3在服务采购项目中，服务由中小企业承接，即提供服务的人员为中小企业依照《中华人民共和国劳动合同法》订立劳动合同的从业人员。</w:t>
      </w:r>
    </w:p>
    <w:p w14:paraId="55709155">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.3.3在货物采购项目中，供应商提供的货物既有中小企业制造货物，也有大型企业制造货物的，不享受中小企业扶持政策。</w:t>
      </w:r>
    </w:p>
    <w:p w14:paraId="3CFDC52C">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.3.4以联合体形式参加政府采购活动，联合体各方均为中小企业的，联合体视同中小企业。其中，联合体各方均为小微企业的，联合体视同小微企业。</w:t>
      </w:r>
    </w:p>
    <w:p w14:paraId="332E11C1">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E545D7C">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.3.6残疾人福利单位定义：享受政府采购支持政策的残疾人福利性单位应当同时满足以下条件：</w:t>
      </w:r>
    </w:p>
    <w:p w14:paraId="7D079F81">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.3.6.1安置的残疾人占本单位在职职工人数的比例不低于25%（含25%），并且安置的残疾人人数不少于10 人（含10 人）；</w:t>
      </w:r>
    </w:p>
    <w:p w14:paraId="45A4FB97">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.3.6.2依法与安置的每位残疾人签订了一年以上（含一年）的劳动合同或服务协议；</w:t>
      </w:r>
    </w:p>
    <w:p w14:paraId="0D694843">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.3.6.3为安置的每位残疾人按月足额缴纳了基本养老保险、基本医疗保险、失业保险、工伤保险和生育保险等社会保险费；</w:t>
      </w:r>
    </w:p>
    <w:p w14:paraId="65C02C60">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.3.6.4通过银行等金融机构向安置的每位残疾人，按月支付了不低于单位所在区县适用的经省级人民政府批准的月最低工资标准的工资；</w:t>
      </w:r>
    </w:p>
    <w:p w14:paraId="786868FB">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.3.6.5提供本单位制造的货物、承担的工程或者服务（以下简称产品），或者提供其他残疾人福利性单位制造的货物（不包括使用非残疾人福利性单位注册商标的货物）；</w:t>
      </w:r>
    </w:p>
    <w:p w14:paraId="02CA0BB7">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A3BA7F6">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.3.7本项目是否专门面向中小企业预留采购份额见第一章《单一来源采购邀请》。</w:t>
      </w:r>
    </w:p>
    <w:p w14:paraId="0E48F75D">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w:t>
      </w:r>
      <w:r>
        <w:rPr>
          <w:rFonts w:hint="eastAsia" w:ascii="宋体" w:hAnsi="宋体" w:eastAsia="宋体" w:cs="宋体"/>
          <w:color w:val="auto"/>
          <w:sz w:val="24"/>
          <w:szCs w:val="24"/>
          <w:highlight w:val="none"/>
          <w:shd w:val="clear" w:color="auto" w:fill="auto"/>
        </w:rPr>
        <w:t>.3.8采购标的对应的中小企业划分标准所属行业见第四章《采购需求》。</w:t>
      </w:r>
    </w:p>
    <w:p w14:paraId="06AEB2CE">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.3.9小微企业价格评审优惠的政策：见第五章《评标方法和评标标准》。</w:t>
      </w:r>
    </w:p>
    <w:p w14:paraId="6595C3C4">
      <w:pPr>
        <w:tabs>
          <w:tab w:val="left" w:pos="1381"/>
        </w:tabs>
        <w:spacing w:line="48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33.4政府采购节能产品、环境标志产品</w:t>
      </w:r>
    </w:p>
    <w:p w14:paraId="7B37989B">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其他条件相同情况下，应当优先采购节能产品、环境标志产品。</w:t>
      </w:r>
    </w:p>
    <w:p w14:paraId="78D53C1A">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B3BC842">
      <w:pPr>
        <w:tabs>
          <w:tab w:val="left" w:pos="1381"/>
        </w:tabs>
        <w:spacing w:line="48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33.5绿色包装</w:t>
      </w:r>
    </w:p>
    <w:p w14:paraId="0F9C8BE7">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FC0FE64">
      <w:pPr>
        <w:tabs>
          <w:tab w:val="left" w:pos="1381"/>
        </w:tabs>
        <w:spacing w:line="48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33.6政府采购创新产品</w:t>
      </w:r>
    </w:p>
    <w:p w14:paraId="286A0A92">
      <w:pPr>
        <w:pBdr>
          <w:top w:val="none" w:color="000000" w:sz="0" w:space="0"/>
          <w:left w:val="none" w:color="000000" w:sz="0" w:space="0"/>
          <w:bottom w:val="none" w:color="000000" w:sz="0" w:space="0"/>
          <w:right w:val="none" w:color="000000" w:sz="0" w:space="0"/>
        </w:pBdr>
        <w:spacing w:before="0" w:after="0" w:line="85" w:lineRule="atLeast"/>
        <w:ind w:left="0" w:right="0" w:firstLine="47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w:t>
      </w:r>
    </w:p>
    <w:p w14:paraId="657F623F">
      <w:pPr>
        <w:tabs>
          <w:tab w:val="left" w:pos="1381"/>
        </w:tabs>
        <w:spacing w:line="48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p>
    <w:p w14:paraId="2B10E434">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9A9F51C">
      <w:pPr>
        <w:tabs>
          <w:tab w:val="left" w:pos="1381"/>
        </w:tabs>
        <w:spacing w:line="48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33.8履约保证金政策</w:t>
      </w:r>
    </w:p>
    <w:p w14:paraId="7D74782C">
      <w:pPr>
        <w:pStyle w:val="191"/>
        <w:spacing w:after="0" w:line="520" w:lineRule="exact"/>
        <w:ind w:left="0" w:firstLine="56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确需收取履约保证金的，履约保证金的缴纳形式：</w:t>
      </w:r>
    </w:p>
    <w:p w14:paraId="0DE816CB">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CDA78C0">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p>
    <w:p w14:paraId="1DE5C495">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78E61219">
      <w:pPr>
        <w:tabs>
          <w:tab w:val="left" w:pos="1381"/>
        </w:tabs>
        <w:spacing w:line="48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34. 预付款制度</w:t>
      </w:r>
    </w:p>
    <w:p w14:paraId="22D35B48">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  30 </w:t>
      </w:r>
      <w:r>
        <w:rPr>
          <w:rFonts w:hint="eastAsia" w:ascii="宋体" w:hAnsi="宋体" w:eastAsia="宋体" w:cs="宋体"/>
          <w:color w:val="auto"/>
          <w:sz w:val="24"/>
          <w:szCs w:val="24"/>
          <w:highlight w:val="none"/>
          <w:shd w:val="clear" w:color="auto" w:fill="auto"/>
          <w:lang w:val="en-US" w:eastAsia="zh-CN" w:bidi="ar-SA"/>
        </w:rPr>
        <w:t>%（原则上不低于合同金额的30%）。在签订合同时，中标、成交供应商明确书面表示无需预付款或者主动要求降低预付款比例的，采购人可就预付款比例作相应调整。</w:t>
      </w:r>
    </w:p>
    <w:p w14:paraId="03A87C86">
      <w:pPr>
        <w:pStyle w:val="191"/>
        <w:spacing w:after="0" w:line="520" w:lineRule="exact"/>
        <w:ind w:left="0" w:firstLine="560"/>
        <w:rPr>
          <w:rFonts w:hint="eastAsia" w:ascii="宋体" w:hAnsi="宋体" w:eastAsia="宋体" w:cs="宋体"/>
          <w:color w:val="auto"/>
          <w:sz w:val="24"/>
          <w:szCs w:val="24"/>
          <w:highlight w:val="none"/>
          <w:shd w:val="clear" w:color="auto" w:fill="auto"/>
          <w:lang w:val="en-US" w:eastAsia="zh-CN" w:bidi="ar-SA"/>
        </w:rPr>
      </w:pPr>
    </w:p>
    <w:p w14:paraId="6B3C4CA7">
      <w:pPr>
        <w:pStyle w:val="31"/>
        <w:keepNext/>
        <w:spacing w:beforeAutospacing="0" w:afterAutospacing="0"/>
        <w:ind w:firstLine="2640"/>
        <w:jc w:val="both"/>
        <w:rPr>
          <w:rFonts w:hint="eastAsia" w:ascii="仿宋" w:hAnsi="仿宋" w:eastAsia="仿宋" w:cs="仿宋"/>
          <w:color w:val="auto"/>
          <w:sz w:val="24"/>
          <w:szCs w:val="24"/>
          <w:highlight w:val="none"/>
          <w:shd w:val="clear" w:color="auto" w:fill="auto"/>
        </w:rPr>
      </w:pPr>
      <w:r>
        <w:rPr>
          <w:rFonts w:hint="eastAsia" w:ascii="仿宋" w:hAnsi="仿宋" w:eastAsia="仿宋" w:cs="仿宋"/>
          <w:color w:val="auto"/>
          <w:sz w:val="24"/>
          <w:szCs w:val="24"/>
          <w:highlight w:val="none"/>
          <w:shd w:val="clear" w:color="auto" w:fill="auto"/>
        </w:rPr>
        <w:t> </w:t>
      </w:r>
    </w:p>
    <w:p w14:paraId="4630FE75">
      <w:pPr>
        <w:pStyle w:val="31"/>
        <w:keepNext/>
        <w:spacing w:beforeAutospacing="0" w:afterAutospacing="0"/>
        <w:ind w:firstLine="2640"/>
        <w:jc w:val="both"/>
        <w:rPr>
          <w:color w:val="auto"/>
          <w:highlight w:val="none"/>
          <w:shd w:val="clear" w:color="auto" w:fill="auto"/>
        </w:rPr>
      </w:pPr>
      <w:r>
        <w:rPr>
          <w:color w:val="auto"/>
          <w:highlight w:val="none"/>
          <w:shd w:val="clear" w:color="auto" w:fill="auto"/>
        </w:rPr>
        <w:t> </w:t>
      </w:r>
    </w:p>
    <w:p w14:paraId="3BE0E616">
      <w:pPr>
        <w:pStyle w:val="31"/>
        <w:keepNext/>
        <w:spacing w:beforeAutospacing="0" w:afterAutospacing="0"/>
        <w:ind w:firstLine="2640"/>
        <w:jc w:val="both"/>
        <w:rPr>
          <w:color w:val="auto"/>
          <w:highlight w:val="none"/>
          <w:shd w:val="clear" w:color="auto" w:fill="auto"/>
        </w:rPr>
      </w:pPr>
      <w:r>
        <w:rPr>
          <w:color w:val="auto"/>
          <w:highlight w:val="none"/>
          <w:shd w:val="clear" w:color="auto" w:fill="auto"/>
        </w:rPr>
        <w:t> </w:t>
      </w:r>
    </w:p>
    <w:p w14:paraId="68ABC73F">
      <w:pPr>
        <w:pStyle w:val="31"/>
        <w:keepNext/>
        <w:spacing w:beforeAutospacing="0" w:afterAutospacing="0"/>
        <w:ind w:firstLine="2640"/>
        <w:jc w:val="both"/>
        <w:rPr>
          <w:color w:val="auto"/>
          <w:highlight w:val="none"/>
          <w:shd w:val="clear" w:color="auto" w:fill="auto"/>
        </w:rPr>
      </w:pPr>
      <w:r>
        <w:rPr>
          <w:color w:val="auto"/>
          <w:highlight w:val="none"/>
          <w:shd w:val="clear" w:color="auto" w:fill="auto"/>
        </w:rPr>
        <w:t> </w:t>
      </w:r>
    </w:p>
    <w:p w14:paraId="03F52F18">
      <w:pPr>
        <w:pStyle w:val="31"/>
        <w:keepNext/>
        <w:spacing w:beforeAutospacing="0" w:afterAutospacing="0"/>
        <w:ind w:firstLine="2640"/>
        <w:jc w:val="both"/>
        <w:rPr>
          <w:color w:val="auto"/>
          <w:highlight w:val="none"/>
          <w:shd w:val="clear" w:color="auto" w:fill="auto"/>
        </w:rPr>
      </w:pPr>
      <w:r>
        <w:rPr>
          <w:color w:val="auto"/>
          <w:highlight w:val="none"/>
          <w:shd w:val="clear" w:color="auto" w:fill="auto"/>
        </w:rPr>
        <w:t> </w:t>
      </w:r>
    </w:p>
    <w:p w14:paraId="376415D4">
      <w:pPr>
        <w:pStyle w:val="31"/>
        <w:keepNext/>
        <w:spacing w:beforeAutospacing="0" w:afterAutospacing="0"/>
        <w:ind w:firstLine="2640"/>
        <w:jc w:val="both"/>
        <w:rPr>
          <w:color w:val="auto"/>
          <w:highlight w:val="none"/>
          <w:shd w:val="clear" w:color="auto" w:fill="auto"/>
        </w:rPr>
      </w:pPr>
      <w:r>
        <w:rPr>
          <w:color w:val="auto"/>
          <w:highlight w:val="none"/>
          <w:shd w:val="clear" w:color="auto" w:fill="auto"/>
        </w:rPr>
        <w:t> </w:t>
      </w:r>
    </w:p>
    <w:p w14:paraId="22D556C3">
      <w:pPr>
        <w:pStyle w:val="31"/>
        <w:keepNext/>
        <w:spacing w:beforeAutospacing="0" w:afterAutospacing="0"/>
        <w:ind w:firstLine="2640"/>
        <w:jc w:val="both"/>
        <w:rPr>
          <w:color w:val="auto"/>
          <w:highlight w:val="none"/>
          <w:shd w:val="clear" w:color="auto" w:fill="auto"/>
        </w:rPr>
      </w:pPr>
      <w:r>
        <w:rPr>
          <w:color w:val="auto"/>
          <w:highlight w:val="none"/>
          <w:shd w:val="clear" w:color="auto" w:fill="auto"/>
        </w:rPr>
        <w:t> </w:t>
      </w:r>
    </w:p>
    <w:p w14:paraId="2C155229">
      <w:pPr>
        <w:pStyle w:val="31"/>
        <w:keepNext/>
        <w:spacing w:beforeAutospacing="0" w:afterAutospacing="0"/>
        <w:ind w:firstLine="2640"/>
        <w:jc w:val="both"/>
        <w:rPr>
          <w:color w:val="auto"/>
          <w:highlight w:val="none"/>
          <w:shd w:val="clear" w:color="auto" w:fill="auto"/>
        </w:rPr>
      </w:pPr>
      <w:r>
        <w:rPr>
          <w:color w:val="auto"/>
          <w:highlight w:val="none"/>
          <w:shd w:val="clear" w:color="auto" w:fill="auto"/>
        </w:rPr>
        <w:t> </w:t>
      </w:r>
    </w:p>
    <w:p w14:paraId="6B4F1938">
      <w:pPr>
        <w:rPr>
          <w:rFonts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br w:type="page" w:clear="all"/>
      </w:r>
    </w:p>
    <w:p w14:paraId="6826EABC">
      <w:pPr>
        <w:pStyle w:val="31"/>
        <w:keepNext/>
        <w:spacing w:beforeAutospacing="0" w:afterAutospacing="0"/>
        <w:ind w:firstLine="2640"/>
        <w:jc w:val="both"/>
        <w:rPr>
          <w:color w:val="auto"/>
          <w:highlight w:val="none"/>
          <w:shd w:val="clear" w:color="auto" w:fill="auto"/>
        </w:rPr>
      </w:pPr>
      <w:r>
        <w:rPr>
          <w:rFonts w:hint="eastAsia" w:ascii="黑体" w:hAnsi="宋体" w:eastAsia="黑体" w:cs="黑体"/>
          <w:color w:val="auto"/>
          <w:sz w:val="44"/>
          <w:szCs w:val="44"/>
          <w:highlight w:val="none"/>
          <w:shd w:val="clear" w:color="auto" w:fill="auto"/>
        </w:rPr>
        <w:t>第三章  合同文本</w:t>
      </w:r>
    </w:p>
    <w:p w14:paraId="2C7294A8">
      <w:pPr>
        <w:pStyle w:val="3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bookmarkStart w:id="145" w:name="_Toc513029243"/>
      <w:bookmarkStart w:id="146" w:name="_Toc20823315"/>
      <w:bookmarkStart w:id="147" w:name="_Toc16938559"/>
      <w:r>
        <w:rPr>
          <w:rFonts w:hint="eastAsia" w:ascii="宋体" w:hAnsi="宋体" w:eastAsia="宋体" w:cs="宋体"/>
          <w:color w:val="auto"/>
          <w:sz w:val="24"/>
          <w:szCs w:val="24"/>
          <w:highlight w:val="none"/>
          <w:shd w:val="clear" w:color="auto" w:fill="auto"/>
        </w:rPr>
        <w:t>以下为成交后</w:t>
      </w:r>
      <w:r>
        <w:rPr>
          <w:rFonts w:hint="eastAsia" w:ascii="宋体" w:hAnsi="宋体" w:eastAsia="宋体" w:cs="宋体"/>
          <w:color w:val="auto"/>
          <w:sz w:val="24"/>
          <w:szCs w:val="24"/>
          <w:highlight w:val="none"/>
          <w:shd w:val="clear" w:color="auto" w:fill="auto"/>
          <w:lang w:eastAsia="zh-CN"/>
        </w:rPr>
        <w:t>签订</w:t>
      </w:r>
      <w:r>
        <w:rPr>
          <w:rFonts w:hint="eastAsia" w:ascii="宋体" w:hAnsi="宋体" w:eastAsia="宋体" w:cs="宋体"/>
          <w:color w:val="auto"/>
          <w:sz w:val="24"/>
          <w:szCs w:val="24"/>
          <w:highlight w:val="none"/>
          <w:shd w:val="clear" w:color="auto" w:fill="auto"/>
        </w:rPr>
        <w:t>本项目合同的通用条款，成交供应商不得提出实质性的修改。</w:t>
      </w:r>
      <w:bookmarkEnd w:id="145"/>
      <w:bookmarkEnd w:id="146"/>
      <w:bookmarkEnd w:id="147"/>
      <w:r>
        <w:rPr>
          <w:rFonts w:hint="eastAsia" w:ascii="宋体" w:hAnsi="宋体" w:eastAsia="宋体" w:cs="宋体"/>
          <w:color w:val="auto"/>
          <w:sz w:val="24"/>
          <w:szCs w:val="24"/>
          <w:highlight w:val="none"/>
          <w:shd w:val="clear" w:color="auto" w:fill="auto"/>
        </w:rPr>
        <w:t> </w:t>
      </w:r>
    </w:p>
    <w:p w14:paraId="2678468F">
      <w:pPr>
        <w:spacing w:line="480" w:lineRule="auto"/>
        <w:jc w:val="center"/>
        <w:rPr>
          <w:rFonts w:hint="eastAsia" w:ascii="华文中宋" w:hAnsi="华文中宋" w:eastAsia="华文中宋"/>
          <w:sz w:val="52"/>
          <w:szCs w:val="52"/>
          <w:highlight w:val="none"/>
          <w:u w:val="single"/>
        </w:rPr>
      </w:pPr>
      <w:bookmarkStart w:id="148" w:name="OLE_LINK1"/>
      <w:bookmarkStart w:id="149" w:name="_Toc479757211"/>
      <w:bookmarkStart w:id="150" w:name="_Toc462564139"/>
      <w:bookmarkStart w:id="151" w:name="_Toc120614244"/>
      <w:bookmarkStart w:id="152" w:name="_Toc20823346"/>
      <w:bookmarkStart w:id="153" w:name="_Toc16938590"/>
      <w:bookmarkStart w:id="154" w:name="_Hlt16619350"/>
      <w:bookmarkStart w:id="155" w:name="_Hlt16619369"/>
    </w:p>
    <w:p w14:paraId="502F389D">
      <w:pPr>
        <w:spacing w:line="240" w:lineRule="auto"/>
        <w:jc w:val="center"/>
        <w:rPr>
          <w:rFonts w:ascii="华文中宋" w:hAnsi="华文中宋" w:eastAsia="华文中宋"/>
          <w:sz w:val="52"/>
          <w:szCs w:val="52"/>
          <w:highlight w:val="none"/>
          <w:u w:val="single"/>
        </w:rPr>
      </w:pPr>
      <w:r>
        <w:rPr>
          <w:rFonts w:hint="eastAsia" w:ascii="华文中宋" w:hAnsi="华文中宋" w:eastAsia="华文中宋"/>
          <w:sz w:val="52"/>
          <w:szCs w:val="52"/>
          <w:highlight w:val="none"/>
          <w:u w:val="single"/>
        </w:rPr>
        <w:t>盐城市响水工业经济区化工及危化品相关企业安全监管服务项目</w:t>
      </w:r>
    </w:p>
    <w:bookmarkEnd w:id="148"/>
    <w:p w14:paraId="05696F78">
      <w:pPr>
        <w:spacing w:line="480" w:lineRule="auto"/>
        <w:jc w:val="center"/>
        <w:rPr>
          <w:rFonts w:ascii="华文中宋" w:hAnsi="华文中宋" w:eastAsia="华文中宋"/>
          <w:sz w:val="52"/>
          <w:szCs w:val="52"/>
          <w:highlight w:val="none"/>
          <w:u w:val="single"/>
        </w:rPr>
      </w:pPr>
    </w:p>
    <w:p w14:paraId="3D78A8B0">
      <w:pPr>
        <w:spacing w:line="480" w:lineRule="auto"/>
        <w:jc w:val="center"/>
        <w:rPr>
          <w:rFonts w:ascii="华文中宋" w:hAnsi="华文中宋" w:eastAsia="华文中宋"/>
          <w:sz w:val="52"/>
          <w:szCs w:val="52"/>
          <w:highlight w:val="none"/>
        </w:rPr>
      </w:pPr>
      <w:r>
        <w:rPr>
          <w:rFonts w:hint="eastAsia" w:ascii="华文中宋" w:hAnsi="华文中宋" w:eastAsia="华文中宋"/>
          <w:sz w:val="52"/>
          <w:szCs w:val="52"/>
          <w:highlight w:val="none"/>
        </w:rPr>
        <w:t>服务合同</w:t>
      </w:r>
      <w:r>
        <w:rPr>
          <w:rFonts w:ascii="微软雅黑" w:hAnsi="微软雅黑" w:eastAsia="微软雅黑"/>
          <w:highlight w:val="none"/>
        </w:rPr>
        <w:t xml:space="preserve"> </w:t>
      </w:r>
    </w:p>
    <w:p w14:paraId="504D0757">
      <w:pPr>
        <w:ind w:firstLine="640"/>
        <w:rPr>
          <w:rFonts w:ascii="仿宋" w:hAnsi="仿宋" w:eastAsia="仿宋"/>
          <w:sz w:val="28"/>
          <w:szCs w:val="28"/>
          <w:highlight w:val="none"/>
        </w:rPr>
      </w:pPr>
    </w:p>
    <w:p w14:paraId="1C1B1368">
      <w:pPr>
        <w:ind w:firstLine="640"/>
        <w:rPr>
          <w:rFonts w:ascii="仿宋" w:hAnsi="仿宋" w:eastAsia="仿宋"/>
          <w:sz w:val="28"/>
          <w:szCs w:val="28"/>
          <w:highlight w:val="none"/>
        </w:rPr>
      </w:pPr>
    </w:p>
    <w:p w14:paraId="63A08FB7">
      <w:pPr>
        <w:ind w:left="840" w:leftChars="400" w:firstLine="640"/>
        <w:rPr>
          <w:rFonts w:ascii="仿宋" w:hAnsi="仿宋" w:eastAsia="仿宋"/>
          <w:sz w:val="28"/>
          <w:szCs w:val="28"/>
          <w:highlight w:val="none"/>
        </w:rPr>
      </w:pPr>
    </w:p>
    <w:p w14:paraId="52EC92F3">
      <w:pPr>
        <w:spacing w:line="360" w:lineRule="auto"/>
        <w:ind w:left="840" w:leftChars="400"/>
        <w:rPr>
          <w:rFonts w:ascii="仿宋" w:hAnsi="仿宋" w:eastAsia="仿宋"/>
          <w:sz w:val="28"/>
          <w:szCs w:val="28"/>
          <w:highlight w:val="none"/>
        </w:rPr>
      </w:pPr>
      <w:r>
        <w:rPr>
          <w:rFonts w:hint="eastAsia" w:ascii="仿宋" w:hAnsi="仿宋" w:eastAsia="仿宋"/>
          <w:b/>
          <w:sz w:val="28"/>
          <w:szCs w:val="28"/>
          <w:highlight w:val="none"/>
        </w:rPr>
        <w:t>甲   方：</w:t>
      </w:r>
      <w:r>
        <w:rPr>
          <w:rFonts w:hint="eastAsia" w:ascii="仿宋" w:hAnsi="仿宋" w:eastAsia="仿宋"/>
          <w:b/>
          <w:sz w:val="28"/>
          <w:szCs w:val="28"/>
          <w:highlight w:val="none"/>
          <w:u w:val="single"/>
        </w:rPr>
        <w:t xml:space="preserve">       盐城市响水工业经济区管理委员会    </w:t>
      </w:r>
    </w:p>
    <w:p w14:paraId="378EC784">
      <w:pPr>
        <w:spacing w:line="360" w:lineRule="auto"/>
        <w:ind w:left="840" w:leftChars="400"/>
        <w:rPr>
          <w:rFonts w:ascii="仿宋" w:hAnsi="仿宋" w:eastAsia="仿宋"/>
          <w:sz w:val="28"/>
          <w:szCs w:val="28"/>
          <w:highlight w:val="none"/>
        </w:rPr>
      </w:pPr>
      <w:r>
        <w:rPr>
          <w:rFonts w:hint="eastAsia" w:ascii="仿宋" w:hAnsi="仿宋" w:eastAsia="仿宋"/>
          <w:b/>
          <w:sz w:val="28"/>
          <w:szCs w:val="28"/>
          <w:highlight w:val="none"/>
        </w:rPr>
        <w:t>乙    方：</w:t>
      </w:r>
      <w:r>
        <w:rPr>
          <w:rFonts w:ascii="仿宋" w:hAnsi="仿宋" w:eastAsia="仿宋"/>
          <w:b/>
          <w:sz w:val="28"/>
          <w:szCs w:val="28"/>
          <w:highlight w:val="none"/>
          <w:u w:val="single"/>
        </w:rPr>
        <w:t xml:space="preserve">    </w:t>
      </w:r>
      <w:r>
        <w:rPr>
          <w:rFonts w:hint="eastAsia" w:ascii="仿宋" w:hAnsi="仿宋" w:eastAsia="仿宋"/>
          <w:b/>
          <w:sz w:val="28"/>
          <w:szCs w:val="28"/>
          <w:highlight w:val="none"/>
          <w:u w:val="single"/>
        </w:rPr>
        <w:t xml:space="preserve">      </w:t>
      </w:r>
      <w:r>
        <w:rPr>
          <w:rFonts w:ascii="仿宋" w:hAnsi="仿宋" w:eastAsia="仿宋"/>
          <w:b/>
          <w:sz w:val="28"/>
          <w:szCs w:val="28"/>
          <w:highlight w:val="none"/>
          <w:u w:val="single"/>
        </w:rPr>
        <w:t xml:space="preserve"> </w:t>
      </w:r>
      <w:r>
        <w:rPr>
          <w:rFonts w:hint="eastAsia" w:ascii="仿宋" w:hAnsi="仿宋" w:eastAsia="仿宋"/>
          <w:b/>
          <w:sz w:val="28"/>
          <w:szCs w:val="28"/>
          <w:highlight w:val="none"/>
          <w:u w:val="single"/>
          <w:lang w:val="en-US" w:eastAsia="zh-CN"/>
        </w:rPr>
        <w:t xml:space="preserve">                   </w:t>
      </w:r>
      <w:r>
        <w:rPr>
          <w:rFonts w:ascii="仿宋" w:hAnsi="仿宋" w:eastAsia="仿宋"/>
          <w:b/>
          <w:sz w:val="28"/>
          <w:szCs w:val="28"/>
          <w:highlight w:val="none"/>
          <w:u w:val="single"/>
        </w:rPr>
        <w:t xml:space="preserve"> </w:t>
      </w:r>
      <w:r>
        <w:rPr>
          <w:rFonts w:hint="eastAsia" w:ascii="仿宋" w:hAnsi="仿宋" w:eastAsia="仿宋"/>
          <w:b/>
          <w:sz w:val="28"/>
          <w:szCs w:val="28"/>
          <w:highlight w:val="none"/>
          <w:u w:val="single"/>
        </w:rPr>
        <w:t xml:space="preserve">        </w:t>
      </w:r>
    </w:p>
    <w:p w14:paraId="7259994C">
      <w:pPr>
        <w:spacing w:line="360" w:lineRule="auto"/>
        <w:ind w:left="840" w:leftChars="400"/>
        <w:rPr>
          <w:rFonts w:ascii="仿宋" w:hAnsi="仿宋" w:eastAsia="仿宋"/>
          <w:b/>
          <w:sz w:val="28"/>
          <w:szCs w:val="28"/>
          <w:highlight w:val="none"/>
          <w:u w:val="single"/>
        </w:rPr>
      </w:pPr>
      <w:r>
        <w:rPr>
          <w:rFonts w:hint="eastAsia" w:ascii="仿宋" w:hAnsi="仿宋" w:eastAsia="仿宋"/>
          <w:b/>
          <w:sz w:val="28"/>
          <w:szCs w:val="28"/>
          <w:highlight w:val="none"/>
        </w:rPr>
        <w:t>签订地点：</w:t>
      </w:r>
      <w:r>
        <w:rPr>
          <w:rFonts w:ascii="仿宋" w:hAnsi="仿宋" w:eastAsia="仿宋"/>
          <w:b/>
          <w:sz w:val="28"/>
          <w:szCs w:val="28"/>
          <w:highlight w:val="none"/>
          <w:u w:val="single"/>
        </w:rPr>
        <w:t xml:space="preserve">   </w:t>
      </w:r>
      <w:r>
        <w:rPr>
          <w:rFonts w:hint="eastAsia" w:ascii="仿宋" w:hAnsi="仿宋" w:eastAsia="仿宋"/>
          <w:b/>
          <w:sz w:val="28"/>
          <w:szCs w:val="28"/>
          <w:highlight w:val="none"/>
          <w:u w:val="single"/>
        </w:rPr>
        <w:t xml:space="preserve">    盐城市响水工业经济区管理委员会        </w:t>
      </w:r>
      <w:r>
        <w:rPr>
          <w:rFonts w:ascii="仿宋" w:hAnsi="仿宋" w:eastAsia="仿宋"/>
          <w:b/>
          <w:sz w:val="28"/>
          <w:szCs w:val="28"/>
          <w:highlight w:val="none"/>
          <w:u w:val="single"/>
        </w:rPr>
        <w:t xml:space="preserve">    </w:t>
      </w:r>
      <w:r>
        <w:rPr>
          <w:rFonts w:hint="eastAsia" w:ascii="仿宋" w:hAnsi="仿宋" w:eastAsia="仿宋"/>
          <w:b/>
          <w:sz w:val="28"/>
          <w:szCs w:val="28"/>
          <w:highlight w:val="none"/>
          <w:u w:val="single"/>
        </w:rPr>
        <w:t xml:space="preserve"> </w:t>
      </w:r>
    </w:p>
    <w:p w14:paraId="5C7347CF">
      <w:pPr>
        <w:spacing w:line="360" w:lineRule="auto"/>
        <w:ind w:left="840" w:leftChars="400"/>
        <w:rPr>
          <w:rFonts w:ascii="仿宋" w:hAnsi="仿宋" w:eastAsia="仿宋"/>
          <w:b/>
          <w:sz w:val="28"/>
          <w:szCs w:val="28"/>
          <w:highlight w:val="none"/>
          <w:u w:val="single"/>
        </w:rPr>
      </w:pPr>
      <w:r>
        <w:rPr>
          <w:rFonts w:hint="eastAsia" w:ascii="仿宋" w:hAnsi="仿宋" w:eastAsia="仿宋"/>
          <w:b/>
          <w:sz w:val="28"/>
          <w:szCs w:val="28"/>
          <w:highlight w:val="none"/>
        </w:rPr>
        <w:t>签订时间：</w:t>
      </w:r>
      <w:r>
        <w:rPr>
          <w:rFonts w:ascii="仿宋" w:hAnsi="仿宋" w:eastAsia="仿宋"/>
          <w:b/>
          <w:sz w:val="28"/>
          <w:szCs w:val="28"/>
          <w:highlight w:val="none"/>
          <w:u w:val="single"/>
        </w:rPr>
        <w:t xml:space="preserve">     </w:t>
      </w:r>
      <w:r>
        <w:rPr>
          <w:rFonts w:hint="eastAsia" w:ascii="仿宋" w:hAnsi="仿宋" w:eastAsia="仿宋"/>
          <w:b/>
          <w:sz w:val="28"/>
          <w:szCs w:val="28"/>
          <w:highlight w:val="none"/>
          <w:u w:val="single"/>
        </w:rPr>
        <w:t xml:space="preserve">     </w:t>
      </w:r>
      <w:r>
        <w:rPr>
          <w:rFonts w:ascii="仿宋" w:hAnsi="仿宋" w:eastAsia="仿宋"/>
          <w:b/>
          <w:sz w:val="28"/>
          <w:szCs w:val="28"/>
          <w:highlight w:val="none"/>
          <w:u w:val="single"/>
        </w:rPr>
        <w:t>202</w:t>
      </w:r>
      <w:r>
        <w:rPr>
          <w:rFonts w:hint="eastAsia" w:ascii="仿宋" w:hAnsi="仿宋" w:eastAsia="仿宋"/>
          <w:b/>
          <w:sz w:val="28"/>
          <w:szCs w:val="28"/>
          <w:highlight w:val="none"/>
          <w:u w:val="single"/>
          <w:lang w:val="en-US" w:eastAsia="zh-CN"/>
        </w:rPr>
        <w:t>6</w:t>
      </w:r>
      <w:r>
        <w:rPr>
          <w:rFonts w:hint="eastAsia" w:ascii="仿宋" w:hAnsi="仿宋" w:eastAsia="仿宋"/>
          <w:b/>
          <w:sz w:val="28"/>
          <w:szCs w:val="28"/>
          <w:highlight w:val="none"/>
          <w:u w:val="single"/>
        </w:rPr>
        <w:t>年</w:t>
      </w:r>
      <w:r>
        <w:rPr>
          <w:rFonts w:hint="eastAsia" w:ascii="仿宋" w:hAnsi="仿宋" w:eastAsia="仿宋"/>
          <w:b/>
          <w:sz w:val="28"/>
          <w:szCs w:val="28"/>
          <w:highlight w:val="none"/>
          <w:u w:val="single"/>
          <w:lang w:val="en-US" w:eastAsia="zh-CN"/>
        </w:rPr>
        <w:t xml:space="preserve">    </w:t>
      </w:r>
      <w:r>
        <w:rPr>
          <w:rFonts w:hint="eastAsia" w:ascii="仿宋" w:hAnsi="仿宋" w:eastAsia="仿宋"/>
          <w:b/>
          <w:sz w:val="28"/>
          <w:szCs w:val="28"/>
          <w:highlight w:val="none"/>
          <w:u w:val="single"/>
        </w:rPr>
        <w:t>月</w:t>
      </w:r>
      <w:r>
        <w:rPr>
          <w:rFonts w:hint="eastAsia" w:ascii="仿宋" w:hAnsi="仿宋" w:eastAsia="仿宋"/>
          <w:b/>
          <w:sz w:val="28"/>
          <w:szCs w:val="28"/>
          <w:highlight w:val="none"/>
          <w:u w:val="single"/>
          <w:lang w:val="en-US" w:eastAsia="zh-CN"/>
        </w:rPr>
        <w:t xml:space="preserve">   </w:t>
      </w:r>
      <w:r>
        <w:rPr>
          <w:rFonts w:hint="eastAsia" w:ascii="仿宋" w:hAnsi="仿宋" w:eastAsia="仿宋"/>
          <w:b/>
          <w:sz w:val="28"/>
          <w:szCs w:val="28"/>
          <w:highlight w:val="none"/>
          <w:u w:val="single"/>
        </w:rPr>
        <w:t>日</w:t>
      </w:r>
      <w:r>
        <w:rPr>
          <w:rFonts w:ascii="仿宋" w:hAnsi="仿宋" w:eastAsia="仿宋"/>
          <w:b/>
          <w:sz w:val="28"/>
          <w:szCs w:val="28"/>
          <w:highlight w:val="none"/>
          <w:u w:val="single"/>
        </w:rPr>
        <w:t xml:space="preserve"> </w:t>
      </w:r>
      <w:r>
        <w:rPr>
          <w:rFonts w:hint="eastAsia" w:ascii="仿宋" w:hAnsi="仿宋" w:eastAsia="仿宋"/>
          <w:b/>
          <w:sz w:val="28"/>
          <w:szCs w:val="28"/>
          <w:highlight w:val="none"/>
          <w:u w:val="single"/>
        </w:rPr>
        <w:t xml:space="preserve">     </w:t>
      </w:r>
      <w:r>
        <w:rPr>
          <w:rFonts w:ascii="仿宋" w:hAnsi="仿宋" w:eastAsia="仿宋"/>
          <w:b/>
          <w:sz w:val="28"/>
          <w:szCs w:val="28"/>
          <w:highlight w:val="none"/>
          <w:u w:val="single"/>
        </w:rPr>
        <w:t xml:space="preserve"> </w:t>
      </w:r>
      <w:r>
        <w:rPr>
          <w:rFonts w:hint="eastAsia" w:ascii="仿宋" w:hAnsi="仿宋" w:eastAsia="仿宋"/>
          <w:b/>
          <w:sz w:val="28"/>
          <w:szCs w:val="28"/>
          <w:highlight w:val="none"/>
          <w:u w:val="single"/>
        </w:rPr>
        <w:t xml:space="preserve">  </w:t>
      </w:r>
      <w:r>
        <w:rPr>
          <w:rFonts w:ascii="仿宋" w:hAnsi="仿宋" w:eastAsia="仿宋"/>
          <w:b/>
          <w:sz w:val="28"/>
          <w:szCs w:val="28"/>
          <w:highlight w:val="none"/>
          <w:u w:val="single"/>
        </w:rPr>
        <w:t xml:space="preserve"> </w:t>
      </w:r>
      <w:r>
        <w:rPr>
          <w:rFonts w:hint="eastAsia" w:ascii="仿宋" w:hAnsi="仿宋" w:eastAsia="仿宋"/>
          <w:b/>
          <w:sz w:val="28"/>
          <w:szCs w:val="28"/>
          <w:highlight w:val="none"/>
          <w:u w:val="single"/>
        </w:rPr>
        <w:t xml:space="preserve">     </w:t>
      </w:r>
    </w:p>
    <w:p w14:paraId="4C6CAF81">
      <w:pPr>
        <w:rPr>
          <w:rFonts w:ascii="仿宋" w:hAnsi="仿宋" w:eastAsia="仿宋"/>
          <w:sz w:val="28"/>
          <w:szCs w:val="28"/>
          <w:highlight w:val="none"/>
        </w:rPr>
      </w:pPr>
    </w:p>
    <w:p w14:paraId="3FBB90A1">
      <w:pPr>
        <w:rPr>
          <w:rFonts w:ascii="仿宋" w:hAnsi="仿宋" w:eastAsia="仿宋"/>
          <w:sz w:val="28"/>
          <w:szCs w:val="28"/>
          <w:highlight w:val="none"/>
        </w:rPr>
      </w:pPr>
    </w:p>
    <w:p w14:paraId="7099EBA0">
      <w:pPr>
        <w:widowControl/>
        <w:jc w:val="left"/>
        <w:rPr>
          <w:highlight w:val="none"/>
        </w:rPr>
      </w:pPr>
      <w:r>
        <w:rPr>
          <w:highlight w:val="none"/>
        </w:rPr>
        <w:br w:type="page"/>
      </w:r>
    </w:p>
    <w:p w14:paraId="7763D42D">
      <w:pPr>
        <w:spacing w:line="560" w:lineRule="exact"/>
        <w:outlineLvl w:val="0"/>
        <w:rPr>
          <w:rFonts w:ascii="仿宋" w:hAnsi="仿宋" w:eastAsia="仿宋"/>
          <w:b/>
          <w:bCs/>
          <w:sz w:val="28"/>
          <w:szCs w:val="28"/>
          <w:highlight w:val="none"/>
        </w:rPr>
      </w:pPr>
      <w:r>
        <w:rPr>
          <w:rFonts w:hint="eastAsia" w:ascii="仿宋" w:hAnsi="仿宋" w:eastAsia="仿宋"/>
          <w:b/>
          <w:bCs/>
          <w:sz w:val="28"/>
          <w:szCs w:val="28"/>
          <w:highlight w:val="none"/>
        </w:rPr>
        <w:t>第一条</w:t>
      </w:r>
      <w:r>
        <w:rPr>
          <w:rFonts w:ascii="仿宋" w:hAnsi="仿宋" w:eastAsia="仿宋"/>
          <w:b/>
          <w:bCs/>
          <w:sz w:val="28"/>
          <w:szCs w:val="28"/>
          <w:highlight w:val="none"/>
        </w:rPr>
        <w:t xml:space="preserve"> </w:t>
      </w:r>
      <w:r>
        <w:rPr>
          <w:rFonts w:hint="eastAsia" w:ascii="仿宋" w:hAnsi="仿宋" w:eastAsia="仿宋"/>
          <w:b/>
          <w:bCs/>
          <w:sz w:val="28"/>
          <w:szCs w:val="28"/>
          <w:highlight w:val="none"/>
        </w:rPr>
        <w:t>合同基本情况</w:t>
      </w:r>
    </w:p>
    <w:p w14:paraId="0D0737D3">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一、项目名称：</w:t>
      </w:r>
      <w:bookmarkStart w:id="156" w:name="_Hlk126656090"/>
      <w:r>
        <w:rPr>
          <w:rFonts w:hint="eastAsia" w:ascii="仿宋" w:hAnsi="仿宋" w:eastAsia="仿宋"/>
          <w:sz w:val="28"/>
          <w:szCs w:val="28"/>
          <w:highlight w:val="none"/>
          <w:lang w:val="en-US" w:eastAsia="zh-CN"/>
        </w:rPr>
        <w:t>盐城市响水工业经济区化工及危化品相关企业安全监管服务</w:t>
      </w:r>
      <w:bookmarkEnd w:id="156"/>
      <w:r>
        <w:rPr>
          <w:rFonts w:hint="eastAsia" w:ascii="仿宋" w:hAnsi="仿宋" w:eastAsia="仿宋"/>
          <w:sz w:val="28"/>
          <w:szCs w:val="28"/>
          <w:highlight w:val="none"/>
          <w:lang w:val="en-US" w:eastAsia="zh-CN"/>
        </w:rPr>
        <w:t>项目。</w:t>
      </w:r>
    </w:p>
    <w:p w14:paraId="63555496">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二、项目要求：为进一步加强</w:t>
      </w:r>
      <w:r>
        <w:rPr>
          <w:rFonts w:hint="eastAsia" w:ascii="仿宋" w:hAnsi="仿宋" w:eastAsia="仿宋"/>
          <w:sz w:val="28"/>
          <w:szCs w:val="28"/>
          <w:highlight w:val="none"/>
          <w:lang w:val="en-US" w:eastAsia="zh-CN"/>
        </w:rPr>
        <w:t>盐城市响水工业经济区</w:t>
      </w:r>
      <w:r>
        <w:rPr>
          <w:rFonts w:hint="eastAsia" w:ascii="仿宋" w:hAnsi="仿宋" w:eastAsia="仿宋"/>
          <w:sz w:val="28"/>
          <w:szCs w:val="28"/>
          <w:highlight w:val="none"/>
          <w:lang w:val="en-US" w:eastAsia="zh-CN"/>
        </w:rPr>
        <w:t>危化企业安全生产工作，持续提升监管水平，将危化企业安全监管向智能化、精细化、个性化深入拓展，经双方协商，派驻2名专家（其中1名专家常驻，1名专家2月一轮换），入驻</w:t>
      </w:r>
      <w:r>
        <w:rPr>
          <w:rFonts w:hint="eastAsia" w:ascii="仿宋" w:hAnsi="仿宋" w:eastAsia="仿宋"/>
          <w:sz w:val="28"/>
          <w:szCs w:val="28"/>
          <w:highlight w:val="none"/>
          <w:lang w:val="en-US" w:eastAsia="zh-CN"/>
        </w:rPr>
        <w:t>盐城市响水工业经济区</w:t>
      </w:r>
      <w:r>
        <w:rPr>
          <w:rFonts w:hint="eastAsia" w:ascii="仿宋" w:hAnsi="仿宋" w:eastAsia="仿宋"/>
          <w:sz w:val="28"/>
          <w:szCs w:val="28"/>
          <w:highlight w:val="none"/>
          <w:lang w:val="en-US" w:eastAsia="zh-CN"/>
        </w:rPr>
        <w:t>开展专家指导服务工作。所派驻专家需具有业内丰富管理经验的专家，具有化工相关专业注册安全工程师或中级及以上职称。</w:t>
      </w:r>
    </w:p>
    <w:p w14:paraId="26C2DFD8">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三、项目地点： 盐城市响水工业经济区。</w:t>
      </w:r>
      <w:bookmarkStart w:id="178" w:name="_GoBack"/>
      <w:bookmarkEnd w:id="178"/>
    </w:p>
    <w:p w14:paraId="56438516">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四、服务</w:t>
      </w:r>
      <w:r>
        <w:rPr>
          <w:rFonts w:hint="eastAsia" w:ascii="仿宋" w:hAnsi="仿宋" w:eastAsia="仿宋"/>
          <w:sz w:val="28"/>
          <w:szCs w:val="28"/>
          <w:highlight w:val="none"/>
          <w:lang w:val="en-US" w:eastAsia="zh-CN"/>
        </w:rPr>
        <w:t>期限：一年，自2026年</w:t>
      </w:r>
      <w:r>
        <w:rPr>
          <w:rFonts w:hint="eastAsia" w:ascii="仿宋" w:hAnsi="仿宋" w:eastAsia="仿宋"/>
          <w:sz w:val="28"/>
          <w:szCs w:val="28"/>
          <w:highlight w:val="none"/>
          <w:lang w:val="en-US" w:eastAsia="zh-CN"/>
        </w:rPr>
        <w:t>3月    日起至2027年 3 月   日止。</w:t>
      </w:r>
    </w:p>
    <w:p w14:paraId="00D07DC9">
      <w:pPr>
        <w:pStyle w:val="195"/>
        <w:numPr>
          <w:ilvl w:val="0"/>
          <w:numId w:val="0"/>
        </w:numPr>
        <w:spacing w:line="500" w:lineRule="exact"/>
        <w:ind w:firstLine="560" w:firstLineChars="200"/>
        <w:jc w:val="lef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五、项目服务内容：派驻安全专家驻点响水工业经济区安监二局，配合安监二局常态化做好辖区化工企业安全检查及专家指导帮扶，通过分阶段开展事故、事件类比排查，安全巡查、驻点服务等相关服务，每季度对辖区化工企业开展“6+6”全专业安全诊断，帮扶企业提升专业安全管理，促进企业落实安全生产主体责任；</w:t>
      </w:r>
    </w:p>
    <w:p w14:paraId="0A5AC867">
      <w:pPr>
        <w:pStyle w:val="195"/>
        <w:numPr>
          <w:ilvl w:val="0"/>
          <w:numId w:val="0"/>
        </w:numPr>
        <w:spacing w:line="500" w:lineRule="exact"/>
        <w:ind w:firstLine="560" w:firstLineChars="200"/>
        <w:jc w:val="lef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二是指导帮助区安监一局、二局及辖区危化品相关企业提升安全业务能力水平，按要求开展危化品检查，针对性开展安全知识专题培训等活动；</w:t>
      </w:r>
    </w:p>
    <w:p w14:paraId="5A06E0A4">
      <w:pPr>
        <w:pStyle w:val="195"/>
        <w:numPr>
          <w:ilvl w:val="0"/>
          <w:numId w:val="0"/>
        </w:numPr>
        <w:spacing w:line="500" w:lineRule="exact"/>
        <w:ind w:firstLine="560" w:firstLineChars="200"/>
        <w:jc w:val="lef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三是根据园区需求，参与辖区企业危险化学品安全事故救援和调查，提供专家指导；四是充分利用中化协内部资源，为园区及企业“六化”工作提供技术及数据支撑。</w:t>
      </w:r>
    </w:p>
    <w:p w14:paraId="1EF781C6">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（一）政府行政行为技术支撑</w:t>
      </w:r>
    </w:p>
    <w:p w14:paraId="66D14A25">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 按照甲方年度执法检查计划，乙方配合甲方对辖区危化企业开展执法检查及专家指导（风险管理、人员能力考核、报警管理）、专家驻厂巡查服务、驻点服务等工作。</w:t>
      </w:r>
    </w:p>
    <w:p w14:paraId="6723089F">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2.乙方协助甲方开展辖区危化企业危化品建设项目安全审查、许可证安全审查等行政许可工作；乙方根据甲方需要，安排参与甲方对企业报送的，属于行政审批、审查、备案等报告的技术审核。</w:t>
      </w:r>
    </w:p>
    <w:p w14:paraId="097220C3">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3.乙方帮助甲方提升辖区企业安全生产监管人员业务能力，每季度派遣专家对监管人员进行专题培训。</w:t>
      </w:r>
    </w:p>
    <w:p w14:paraId="6FE3B9F1">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4.乙方根据甲方需要，参与甲方辖区企业的危险化学品生产安全事故救援及事故调查，提供专家服务。</w:t>
      </w:r>
    </w:p>
    <w:p w14:paraId="1A2FAB62">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5.乙方协助甲方督促辖区企业强化安全基础建设，通过指导、帮扶、培训等方式有效提升企业安全管理能力，并充分利用中化协内部资源，为园区及企业“六化”工作提供技术及数据支撑。</w:t>
      </w:r>
    </w:p>
    <w:p w14:paraId="1DFAA297">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（二）辖区3家危化企业帮扶提升方案</w:t>
      </w:r>
    </w:p>
    <w:p w14:paraId="618D0D1A">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通过分阶段开展事故、事件类比排查，安全巡查、驻点服务等相关服务，帮助和指导危险化学品企业提高安全管理水平，促进企业落实安全生产主体责任，建立健全安全生产责任制，有效预防和坚决遏制危险化学品生产安全事故。具体服务包括：</w:t>
      </w:r>
    </w:p>
    <w:p w14:paraId="2257BF5B">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1.事故、事件类比排查</w:t>
      </w:r>
    </w:p>
    <w:p w14:paraId="58630CA9">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事故、事件是企业的薄弱环节，以事故、事件为抓手，完善安全管理、改进安全措施，协助企业建立健全风险管理要素。</w:t>
      </w:r>
    </w:p>
    <w:p w14:paraId="7692D079">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指导企业完善“三个清单”。梳理企业原辅材料、中间物料、产品等化学品及化学反应危险特性，结合HAZOP分析、反应风险评估报告梳理企业重点部位，重点岗位，建立重点部位风险分级管控清单、责任清单、隐患排查治理清单。</w:t>
      </w:r>
    </w:p>
    <w:p w14:paraId="5569F9E7">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2）指导企业开展“一岗一卷”考核。结合重点部位风险分级管控清单、重点岗位操作规程等编制考试大纲，指导企业建立一岗一卷题库并对岗位人员进行考核。</w:t>
      </w:r>
    </w:p>
    <w:p w14:paraId="329DF1C4">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3）指导企业规范报警管理。参考ANSI/ISA-18.2定义的报警管理生命周期活动，结合重点部位风险分级管控清单指导企业梳理关键报警，完善报警管理制度，明确报警的优先级，实现报警分级管理。</w:t>
      </w:r>
    </w:p>
    <w:p w14:paraId="46A320B7">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4）指导企业建立异常授权处置机制。结合重点部位风险分级管控清单，进一步完善异常工况处置措施，建立异常授权处置机制。</w:t>
      </w:r>
    </w:p>
    <w:p w14:paraId="47B2FD84">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5）指导企业开展针对性培训。指导企业按需施教，围绕防范事故发生的源头性、根本性举措进行安全培训，确保岗位人员熟知危险源头、熟知应知应会、熟谙风险参数。</w:t>
      </w:r>
    </w:p>
    <w:p w14:paraId="2FAB0D7B">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2.专家驻厂巡查服务内容</w:t>
      </w:r>
    </w:p>
    <w:p w14:paraId="38DEEA99">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在事故事件类比排查的基础上，从安全专业角度进行隐患排查，培训教育，对高风险区域、高风险作业活动进行帮扶指导。</w:t>
      </w:r>
    </w:p>
    <w:p w14:paraId="3048583A">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1）从安全专业角度，编制检查表，对重大隐患进行排查。</w:t>
      </w:r>
    </w:p>
    <w:p w14:paraId="15A66B75">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2）从安全专业角度，结合HAZOP报告，编制检查表，对现有高风险区域管控措施有效性进行核查。</w:t>
      </w:r>
    </w:p>
    <w:p w14:paraId="1E0A7BFC">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3）根据企业实际情况，每月开展2-4次安全培训活动。</w:t>
      </w:r>
    </w:p>
    <w:p w14:paraId="3F9269E0">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4）参与政府、企业组织召开的各种安全生产会议。</w:t>
      </w:r>
    </w:p>
    <w:p w14:paraId="12AC05C0">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3.专家驻点服务内容</w:t>
      </w:r>
    </w:p>
    <w:p w14:paraId="67F54672">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目标：充分运用“三个清单”和安全审计结果，补短板，强弱项，强化风险管控、提升本质安全、推动安全体系运行、清晰安全责任分工、突出专业安全管理、夯实安全生产基础。</w:t>
      </w:r>
    </w:p>
    <w:p w14:paraId="42A73816">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确保四个走完：驻点服务过程按照“四个走完”，即走完安全管理制度、走完总平面布置、走完工艺生产流程、走完报警管理。核实重点监管的危险化工工艺（含金属与有机物反应工艺）、重点监管危险化学品、重大危险源、其他危险性较大的工艺（如放热类反应工艺等）、溶剂回收的车间及生产装置。</w:t>
      </w:r>
    </w:p>
    <w:p w14:paraId="63835225">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驻厂帮扶服务从安全管理方面、总图布局管理、工艺安全管理、设备管理、电气管理、仪表管理、人员能力素质、应急与消防等8个维度，同时了解企业的公用工程配置情况等，进行详细、系统地理顺企业的安全管理现状。</w:t>
      </w:r>
    </w:p>
    <w:p w14:paraId="76CD6090">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第一个维度：安全管理方面主要了解安全生产责任制、安全教育和岗位操作技能培训、安全生产信息管理、变更管理、作业安全管理、双重预防体系、承包商管理等方面的情况。</w:t>
      </w:r>
    </w:p>
    <w:p w14:paraId="7D123D82">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第二个维度：总图布置方面主要核对外部安全防护距离评估、化学品储存设施的平面布置、生产设施的平面布置情况。</w:t>
      </w:r>
    </w:p>
    <w:p w14:paraId="45BFE0E4">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第三个维度：工艺装置方面主要梳理工艺装置概况，重点工艺的反应安全风险评估情况、操作规程与工艺卡片的运行情况、工艺技术及工艺装置的安全控制情况、工艺运行管理情况、现场工艺安全情况、开停车管理情况、危险化学品仓储管理情况、重大危险源的安全控制情况、试生产管理情况。</w:t>
      </w:r>
    </w:p>
    <w:p w14:paraId="6E794B40">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第四个维度：设备设施方面主要核实设备设施管理体系的建设与运行情况，设备的预防性维修和检测情况，动设备管理和运行情况，静设备的管理情况，安全附件的管理情况。</w:t>
      </w:r>
    </w:p>
    <w:p w14:paraId="2378C12E">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第五个维度：电气管理方面主要核实供配电系统及分布情况，电气设备设施现状，电气安全管理情况，防雷防静电设施情况，配电线路情况。</w:t>
      </w:r>
    </w:p>
    <w:p w14:paraId="73FE6896">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第六个维度：仪表管理方面主要核实自动化安全控制方案、报警管理等。</w:t>
      </w:r>
    </w:p>
    <w:p w14:paraId="555E9D59">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第七个维度：人员能力方面主要核实安全负责人的专业背景。安全管理部经理、注册安全工程师、安全总监的配备情况，安全管理人员稳定性。</w:t>
      </w:r>
    </w:p>
    <w:p w14:paraId="31BCDCA7">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第八个维度：应急与消防方面主要核实消防安全设施的配备与使用情况，应急管理情况。</w:t>
      </w:r>
    </w:p>
    <w:p w14:paraId="2656448E">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六、其他要求</w:t>
      </w:r>
    </w:p>
    <w:p w14:paraId="49DA56D5">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（一）与甲方共同组建安全监管工作组，建立安全监管微信交流群，将编写的工作日志发到微信交流群里进行问题探讨，总结经验，发现不足。</w:t>
      </w:r>
    </w:p>
    <w:p w14:paraId="54343F29">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二）组建驻点企业安全提升群，群成员包括乙方项目部专家，企业董事长和总经理，行政副总经理，安全环保副总经理，生产副总经理，安全部部长，安全总监，生产部部长，工程部部长以及车间主任等，针对安全监管工作过程中的典型问题进行了讨论。</w:t>
      </w:r>
    </w:p>
    <w:p w14:paraId="46F6AAEA">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三）安全监管组常驻企业，参加企业的安全活动，全面了解掌握企业的日常管理、部门和班组安全活动、工作流程、安全培训等内容，根据每天工作开展情况，形成工作日记。及时总结安全监管工作中的成功经验，及时发现安全监管工作中的不足之处，分析归纳每天的安全监管工作情况，形成工作日记。</w:t>
      </w:r>
    </w:p>
    <w:p w14:paraId="53B41FE9">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（四）每季度组织“6+6”全专业安全诊断，帮扶化工企业提升专业安全管理。</w:t>
      </w:r>
    </w:p>
    <w:p w14:paraId="77624295">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五）乙方帮扶的企业为甲方管辖范围内的原化工园区内的所有化工企业。乙方应向甲方提供对园区各企业开展帮扶工作计划和一企一策建议，并征得甲方的认可。同时，在服务过程中，乙方应接受甲方的监督，对甲方提出的建议，乙方应予以采纳。</w:t>
      </w:r>
    </w:p>
    <w:p w14:paraId="0E27DD8E">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（六）质量要求：符合相关规定要求。</w:t>
      </w:r>
    </w:p>
    <w:p w14:paraId="10A4D440">
      <w:pPr>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b/>
          <w:bCs/>
          <w:color w:val="auto"/>
          <w:sz w:val="24"/>
          <w:szCs w:val="24"/>
          <w:highlight w:val="none"/>
          <w:shd w:val="clear" w:color="auto" w:fill="auto"/>
          <w:lang w:val="en-US" w:eastAsia="zh-CN" w:bidi="ar-SA"/>
        </w:rPr>
        <w:t>七、履约保证金</w:t>
      </w:r>
    </w:p>
    <w:p w14:paraId="4F852745">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7.1 乙方交纳人民币_________元作为本合同的履约保证金。</w:t>
      </w:r>
    </w:p>
    <w:p w14:paraId="54722406">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（备注：合同金额的5%，采购人应当对AA评级及以上政府采购供应商（需提供信用管理部门备案的第三方信用报告）免收履约保证金或降低履约保证金缴纳比例。）</w:t>
      </w:r>
    </w:p>
    <w:p w14:paraId="484B711C">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7.2确需收取履约保证金的，履约保证金的缴纳形式：</w:t>
      </w:r>
    </w:p>
    <w:p w14:paraId="31FFECF8">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7.2.1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70E3256">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7.2.2 如以履约保函（保险）形式缴纳履约保证金，供应商可通过政府采购电子履约保函（保险）平台（www.jsdzbh.com）在线申请履约保函（保险）。</w:t>
      </w:r>
    </w:p>
    <w:p w14:paraId="759203EE">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7.3合同履行结束后，甲方应及时退还交纳的履约保证金。</w:t>
      </w:r>
    </w:p>
    <w:p w14:paraId="6B308D36">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7.4履约保证金的退还：</w:t>
      </w:r>
    </w:p>
    <w:p w14:paraId="7F72C6F3">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7.4.1方式：退还至投标人缴纳履约保证金的账户。如为保函，在到期时自行失效。</w:t>
      </w:r>
    </w:p>
    <w:p w14:paraId="58F045EE">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7.4.2时间：验收合格且采购人收到发票后30日内。</w:t>
      </w:r>
    </w:p>
    <w:p w14:paraId="7DFA169F">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7.4.3条件：按合同要求全部履约完成并经采购人验收合格，且采购人收到中标人出具的发票。</w:t>
      </w:r>
    </w:p>
    <w:p w14:paraId="5825D0BA">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7.4.4不予退还情形：</w:t>
      </w:r>
    </w:p>
    <w:p w14:paraId="6E11AB20">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除不可抗力情况外，投标人出现下列情形之一的，其履约保证金，招标人将视情节决定不予退还或部分不予退还。</w:t>
      </w:r>
    </w:p>
    <w:p w14:paraId="5D0AA8C6">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（1）中标人无正当理由拒绝签订合同的，或者在签订合同时向采购人提出附加条件或者更改合同实质性内容要求的；</w:t>
      </w:r>
    </w:p>
    <w:p w14:paraId="48EFEE1D">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（2）中标人不履行与采购人订立的合同的；</w:t>
      </w:r>
    </w:p>
    <w:p w14:paraId="10233D26">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（3）中标人所供货物或服务不符合招标文件规定要求的；</w:t>
      </w:r>
    </w:p>
    <w:p w14:paraId="042EB281">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（4）中标人采取欺骗、弄虚作假方式投标的或与其他投标人串通投标的；</w:t>
      </w:r>
    </w:p>
    <w:p w14:paraId="55E09FCA">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（5）中标人将合同内容转包、违法分包的；</w:t>
      </w:r>
    </w:p>
    <w:p w14:paraId="4862C3B3">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（6）中标人故意捏造事实或伪造证明材料，进行虚假恶意投诉或反映的。</w:t>
      </w:r>
    </w:p>
    <w:p w14:paraId="6F8CCC92">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7.4.5逾期退还的违约责任：采购人逾期无故未退还履约保证金的，按中国人民银行同期贷款基准利率上浮20%后的利率支付超期资金占用费，但因供应商自身原因导致无法及时退还的除外。</w:t>
      </w:r>
    </w:p>
    <w:p w14:paraId="482E26CB">
      <w:pPr>
        <w:spacing w:line="560" w:lineRule="exact"/>
        <w:outlineLvl w:val="0"/>
        <w:rPr>
          <w:rFonts w:ascii="仿宋" w:hAnsi="仿宋" w:eastAsia="仿宋"/>
          <w:b/>
          <w:bCs/>
          <w:sz w:val="28"/>
          <w:szCs w:val="28"/>
          <w:highlight w:val="none"/>
        </w:rPr>
      </w:pPr>
      <w:r>
        <w:rPr>
          <w:rFonts w:hint="eastAsia" w:ascii="仿宋" w:hAnsi="仿宋" w:eastAsia="仿宋"/>
          <w:b/>
          <w:bCs/>
          <w:sz w:val="28"/>
          <w:szCs w:val="28"/>
          <w:highlight w:val="none"/>
        </w:rPr>
        <w:t>第二条</w:t>
      </w:r>
      <w:r>
        <w:rPr>
          <w:rFonts w:ascii="仿宋" w:hAnsi="仿宋" w:eastAsia="仿宋"/>
          <w:b/>
          <w:bCs/>
          <w:sz w:val="28"/>
          <w:szCs w:val="28"/>
          <w:highlight w:val="none"/>
        </w:rPr>
        <w:t xml:space="preserve">  </w:t>
      </w:r>
      <w:r>
        <w:rPr>
          <w:rFonts w:hint="eastAsia" w:ascii="仿宋" w:hAnsi="仿宋" w:eastAsia="仿宋"/>
          <w:b/>
          <w:bCs/>
          <w:sz w:val="28"/>
          <w:szCs w:val="28"/>
          <w:highlight w:val="none"/>
        </w:rPr>
        <w:t>甲方的权利与义务</w:t>
      </w:r>
    </w:p>
    <w:p w14:paraId="5D20D4D5">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一、按照项目内容、要求等以及乙方的要求提供完成项目所需要的全部资料、文件，逾期未予提供的，项目完成时间顺延。</w:t>
      </w:r>
    </w:p>
    <w:p w14:paraId="1F4AE83B">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二、甲方保证所提供资料、文件的真实性、准确性以及完整性，如因甲方提供材料问题影响项目成果的，由此产生的全部责任均由甲方承担。</w:t>
      </w:r>
    </w:p>
    <w:p w14:paraId="6479C517">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三、按照项目的特点和实际情况，向乙方提供办公地点和必要的办公条件。</w:t>
      </w:r>
    </w:p>
    <w:p w14:paraId="0D482315">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四、按照合同约定的时间、金额，足额、及时地向乙方支付合同约定的款项。</w:t>
      </w:r>
    </w:p>
    <w:p w14:paraId="2EB724BE">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五、乙方应委派专业丰富的专家驻点，并征得甲方同意，在服务过程中，如甲方认为乙方委派人员不符合本合同要求或服务中不尽职，甲方有权要求乙方更换人员。</w:t>
      </w:r>
    </w:p>
    <w:p w14:paraId="02749D44">
      <w:pPr>
        <w:spacing w:line="560" w:lineRule="exact"/>
        <w:outlineLvl w:val="0"/>
        <w:rPr>
          <w:rFonts w:ascii="仿宋" w:hAnsi="仿宋" w:eastAsia="仿宋"/>
          <w:b/>
          <w:bCs/>
          <w:sz w:val="28"/>
          <w:szCs w:val="28"/>
          <w:highlight w:val="none"/>
        </w:rPr>
      </w:pPr>
      <w:r>
        <w:rPr>
          <w:rFonts w:hint="eastAsia" w:ascii="仿宋" w:hAnsi="仿宋" w:eastAsia="仿宋"/>
          <w:b/>
          <w:bCs/>
          <w:sz w:val="28"/>
          <w:szCs w:val="28"/>
          <w:highlight w:val="none"/>
        </w:rPr>
        <w:t>第三条</w:t>
      </w:r>
      <w:r>
        <w:rPr>
          <w:rFonts w:ascii="仿宋" w:hAnsi="仿宋" w:eastAsia="仿宋"/>
          <w:b/>
          <w:bCs/>
          <w:sz w:val="28"/>
          <w:szCs w:val="28"/>
          <w:highlight w:val="none"/>
        </w:rPr>
        <w:t xml:space="preserve">  </w:t>
      </w:r>
      <w:r>
        <w:rPr>
          <w:rFonts w:hint="eastAsia" w:ascii="仿宋" w:hAnsi="仿宋" w:eastAsia="仿宋"/>
          <w:b/>
          <w:bCs/>
          <w:sz w:val="28"/>
          <w:szCs w:val="28"/>
          <w:highlight w:val="none"/>
        </w:rPr>
        <w:t>乙方的权利与义务</w:t>
      </w:r>
    </w:p>
    <w:p w14:paraId="3ED5022D">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一、乙方应严格按照合同要求派驻2名符合条件的专业人员，并负责派驻人员的日常安全与廉政管理工作。</w:t>
      </w:r>
    </w:p>
    <w:p w14:paraId="4B456095">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二、乙方应严格按照合同约定的要求、标准以及时间，组织有关专业人员及相关工作人员完成相应的工作。</w:t>
      </w:r>
    </w:p>
    <w:p w14:paraId="2C4D461A">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三、乙方应当保证所提供项目成果的专业性、客观性、合法性。</w:t>
      </w:r>
    </w:p>
    <w:p w14:paraId="06AAEBC0">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四、在保证项目成果质量的前提下，乙方自主决定完成项目的方式、方法及相关安排，但应接受甲方监督，对甲方提出的合理建议应予以采纳。</w:t>
      </w:r>
    </w:p>
    <w:p w14:paraId="0898301B">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五、乙方应当对开展项目从甲方处（或者辖区企业）所取得的相关资料承担保密责任。</w:t>
      </w:r>
    </w:p>
    <w:p w14:paraId="09E6CA82">
      <w:pPr>
        <w:spacing w:line="560" w:lineRule="exact"/>
        <w:outlineLvl w:val="0"/>
        <w:rPr>
          <w:rFonts w:ascii="仿宋" w:hAnsi="仿宋" w:eastAsia="仿宋"/>
          <w:b/>
          <w:bCs/>
          <w:sz w:val="28"/>
          <w:szCs w:val="28"/>
          <w:highlight w:val="none"/>
        </w:rPr>
      </w:pPr>
      <w:r>
        <w:rPr>
          <w:rFonts w:hint="eastAsia" w:ascii="仿宋" w:hAnsi="仿宋" w:eastAsia="仿宋"/>
          <w:b/>
          <w:bCs/>
          <w:sz w:val="28"/>
          <w:szCs w:val="28"/>
          <w:highlight w:val="none"/>
        </w:rPr>
        <w:t>第四条</w:t>
      </w:r>
      <w:r>
        <w:rPr>
          <w:rFonts w:ascii="仿宋" w:hAnsi="仿宋" w:eastAsia="仿宋"/>
          <w:b/>
          <w:bCs/>
          <w:sz w:val="28"/>
          <w:szCs w:val="28"/>
          <w:highlight w:val="none"/>
        </w:rPr>
        <w:t xml:space="preserve">  </w:t>
      </w:r>
      <w:r>
        <w:rPr>
          <w:rFonts w:hint="eastAsia" w:ascii="仿宋" w:hAnsi="仿宋" w:eastAsia="仿宋"/>
          <w:b/>
          <w:bCs/>
          <w:sz w:val="28"/>
          <w:szCs w:val="28"/>
          <w:highlight w:val="none"/>
        </w:rPr>
        <w:t>合同费用及支付方式</w:t>
      </w:r>
    </w:p>
    <w:p w14:paraId="58D80FD6">
      <w:pPr>
        <w:spacing w:line="560" w:lineRule="exact"/>
        <w:ind w:firstLine="562" w:firstLineChars="200"/>
        <w:outlineLvl w:val="1"/>
        <w:rPr>
          <w:rFonts w:ascii="仿宋" w:hAnsi="仿宋" w:eastAsia="仿宋"/>
          <w:b/>
          <w:bCs/>
          <w:sz w:val="28"/>
          <w:szCs w:val="28"/>
          <w:highlight w:val="none"/>
        </w:rPr>
      </w:pPr>
      <w:r>
        <w:rPr>
          <w:rFonts w:hint="eastAsia" w:ascii="仿宋" w:hAnsi="仿宋" w:eastAsia="仿宋"/>
          <w:b/>
          <w:bCs/>
          <w:sz w:val="28"/>
          <w:szCs w:val="28"/>
          <w:highlight w:val="none"/>
        </w:rPr>
        <w:t>一、合同费用：</w:t>
      </w:r>
    </w:p>
    <w:p w14:paraId="120836E1">
      <w:pPr>
        <w:pStyle w:val="195"/>
        <w:spacing w:line="500" w:lineRule="exact"/>
        <w:ind w:firstLine="482"/>
        <w:jc w:val="lef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服务费用为</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lang w:val="en-US" w:eastAsia="zh-CN"/>
        </w:rPr>
        <w:t>元（ 大写：</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lang w:val="en-US" w:eastAsia="zh-CN"/>
        </w:rPr>
        <w:t>）。</w:t>
      </w:r>
    </w:p>
    <w:p w14:paraId="396734F2">
      <w:pPr>
        <w:pStyle w:val="195"/>
        <w:spacing w:line="500" w:lineRule="exact"/>
        <w:ind w:firstLine="482"/>
        <w:jc w:val="left"/>
        <w:rPr>
          <w:rFonts w:hint="eastAsia" w:ascii="仿宋" w:hAnsi="仿宋" w:eastAsia="仿宋" w:cstheme="minorBidi"/>
          <w:sz w:val="28"/>
          <w:szCs w:val="28"/>
          <w:highlight w:val="none"/>
          <w:lang w:val="en-US" w:eastAsia="zh-CN" w:bidi="ar-SA"/>
        </w:rPr>
      </w:pPr>
      <w:r>
        <w:rPr>
          <w:rFonts w:hint="eastAsia" w:ascii="仿宋" w:hAnsi="仿宋" w:eastAsia="仿宋" w:cstheme="minorBidi"/>
          <w:sz w:val="28"/>
          <w:szCs w:val="28"/>
          <w:highlight w:val="none"/>
          <w:lang w:val="en-US" w:eastAsia="zh-CN" w:bidi="ar-SA"/>
        </w:rPr>
        <w:t>该费用报包括为完成本项目规定工作所承担的全部费用，包括所有人员工资、餐饮、差旅费、资料费、培训费、成本、税金、利润等，并考虑了应由中标人承担的义务、责任和风险所发生的一切与履行合同有关的一切费用。</w:t>
      </w:r>
    </w:p>
    <w:p w14:paraId="25D4F331">
      <w:pPr>
        <w:spacing w:line="560" w:lineRule="exact"/>
        <w:ind w:firstLine="562" w:firstLineChars="200"/>
        <w:outlineLvl w:val="1"/>
        <w:rPr>
          <w:rFonts w:ascii="仿宋" w:hAnsi="仿宋" w:eastAsia="仿宋"/>
          <w:b/>
          <w:bCs/>
          <w:sz w:val="28"/>
          <w:szCs w:val="28"/>
          <w:highlight w:val="none"/>
        </w:rPr>
      </w:pPr>
      <w:r>
        <w:rPr>
          <w:rFonts w:hint="eastAsia" w:ascii="仿宋" w:hAnsi="仿宋" w:eastAsia="仿宋"/>
          <w:b/>
          <w:bCs/>
          <w:sz w:val="28"/>
          <w:szCs w:val="28"/>
          <w:highlight w:val="none"/>
        </w:rPr>
        <w:t>二、支付方式：</w:t>
      </w:r>
    </w:p>
    <w:p w14:paraId="0058105E">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（一）</w:t>
      </w:r>
      <w:r>
        <w:rPr>
          <w:rFonts w:hint="eastAsia" w:ascii="仿宋" w:hAnsi="仿宋" w:eastAsia="仿宋"/>
          <w:sz w:val="28"/>
          <w:szCs w:val="28"/>
          <w:highlight w:val="none"/>
          <w:lang w:val="en-US" w:eastAsia="zh-CN"/>
        </w:rPr>
        <w:t>本项目合同款分三次支付，具体付款方式如下：合同签订后支付合同金额的30%；服务满6个月后根据考核结果付至合同金额的50%；服务期满后根据考核结果付清余款。（在服务中每季度考核不合格的，以80分为基数，每少1分扣500元。）</w:t>
      </w:r>
    </w:p>
    <w:p w14:paraId="5C2E327D">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（二）支付方式为转账或支票，不接受承兑汇票。</w:t>
      </w:r>
    </w:p>
    <w:p w14:paraId="1C7EA5A6">
      <w:pPr>
        <w:spacing w:line="560" w:lineRule="exact"/>
        <w:ind w:firstLine="562" w:firstLineChars="200"/>
        <w:rPr>
          <w:rFonts w:ascii="仿宋" w:hAnsi="仿宋" w:eastAsia="仿宋"/>
          <w:b/>
          <w:bCs/>
          <w:sz w:val="28"/>
          <w:szCs w:val="28"/>
          <w:highlight w:val="none"/>
        </w:rPr>
      </w:pPr>
      <w:r>
        <w:rPr>
          <w:rFonts w:hint="eastAsia" w:ascii="仿宋" w:hAnsi="仿宋" w:eastAsia="仿宋"/>
          <w:b/>
          <w:bCs/>
          <w:sz w:val="28"/>
          <w:szCs w:val="28"/>
          <w:highlight w:val="none"/>
        </w:rPr>
        <w:t>三、乙方收款账号如下：</w:t>
      </w:r>
    </w:p>
    <w:p w14:paraId="26D596A6">
      <w:pPr>
        <w:spacing w:line="560" w:lineRule="exact"/>
        <w:ind w:firstLine="562" w:firstLineChars="200"/>
        <w:rPr>
          <w:rFonts w:hint="eastAsia" w:ascii="仿宋" w:hAnsi="仿宋" w:eastAsia="仿宋"/>
          <w:b/>
          <w:bCs/>
          <w:sz w:val="28"/>
          <w:szCs w:val="28"/>
          <w:highlight w:val="none"/>
          <w:lang w:eastAsia="zh-CN"/>
        </w:rPr>
      </w:pPr>
      <w:r>
        <w:rPr>
          <w:rFonts w:hint="eastAsia" w:ascii="仿宋" w:hAnsi="仿宋" w:eastAsia="仿宋"/>
          <w:b/>
          <w:bCs/>
          <w:sz w:val="28"/>
          <w:szCs w:val="28"/>
          <w:highlight w:val="none"/>
        </w:rPr>
        <w:t>账户名称：</w:t>
      </w:r>
      <w:r>
        <w:rPr>
          <w:rFonts w:hint="eastAsia" w:ascii="仿宋" w:hAnsi="仿宋" w:eastAsia="仿宋"/>
          <w:b/>
          <w:bCs/>
          <w:sz w:val="28"/>
          <w:szCs w:val="28"/>
          <w:highlight w:val="none"/>
          <w:lang w:val="en-US" w:eastAsia="zh-CN"/>
        </w:rPr>
        <w:t xml:space="preserve"> </w:t>
      </w:r>
    </w:p>
    <w:p w14:paraId="0074C776">
      <w:pPr>
        <w:spacing w:line="560" w:lineRule="exact"/>
        <w:ind w:firstLine="562" w:firstLineChars="200"/>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rPr>
        <w:t>账</w:t>
      </w:r>
      <w:r>
        <w:rPr>
          <w:rFonts w:ascii="仿宋" w:hAnsi="仿宋" w:eastAsia="仿宋"/>
          <w:b/>
          <w:bCs/>
          <w:sz w:val="28"/>
          <w:szCs w:val="28"/>
          <w:highlight w:val="none"/>
        </w:rPr>
        <w:t xml:space="preserve">    </w:t>
      </w:r>
      <w:r>
        <w:rPr>
          <w:rFonts w:hint="eastAsia" w:ascii="仿宋" w:hAnsi="仿宋" w:eastAsia="仿宋"/>
          <w:b/>
          <w:bCs/>
          <w:sz w:val="28"/>
          <w:szCs w:val="28"/>
          <w:highlight w:val="none"/>
        </w:rPr>
        <w:t>号：</w:t>
      </w:r>
      <w:r>
        <w:rPr>
          <w:rFonts w:hint="eastAsia" w:ascii="仿宋" w:hAnsi="仿宋" w:eastAsia="仿宋"/>
          <w:b/>
          <w:bCs/>
          <w:sz w:val="28"/>
          <w:szCs w:val="28"/>
          <w:highlight w:val="none"/>
          <w:lang w:val="en-US" w:eastAsia="zh-CN"/>
        </w:rPr>
        <w:t xml:space="preserve"> </w:t>
      </w:r>
    </w:p>
    <w:p w14:paraId="3C23C5D9">
      <w:pPr>
        <w:spacing w:line="560" w:lineRule="exact"/>
        <w:ind w:firstLine="562" w:firstLineChars="200"/>
        <w:rPr>
          <w:rFonts w:hint="eastAsia" w:ascii="仿宋" w:hAnsi="仿宋" w:eastAsia="仿宋"/>
          <w:sz w:val="28"/>
          <w:szCs w:val="28"/>
          <w:highlight w:val="none"/>
          <w:lang w:eastAsia="zh-CN"/>
        </w:rPr>
      </w:pPr>
      <w:r>
        <w:rPr>
          <w:rFonts w:hint="eastAsia" w:ascii="仿宋" w:hAnsi="仿宋" w:eastAsia="仿宋"/>
          <w:b/>
          <w:bCs/>
          <w:sz w:val="28"/>
          <w:szCs w:val="28"/>
          <w:highlight w:val="none"/>
        </w:rPr>
        <w:t>开</w:t>
      </w:r>
      <w:r>
        <w:rPr>
          <w:rFonts w:ascii="仿宋" w:hAnsi="仿宋" w:eastAsia="仿宋"/>
          <w:b/>
          <w:bCs/>
          <w:sz w:val="28"/>
          <w:szCs w:val="28"/>
          <w:highlight w:val="none"/>
        </w:rPr>
        <w:t xml:space="preserve"> </w:t>
      </w:r>
      <w:r>
        <w:rPr>
          <w:rFonts w:hint="eastAsia" w:ascii="仿宋" w:hAnsi="仿宋" w:eastAsia="仿宋"/>
          <w:b/>
          <w:bCs/>
          <w:sz w:val="28"/>
          <w:szCs w:val="28"/>
          <w:highlight w:val="none"/>
        </w:rPr>
        <w:t>户</w:t>
      </w:r>
      <w:r>
        <w:rPr>
          <w:rFonts w:ascii="仿宋" w:hAnsi="仿宋" w:eastAsia="仿宋"/>
          <w:b/>
          <w:bCs/>
          <w:sz w:val="28"/>
          <w:szCs w:val="28"/>
          <w:highlight w:val="none"/>
        </w:rPr>
        <w:t xml:space="preserve"> </w:t>
      </w:r>
      <w:r>
        <w:rPr>
          <w:rFonts w:hint="eastAsia" w:ascii="仿宋" w:hAnsi="仿宋" w:eastAsia="仿宋"/>
          <w:b/>
          <w:bCs/>
          <w:sz w:val="28"/>
          <w:szCs w:val="28"/>
          <w:highlight w:val="none"/>
        </w:rPr>
        <w:t>行：</w:t>
      </w:r>
      <w:r>
        <w:rPr>
          <w:rFonts w:hint="eastAsia" w:ascii="仿宋" w:hAnsi="仿宋" w:eastAsia="仿宋"/>
          <w:b/>
          <w:bCs/>
          <w:sz w:val="28"/>
          <w:szCs w:val="28"/>
          <w:highlight w:val="none"/>
          <w:lang w:val="en-US" w:eastAsia="zh-CN"/>
        </w:rPr>
        <w:t xml:space="preserve"> </w:t>
      </w:r>
    </w:p>
    <w:p w14:paraId="14D19470">
      <w:pPr>
        <w:spacing w:line="560" w:lineRule="exact"/>
        <w:rPr>
          <w:rFonts w:ascii="仿宋" w:hAnsi="仿宋" w:eastAsia="仿宋"/>
          <w:b/>
          <w:bCs/>
          <w:sz w:val="28"/>
          <w:szCs w:val="28"/>
          <w:highlight w:val="none"/>
        </w:rPr>
      </w:pPr>
      <w:r>
        <w:rPr>
          <w:rFonts w:hint="eastAsia" w:ascii="仿宋" w:hAnsi="仿宋" w:eastAsia="仿宋"/>
          <w:b/>
          <w:bCs/>
          <w:sz w:val="28"/>
          <w:szCs w:val="28"/>
          <w:highlight w:val="none"/>
        </w:rPr>
        <w:t>第五条</w:t>
      </w:r>
      <w:r>
        <w:rPr>
          <w:rFonts w:ascii="仿宋" w:hAnsi="仿宋" w:eastAsia="仿宋"/>
          <w:b/>
          <w:bCs/>
          <w:sz w:val="28"/>
          <w:szCs w:val="28"/>
          <w:highlight w:val="none"/>
        </w:rPr>
        <w:t xml:space="preserve">  </w:t>
      </w:r>
      <w:r>
        <w:rPr>
          <w:rFonts w:hint="eastAsia" w:ascii="仿宋" w:hAnsi="仿宋" w:eastAsia="仿宋"/>
          <w:b/>
          <w:bCs/>
          <w:sz w:val="28"/>
          <w:szCs w:val="28"/>
          <w:highlight w:val="none"/>
        </w:rPr>
        <w:t>项目的交付和验收</w:t>
      </w:r>
    </w:p>
    <w:p w14:paraId="1453EEB0">
      <w:pPr>
        <w:pStyle w:val="50"/>
        <w:spacing w:line="560" w:lineRule="exact"/>
        <w:ind w:left="0" w:leftChars="0" w:firstLine="0" w:firstLineChars="0"/>
        <w:rPr>
          <w:rFonts w:ascii="仿宋" w:hAnsi="仿宋" w:eastAsia="仿宋"/>
          <w:b/>
          <w:bCs/>
          <w:sz w:val="28"/>
          <w:szCs w:val="28"/>
          <w:highlight w:val="none"/>
        </w:rPr>
      </w:pPr>
      <w:r>
        <w:rPr>
          <w:rFonts w:hint="eastAsia" w:ascii="仿宋" w:hAnsi="仿宋" w:eastAsia="仿宋"/>
          <w:b/>
          <w:bCs/>
          <w:sz w:val="28"/>
          <w:szCs w:val="28"/>
          <w:highlight w:val="none"/>
        </w:rPr>
        <w:t>一、项目成果：</w:t>
      </w:r>
    </w:p>
    <w:p w14:paraId="4F67919C">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在合同期间，根据甲方需求，建立各项指导问题隐患清单、工作日志、工作总结等。</w:t>
      </w:r>
    </w:p>
    <w:p w14:paraId="5CD7D12F">
      <w:pPr>
        <w:pStyle w:val="50"/>
        <w:spacing w:line="560" w:lineRule="exact"/>
        <w:ind w:left="0" w:leftChars="0" w:firstLine="0" w:firstLineChars="0"/>
        <w:rPr>
          <w:rFonts w:ascii="仿宋" w:hAnsi="仿宋" w:eastAsia="仿宋"/>
          <w:b/>
          <w:bCs/>
          <w:sz w:val="28"/>
          <w:szCs w:val="28"/>
          <w:highlight w:val="none"/>
        </w:rPr>
      </w:pPr>
      <w:r>
        <w:rPr>
          <w:rFonts w:hint="eastAsia" w:ascii="仿宋" w:hAnsi="仿宋" w:eastAsia="仿宋"/>
          <w:b/>
          <w:bCs/>
          <w:sz w:val="28"/>
          <w:szCs w:val="28"/>
          <w:highlight w:val="none"/>
        </w:rPr>
        <w:t>二、项目成果的交付：</w:t>
      </w:r>
    </w:p>
    <w:p w14:paraId="49C7AA77">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（一）交付地点：盐城市响水工业经济区管理委员会</w:t>
      </w:r>
    </w:p>
    <w:p w14:paraId="76D6B977">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（二）交付方式：现场交付</w:t>
      </w:r>
    </w:p>
    <w:p w14:paraId="0637FBA8">
      <w:pPr>
        <w:pStyle w:val="50"/>
        <w:spacing w:line="560" w:lineRule="exact"/>
        <w:ind w:left="0" w:leftChars="0" w:firstLine="0" w:firstLineChars="0"/>
        <w:rPr>
          <w:rFonts w:ascii="仿宋" w:hAnsi="仿宋" w:eastAsia="仿宋"/>
          <w:b/>
          <w:bCs/>
          <w:sz w:val="28"/>
          <w:szCs w:val="28"/>
          <w:highlight w:val="none"/>
        </w:rPr>
      </w:pPr>
      <w:r>
        <w:rPr>
          <w:rFonts w:hint="eastAsia" w:ascii="仿宋" w:hAnsi="仿宋" w:eastAsia="仿宋"/>
          <w:b/>
          <w:bCs/>
          <w:sz w:val="28"/>
          <w:szCs w:val="28"/>
          <w:highlight w:val="none"/>
        </w:rPr>
        <w:t>三、</w:t>
      </w:r>
      <w:r>
        <w:rPr>
          <w:rFonts w:hint="eastAsia" w:ascii="仿宋" w:hAnsi="仿宋" w:eastAsia="仿宋"/>
          <w:b/>
          <w:bCs/>
          <w:sz w:val="28"/>
          <w:szCs w:val="28"/>
          <w:highlight w:val="none"/>
          <w:lang w:eastAsia="zh-CN"/>
        </w:rPr>
        <w:t>项目</w:t>
      </w:r>
      <w:r>
        <w:rPr>
          <w:rFonts w:hint="eastAsia" w:ascii="仿宋" w:hAnsi="仿宋" w:eastAsia="仿宋"/>
          <w:b/>
          <w:bCs/>
          <w:sz w:val="28"/>
          <w:szCs w:val="28"/>
          <w:highlight w:val="none"/>
        </w:rPr>
        <w:t>验收考核：</w:t>
      </w:r>
    </w:p>
    <w:p w14:paraId="42DF4A75">
      <w:pPr>
        <w:spacing w:line="5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乙方需要根据甲方要求，定期交付工作日志、工作总结及指导发现的隐患清单，甲方根据乙方服务情况每季度进行考核打分，考核得分大于等于90分为优秀，小于90分大于等于80分为合格，80分以下为不合格，考核不合格的，以80分为基数，每少1分扣500元。</w:t>
      </w:r>
    </w:p>
    <w:p w14:paraId="06A5A69B">
      <w:pPr>
        <w:spacing w:line="560" w:lineRule="exact"/>
        <w:rPr>
          <w:rFonts w:ascii="仿宋" w:hAnsi="仿宋" w:eastAsia="仿宋"/>
          <w:b/>
          <w:bCs/>
          <w:sz w:val="28"/>
          <w:szCs w:val="28"/>
          <w:highlight w:val="none"/>
        </w:rPr>
      </w:pPr>
      <w:r>
        <w:rPr>
          <w:rFonts w:hint="eastAsia" w:ascii="仿宋" w:hAnsi="仿宋" w:eastAsia="仿宋"/>
          <w:b/>
          <w:bCs/>
          <w:sz w:val="28"/>
          <w:szCs w:val="28"/>
          <w:highlight w:val="none"/>
        </w:rPr>
        <w:t>第六条</w:t>
      </w:r>
      <w:r>
        <w:rPr>
          <w:rFonts w:ascii="仿宋" w:hAnsi="仿宋" w:eastAsia="仿宋"/>
          <w:b/>
          <w:bCs/>
          <w:sz w:val="28"/>
          <w:szCs w:val="28"/>
          <w:highlight w:val="none"/>
        </w:rPr>
        <w:t xml:space="preserve">  </w:t>
      </w:r>
      <w:r>
        <w:rPr>
          <w:rFonts w:hint="eastAsia" w:ascii="仿宋" w:hAnsi="仿宋" w:eastAsia="仿宋"/>
          <w:b/>
          <w:bCs/>
          <w:sz w:val="28"/>
          <w:szCs w:val="28"/>
          <w:highlight w:val="none"/>
        </w:rPr>
        <w:t>违约责任</w:t>
      </w:r>
    </w:p>
    <w:p w14:paraId="12C4D72C">
      <w:pPr>
        <w:pStyle w:val="50"/>
        <w:spacing w:line="560" w:lineRule="exact"/>
        <w:ind w:left="0" w:leftChars="0" w:firstLine="560" w:firstLineChars="200"/>
        <w:rPr>
          <w:rFonts w:ascii="仿宋" w:hAnsi="仿宋" w:eastAsia="仿宋"/>
          <w:sz w:val="28"/>
          <w:szCs w:val="28"/>
          <w:highlight w:val="none"/>
        </w:rPr>
      </w:pPr>
      <w:r>
        <w:rPr>
          <w:rFonts w:hint="eastAsia" w:ascii="仿宋" w:hAnsi="仿宋" w:eastAsia="仿宋"/>
          <w:sz w:val="28"/>
          <w:szCs w:val="28"/>
          <w:highlight w:val="none"/>
        </w:rPr>
        <w:t>一、本合同履行过程中发生违约的，违约方应在收到守约方要求更正违约行为的通知之日起</w:t>
      </w:r>
      <w:r>
        <w:rPr>
          <w:rFonts w:hint="eastAsia" w:ascii="仿宋" w:hAnsi="仿宋" w:eastAsia="仿宋"/>
          <w:sz w:val="28"/>
          <w:szCs w:val="28"/>
          <w:highlight w:val="none"/>
          <w:lang w:val="en-US" w:eastAsia="zh-CN"/>
        </w:rPr>
        <w:t>30个工作</w:t>
      </w:r>
      <w:r>
        <w:rPr>
          <w:rFonts w:hint="eastAsia" w:ascii="仿宋" w:hAnsi="仿宋" w:eastAsia="仿宋"/>
          <w:sz w:val="28"/>
          <w:szCs w:val="28"/>
          <w:highlight w:val="none"/>
        </w:rPr>
        <w:t>日内更正相应行为，逾期超过</w:t>
      </w:r>
      <w:r>
        <w:rPr>
          <w:rFonts w:hint="eastAsia" w:ascii="仿宋" w:hAnsi="仿宋" w:eastAsia="仿宋"/>
          <w:sz w:val="28"/>
          <w:szCs w:val="28"/>
          <w:highlight w:val="none"/>
          <w:lang w:val="en-US" w:eastAsia="zh-CN"/>
        </w:rPr>
        <w:t>30个工作日</w:t>
      </w:r>
      <w:r>
        <w:rPr>
          <w:rFonts w:hint="eastAsia" w:ascii="仿宋" w:hAnsi="仿宋" w:eastAsia="仿宋"/>
          <w:sz w:val="28"/>
          <w:szCs w:val="28"/>
          <w:highlight w:val="none"/>
        </w:rPr>
        <w:t>仍未更正的，守约方有权要求解除本</w:t>
      </w:r>
      <w:r>
        <w:rPr>
          <w:rFonts w:hint="eastAsia" w:ascii="仿宋" w:hAnsi="仿宋" w:eastAsia="仿宋"/>
          <w:sz w:val="28"/>
          <w:szCs w:val="28"/>
          <w:highlight w:val="none"/>
        </w:rPr>
        <w:t>合同。</w:t>
      </w:r>
    </w:p>
    <w:p w14:paraId="4C480FDB">
      <w:pPr>
        <w:pStyle w:val="50"/>
        <w:spacing w:line="560" w:lineRule="exact"/>
        <w:ind w:left="0" w:leftChars="0" w:firstLine="560" w:firstLineChars="200"/>
        <w:rPr>
          <w:rFonts w:ascii="仿宋" w:hAnsi="仿宋" w:eastAsia="仿宋"/>
          <w:sz w:val="28"/>
          <w:szCs w:val="28"/>
          <w:highlight w:val="none"/>
        </w:rPr>
      </w:pPr>
      <w:r>
        <w:rPr>
          <w:rFonts w:hint="eastAsia" w:ascii="仿宋" w:hAnsi="仿宋" w:eastAsia="仿宋"/>
          <w:sz w:val="28"/>
          <w:szCs w:val="28"/>
          <w:highlight w:val="none"/>
        </w:rPr>
        <w:t>二、违约方因违约行为给守约方造成损失的，除按照本合同约定承担违约责任外，还应当承担赔偿责任，包括但不限于对守约方所造成的直接损失、可得利益损失、守约方支付给第三方的赔偿费用、违约金、罚款、守约方因维护合法权益支出的全部费用诉讼费、律师费、调查取证费用、公证费、交通费、财产保全保险费用等因此产生的一切费用。</w:t>
      </w:r>
    </w:p>
    <w:p w14:paraId="02FC3EE2">
      <w:pPr>
        <w:spacing w:line="560" w:lineRule="exact"/>
        <w:rPr>
          <w:rFonts w:ascii="仿宋" w:hAnsi="仿宋" w:eastAsia="仿宋"/>
          <w:b/>
          <w:bCs/>
          <w:sz w:val="28"/>
          <w:szCs w:val="28"/>
          <w:highlight w:val="none"/>
        </w:rPr>
      </w:pPr>
      <w:r>
        <w:rPr>
          <w:rFonts w:hint="eastAsia" w:ascii="仿宋" w:hAnsi="仿宋" w:eastAsia="仿宋"/>
          <w:b/>
          <w:bCs/>
          <w:sz w:val="28"/>
          <w:szCs w:val="28"/>
          <w:highlight w:val="none"/>
        </w:rPr>
        <w:t>第七条</w:t>
      </w:r>
      <w:r>
        <w:rPr>
          <w:rFonts w:ascii="仿宋" w:hAnsi="仿宋" w:eastAsia="仿宋"/>
          <w:b/>
          <w:bCs/>
          <w:sz w:val="28"/>
          <w:szCs w:val="28"/>
          <w:highlight w:val="none"/>
        </w:rPr>
        <w:t xml:space="preserve">  </w:t>
      </w:r>
      <w:r>
        <w:rPr>
          <w:rFonts w:hint="eastAsia" w:ascii="仿宋" w:hAnsi="仿宋" w:eastAsia="仿宋"/>
          <w:b/>
          <w:bCs/>
          <w:sz w:val="28"/>
          <w:szCs w:val="28"/>
          <w:highlight w:val="none"/>
        </w:rPr>
        <w:t>保密条款</w:t>
      </w:r>
    </w:p>
    <w:p w14:paraId="29A5F952">
      <w:pPr>
        <w:spacing w:line="5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一、乙方在合同履行期间知悉的甲方及相关企业秘密（包括但不限于国家秘密、商业秘密、个人隐私等），不得透露或以其他方式提供给合同双方以外的其他方（包括乙方内部与本合同无关的任何人员），乙方的保密责任不因本合同的终止、变更、无效或者被撤销而终止。</w:t>
      </w:r>
    </w:p>
    <w:p w14:paraId="304C5FDE">
      <w:pPr>
        <w:spacing w:line="5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二、甲方对合同条款及所知悉的乙方商业秘密，不得</w:t>
      </w:r>
      <w:r>
        <w:rPr>
          <w:rFonts w:hint="eastAsia" w:ascii="仿宋" w:hAnsi="仿宋" w:eastAsia="仿宋"/>
          <w:sz w:val="28"/>
          <w:szCs w:val="28"/>
          <w:highlight w:val="none"/>
          <w:lang w:eastAsia="zh-CN"/>
        </w:rPr>
        <w:t>透露</w:t>
      </w:r>
      <w:r>
        <w:rPr>
          <w:rFonts w:hint="eastAsia" w:ascii="仿宋" w:hAnsi="仿宋" w:eastAsia="仿宋"/>
          <w:sz w:val="28"/>
          <w:szCs w:val="28"/>
          <w:highlight w:val="none"/>
        </w:rPr>
        <w:t>或以其他方式提供给合同双方以外的其他方（包括甲方内部与本合同无关的任何人员），甲方的保密责任不因本合同的终止、变更、无效或者被撤销而终止。</w:t>
      </w:r>
    </w:p>
    <w:p w14:paraId="5BB24188">
      <w:pPr>
        <w:spacing w:line="5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三、因司法、行政机关查证事实需要、相关法律法规规定要求以及相应秘密已经为公众所知悉等情况进行信息披露的，不应被认定为违反了本合同的保密条款。</w:t>
      </w:r>
    </w:p>
    <w:p w14:paraId="71A33D07">
      <w:pPr>
        <w:spacing w:line="5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四、双方违反本合同所约定的保密义务，应按照本合同总金额</w:t>
      </w:r>
      <w:r>
        <w:rPr>
          <w:rFonts w:ascii="仿宋" w:hAnsi="仿宋" w:eastAsia="仿宋"/>
          <w:sz w:val="28"/>
          <w:szCs w:val="28"/>
          <w:highlight w:val="none"/>
          <w:u w:val="single"/>
        </w:rPr>
        <w:t>20%</w:t>
      </w:r>
      <w:r>
        <w:rPr>
          <w:rFonts w:hint="eastAsia" w:ascii="仿宋" w:hAnsi="仿宋" w:eastAsia="仿宋"/>
          <w:sz w:val="28"/>
          <w:szCs w:val="28"/>
          <w:highlight w:val="none"/>
        </w:rPr>
        <w:t>的标准支付违约金，前述违约金不足以弥补对方损失的，违约方仍应负责赔偿。</w:t>
      </w:r>
    </w:p>
    <w:p w14:paraId="355529E8">
      <w:pPr>
        <w:spacing w:line="560" w:lineRule="exact"/>
        <w:rPr>
          <w:rFonts w:ascii="仿宋" w:hAnsi="仿宋" w:eastAsia="仿宋"/>
          <w:b/>
          <w:bCs/>
          <w:sz w:val="28"/>
          <w:szCs w:val="28"/>
          <w:highlight w:val="none"/>
        </w:rPr>
      </w:pPr>
      <w:r>
        <w:rPr>
          <w:rFonts w:hint="eastAsia" w:ascii="仿宋" w:hAnsi="仿宋" w:eastAsia="仿宋"/>
          <w:b/>
          <w:bCs/>
          <w:sz w:val="28"/>
          <w:szCs w:val="28"/>
          <w:highlight w:val="none"/>
        </w:rPr>
        <w:t>第八条</w:t>
      </w:r>
      <w:r>
        <w:rPr>
          <w:rFonts w:ascii="仿宋" w:hAnsi="仿宋" w:eastAsia="仿宋"/>
          <w:b/>
          <w:bCs/>
          <w:sz w:val="28"/>
          <w:szCs w:val="28"/>
          <w:highlight w:val="none"/>
        </w:rPr>
        <w:t xml:space="preserve">  </w:t>
      </w:r>
      <w:r>
        <w:rPr>
          <w:rFonts w:hint="eastAsia" w:ascii="仿宋" w:hAnsi="仿宋" w:eastAsia="仿宋"/>
          <w:b/>
          <w:bCs/>
          <w:sz w:val="28"/>
          <w:szCs w:val="28"/>
          <w:highlight w:val="none"/>
        </w:rPr>
        <w:t>项目成果归属和使用</w:t>
      </w:r>
    </w:p>
    <w:p w14:paraId="6A7FD1D5">
      <w:pPr>
        <w:pStyle w:val="50"/>
        <w:spacing w:line="560" w:lineRule="exact"/>
        <w:ind w:left="0" w:leftChars="0" w:firstLine="560" w:firstLineChars="200"/>
        <w:rPr>
          <w:rFonts w:ascii="仿宋" w:hAnsi="仿宋" w:eastAsia="仿宋"/>
          <w:sz w:val="28"/>
          <w:szCs w:val="28"/>
          <w:highlight w:val="none"/>
        </w:rPr>
      </w:pPr>
      <w:r>
        <w:rPr>
          <w:rFonts w:hint="eastAsia" w:ascii="仿宋" w:hAnsi="仿宋" w:eastAsia="仿宋"/>
          <w:sz w:val="28"/>
          <w:szCs w:val="28"/>
          <w:highlight w:val="none"/>
        </w:rPr>
        <w:t>一、因履行本协议产生的项目成果，其所有权以及因此产生的利益均由</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甲</w:t>
      </w:r>
      <w:r>
        <w:rPr>
          <w:rFonts w:ascii="仿宋" w:hAnsi="仿宋" w:eastAsia="仿宋"/>
          <w:sz w:val="28"/>
          <w:szCs w:val="28"/>
          <w:highlight w:val="none"/>
          <w:u w:val="single"/>
        </w:rPr>
        <w:t xml:space="preserve">  </w:t>
      </w:r>
      <w:r>
        <w:rPr>
          <w:rFonts w:hint="eastAsia" w:ascii="仿宋" w:hAnsi="仿宋" w:eastAsia="仿宋"/>
          <w:sz w:val="28"/>
          <w:szCs w:val="28"/>
          <w:highlight w:val="none"/>
        </w:rPr>
        <w:t>方享有。</w:t>
      </w:r>
    </w:p>
    <w:p w14:paraId="0947107D">
      <w:pPr>
        <w:pStyle w:val="50"/>
        <w:spacing w:line="560" w:lineRule="exact"/>
        <w:ind w:left="0" w:leftChars="0" w:firstLine="560" w:firstLineChars="200"/>
        <w:rPr>
          <w:rFonts w:ascii="仿宋" w:hAnsi="仿宋" w:eastAsia="仿宋"/>
          <w:sz w:val="28"/>
          <w:szCs w:val="28"/>
          <w:highlight w:val="none"/>
        </w:rPr>
      </w:pPr>
      <w:r>
        <w:rPr>
          <w:rFonts w:hint="eastAsia" w:ascii="仿宋" w:hAnsi="仿宋" w:eastAsia="仿宋"/>
          <w:sz w:val="28"/>
          <w:szCs w:val="28"/>
          <w:highlight w:val="none"/>
        </w:rPr>
        <w:t>二、项目成果的使用权归</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甲</w:t>
      </w:r>
      <w:r>
        <w:rPr>
          <w:rFonts w:ascii="仿宋" w:hAnsi="仿宋" w:eastAsia="仿宋"/>
          <w:sz w:val="28"/>
          <w:szCs w:val="28"/>
          <w:highlight w:val="none"/>
          <w:u w:val="single"/>
        </w:rPr>
        <w:t xml:space="preserve">  </w:t>
      </w:r>
      <w:r>
        <w:rPr>
          <w:rFonts w:hint="eastAsia" w:ascii="仿宋" w:hAnsi="仿宋" w:eastAsia="仿宋"/>
          <w:sz w:val="28"/>
          <w:szCs w:val="28"/>
          <w:highlight w:val="none"/>
        </w:rPr>
        <w:t>方所有，项目成果仅为本合同所涉之目的而使用，不适用于其他目的。因使用项目成果不当而产生的任何后果与乙方无关。</w:t>
      </w:r>
    </w:p>
    <w:p w14:paraId="438B58C1">
      <w:pPr>
        <w:spacing w:line="560" w:lineRule="exact"/>
        <w:rPr>
          <w:rFonts w:ascii="仿宋" w:hAnsi="仿宋" w:eastAsia="仿宋"/>
          <w:b/>
          <w:bCs/>
          <w:sz w:val="28"/>
          <w:szCs w:val="28"/>
          <w:highlight w:val="none"/>
        </w:rPr>
      </w:pPr>
      <w:r>
        <w:rPr>
          <w:rFonts w:hint="eastAsia" w:ascii="仿宋" w:hAnsi="仿宋" w:eastAsia="仿宋"/>
          <w:b/>
          <w:bCs/>
          <w:sz w:val="28"/>
          <w:szCs w:val="28"/>
          <w:highlight w:val="none"/>
        </w:rPr>
        <w:t>第九条</w:t>
      </w:r>
      <w:r>
        <w:rPr>
          <w:rFonts w:ascii="仿宋" w:hAnsi="仿宋" w:eastAsia="仿宋"/>
          <w:b/>
          <w:bCs/>
          <w:sz w:val="28"/>
          <w:szCs w:val="28"/>
          <w:highlight w:val="none"/>
        </w:rPr>
        <w:t xml:space="preserve">  </w:t>
      </w:r>
      <w:r>
        <w:rPr>
          <w:rFonts w:hint="eastAsia" w:ascii="仿宋" w:hAnsi="仿宋" w:eastAsia="仿宋"/>
          <w:b/>
          <w:bCs/>
          <w:sz w:val="28"/>
          <w:szCs w:val="28"/>
          <w:highlight w:val="none"/>
        </w:rPr>
        <w:t>不可抗力</w:t>
      </w:r>
    </w:p>
    <w:p w14:paraId="5FC326E2">
      <w:pPr>
        <w:pStyle w:val="50"/>
        <w:spacing w:line="560" w:lineRule="exact"/>
        <w:ind w:left="0" w:leftChars="0" w:firstLine="560" w:firstLineChars="200"/>
        <w:rPr>
          <w:rFonts w:ascii="仿宋" w:hAnsi="仿宋" w:eastAsia="仿宋"/>
          <w:sz w:val="28"/>
          <w:szCs w:val="28"/>
          <w:highlight w:val="none"/>
        </w:rPr>
      </w:pPr>
      <w:r>
        <w:rPr>
          <w:rFonts w:hint="eastAsia" w:ascii="仿宋" w:hAnsi="仿宋" w:eastAsia="仿宋"/>
          <w:sz w:val="28"/>
          <w:szCs w:val="28"/>
          <w:highlight w:val="none"/>
        </w:rPr>
        <w:t>一、如果本合同任何一方因受不可抗力事件影响而未能履行其在本合同下的全部或部分义务，该义务的履行在不可抗力事件妨碍其履行期间应予中止。</w:t>
      </w:r>
    </w:p>
    <w:p w14:paraId="57C0B87C">
      <w:pPr>
        <w:pStyle w:val="50"/>
        <w:spacing w:line="560" w:lineRule="exact"/>
        <w:ind w:left="0" w:leftChars="0" w:firstLine="560" w:firstLineChars="200"/>
        <w:rPr>
          <w:rFonts w:ascii="仿宋" w:hAnsi="仿宋" w:eastAsia="仿宋"/>
          <w:sz w:val="28"/>
          <w:szCs w:val="28"/>
          <w:highlight w:val="none"/>
        </w:rPr>
      </w:pPr>
      <w:r>
        <w:rPr>
          <w:rFonts w:hint="eastAsia" w:ascii="仿宋" w:hAnsi="仿宋" w:eastAsia="仿宋"/>
          <w:sz w:val="28"/>
          <w:szCs w:val="28"/>
          <w:highlight w:val="none"/>
        </w:rPr>
        <w:t>二、声称受到不可抗力事件影响的一方应在十日内将不可抗力事件的发生通知另一方</w:t>
      </w:r>
      <w:r>
        <w:rPr>
          <w:rFonts w:hint="eastAsia" w:ascii="仿宋" w:hAnsi="仿宋" w:eastAsia="仿宋"/>
          <w:sz w:val="28"/>
          <w:szCs w:val="28"/>
          <w:highlight w:val="none"/>
          <w:lang w:eastAsia="zh-CN"/>
        </w:rPr>
        <w:t>，</w:t>
      </w:r>
      <w:r>
        <w:rPr>
          <w:rFonts w:hint="eastAsia" w:ascii="仿宋" w:hAnsi="仿宋" w:eastAsia="仿宋"/>
          <w:sz w:val="28"/>
          <w:szCs w:val="28"/>
          <w:highlight w:val="none"/>
        </w:rPr>
        <w:t>双方应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14:paraId="4D83C52E">
      <w:pPr>
        <w:pStyle w:val="50"/>
        <w:spacing w:line="560" w:lineRule="exact"/>
        <w:ind w:left="0" w:leftChars="0" w:firstLine="560" w:firstLineChars="200"/>
        <w:rPr>
          <w:rFonts w:ascii="仿宋" w:hAnsi="仿宋" w:eastAsia="仿宋"/>
          <w:sz w:val="28"/>
          <w:szCs w:val="28"/>
          <w:highlight w:val="none"/>
        </w:rPr>
      </w:pPr>
      <w:r>
        <w:rPr>
          <w:rFonts w:hint="eastAsia" w:ascii="仿宋" w:hAnsi="仿宋" w:eastAsia="仿宋"/>
          <w:sz w:val="28"/>
          <w:szCs w:val="28"/>
          <w:highlight w:val="none"/>
        </w:rPr>
        <w:t>三、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瘟疫、战争（不论曾否宣战）、新冠疫情、动乱、罢工，政府行为或法律规定等。</w:t>
      </w:r>
    </w:p>
    <w:p w14:paraId="330BC7EF">
      <w:pPr>
        <w:spacing w:line="560" w:lineRule="exact"/>
        <w:rPr>
          <w:rFonts w:ascii="仿宋" w:hAnsi="仿宋" w:eastAsia="仿宋"/>
          <w:b/>
          <w:bCs/>
          <w:sz w:val="28"/>
          <w:szCs w:val="28"/>
          <w:highlight w:val="none"/>
        </w:rPr>
      </w:pPr>
      <w:r>
        <w:rPr>
          <w:rFonts w:hint="eastAsia" w:ascii="仿宋" w:hAnsi="仿宋" w:eastAsia="仿宋"/>
          <w:b/>
          <w:bCs/>
          <w:sz w:val="28"/>
          <w:szCs w:val="28"/>
          <w:highlight w:val="none"/>
        </w:rPr>
        <w:t>第十条</w:t>
      </w:r>
      <w:r>
        <w:rPr>
          <w:rFonts w:ascii="仿宋" w:hAnsi="仿宋" w:eastAsia="仿宋"/>
          <w:b/>
          <w:bCs/>
          <w:sz w:val="28"/>
          <w:szCs w:val="28"/>
          <w:highlight w:val="none"/>
        </w:rPr>
        <w:t xml:space="preserve"> </w:t>
      </w:r>
      <w:r>
        <w:rPr>
          <w:rFonts w:hint="eastAsia" w:ascii="仿宋" w:hAnsi="仿宋" w:eastAsia="仿宋"/>
          <w:b/>
          <w:bCs/>
          <w:sz w:val="28"/>
          <w:szCs w:val="28"/>
          <w:highlight w:val="none"/>
        </w:rPr>
        <w:t>其他特别约定条款</w:t>
      </w:r>
    </w:p>
    <w:p w14:paraId="11E6B7DF">
      <w:pPr>
        <w:pStyle w:val="13"/>
        <w:spacing w:line="560" w:lineRule="exact"/>
        <w:ind w:firstLine="560" w:firstLineChars="200"/>
        <w:jc w:val="both"/>
        <w:rPr>
          <w:rFonts w:ascii="仿宋" w:hAnsi="仿宋" w:eastAsia="仿宋" w:cs="仿宋"/>
          <w:kern w:val="0"/>
          <w:sz w:val="28"/>
          <w:szCs w:val="28"/>
          <w:highlight w:val="none"/>
        </w:rPr>
      </w:pPr>
      <w:r>
        <w:rPr>
          <w:rFonts w:hint="eastAsia" w:ascii="仿宋" w:hAnsi="仿宋" w:eastAsia="仿宋"/>
          <w:sz w:val="28"/>
          <w:szCs w:val="28"/>
          <w:highlight w:val="none"/>
        </w:rPr>
        <w:t>在工作期间甲方负责提供便于工作开展的必要的工作场所、办公设施。</w:t>
      </w:r>
    </w:p>
    <w:p w14:paraId="44709B67">
      <w:pPr>
        <w:spacing w:line="560" w:lineRule="exact"/>
        <w:rPr>
          <w:rFonts w:ascii="仿宋" w:hAnsi="仿宋" w:eastAsia="仿宋"/>
          <w:b/>
          <w:bCs/>
          <w:sz w:val="28"/>
          <w:szCs w:val="28"/>
          <w:highlight w:val="none"/>
        </w:rPr>
      </w:pPr>
      <w:r>
        <w:rPr>
          <w:rFonts w:hint="eastAsia" w:ascii="仿宋" w:hAnsi="仿宋" w:eastAsia="仿宋"/>
          <w:b/>
          <w:bCs/>
          <w:sz w:val="28"/>
          <w:szCs w:val="28"/>
          <w:highlight w:val="none"/>
        </w:rPr>
        <w:t>第十</w:t>
      </w:r>
      <w:r>
        <w:rPr>
          <w:rFonts w:hint="eastAsia" w:ascii="仿宋" w:hAnsi="仿宋" w:eastAsia="仿宋"/>
          <w:b/>
          <w:bCs/>
          <w:sz w:val="28"/>
          <w:szCs w:val="28"/>
          <w:highlight w:val="none"/>
          <w:lang w:val="en-US" w:eastAsia="zh-CN"/>
        </w:rPr>
        <w:t>一</w:t>
      </w:r>
      <w:r>
        <w:rPr>
          <w:rFonts w:hint="eastAsia" w:ascii="仿宋" w:hAnsi="仿宋" w:eastAsia="仿宋"/>
          <w:b/>
          <w:bCs/>
          <w:sz w:val="28"/>
          <w:szCs w:val="28"/>
          <w:highlight w:val="none"/>
        </w:rPr>
        <w:t>条</w:t>
      </w:r>
      <w:r>
        <w:rPr>
          <w:rFonts w:ascii="仿宋" w:hAnsi="仿宋" w:eastAsia="仿宋"/>
          <w:b/>
          <w:bCs/>
          <w:sz w:val="28"/>
          <w:szCs w:val="28"/>
          <w:highlight w:val="none"/>
        </w:rPr>
        <w:t xml:space="preserve">  </w:t>
      </w:r>
      <w:r>
        <w:rPr>
          <w:rFonts w:hint="eastAsia" w:ascii="仿宋" w:hAnsi="仿宋" w:eastAsia="仿宋"/>
          <w:b/>
          <w:bCs/>
          <w:sz w:val="28"/>
          <w:szCs w:val="28"/>
          <w:highlight w:val="none"/>
        </w:rPr>
        <w:t>争议的解决</w:t>
      </w:r>
    </w:p>
    <w:p w14:paraId="0891F7DE">
      <w:pPr>
        <w:pStyle w:val="50"/>
        <w:spacing w:line="560" w:lineRule="exact"/>
        <w:ind w:left="0" w:leftChars="0" w:firstLine="560" w:firstLineChars="200"/>
        <w:rPr>
          <w:rFonts w:ascii="仿宋" w:hAnsi="仿宋" w:eastAsia="仿宋"/>
          <w:sz w:val="28"/>
          <w:szCs w:val="28"/>
          <w:highlight w:val="none"/>
        </w:rPr>
      </w:pPr>
      <w:r>
        <w:rPr>
          <w:rFonts w:hint="eastAsia" w:ascii="仿宋" w:hAnsi="仿宋" w:eastAsia="仿宋"/>
          <w:sz w:val="28"/>
          <w:szCs w:val="28"/>
          <w:highlight w:val="none"/>
        </w:rPr>
        <w:t>本协议履行过程中发生争议的，双方应友好协商解决，协商不成的，双方同意将争议事项提交甲方所在地有管辖权的人民法院诉讼解决。</w:t>
      </w:r>
    </w:p>
    <w:p w14:paraId="779C906F">
      <w:pPr>
        <w:spacing w:line="560" w:lineRule="exact"/>
        <w:rPr>
          <w:rFonts w:ascii="仿宋" w:hAnsi="仿宋" w:eastAsia="仿宋"/>
          <w:b/>
          <w:bCs/>
          <w:sz w:val="28"/>
          <w:szCs w:val="28"/>
          <w:highlight w:val="none"/>
        </w:rPr>
      </w:pPr>
      <w:r>
        <w:rPr>
          <w:rFonts w:hint="eastAsia" w:ascii="仿宋" w:hAnsi="仿宋" w:eastAsia="仿宋"/>
          <w:b/>
          <w:bCs/>
          <w:sz w:val="28"/>
          <w:szCs w:val="28"/>
          <w:highlight w:val="none"/>
        </w:rPr>
        <w:t>第十</w:t>
      </w:r>
      <w:r>
        <w:rPr>
          <w:rFonts w:hint="eastAsia" w:ascii="仿宋" w:hAnsi="仿宋" w:eastAsia="仿宋"/>
          <w:b/>
          <w:bCs/>
          <w:sz w:val="28"/>
          <w:szCs w:val="28"/>
          <w:highlight w:val="none"/>
          <w:lang w:val="en-US" w:eastAsia="zh-CN"/>
        </w:rPr>
        <w:t>二</w:t>
      </w:r>
      <w:r>
        <w:rPr>
          <w:rFonts w:hint="eastAsia" w:ascii="仿宋" w:hAnsi="仿宋" w:eastAsia="仿宋"/>
          <w:b/>
          <w:bCs/>
          <w:sz w:val="28"/>
          <w:szCs w:val="28"/>
          <w:highlight w:val="none"/>
        </w:rPr>
        <w:t>条</w:t>
      </w:r>
      <w:r>
        <w:rPr>
          <w:rFonts w:ascii="仿宋" w:hAnsi="仿宋" w:eastAsia="仿宋"/>
          <w:b/>
          <w:bCs/>
          <w:sz w:val="28"/>
          <w:szCs w:val="28"/>
          <w:highlight w:val="none"/>
        </w:rPr>
        <w:t xml:space="preserve">  </w:t>
      </w:r>
      <w:r>
        <w:rPr>
          <w:rFonts w:hint="eastAsia" w:ascii="仿宋" w:hAnsi="仿宋" w:eastAsia="仿宋"/>
          <w:b/>
          <w:bCs/>
          <w:sz w:val="28"/>
          <w:szCs w:val="28"/>
          <w:highlight w:val="none"/>
        </w:rPr>
        <w:t>参照的</w:t>
      </w:r>
      <w:r>
        <w:rPr>
          <w:rFonts w:hint="eastAsia" w:ascii="仿宋" w:hAnsi="仿宋" w:eastAsia="仿宋"/>
          <w:b/>
          <w:bCs/>
          <w:sz w:val="28"/>
          <w:szCs w:val="28"/>
          <w:highlight w:val="none"/>
          <w:lang w:eastAsia="zh-CN"/>
        </w:rPr>
        <w:t>法律法规</w:t>
      </w:r>
      <w:r>
        <w:rPr>
          <w:rFonts w:hint="eastAsia" w:ascii="仿宋" w:hAnsi="仿宋" w:eastAsia="仿宋"/>
          <w:b/>
          <w:bCs/>
          <w:sz w:val="28"/>
          <w:szCs w:val="28"/>
          <w:highlight w:val="none"/>
        </w:rPr>
        <w:t>和技术标准</w:t>
      </w:r>
    </w:p>
    <w:p w14:paraId="24A0F604">
      <w:pPr>
        <w:spacing w:line="5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一、《中华人民共和国民法典》；</w:t>
      </w:r>
    </w:p>
    <w:p w14:paraId="3E46ED74">
      <w:pPr>
        <w:spacing w:line="5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二、《建筑设计防火规范（</w:t>
      </w:r>
      <w:r>
        <w:rPr>
          <w:rFonts w:ascii="仿宋" w:hAnsi="仿宋" w:eastAsia="仿宋"/>
          <w:sz w:val="28"/>
          <w:szCs w:val="28"/>
          <w:highlight w:val="none"/>
        </w:rPr>
        <w:t>2018</w:t>
      </w:r>
      <w:r>
        <w:rPr>
          <w:rFonts w:hint="eastAsia" w:ascii="仿宋" w:hAnsi="仿宋" w:eastAsia="仿宋"/>
          <w:sz w:val="28"/>
          <w:szCs w:val="28"/>
          <w:highlight w:val="none"/>
        </w:rPr>
        <w:t>年版）》（</w:t>
      </w:r>
      <w:r>
        <w:rPr>
          <w:rFonts w:ascii="仿宋" w:hAnsi="仿宋" w:eastAsia="仿宋"/>
          <w:sz w:val="28"/>
          <w:szCs w:val="28"/>
          <w:highlight w:val="none"/>
        </w:rPr>
        <w:t>GB 50016-2014</w:t>
      </w:r>
      <w:r>
        <w:rPr>
          <w:rFonts w:hint="eastAsia" w:ascii="仿宋" w:hAnsi="仿宋" w:eastAsia="仿宋"/>
          <w:sz w:val="28"/>
          <w:szCs w:val="28"/>
          <w:highlight w:val="none"/>
        </w:rPr>
        <w:t>）</w:t>
      </w:r>
    </w:p>
    <w:p w14:paraId="5B26E848">
      <w:pPr>
        <w:spacing w:line="5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三、《石油化工企业设计防火标准（</w:t>
      </w:r>
      <w:r>
        <w:rPr>
          <w:rFonts w:ascii="仿宋" w:hAnsi="仿宋" w:eastAsia="仿宋"/>
          <w:sz w:val="28"/>
          <w:szCs w:val="28"/>
          <w:highlight w:val="none"/>
        </w:rPr>
        <w:t>2018</w:t>
      </w:r>
      <w:r>
        <w:rPr>
          <w:rFonts w:hint="eastAsia" w:ascii="仿宋" w:hAnsi="仿宋" w:eastAsia="仿宋"/>
          <w:sz w:val="28"/>
          <w:szCs w:val="28"/>
          <w:highlight w:val="none"/>
        </w:rPr>
        <w:t>年版）》（</w:t>
      </w:r>
      <w:r>
        <w:rPr>
          <w:rFonts w:ascii="仿宋" w:hAnsi="仿宋" w:eastAsia="仿宋"/>
          <w:sz w:val="28"/>
          <w:szCs w:val="28"/>
          <w:highlight w:val="none"/>
        </w:rPr>
        <w:t>GB 50160-2008</w:t>
      </w:r>
      <w:r>
        <w:rPr>
          <w:rFonts w:hint="eastAsia" w:ascii="仿宋" w:hAnsi="仿宋" w:eastAsia="仿宋"/>
          <w:sz w:val="28"/>
          <w:szCs w:val="28"/>
          <w:highlight w:val="none"/>
        </w:rPr>
        <w:t>）</w:t>
      </w:r>
    </w:p>
    <w:p w14:paraId="3B569767">
      <w:pPr>
        <w:spacing w:line="5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四、《化工企业总图运输设计规范》（</w:t>
      </w:r>
      <w:r>
        <w:rPr>
          <w:rFonts w:ascii="仿宋" w:hAnsi="仿宋" w:eastAsia="仿宋"/>
          <w:sz w:val="28"/>
          <w:szCs w:val="28"/>
          <w:highlight w:val="none"/>
        </w:rPr>
        <w:t>GB50489-2009</w:t>
      </w:r>
      <w:r>
        <w:rPr>
          <w:rFonts w:hint="eastAsia" w:ascii="仿宋" w:hAnsi="仿宋" w:eastAsia="仿宋"/>
          <w:sz w:val="28"/>
          <w:szCs w:val="28"/>
          <w:highlight w:val="none"/>
        </w:rPr>
        <w:t>）</w:t>
      </w:r>
    </w:p>
    <w:p w14:paraId="15CDDA09">
      <w:pPr>
        <w:spacing w:line="5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五、《爆炸危险环境电力装置设计规范》（</w:t>
      </w:r>
      <w:r>
        <w:rPr>
          <w:rFonts w:ascii="仿宋" w:hAnsi="仿宋" w:eastAsia="仿宋"/>
          <w:sz w:val="28"/>
          <w:szCs w:val="28"/>
          <w:highlight w:val="none"/>
        </w:rPr>
        <w:t>GB 50058-2014</w:t>
      </w:r>
      <w:r>
        <w:rPr>
          <w:rFonts w:hint="eastAsia" w:ascii="仿宋" w:hAnsi="仿宋" w:eastAsia="仿宋"/>
          <w:sz w:val="28"/>
          <w:szCs w:val="28"/>
          <w:highlight w:val="none"/>
        </w:rPr>
        <w:t>）</w:t>
      </w:r>
    </w:p>
    <w:p w14:paraId="01276A32">
      <w:pPr>
        <w:spacing w:line="5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六、《企业安全生产标准化基本规范》</w:t>
      </w:r>
      <w:r>
        <w:rPr>
          <w:rFonts w:hint="eastAsia" w:ascii="仿宋" w:hAnsi="仿宋" w:eastAsia="仿宋"/>
          <w:sz w:val="28"/>
          <w:szCs w:val="28"/>
          <w:highlight w:val="none"/>
          <w:lang w:eastAsia="zh-CN"/>
        </w:rPr>
        <w:t>（</w:t>
      </w:r>
      <w:r>
        <w:rPr>
          <w:rFonts w:ascii="仿宋" w:hAnsi="仿宋" w:eastAsia="仿宋"/>
          <w:sz w:val="28"/>
          <w:szCs w:val="28"/>
          <w:highlight w:val="none"/>
        </w:rPr>
        <w:t>GB/T 33000-2016)</w:t>
      </w:r>
    </w:p>
    <w:p w14:paraId="54201195">
      <w:pPr>
        <w:spacing w:line="5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七、《危险化学品从业单位安全标准化通用规范》</w:t>
      </w:r>
      <w:r>
        <w:rPr>
          <w:rFonts w:hint="eastAsia" w:ascii="仿宋" w:hAnsi="仿宋" w:eastAsia="仿宋"/>
          <w:sz w:val="28"/>
          <w:szCs w:val="28"/>
          <w:highlight w:val="none"/>
          <w:lang w:eastAsia="zh-CN"/>
        </w:rPr>
        <w:t>（</w:t>
      </w:r>
      <w:r>
        <w:rPr>
          <w:rFonts w:ascii="仿宋" w:hAnsi="仿宋" w:eastAsia="仿宋"/>
          <w:sz w:val="28"/>
          <w:szCs w:val="28"/>
          <w:highlight w:val="none"/>
        </w:rPr>
        <w:t>AQ 3013-2008)</w:t>
      </w:r>
    </w:p>
    <w:p w14:paraId="7EE95DD6">
      <w:pPr>
        <w:spacing w:line="5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八、《关于印发危险化学品从业单位安全生产标准化评审标准的通知》（安监总管三〔</w:t>
      </w:r>
      <w:r>
        <w:rPr>
          <w:rFonts w:ascii="仿宋" w:hAnsi="仿宋" w:eastAsia="仿宋"/>
          <w:sz w:val="28"/>
          <w:szCs w:val="28"/>
          <w:highlight w:val="none"/>
        </w:rPr>
        <w:t>2011</w:t>
      </w:r>
      <w:r>
        <w:rPr>
          <w:rFonts w:hint="eastAsia" w:ascii="仿宋" w:hAnsi="仿宋" w:eastAsia="仿宋"/>
          <w:sz w:val="28"/>
          <w:szCs w:val="28"/>
          <w:highlight w:val="none"/>
        </w:rPr>
        <w:t>〕</w:t>
      </w:r>
      <w:r>
        <w:rPr>
          <w:rFonts w:ascii="仿宋" w:hAnsi="仿宋" w:eastAsia="仿宋"/>
          <w:sz w:val="28"/>
          <w:szCs w:val="28"/>
          <w:highlight w:val="none"/>
        </w:rPr>
        <w:t>93</w:t>
      </w:r>
      <w:r>
        <w:rPr>
          <w:rFonts w:hint="eastAsia" w:ascii="仿宋" w:hAnsi="仿宋" w:eastAsia="仿宋"/>
          <w:sz w:val="28"/>
          <w:szCs w:val="28"/>
          <w:highlight w:val="none"/>
        </w:rPr>
        <w:t>号）及其附件《危险化学品从业单位安全生产标准化评审标准》</w:t>
      </w:r>
    </w:p>
    <w:p w14:paraId="32060C8F">
      <w:pPr>
        <w:spacing w:line="5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九、《企业安全生产标准化评审工作管理办法（试行）》（安监总办〔</w:t>
      </w:r>
      <w:r>
        <w:rPr>
          <w:rFonts w:ascii="仿宋" w:hAnsi="仿宋" w:eastAsia="仿宋"/>
          <w:sz w:val="28"/>
          <w:szCs w:val="28"/>
          <w:highlight w:val="none"/>
        </w:rPr>
        <w:t>2014</w:t>
      </w:r>
      <w:r>
        <w:rPr>
          <w:rFonts w:hint="eastAsia" w:ascii="仿宋" w:hAnsi="仿宋" w:eastAsia="仿宋"/>
          <w:sz w:val="28"/>
          <w:szCs w:val="28"/>
          <w:highlight w:val="none"/>
        </w:rPr>
        <w:t>〕</w:t>
      </w:r>
      <w:r>
        <w:rPr>
          <w:rFonts w:ascii="仿宋" w:hAnsi="仿宋" w:eastAsia="仿宋"/>
          <w:sz w:val="28"/>
          <w:szCs w:val="28"/>
          <w:highlight w:val="none"/>
        </w:rPr>
        <w:t>49</w:t>
      </w:r>
      <w:r>
        <w:rPr>
          <w:rFonts w:hint="eastAsia" w:ascii="仿宋" w:hAnsi="仿宋" w:eastAsia="仿宋"/>
          <w:sz w:val="28"/>
          <w:szCs w:val="28"/>
          <w:highlight w:val="none"/>
        </w:rPr>
        <w:t>号）</w:t>
      </w:r>
    </w:p>
    <w:p w14:paraId="36DDF2FA">
      <w:pPr>
        <w:spacing w:line="5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十、《关于危险化学品从业单位安全生产标准化评审工作有关事项的通知》（安监总厅管三〔</w:t>
      </w:r>
      <w:r>
        <w:rPr>
          <w:rFonts w:ascii="仿宋" w:hAnsi="仿宋" w:eastAsia="仿宋"/>
          <w:sz w:val="28"/>
          <w:szCs w:val="28"/>
          <w:highlight w:val="none"/>
        </w:rPr>
        <w:t>2016</w:t>
      </w:r>
      <w:r>
        <w:rPr>
          <w:rFonts w:hint="eastAsia" w:ascii="仿宋" w:hAnsi="仿宋" w:eastAsia="仿宋"/>
          <w:sz w:val="28"/>
          <w:szCs w:val="28"/>
          <w:highlight w:val="none"/>
        </w:rPr>
        <w:t>〕</w:t>
      </w:r>
      <w:r>
        <w:rPr>
          <w:rFonts w:ascii="仿宋" w:hAnsi="仿宋" w:eastAsia="仿宋"/>
          <w:sz w:val="28"/>
          <w:szCs w:val="28"/>
          <w:highlight w:val="none"/>
        </w:rPr>
        <w:t>111</w:t>
      </w:r>
      <w:r>
        <w:rPr>
          <w:rFonts w:hint="eastAsia" w:ascii="仿宋" w:hAnsi="仿宋" w:eastAsia="仿宋"/>
          <w:sz w:val="28"/>
          <w:szCs w:val="28"/>
          <w:highlight w:val="none"/>
        </w:rPr>
        <w:t>号）</w:t>
      </w:r>
    </w:p>
    <w:p w14:paraId="4B9E1DCA">
      <w:pPr>
        <w:spacing w:line="560" w:lineRule="exact"/>
        <w:ind w:firstLine="560" w:firstLineChars="200"/>
        <w:rPr>
          <w:rFonts w:ascii="仿宋" w:hAnsi="仿宋" w:eastAsia="仿宋"/>
          <w:color w:val="FF0000"/>
          <w:sz w:val="28"/>
          <w:szCs w:val="28"/>
          <w:highlight w:val="none"/>
        </w:rPr>
      </w:pPr>
      <w:r>
        <w:rPr>
          <w:rFonts w:hint="eastAsia" w:ascii="仿宋" w:hAnsi="仿宋" w:eastAsia="仿宋"/>
          <w:sz w:val="28"/>
          <w:szCs w:val="28"/>
          <w:highlight w:val="none"/>
        </w:rPr>
        <w:t>十一、《化工过程安全管理导则》</w:t>
      </w:r>
      <w:r>
        <w:rPr>
          <w:rFonts w:hint="eastAsia" w:ascii="仿宋" w:hAnsi="仿宋" w:eastAsia="仿宋"/>
          <w:sz w:val="28"/>
          <w:szCs w:val="28"/>
          <w:highlight w:val="none"/>
          <w:lang w:eastAsia="zh-CN"/>
        </w:rPr>
        <w:t>（</w:t>
      </w:r>
      <w:r>
        <w:rPr>
          <w:rFonts w:ascii="仿宋" w:hAnsi="仿宋" w:eastAsia="仿宋"/>
          <w:sz w:val="28"/>
          <w:szCs w:val="28"/>
          <w:highlight w:val="none"/>
        </w:rPr>
        <w:t>AQ/T 3034-2022)</w:t>
      </w:r>
    </w:p>
    <w:p w14:paraId="4443DACF">
      <w:pPr>
        <w:spacing w:line="5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十二、《应急管理部关于印发</w:t>
      </w:r>
      <w:r>
        <w:rPr>
          <w:rFonts w:hint="eastAsia" w:ascii="仿宋" w:hAnsi="仿宋" w:eastAsia="仿宋"/>
          <w:sz w:val="28"/>
          <w:szCs w:val="28"/>
          <w:highlight w:val="none"/>
          <w:lang w:eastAsia="zh-CN"/>
        </w:rPr>
        <w:t>〈</w:t>
      </w:r>
      <w:r>
        <w:rPr>
          <w:rFonts w:hint="eastAsia" w:ascii="仿宋" w:hAnsi="仿宋" w:eastAsia="仿宋"/>
          <w:sz w:val="28"/>
          <w:szCs w:val="28"/>
          <w:highlight w:val="none"/>
        </w:rPr>
        <w:t>化工园区安全风险排查治理导则（试行）</w:t>
      </w:r>
      <w:r>
        <w:rPr>
          <w:rFonts w:hint="eastAsia" w:ascii="仿宋" w:hAnsi="仿宋" w:eastAsia="仿宋"/>
          <w:sz w:val="28"/>
          <w:szCs w:val="28"/>
          <w:highlight w:val="none"/>
          <w:lang w:eastAsia="zh-CN"/>
        </w:rPr>
        <w:t>〉</w:t>
      </w:r>
      <w:r>
        <w:rPr>
          <w:rFonts w:hint="eastAsia" w:ascii="仿宋" w:hAnsi="仿宋" w:eastAsia="仿宋"/>
          <w:sz w:val="28"/>
          <w:szCs w:val="28"/>
          <w:highlight w:val="none"/>
        </w:rPr>
        <w:t>和</w:t>
      </w:r>
      <w:r>
        <w:rPr>
          <w:rFonts w:hint="eastAsia" w:ascii="仿宋" w:hAnsi="仿宋" w:eastAsia="仿宋"/>
          <w:sz w:val="28"/>
          <w:szCs w:val="28"/>
          <w:highlight w:val="none"/>
          <w:lang w:eastAsia="zh-CN"/>
        </w:rPr>
        <w:t>〈</w:t>
      </w:r>
      <w:r>
        <w:rPr>
          <w:rFonts w:hint="eastAsia" w:ascii="仿宋" w:hAnsi="仿宋" w:eastAsia="仿宋"/>
          <w:sz w:val="28"/>
          <w:szCs w:val="28"/>
          <w:highlight w:val="none"/>
        </w:rPr>
        <w:t>危险化学品企业安全风险隐患排查治理导则</w:t>
      </w:r>
      <w:r>
        <w:rPr>
          <w:rFonts w:hint="eastAsia" w:ascii="仿宋" w:hAnsi="仿宋" w:eastAsia="仿宋"/>
          <w:sz w:val="28"/>
          <w:szCs w:val="28"/>
          <w:highlight w:val="none"/>
          <w:lang w:eastAsia="zh-CN"/>
        </w:rPr>
        <w:t>〉的通知》</w:t>
      </w:r>
      <w:r>
        <w:rPr>
          <w:rFonts w:hint="eastAsia" w:ascii="仿宋" w:hAnsi="仿宋" w:eastAsia="仿宋"/>
          <w:sz w:val="28"/>
          <w:szCs w:val="28"/>
          <w:highlight w:val="none"/>
        </w:rPr>
        <w:t>（应急〔</w:t>
      </w:r>
      <w:r>
        <w:rPr>
          <w:rFonts w:ascii="仿宋" w:hAnsi="仿宋" w:eastAsia="仿宋"/>
          <w:sz w:val="28"/>
          <w:szCs w:val="28"/>
          <w:highlight w:val="none"/>
        </w:rPr>
        <w:t>2019</w:t>
      </w:r>
      <w:r>
        <w:rPr>
          <w:rFonts w:hint="eastAsia" w:ascii="仿宋" w:hAnsi="仿宋" w:eastAsia="仿宋"/>
          <w:sz w:val="28"/>
          <w:szCs w:val="28"/>
          <w:highlight w:val="none"/>
        </w:rPr>
        <w:t>〕</w:t>
      </w:r>
      <w:r>
        <w:rPr>
          <w:rFonts w:ascii="仿宋" w:hAnsi="仿宋" w:eastAsia="仿宋"/>
          <w:sz w:val="28"/>
          <w:szCs w:val="28"/>
          <w:highlight w:val="none"/>
        </w:rPr>
        <w:t>78</w:t>
      </w:r>
      <w:r>
        <w:rPr>
          <w:rFonts w:hint="eastAsia" w:ascii="仿宋" w:hAnsi="仿宋" w:eastAsia="仿宋"/>
          <w:sz w:val="28"/>
          <w:szCs w:val="28"/>
          <w:highlight w:val="none"/>
        </w:rPr>
        <w:t>号）</w:t>
      </w:r>
    </w:p>
    <w:p w14:paraId="3D2D5544">
      <w:pPr>
        <w:spacing w:line="5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十三、《关于加强化工过程安全管理的指导意见》</w:t>
      </w:r>
      <w:r>
        <w:rPr>
          <w:rFonts w:hint="eastAsia" w:ascii="仿宋" w:hAnsi="仿宋" w:eastAsia="仿宋"/>
          <w:sz w:val="28"/>
          <w:szCs w:val="28"/>
          <w:highlight w:val="none"/>
          <w:lang w:eastAsia="zh-CN"/>
        </w:rPr>
        <w:t>（</w:t>
      </w:r>
      <w:r>
        <w:rPr>
          <w:rFonts w:hint="eastAsia" w:ascii="仿宋" w:hAnsi="仿宋" w:eastAsia="仿宋"/>
          <w:sz w:val="28"/>
          <w:szCs w:val="28"/>
          <w:highlight w:val="none"/>
        </w:rPr>
        <w:t>安监总管三〔</w:t>
      </w:r>
      <w:r>
        <w:rPr>
          <w:rFonts w:ascii="仿宋" w:hAnsi="仿宋" w:eastAsia="仿宋"/>
          <w:sz w:val="28"/>
          <w:szCs w:val="28"/>
          <w:highlight w:val="none"/>
        </w:rPr>
        <w:t>2013</w:t>
      </w:r>
      <w:r>
        <w:rPr>
          <w:rFonts w:hint="eastAsia" w:ascii="仿宋" w:hAnsi="仿宋" w:eastAsia="仿宋"/>
          <w:sz w:val="28"/>
          <w:szCs w:val="28"/>
          <w:highlight w:val="none"/>
        </w:rPr>
        <w:t>〕</w:t>
      </w:r>
      <w:r>
        <w:rPr>
          <w:rFonts w:ascii="仿宋" w:hAnsi="仿宋" w:eastAsia="仿宋"/>
          <w:sz w:val="28"/>
          <w:szCs w:val="28"/>
          <w:highlight w:val="none"/>
        </w:rPr>
        <w:t>88</w:t>
      </w:r>
      <w:r>
        <w:rPr>
          <w:rFonts w:hint="eastAsia" w:ascii="仿宋" w:hAnsi="仿宋" w:eastAsia="仿宋"/>
          <w:sz w:val="28"/>
          <w:szCs w:val="28"/>
          <w:highlight w:val="none"/>
        </w:rPr>
        <w:t>号</w:t>
      </w:r>
      <w:r>
        <w:rPr>
          <w:rFonts w:hint="eastAsia" w:ascii="仿宋" w:hAnsi="仿宋" w:eastAsia="仿宋"/>
          <w:sz w:val="28"/>
          <w:szCs w:val="28"/>
          <w:highlight w:val="none"/>
          <w:lang w:eastAsia="zh-CN"/>
        </w:rPr>
        <w:t>）</w:t>
      </w:r>
    </w:p>
    <w:p w14:paraId="771DCBD3">
      <w:pPr>
        <w:spacing w:line="5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十四、《国家安全监管总局关于印发危险化学品企业事故隐患排查治理实施导则的通知》（安监总管三〔</w:t>
      </w:r>
      <w:r>
        <w:rPr>
          <w:rFonts w:ascii="仿宋" w:hAnsi="仿宋" w:eastAsia="仿宋"/>
          <w:sz w:val="28"/>
          <w:szCs w:val="28"/>
          <w:highlight w:val="none"/>
        </w:rPr>
        <w:t>2012</w:t>
      </w:r>
      <w:r>
        <w:rPr>
          <w:rFonts w:hint="eastAsia" w:ascii="仿宋" w:hAnsi="仿宋" w:eastAsia="仿宋"/>
          <w:sz w:val="28"/>
          <w:szCs w:val="28"/>
          <w:highlight w:val="none"/>
        </w:rPr>
        <w:t>〕</w:t>
      </w:r>
      <w:r>
        <w:rPr>
          <w:rFonts w:ascii="仿宋" w:hAnsi="仿宋" w:eastAsia="仿宋"/>
          <w:sz w:val="28"/>
          <w:szCs w:val="28"/>
          <w:highlight w:val="none"/>
        </w:rPr>
        <w:t>103</w:t>
      </w:r>
      <w:r>
        <w:rPr>
          <w:rFonts w:hint="eastAsia" w:ascii="仿宋" w:hAnsi="仿宋" w:eastAsia="仿宋"/>
          <w:sz w:val="28"/>
          <w:szCs w:val="28"/>
          <w:highlight w:val="none"/>
        </w:rPr>
        <w:t>号）</w:t>
      </w:r>
    </w:p>
    <w:p w14:paraId="54C4FFF8">
      <w:pPr>
        <w:spacing w:line="5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十五、《化工和危险化学品生产经营单位重大生产安全事故隐患判定标准（试行）》（安监总管三〔</w:t>
      </w:r>
      <w:r>
        <w:rPr>
          <w:rFonts w:ascii="仿宋" w:hAnsi="仿宋" w:eastAsia="仿宋"/>
          <w:sz w:val="28"/>
          <w:szCs w:val="28"/>
          <w:highlight w:val="none"/>
        </w:rPr>
        <w:t>2017</w:t>
      </w:r>
      <w:r>
        <w:rPr>
          <w:rFonts w:hint="eastAsia" w:ascii="仿宋" w:hAnsi="仿宋" w:eastAsia="仿宋"/>
          <w:sz w:val="28"/>
          <w:szCs w:val="28"/>
          <w:highlight w:val="none"/>
        </w:rPr>
        <w:t>〕</w:t>
      </w:r>
      <w:r>
        <w:rPr>
          <w:rFonts w:ascii="仿宋" w:hAnsi="仿宋" w:eastAsia="仿宋"/>
          <w:sz w:val="28"/>
          <w:szCs w:val="28"/>
          <w:highlight w:val="none"/>
        </w:rPr>
        <w:t>121</w:t>
      </w:r>
      <w:r>
        <w:rPr>
          <w:rFonts w:hint="eastAsia" w:ascii="仿宋" w:hAnsi="仿宋" w:eastAsia="仿宋"/>
          <w:sz w:val="28"/>
          <w:szCs w:val="28"/>
          <w:highlight w:val="none"/>
        </w:rPr>
        <w:t>号）</w:t>
      </w:r>
    </w:p>
    <w:p w14:paraId="663FC2C6">
      <w:pPr>
        <w:spacing w:line="5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十六、《应急管理部关于印发危险化学品生产储存企业安全风险评估诊断分级指南（试行）的通知》（应急〔</w:t>
      </w:r>
      <w:r>
        <w:rPr>
          <w:rFonts w:ascii="仿宋" w:hAnsi="仿宋" w:eastAsia="仿宋"/>
          <w:sz w:val="28"/>
          <w:szCs w:val="28"/>
          <w:highlight w:val="none"/>
        </w:rPr>
        <w:t>2018</w:t>
      </w:r>
      <w:r>
        <w:rPr>
          <w:rFonts w:hint="eastAsia" w:ascii="仿宋" w:hAnsi="仿宋" w:eastAsia="仿宋"/>
          <w:sz w:val="28"/>
          <w:szCs w:val="28"/>
          <w:highlight w:val="none"/>
        </w:rPr>
        <w:t>〕</w:t>
      </w:r>
      <w:r>
        <w:rPr>
          <w:rFonts w:ascii="仿宋" w:hAnsi="仿宋" w:eastAsia="仿宋"/>
          <w:sz w:val="28"/>
          <w:szCs w:val="28"/>
          <w:highlight w:val="none"/>
        </w:rPr>
        <w:t>19</w:t>
      </w:r>
      <w:r>
        <w:rPr>
          <w:rFonts w:hint="eastAsia" w:ascii="仿宋" w:hAnsi="仿宋" w:eastAsia="仿宋"/>
          <w:sz w:val="28"/>
          <w:szCs w:val="28"/>
          <w:highlight w:val="none"/>
        </w:rPr>
        <w:t>号）</w:t>
      </w:r>
    </w:p>
    <w:p w14:paraId="4E7CE0F4">
      <w:pPr>
        <w:spacing w:line="5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十七、《应急管理部关于全面实施危险化学品企业安全风险研判与承诺公告制度的通知》（应急〔</w:t>
      </w:r>
      <w:r>
        <w:rPr>
          <w:rFonts w:ascii="仿宋" w:hAnsi="仿宋" w:eastAsia="仿宋"/>
          <w:sz w:val="28"/>
          <w:szCs w:val="28"/>
          <w:highlight w:val="none"/>
        </w:rPr>
        <w:t>2018</w:t>
      </w:r>
      <w:r>
        <w:rPr>
          <w:rFonts w:hint="eastAsia" w:ascii="仿宋" w:hAnsi="仿宋" w:eastAsia="仿宋"/>
          <w:sz w:val="28"/>
          <w:szCs w:val="28"/>
          <w:highlight w:val="none"/>
        </w:rPr>
        <w:t>〕</w:t>
      </w:r>
      <w:r>
        <w:rPr>
          <w:rFonts w:ascii="仿宋" w:hAnsi="仿宋" w:eastAsia="仿宋"/>
          <w:sz w:val="28"/>
          <w:szCs w:val="28"/>
          <w:highlight w:val="none"/>
        </w:rPr>
        <w:t>74</w:t>
      </w:r>
      <w:r>
        <w:rPr>
          <w:rFonts w:hint="eastAsia" w:ascii="仿宋" w:hAnsi="仿宋" w:eastAsia="仿宋"/>
          <w:sz w:val="28"/>
          <w:szCs w:val="28"/>
          <w:highlight w:val="none"/>
        </w:rPr>
        <w:t>号）</w:t>
      </w:r>
    </w:p>
    <w:p w14:paraId="6D09F769">
      <w:pPr>
        <w:spacing w:line="5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十八、其他国家、行业及地方有关的法令、法规</w:t>
      </w:r>
    </w:p>
    <w:p w14:paraId="01AF2814">
      <w:pPr>
        <w:spacing w:line="560" w:lineRule="exact"/>
        <w:rPr>
          <w:rFonts w:ascii="仿宋" w:hAnsi="仿宋" w:eastAsia="仿宋"/>
          <w:b/>
          <w:bCs/>
          <w:sz w:val="28"/>
          <w:szCs w:val="28"/>
          <w:highlight w:val="none"/>
        </w:rPr>
      </w:pPr>
      <w:r>
        <w:rPr>
          <w:rFonts w:hint="eastAsia" w:ascii="仿宋" w:hAnsi="仿宋" w:eastAsia="仿宋"/>
          <w:b/>
          <w:bCs/>
          <w:sz w:val="28"/>
          <w:szCs w:val="28"/>
          <w:highlight w:val="none"/>
        </w:rPr>
        <w:t>第十</w:t>
      </w:r>
      <w:r>
        <w:rPr>
          <w:rFonts w:hint="eastAsia" w:ascii="仿宋" w:hAnsi="仿宋" w:eastAsia="仿宋"/>
          <w:b/>
          <w:bCs/>
          <w:sz w:val="28"/>
          <w:szCs w:val="28"/>
          <w:highlight w:val="none"/>
          <w:lang w:val="en-US" w:eastAsia="zh-CN"/>
        </w:rPr>
        <w:t>三</w:t>
      </w:r>
      <w:r>
        <w:rPr>
          <w:rFonts w:hint="eastAsia" w:ascii="仿宋" w:hAnsi="仿宋" w:eastAsia="仿宋"/>
          <w:b/>
          <w:bCs/>
          <w:sz w:val="28"/>
          <w:szCs w:val="28"/>
          <w:highlight w:val="none"/>
        </w:rPr>
        <w:t>条</w:t>
      </w:r>
      <w:r>
        <w:rPr>
          <w:rFonts w:ascii="仿宋" w:hAnsi="仿宋" w:eastAsia="仿宋"/>
          <w:b/>
          <w:bCs/>
          <w:sz w:val="28"/>
          <w:szCs w:val="28"/>
          <w:highlight w:val="none"/>
        </w:rPr>
        <w:t xml:space="preserve">  </w:t>
      </w:r>
      <w:r>
        <w:rPr>
          <w:rFonts w:hint="eastAsia" w:ascii="仿宋" w:hAnsi="仿宋" w:eastAsia="仿宋"/>
          <w:b/>
          <w:bCs/>
          <w:sz w:val="28"/>
          <w:szCs w:val="28"/>
          <w:highlight w:val="none"/>
        </w:rPr>
        <w:t>其他</w:t>
      </w:r>
    </w:p>
    <w:p w14:paraId="6DBF96D0">
      <w:pPr>
        <w:pStyle w:val="50"/>
        <w:spacing w:line="560" w:lineRule="exact"/>
        <w:ind w:left="0" w:leftChars="0" w:firstLine="560" w:firstLineChars="200"/>
        <w:rPr>
          <w:rFonts w:ascii="仿宋" w:hAnsi="仿宋" w:eastAsia="仿宋"/>
          <w:sz w:val="28"/>
          <w:szCs w:val="28"/>
          <w:highlight w:val="none"/>
        </w:rPr>
      </w:pPr>
      <w:r>
        <w:rPr>
          <w:rFonts w:hint="eastAsia" w:ascii="仿宋" w:hAnsi="仿宋" w:eastAsia="仿宋"/>
          <w:sz w:val="28"/>
          <w:szCs w:val="28"/>
          <w:highlight w:val="none"/>
        </w:rPr>
        <w:t>一、本合同自甲乙双方法定代表人或负责人签字并加盖公章之日起生效，至全部义务履行完毕之日止。</w:t>
      </w:r>
    </w:p>
    <w:p w14:paraId="1E0CE7C0">
      <w:pPr>
        <w:pStyle w:val="50"/>
        <w:spacing w:line="560" w:lineRule="exact"/>
        <w:ind w:left="0" w:leftChars="0" w:firstLine="560" w:firstLineChars="200"/>
        <w:rPr>
          <w:rFonts w:ascii="仿宋" w:hAnsi="仿宋" w:eastAsia="仿宋"/>
          <w:sz w:val="28"/>
          <w:szCs w:val="28"/>
          <w:highlight w:val="none"/>
        </w:rPr>
      </w:pPr>
      <w:r>
        <w:rPr>
          <w:rFonts w:hint="eastAsia" w:ascii="仿宋" w:hAnsi="仿宋" w:eastAsia="仿宋"/>
          <w:sz w:val="28"/>
          <w:szCs w:val="28"/>
          <w:highlight w:val="none"/>
          <w:lang w:val="en-US" w:eastAsia="zh-CN"/>
        </w:rPr>
        <w:t>二</w:t>
      </w:r>
      <w:r>
        <w:rPr>
          <w:rFonts w:hint="eastAsia" w:ascii="仿宋" w:hAnsi="仿宋" w:eastAsia="仿宋"/>
          <w:sz w:val="28"/>
          <w:szCs w:val="28"/>
          <w:highlight w:val="none"/>
        </w:rPr>
        <w:t>、本合同一式</w:t>
      </w:r>
      <w:r>
        <w:rPr>
          <w:rFonts w:hint="eastAsia" w:ascii="仿宋" w:hAnsi="仿宋" w:eastAsia="仿宋"/>
          <w:sz w:val="28"/>
          <w:szCs w:val="28"/>
          <w:highlight w:val="none"/>
          <w:lang w:val="en-US" w:eastAsia="zh-CN"/>
        </w:rPr>
        <w:t>陆</w:t>
      </w:r>
      <w:r>
        <w:rPr>
          <w:rFonts w:hint="eastAsia" w:ascii="仿宋" w:hAnsi="仿宋" w:eastAsia="仿宋"/>
          <w:sz w:val="28"/>
          <w:szCs w:val="28"/>
          <w:highlight w:val="none"/>
        </w:rPr>
        <w:t>份，甲方</w:t>
      </w:r>
      <w:r>
        <w:rPr>
          <w:rFonts w:hint="eastAsia" w:ascii="仿宋" w:hAnsi="仿宋" w:eastAsia="仿宋"/>
          <w:sz w:val="28"/>
          <w:szCs w:val="28"/>
          <w:highlight w:val="none"/>
          <w:lang w:val="en-US" w:eastAsia="zh-CN"/>
        </w:rPr>
        <w:t>肆</w:t>
      </w:r>
      <w:r>
        <w:rPr>
          <w:rFonts w:hint="eastAsia" w:ascii="仿宋" w:hAnsi="仿宋" w:eastAsia="仿宋"/>
          <w:sz w:val="28"/>
          <w:szCs w:val="28"/>
          <w:highlight w:val="none"/>
        </w:rPr>
        <w:t>份，乙方贰份，均具有同等法律效力。</w:t>
      </w:r>
    </w:p>
    <w:p w14:paraId="23DAB9D0">
      <w:pPr>
        <w:pStyle w:val="31"/>
        <w:spacing w:before="120" w:beforeAutospacing="0" w:after="120" w:afterAutospacing="0" w:line="0" w:lineRule="atLeast"/>
        <w:jc w:val="both"/>
        <w:rPr>
          <w:rFonts w:hint="eastAsia" w:ascii="黑体" w:hAnsi="宋体" w:eastAsia="黑体" w:cs="黑体"/>
          <w:color w:val="auto"/>
          <w:sz w:val="44"/>
          <w:szCs w:val="44"/>
          <w:highlight w:val="none"/>
          <w:shd w:val="clear" w:color="auto" w:fill="auto"/>
        </w:rPr>
      </w:pPr>
    </w:p>
    <w:p w14:paraId="2052CF0B">
      <w:pPr>
        <w:pStyle w:val="31"/>
        <w:spacing w:before="120" w:beforeAutospacing="0" w:after="120" w:afterAutospacing="0" w:line="0" w:lineRule="atLeast"/>
        <w:jc w:val="both"/>
        <w:rPr>
          <w:rFonts w:hint="eastAsia" w:ascii="仿宋" w:hAnsi="仿宋" w:eastAsia="仿宋" w:cstheme="minorBidi"/>
          <w:sz w:val="28"/>
          <w:szCs w:val="28"/>
          <w:highlight w:val="none"/>
          <w:lang w:val="en-US" w:eastAsia="zh-CN" w:bidi="ar-SA"/>
        </w:rPr>
      </w:pPr>
      <w:r>
        <w:rPr>
          <w:rFonts w:hint="eastAsia" w:ascii="仿宋" w:hAnsi="仿宋" w:eastAsia="仿宋" w:cstheme="minorBidi"/>
          <w:sz w:val="28"/>
          <w:szCs w:val="28"/>
          <w:highlight w:val="none"/>
          <w:lang w:val="en-US" w:eastAsia="zh-CN" w:bidi="ar-SA"/>
        </w:rPr>
        <w:t xml:space="preserve">甲方(公章)：                   乙方(公章)：                                                       </w:t>
      </w:r>
    </w:p>
    <w:p w14:paraId="7E6A19BD">
      <w:pPr>
        <w:pStyle w:val="31"/>
        <w:spacing w:before="120" w:beforeAutospacing="0" w:after="120" w:afterAutospacing="0" w:line="0" w:lineRule="atLeast"/>
        <w:jc w:val="both"/>
        <w:rPr>
          <w:rFonts w:hint="eastAsia" w:ascii="仿宋" w:hAnsi="仿宋" w:eastAsia="仿宋" w:cstheme="minorBidi"/>
          <w:sz w:val="28"/>
          <w:szCs w:val="28"/>
          <w:highlight w:val="none"/>
          <w:lang w:val="en-US" w:eastAsia="zh-CN" w:bidi="ar-SA"/>
        </w:rPr>
      </w:pPr>
      <w:r>
        <w:rPr>
          <w:rFonts w:hint="eastAsia" w:ascii="仿宋" w:hAnsi="仿宋" w:eastAsia="仿宋" w:cstheme="minorBidi"/>
          <w:sz w:val="28"/>
          <w:szCs w:val="28"/>
          <w:highlight w:val="none"/>
          <w:lang w:val="en-US" w:eastAsia="zh-CN" w:bidi="ar-SA"/>
        </w:rPr>
        <w:t xml:space="preserve">法定代表人或                   法定代表人或                      </w:t>
      </w:r>
    </w:p>
    <w:p w14:paraId="73194DFA">
      <w:pPr>
        <w:pStyle w:val="31"/>
        <w:spacing w:before="120" w:beforeAutospacing="0" w:after="120" w:afterAutospacing="0" w:line="0" w:lineRule="atLeast"/>
        <w:jc w:val="both"/>
        <w:rPr>
          <w:rFonts w:hint="eastAsia" w:ascii="仿宋" w:hAnsi="仿宋" w:eastAsia="仿宋" w:cstheme="minorBidi"/>
          <w:sz w:val="28"/>
          <w:szCs w:val="28"/>
          <w:highlight w:val="none"/>
          <w:lang w:val="en-US" w:eastAsia="zh-CN" w:bidi="ar-SA"/>
        </w:rPr>
      </w:pPr>
      <w:r>
        <w:rPr>
          <w:rFonts w:hint="eastAsia" w:ascii="仿宋" w:hAnsi="仿宋" w:eastAsia="仿宋" w:cstheme="minorBidi"/>
          <w:sz w:val="28"/>
          <w:szCs w:val="28"/>
          <w:highlight w:val="none"/>
          <w:lang w:val="en-US" w:eastAsia="zh-CN" w:bidi="ar-SA"/>
        </w:rPr>
        <w:t xml:space="preserve">委托代理人(签字)：             委托代理人(签字)：                      </w:t>
      </w:r>
    </w:p>
    <w:p w14:paraId="0221B9BD">
      <w:pPr>
        <w:pStyle w:val="31"/>
        <w:spacing w:before="120" w:beforeAutospacing="0" w:after="120" w:afterAutospacing="0" w:line="0" w:lineRule="atLeast"/>
        <w:jc w:val="both"/>
        <w:rPr>
          <w:rFonts w:hint="eastAsia" w:ascii="黑体" w:hAnsi="宋体" w:eastAsia="黑体" w:cs="黑体"/>
          <w:color w:val="auto"/>
          <w:sz w:val="44"/>
          <w:szCs w:val="44"/>
          <w:highlight w:val="none"/>
          <w:shd w:val="clear" w:color="auto" w:fill="auto"/>
        </w:rPr>
      </w:pPr>
      <w:r>
        <w:rPr>
          <w:rFonts w:hint="eastAsia" w:ascii="仿宋" w:hAnsi="仿宋" w:eastAsia="仿宋" w:cstheme="minorBidi"/>
          <w:sz w:val="28"/>
          <w:szCs w:val="28"/>
          <w:highlight w:val="none"/>
          <w:lang w:val="en-US" w:eastAsia="zh-CN" w:bidi="ar-SA"/>
        </w:rPr>
        <w:t>电  话：                       电  话：</w:t>
      </w:r>
      <w:r>
        <w:rPr>
          <w:rFonts w:hint="eastAsia" w:ascii="黑体" w:hAnsi="宋体" w:eastAsia="黑体" w:cs="黑体"/>
          <w:color w:val="auto"/>
          <w:sz w:val="44"/>
          <w:szCs w:val="44"/>
          <w:highlight w:val="none"/>
          <w:shd w:val="clear" w:color="auto" w:fill="auto"/>
        </w:rPr>
        <w:t xml:space="preserve">                                </w:t>
      </w:r>
    </w:p>
    <w:p w14:paraId="7841125F">
      <w:pPr>
        <w:pStyle w:val="31"/>
        <w:spacing w:before="120" w:beforeAutospacing="0" w:after="120" w:afterAutospacing="0" w:line="0" w:lineRule="atLeast"/>
        <w:ind w:firstLine="1760" w:firstLineChars="400"/>
        <w:jc w:val="both"/>
        <w:rPr>
          <w:rFonts w:hint="eastAsia" w:ascii="黑体" w:hAnsi="宋体" w:eastAsia="黑体" w:cs="黑体"/>
          <w:color w:val="auto"/>
          <w:sz w:val="44"/>
          <w:szCs w:val="44"/>
          <w:highlight w:val="none"/>
          <w:shd w:val="clear" w:color="auto" w:fill="auto"/>
        </w:rPr>
      </w:pPr>
    </w:p>
    <w:p w14:paraId="727C1D46">
      <w:pPr>
        <w:pStyle w:val="31"/>
        <w:spacing w:before="120" w:beforeAutospacing="0" w:after="120" w:afterAutospacing="0" w:line="0" w:lineRule="atLeast"/>
        <w:ind w:firstLine="1760" w:firstLineChars="400"/>
        <w:jc w:val="both"/>
        <w:rPr>
          <w:rFonts w:hint="eastAsia" w:ascii="黑体" w:hAnsi="宋体" w:eastAsia="黑体" w:cs="黑体"/>
          <w:color w:val="auto"/>
          <w:sz w:val="44"/>
          <w:szCs w:val="44"/>
          <w:highlight w:val="none"/>
          <w:shd w:val="clear" w:color="auto" w:fill="auto"/>
        </w:rPr>
      </w:pPr>
    </w:p>
    <w:p w14:paraId="243123D4">
      <w:pPr>
        <w:pStyle w:val="31"/>
        <w:spacing w:before="120" w:beforeAutospacing="0" w:after="120" w:afterAutospacing="0" w:line="0" w:lineRule="atLeast"/>
        <w:ind w:firstLine="1760" w:firstLineChars="400"/>
        <w:jc w:val="both"/>
        <w:rPr>
          <w:rFonts w:hint="eastAsia" w:ascii="黑体" w:hAnsi="宋体" w:eastAsia="黑体" w:cs="黑体"/>
          <w:color w:val="auto"/>
          <w:sz w:val="44"/>
          <w:szCs w:val="44"/>
          <w:highlight w:val="none"/>
          <w:shd w:val="clear" w:color="auto" w:fill="auto"/>
          <w:lang w:val="en-US" w:eastAsia="zh-CN"/>
        </w:rPr>
      </w:pPr>
    </w:p>
    <w:p w14:paraId="3CBE605E">
      <w:pPr>
        <w:pStyle w:val="31"/>
        <w:spacing w:before="120" w:beforeAutospacing="0" w:after="120" w:afterAutospacing="0" w:line="0" w:lineRule="atLeast"/>
        <w:ind w:firstLine="1760" w:firstLineChars="400"/>
        <w:jc w:val="both"/>
        <w:rPr>
          <w:rFonts w:hint="eastAsia" w:ascii="黑体" w:hAnsi="宋体" w:eastAsia="黑体" w:cs="黑体"/>
          <w:color w:val="auto"/>
          <w:sz w:val="44"/>
          <w:szCs w:val="44"/>
          <w:highlight w:val="none"/>
          <w:shd w:val="clear" w:color="auto" w:fill="auto"/>
          <w:lang w:val="en-US" w:eastAsia="zh-CN"/>
        </w:rPr>
      </w:pPr>
    </w:p>
    <w:p w14:paraId="110E1FAB">
      <w:pPr>
        <w:pStyle w:val="31"/>
        <w:spacing w:before="120" w:beforeAutospacing="0" w:after="120" w:afterAutospacing="0" w:line="0" w:lineRule="atLeast"/>
        <w:jc w:val="both"/>
        <w:rPr>
          <w:rFonts w:hint="eastAsia" w:ascii="黑体" w:hAnsi="宋体" w:eastAsia="黑体" w:cs="黑体"/>
          <w:color w:val="auto"/>
          <w:sz w:val="36"/>
          <w:szCs w:val="36"/>
          <w:highlight w:val="none"/>
          <w:shd w:val="clear" w:color="auto" w:fill="auto"/>
          <w:lang w:val="en-US" w:eastAsia="zh-CN"/>
        </w:rPr>
        <w:sectPr>
          <w:pgSz w:w="11906" w:h="16838"/>
          <w:pgMar w:top="1440" w:right="1800" w:bottom="1440" w:left="1800" w:header="851" w:footer="992" w:gutter="0"/>
          <w:cols w:space="425" w:num="1"/>
          <w:docGrid w:linePitch="360" w:charSpace="0"/>
        </w:sectPr>
      </w:pPr>
    </w:p>
    <w:p w14:paraId="069B0014">
      <w:pPr>
        <w:pStyle w:val="31"/>
        <w:spacing w:before="120" w:beforeAutospacing="0" w:after="120" w:afterAutospacing="0" w:line="0" w:lineRule="atLeast"/>
        <w:jc w:val="both"/>
        <w:rPr>
          <w:rFonts w:hint="eastAsia" w:ascii="黑体" w:hAnsi="宋体" w:eastAsia="黑体" w:cs="黑体"/>
          <w:color w:val="auto"/>
          <w:sz w:val="36"/>
          <w:szCs w:val="36"/>
          <w:highlight w:val="none"/>
          <w:shd w:val="clear" w:color="auto" w:fill="auto"/>
          <w:lang w:val="en-US" w:eastAsia="zh-CN"/>
        </w:rPr>
      </w:pPr>
      <w:r>
        <w:rPr>
          <w:rFonts w:hint="eastAsia" w:ascii="黑体" w:hAnsi="宋体" w:eastAsia="黑体" w:cs="黑体"/>
          <w:color w:val="auto"/>
          <w:sz w:val="36"/>
          <w:szCs w:val="36"/>
          <w:highlight w:val="none"/>
          <w:shd w:val="clear" w:color="auto" w:fill="auto"/>
          <w:lang w:val="en-US" w:eastAsia="zh-CN"/>
        </w:rPr>
        <w:t>附：考核评分表</w:t>
      </w:r>
    </w:p>
    <w:p w14:paraId="5417B1A3">
      <w:pPr>
        <w:widowControl/>
        <w:jc w:val="center"/>
        <w:rPr>
          <w:rFonts w:ascii="楷体_GB2312" w:hAnsi="宋体" w:eastAsia="楷体_GB2312" w:cs="宋体"/>
          <w:bCs/>
          <w:color w:val="333333"/>
          <w:kern w:val="0"/>
          <w:sz w:val="24"/>
          <w:szCs w:val="24"/>
          <w:highlight w:val="none"/>
        </w:rPr>
      </w:pPr>
      <w:r>
        <w:rPr>
          <w:rFonts w:hint="eastAsia" w:ascii="黑体" w:hAnsi="宋体" w:eastAsia="黑体" w:cs="宋体"/>
          <w:bCs/>
          <w:color w:val="000000"/>
          <w:kern w:val="0"/>
          <w:sz w:val="36"/>
          <w:szCs w:val="36"/>
          <w:highlight w:val="none"/>
        </w:rPr>
        <w:t>响水工业经济区安监二局</w:t>
      </w:r>
      <w:r>
        <w:rPr>
          <w:rFonts w:hint="eastAsia" w:ascii="黑体" w:hAnsi="宋体" w:eastAsia="黑体" w:cs="宋体"/>
          <w:bCs/>
          <w:color w:val="000000"/>
          <w:kern w:val="0"/>
          <w:sz w:val="36"/>
          <w:szCs w:val="36"/>
          <w:highlight w:val="none"/>
          <w:lang w:val="en-US" w:eastAsia="zh-CN"/>
        </w:rPr>
        <w:t>中化协</w:t>
      </w:r>
      <w:r>
        <w:rPr>
          <w:rFonts w:hint="eastAsia" w:ascii="黑体" w:hAnsi="宋体" w:eastAsia="黑体" w:cs="宋体"/>
          <w:bCs/>
          <w:color w:val="000000"/>
          <w:kern w:val="0"/>
          <w:sz w:val="36"/>
          <w:szCs w:val="36"/>
          <w:highlight w:val="none"/>
        </w:rPr>
        <w:t>专家驻点工作考核表</w:t>
      </w:r>
    </w:p>
    <w:p w14:paraId="13E61FEB">
      <w:pPr>
        <w:widowControl/>
        <w:jc w:val="left"/>
        <w:rPr>
          <w:highlight w:val="none"/>
        </w:rPr>
      </w:pPr>
      <w:r>
        <w:rPr>
          <w:rFonts w:hint="eastAsia" w:ascii="楷体_GB2312" w:hAnsi="宋体" w:eastAsia="楷体_GB2312" w:cs="宋体"/>
          <w:bCs/>
          <w:color w:val="333333"/>
          <w:kern w:val="0"/>
          <w:sz w:val="24"/>
          <w:szCs w:val="24"/>
          <w:highlight w:val="none"/>
        </w:rPr>
        <w:t>考核单位：响水工业经济区安全生产监督管理二局                                               考核时间：202</w:t>
      </w:r>
      <w:r>
        <w:rPr>
          <w:rFonts w:hint="eastAsia" w:ascii="楷体_GB2312" w:hAnsi="宋体" w:eastAsia="楷体_GB2312" w:cs="宋体"/>
          <w:bCs/>
          <w:color w:val="333333"/>
          <w:kern w:val="0"/>
          <w:sz w:val="24"/>
          <w:szCs w:val="24"/>
          <w:highlight w:val="none"/>
          <w:lang w:val="en-US" w:eastAsia="zh-CN"/>
        </w:rPr>
        <w:t>6</w:t>
      </w:r>
      <w:r>
        <w:rPr>
          <w:rFonts w:hint="eastAsia" w:ascii="楷体_GB2312" w:hAnsi="宋体" w:eastAsia="楷体_GB2312" w:cs="宋体"/>
          <w:bCs/>
          <w:color w:val="333333"/>
          <w:kern w:val="0"/>
          <w:sz w:val="24"/>
          <w:szCs w:val="24"/>
          <w:highlight w:val="none"/>
        </w:rPr>
        <w:t>年</w:t>
      </w:r>
      <w:r>
        <w:rPr>
          <w:rFonts w:hint="eastAsia" w:ascii="楷体_GB2312" w:hAnsi="宋体" w:eastAsia="楷体_GB2312" w:cs="宋体"/>
          <w:bCs/>
          <w:color w:val="333333"/>
          <w:kern w:val="0"/>
          <w:sz w:val="24"/>
          <w:szCs w:val="24"/>
          <w:highlight w:val="none"/>
          <w:lang w:val="en-US" w:eastAsia="zh-CN"/>
        </w:rPr>
        <w:t xml:space="preserve"> </w:t>
      </w:r>
      <w:r>
        <w:rPr>
          <w:rFonts w:hint="eastAsia" w:ascii="楷体_GB2312" w:hAnsi="宋体" w:eastAsia="楷体_GB2312" w:cs="宋体"/>
          <w:bCs/>
          <w:color w:val="333333"/>
          <w:kern w:val="0"/>
          <w:sz w:val="24"/>
          <w:szCs w:val="24"/>
          <w:highlight w:val="none"/>
        </w:rPr>
        <w:t>月</w:t>
      </w:r>
      <w:r>
        <w:rPr>
          <w:rFonts w:hint="eastAsia" w:ascii="楷体_GB2312" w:hAnsi="宋体" w:eastAsia="楷体_GB2312" w:cs="宋体"/>
          <w:bCs/>
          <w:color w:val="333333"/>
          <w:kern w:val="0"/>
          <w:sz w:val="24"/>
          <w:szCs w:val="24"/>
          <w:highlight w:val="none"/>
          <w:lang w:val="en-US" w:eastAsia="zh-CN"/>
        </w:rPr>
        <w:t>**</w:t>
      </w:r>
      <w:r>
        <w:rPr>
          <w:rFonts w:hint="eastAsia" w:ascii="楷体_GB2312" w:hAnsi="宋体" w:eastAsia="楷体_GB2312" w:cs="宋体"/>
          <w:bCs/>
          <w:color w:val="333333"/>
          <w:kern w:val="0"/>
          <w:sz w:val="24"/>
          <w:szCs w:val="24"/>
          <w:highlight w:val="none"/>
        </w:rPr>
        <w:t>日</w:t>
      </w:r>
    </w:p>
    <w:tbl>
      <w:tblPr>
        <w:tblStyle w:val="35"/>
        <w:tblW w:w="157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0"/>
        <w:gridCol w:w="1211"/>
        <w:gridCol w:w="5337"/>
        <w:gridCol w:w="801"/>
        <w:gridCol w:w="4792"/>
        <w:gridCol w:w="1296"/>
        <w:gridCol w:w="844"/>
        <w:gridCol w:w="845"/>
      </w:tblGrid>
      <w:tr w14:paraId="0E783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00" w:type="dxa"/>
            <w:tcBorders>
              <w:right w:val="single" w:color="auto" w:sz="4" w:space="0"/>
            </w:tcBorders>
            <w:vAlign w:val="center"/>
          </w:tcPr>
          <w:p w14:paraId="043214A6">
            <w:pPr>
              <w:keepNext w:val="0"/>
              <w:keepLines w:val="0"/>
              <w:pageBreakBefore w:val="0"/>
              <w:widowControl/>
              <w:kinsoku/>
              <w:wordWrap/>
              <w:overflowPunct/>
              <w:topLinePunct w:val="0"/>
              <w:autoSpaceDE/>
              <w:autoSpaceDN/>
              <w:bidi w:val="0"/>
              <w:adjustRightInd/>
              <w:snapToGrid/>
              <w:spacing w:after="100" w:afterAutospacing="1" w:line="300" w:lineRule="exact"/>
              <w:jc w:val="center"/>
              <w:textAlignment w:val="baseline"/>
              <w:rPr>
                <w:rFonts w:ascii="Verdana" w:hAnsi="Verdana" w:cs="宋体"/>
                <w:color w:val="000000"/>
                <w:kern w:val="0"/>
                <w:sz w:val="24"/>
                <w:szCs w:val="24"/>
                <w:highlight w:val="none"/>
              </w:rPr>
            </w:pPr>
            <w:r>
              <w:rPr>
                <w:rFonts w:hint="eastAsia" w:ascii="宋体" w:hAnsi="宋体" w:cs="宋体"/>
                <w:b/>
                <w:bCs/>
                <w:color w:val="000000"/>
                <w:kern w:val="0"/>
                <w:sz w:val="24"/>
                <w:szCs w:val="24"/>
                <w:highlight w:val="none"/>
              </w:rPr>
              <w:t>序号</w:t>
            </w:r>
          </w:p>
        </w:tc>
        <w:tc>
          <w:tcPr>
            <w:tcW w:w="1211" w:type="dxa"/>
            <w:tcBorders>
              <w:left w:val="single" w:color="auto" w:sz="4" w:space="0"/>
            </w:tcBorders>
            <w:vAlign w:val="center"/>
          </w:tcPr>
          <w:p w14:paraId="1F3FB6AE">
            <w:pPr>
              <w:keepNext w:val="0"/>
              <w:keepLines w:val="0"/>
              <w:pageBreakBefore w:val="0"/>
              <w:widowControl/>
              <w:kinsoku/>
              <w:wordWrap/>
              <w:overflowPunct/>
              <w:topLinePunct w:val="0"/>
              <w:autoSpaceDE/>
              <w:autoSpaceDN/>
              <w:bidi w:val="0"/>
              <w:adjustRightInd/>
              <w:snapToGrid/>
              <w:spacing w:after="100" w:afterAutospacing="1" w:line="300" w:lineRule="exact"/>
              <w:jc w:val="center"/>
              <w:textAlignment w:val="baseline"/>
              <w:rPr>
                <w:rFonts w:ascii="Verdana" w:hAnsi="Verdana" w:cs="宋体"/>
                <w:color w:val="000000"/>
                <w:kern w:val="0"/>
                <w:sz w:val="24"/>
                <w:szCs w:val="24"/>
                <w:highlight w:val="none"/>
              </w:rPr>
            </w:pPr>
            <w:r>
              <w:rPr>
                <w:rFonts w:hint="eastAsia" w:ascii="宋体" w:hAnsi="宋体" w:cs="宋体"/>
                <w:b/>
                <w:bCs/>
                <w:color w:val="000000"/>
                <w:kern w:val="0"/>
                <w:sz w:val="24"/>
                <w:szCs w:val="24"/>
                <w:highlight w:val="none"/>
              </w:rPr>
              <w:t>考核项目</w:t>
            </w:r>
          </w:p>
        </w:tc>
        <w:tc>
          <w:tcPr>
            <w:tcW w:w="5337" w:type="dxa"/>
            <w:tcBorders>
              <w:right w:val="single" w:color="auto" w:sz="4" w:space="0"/>
            </w:tcBorders>
            <w:vAlign w:val="center"/>
          </w:tcPr>
          <w:p w14:paraId="15325DEC">
            <w:pPr>
              <w:keepNext w:val="0"/>
              <w:keepLines w:val="0"/>
              <w:pageBreakBefore w:val="0"/>
              <w:widowControl/>
              <w:kinsoku/>
              <w:wordWrap/>
              <w:overflowPunct/>
              <w:topLinePunct w:val="0"/>
              <w:autoSpaceDE/>
              <w:autoSpaceDN/>
              <w:bidi w:val="0"/>
              <w:adjustRightInd/>
              <w:snapToGrid/>
              <w:spacing w:after="100" w:afterAutospacing="1" w:line="300" w:lineRule="exact"/>
              <w:jc w:val="center"/>
              <w:textAlignment w:val="baseline"/>
              <w:rPr>
                <w:rFonts w:ascii="Verdana" w:hAnsi="Verdana" w:cs="宋体"/>
                <w:color w:val="000000"/>
                <w:kern w:val="0"/>
                <w:sz w:val="24"/>
                <w:szCs w:val="24"/>
                <w:highlight w:val="none"/>
              </w:rPr>
            </w:pPr>
            <w:r>
              <w:rPr>
                <w:rFonts w:hint="eastAsia" w:ascii="宋体" w:hAnsi="宋体" w:cs="宋体"/>
                <w:b/>
                <w:bCs/>
                <w:color w:val="000000"/>
                <w:kern w:val="0"/>
                <w:sz w:val="24"/>
                <w:szCs w:val="24"/>
                <w:highlight w:val="none"/>
              </w:rPr>
              <w:t>考核内容</w:t>
            </w:r>
          </w:p>
        </w:tc>
        <w:tc>
          <w:tcPr>
            <w:tcW w:w="801" w:type="dxa"/>
            <w:tcBorders>
              <w:left w:val="single" w:color="auto" w:sz="4" w:space="0"/>
            </w:tcBorders>
            <w:vAlign w:val="center"/>
          </w:tcPr>
          <w:p w14:paraId="3CCDA384">
            <w:pPr>
              <w:keepNext w:val="0"/>
              <w:keepLines w:val="0"/>
              <w:pageBreakBefore w:val="0"/>
              <w:widowControl/>
              <w:kinsoku/>
              <w:wordWrap/>
              <w:overflowPunct/>
              <w:topLinePunct w:val="0"/>
              <w:autoSpaceDE/>
              <w:autoSpaceDN/>
              <w:bidi w:val="0"/>
              <w:adjustRightInd/>
              <w:snapToGrid/>
              <w:spacing w:after="100" w:afterAutospacing="1" w:line="300" w:lineRule="exact"/>
              <w:jc w:val="center"/>
              <w:textAlignment w:val="baseline"/>
              <w:rPr>
                <w:rFonts w:ascii="Verdana" w:hAnsi="Verdana" w:cs="宋体"/>
                <w:color w:val="000000"/>
                <w:kern w:val="0"/>
                <w:sz w:val="24"/>
                <w:szCs w:val="24"/>
                <w:highlight w:val="none"/>
              </w:rPr>
            </w:pPr>
            <w:r>
              <w:rPr>
                <w:rFonts w:hint="eastAsia" w:ascii="宋体" w:hAnsi="宋体" w:cs="宋体"/>
                <w:b/>
                <w:bCs/>
                <w:color w:val="000000"/>
                <w:kern w:val="0"/>
                <w:sz w:val="24"/>
                <w:szCs w:val="24"/>
                <w:highlight w:val="none"/>
              </w:rPr>
              <w:t>分值</w:t>
            </w:r>
          </w:p>
        </w:tc>
        <w:tc>
          <w:tcPr>
            <w:tcW w:w="4792" w:type="dxa"/>
            <w:vAlign w:val="center"/>
          </w:tcPr>
          <w:p w14:paraId="7FD6923E">
            <w:pPr>
              <w:keepNext w:val="0"/>
              <w:keepLines w:val="0"/>
              <w:pageBreakBefore w:val="0"/>
              <w:widowControl/>
              <w:kinsoku/>
              <w:wordWrap/>
              <w:overflowPunct/>
              <w:topLinePunct w:val="0"/>
              <w:autoSpaceDE/>
              <w:autoSpaceDN/>
              <w:bidi w:val="0"/>
              <w:adjustRightInd/>
              <w:snapToGrid/>
              <w:spacing w:after="100" w:afterAutospacing="1" w:line="300" w:lineRule="exact"/>
              <w:jc w:val="center"/>
              <w:textAlignment w:val="baseline"/>
              <w:rPr>
                <w:rFonts w:ascii="Verdana" w:hAnsi="Verdana" w:cs="宋体"/>
                <w:color w:val="000000"/>
                <w:kern w:val="0"/>
                <w:sz w:val="24"/>
                <w:szCs w:val="24"/>
                <w:highlight w:val="none"/>
              </w:rPr>
            </w:pPr>
            <w:r>
              <w:rPr>
                <w:rFonts w:hint="eastAsia" w:ascii="宋体" w:hAnsi="宋体" w:cs="宋体"/>
                <w:b/>
                <w:bCs/>
                <w:color w:val="000000"/>
                <w:kern w:val="0"/>
                <w:sz w:val="24"/>
                <w:szCs w:val="24"/>
                <w:highlight w:val="none"/>
              </w:rPr>
              <w:t>扣分标准</w:t>
            </w:r>
          </w:p>
        </w:tc>
        <w:tc>
          <w:tcPr>
            <w:tcW w:w="1296" w:type="dxa"/>
            <w:vAlign w:val="center"/>
          </w:tcPr>
          <w:p w14:paraId="0C3BCDCF">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b/>
                <w:bCs/>
                <w:color w:val="000000"/>
                <w:kern w:val="0"/>
                <w:sz w:val="24"/>
                <w:szCs w:val="24"/>
                <w:highlight w:val="none"/>
              </w:rPr>
            </w:pPr>
            <w:r>
              <w:rPr>
                <w:rFonts w:hint="eastAsia" w:ascii="宋体" w:hAnsi="宋体" w:cs="宋体"/>
                <w:b/>
                <w:bCs/>
                <w:color w:val="000000"/>
                <w:kern w:val="0"/>
                <w:sz w:val="24"/>
                <w:szCs w:val="24"/>
                <w:highlight w:val="none"/>
              </w:rPr>
              <w:t>扣分内容</w:t>
            </w:r>
          </w:p>
        </w:tc>
        <w:tc>
          <w:tcPr>
            <w:tcW w:w="844" w:type="dxa"/>
            <w:vAlign w:val="center"/>
          </w:tcPr>
          <w:p w14:paraId="27847E5B">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b/>
                <w:bCs/>
                <w:color w:val="000000"/>
                <w:kern w:val="0"/>
                <w:sz w:val="24"/>
                <w:szCs w:val="24"/>
                <w:highlight w:val="none"/>
              </w:rPr>
            </w:pPr>
            <w:r>
              <w:rPr>
                <w:rFonts w:hint="eastAsia" w:ascii="宋体" w:hAnsi="宋体" w:cs="宋体"/>
                <w:b/>
                <w:bCs/>
                <w:color w:val="000000"/>
                <w:kern w:val="0"/>
                <w:sz w:val="24"/>
                <w:szCs w:val="24"/>
                <w:highlight w:val="none"/>
              </w:rPr>
              <w:t>扣分分值</w:t>
            </w:r>
          </w:p>
        </w:tc>
        <w:tc>
          <w:tcPr>
            <w:tcW w:w="845" w:type="dxa"/>
            <w:vAlign w:val="center"/>
          </w:tcPr>
          <w:p w14:paraId="7FC6D9EA">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Verdana" w:hAnsi="Verdana" w:cs="宋体"/>
                <w:color w:val="000000"/>
                <w:kern w:val="0"/>
                <w:sz w:val="24"/>
                <w:szCs w:val="24"/>
                <w:highlight w:val="none"/>
              </w:rPr>
            </w:pPr>
            <w:r>
              <w:rPr>
                <w:rFonts w:hint="eastAsia" w:ascii="宋体" w:hAnsi="宋体" w:cs="宋体"/>
                <w:b/>
                <w:bCs/>
                <w:color w:val="000000"/>
                <w:kern w:val="0"/>
                <w:sz w:val="24"/>
                <w:szCs w:val="24"/>
                <w:highlight w:val="none"/>
              </w:rPr>
              <w:t>得分</w:t>
            </w:r>
          </w:p>
        </w:tc>
      </w:tr>
      <w:tr w14:paraId="48979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atLeast"/>
          <w:jc w:val="center"/>
        </w:trPr>
        <w:tc>
          <w:tcPr>
            <w:tcW w:w="600" w:type="dxa"/>
            <w:vMerge w:val="restart"/>
            <w:tcBorders>
              <w:right w:val="single" w:color="auto" w:sz="4" w:space="0"/>
            </w:tcBorders>
            <w:vAlign w:val="center"/>
          </w:tcPr>
          <w:p w14:paraId="616511A1">
            <w:pPr>
              <w:keepNext w:val="0"/>
              <w:keepLines w:val="0"/>
              <w:pageBreakBefore w:val="0"/>
              <w:widowControl/>
              <w:kinsoku/>
              <w:wordWrap/>
              <w:overflowPunct/>
              <w:topLinePunct w:val="0"/>
              <w:autoSpaceDE/>
              <w:autoSpaceDN/>
              <w:bidi w:val="0"/>
              <w:adjustRightInd/>
              <w:snapToGrid/>
              <w:spacing w:line="300" w:lineRule="exact"/>
              <w:ind w:firstLine="105" w:firstLineChars="50"/>
              <w:jc w:val="center"/>
              <w:textAlignment w:val="baseline"/>
              <w:rPr>
                <w:rFonts w:ascii="宋体" w:hAnsi="宋体" w:cs="宋体"/>
                <w:kern w:val="0"/>
                <w:szCs w:val="21"/>
                <w:highlight w:val="none"/>
              </w:rPr>
            </w:pPr>
            <w:r>
              <w:rPr>
                <w:rFonts w:hint="eastAsia" w:ascii="宋体" w:hAnsi="宋体" w:cs="宋体"/>
                <w:kern w:val="0"/>
                <w:szCs w:val="21"/>
                <w:highlight w:val="none"/>
              </w:rPr>
              <w:t>一</w:t>
            </w:r>
          </w:p>
        </w:tc>
        <w:tc>
          <w:tcPr>
            <w:tcW w:w="1211" w:type="dxa"/>
            <w:vMerge w:val="restart"/>
            <w:tcBorders>
              <w:left w:val="single" w:color="auto" w:sz="4" w:space="0"/>
            </w:tcBorders>
            <w:vAlign w:val="center"/>
          </w:tcPr>
          <w:p w14:paraId="6CD0B4A2">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r>
              <w:rPr>
                <w:rFonts w:hint="eastAsia" w:ascii="宋体" w:hAnsi="宋体" w:cs="宋体"/>
                <w:kern w:val="0"/>
                <w:szCs w:val="21"/>
                <w:highlight w:val="none"/>
              </w:rPr>
              <w:t>工作情况</w:t>
            </w:r>
          </w:p>
        </w:tc>
        <w:tc>
          <w:tcPr>
            <w:tcW w:w="5337" w:type="dxa"/>
            <w:tcBorders>
              <w:bottom w:val="single" w:color="auto" w:sz="4" w:space="0"/>
              <w:right w:val="single" w:color="auto" w:sz="4" w:space="0"/>
            </w:tcBorders>
            <w:vAlign w:val="center"/>
          </w:tcPr>
          <w:p w14:paraId="433ADF3D">
            <w:pPr>
              <w:keepNext w:val="0"/>
              <w:keepLines w:val="0"/>
              <w:pageBreakBefore w:val="0"/>
              <w:widowControl/>
              <w:kinsoku/>
              <w:wordWrap/>
              <w:overflowPunct/>
              <w:topLinePunct w:val="0"/>
              <w:autoSpaceDE/>
              <w:autoSpaceDN/>
              <w:bidi w:val="0"/>
              <w:adjustRightInd/>
              <w:snapToGrid/>
              <w:spacing w:line="300" w:lineRule="exact"/>
              <w:jc w:val="left"/>
              <w:textAlignment w:val="baseline"/>
              <w:rPr>
                <w:rFonts w:hint="eastAsia" w:eastAsia="宋体"/>
                <w:szCs w:val="21"/>
                <w:highlight w:val="none"/>
                <w:lang w:eastAsia="zh-CN"/>
              </w:rPr>
            </w:pPr>
            <w:r>
              <w:rPr>
                <w:rFonts w:hint="eastAsia"/>
                <w:szCs w:val="21"/>
                <w:highlight w:val="none"/>
              </w:rPr>
              <w:t>配合</w:t>
            </w:r>
            <w:r>
              <w:rPr>
                <w:rFonts w:hint="eastAsia"/>
                <w:szCs w:val="21"/>
                <w:highlight w:val="none"/>
                <w:lang w:val="en-US" w:eastAsia="zh-CN"/>
              </w:rPr>
              <w:t>园区</w:t>
            </w:r>
            <w:r>
              <w:rPr>
                <w:rFonts w:hint="eastAsia"/>
                <w:szCs w:val="21"/>
                <w:highlight w:val="none"/>
              </w:rPr>
              <w:t>对辖区危化企业开展检查及专家指导、驻厂巡查服务、</w:t>
            </w:r>
            <w:r>
              <w:rPr>
                <w:rFonts w:hint="eastAsia"/>
                <w:szCs w:val="21"/>
                <w:highlight w:val="none"/>
                <w:lang w:val="en-US" w:eastAsia="zh-CN"/>
              </w:rPr>
              <w:t>节前安全大检查</w:t>
            </w:r>
            <w:r>
              <w:rPr>
                <w:rFonts w:hint="eastAsia"/>
                <w:szCs w:val="21"/>
                <w:highlight w:val="none"/>
              </w:rPr>
              <w:t>等工作</w:t>
            </w:r>
            <w:r>
              <w:rPr>
                <w:rFonts w:hint="eastAsia"/>
                <w:szCs w:val="21"/>
                <w:highlight w:val="none"/>
                <w:lang w:eastAsia="zh-CN"/>
              </w:rPr>
              <w:t>；每季度组织“6+6”全专业安全诊断</w:t>
            </w:r>
            <w:r>
              <w:rPr>
                <w:rFonts w:hint="eastAsia"/>
                <w:szCs w:val="21"/>
                <w:highlight w:val="none"/>
                <w:lang w:val="en-US" w:eastAsia="zh-CN"/>
              </w:rPr>
              <w:t>工作</w:t>
            </w:r>
            <w:r>
              <w:rPr>
                <w:rFonts w:hint="eastAsia"/>
                <w:szCs w:val="21"/>
                <w:highlight w:val="none"/>
                <w:lang w:eastAsia="zh-CN"/>
              </w:rPr>
              <w:t>。</w:t>
            </w:r>
          </w:p>
        </w:tc>
        <w:tc>
          <w:tcPr>
            <w:tcW w:w="801" w:type="dxa"/>
            <w:tcBorders>
              <w:left w:val="single" w:color="auto" w:sz="4" w:space="0"/>
              <w:bottom w:val="single" w:color="auto" w:sz="4" w:space="0"/>
            </w:tcBorders>
            <w:vAlign w:val="center"/>
          </w:tcPr>
          <w:p w14:paraId="67674555">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r>
              <w:rPr>
                <w:rFonts w:hint="eastAsia" w:ascii="宋体" w:hAnsi="宋体" w:cs="宋体"/>
                <w:kern w:val="0"/>
                <w:szCs w:val="21"/>
                <w:highlight w:val="none"/>
                <w:lang w:val="en-US" w:eastAsia="zh-CN"/>
              </w:rPr>
              <w:t>2</w:t>
            </w:r>
            <w:r>
              <w:rPr>
                <w:rFonts w:hint="eastAsia" w:ascii="宋体" w:hAnsi="宋体" w:cs="宋体"/>
                <w:kern w:val="0"/>
                <w:szCs w:val="21"/>
                <w:highlight w:val="none"/>
              </w:rPr>
              <w:t>0</w:t>
            </w:r>
          </w:p>
        </w:tc>
        <w:tc>
          <w:tcPr>
            <w:tcW w:w="4792" w:type="dxa"/>
            <w:tcBorders>
              <w:bottom w:val="single" w:color="auto" w:sz="4" w:space="0"/>
            </w:tcBorders>
            <w:vAlign w:val="center"/>
          </w:tcPr>
          <w:p w14:paraId="3FA8ABB7">
            <w:pPr>
              <w:keepNext w:val="0"/>
              <w:keepLines w:val="0"/>
              <w:pageBreakBefore w:val="0"/>
              <w:widowControl/>
              <w:kinsoku/>
              <w:wordWrap/>
              <w:overflowPunct/>
              <w:topLinePunct w:val="0"/>
              <w:autoSpaceDE/>
              <w:autoSpaceDN/>
              <w:bidi w:val="0"/>
              <w:adjustRightInd/>
              <w:snapToGrid/>
              <w:spacing w:line="300" w:lineRule="exact"/>
              <w:jc w:val="left"/>
              <w:rPr>
                <w:szCs w:val="21"/>
                <w:highlight w:val="none"/>
              </w:rPr>
            </w:pPr>
            <w:r>
              <w:rPr>
                <w:rFonts w:hint="eastAsia" w:ascii="宋体" w:hAnsi="宋体" w:cs="宋体"/>
                <w:kern w:val="0"/>
                <w:szCs w:val="21"/>
                <w:highlight w:val="none"/>
              </w:rPr>
              <w:t>未按要求参加</w:t>
            </w:r>
            <w:r>
              <w:rPr>
                <w:rFonts w:hint="eastAsia" w:ascii="宋体" w:hAnsi="宋体" w:cs="宋体"/>
                <w:kern w:val="0"/>
                <w:szCs w:val="21"/>
                <w:highlight w:val="none"/>
                <w:lang w:val="en-US" w:eastAsia="zh-CN"/>
              </w:rPr>
              <w:t>园区组织检查</w:t>
            </w:r>
            <w:r>
              <w:rPr>
                <w:rFonts w:hint="eastAsia" w:ascii="宋体" w:hAnsi="宋体" w:cs="宋体"/>
                <w:kern w:val="0"/>
                <w:szCs w:val="21"/>
                <w:highlight w:val="none"/>
              </w:rPr>
              <w:t>的，每</w:t>
            </w:r>
            <w:r>
              <w:rPr>
                <w:rFonts w:hint="eastAsia" w:ascii="宋体" w:hAnsi="宋体" w:cs="宋体"/>
                <w:kern w:val="0"/>
                <w:szCs w:val="21"/>
                <w:highlight w:val="none"/>
                <w:lang w:val="en-US" w:eastAsia="zh-CN"/>
              </w:rPr>
              <w:t>缺席1</w:t>
            </w:r>
            <w:r>
              <w:rPr>
                <w:rFonts w:hint="eastAsia" w:ascii="宋体" w:hAnsi="宋体" w:cs="宋体"/>
                <w:kern w:val="0"/>
                <w:szCs w:val="21"/>
                <w:highlight w:val="none"/>
              </w:rPr>
              <w:t>次扣</w:t>
            </w:r>
            <w:r>
              <w:rPr>
                <w:rFonts w:hint="eastAsia" w:ascii="宋体" w:hAnsi="宋体" w:cs="宋体"/>
                <w:kern w:val="0"/>
                <w:szCs w:val="21"/>
                <w:highlight w:val="none"/>
                <w:lang w:val="en-US" w:eastAsia="zh-CN"/>
              </w:rPr>
              <w:t>5</w:t>
            </w:r>
            <w:r>
              <w:rPr>
                <w:rFonts w:hint="eastAsia" w:ascii="宋体" w:hAnsi="宋体" w:cs="宋体"/>
                <w:kern w:val="0"/>
                <w:szCs w:val="21"/>
                <w:highlight w:val="none"/>
              </w:rPr>
              <w:t>分</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未组织</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6+6</w:t>
            </w:r>
            <w:r>
              <w:rPr>
                <w:rFonts w:hint="eastAsia" w:ascii="宋体" w:hAnsi="宋体" w:cs="宋体"/>
                <w:kern w:val="0"/>
                <w:szCs w:val="21"/>
                <w:highlight w:val="none"/>
                <w:lang w:eastAsia="zh-CN"/>
              </w:rPr>
              <w:t>”</w:t>
            </w:r>
            <w:r>
              <w:rPr>
                <w:rFonts w:hint="eastAsia"/>
                <w:szCs w:val="21"/>
                <w:highlight w:val="none"/>
                <w:lang w:eastAsia="zh-CN"/>
              </w:rPr>
              <w:t>诊断</w:t>
            </w:r>
            <w:r>
              <w:rPr>
                <w:rFonts w:hint="eastAsia"/>
                <w:szCs w:val="21"/>
                <w:highlight w:val="none"/>
                <w:lang w:val="en-US" w:eastAsia="zh-CN"/>
              </w:rPr>
              <w:t>检查的，每缺少1次扣10分，存在应付现象的每次扣5分</w:t>
            </w:r>
            <w:r>
              <w:rPr>
                <w:rFonts w:hint="eastAsia" w:ascii="宋体" w:hAnsi="宋体" w:cs="宋体"/>
                <w:kern w:val="0"/>
                <w:szCs w:val="21"/>
                <w:highlight w:val="none"/>
              </w:rPr>
              <w:t>。</w:t>
            </w:r>
          </w:p>
        </w:tc>
        <w:tc>
          <w:tcPr>
            <w:tcW w:w="1296" w:type="dxa"/>
            <w:tcBorders>
              <w:bottom w:val="single" w:color="auto" w:sz="4" w:space="0"/>
            </w:tcBorders>
            <w:vAlign w:val="center"/>
          </w:tcPr>
          <w:p w14:paraId="5D8E6AE9">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c>
          <w:tcPr>
            <w:tcW w:w="844" w:type="dxa"/>
            <w:tcBorders>
              <w:bottom w:val="single" w:color="auto" w:sz="4" w:space="0"/>
            </w:tcBorders>
            <w:vAlign w:val="center"/>
          </w:tcPr>
          <w:p w14:paraId="64083D60">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c>
          <w:tcPr>
            <w:tcW w:w="845" w:type="dxa"/>
            <w:tcBorders>
              <w:bottom w:val="single" w:color="auto" w:sz="4" w:space="0"/>
            </w:tcBorders>
            <w:vAlign w:val="center"/>
          </w:tcPr>
          <w:p w14:paraId="5793C16F">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r>
      <w:tr w14:paraId="49B8C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44" w:hRule="atLeast"/>
          <w:jc w:val="center"/>
        </w:trPr>
        <w:tc>
          <w:tcPr>
            <w:tcW w:w="600" w:type="dxa"/>
            <w:vMerge w:val="continue"/>
            <w:tcBorders>
              <w:right w:val="single" w:color="auto" w:sz="4" w:space="0"/>
            </w:tcBorders>
            <w:vAlign w:val="center"/>
          </w:tcPr>
          <w:p w14:paraId="4067348E">
            <w:pPr>
              <w:keepNext w:val="0"/>
              <w:keepLines w:val="0"/>
              <w:pageBreakBefore w:val="0"/>
              <w:widowControl/>
              <w:kinsoku/>
              <w:wordWrap/>
              <w:overflowPunct/>
              <w:topLinePunct w:val="0"/>
              <w:autoSpaceDE/>
              <w:autoSpaceDN/>
              <w:bidi w:val="0"/>
              <w:adjustRightInd/>
              <w:snapToGrid/>
              <w:spacing w:line="300" w:lineRule="exact"/>
              <w:ind w:firstLine="105" w:firstLineChars="50"/>
              <w:jc w:val="center"/>
              <w:textAlignment w:val="baseline"/>
              <w:rPr>
                <w:rFonts w:ascii="宋体" w:hAnsi="宋体" w:cs="宋体"/>
                <w:kern w:val="0"/>
                <w:szCs w:val="21"/>
                <w:highlight w:val="none"/>
              </w:rPr>
            </w:pPr>
          </w:p>
        </w:tc>
        <w:tc>
          <w:tcPr>
            <w:tcW w:w="1211" w:type="dxa"/>
            <w:vMerge w:val="continue"/>
            <w:tcBorders>
              <w:left w:val="single" w:color="auto" w:sz="4" w:space="0"/>
            </w:tcBorders>
            <w:vAlign w:val="center"/>
          </w:tcPr>
          <w:p w14:paraId="1D95F6A9">
            <w:pPr>
              <w:keepNext w:val="0"/>
              <w:keepLines w:val="0"/>
              <w:pageBreakBefore w:val="0"/>
              <w:widowControl/>
              <w:kinsoku/>
              <w:wordWrap/>
              <w:overflowPunct/>
              <w:topLinePunct w:val="0"/>
              <w:autoSpaceDE/>
              <w:autoSpaceDN/>
              <w:bidi w:val="0"/>
              <w:adjustRightInd/>
              <w:snapToGrid/>
              <w:spacing w:line="300" w:lineRule="exact"/>
              <w:ind w:firstLine="105" w:firstLineChars="50"/>
              <w:jc w:val="center"/>
              <w:textAlignment w:val="baseline"/>
              <w:rPr>
                <w:rFonts w:ascii="宋体" w:hAnsi="宋体" w:cs="宋体"/>
                <w:kern w:val="0"/>
                <w:szCs w:val="21"/>
                <w:highlight w:val="none"/>
              </w:rPr>
            </w:pPr>
          </w:p>
        </w:tc>
        <w:tc>
          <w:tcPr>
            <w:tcW w:w="5337" w:type="dxa"/>
            <w:tcBorders>
              <w:bottom w:val="single" w:color="auto" w:sz="4" w:space="0"/>
              <w:right w:val="single" w:color="auto" w:sz="4" w:space="0"/>
            </w:tcBorders>
            <w:vAlign w:val="center"/>
          </w:tcPr>
          <w:p w14:paraId="6961E969">
            <w:pPr>
              <w:keepNext w:val="0"/>
              <w:keepLines w:val="0"/>
              <w:pageBreakBefore w:val="0"/>
              <w:widowControl/>
              <w:kinsoku/>
              <w:wordWrap/>
              <w:overflowPunct/>
              <w:topLinePunct w:val="0"/>
              <w:autoSpaceDE/>
              <w:autoSpaceDN/>
              <w:bidi w:val="0"/>
              <w:adjustRightInd/>
              <w:snapToGrid/>
              <w:spacing w:line="300" w:lineRule="exact"/>
              <w:jc w:val="left"/>
              <w:textAlignment w:val="baseline"/>
              <w:rPr>
                <w:rFonts w:hint="eastAsia" w:eastAsia="宋体"/>
                <w:szCs w:val="21"/>
                <w:highlight w:val="none"/>
                <w:lang w:eastAsia="zh-CN"/>
              </w:rPr>
            </w:pPr>
            <w:r>
              <w:rPr>
                <w:rFonts w:hint="eastAsia"/>
                <w:szCs w:val="21"/>
                <w:highlight w:val="none"/>
              </w:rPr>
              <w:t>按照合同要求派驻2名符合条件的专业人员，常驻企业，参加企业的安全活动，全面了解掌握企业的日常管理、部门和班组安全活动、工作流程、安全培训等内容，根据每天工作开展情况，形成工作</w:t>
            </w:r>
            <w:r>
              <w:rPr>
                <w:rFonts w:hint="eastAsia"/>
                <w:szCs w:val="21"/>
                <w:highlight w:val="none"/>
                <w:lang w:val="en-US" w:eastAsia="zh-CN"/>
              </w:rPr>
              <w:t>日志</w:t>
            </w:r>
            <w:r>
              <w:rPr>
                <w:rFonts w:hint="eastAsia"/>
                <w:szCs w:val="21"/>
                <w:highlight w:val="none"/>
                <w:lang w:eastAsia="zh-CN"/>
              </w:rPr>
              <w:t>，</w:t>
            </w:r>
            <w:r>
              <w:rPr>
                <w:rFonts w:hint="eastAsia"/>
                <w:szCs w:val="21"/>
                <w:highlight w:val="none"/>
                <w:lang w:val="en-US" w:eastAsia="zh-CN"/>
              </w:rPr>
              <w:t>每日</w:t>
            </w:r>
            <w:r>
              <w:rPr>
                <w:rFonts w:hint="eastAsia"/>
                <w:szCs w:val="21"/>
                <w:highlight w:val="none"/>
                <w:lang w:eastAsia="zh-CN"/>
              </w:rPr>
              <w:t>将编写的工作日志发到微信交流群里进行问题探讨，总结经验，发现不足。</w:t>
            </w:r>
          </w:p>
        </w:tc>
        <w:tc>
          <w:tcPr>
            <w:tcW w:w="801" w:type="dxa"/>
            <w:tcBorders>
              <w:left w:val="single" w:color="auto" w:sz="4" w:space="0"/>
              <w:bottom w:val="single" w:color="auto" w:sz="4" w:space="0"/>
            </w:tcBorders>
            <w:vAlign w:val="center"/>
          </w:tcPr>
          <w:p w14:paraId="2F4B412F">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r>
              <w:rPr>
                <w:rFonts w:hint="eastAsia" w:ascii="宋体" w:hAnsi="宋体" w:cs="宋体"/>
                <w:kern w:val="0"/>
                <w:szCs w:val="21"/>
                <w:highlight w:val="none"/>
              </w:rPr>
              <w:t>20</w:t>
            </w:r>
          </w:p>
        </w:tc>
        <w:tc>
          <w:tcPr>
            <w:tcW w:w="4792" w:type="dxa"/>
            <w:tcBorders>
              <w:bottom w:val="single" w:color="auto" w:sz="4" w:space="0"/>
            </w:tcBorders>
            <w:vAlign w:val="center"/>
          </w:tcPr>
          <w:p w14:paraId="6661B154">
            <w:pPr>
              <w:keepNext w:val="0"/>
              <w:keepLines w:val="0"/>
              <w:pageBreakBefore w:val="0"/>
              <w:widowControl/>
              <w:kinsoku/>
              <w:wordWrap/>
              <w:overflowPunct/>
              <w:topLinePunct w:val="0"/>
              <w:autoSpaceDE/>
              <w:autoSpaceDN/>
              <w:bidi w:val="0"/>
              <w:adjustRightInd/>
              <w:snapToGrid/>
              <w:spacing w:line="300" w:lineRule="exact"/>
              <w:jc w:val="left"/>
              <w:textAlignment w:val="baseline"/>
              <w:rPr>
                <w:szCs w:val="21"/>
                <w:highlight w:val="none"/>
              </w:rPr>
            </w:pPr>
            <w:r>
              <w:rPr>
                <w:rFonts w:hint="eastAsia"/>
                <w:szCs w:val="21"/>
                <w:highlight w:val="none"/>
                <w:lang w:val="en-US" w:eastAsia="zh-CN"/>
              </w:rPr>
              <w:t>未</w:t>
            </w:r>
            <w:r>
              <w:rPr>
                <w:rFonts w:hint="eastAsia"/>
                <w:szCs w:val="21"/>
                <w:highlight w:val="none"/>
              </w:rPr>
              <w:t>按照</w:t>
            </w:r>
            <w:r>
              <w:rPr>
                <w:rFonts w:hint="eastAsia"/>
                <w:szCs w:val="21"/>
                <w:highlight w:val="none"/>
                <w:lang w:val="en-US" w:eastAsia="zh-CN"/>
              </w:rPr>
              <w:t>合同</w:t>
            </w:r>
            <w:r>
              <w:rPr>
                <w:rFonts w:hint="eastAsia"/>
                <w:szCs w:val="21"/>
                <w:highlight w:val="none"/>
              </w:rPr>
              <w:t>要求</w:t>
            </w:r>
            <w:r>
              <w:rPr>
                <w:rFonts w:hint="eastAsia"/>
                <w:szCs w:val="21"/>
                <w:highlight w:val="none"/>
                <w:lang w:eastAsia="zh-CN"/>
              </w:rPr>
              <w:t>，</w:t>
            </w:r>
            <w:r>
              <w:rPr>
                <w:rFonts w:hint="eastAsia"/>
                <w:szCs w:val="21"/>
                <w:highlight w:val="none"/>
              </w:rPr>
              <w:t>派驻符合条件</w:t>
            </w:r>
            <w:r>
              <w:rPr>
                <w:rFonts w:hint="eastAsia"/>
                <w:szCs w:val="21"/>
                <w:highlight w:val="none"/>
                <w:lang w:val="en-US" w:eastAsia="zh-CN"/>
              </w:rPr>
              <w:t>专家的</w:t>
            </w:r>
            <w:r>
              <w:rPr>
                <w:rFonts w:hint="eastAsia"/>
                <w:szCs w:val="21"/>
                <w:highlight w:val="none"/>
                <w:lang w:eastAsia="zh-CN"/>
              </w:rPr>
              <w:t>，</w:t>
            </w:r>
            <w:r>
              <w:rPr>
                <w:rFonts w:hint="eastAsia"/>
                <w:szCs w:val="21"/>
                <w:highlight w:val="none"/>
                <w:lang w:val="en-US" w:eastAsia="zh-CN"/>
              </w:rPr>
              <w:t>每次扣5分；</w:t>
            </w:r>
            <w:r>
              <w:rPr>
                <w:rFonts w:hint="eastAsia" w:ascii="宋体" w:hAnsi="宋体" w:cs="宋体"/>
                <w:kern w:val="0"/>
                <w:szCs w:val="21"/>
                <w:highlight w:val="none"/>
              </w:rPr>
              <w:t>工作</w:t>
            </w:r>
            <w:r>
              <w:rPr>
                <w:rFonts w:hint="eastAsia" w:ascii="宋体" w:hAnsi="宋体" w:cs="宋体"/>
                <w:kern w:val="0"/>
                <w:szCs w:val="21"/>
                <w:highlight w:val="none"/>
                <w:lang w:val="en-US" w:eastAsia="zh-CN"/>
              </w:rPr>
              <w:t>日志</w:t>
            </w:r>
            <w:r>
              <w:rPr>
                <w:rFonts w:hint="eastAsia" w:ascii="宋体" w:hAnsi="宋体" w:cs="宋体"/>
                <w:kern w:val="0"/>
                <w:szCs w:val="21"/>
                <w:highlight w:val="none"/>
              </w:rPr>
              <w:t>未</w:t>
            </w:r>
            <w:r>
              <w:rPr>
                <w:rFonts w:hint="eastAsia" w:ascii="宋体" w:hAnsi="宋体" w:cs="宋体"/>
                <w:kern w:val="0"/>
                <w:szCs w:val="21"/>
                <w:highlight w:val="none"/>
                <w:lang w:val="en-US" w:eastAsia="zh-CN"/>
              </w:rPr>
              <w:t>及时</w:t>
            </w:r>
            <w:r>
              <w:rPr>
                <w:rFonts w:hint="eastAsia" w:ascii="宋体" w:hAnsi="宋体" w:cs="宋体"/>
                <w:kern w:val="0"/>
                <w:szCs w:val="21"/>
                <w:highlight w:val="none"/>
              </w:rPr>
              <w:t>报送的</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每次</w:t>
            </w:r>
            <w:r>
              <w:rPr>
                <w:rFonts w:hint="eastAsia" w:ascii="宋体" w:hAnsi="宋体" w:cs="宋体"/>
                <w:kern w:val="0"/>
                <w:szCs w:val="21"/>
                <w:highlight w:val="none"/>
              </w:rPr>
              <w:t>扣</w:t>
            </w:r>
            <w:r>
              <w:rPr>
                <w:rFonts w:hint="eastAsia" w:ascii="宋体" w:hAnsi="宋体" w:cs="宋体"/>
                <w:kern w:val="0"/>
                <w:szCs w:val="21"/>
                <w:highlight w:val="none"/>
                <w:lang w:val="en-US" w:eastAsia="zh-CN"/>
              </w:rPr>
              <w:t>2</w:t>
            </w:r>
            <w:r>
              <w:rPr>
                <w:rFonts w:hint="eastAsia" w:ascii="宋体" w:hAnsi="宋体" w:cs="宋体"/>
                <w:kern w:val="0"/>
                <w:szCs w:val="21"/>
                <w:highlight w:val="none"/>
              </w:rPr>
              <w:t>分；工作中存在错误的，每发现</w:t>
            </w:r>
            <w:r>
              <w:rPr>
                <w:rFonts w:hint="eastAsia" w:ascii="宋体" w:hAnsi="宋体" w:cs="宋体"/>
                <w:kern w:val="0"/>
                <w:szCs w:val="21"/>
                <w:highlight w:val="none"/>
                <w:lang w:val="en-US" w:eastAsia="zh-CN"/>
              </w:rPr>
              <w:t>1起</w:t>
            </w:r>
            <w:r>
              <w:rPr>
                <w:rFonts w:hint="eastAsia" w:ascii="宋体" w:hAnsi="宋体" w:cs="宋体"/>
                <w:kern w:val="0"/>
                <w:szCs w:val="21"/>
                <w:highlight w:val="none"/>
              </w:rPr>
              <w:t>扣3分；工作中存在应付现象的，每发现1次扣2分</w:t>
            </w:r>
            <w:r>
              <w:rPr>
                <w:rFonts w:hint="eastAsia" w:ascii="宋体" w:hAnsi="宋体" w:cs="宋体"/>
                <w:kern w:val="0"/>
                <w:szCs w:val="21"/>
                <w:highlight w:val="none"/>
                <w:lang w:eastAsia="zh-CN"/>
              </w:rPr>
              <w:t>；</w:t>
            </w:r>
            <w:r>
              <w:rPr>
                <w:rFonts w:hint="eastAsia" w:ascii="宋体" w:hAnsi="宋体" w:cs="宋体"/>
                <w:kern w:val="0"/>
                <w:szCs w:val="21"/>
                <w:highlight w:val="none"/>
              </w:rPr>
              <w:t>企业发生安全事故的</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按照事故影响</w:t>
            </w:r>
            <w:r>
              <w:rPr>
                <w:rFonts w:hint="eastAsia" w:ascii="宋体" w:hAnsi="宋体" w:cs="宋体"/>
                <w:kern w:val="0"/>
                <w:szCs w:val="21"/>
                <w:highlight w:val="none"/>
              </w:rPr>
              <w:t>扣</w:t>
            </w:r>
            <w:r>
              <w:rPr>
                <w:rFonts w:hint="eastAsia" w:ascii="宋体" w:hAnsi="宋体" w:cs="宋体"/>
                <w:kern w:val="0"/>
                <w:szCs w:val="21"/>
                <w:highlight w:val="none"/>
                <w:lang w:val="en-US" w:eastAsia="zh-CN"/>
              </w:rPr>
              <w:t>5-20</w:t>
            </w:r>
            <w:r>
              <w:rPr>
                <w:rFonts w:hint="eastAsia" w:ascii="宋体" w:hAnsi="宋体" w:cs="宋体"/>
                <w:kern w:val="0"/>
                <w:szCs w:val="21"/>
                <w:highlight w:val="none"/>
              </w:rPr>
              <w:t>分。</w:t>
            </w:r>
          </w:p>
        </w:tc>
        <w:tc>
          <w:tcPr>
            <w:tcW w:w="1296" w:type="dxa"/>
            <w:tcBorders>
              <w:bottom w:val="single" w:color="auto" w:sz="4" w:space="0"/>
            </w:tcBorders>
            <w:vAlign w:val="center"/>
          </w:tcPr>
          <w:p w14:paraId="305DDC89">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c>
          <w:tcPr>
            <w:tcW w:w="844" w:type="dxa"/>
            <w:tcBorders>
              <w:bottom w:val="single" w:color="auto" w:sz="4" w:space="0"/>
            </w:tcBorders>
            <w:vAlign w:val="center"/>
          </w:tcPr>
          <w:p w14:paraId="5DE868E4">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c>
          <w:tcPr>
            <w:tcW w:w="845" w:type="dxa"/>
            <w:tcBorders>
              <w:bottom w:val="single" w:color="auto" w:sz="4" w:space="0"/>
            </w:tcBorders>
            <w:vAlign w:val="center"/>
          </w:tcPr>
          <w:p w14:paraId="26188877">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r>
      <w:tr w14:paraId="4D45D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0" w:hRule="atLeast"/>
          <w:jc w:val="center"/>
        </w:trPr>
        <w:tc>
          <w:tcPr>
            <w:tcW w:w="600" w:type="dxa"/>
            <w:vMerge w:val="continue"/>
            <w:tcBorders>
              <w:right w:val="single" w:color="auto" w:sz="4" w:space="0"/>
            </w:tcBorders>
            <w:vAlign w:val="center"/>
          </w:tcPr>
          <w:p w14:paraId="1805DF07">
            <w:pPr>
              <w:keepNext w:val="0"/>
              <w:keepLines w:val="0"/>
              <w:pageBreakBefore w:val="0"/>
              <w:widowControl/>
              <w:kinsoku/>
              <w:wordWrap/>
              <w:overflowPunct/>
              <w:topLinePunct w:val="0"/>
              <w:autoSpaceDE/>
              <w:autoSpaceDN/>
              <w:bidi w:val="0"/>
              <w:adjustRightInd/>
              <w:snapToGrid/>
              <w:spacing w:line="300" w:lineRule="exact"/>
              <w:ind w:firstLine="105" w:firstLineChars="50"/>
              <w:jc w:val="center"/>
              <w:textAlignment w:val="baseline"/>
              <w:rPr>
                <w:rFonts w:ascii="宋体" w:hAnsi="宋体" w:cs="宋体"/>
                <w:kern w:val="0"/>
                <w:szCs w:val="21"/>
                <w:highlight w:val="none"/>
              </w:rPr>
            </w:pPr>
          </w:p>
        </w:tc>
        <w:tc>
          <w:tcPr>
            <w:tcW w:w="1211" w:type="dxa"/>
            <w:vMerge w:val="continue"/>
            <w:tcBorders>
              <w:left w:val="single" w:color="auto" w:sz="4" w:space="0"/>
            </w:tcBorders>
            <w:vAlign w:val="center"/>
          </w:tcPr>
          <w:p w14:paraId="65299524">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c>
          <w:tcPr>
            <w:tcW w:w="5337" w:type="dxa"/>
            <w:tcBorders>
              <w:top w:val="single" w:color="auto" w:sz="4" w:space="0"/>
              <w:bottom w:val="single" w:color="auto" w:sz="4" w:space="0"/>
              <w:right w:val="single" w:color="auto" w:sz="4" w:space="0"/>
            </w:tcBorders>
            <w:vAlign w:val="center"/>
          </w:tcPr>
          <w:p w14:paraId="317F58A4">
            <w:pPr>
              <w:keepNext w:val="0"/>
              <w:keepLines w:val="0"/>
              <w:pageBreakBefore w:val="0"/>
              <w:widowControl/>
              <w:kinsoku/>
              <w:wordWrap/>
              <w:overflowPunct/>
              <w:topLinePunct w:val="0"/>
              <w:autoSpaceDE/>
              <w:autoSpaceDN/>
              <w:bidi w:val="0"/>
              <w:adjustRightInd/>
              <w:snapToGrid/>
              <w:spacing w:line="300" w:lineRule="exact"/>
              <w:jc w:val="left"/>
              <w:textAlignment w:val="baseline"/>
              <w:rPr>
                <w:rFonts w:ascii="宋体" w:hAnsi="宋体" w:cs="宋体"/>
                <w:kern w:val="0"/>
                <w:szCs w:val="21"/>
                <w:highlight w:val="none"/>
              </w:rPr>
            </w:pPr>
            <w:r>
              <w:rPr>
                <w:rFonts w:hint="eastAsia" w:ascii="Times New Roman" w:hAnsi="Times New Roman" w:cs="Times New Roman"/>
                <w:szCs w:val="21"/>
                <w:highlight w:val="none"/>
              </w:rPr>
              <w:t>根据园区工作部署，对高风险区域、高风险作业活动进行帮扶指导。从安全专业角度，编制检查表，对重大隐患进行排查。结合HAZOP报告，编制检查表，对现有高风险区域管控措施有效性进行核查。</w:t>
            </w:r>
          </w:p>
        </w:tc>
        <w:tc>
          <w:tcPr>
            <w:tcW w:w="801" w:type="dxa"/>
            <w:tcBorders>
              <w:top w:val="single" w:color="auto" w:sz="4" w:space="0"/>
              <w:left w:val="single" w:color="auto" w:sz="4" w:space="0"/>
              <w:bottom w:val="single" w:color="auto" w:sz="4" w:space="0"/>
            </w:tcBorders>
            <w:vAlign w:val="center"/>
          </w:tcPr>
          <w:p w14:paraId="5C98C779">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r>
              <w:rPr>
                <w:rFonts w:hint="eastAsia" w:ascii="宋体" w:hAnsi="宋体" w:cs="宋体"/>
                <w:kern w:val="0"/>
                <w:szCs w:val="21"/>
                <w:highlight w:val="none"/>
              </w:rPr>
              <w:t>10</w:t>
            </w:r>
          </w:p>
        </w:tc>
        <w:tc>
          <w:tcPr>
            <w:tcW w:w="4792" w:type="dxa"/>
            <w:tcBorders>
              <w:top w:val="single" w:color="auto" w:sz="4" w:space="0"/>
              <w:bottom w:val="single" w:color="auto" w:sz="4" w:space="0"/>
            </w:tcBorders>
            <w:vAlign w:val="center"/>
          </w:tcPr>
          <w:p w14:paraId="6EF96AB4">
            <w:pPr>
              <w:keepNext w:val="0"/>
              <w:keepLines w:val="0"/>
              <w:pageBreakBefore w:val="0"/>
              <w:widowControl/>
              <w:kinsoku/>
              <w:wordWrap/>
              <w:overflowPunct/>
              <w:topLinePunct w:val="0"/>
              <w:autoSpaceDE/>
              <w:autoSpaceDN/>
              <w:bidi w:val="0"/>
              <w:adjustRightInd/>
              <w:snapToGrid/>
              <w:spacing w:line="300" w:lineRule="exact"/>
              <w:jc w:val="left"/>
              <w:rPr>
                <w:rFonts w:hint="eastAsia" w:ascii="宋体" w:hAnsi="宋体" w:eastAsia="宋体" w:cs="宋体"/>
                <w:kern w:val="0"/>
                <w:szCs w:val="21"/>
                <w:highlight w:val="none"/>
                <w:lang w:eastAsia="zh-CN"/>
              </w:rPr>
            </w:pPr>
            <w:r>
              <w:rPr>
                <w:rFonts w:hint="eastAsia" w:ascii="宋体" w:hAnsi="宋体" w:cs="宋体"/>
                <w:kern w:val="0"/>
                <w:szCs w:val="21"/>
                <w:highlight w:val="none"/>
                <w:lang w:val="en-US" w:eastAsia="zh-CN"/>
              </w:rPr>
              <w:t>未对</w:t>
            </w:r>
            <w:r>
              <w:rPr>
                <w:rFonts w:hint="eastAsia" w:ascii="Times New Roman" w:hAnsi="Times New Roman" w:cs="Times New Roman"/>
                <w:szCs w:val="21"/>
                <w:highlight w:val="none"/>
              </w:rPr>
              <w:t>重大隐患进行排查</w:t>
            </w:r>
            <w:r>
              <w:rPr>
                <w:rFonts w:hint="eastAsia" w:ascii="宋体" w:hAnsi="宋体" w:cs="宋体"/>
                <w:kern w:val="0"/>
                <w:szCs w:val="21"/>
                <w:highlight w:val="none"/>
              </w:rPr>
              <w:t>扣2分；</w:t>
            </w:r>
            <w:r>
              <w:rPr>
                <w:rFonts w:hint="eastAsia" w:ascii="宋体" w:hAnsi="宋体" w:cs="宋体"/>
                <w:kern w:val="0"/>
                <w:szCs w:val="21"/>
                <w:highlight w:val="none"/>
                <w:lang w:val="en-US" w:eastAsia="zh-CN"/>
              </w:rPr>
              <w:t>未对</w:t>
            </w:r>
            <w:r>
              <w:rPr>
                <w:rFonts w:hint="eastAsia" w:ascii="Times New Roman" w:hAnsi="Times New Roman" w:cs="Times New Roman"/>
                <w:szCs w:val="21"/>
                <w:highlight w:val="none"/>
              </w:rPr>
              <w:t>高风险区域管控措施有效性进行核查</w:t>
            </w:r>
            <w:r>
              <w:rPr>
                <w:rFonts w:hint="eastAsia" w:ascii="Times New Roman" w:hAnsi="Times New Roman" w:cs="Times New Roman"/>
                <w:szCs w:val="21"/>
                <w:highlight w:val="none"/>
                <w:lang w:val="en-US" w:eastAsia="zh-CN"/>
              </w:rPr>
              <w:t>扣2分；</w:t>
            </w:r>
            <w:r>
              <w:rPr>
                <w:rFonts w:hint="eastAsia" w:ascii="宋体" w:hAnsi="宋体" w:cs="宋体"/>
                <w:kern w:val="0"/>
                <w:szCs w:val="21"/>
                <w:highlight w:val="none"/>
              </w:rPr>
              <w:t>隐患排查治理不深入被上级通报批评的，每次扣5分</w:t>
            </w:r>
            <w:r>
              <w:rPr>
                <w:rFonts w:hint="eastAsia" w:ascii="宋体" w:hAnsi="宋体" w:cs="宋体"/>
                <w:kern w:val="0"/>
                <w:szCs w:val="21"/>
                <w:highlight w:val="none"/>
                <w:lang w:eastAsia="zh-CN"/>
              </w:rPr>
              <w:t>。</w:t>
            </w:r>
          </w:p>
        </w:tc>
        <w:tc>
          <w:tcPr>
            <w:tcW w:w="1296" w:type="dxa"/>
            <w:tcBorders>
              <w:top w:val="single" w:color="auto" w:sz="4" w:space="0"/>
              <w:bottom w:val="single" w:color="auto" w:sz="4" w:space="0"/>
            </w:tcBorders>
            <w:vAlign w:val="center"/>
          </w:tcPr>
          <w:p w14:paraId="23F31FB8">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c>
          <w:tcPr>
            <w:tcW w:w="844" w:type="dxa"/>
            <w:tcBorders>
              <w:top w:val="single" w:color="auto" w:sz="4" w:space="0"/>
              <w:bottom w:val="single" w:color="auto" w:sz="4" w:space="0"/>
            </w:tcBorders>
            <w:vAlign w:val="center"/>
          </w:tcPr>
          <w:p w14:paraId="09B37803">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c>
          <w:tcPr>
            <w:tcW w:w="845" w:type="dxa"/>
            <w:tcBorders>
              <w:top w:val="single" w:color="auto" w:sz="4" w:space="0"/>
              <w:bottom w:val="single" w:color="auto" w:sz="4" w:space="0"/>
            </w:tcBorders>
            <w:vAlign w:val="center"/>
          </w:tcPr>
          <w:p w14:paraId="1B6800F7">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r>
      <w:tr w14:paraId="21AEC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600" w:type="dxa"/>
            <w:vMerge w:val="continue"/>
            <w:tcBorders>
              <w:right w:val="single" w:color="auto" w:sz="4" w:space="0"/>
            </w:tcBorders>
            <w:vAlign w:val="center"/>
          </w:tcPr>
          <w:p w14:paraId="068D632E">
            <w:pPr>
              <w:keepNext w:val="0"/>
              <w:keepLines w:val="0"/>
              <w:pageBreakBefore w:val="0"/>
              <w:widowControl/>
              <w:kinsoku/>
              <w:wordWrap/>
              <w:overflowPunct/>
              <w:topLinePunct w:val="0"/>
              <w:autoSpaceDE/>
              <w:autoSpaceDN/>
              <w:bidi w:val="0"/>
              <w:adjustRightInd/>
              <w:snapToGrid/>
              <w:spacing w:line="300" w:lineRule="exact"/>
              <w:ind w:firstLine="105" w:firstLineChars="50"/>
              <w:jc w:val="center"/>
              <w:textAlignment w:val="baseline"/>
              <w:rPr>
                <w:rFonts w:ascii="宋体" w:hAnsi="宋体" w:cs="宋体"/>
                <w:kern w:val="0"/>
                <w:szCs w:val="21"/>
                <w:highlight w:val="none"/>
              </w:rPr>
            </w:pPr>
          </w:p>
        </w:tc>
        <w:tc>
          <w:tcPr>
            <w:tcW w:w="1211" w:type="dxa"/>
            <w:vMerge w:val="continue"/>
            <w:tcBorders>
              <w:left w:val="single" w:color="auto" w:sz="4" w:space="0"/>
            </w:tcBorders>
            <w:vAlign w:val="center"/>
          </w:tcPr>
          <w:p w14:paraId="710C383E">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c>
          <w:tcPr>
            <w:tcW w:w="5337" w:type="dxa"/>
            <w:tcBorders>
              <w:top w:val="single" w:color="auto" w:sz="4" w:space="0"/>
              <w:bottom w:val="single" w:color="auto" w:sz="4" w:space="0"/>
              <w:right w:val="single" w:color="auto" w:sz="4" w:space="0"/>
            </w:tcBorders>
            <w:vAlign w:val="center"/>
          </w:tcPr>
          <w:p w14:paraId="25A8FDE9">
            <w:pPr>
              <w:keepNext w:val="0"/>
              <w:keepLines w:val="0"/>
              <w:pageBreakBefore w:val="0"/>
              <w:widowControl/>
              <w:kinsoku/>
              <w:wordWrap/>
              <w:overflowPunct/>
              <w:topLinePunct w:val="0"/>
              <w:autoSpaceDE/>
              <w:autoSpaceDN/>
              <w:bidi w:val="0"/>
              <w:adjustRightInd/>
              <w:snapToGrid/>
              <w:spacing w:line="300" w:lineRule="exact"/>
              <w:jc w:val="left"/>
              <w:textAlignment w:val="baseline"/>
              <w:rPr>
                <w:rFonts w:ascii="宋体" w:hAnsi="宋体" w:cs="宋体"/>
                <w:kern w:val="0"/>
                <w:szCs w:val="21"/>
                <w:highlight w:val="none"/>
              </w:rPr>
            </w:pPr>
            <w:r>
              <w:rPr>
                <w:rFonts w:ascii="Times New Roman" w:hAnsi="Times New Roman" w:cs="Times New Roman"/>
                <w:szCs w:val="21"/>
                <w:highlight w:val="none"/>
              </w:rPr>
              <w:t>协助区</w:t>
            </w:r>
            <w:r>
              <w:rPr>
                <w:rFonts w:hint="eastAsia" w:ascii="Times New Roman" w:hAnsi="Times New Roman" w:cs="Times New Roman"/>
                <w:szCs w:val="21"/>
                <w:highlight w:val="none"/>
              </w:rPr>
              <w:t>安监</w:t>
            </w:r>
            <w:r>
              <w:rPr>
                <w:rFonts w:hint="eastAsia" w:ascii="Times New Roman" w:hAnsi="Times New Roman" w:cs="Times New Roman"/>
                <w:szCs w:val="21"/>
                <w:highlight w:val="none"/>
                <w:lang w:val="en-US" w:eastAsia="zh-CN"/>
              </w:rPr>
              <w:t>一局、二</w:t>
            </w:r>
            <w:r>
              <w:rPr>
                <w:rFonts w:hint="eastAsia" w:ascii="Times New Roman" w:hAnsi="Times New Roman" w:cs="Times New Roman"/>
                <w:szCs w:val="21"/>
                <w:highlight w:val="none"/>
              </w:rPr>
              <w:t>局提升辖区企业安全管理能力，根据企业实际情况，每月开展2-4次安全培训活动。</w:t>
            </w:r>
          </w:p>
        </w:tc>
        <w:tc>
          <w:tcPr>
            <w:tcW w:w="801" w:type="dxa"/>
            <w:tcBorders>
              <w:top w:val="single" w:color="auto" w:sz="4" w:space="0"/>
              <w:left w:val="single" w:color="auto" w:sz="4" w:space="0"/>
              <w:bottom w:val="single" w:color="auto" w:sz="4" w:space="0"/>
            </w:tcBorders>
            <w:vAlign w:val="center"/>
          </w:tcPr>
          <w:p w14:paraId="0DD13D96">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r>
              <w:rPr>
                <w:rFonts w:hint="eastAsia" w:ascii="宋体" w:hAnsi="宋体" w:cs="宋体"/>
                <w:kern w:val="0"/>
                <w:szCs w:val="21"/>
                <w:highlight w:val="none"/>
              </w:rPr>
              <w:t>10</w:t>
            </w:r>
          </w:p>
        </w:tc>
        <w:tc>
          <w:tcPr>
            <w:tcW w:w="4792" w:type="dxa"/>
            <w:tcBorders>
              <w:top w:val="single" w:color="auto" w:sz="4" w:space="0"/>
              <w:bottom w:val="single" w:color="auto" w:sz="4" w:space="0"/>
            </w:tcBorders>
            <w:vAlign w:val="center"/>
          </w:tcPr>
          <w:p w14:paraId="29824A05">
            <w:pPr>
              <w:keepNext w:val="0"/>
              <w:keepLines w:val="0"/>
              <w:pageBreakBefore w:val="0"/>
              <w:widowControl/>
              <w:kinsoku/>
              <w:wordWrap/>
              <w:overflowPunct/>
              <w:topLinePunct w:val="0"/>
              <w:autoSpaceDE/>
              <w:autoSpaceDN/>
              <w:bidi w:val="0"/>
              <w:adjustRightInd/>
              <w:snapToGrid/>
              <w:spacing w:line="300" w:lineRule="exact"/>
              <w:jc w:val="left"/>
              <w:rPr>
                <w:rFonts w:ascii="宋体" w:hAnsi="宋体" w:cs="宋体"/>
                <w:kern w:val="0"/>
                <w:szCs w:val="21"/>
                <w:highlight w:val="none"/>
              </w:rPr>
            </w:pPr>
            <w:r>
              <w:rPr>
                <w:rFonts w:hint="eastAsia" w:ascii="宋体" w:hAnsi="宋体" w:cs="宋体"/>
                <w:kern w:val="0"/>
                <w:szCs w:val="21"/>
                <w:highlight w:val="none"/>
              </w:rPr>
              <w:t>检查教育培训情况，培训未在规定时间开展的扣5分，培训准备不充分，存在应付现象的，每发现1次扣3分。</w:t>
            </w:r>
          </w:p>
        </w:tc>
        <w:tc>
          <w:tcPr>
            <w:tcW w:w="1296" w:type="dxa"/>
            <w:tcBorders>
              <w:top w:val="single" w:color="auto" w:sz="4" w:space="0"/>
              <w:bottom w:val="single" w:color="auto" w:sz="4" w:space="0"/>
            </w:tcBorders>
            <w:vAlign w:val="center"/>
          </w:tcPr>
          <w:p w14:paraId="36192F2B">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c>
          <w:tcPr>
            <w:tcW w:w="844" w:type="dxa"/>
            <w:tcBorders>
              <w:top w:val="single" w:color="auto" w:sz="4" w:space="0"/>
              <w:bottom w:val="single" w:color="auto" w:sz="4" w:space="0"/>
            </w:tcBorders>
            <w:vAlign w:val="center"/>
          </w:tcPr>
          <w:p w14:paraId="1DD4B9BE">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c>
          <w:tcPr>
            <w:tcW w:w="845" w:type="dxa"/>
            <w:tcBorders>
              <w:top w:val="single" w:color="auto" w:sz="4" w:space="0"/>
              <w:bottom w:val="single" w:color="auto" w:sz="4" w:space="0"/>
            </w:tcBorders>
            <w:vAlign w:val="center"/>
          </w:tcPr>
          <w:p w14:paraId="144B8BC1">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r>
      <w:tr w14:paraId="2DA8F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600" w:type="dxa"/>
            <w:vMerge w:val="continue"/>
            <w:tcBorders>
              <w:right w:val="single" w:color="auto" w:sz="4" w:space="0"/>
            </w:tcBorders>
            <w:vAlign w:val="center"/>
          </w:tcPr>
          <w:p w14:paraId="19CB191A">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c>
          <w:tcPr>
            <w:tcW w:w="1211" w:type="dxa"/>
            <w:vMerge w:val="continue"/>
            <w:tcBorders>
              <w:left w:val="single" w:color="auto" w:sz="4" w:space="0"/>
            </w:tcBorders>
            <w:vAlign w:val="center"/>
          </w:tcPr>
          <w:p w14:paraId="4FCB92D6">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c>
          <w:tcPr>
            <w:tcW w:w="5337" w:type="dxa"/>
            <w:tcBorders>
              <w:top w:val="single" w:color="auto" w:sz="4" w:space="0"/>
              <w:bottom w:val="single" w:color="auto" w:sz="4" w:space="0"/>
              <w:right w:val="single" w:color="auto" w:sz="4" w:space="0"/>
            </w:tcBorders>
            <w:vAlign w:val="center"/>
          </w:tcPr>
          <w:p w14:paraId="66099C2D">
            <w:pPr>
              <w:keepNext w:val="0"/>
              <w:keepLines w:val="0"/>
              <w:pageBreakBefore w:val="0"/>
              <w:widowControl/>
              <w:kinsoku/>
              <w:wordWrap/>
              <w:overflowPunct/>
              <w:topLinePunct w:val="0"/>
              <w:autoSpaceDE/>
              <w:autoSpaceDN/>
              <w:bidi w:val="0"/>
              <w:adjustRightInd/>
              <w:snapToGrid/>
              <w:spacing w:line="300" w:lineRule="exact"/>
              <w:jc w:val="left"/>
              <w:textAlignment w:val="baseline"/>
              <w:rPr>
                <w:rFonts w:hint="eastAsia" w:ascii="宋体" w:hAnsi="宋体" w:eastAsia="宋体" w:cs="宋体"/>
                <w:kern w:val="0"/>
                <w:szCs w:val="21"/>
                <w:highlight w:val="none"/>
                <w:lang w:eastAsia="zh-CN"/>
              </w:rPr>
            </w:pPr>
            <w:r>
              <w:rPr>
                <w:rFonts w:hint="eastAsia" w:ascii="Times New Roman" w:hAnsi="Times New Roman" w:cs="Times New Roman"/>
                <w:szCs w:val="21"/>
                <w:highlight w:val="none"/>
              </w:rPr>
              <w:t>协助</w:t>
            </w:r>
            <w:r>
              <w:rPr>
                <w:rFonts w:hint="eastAsia" w:ascii="Times New Roman" w:hAnsi="Times New Roman" w:cs="Times New Roman"/>
                <w:szCs w:val="21"/>
                <w:highlight w:val="none"/>
                <w:lang w:val="en-US" w:eastAsia="zh-CN"/>
              </w:rPr>
              <w:t>园区</w:t>
            </w:r>
            <w:r>
              <w:rPr>
                <w:rFonts w:hint="eastAsia" w:ascii="Times New Roman" w:hAnsi="Times New Roman" w:cs="Times New Roman"/>
                <w:szCs w:val="21"/>
                <w:highlight w:val="none"/>
              </w:rPr>
              <w:t>对企业报送的，属于行政审批、审查、备案等报告</w:t>
            </w:r>
            <w:r>
              <w:rPr>
                <w:rFonts w:hint="eastAsia" w:ascii="Times New Roman" w:hAnsi="Times New Roman" w:cs="Times New Roman"/>
                <w:szCs w:val="21"/>
                <w:highlight w:val="none"/>
                <w:lang w:val="en-US" w:eastAsia="zh-CN"/>
              </w:rPr>
              <w:t>进行</w:t>
            </w:r>
            <w:r>
              <w:rPr>
                <w:rFonts w:hint="eastAsia" w:ascii="Times New Roman" w:hAnsi="Times New Roman" w:cs="Times New Roman"/>
                <w:szCs w:val="21"/>
                <w:highlight w:val="none"/>
              </w:rPr>
              <w:t>技术审核</w:t>
            </w:r>
            <w:r>
              <w:rPr>
                <w:rFonts w:hint="eastAsia" w:ascii="Times New Roman" w:hAnsi="Times New Roman" w:cs="Times New Roman"/>
                <w:szCs w:val="21"/>
                <w:highlight w:val="none"/>
                <w:lang w:eastAsia="zh-CN"/>
              </w:rPr>
              <w:t>；根据</w:t>
            </w:r>
            <w:r>
              <w:rPr>
                <w:rFonts w:hint="eastAsia" w:ascii="Times New Roman" w:hAnsi="Times New Roman" w:cs="Times New Roman"/>
                <w:szCs w:val="21"/>
                <w:highlight w:val="none"/>
                <w:lang w:val="en-US" w:eastAsia="zh-CN"/>
              </w:rPr>
              <w:t>园区</w:t>
            </w:r>
            <w:r>
              <w:rPr>
                <w:rFonts w:hint="eastAsia" w:ascii="Times New Roman" w:hAnsi="Times New Roman" w:cs="Times New Roman"/>
                <w:szCs w:val="21"/>
                <w:highlight w:val="none"/>
                <w:lang w:eastAsia="zh-CN"/>
              </w:rPr>
              <w:t>需要，参与辖区企业的危险化学品生产安全事故救援及事故调查，提供专家服务。</w:t>
            </w:r>
          </w:p>
        </w:tc>
        <w:tc>
          <w:tcPr>
            <w:tcW w:w="801" w:type="dxa"/>
            <w:tcBorders>
              <w:top w:val="single" w:color="auto" w:sz="4" w:space="0"/>
              <w:left w:val="single" w:color="auto" w:sz="4" w:space="0"/>
              <w:bottom w:val="single" w:color="auto" w:sz="4" w:space="0"/>
            </w:tcBorders>
            <w:vAlign w:val="center"/>
          </w:tcPr>
          <w:p w14:paraId="09B975AA">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r>
              <w:rPr>
                <w:rFonts w:hint="eastAsia" w:ascii="宋体" w:hAnsi="宋体" w:cs="宋体"/>
                <w:kern w:val="0"/>
                <w:szCs w:val="21"/>
                <w:highlight w:val="none"/>
              </w:rPr>
              <w:t>10</w:t>
            </w:r>
          </w:p>
        </w:tc>
        <w:tc>
          <w:tcPr>
            <w:tcW w:w="4792" w:type="dxa"/>
            <w:tcBorders>
              <w:top w:val="single" w:color="auto" w:sz="4" w:space="0"/>
              <w:bottom w:val="single" w:color="auto" w:sz="4" w:space="0"/>
            </w:tcBorders>
            <w:vAlign w:val="center"/>
          </w:tcPr>
          <w:p w14:paraId="49C02B29">
            <w:pPr>
              <w:keepNext w:val="0"/>
              <w:keepLines w:val="0"/>
              <w:pageBreakBefore w:val="0"/>
              <w:widowControl/>
              <w:kinsoku/>
              <w:wordWrap/>
              <w:overflowPunct/>
              <w:topLinePunct w:val="0"/>
              <w:autoSpaceDE/>
              <w:autoSpaceDN/>
              <w:bidi w:val="0"/>
              <w:adjustRightInd/>
              <w:snapToGrid/>
              <w:spacing w:line="300" w:lineRule="exact"/>
              <w:jc w:val="left"/>
              <w:textAlignment w:val="baseline"/>
              <w:rPr>
                <w:rFonts w:ascii="宋体" w:hAnsi="宋体" w:cs="宋体"/>
                <w:kern w:val="0"/>
                <w:szCs w:val="21"/>
                <w:highlight w:val="none"/>
              </w:rPr>
            </w:pPr>
            <w:r>
              <w:rPr>
                <w:rFonts w:hint="eastAsia" w:ascii="宋体" w:hAnsi="宋体" w:cs="宋体"/>
                <w:kern w:val="0"/>
                <w:szCs w:val="21"/>
                <w:highlight w:val="none"/>
                <w:lang w:val="en-US" w:eastAsia="zh-CN"/>
              </w:rPr>
              <w:t>未按园区要求对企业</w:t>
            </w:r>
            <w:r>
              <w:rPr>
                <w:rFonts w:hint="eastAsia" w:ascii="Times New Roman" w:hAnsi="Times New Roman" w:cs="Times New Roman"/>
                <w:szCs w:val="21"/>
                <w:highlight w:val="none"/>
              </w:rPr>
              <w:t>报告</w:t>
            </w:r>
            <w:r>
              <w:rPr>
                <w:rFonts w:hint="eastAsia" w:ascii="Times New Roman" w:hAnsi="Times New Roman" w:cs="Times New Roman"/>
                <w:szCs w:val="21"/>
                <w:highlight w:val="none"/>
                <w:lang w:val="en-US" w:eastAsia="zh-CN"/>
              </w:rPr>
              <w:t>进行</w:t>
            </w:r>
            <w:r>
              <w:rPr>
                <w:rFonts w:hint="eastAsia" w:ascii="Times New Roman" w:hAnsi="Times New Roman" w:cs="Times New Roman"/>
                <w:szCs w:val="21"/>
                <w:highlight w:val="none"/>
              </w:rPr>
              <w:t>技术审核</w:t>
            </w:r>
            <w:r>
              <w:rPr>
                <w:rFonts w:hint="eastAsia" w:ascii="Times New Roman" w:hAnsi="Times New Roman" w:cs="Times New Roman"/>
                <w:szCs w:val="21"/>
                <w:highlight w:val="none"/>
                <w:lang w:val="en-US" w:eastAsia="zh-CN"/>
              </w:rPr>
              <w:t>的</w:t>
            </w:r>
            <w:r>
              <w:rPr>
                <w:rFonts w:hint="eastAsia" w:ascii="宋体" w:hAnsi="宋体" w:cs="宋体"/>
                <w:kern w:val="0"/>
                <w:szCs w:val="21"/>
                <w:highlight w:val="none"/>
              </w:rPr>
              <w:t>，</w:t>
            </w:r>
            <w:r>
              <w:rPr>
                <w:rFonts w:hint="eastAsia" w:ascii="宋体" w:hAnsi="宋体" w:cs="宋体"/>
                <w:kern w:val="0"/>
                <w:szCs w:val="21"/>
                <w:highlight w:val="none"/>
                <w:lang w:val="en-US" w:eastAsia="zh-CN"/>
              </w:rPr>
              <w:t>每次</w:t>
            </w:r>
            <w:r>
              <w:rPr>
                <w:rFonts w:hint="eastAsia" w:ascii="宋体" w:hAnsi="宋体" w:cs="宋体"/>
                <w:kern w:val="0"/>
                <w:szCs w:val="21"/>
                <w:highlight w:val="none"/>
              </w:rPr>
              <w:t>扣</w:t>
            </w:r>
            <w:r>
              <w:rPr>
                <w:rFonts w:hint="eastAsia" w:ascii="宋体" w:hAnsi="宋体" w:cs="宋体"/>
                <w:kern w:val="0"/>
                <w:szCs w:val="21"/>
                <w:highlight w:val="none"/>
                <w:lang w:val="en-US" w:eastAsia="zh-CN"/>
              </w:rPr>
              <w:t>2</w:t>
            </w:r>
            <w:r>
              <w:rPr>
                <w:rFonts w:hint="eastAsia" w:ascii="宋体" w:hAnsi="宋体" w:cs="宋体"/>
                <w:kern w:val="0"/>
                <w:szCs w:val="21"/>
                <w:highlight w:val="none"/>
              </w:rPr>
              <w:t>分；</w:t>
            </w:r>
            <w:r>
              <w:rPr>
                <w:rFonts w:hint="eastAsia" w:ascii="宋体" w:hAnsi="宋体" w:cs="宋体"/>
                <w:kern w:val="0"/>
                <w:szCs w:val="21"/>
                <w:highlight w:val="none"/>
                <w:lang w:val="en-US" w:eastAsia="zh-CN"/>
              </w:rPr>
              <w:t>未按园区要求参与辖区</w:t>
            </w:r>
            <w:r>
              <w:rPr>
                <w:rFonts w:hint="eastAsia" w:ascii="Times New Roman" w:hAnsi="Times New Roman" w:cs="Times New Roman"/>
                <w:szCs w:val="21"/>
                <w:highlight w:val="none"/>
                <w:lang w:eastAsia="zh-CN"/>
              </w:rPr>
              <w:t>危险化学品生产安全事故救援及事故调查</w:t>
            </w:r>
            <w:r>
              <w:rPr>
                <w:rFonts w:hint="eastAsia" w:ascii="Times New Roman" w:hAnsi="Times New Roman" w:cs="Times New Roman"/>
                <w:szCs w:val="21"/>
                <w:highlight w:val="none"/>
                <w:lang w:val="en-US" w:eastAsia="zh-CN"/>
              </w:rPr>
              <w:t>的，</w:t>
            </w:r>
            <w:r>
              <w:rPr>
                <w:rFonts w:hint="eastAsia" w:ascii="宋体" w:hAnsi="宋体" w:cs="宋体"/>
                <w:kern w:val="0"/>
                <w:szCs w:val="21"/>
                <w:highlight w:val="none"/>
              </w:rPr>
              <w:t>每</w:t>
            </w:r>
            <w:r>
              <w:rPr>
                <w:rFonts w:hint="eastAsia" w:ascii="宋体" w:hAnsi="宋体" w:cs="宋体"/>
                <w:kern w:val="0"/>
                <w:szCs w:val="21"/>
                <w:highlight w:val="none"/>
                <w:lang w:val="en-US" w:eastAsia="zh-CN"/>
              </w:rPr>
              <w:t>次</w:t>
            </w:r>
            <w:r>
              <w:rPr>
                <w:rFonts w:hint="eastAsia" w:ascii="宋体" w:hAnsi="宋体" w:cs="宋体"/>
                <w:kern w:val="0"/>
                <w:szCs w:val="21"/>
                <w:highlight w:val="none"/>
              </w:rPr>
              <w:t>扣</w:t>
            </w:r>
            <w:r>
              <w:rPr>
                <w:rFonts w:hint="eastAsia" w:ascii="宋体" w:hAnsi="宋体" w:cs="宋体"/>
                <w:kern w:val="0"/>
                <w:szCs w:val="21"/>
                <w:highlight w:val="none"/>
                <w:lang w:val="en-US" w:eastAsia="zh-CN"/>
              </w:rPr>
              <w:t>10</w:t>
            </w:r>
            <w:r>
              <w:rPr>
                <w:rFonts w:hint="eastAsia" w:ascii="宋体" w:hAnsi="宋体" w:cs="宋体"/>
                <w:kern w:val="0"/>
                <w:szCs w:val="21"/>
                <w:highlight w:val="none"/>
              </w:rPr>
              <w:t>分</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存在应付现象的扣2-5分</w:t>
            </w:r>
            <w:r>
              <w:rPr>
                <w:rFonts w:hint="eastAsia" w:ascii="宋体" w:hAnsi="宋体" w:cs="宋体"/>
                <w:kern w:val="0"/>
                <w:szCs w:val="21"/>
                <w:highlight w:val="none"/>
              </w:rPr>
              <w:t>；</w:t>
            </w:r>
          </w:p>
        </w:tc>
        <w:tc>
          <w:tcPr>
            <w:tcW w:w="1296" w:type="dxa"/>
            <w:tcBorders>
              <w:top w:val="single" w:color="auto" w:sz="4" w:space="0"/>
            </w:tcBorders>
            <w:vAlign w:val="center"/>
          </w:tcPr>
          <w:p w14:paraId="6FD587D7">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c>
          <w:tcPr>
            <w:tcW w:w="844" w:type="dxa"/>
            <w:tcBorders>
              <w:top w:val="single" w:color="auto" w:sz="4" w:space="0"/>
            </w:tcBorders>
            <w:vAlign w:val="center"/>
          </w:tcPr>
          <w:p w14:paraId="1014AC51">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c>
          <w:tcPr>
            <w:tcW w:w="845" w:type="dxa"/>
            <w:tcBorders>
              <w:top w:val="single" w:color="auto" w:sz="4" w:space="0"/>
            </w:tcBorders>
            <w:vAlign w:val="center"/>
          </w:tcPr>
          <w:p w14:paraId="0F143D6E">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r>
      <w:tr w14:paraId="23C22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00" w:type="dxa"/>
            <w:vMerge w:val="continue"/>
            <w:tcBorders>
              <w:right w:val="single" w:color="auto" w:sz="4" w:space="0"/>
            </w:tcBorders>
            <w:vAlign w:val="center"/>
          </w:tcPr>
          <w:p w14:paraId="66D5DBED">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c>
          <w:tcPr>
            <w:tcW w:w="1211" w:type="dxa"/>
            <w:vMerge w:val="continue"/>
            <w:tcBorders>
              <w:left w:val="single" w:color="auto" w:sz="4" w:space="0"/>
            </w:tcBorders>
            <w:vAlign w:val="center"/>
          </w:tcPr>
          <w:p w14:paraId="157AD961">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c>
          <w:tcPr>
            <w:tcW w:w="5337" w:type="dxa"/>
            <w:tcBorders>
              <w:top w:val="single" w:color="auto" w:sz="4" w:space="0"/>
              <w:right w:val="single" w:color="auto" w:sz="4" w:space="0"/>
            </w:tcBorders>
            <w:vAlign w:val="center"/>
          </w:tcPr>
          <w:p w14:paraId="4F6C28ED">
            <w:pPr>
              <w:keepNext w:val="0"/>
              <w:keepLines w:val="0"/>
              <w:pageBreakBefore w:val="0"/>
              <w:widowControl/>
              <w:kinsoku/>
              <w:wordWrap/>
              <w:overflowPunct/>
              <w:topLinePunct w:val="0"/>
              <w:autoSpaceDE/>
              <w:autoSpaceDN/>
              <w:bidi w:val="0"/>
              <w:adjustRightInd/>
              <w:snapToGrid/>
              <w:spacing w:line="300" w:lineRule="exact"/>
              <w:jc w:val="left"/>
              <w:textAlignment w:val="baseline"/>
              <w:rPr>
                <w:rFonts w:ascii="宋体" w:hAnsi="宋体" w:cs="宋体"/>
                <w:kern w:val="0"/>
                <w:szCs w:val="21"/>
                <w:highlight w:val="none"/>
              </w:rPr>
            </w:pPr>
            <w:r>
              <w:rPr>
                <w:rFonts w:hint="eastAsia" w:ascii="宋体" w:hAnsi="宋体" w:cs="宋体"/>
                <w:kern w:val="0"/>
                <w:szCs w:val="21"/>
                <w:highlight w:val="none"/>
              </w:rPr>
              <w:t>按时、按规定参加园区组织</w:t>
            </w:r>
            <w:r>
              <w:rPr>
                <w:rFonts w:hint="eastAsia" w:ascii="宋体" w:hAnsi="宋体" w:cs="宋体"/>
                <w:kern w:val="0"/>
                <w:szCs w:val="21"/>
                <w:highlight w:val="none"/>
                <w:lang w:val="en-US" w:eastAsia="zh-CN"/>
              </w:rPr>
              <w:t>的安全生产</w:t>
            </w:r>
            <w:r>
              <w:rPr>
                <w:rFonts w:hint="eastAsia" w:ascii="宋体" w:hAnsi="宋体" w:cs="宋体"/>
                <w:kern w:val="0"/>
                <w:szCs w:val="21"/>
                <w:highlight w:val="none"/>
              </w:rPr>
              <w:t>工作会议。</w:t>
            </w:r>
          </w:p>
        </w:tc>
        <w:tc>
          <w:tcPr>
            <w:tcW w:w="801" w:type="dxa"/>
            <w:tcBorders>
              <w:top w:val="single" w:color="auto" w:sz="4" w:space="0"/>
              <w:left w:val="single" w:color="auto" w:sz="4" w:space="0"/>
            </w:tcBorders>
            <w:vAlign w:val="center"/>
          </w:tcPr>
          <w:p w14:paraId="4402E08B">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r>
              <w:rPr>
                <w:rFonts w:hint="eastAsia" w:ascii="宋体" w:hAnsi="宋体" w:cs="宋体"/>
                <w:kern w:val="0"/>
                <w:szCs w:val="21"/>
                <w:highlight w:val="none"/>
              </w:rPr>
              <w:t>10</w:t>
            </w:r>
          </w:p>
        </w:tc>
        <w:tc>
          <w:tcPr>
            <w:tcW w:w="4792" w:type="dxa"/>
            <w:tcBorders>
              <w:top w:val="single" w:color="auto" w:sz="4" w:space="0"/>
            </w:tcBorders>
            <w:vAlign w:val="center"/>
          </w:tcPr>
          <w:p w14:paraId="0E381208">
            <w:pPr>
              <w:keepNext w:val="0"/>
              <w:keepLines w:val="0"/>
              <w:pageBreakBefore w:val="0"/>
              <w:widowControl/>
              <w:kinsoku/>
              <w:wordWrap/>
              <w:overflowPunct/>
              <w:topLinePunct w:val="0"/>
              <w:autoSpaceDE/>
              <w:autoSpaceDN/>
              <w:bidi w:val="0"/>
              <w:adjustRightInd/>
              <w:snapToGrid/>
              <w:spacing w:line="300" w:lineRule="exact"/>
              <w:jc w:val="left"/>
              <w:textAlignment w:val="baseline"/>
              <w:rPr>
                <w:rFonts w:ascii="宋体" w:hAnsi="宋体" w:cs="宋体"/>
                <w:kern w:val="0"/>
                <w:szCs w:val="21"/>
                <w:highlight w:val="none"/>
              </w:rPr>
            </w:pPr>
            <w:r>
              <w:rPr>
                <w:rFonts w:hint="eastAsia" w:ascii="宋体" w:hAnsi="宋体" w:cs="宋体"/>
                <w:kern w:val="0"/>
                <w:szCs w:val="21"/>
                <w:highlight w:val="none"/>
              </w:rPr>
              <w:t>未按要求参加安全</w:t>
            </w:r>
            <w:r>
              <w:rPr>
                <w:rFonts w:hint="eastAsia" w:ascii="宋体" w:hAnsi="宋体" w:cs="宋体"/>
                <w:kern w:val="0"/>
                <w:szCs w:val="21"/>
                <w:highlight w:val="none"/>
                <w:lang w:val="en-US" w:eastAsia="zh-CN"/>
              </w:rPr>
              <w:t>生产</w:t>
            </w:r>
            <w:r>
              <w:rPr>
                <w:rFonts w:hint="eastAsia" w:ascii="宋体" w:hAnsi="宋体" w:cs="宋体"/>
                <w:kern w:val="0"/>
                <w:szCs w:val="21"/>
                <w:highlight w:val="none"/>
              </w:rPr>
              <w:t>工作会议的，每</w:t>
            </w:r>
            <w:r>
              <w:rPr>
                <w:rFonts w:hint="eastAsia" w:ascii="宋体" w:hAnsi="宋体" w:cs="宋体"/>
                <w:kern w:val="0"/>
                <w:szCs w:val="21"/>
                <w:highlight w:val="none"/>
                <w:lang w:val="en-US" w:eastAsia="zh-CN"/>
              </w:rPr>
              <w:t>缺席1</w:t>
            </w:r>
            <w:r>
              <w:rPr>
                <w:rFonts w:hint="eastAsia" w:ascii="宋体" w:hAnsi="宋体" w:cs="宋体"/>
                <w:kern w:val="0"/>
                <w:szCs w:val="21"/>
                <w:highlight w:val="none"/>
              </w:rPr>
              <w:t>次扣</w:t>
            </w:r>
            <w:r>
              <w:rPr>
                <w:rFonts w:hint="eastAsia" w:ascii="宋体" w:hAnsi="宋体" w:cs="宋体"/>
                <w:kern w:val="0"/>
                <w:szCs w:val="21"/>
                <w:highlight w:val="none"/>
                <w:lang w:val="en-US" w:eastAsia="zh-CN"/>
              </w:rPr>
              <w:t>5</w:t>
            </w:r>
            <w:r>
              <w:rPr>
                <w:rFonts w:hint="eastAsia" w:ascii="宋体" w:hAnsi="宋体" w:cs="宋体"/>
                <w:kern w:val="0"/>
                <w:szCs w:val="21"/>
                <w:highlight w:val="none"/>
              </w:rPr>
              <w:t>分。</w:t>
            </w:r>
          </w:p>
        </w:tc>
        <w:tc>
          <w:tcPr>
            <w:tcW w:w="1296" w:type="dxa"/>
            <w:vAlign w:val="center"/>
          </w:tcPr>
          <w:p w14:paraId="3B2C26D3">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c>
          <w:tcPr>
            <w:tcW w:w="844" w:type="dxa"/>
            <w:vAlign w:val="center"/>
          </w:tcPr>
          <w:p w14:paraId="4CCD2317">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c>
          <w:tcPr>
            <w:tcW w:w="845" w:type="dxa"/>
            <w:vAlign w:val="center"/>
          </w:tcPr>
          <w:p w14:paraId="3C30D481">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r>
      <w:tr w14:paraId="7B8C6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1" w:hRule="atLeast"/>
          <w:jc w:val="center"/>
        </w:trPr>
        <w:tc>
          <w:tcPr>
            <w:tcW w:w="600" w:type="dxa"/>
            <w:tcBorders>
              <w:right w:val="single" w:color="auto" w:sz="4" w:space="0"/>
            </w:tcBorders>
            <w:vAlign w:val="center"/>
          </w:tcPr>
          <w:p w14:paraId="194EC568">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Verdana" w:hAnsi="Verdana" w:cs="宋体"/>
                <w:kern w:val="0"/>
                <w:szCs w:val="21"/>
                <w:highlight w:val="none"/>
              </w:rPr>
            </w:pPr>
            <w:r>
              <w:rPr>
                <w:rFonts w:hint="eastAsia" w:ascii="Verdana" w:hAnsi="Verdana" w:cs="宋体"/>
                <w:kern w:val="0"/>
                <w:szCs w:val="21"/>
                <w:highlight w:val="none"/>
              </w:rPr>
              <w:t>二</w:t>
            </w:r>
          </w:p>
        </w:tc>
        <w:tc>
          <w:tcPr>
            <w:tcW w:w="1211" w:type="dxa"/>
            <w:tcBorders>
              <w:left w:val="single" w:color="auto" w:sz="4" w:space="0"/>
            </w:tcBorders>
            <w:vAlign w:val="center"/>
          </w:tcPr>
          <w:p w14:paraId="53E320EB">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Verdana" w:hAnsi="Verdana" w:cs="宋体"/>
                <w:kern w:val="0"/>
                <w:szCs w:val="21"/>
                <w:highlight w:val="none"/>
              </w:rPr>
            </w:pPr>
            <w:r>
              <w:rPr>
                <w:rFonts w:hint="eastAsia" w:ascii="Verdana" w:hAnsi="Verdana" w:cs="宋体"/>
                <w:kern w:val="0"/>
                <w:szCs w:val="21"/>
                <w:highlight w:val="none"/>
              </w:rPr>
              <w:t>廉洁情况</w:t>
            </w:r>
          </w:p>
        </w:tc>
        <w:tc>
          <w:tcPr>
            <w:tcW w:w="5337" w:type="dxa"/>
            <w:tcBorders>
              <w:bottom w:val="single" w:color="auto" w:sz="4" w:space="0"/>
              <w:right w:val="single" w:color="auto" w:sz="4" w:space="0"/>
            </w:tcBorders>
            <w:vAlign w:val="center"/>
          </w:tcPr>
          <w:p w14:paraId="02CC9F73">
            <w:pPr>
              <w:keepNext w:val="0"/>
              <w:keepLines w:val="0"/>
              <w:pageBreakBefore w:val="0"/>
              <w:widowControl/>
              <w:kinsoku/>
              <w:wordWrap/>
              <w:overflowPunct/>
              <w:topLinePunct w:val="0"/>
              <w:autoSpaceDE/>
              <w:autoSpaceDN/>
              <w:bidi w:val="0"/>
              <w:adjustRightInd/>
              <w:snapToGrid/>
              <w:spacing w:line="300" w:lineRule="exact"/>
              <w:textAlignment w:val="baseline"/>
              <w:rPr>
                <w:rFonts w:ascii="Verdana" w:hAnsi="Verdana" w:cs="宋体"/>
                <w:kern w:val="0"/>
                <w:szCs w:val="21"/>
                <w:highlight w:val="none"/>
              </w:rPr>
            </w:pPr>
            <w:r>
              <w:rPr>
                <w:rFonts w:hint="eastAsia" w:ascii="Verdana" w:hAnsi="Verdana" w:cs="宋体"/>
                <w:kern w:val="0"/>
                <w:szCs w:val="21"/>
                <w:highlight w:val="none"/>
              </w:rPr>
              <w:t>驻点安全工程师应遵守国家法律法规，廉洁自律。</w:t>
            </w:r>
          </w:p>
        </w:tc>
        <w:tc>
          <w:tcPr>
            <w:tcW w:w="801" w:type="dxa"/>
            <w:tcBorders>
              <w:left w:val="single" w:color="auto" w:sz="4" w:space="0"/>
              <w:bottom w:val="single" w:color="auto" w:sz="4" w:space="0"/>
            </w:tcBorders>
            <w:vAlign w:val="center"/>
          </w:tcPr>
          <w:p w14:paraId="43401A73">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cs="宋体" w:asciiTheme="minorEastAsia" w:hAnsiTheme="minorEastAsia" w:eastAsiaTheme="minorEastAsia"/>
                <w:kern w:val="0"/>
                <w:szCs w:val="21"/>
                <w:highlight w:val="none"/>
              </w:rPr>
            </w:pPr>
            <w:r>
              <w:rPr>
                <w:rFonts w:hint="eastAsia" w:cs="宋体" w:asciiTheme="minorEastAsia" w:hAnsiTheme="minorEastAsia" w:eastAsiaTheme="minorEastAsia"/>
                <w:kern w:val="0"/>
                <w:szCs w:val="21"/>
                <w:highlight w:val="none"/>
                <w:lang w:val="en-US" w:eastAsia="zh-CN"/>
              </w:rPr>
              <w:t>2</w:t>
            </w:r>
            <w:r>
              <w:rPr>
                <w:rFonts w:hint="eastAsia" w:cs="宋体" w:asciiTheme="minorEastAsia" w:hAnsiTheme="minorEastAsia" w:eastAsiaTheme="minorEastAsia"/>
                <w:kern w:val="0"/>
                <w:szCs w:val="21"/>
                <w:highlight w:val="none"/>
              </w:rPr>
              <w:t>0</w:t>
            </w:r>
          </w:p>
        </w:tc>
        <w:tc>
          <w:tcPr>
            <w:tcW w:w="4792" w:type="dxa"/>
            <w:tcBorders>
              <w:bottom w:val="single" w:color="auto" w:sz="4" w:space="0"/>
            </w:tcBorders>
            <w:vAlign w:val="center"/>
          </w:tcPr>
          <w:p w14:paraId="4C392177">
            <w:pPr>
              <w:keepNext w:val="0"/>
              <w:keepLines w:val="0"/>
              <w:pageBreakBefore w:val="0"/>
              <w:widowControl/>
              <w:kinsoku/>
              <w:wordWrap/>
              <w:overflowPunct/>
              <w:topLinePunct w:val="0"/>
              <w:autoSpaceDE/>
              <w:autoSpaceDN/>
              <w:bidi w:val="0"/>
              <w:adjustRightInd/>
              <w:snapToGrid/>
              <w:spacing w:line="300" w:lineRule="exact"/>
              <w:jc w:val="left"/>
              <w:textAlignment w:val="baseline"/>
              <w:rPr>
                <w:rFonts w:ascii="Verdana" w:hAnsi="Verdana" w:cs="宋体"/>
                <w:kern w:val="0"/>
                <w:szCs w:val="21"/>
                <w:highlight w:val="none"/>
              </w:rPr>
            </w:pPr>
            <w:r>
              <w:rPr>
                <w:rFonts w:hint="eastAsia" w:ascii="宋体" w:hAnsi="宋体" w:cs="宋体"/>
                <w:kern w:val="0"/>
                <w:szCs w:val="21"/>
                <w:highlight w:val="none"/>
              </w:rPr>
              <w:t>存在违反廉洁自律规定</w:t>
            </w:r>
            <w:r>
              <w:rPr>
                <w:rFonts w:hint="eastAsia" w:ascii="宋体" w:hAnsi="宋体" w:cs="宋体"/>
                <w:kern w:val="0"/>
                <w:szCs w:val="21"/>
                <w:highlight w:val="none"/>
                <w:lang w:eastAsia="zh-CN"/>
              </w:rPr>
              <w:t>、</w:t>
            </w:r>
            <w:r>
              <w:rPr>
                <w:rFonts w:hint="eastAsia" w:ascii="宋体" w:hAnsi="宋体" w:cs="宋体"/>
                <w:kern w:val="0"/>
                <w:szCs w:val="21"/>
                <w:highlight w:val="none"/>
              </w:rPr>
              <w:t>被企业投诉</w:t>
            </w:r>
            <w:r>
              <w:rPr>
                <w:rFonts w:hint="eastAsia" w:ascii="宋体" w:hAnsi="宋体" w:cs="宋体"/>
                <w:kern w:val="0"/>
                <w:szCs w:val="21"/>
                <w:highlight w:val="none"/>
                <w:lang w:val="en-US" w:eastAsia="zh-CN"/>
              </w:rPr>
              <w:t>或有损</w:t>
            </w:r>
            <w:r>
              <w:rPr>
                <w:rFonts w:hint="eastAsia" w:ascii="宋体" w:hAnsi="宋体" w:cs="宋体"/>
                <w:kern w:val="0"/>
                <w:szCs w:val="21"/>
                <w:highlight w:val="none"/>
              </w:rPr>
              <w:t>工业经济区形象的，</w:t>
            </w:r>
            <w:r>
              <w:rPr>
                <w:rFonts w:hint="eastAsia" w:ascii="宋体" w:hAnsi="宋体" w:cs="宋体"/>
                <w:kern w:val="0"/>
                <w:szCs w:val="21"/>
                <w:highlight w:val="none"/>
                <w:lang w:val="en-US" w:eastAsia="zh-CN"/>
              </w:rPr>
              <w:t>视情况</w:t>
            </w:r>
            <w:r>
              <w:rPr>
                <w:rFonts w:hint="eastAsia" w:ascii="宋体" w:hAnsi="宋体" w:cs="宋体"/>
                <w:kern w:val="0"/>
                <w:szCs w:val="21"/>
                <w:highlight w:val="none"/>
              </w:rPr>
              <w:t>扣</w:t>
            </w:r>
            <w:r>
              <w:rPr>
                <w:rFonts w:hint="eastAsia" w:ascii="宋体" w:hAnsi="宋体" w:cs="宋体"/>
                <w:kern w:val="0"/>
                <w:szCs w:val="21"/>
                <w:highlight w:val="none"/>
                <w:lang w:val="en-US" w:eastAsia="zh-CN"/>
              </w:rPr>
              <w:t>5-</w:t>
            </w:r>
            <w:r>
              <w:rPr>
                <w:rFonts w:hint="eastAsia" w:ascii="宋体" w:hAnsi="宋体" w:cs="宋体"/>
                <w:kern w:val="0"/>
                <w:szCs w:val="21"/>
                <w:highlight w:val="none"/>
              </w:rPr>
              <w:t>10分</w:t>
            </w:r>
          </w:p>
        </w:tc>
        <w:tc>
          <w:tcPr>
            <w:tcW w:w="1296" w:type="dxa"/>
            <w:tcBorders>
              <w:bottom w:val="single" w:color="auto" w:sz="4" w:space="0"/>
            </w:tcBorders>
            <w:vAlign w:val="center"/>
          </w:tcPr>
          <w:p w14:paraId="6A1B01BD">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c>
          <w:tcPr>
            <w:tcW w:w="844" w:type="dxa"/>
            <w:tcBorders>
              <w:bottom w:val="single" w:color="auto" w:sz="4" w:space="0"/>
            </w:tcBorders>
            <w:vAlign w:val="center"/>
          </w:tcPr>
          <w:p w14:paraId="718295FD">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c>
          <w:tcPr>
            <w:tcW w:w="845" w:type="dxa"/>
            <w:tcBorders>
              <w:bottom w:val="single" w:color="auto" w:sz="4" w:space="0"/>
            </w:tcBorders>
            <w:vAlign w:val="center"/>
          </w:tcPr>
          <w:p w14:paraId="127D7BDA">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Cs w:val="21"/>
                <w:highlight w:val="none"/>
              </w:rPr>
            </w:pPr>
          </w:p>
        </w:tc>
      </w:tr>
      <w:tr w14:paraId="4C889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jc w:val="center"/>
        </w:trPr>
        <w:tc>
          <w:tcPr>
            <w:tcW w:w="12741" w:type="dxa"/>
            <w:gridSpan w:val="5"/>
          </w:tcPr>
          <w:p w14:paraId="07E5F06A">
            <w:pPr>
              <w:keepNext w:val="0"/>
              <w:keepLines w:val="0"/>
              <w:pageBreakBefore w:val="0"/>
              <w:widowControl/>
              <w:kinsoku/>
              <w:wordWrap/>
              <w:overflowPunct/>
              <w:topLinePunct w:val="0"/>
              <w:autoSpaceDE/>
              <w:autoSpaceDN/>
              <w:bidi w:val="0"/>
              <w:adjustRightInd/>
              <w:snapToGrid/>
              <w:spacing w:line="300" w:lineRule="exact"/>
              <w:jc w:val="left"/>
              <w:textAlignment w:val="baseline"/>
              <w:rPr>
                <w:highlight w:val="none"/>
              </w:rPr>
            </w:pPr>
            <w:r>
              <w:rPr>
                <w:rFonts w:hint="eastAsia"/>
                <w:highlight w:val="none"/>
              </w:rPr>
              <w:t>备注：考核得分</w:t>
            </w:r>
            <w:r>
              <w:rPr>
                <w:rFonts w:hint="eastAsia"/>
                <w:highlight w:val="none"/>
                <w:lang w:val="en-US" w:eastAsia="zh-CN"/>
              </w:rPr>
              <w:t>大于等于</w:t>
            </w:r>
            <w:r>
              <w:rPr>
                <w:rFonts w:hint="eastAsia"/>
                <w:highlight w:val="none"/>
              </w:rPr>
              <w:t>90分为优秀，</w:t>
            </w:r>
            <w:r>
              <w:rPr>
                <w:rFonts w:hint="eastAsia"/>
                <w:highlight w:val="none"/>
                <w:lang w:val="en-US" w:eastAsia="zh-CN"/>
              </w:rPr>
              <w:t>小于90分大于等于</w:t>
            </w:r>
            <w:r>
              <w:rPr>
                <w:rFonts w:hint="eastAsia"/>
                <w:highlight w:val="none"/>
              </w:rPr>
              <w:t>80</w:t>
            </w:r>
            <w:r>
              <w:rPr>
                <w:rFonts w:hint="eastAsia"/>
                <w:highlight w:val="none"/>
                <w:lang w:val="en-US" w:eastAsia="zh-CN"/>
              </w:rPr>
              <w:t>分</w:t>
            </w:r>
            <w:r>
              <w:rPr>
                <w:rFonts w:hint="eastAsia"/>
                <w:highlight w:val="none"/>
              </w:rPr>
              <w:t>为合格，</w:t>
            </w:r>
            <w:r>
              <w:rPr>
                <w:rFonts w:hint="eastAsia"/>
                <w:highlight w:val="none"/>
                <w:lang w:val="en-US" w:eastAsia="zh-CN"/>
              </w:rPr>
              <w:t>80</w:t>
            </w:r>
            <w:r>
              <w:rPr>
                <w:rFonts w:hint="eastAsia"/>
                <w:highlight w:val="none"/>
              </w:rPr>
              <w:t>分以下为不合格</w:t>
            </w:r>
            <w:r>
              <w:rPr>
                <w:rFonts w:hint="eastAsia"/>
                <w:highlight w:val="none"/>
                <w:lang w:eastAsia="zh-CN"/>
              </w:rPr>
              <w:t>，每少1分扣500元</w:t>
            </w:r>
            <w:r>
              <w:rPr>
                <w:rFonts w:hint="eastAsia"/>
                <w:highlight w:val="none"/>
              </w:rPr>
              <w:t>。</w:t>
            </w:r>
          </w:p>
        </w:tc>
        <w:tc>
          <w:tcPr>
            <w:tcW w:w="1296" w:type="dxa"/>
          </w:tcPr>
          <w:p w14:paraId="11DA82C0">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 w:val="24"/>
                <w:szCs w:val="24"/>
                <w:highlight w:val="none"/>
              </w:rPr>
            </w:pPr>
          </w:p>
        </w:tc>
        <w:tc>
          <w:tcPr>
            <w:tcW w:w="844" w:type="dxa"/>
          </w:tcPr>
          <w:p w14:paraId="2D2135CF">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 w:val="24"/>
                <w:szCs w:val="24"/>
                <w:highlight w:val="none"/>
              </w:rPr>
            </w:pPr>
          </w:p>
        </w:tc>
        <w:tc>
          <w:tcPr>
            <w:tcW w:w="845" w:type="dxa"/>
            <w:vAlign w:val="center"/>
          </w:tcPr>
          <w:p w14:paraId="50308FD7">
            <w:pPr>
              <w:keepNext w:val="0"/>
              <w:keepLines w:val="0"/>
              <w:pageBreakBefore w:val="0"/>
              <w:widowControl/>
              <w:kinsoku/>
              <w:wordWrap/>
              <w:overflowPunct/>
              <w:topLinePunct w:val="0"/>
              <w:autoSpaceDE/>
              <w:autoSpaceDN/>
              <w:bidi w:val="0"/>
              <w:adjustRightInd/>
              <w:snapToGrid/>
              <w:spacing w:line="300" w:lineRule="exact"/>
              <w:jc w:val="center"/>
              <w:textAlignment w:val="baseline"/>
              <w:rPr>
                <w:rFonts w:ascii="宋体" w:hAnsi="宋体" w:cs="宋体"/>
                <w:kern w:val="0"/>
                <w:sz w:val="24"/>
                <w:szCs w:val="24"/>
                <w:highlight w:val="none"/>
              </w:rPr>
            </w:pPr>
          </w:p>
        </w:tc>
      </w:tr>
    </w:tbl>
    <w:p w14:paraId="33BA8A6A">
      <w:pPr>
        <w:tabs>
          <w:tab w:val="left" w:pos="1853"/>
        </w:tabs>
        <w:ind w:firstLine="480" w:firstLineChars="200"/>
        <w:rPr>
          <w:rFonts w:hint="eastAsia"/>
          <w:sz w:val="24"/>
          <w:szCs w:val="24"/>
          <w:highlight w:val="none"/>
        </w:rPr>
      </w:pPr>
    </w:p>
    <w:p w14:paraId="3C63DD55">
      <w:pPr>
        <w:tabs>
          <w:tab w:val="left" w:pos="1853"/>
        </w:tabs>
        <w:ind w:firstLine="480" w:firstLineChars="200"/>
        <w:rPr>
          <w:sz w:val="24"/>
          <w:szCs w:val="24"/>
          <w:highlight w:val="none"/>
        </w:rPr>
      </w:pPr>
      <w:r>
        <w:rPr>
          <w:rFonts w:hint="eastAsia"/>
          <w:sz w:val="24"/>
          <w:szCs w:val="24"/>
          <w:highlight w:val="none"/>
        </w:rPr>
        <w:t>考核人签字：</w:t>
      </w:r>
    </w:p>
    <w:p w14:paraId="078801B2">
      <w:pPr>
        <w:pStyle w:val="31"/>
        <w:spacing w:before="120" w:beforeAutospacing="0" w:after="120" w:afterAutospacing="0" w:line="0" w:lineRule="atLeast"/>
        <w:jc w:val="both"/>
        <w:rPr>
          <w:rFonts w:hint="default" w:ascii="黑体" w:hAnsi="宋体" w:eastAsia="黑体" w:cs="黑体"/>
          <w:color w:val="auto"/>
          <w:sz w:val="36"/>
          <w:szCs w:val="36"/>
          <w:highlight w:val="none"/>
          <w:shd w:val="clear" w:color="auto" w:fill="auto"/>
          <w:lang w:val="en-US" w:eastAsia="zh-CN"/>
        </w:rPr>
      </w:pPr>
    </w:p>
    <w:p w14:paraId="6E74B7F0">
      <w:pPr>
        <w:pStyle w:val="31"/>
        <w:spacing w:before="120" w:beforeAutospacing="0" w:after="120" w:afterAutospacing="0" w:line="0" w:lineRule="atLeast"/>
        <w:ind w:firstLine="1760" w:firstLineChars="400"/>
        <w:jc w:val="both"/>
        <w:rPr>
          <w:rFonts w:hint="eastAsia" w:ascii="黑体" w:hAnsi="宋体" w:eastAsia="黑体" w:cs="黑体"/>
          <w:color w:val="auto"/>
          <w:sz w:val="44"/>
          <w:szCs w:val="44"/>
          <w:highlight w:val="none"/>
          <w:shd w:val="clear" w:color="auto" w:fill="auto"/>
        </w:rPr>
      </w:pPr>
    </w:p>
    <w:p w14:paraId="4C14F678">
      <w:pPr>
        <w:pStyle w:val="31"/>
        <w:spacing w:before="120" w:beforeAutospacing="0" w:after="120" w:afterAutospacing="0" w:line="0" w:lineRule="atLeast"/>
        <w:ind w:firstLine="1760" w:firstLineChars="400"/>
        <w:jc w:val="both"/>
        <w:rPr>
          <w:rFonts w:hint="eastAsia" w:ascii="黑体" w:hAnsi="宋体" w:eastAsia="黑体" w:cs="黑体"/>
          <w:color w:val="auto"/>
          <w:sz w:val="44"/>
          <w:szCs w:val="44"/>
          <w:highlight w:val="none"/>
          <w:shd w:val="clear" w:color="auto" w:fill="auto"/>
        </w:rPr>
      </w:pPr>
    </w:p>
    <w:p w14:paraId="513B5E81">
      <w:pPr>
        <w:pStyle w:val="31"/>
        <w:spacing w:before="120" w:beforeAutospacing="0" w:after="120" w:afterAutospacing="0" w:line="0" w:lineRule="atLeast"/>
        <w:ind w:firstLine="1760" w:firstLineChars="400"/>
        <w:jc w:val="both"/>
        <w:rPr>
          <w:rFonts w:hint="eastAsia" w:ascii="黑体" w:hAnsi="宋体" w:eastAsia="黑体" w:cs="黑体"/>
          <w:color w:val="auto"/>
          <w:sz w:val="44"/>
          <w:szCs w:val="44"/>
          <w:highlight w:val="none"/>
          <w:shd w:val="clear" w:color="auto" w:fill="auto"/>
        </w:rPr>
      </w:pPr>
    </w:p>
    <w:p w14:paraId="5240DE7A">
      <w:pPr>
        <w:pStyle w:val="31"/>
        <w:spacing w:before="120" w:beforeAutospacing="0" w:after="120" w:afterAutospacing="0" w:line="0" w:lineRule="atLeast"/>
        <w:ind w:firstLine="1760" w:firstLineChars="400"/>
        <w:jc w:val="both"/>
        <w:rPr>
          <w:rFonts w:hint="eastAsia" w:ascii="黑体" w:hAnsi="宋体" w:eastAsia="黑体" w:cs="黑体"/>
          <w:color w:val="auto"/>
          <w:sz w:val="44"/>
          <w:szCs w:val="44"/>
          <w:highlight w:val="none"/>
          <w:shd w:val="clear" w:color="auto" w:fill="auto"/>
        </w:rPr>
      </w:pPr>
    </w:p>
    <w:p w14:paraId="23979D8E">
      <w:pPr>
        <w:pStyle w:val="31"/>
        <w:spacing w:before="120" w:beforeAutospacing="0" w:after="120" w:afterAutospacing="0" w:line="0" w:lineRule="atLeast"/>
        <w:ind w:firstLine="1760" w:firstLineChars="400"/>
        <w:jc w:val="both"/>
        <w:rPr>
          <w:rFonts w:hint="eastAsia" w:ascii="黑体" w:hAnsi="宋体" w:eastAsia="黑体" w:cs="黑体"/>
          <w:color w:val="auto"/>
          <w:sz w:val="44"/>
          <w:szCs w:val="44"/>
          <w:highlight w:val="none"/>
          <w:shd w:val="clear" w:color="auto" w:fill="auto"/>
        </w:rPr>
      </w:pPr>
    </w:p>
    <w:p w14:paraId="0DE4C9EB">
      <w:pPr>
        <w:pStyle w:val="31"/>
        <w:spacing w:before="120" w:beforeAutospacing="0" w:after="120" w:afterAutospacing="0" w:line="0" w:lineRule="atLeast"/>
        <w:ind w:firstLine="1760" w:firstLineChars="400"/>
        <w:jc w:val="both"/>
        <w:rPr>
          <w:rFonts w:hint="eastAsia" w:ascii="黑体" w:hAnsi="宋体" w:eastAsia="黑体" w:cs="黑体"/>
          <w:color w:val="auto"/>
          <w:sz w:val="44"/>
          <w:szCs w:val="44"/>
          <w:highlight w:val="none"/>
          <w:shd w:val="clear" w:color="auto" w:fill="auto"/>
        </w:rPr>
      </w:pPr>
    </w:p>
    <w:p w14:paraId="1C5D38A0">
      <w:pPr>
        <w:pStyle w:val="31"/>
        <w:spacing w:before="120" w:beforeAutospacing="0" w:after="120" w:afterAutospacing="0" w:line="0" w:lineRule="atLeast"/>
        <w:ind w:firstLine="1760" w:firstLineChars="400"/>
        <w:jc w:val="both"/>
        <w:rPr>
          <w:rFonts w:hint="eastAsia" w:ascii="黑体" w:hAnsi="宋体" w:eastAsia="黑体" w:cs="黑体"/>
          <w:color w:val="auto"/>
          <w:sz w:val="44"/>
          <w:szCs w:val="44"/>
          <w:highlight w:val="none"/>
          <w:shd w:val="clear" w:color="auto" w:fill="auto"/>
        </w:rPr>
      </w:pPr>
    </w:p>
    <w:p w14:paraId="2285C845">
      <w:pPr>
        <w:pStyle w:val="31"/>
        <w:spacing w:before="120" w:beforeAutospacing="0" w:after="120" w:afterAutospacing="0" w:line="0" w:lineRule="atLeast"/>
        <w:jc w:val="both"/>
        <w:rPr>
          <w:rFonts w:hint="eastAsia" w:ascii="黑体" w:hAnsi="宋体" w:eastAsia="黑体" w:cs="黑体"/>
          <w:color w:val="auto"/>
          <w:sz w:val="44"/>
          <w:szCs w:val="44"/>
          <w:highlight w:val="none"/>
          <w:shd w:val="clear" w:color="auto" w:fill="auto"/>
        </w:rPr>
        <w:sectPr>
          <w:pgSz w:w="16838" w:h="11906" w:orient="landscape"/>
          <w:pgMar w:top="1803" w:right="1440" w:bottom="1803" w:left="1440" w:header="851" w:footer="992" w:gutter="0"/>
          <w:cols w:space="0" w:num="1"/>
          <w:rtlGutter w:val="0"/>
          <w:docGrid w:linePitch="360" w:charSpace="0"/>
        </w:sectPr>
      </w:pPr>
    </w:p>
    <w:p w14:paraId="01FDB067">
      <w:pPr>
        <w:pStyle w:val="31"/>
        <w:spacing w:before="120" w:beforeAutospacing="0" w:after="120" w:afterAutospacing="0" w:line="0" w:lineRule="atLeast"/>
        <w:ind w:firstLine="2640" w:firstLineChars="600"/>
        <w:jc w:val="both"/>
        <w:rPr>
          <w:color w:val="auto"/>
          <w:highlight w:val="none"/>
          <w:shd w:val="clear" w:color="auto" w:fill="auto"/>
        </w:rPr>
      </w:pPr>
      <w:r>
        <w:rPr>
          <w:rFonts w:hint="eastAsia" w:ascii="黑体" w:hAnsi="宋体" w:eastAsia="黑体" w:cs="黑体"/>
          <w:color w:val="auto"/>
          <w:sz w:val="44"/>
          <w:szCs w:val="44"/>
          <w:highlight w:val="none"/>
          <w:shd w:val="clear" w:color="auto" w:fill="auto"/>
        </w:rPr>
        <w:t>第</w:t>
      </w:r>
      <w:bookmarkEnd w:id="149"/>
      <w:r>
        <w:rPr>
          <w:rFonts w:hint="eastAsia" w:ascii="黑体" w:hAnsi="宋体" w:eastAsia="黑体" w:cs="黑体"/>
          <w:color w:val="auto"/>
          <w:sz w:val="44"/>
          <w:szCs w:val="44"/>
          <w:highlight w:val="none"/>
          <w:shd w:val="clear" w:color="auto" w:fill="auto"/>
        </w:rPr>
        <w:t>四章 采购需求</w:t>
      </w:r>
      <w:bookmarkEnd w:id="150"/>
      <w:bookmarkEnd w:id="151"/>
      <w:bookmarkEnd w:id="152"/>
      <w:bookmarkEnd w:id="153"/>
      <w:bookmarkStart w:id="157" w:name="_Toc49090575"/>
      <w:bookmarkEnd w:id="157"/>
      <w:bookmarkStart w:id="158" w:name="_Toc26554093"/>
      <w:bookmarkEnd w:id="158"/>
    </w:p>
    <w:p w14:paraId="0456B2BE">
      <w:pPr>
        <w:pStyle w:val="31"/>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2C4E5543">
      <w:pPr>
        <w:pStyle w:val="31"/>
        <w:spacing w:beforeAutospacing="0" w:afterAutospacing="0" w:line="0" w:lineRule="atLeas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采购需求包括拟采购的标的及其需要满足的技术、商务要求。</w:t>
      </w:r>
    </w:p>
    <w:p w14:paraId="3D431360">
      <w:pPr>
        <w:pStyle w:val="31"/>
        <w:spacing w:beforeAutospacing="0" w:afterAutospacing="0" w:line="0" w:lineRule="atLeas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（一）、技术要求是指对采购标的功能和质量要求，包括性能、材料、结构、外观、安全，或者服务内容和标准等。</w:t>
      </w:r>
    </w:p>
    <w:p w14:paraId="11AE8EB1">
      <w:pPr>
        <w:pStyle w:val="31"/>
        <w:spacing w:beforeAutospacing="0" w:afterAutospacing="0" w:line="0" w:lineRule="atLeas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（二）、商务要求是指取得采购标的的时间、地点、财务和服务要求，包括交付（实施）的时间（期限）和地点（范围），付款条件（进度和方法），包装和运输，售后服务，保险等。</w:t>
      </w:r>
    </w:p>
    <w:p w14:paraId="72E29775">
      <w:pPr>
        <w:pStyle w:val="195"/>
        <w:spacing w:line="440" w:lineRule="exact"/>
        <w:rPr>
          <w:rFonts w:cs="Arial" w:asciiTheme="minorEastAsia" w:hAnsiTheme="minorEastAsia" w:eastAsiaTheme="minorEastAsia"/>
          <w:b/>
          <w:sz w:val="24"/>
          <w:highlight w:val="none"/>
        </w:rPr>
      </w:pPr>
      <w:r>
        <w:rPr>
          <w:rFonts w:hint="eastAsia" w:cs="Arial" w:asciiTheme="minorEastAsia" w:hAnsiTheme="minorEastAsia" w:eastAsiaTheme="minorEastAsia"/>
          <w:b/>
          <w:sz w:val="24"/>
          <w:highlight w:val="none"/>
        </w:rPr>
        <w:t>一、项目概况</w:t>
      </w:r>
    </w:p>
    <w:p w14:paraId="3B775D8E">
      <w:pPr>
        <w:pStyle w:val="195"/>
        <w:numPr>
          <w:ilvl w:val="0"/>
          <w:numId w:val="0"/>
        </w:numPr>
        <w:spacing w:line="500" w:lineRule="exact"/>
        <w:ind w:firstLine="480" w:firstLineChars="200"/>
        <w:jc w:val="left"/>
        <w:rPr>
          <w:rFonts w:hint="eastAsia" w:cs="Arial" w:asciiTheme="minorEastAsia" w:hAnsiTheme="minorEastAsia" w:eastAsiaTheme="minorEastAsia"/>
          <w:sz w:val="24"/>
          <w:highlight w:val="none"/>
        </w:rPr>
      </w:pPr>
      <w:r>
        <w:rPr>
          <w:rFonts w:hint="eastAsia" w:cs="Arial" w:asciiTheme="minorEastAsia" w:hAnsiTheme="minorEastAsia"/>
          <w:sz w:val="24"/>
          <w:highlight w:val="none"/>
          <w:lang w:eastAsia="zh-CN"/>
        </w:rPr>
        <w:t>（</w:t>
      </w:r>
      <w:r>
        <w:rPr>
          <w:rFonts w:hint="eastAsia" w:cs="Arial" w:asciiTheme="minorEastAsia" w:hAnsiTheme="minorEastAsia"/>
          <w:sz w:val="24"/>
          <w:highlight w:val="none"/>
          <w:lang w:val="en-US" w:eastAsia="zh-CN"/>
        </w:rPr>
        <w:t>一</w:t>
      </w:r>
      <w:r>
        <w:rPr>
          <w:rFonts w:hint="eastAsia" w:cs="Arial" w:asciiTheme="minorEastAsia" w:hAnsiTheme="minorEastAsia"/>
          <w:sz w:val="24"/>
          <w:highlight w:val="none"/>
          <w:lang w:eastAsia="zh-CN"/>
        </w:rPr>
        <w:t>）</w:t>
      </w:r>
      <w:r>
        <w:rPr>
          <w:rFonts w:hint="eastAsia" w:cs="Arial" w:asciiTheme="minorEastAsia" w:hAnsiTheme="minorEastAsia" w:eastAsiaTheme="minorEastAsia"/>
          <w:sz w:val="24"/>
          <w:highlight w:val="none"/>
        </w:rPr>
        <w:t>为进一步加强</w:t>
      </w:r>
      <w:r>
        <w:rPr>
          <w:rFonts w:hint="eastAsia" w:ascii="宋体" w:hAnsi="宋体" w:eastAsia="宋体" w:cs="宋体"/>
          <w:i w:val="0"/>
          <w:iCs w:val="0"/>
          <w:caps w:val="0"/>
          <w:color w:val="auto"/>
          <w:spacing w:val="0"/>
          <w:sz w:val="24"/>
          <w:szCs w:val="24"/>
          <w:highlight w:val="none"/>
          <w:shd w:val="clear" w:color="auto" w:fill="auto"/>
          <w:lang w:val="en-US" w:eastAsia="zh-CN"/>
        </w:rPr>
        <w:t>盐城市响水工业经济区</w:t>
      </w:r>
      <w:r>
        <w:rPr>
          <w:rFonts w:hint="eastAsia" w:cs="Arial" w:asciiTheme="minorEastAsia" w:hAnsiTheme="minorEastAsia" w:eastAsiaTheme="minorEastAsia"/>
          <w:sz w:val="24"/>
          <w:highlight w:val="none"/>
        </w:rPr>
        <w:t>危化企业安全生产工作，持续提升监管水平，将危化企业安全监管向智能化、精细化、个性化深入拓展，派驻2名专家，入驻</w:t>
      </w:r>
      <w:r>
        <w:rPr>
          <w:rFonts w:hint="eastAsia" w:ascii="宋体" w:hAnsi="宋体" w:eastAsia="宋体" w:cs="宋体"/>
          <w:i w:val="0"/>
          <w:iCs w:val="0"/>
          <w:caps w:val="0"/>
          <w:color w:val="auto"/>
          <w:spacing w:val="0"/>
          <w:sz w:val="24"/>
          <w:szCs w:val="24"/>
          <w:highlight w:val="none"/>
          <w:shd w:val="clear" w:color="auto" w:fill="auto"/>
          <w:lang w:val="en-US" w:eastAsia="zh-CN"/>
        </w:rPr>
        <w:t>盐城市响水工业经济区</w:t>
      </w:r>
      <w:r>
        <w:rPr>
          <w:rFonts w:hint="eastAsia" w:cs="Arial" w:asciiTheme="minorEastAsia" w:hAnsiTheme="minorEastAsia" w:eastAsiaTheme="minorEastAsia"/>
          <w:sz w:val="24"/>
          <w:highlight w:val="none"/>
        </w:rPr>
        <w:t>开展专家指导服务工作。</w:t>
      </w:r>
    </w:p>
    <w:p w14:paraId="040C4176">
      <w:pPr>
        <w:pStyle w:val="195"/>
        <w:numPr>
          <w:ilvl w:val="0"/>
          <w:numId w:val="0"/>
        </w:numPr>
        <w:spacing w:line="500" w:lineRule="exact"/>
        <w:ind w:firstLine="480" w:firstLineChars="200"/>
        <w:jc w:val="left"/>
        <w:rPr>
          <w:rFonts w:hint="eastAsia" w:cs="Arial" w:asciiTheme="minorEastAsia" w:hAnsiTheme="minorEastAsia" w:eastAsiaTheme="minorEastAsia"/>
          <w:sz w:val="24"/>
          <w:highlight w:val="none"/>
        </w:rPr>
      </w:pPr>
      <w:r>
        <w:rPr>
          <w:rFonts w:hint="eastAsia" w:cs="Arial" w:asciiTheme="minorEastAsia" w:hAnsiTheme="minorEastAsia" w:eastAsiaTheme="minorEastAsia"/>
          <w:sz w:val="24"/>
          <w:highlight w:val="none"/>
        </w:rPr>
        <w:t>一是选派2名化工领域专家</w:t>
      </w:r>
      <w:r>
        <w:rPr>
          <w:rFonts w:hint="eastAsia" w:cs="Arial" w:asciiTheme="minorEastAsia" w:hAnsiTheme="minorEastAsia" w:eastAsiaTheme="minorEastAsia"/>
          <w:sz w:val="24"/>
          <w:highlight w:val="none"/>
        </w:rPr>
        <w:t>（其中1名专家常驻，1名专家2月一轮换</w:t>
      </w:r>
      <w:r>
        <w:rPr>
          <w:rFonts w:hint="eastAsia" w:eastAsia="宋体" w:cs="Arial" w:asciiTheme="minorEastAsia" w:hAnsiTheme="minorEastAsia"/>
          <w:sz w:val="24"/>
          <w:highlight w:val="none"/>
          <w:lang w:eastAsia="zh-CN"/>
        </w:rPr>
        <w:t>，</w:t>
      </w:r>
      <w:r>
        <w:rPr>
          <w:rFonts w:hint="eastAsia" w:cs="Arial" w:asciiTheme="minorEastAsia" w:hAnsiTheme="minorEastAsia" w:eastAsiaTheme="minorEastAsia"/>
          <w:sz w:val="24"/>
          <w:highlight w:val="none"/>
        </w:rPr>
        <w:t>所派驻专家需具有业内丰富管理经验的专家，具有化工相关专业注册安全工程师或中级及以上职称）驻点响水工业经济</w:t>
      </w:r>
      <w:r>
        <w:rPr>
          <w:rFonts w:hint="eastAsia" w:cs="Arial" w:asciiTheme="minorEastAsia" w:hAnsiTheme="minorEastAsia" w:eastAsiaTheme="minorEastAsia"/>
          <w:color w:val="FF0000"/>
          <w:sz w:val="24"/>
          <w:highlight w:val="none"/>
        </w:rPr>
        <w:t>区安监二局，配合安监二局常态化做好辖区化工企业安全检查及专家指导帮扶，通过分阶段开展事故、事件类比排查，安全巡查、驻点服务等相关服务，每季度对辖区化工企业开展“6+6”全专业安全诊断，帮扶企业提升专业安全管理，促进企业落实安全生产主体责任</w:t>
      </w:r>
      <w:r>
        <w:rPr>
          <w:rFonts w:hint="eastAsia" w:cs="Arial" w:asciiTheme="minorEastAsia" w:hAnsiTheme="minorEastAsia" w:eastAsiaTheme="minorEastAsia"/>
          <w:sz w:val="24"/>
          <w:highlight w:val="none"/>
        </w:rPr>
        <w:t>；</w:t>
      </w:r>
    </w:p>
    <w:p w14:paraId="408338B0">
      <w:pPr>
        <w:pStyle w:val="195"/>
        <w:numPr>
          <w:ilvl w:val="0"/>
          <w:numId w:val="0"/>
        </w:numPr>
        <w:spacing w:line="500" w:lineRule="exact"/>
        <w:ind w:firstLine="480" w:firstLineChars="200"/>
        <w:jc w:val="left"/>
        <w:rPr>
          <w:rFonts w:hint="eastAsia" w:cs="Arial" w:asciiTheme="minorEastAsia" w:hAnsiTheme="minorEastAsia" w:eastAsiaTheme="minorEastAsia"/>
          <w:sz w:val="24"/>
          <w:highlight w:val="none"/>
        </w:rPr>
      </w:pPr>
      <w:r>
        <w:rPr>
          <w:rFonts w:hint="eastAsia" w:cs="Arial" w:asciiTheme="minorEastAsia" w:hAnsiTheme="minorEastAsia" w:eastAsiaTheme="minorEastAsia"/>
          <w:color w:val="FF0000"/>
          <w:sz w:val="24"/>
          <w:highlight w:val="none"/>
        </w:rPr>
        <w:t>二是指导帮助区安监一局、二局及辖区危化品</w:t>
      </w:r>
      <w:r>
        <w:rPr>
          <w:rFonts w:hint="eastAsia" w:cs="Arial" w:asciiTheme="minorEastAsia" w:hAnsiTheme="minorEastAsia" w:eastAsiaTheme="minorEastAsia"/>
          <w:sz w:val="24"/>
          <w:highlight w:val="none"/>
        </w:rPr>
        <w:t>相关企业提升安全业务能力水平，按要求开展危化品检查，针对性开展安全知识专题培训等活动；</w:t>
      </w:r>
    </w:p>
    <w:p w14:paraId="75298842">
      <w:pPr>
        <w:pStyle w:val="195"/>
        <w:numPr>
          <w:ilvl w:val="0"/>
          <w:numId w:val="0"/>
        </w:numPr>
        <w:spacing w:line="500" w:lineRule="exact"/>
        <w:ind w:firstLine="480" w:firstLineChars="200"/>
        <w:jc w:val="left"/>
        <w:rPr>
          <w:rFonts w:hint="eastAsia" w:cs="Arial" w:asciiTheme="minorEastAsia" w:hAnsiTheme="minorEastAsia" w:eastAsiaTheme="minorEastAsia"/>
          <w:sz w:val="24"/>
          <w:highlight w:val="none"/>
        </w:rPr>
      </w:pPr>
      <w:r>
        <w:rPr>
          <w:rFonts w:hint="eastAsia" w:cs="Arial" w:asciiTheme="minorEastAsia" w:hAnsiTheme="minorEastAsia" w:eastAsiaTheme="minorEastAsia"/>
          <w:sz w:val="24"/>
          <w:highlight w:val="none"/>
        </w:rPr>
        <w:t>三是根据园区需求，参与辖区企业危险化学品安全事故救援和调查，提供专家指导；四是充分利用中化协内部资源，为园区及企业“六化”工作提供技术及数据支撑。</w:t>
      </w:r>
    </w:p>
    <w:p w14:paraId="2E0E862D">
      <w:pPr>
        <w:pStyle w:val="195"/>
        <w:numPr>
          <w:ilvl w:val="0"/>
          <w:numId w:val="2"/>
        </w:numPr>
        <w:spacing w:line="500" w:lineRule="exact"/>
        <w:ind w:left="-480" w:leftChars="0" w:firstLine="480" w:firstLineChars="0"/>
        <w:jc w:val="left"/>
        <w:rPr>
          <w:rFonts w:hint="eastAsia" w:cs="Arial" w:asciiTheme="minorEastAsia" w:hAnsiTheme="minorEastAsia" w:eastAsiaTheme="minorEastAsia"/>
          <w:sz w:val="24"/>
          <w:highlight w:val="none"/>
        </w:rPr>
      </w:pPr>
      <w:r>
        <w:rPr>
          <w:rFonts w:hint="eastAsia" w:cs="Arial" w:asciiTheme="minorEastAsia" w:hAnsiTheme="minorEastAsia" w:eastAsiaTheme="minorEastAsia"/>
          <w:sz w:val="24"/>
          <w:highlight w:val="none"/>
        </w:rPr>
        <w:t>质量要求：符合相关规定要求。</w:t>
      </w:r>
    </w:p>
    <w:p w14:paraId="46313FE4">
      <w:pPr>
        <w:pStyle w:val="195"/>
        <w:numPr>
          <w:ilvl w:val="0"/>
          <w:numId w:val="2"/>
        </w:numPr>
        <w:spacing w:line="500" w:lineRule="exact"/>
        <w:ind w:left="-480" w:leftChars="0" w:firstLine="480" w:firstLineChars="0"/>
        <w:jc w:val="left"/>
        <w:rPr>
          <w:rFonts w:hint="eastAsia" w:cs="Arial" w:asciiTheme="minorEastAsia" w:hAnsiTheme="minorEastAsia" w:eastAsiaTheme="minorEastAsia"/>
          <w:sz w:val="24"/>
          <w:highlight w:val="none"/>
        </w:rPr>
      </w:pPr>
      <w:r>
        <w:rPr>
          <w:rFonts w:hint="eastAsia" w:cs="Arial" w:asciiTheme="minorEastAsia" w:hAnsiTheme="minorEastAsia" w:eastAsiaTheme="minorEastAsia"/>
          <w:sz w:val="24"/>
          <w:highlight w:val="none"/>
          <w:lang w:val="en-US" w:eastAsia="zh-CN"/>
        </w:rPr>
        <w:t>合同履行期限：一年</w:t>
      </w:r>
    </w:p>
    <w:p w14:paraId="6763BA6E">
      <w:pPr>
        <w:pStyle w:val="195"/>
        <w:numPr>
          <w:ilvl w:val="0"/>
          <w:numId w:val="2"/>
        </w:numPr>
        <w:spacing w:line="500" w:lineRule="exact"/>
        <w:ind w:left="-480" w:leftChars="0" w:firstLine="480" w:firstLineChars="0"/>
        <w:jc w:val="left"/>
        <w:rPr>
          <w:rFonts w:hint="eastAsia" w:cs="Arial" w:asciiTheme="minorEastAsia" w:hAnsiTheme="minorEastAsia" w:eastAsiaTheme="minorEastAsia"/>
          <w:color w:val="auto"/>
          <w:sz w:val="24"/>
          <w:highlight w:val="none"/>
          <w:lang w:val="en-US" w:eastAsia="zh-CN"/>
        </w:rPr>
      </w:pPr>
      <w:r>
        <w:rPr>
          <w:rFonts w:hint="eastAsia" w:cs="Arial" w:asciiTheme="minorEastAsia" w:hAnsiTheme="minorEastAsia" w:eastAsiaTheme="minorEastAsia"/>
          <w:color w:val="auto"/>
          <w:sz w:val="24"/>
          <w:highlight w:val="none"/>
          <w:lang w:val="en-US" w:eastAsia="zh-CN"/>
        </w:rPr>
        <w:t>付款方式：</w:t>
      </w:r>
      <w:r>
        <w:rPr>
          <w:rFonts w:hint="eastAsia" w:ascii="仿宋" w:hAnsi="仿宋" w:eastAsia="仿宋"/>
          <w:sz w:val="28"/>
          <w:szCs w:val="28"/>
          <w:highlight w:val="none"/>
          <w:lang w:val="en-US" w:eastAsia="zh-CN"/>
        </w:rPr>
        <w:t>本项目合同款分三次支付，具体付款方式如下：合同签订后支付合同金额的30%；服务满6个月后根据考核结果付至合同金额的50%；服务期满后根据考核结果付清余款。（在服务中每季度考核不合格的，以80分为基数，每少1分扣500元。）</w:t>
      </w:r>
    </w:p>
    <w:p w14:paraId="73B84053">
      <w:pPr>
        <w:pStyle w:val="195"/>
        <w:numPr>
          <w:ilvl w:val="0"/>
          <w:numId w:val="0"/>
        </w:numPr>
        <w:spacing w:line="500" w:lineRule="exact"/>
        <w:ind w:left="480" w:leftChars="0"/>
        <w:jc w:val="left"/>
        <w:rPr>
          <w:rFonts w:hint="eastAsia" w:cs="宋体" w:asciiTheme="minorEastAsia" w:hAnsiTheme="minorEastAsia" w:eastAsiaTheme="minorEastAsia"/>
          <w:b/>
          <w:bCs/>
          <w:sz w:val="24"/>
          <w:highlight w:val="none"/>
          <w:lang w:val="en-US" w:eastAsia="zh-CN"/>
        </w:rPr>
      </w:pPr>
      <w:r>
        <w:rPr>
          <w:rFonts w:hint="eastAsia" w:cs="Arial" w:asciiTheme="minorEastAsia" w:hAnsiTheme="minorEastAsia" w:eastAsiaTheme="minorEastAsia"/>
          <w:b/>
          <w:sz w:val="24"/>
          <w:highlight w:val="none"/>
        </w:rPr>
        <w:t>二、</w:t>
      </w:r>
      <w:r>
        <w:rPr>
          <w:rFonts w:hint="eastAsia" w:cs="宋体" w:asciiTheme="minorEastAsia" w:hAnsiTheme="minorEastAsia" w:eastAsiaTheme="minorEastAsia"/>
          <w:b/>
          <w:bCs/>
          <w:sz w:val="24"/>
          <w:highlight w:val="none"/>
          <w:lang w:val="en-US" w:eastAsia="zh-CN"/>
        </w:rPr>
        <w:t>项目服务内容：</w:t>
      </w:r>
    </w:p>
    <w:p w14:paraId="4B3C2783">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（一）政府行政行为技术支撑</w:t>
      </w:r>
    </w:p>
    <w:p w14:paraId="2DF717C4">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1. 按照采购人年度执法检查计划，配合采购人对辖区危化企业开展执法检查及专家指导（风险管理、人员能力考核、报警管理）、专家驻厂巡查服务、驻点服务等工作。</w:t>
      </w:r>
    </w:p>
    <w:p w14:paraId="2944D4D7">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2.协助采购人开展辖区危化企业危化品建设项目安全审查、许可证安全审查等行政许可工作;根据采购人需要，安排参与采购人对企业报送的，属于行政审批、审查、备案等报告的技术审核。</w:t>
      </w:r>
    </w:p>
    <w:p w14:paraId="1786F96A">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3.帮助采购人提升辖区企业安全生产监管人员业务能力，每季度派遣专家对监管人员进行专题培训。</w:t>
      </w:r>
    </w:p>
    <w:p w14:paraId="084775B2">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4.根据采购人需要，参与采购人辖区企业的危险化学品生产安全事故救援及事故调查，提供专家服务。</w:t>
      </w:r>
    </w:p>
    <w:p w14:paraId="68C385E0">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5.协助采购人督促辖区企业强化安全基础建设，通过指导、帮扶、培训等方式有效提升企业安全管理能力。</w:t>
      </w:r>
    </w:p>
    <w:p w14:paraId="06F56C51">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（二）辖区3家危化企业帮扶提升方案</w:t>
      </w:r>
    </w:p>
    <w:p w14:paraId="0A31B097">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通过分阶段开展事故、事件类比排查，安全巡查、驻点服务等相关服务，帮助和指导危险化学品企业提高安全管理水平，促进企业落实安全生产主体责任，建立健全安全生产责任制，有效预防和坚决遏制危险化学品生产安全事故。具体服务包括：</w:t>
      </w:r>
    </w:p>
    <w:p w14:paraId="642AC6F3">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1.事故、事件类比排查</w:t>
      </w:r>
    </w:p>
    <w:p w14:paraId="5AF9836E">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事故、事件是企业的薄弱环节，以事故、事件为抓手，完善安全管理、改进安全措施，协助企业建立健全风险管理要素。</w:t>
      </w:r>
    </w:p>
    <w:p w14:paraId="25D38CC4">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1）指导企业完善“三个清单”。梳理企业原辅材料、中间物料、产品等化学品及化学反应危险特性，结合HAZOP分析、反应风险评估报告梳理企业重点部位，重点岗位，建立重点部位风险分级管控清单、责任清单、隐患排查治理清单。</w:t>
      </w:r>
    </w:p>
    <w:p w14:paraId="424D2079">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2）指导企业开展“一岗一卷”考核。结合重点部位风险分级管控清单、重点岗位操作规程等编制考试大纲，指导企业建立一岗一卷题库并对岗位人员进行考核。</w:t>
      </w:r>
    </w:p>
    <w:p w14:paraId="13880993">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3）指导企业规范报警管理。参考ANSI/ISA-18.2定义的报警管理生命周期活动，结合重点部位风险分级管控清单指导企业梳理关键报警，完善报警管理制度，明确报警的优先级，实现报警分级管理。</w:t>
      </w:r>
    </w:p>
    <w:p w14:paraId="2E4A96D3">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4）指导企业建立异常授权处置机制。结合重点部位风险分级管控清单，进一步完善异常工况处置措施，建立异常授权处置机制。</w:t>
      </w:r>
    </w:p>
    <w:p w14:paraId="146E32A8">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5)指导企业开展针对性培训。指导企业按需施教，围绕防范事故发生的源头性、根本性举措进行安全培训，确保岗位人员熟知危险源头、熟知应知应会、熟谙风险参数。</w:t>
      </w:r>
    </w:p>
    <w:p w14:paraId="1CECE037">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2.专家驻厂巡查服务内容</w:t>
      </w:r>
    </w:p>
    <w:p w14:paraId="5771F148">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在事故事件类比排查的基础上，从安全专业角度进行隐患排查，培训教育，对高风险区域、高风险作业活动进行帮扶指导。</w:t>
      </w:r>
    </w:p>
    <w:p w14:paraId="543E82BD">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1）从安全专业角度，编制检查表，对重大隐患进行排查。</w:t>
      </w:r>
    </w:p>
    <w:p w14:paraId="5FF50794">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2）从安全专业角度，结合HAZOP报告，编制检查表，对现有高风险区域管控措施有效性进行核查。</w:t>
      </w:r>
    </w:p>
    <w:p w14:paraId="595278CA">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3）根据企业实际情况，每月开展2-4次，对企业开展安全培训活动。</w:t>
      </w:r>
    </w:p>
    <w:p w14:paraId="1950BCF4">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4）参与政府、企业组织开的各种安全生产会议。</w:t>
      </w:r>
    </w:p>
    <w:p w14:paraId="6E894CE2">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3.专家驻点服务内容</w:t>
      </w:r>
    </w:p>
    <w:p w14:paraId="61FBC349">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目标：充分运用“三个清单”和安全审计结果，补短板，强弱项，强化风险管控、提升本质安全、推动安全体系运行、清晰安全责任分工、突出专业安全管理、夯实安全生产基础。</w:t>
      </w:r>
    </w:p>
    <w:p w14:paraId="18497D01">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确保四个走完：驻点服务过程按照“四个走完”，即走完安全管理制度、走完总平面布置、走完工艺生产流程、走完报警管理。核实重点监管的危险化工工艺（含金属与有机物反应工艺）、重点监管危险化学品、重大危险源、其他危险性较大的工艺（如放热类反应工艺等）、溶剂回收的车间及生产装置。</w:t>
      </w:r>
    </w:p>
    <w:p w14:paraId="412C3CFC">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驻厂帮扶服务从安全管理方面、总图布局管理、工艺安全管理、设备管理、电气管理、仪表管理、人员能力素质、应急与消防等8个维度，同时了解企业的公用工程配置情况等，进行详细、系统的理顺企业的安全管理现状。</w:t>
      </w:r>
    </w:p>
    <w:p w14:paraId="58482743">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第一个维度：安全管理方面主要了解安全生产责任制、安全教育和岗位操作技能培训、安全生产信息管理、变更管理、作业安全管理、双重预防体系、承包商管理等方面的情况。</w:t>
      </w:r>
    </w:p>
    <w:p w14:paraId="7E410148">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第二个维度：总图布置方面主要核对外部安全防护距离评估、化学品储存设施的平面布置、生产设施的平面布置情况。</w:t>
      </w:r>
    </w:p>
    <w:p w14:paraId="03ADC32E">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第三个维度：工艺装置方面主要梳理工艺装置概况，重点工艺的反应安全风险评估情况、操作规程与工艺卡片的运行情况、工艺技术及工艺装置的安全控制情况、工艺运行管理情况、现场工艺安全情况、开停车管理情况、危险化学品仓储管理情况、重大危险源的安全控制情况、试生产管理情况。</w:t>
      </w:r>
    </w:p>
    <w:p w14:paraId="0E1A4563">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第四个维度：设备设施方面主要核实设备设施管理体系的建设与运行情况，设备的预防性维修和检测情况，动设备管理和运行情况，静设备的管理情况，安全附件的管理情况。</w:t>
      </w:r>
    </w:p>
    <w:p w14:paraId="015EE3E4">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第五个维度：电气管理方面主要核实供配电系统及分布情况，电气设备设施现状，电气安全管理情况，防雷防静电设施情况，配电线路情况。</w:t>
      </w:r>
    </w:p>
    <w:p w14:paraId="237B161E">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第六个维度：仪表管理方面主要核实自动化安全控制方案、报警管理等。</w:t>
      </w:r>
    </w:p>
    <w:p w14:paraId="125B8E38">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第七个维度：人员能力方面主要核实安全负责人的专业背景。安全管理部经理、注册安全工程师、安全总监的配备情况，安全管理人员稳定性。</w:t>
      </w:r>
    </w:p>
    <w:p w14:paraId="6FEE1FF1">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第八个维度：应急与消防方面主要核实消防安全设施的配备与使用情况，应急管理情况。</w:t>
      </w:r>
    </w:p>
    <w:p w14:paraId="018DB807">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六、其他要求</w:t>
      </w:r>
    </w:p>
    <w:p w14:paraId="68122047">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（一）与采购人共同组建安全监管工作组，建立安全监管微信交流群，将编写的工作日志发到微信交流群里进行问题探讨，总结经验，发现不足。</w:t>
      </w:r>
    </w:p>
    <w:p w14:paraId="78052CA2">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二）组建驻点企业安全提升群，群成员包括项目部专家，企业董事长和总经理，行政副总经理，安全环保副总经理，生产副总经理，安全部长，安全总监，生产部长，工程部长以及车间主任等，针对安全监管工作过程中的典型问题进行了讨论。</w:t>
      </w:r>
    </w:p>
    <w:p w14:paraId="3D599AA9">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三）安全监管组常驻企业，参加企业的安全活动，全面了解掌握企业的日常管理、部门和班组安全活动、工作流程、安全培训等内容，根据每天工作开展情况，形成工作日记。及时总结安全监管工作中的成功经验，及时发现安全监管工作中的不足之处，分析归纳每天的安全监管工作情况，形成工作日记。</w:t>
      </w:r>
    </w:p>
    <w:p w14:paraId="1C8348BA">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（四）每季度组织6+6全专业安全诊断，帮扶企业提升专业安全管理。</w:t>
      </w:r>
    </w:p>
    <w:p w14:paraId="48A92B14">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五）帮扶的企业为采购人管辖范围内的原化工园区内的所有化工企业。应向采购人提供对园区各企业开展帮扶工作计划和一企一策建议，并征得采购人的认可。同时，在服务过程中，应接受采购人的监督，对采购人提出的建议，应予以采纳。</w:t>
      </w:r>
    </w:p>
    <w:p w14:paraId="0E75FCAD">
      <w:pPr>
        <w:pStyle w:val="195"/>
        <w:spacing w:line="500" w:lineRule="exact"/>
        <w:ind w:firstLine="482"/>
        <w:jc w:val="left"/>
        <w:rPr>
          <w:rFonts w:hint="eastAsia" w:cs="宋体" w:asciiTheme="minorEastAsia" w:hAnsiTheme="minorEastAsia" w:eastAsiaTheme="minorEastAsia"/>
          <w:b w:val="0"/>
          <w:bCs w:val="0"/>
          <w:sz w:val="24"/>
          <w:highlight w:val="none"/>
          <w:lang w:val="en-US" w:eastAsia="zh-CN"/>
        </w:rPr>
      </w:pPr>
      <w:r>
        <w:rPr>
          <w:rFonts w:hint="eastAsia" w:cs="宋体" w:asciiTheme="minorEastAsia" w:hAnsiTheme="minorEastAsia" w:eastAsiaTheme="minorEastAsia"/>
          <w:b w:val="0"/>
          <w:bCs w:val="0"/>
          <w:sz w:val="24"/>
          <w:highlight w:val="none"/>
          <w:lang w:val="en-US" w:eastAsia="zh-CN"/>
        </w:rPr>
        <w:t>（六）所派驻专家需具有业内丰富管理经验的专家，具有化工相关专业注册安全工程师或中级及以上职称，并征得甲方同意，在服务过程中，如甲方认为乙方委派人员不符合本合同要求或服务中不尽职，甲方有权要求乙方更换人员；此</w:t>
      </w:r>
      <w:r>
        <w:rPr>
          <w:rFonts w:hint="eastAsia" w:cs="宋体" w:asciiTheme="minorEastAsia" w:hAnsiTheme="minorEastAsia" w:eastAsiaTheme="minorEastAsia"/>
          <w:b w:val="0"/>
          <w:bCs w:val="0"/>
          <w:sz w:val="24"/>
          <w:highlight w:val="none"/>
          <w:lang w:val="en-US" w:eastAsia="zh-CN"/>
        </w:rPr>
        <w:t>次服务预算价150万元（壹佰伍拾万元整）。其中：2名专家至少服务500个人工天。该费用报包括为完成本项目规定工作所承担的全部费用，包括所有人员工资、餐饮、差旅费、资料费、培训费、成本、税金、利润等，并考虑了应由中标人承担的义务、责任和风险所发生的一切与履行合同有关的一切费用。</w:t>
      </w:r>
    </w:p>
    <w:p w14:paraId="333F144A">
      <w:pPr>
        <w:pStyle w:val="195"/>
        <w:spacing w:line="500" w:lineRule="exact"/>
        <w:ind w:firstLine="482"/>
        <w:jc w:val="left"/>
        <w:rPr>
          <w:rFonts w:cs="宋体" w:asciiTheme="minorEastAsia" w:hAnsiTheme="minorEastAsia" w:eastAsiaTheme="minorEastAsia"/>
          <w:sz w:val="24"/>
          <w:highlight w:val="none"/>
        </w:rPr>
      </w:pPr>
      <w:r>
        <w:rPr>
          <w:rFonts w:hint="eastAsia" w:cs="宋体" w:asciiTheme="minorEastAsia" w:hAnsiTheme="minorEastAsia" w:eastAsiaTheme="minorEastAsia"/>
          <w:b/>
          <w:bCs/>
          <w:sz w:val="24"/>
          <w:highlight w:val="none"/>
          <w:lang w:val="en-US" w:eastAsia="zh-CN"/>
        </w:rPr>
        <w:t>三</w:t>
      </w:r>
      <w:r>
        <w:rPr>
          <w:rFonts w:hint="eastAsia" w:cs="宋体" w:asciiTheme="minorEastAsia" w:hAnsiTheme="minorEastAsia" w:eastAsiaTheme="minorEastAsia"/>
          <w:b/>
          <w:bCs/>
          <w:sz w:val="24"/>
          <w:highlight w:val="none"/>
        </w:rPr>
        <w:t>、保密要求</w:t>
      </w:r>
      <w:r>
        <w:rPr>
          <w:rFonts w:hint="eastAsia" w:cs="宋体" w:asciiTheme="minorEastAsia" w:hAnsiTheme="minorEastAsia" w:eastAsiaTheme="minorEastAsia"/>
          <w:sz w:val="24"/>
          <w:highlight w:val="none"/>
        </w:rPr>
        <w:t xml:space="preserve"> </w:t>
      </w:r>
    </w:p>
    <w:p w14:paraId="5602EEA6">
      <w:pPr>
        <w:pStyle w:val="195"/>
        <w:spacing w:line="500" w:lineRule="exact"/>
        <w:ind w:firstLine="480"/>
        <w:jc w:val="lef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竞标人承诺对采购人提供的内部资料、数据和信息予以保密。未经采购人书面许可，不许以任何形式向第三方透露。成交竞标人应与</w:t>
      </w:r>
      <w:r>
        <w:rPr>
          <w:rFonts w:hint="eastAsia" w:cs="宋体" w:asciiTheme="minorEastAsia" w:hAnsiTheme="minorEastAsia" w:eastAsiaTheme="minorEastAsia"/>
          <w:sz w:val="24"/>
          <w:highlight w:val="none"/>
          <w:lang w:val="en-US" w:eastAsia="zh-CN"/>
        </w:rPr>
        <w:t>项目建设</w:t>
      </w:r>
      <w:r>
        <w:rPr>
          <w:rFonts w:hint="eastAsia" w:cs="宋体" w:asciiTheme="minorEastAsia" w:hAnsiTheme="minorEastAsia" w:eastAsiaTheme="minorEastAsia"/>
          <w:sz w:val="24"/>
          <w:highlight w:val="none"/>
        </w:rPr>
        <w:t xml:space="preserve">人员签订保密协议，督促服务人员严格遵守保密规定。 </w:t>
      </w:r>
    </w:p>
    <w:p w14:paraId="2B793ECC">
      <w:pPr>
        <w:pStyle w:val="31"/>
        <w:spacing w:beforeAutospacing="0" w:afterAutospacing="0" w:line="0" w:lineRule="atLeast"/>
        <w:ind w:firstLine="720"/>
        <w:jc w:val="both"/>
        <w:rPr>
          <w:rFonts w:hint="eastAsia" w:ascii="宋体" w:hAnsi="宋体" w:eastAsia="宋体" w:cs="宋体"/>
          <w:color w:val="auto"/>
          <w:highlight w:val="none"/>
          <w:shd w:val="clear" w:color="auto" w:fill="auto"/>
        </w:rPr>
      </w:pPr>
      <w:r>
        <w:rPr>
          <w:rFonts w:hint="eastAsia" w:ascii="宋体" w:hAnsi="宋体" w:eastAsia="宋体" w:cs="宋体"/>
          <w:i/>
          <w:color w:val="auto"/>
          <w:highlight w:val="none"/>
          <w:u w:val="single"/>
          <w:shd w:val="clear" w:color="auto" w:fill="auto"/>
        </w:rPr>
        <w:t>（四）、本项目</w:t>
      </w:r>
      <w:r>
        <w:rPr>
          <w:rFonts w:hint="eastAsia" w:ascii="宋体" w:hAnsi="宋体" w:eastAsia="宋体" w:cs="宋体"/>
          <w:i/>
          <w:color w:val="auto"/>
          <w:highlight w:val="none"/>
          <w:u w:val="single"/>
          <w:shd w:val="clear" w:color="auto" w:fill="auto"/>
          <w:lang w:val="en-US" w:eastAsia="zh-CN"/>
        </w:rPr>
        <w:t>不接受</w:t>
      </w:r>
      <w:r>
        <w:rPr>
          <w:rFonts w:hint="eastAsia" w:ascii="宋体" w:hAnsi="宋体" w:eastAsia="宋体" w:cs="宋体"/>
          <w:i/>
          <w:color w:val="auto"/>
          <w:highlight w:val="none"/>
          <w:u w:val="single"/>
          <w:shd w:val="clear" w:color="auto" w:fill="auto"/>
        </w:rPr>
        <w:t>进口产品参加采购活动</w:t>
      </w:r>
      <w:r>
        <w:rPr>
          <w:rFonts w:hint="eastAsia" w:ascii="宋体" w:hAnsi="宋体" w:eastAsia="宋体" w:cs="宋体"/>
          <w:i/>
          <w:color w:val="auto"/>
          <w:highlight w:val="none"/>
          <w:u w:val="single"/>
          <w:shd w:val="clear" w:color="auto" w:fill="auto"/>
          <w:lang w:eastAsia="zh-CN"/>
        </w:rPr>
        <w:t>。</w:t>
      </w:r>
      <w:r>
        <w:rPr>
          <w:rFonts w:hint="eastAsia" w:ascii="宋体" w:hAnsi="宋体" w:eastAsia="宋体" w:cs="宋体"/>
          <w:color w:val="auto"/>
          <w:highlight w:val="none"/>
          <w:shd w:val="clear" w:color="auto" w:fill="auto"/>
        </w:rPr>
        <w:t> </w:t>
      </w:r>
    </w:p>
    <w:p w14:paraId="17249A91">
      <w:pPr>
        <w:pStyle w:val="31"/>
        <w:spacing w:beforeAutospacing="0" w:afterAutospacing="0" w:line="0" w:lineRule="atLeast"/>
        <w:jc w:val="both"/>
        <w:rPr>
          <w:rFonts w:hint="eastAsia" w:ascii="宋体" w:hAnsi="宋体" w:eastAsia="宋体" w:cs="宋体"/>
          <w:color w:val="auto"/>
          <w:highlight w:val="none"/>
          <w:shd w:val="clear" w:color="auto" w:fill="auto"/>
        </w:rPr>
      </w:pPr>
    </w:p>
    <w:p w14:paraId="1A8D51B5">
      <w:pPr>
        <w:pStyle w:val="31"/>
        <w:spacing w:beforeAutospacing="0" w:afterAutospacing="0" w:line="0" w:lineRule="atLeast"/>
        <w:ind w:firstLine="48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14:paraId="51E7CB70">
      <w:pPr>
        <w:pStyle w:val="31"/>
        <w:spacing w:beforeAutospacing="0" w:afterAutospacing="0"/>
        <w:ind w:firstLine="602"/>
        <w:jc w:val="both"/>
        <w:rPr>
          <w:color w:val="auto"/>
          <w:highlight w:val="none"/>
          <w:shd w:val="clear" w:color="auto" w:fill="auto"/>
        </w:rPr>
      </w:pPr>
      <w:r>
        <w:rPr>
          <w:color w:val="auto"/>
          <w:highlight w:val="none"/>
          <w:shd w:val="clear" w:color="auto" w:fill="auto"/>
        </w:rPr>
        <w:t> </w:t>
      </w:r>
    </w:p>
    <w:p w14:paraId="0A3DFEEA">
      <w:pPr>
        <w:pStyle w:val="31"/>
        <w:spacing w:beforeAutospacing="0" w:afterAutospacing="0"/>
        <w:jc w:val="both"/>
        <w:rPr>
          <w:color w:val="auto"/>
          <w:highlight w:val="none"/>
          <w:shd w:val="clear" w:color="auto" w:fill="auto"/>
        </w:rPr>
      </w:pPr>
      <w:r>
        <w:rPr>
          <w:color w:val="auto"/>
          <w:highlight w:val="none"/>
          <w:shd w:val="clear" w:color="auto" w:fill="auto"/>
        </w:rPr>
        <w:t> </w:t>
      </w:r>
    </w:p>
    <w:p w14:paraId="6DF4A289">
      <w:pPr>
        <w:pStyle w:val="31"/>
        <w:spacing w:beforeAutospacing="0" w:afterAutospacing="0"/>
        <w:jc w:val="both"/>
        <w:rPr>
          <w:color w:val="auto"/>
          <w:highlight w:val="none"/>
          <w:shd w:val="clear" w:color="auto" w:fill="auto"/>
        </w:rPr>
      </w:pPr>
    </w:p>
    <w:p w14:paraId="6BB2233F">
      <w:pPr>
        <w:pStyle w:val="31"/>
        <w:spacing w:beforeAutospacing="0" w:afterAutospacing="0"/>
        <w:jc w:val="both"/>
        <w:rPr>
          <w:color w:val="auto"/>
          <w:highlight w:val="none"/>
          <w:shd w:val="clear" w:color="auto" w:fill="auto"/>
        </w:rPr>
      </w:pPr>
    </w:p>
    <w:p w14:paraId="4CBA8DC5">
      <w:pPr>
        <w:pStyle w:val="31"/>
        <w:spacing w:beforeAutospacing="0" w:afterAutospacing="0"/>
        <w:jc w:val="both"/>
        <w:rPr>
          <w:color w:val="auto"/>
          <w:highlight w:val="none"/>
          <w:shd w:val="clear" w:color="auto" w:fill="auto"/>
        </w:rPr>
      </w:pPr>
    </w:p>
    <w:p w14:paraId="2E700434">
      <w:pPr>
        <w:pStyle w:val="31"/>
        <w:spacing w:beforeAutospacing="0" w:afterAutospacing="0"/>
        <w:jc w:val="both"/>
        <w:rPr>
          <w:color w:val="auto"/>
          <w:highlight w:val="none"/>
          <w:shd w:val="clear" w:color="auto" w:fill="auto"/>
        </w:rPr>
      </w:pPr>
    </w:p>
    <w:p w14:paraId="6B176EC4">
      <w:pPr>
        <w:pStyle w:val="31"/>
        <w:spacing w:beforeAutospacing="0" w:afterAutospacing="0"/>
        <w:jc w:val="both"/>
        <w:rPr>
          <w:color w:val="auto"/>
          <w:highlight w:val="none"/>
          <w:shd w:val="clear" w:color="auto" w:fill="auto"/>
        </w:rPr>
      </w:pPr>
    </w:p>
    <w:p w14:paraId="2F3E7596">
      <w:pPr>
        <w:pStyle w:val="31"/>
        <w:spacing w:beforeAutospacing="0" w:afterAutospacing="0"/>
        <w:jc w:val="both"/>
        <w:rPr>
          <w:color w:val="auto"/>
          <w:highlight w:val="none"/>
          <w:shd w:val="clear" w:color="auto" w:fill="auto"/>
        </w:rPr>
      </w:pPr>
    </w:p>
    <w:p w14:paraId="29789A5A">
      <w:pPr>
        <w:pStyle w:val="31"/>
        <w:spacing w:beforeAutospacing="0" w:afterAutospacing="0"/>
        <w:jc w:val="both"/>
        <w:rPr>
          <w:color w:val="auto"/>
          <w:highlight w:val="none"/>
          <w:shd w:val="clear" w:color="auto" w:fill="auto"/>
        </w:rPr>
      </w:pPr>
    </w:p>
    <w:p w14:paraId="7C938ED7">
      <w:pPr>
        <w:pStyle w:val="31"/>
        <w:spacing w:beforeAutospacing="0" w:afterAutospacing="0"/>
        <w:jc w:val="both"/>
        <w:rPr>
          <w:color w:val="auto"/>
          <w:highlight w:val="none"/>
          <w:shd w:val="clear" w:color="auto" w:fill="auto"/>
        </w:rPr>
      </w:pPr>
    </w:p>
    <w:p w14:paraId="27306C7F">
      <w:pPr>
        <w:pStyle w:val="31"/>
        <w:spacing w:beforeAutospacing="0" w:afterAutospacing="0"/>
        <w:jc w:val="both"/>
        <w:rPr>
          <w:color w:val="auto"/>
          <w:highlight w:val="none"/>
          <w:shd w:val="clear" w:color="auto" w:fill="auto"/>
        </w:rPr>
      </w:pPr>
    </w:p>
    <w:p w14:paraId="4EDB68CE">
      <w:pPr>
        <w:pStyle w:val="31"/>
        <w:spacing w:beforeAutospacing="0" w:afterAutospacing="0"/>
        <w:jc w:val="both"/>
        <w:rPr>
          <w:color w:val="auto"/>
          <w:highlight w:val="none"/>
          <w:shd w:val="clear" w:color="auto" w:fill="auto"/>
        </w:rPr>
      </w:pPr>
    </w:p>
    <w:p w14:paraId="305CA4FA">
      <w:pPr>
        <w:pStyle w:val="31"/>
        <w:spacing w:beforeAutospacing="0" w:afterAutospacing="0"/>
        <w:jc w:val="both"/>
        <w:rPr>
          <w:color w:val="auto"/>
          <w:highlight w:val="none"/>
          <w:shd w:val="clear" w:color="auto" w:fill="auto"/>
        </w:rPr>
      </w:pPr>
      <w:r>
        <w:rPr>
          <w:color w:val="auto"/>
          <w:highlight w:val="none"/>
          <w:shd w:val="clear" w:color="auto" w:fill="auto"/>
        </w:rPr>
        <w:t> </w:t>
      </w:r>
    </w:p>
    <w:p w14:paraId="6B9570BE">
      <w:pPr>
        <w:pStyle w:val="31"/>
        <w:spacing w:beforeAutospacing="0" w:afterAutospacing="0"/>
        <w:jc w:val="both"/>
        <w:rPr>
          <w:color w:val="auto"/>
          <w:highlight w:val="none"/>
          <w:shd w:val="clear" w:color="auto" w:fill="auto"/>
        </w:rPr>
      </w:pPr>
      <w:r>
        <w:rPr>
          <w:color w:val="auto"/>
          <w:highlight w:val="none"/>
          <w:shd w:val="clear" w:color="auto" w:fill="auto"/>
        </w:rPr>
        <w:t> </w:t>
      </w:r>
    </w:p>
    <w:p w14:paraId="5B0D1B55">
      <w:pPr>
        <w:pStyle w:val="31"/>
        <w:spacing w:beforeAutospacing="0" w:afterAutospacing="0"/>
        <w:ind w:firstLine="1760"/>
        <w:jc w:val="both"/>
        <w:rPr>
          <w:color w:val="auto"/>
          <w:highlight w:val="none"/>
          <w:shd w:val="clear" w:color="auto" w:fill="auto"/>
        </w:rPr>
      </w:pPr>
      <w:bookmarkStart w:id="159" w:name="_Toc120614281"/>
      <w:r>
        <w:rPr>
          <w:rFonts w:hint="eastAsia" w:ascii="黑体" w:hAnsi="宋体" w:eastAsia="黑体" w:cs="黑体"/>
          <w:color w:val="auto"/>
          <w:sz w:val="44"/>
          <w:szCs w:val="44"/>
          <w:highlight w:val="none"/>
          <w:shd w:val="clear" w:color="auto" w:fill="auto"/>
        </w:rPr>
        <w:t xml:space="preserve">第五章  响应文件格式 </w:t>
      </w:r>
    </w:p>
    <w:p w14:paraId="4DD2AFB2">
      <w:pPr>
        <w:pStyle w:val="31"/>
        <w:spacing w:beforeAutospacing="0" w:afterAutospacing="0"/>
        <w:jc w:val="center"/>
        <w:rPr>
          <w:rFonts w:hint="eastAsia" w:ascii="宋体" w:hAnsi="宋体" w:eastAsia="宋体" w:cs="宋体"/>
          <w:b/>
          <w:color w:val="auto"/>
          <w:sz w:val="72"/>
          <w:szCs w:val="72"/>
          <w:highlight w:val="none"/>
          <w:shd w:val="clear" w:color="auto" w:fill="auto"/>
        </w:rPr>
      </w:pPr>
      <w:bookmarkStart w:id="160" w:name="_Toc120614282"/>
      <w:bookmarkEnd w:id="160"/>
      <w:bookmarkStart w:id="161" w:name="_Toc49090576"/>
      <w:bookmarkEnd w:id="161"/>
      <w:bookmarkStart w:id="162" w:name="_Toc26554094"/>
      <w:bookmarkStart w:id="163" w:name="_Hlt26955039"/>
      <w:bookmarkStart w:id="164" w:name="_Hlt26671244"/>
    </w:p>
    <w:p w14:paraId="43086228">
      <w:pPr>
        <w:pStyle w:val="31"/>
        <w:spacing w:beforeAutospacing="0" w:afterAutospacing="0"/>
        <w:jc w:val="center"/>
        <w:rPr>
          <w:rFonts w:hint="eastAsia" w:ascii="宋体" w:hAnsi="宋体" w:eastAsia="宋体" w:cs="宋体"/>
          <w:b/>
          <w:color w:val="auto"/>
          <w:sz w:val="72"/>
          <w:szCs w:val="72"/>
          <w:highlight w:val="none"/>
          <w:shd w:val="clear" w:color="auto" w:fill="auto"/>
        </w:rPr>
      </w:pPr>
    </w:p>
    <w:p w14:paraId="65579342">
      <w:pPr>
        <w:pStyle w:val="31"/>
        <w:spacing w:beforeAutospacing="0" w:afterAutospacing="0"/>
        <w:jc w:val="center"/>
        <w:rPr>
          <w:rFonts w:hint="eastAsia" w:ascii="宋体" w:hAnsi="宋体" w:eastAsia="宋体" w:cs="宋体"/>
          <w:b/>
          <w:color w:val="auto"/>
          <w:sz w:val="72"/>
          <w:szCs w:val="72"/>
          <w:highlight w:val="none"/>
          <w:shd w:val="clear" w:color="auto" w:fill="auto"/>
        </w:rPr>
      </w:pPr>
    </w:p>
    <w:p w14:paraId="1662D6FF">
      <w:pPr>
        <w:pStyle w:val="31"/>
        <w:spacing w:beforeAutospacing="0" w:afterAutospacing="0"/>
        <w:jc w:val="center"/>
        <w:rPr>
          <w:rFonts w:hint="eastAsia" w:ascii="宋体" w:hAnsi="宋体" w:eastAsia="宋体" w:cs="宋体"/>
          <w:b/>
          <w:color w:val="auto"/>
          <w:sz w:val="72"/>
          <w:szCs w:val="72"/>
          <w:highlight w:val="none"/>
          <w:shd w:val="clear" w:color="auto" w:fill="auto"/>
        </w:rPr>
      </w:pPr>
    </w:p>
    <w:p w14:paraId="6D2D35EC">
      <w:pPr>
        <w:pStyle w:val="31"/>
        <w:spacing w:beforeAutospacing="0" w:afterAutospacing="0"/>
        <w:jc w:val="center"/>
        <w:rPr>
          <w:color w:val="auto"/>
          <w:highlight w:val="none"/>
          <w:shd w:val="clear" w:color="auto" w:fill="auto"/>
        </w:rPr>
      </w:pPr>
      <w:r>
        <w:rPr>
          <w:rFonts w:hint="eastAsia" w:ascii="宋体" w:hAnsi="宋体" w:eastAsia="宋体" w:cs="宋体"/>
          <w:b/>
          <w:color w:val="auto"/>
          <w:sz w:val="72"/>
          <w:szCs w:val="72"/>
          <w:highlight w:val="none"/>
          <w:shd w:val="clear" w:color="auto" w:fill="auto"/>
        </w:rPr>
        <w:t>响  应  文  件</w:t>
      </w:r>
    </w:p>
    <w:p w14:paraId="6CC54F77">
      <w:pPr>
        <w:pStyle w:val="31"/>
        <w:spacing w:beforeAutospacing="0" w:afterAutospacing="0"/>
        <w:jc w:val="center"/>
        <w:rPr>
          <w:color w:val="auto"/>
          <w:highlight w:val="none"/>
          <w:shd w:val="clear" w:color="auto" w:fill="auto"/>
        </w:rPr>
      </w:pPr>
      <w:r>
        <w:rPr>
          <w:color w:val="auto"/>
          <w:highlight w:val="none"/>
          <w:shd w:val="clear" w:color="auto" w:fill="auto"/>
        </w:rPr>
        <w:t> </w:t>
      </w:r>
    </w:p>
    <w:p w14:paraId="75142C91">
      <w:pPr>
        <w:pStyle w:val="31"/>
        <w:spacing w:beforeAutospacing="0" w:afterAutospacing="0"/>
        <w:jc w:val="center"/>
        <w:rPr>
          <w:color w:val="auto"/>
          <w:highlight w:val="none"/>
          <w:shd w:val="clear" w:color="auto" w:fill="auto"/>
        </w:rPr>
      </w:pPr>
      <w:r>
        <w:rPr>
          <w:color w:val="auto"/>
          <w:highlight w:val="none"/>
          <w:shd w:val="clear" w:color="auto" w:fill="auto"/>
        </w:rPr>
        <w:t> </w:t>
      </w:r>
    </w:p>
    <w:p w14:paraId="467AB31F">
      <w:pPr>
        <w:pStyle w:val="31"/>
        <w:spacing w:beforeAutospacing="0" w:afterAutospacing="0"/>
        <w:jc w:val="center"/>
        <w:rPr>
          <w:color w:val="auto"/>
          <w:highlight w:val="none"/>
          <w:shd w:val="clear" w:color="auto" w:fill="auto"/>
        </w:rPr>
      </w:pPr>
      <w:r>
        <w:rPr>
          <w:color w:val="auto"/>
          <w:highlight w:val="none"/>
          <w:shd w:val="clear" w:color="auto" w:fill="auto"/>
        </w:rPr>
        <w:t> </w:t>
      </w:r>
    </w:p>
    <w:p w14:paraId="1D09346E">
      <w:pPr>
        <w:pStyle w:val="31"/>
        <w:spacing w:beforeAutospacing="0" w:afterAutospacing="0"/>
        <w:jc w:val="center"/>
        <w:rPr>
          <w:color w:val="auto"/>
          <w:highlight w:val="none"/>
          <w:shd w:val="clear" w:color="auto" w:fill="auto"/>
        </w:rPr>
      </w:pPr>
      <w:r>
        <w:rPr>
          <w:color w:val="auto"/>
          <w:highlight w:val="none"/>
          <w:shd w:val="clear" w:color="auto" w:fill="auto"/>
        </w:rPr>
        <w:t> </w:t>
      </w:r>
    </w:p>
    <w:p w14:paraId="48D5F349">
      <w:pPr>
        <w:pStyle w:val="31"/>
        <w:spacing w:beforeAutospacing="0" w:afterAutospacing="0"/>
        <w:jc w:val="center"/>
        <w:rPr>
          <w:color w:val="auto"/>
          <w:highlight w:val="none"/>
          <w:shd w:val="clear" w:color="auto" w:fill="auto"/>
        </w:rPr>
      </w:pPr>
      <w:r>
        <w:rPr>
          <w:color w:val="auto"/>
          <w:highlight w:val="none"/>
          <w:shd w:val="clear" w:color="auto" w:fill="auto"/>
        </w:rPr>
        <w:t> </w:t>
      </w:r>
    </w:p>
    <w:p w14:paraId="3C4E9C77">
      <w:pPr>
        <w:pStyle w:val="31"/>
        <w:spacing w:beforeAutospacing="0" w:afterAutospacing="0"/>
        <w:ind w:firstLine="1084"/>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项 目 名 称：</w:t>
      </w:r>
      <w:r>
        <w:rPr>
          <w:rFonts w:hint="eastAsia" w:ascii="宋体" w:hAnsi="宋体" w:eastAsia="宋体" w:cs="宋体"/>
          <w:b/>
          <w:color w:val="auto"/>
          <w:sz w:val="36"/>
          <w:szCs w:val="36"/>
          <w:highlight w:val="none"/>
          <w:u w:val="single"/>
          <w:shd w:val="clear" w:color="auto" w:fill="auto"/>
        </w:rPr>
        <w:t xml:space="preserve">            </w:t>
      </w:r>
    </w:p>
    <w:p w14:paraId="0D627A9A">
      <w:pPr>
        <w:pStyle w:val="31"/>
        <w:spacing w:beforeAutospacing="0" w:afterAutospacing="0"/>
        <w:ind w:firstLine="1084"/>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采 购 编 号：</w:t>
      </w:r>
      <w:r>
        <w:rPr>
          <w:rFonts w:hint="eastAsia" w:ascii="宋体" w:hAnsi="宋体" w:eastAsia="宋体" w:cs="宋体"/>
          <w:b/>
          <w:color w:val="auto"/>
          <w:sz w:val="36"/>
          <w:szCs w:val="36"/>
          <w:highlight w:val="none"/>
          <w:u w:val="single"/>
          <w:shd w:val="clear" w:color="auto" w:fill="auto"/>
        </w:rPr>
        <w:t>            </w:t>
      </w:r>
    </w:p>
    <w:p w14:paraId="37314902">
      <w:pPr>
        <w:pStyle w:val="31"/>
        <w:spacing w:beforeAutospacing="0" w:afterAutospacing="0"/>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   供应商名称 ：</w:t>
      </w:r>
      <w:r>
        <w:rPr>
          <w:rFonts w:hint="eastAsia" w:ascii="宋体" w:hAnsi="宋体" w:eastAsia="宋体" w:cs="宋体"/>
          <w:b/>
          <w:color w:val="auto"/>
          <w:sz w:val="36"/>
          <w:szCs w:val="36"/>
          <w:highlight w:val="none"/>
          <w:u w:val="single"/>
          <w:shd w:val="clear" w:color="auto" w:fill="auto"/>
        </w:rPr>
        <w:t>（加盖CA电子公章）</w:t>
      </w:r>
    </w:p>
    <w:p w14:paraId="3ADC30DD">
      <w:pPr>
        <w:pStyle w:val="31"/>
        <w:spacing w:beforeAutospacing="0" w:afterAutospacing="0"/>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   日   期 ：</w:t>
      </w:r>
      <w:r>
        <w:rPr>
          <w:rFonts w:hint="eastAsia" w:ascii="宋体" w:hAnsi="宋体" w:eastAsia="宋体" w:cs="宋体"/>
          <w:b/>
          <w:color w:val="auto"/>
          <w:sz w:val="36"/>
          <w:szCs w:val="36"/>
          <w:highlight w:val="none"/>
          <w:u w:val="single"/>
          <w:shd w:val="clear" w:color="auto" w:fill="auto"/>
        </w:rPr>
        <w:t xml:space="preserve">              </w:t>
      </w:r>
    </w:p>
    <w:p w14:paraId="6314C0F3">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4176498E">
      <w:pPr>
        <w:pStyle w:val="31"/>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032720E3">
      <w:pPr>
        <w:pStyle w:val="31"/>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6A55004A">
      <w:pPr>
        <w:pStyle w:val="31"/>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2B78B259">
      <w:pPr>
        <w:pStyle w:val="31"/>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070D6698">
      <w:pPr>
        <w:pStyle w:val="31"/>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586EE8A4">
      <w:pPr>
        <w:pStyle w:val="31"/>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2DE4811D">
      <w:pPr>
        <w:pStyle w:val="31"/>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556E6937">
      <w:pPr>
        <w:pStyle w:val="31"/>
        <w:spacing w:beforeAutospacing="0" w:afterAutospacing="0" w:line="0" w:lineRule="atLeast"/>
        <w:jc w:val="both"/>
        <w:rPr>
          <w:rFonts w:ascii="宋体" w:hAnsi="宋体" w:eastAsia="宋体" w:cs="宋体"/>
          <w:b/>
          <w:color w:val="auto"/>
          <w:sz w:val="36"/>
          <w:szCs w:val="36"/>
          <w:highlight w:val="none"/>
          <w:u w:val="single"/>
          <w:shd w:val="clear" w:color="auto" w:fill="auto"/>
        </w:rPr>
      </w:pPr>
    </w:p>
    <w:p w14:paraId="1AD154A8">
      <w:pPr>
        <w:pStyle w:val="31"/>
        <w:spacing w:beforeAutospacing="0" w:afterAutospacing="0" w:line="0" w:lineRule="atLeast"/>
        <w:jc w:val="both"/>
        <w:rPr>
          <w:rFonts w:ascii="宋体" w:hAnsi="宋体" w:eastAsia="宋体" w:cs="宋体"/>
          <w:b/>
          <w:color w:val="auto"/>
          <w:sz w:val="36"/>
          <w:szCs w:val="36"/>
          <w:highlight w:val="none"/>
          <w:u w:val="single"/>
          <w:shd w:val="clear" w:color="auto" w:fill="auto"/>
        </w:rPr>
      </w:pPr>
    </w:p>
    <w:p w14:paraId="5447430E">
      <w:pPr>
        <w:pStyle w:val="31"/>
        <w:spacing w:beforeAutospacing="0" w:afterAutospacing="0" w:line="0" w:lineRule="atLeast"/>
        <w:jc w:val="both"/>
        <w:rPr>
          <w:rFonts w:ascii="宋体" w:hAnsi="宋体" w:eastAsia="宋体" w:cs="宋体"/>
          <w:b/>
          <w:color w:val="auto"/>
          <w:sz w:val="36"/>
          <w:szCs w:val="36"/>
          <w:highlight w:val="none"/>
          <w:u w:val="single"/>
          <w:shd w:val="clear" w:color="auto" w:fill="auto"/>
        </w:rPr>
      </w:pPr>
    </w:p>
    <w:p w14:paraId="6C408114">
      <w:pPr>
        <w:pStyle w:val="31"/>
        <w:spacing w:beforeAutospacing="0" w:afterAutospacing="0" w:line="0" w:lineRule="atLeast"/>
        <w:jc w:val="both"/>
        <w:rPr>
          <w:rFonts w:ascii="宋体" w:hAnsi="宋体" w:eastAsia="宋体" w:cs="宋体"/>
          <w:b/>
          <w:color w:val="auto"/>
          <w:sz w:val="36"/>
          <w:szCs w:val="36"/>
          <w:highlight w:val="none"/>
          <w:u w:val="single"/>
          <w:shd w:val="clear" w:color="auto" w:fill="auto"/>
        </w:rPr>
      </w:pPr>
    </w:p>
    <w:p w14:paraId="364AFA07">
      <w:pPr>
        <w:pStyle w:val="31"/>
        <w:spacing w:beforeAutospacing="0" w:afterAutospacing="0" w:line="0" w:lineRule="atLeast"/>
        <w:jc w:val="center"/>
        <w:rPr>
          <w:color w:val="auto"/>
          <w:highlight w:val="none"/>
          <w:shd w:val="clear" w:color="auto" w:fill="auto"/>
        </w:rPr>
      </w:pPr>
      <w:r>
        <w:rPr>
          <w:rFonts w:hint="eastAsia" w:ascii="宋体" w:hAnsi="宋体" w:eastAsia="宋体" w:cs="宋体"/>
          <w:b/>
          <w:color w:val="auto"/>
          <w:sz w:val="32"/>
          <w:szCs w:val="32"/>
          <w:highlight w:val="none"/>
          <w:shd w:val="clear" w:color="auto" w:fill="auto"/>
        </w:rPr>
        <w:t>响应文件目录</w:t>
      </w:r>
    </w:p>
    <w:p w14:paraId="504612B3">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0868C468">
      <w:pPr>
        <w:pStyle w:val="31"/>
        <w:spacing w:beforeAutospacing="0" w:afterAutospacing="0"/>
        <w:ind w:left="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一、法人或者其他组织的营业执照等证明文件，自然人的身份证明</w:t>
      </w:r>
    </w:p>
    <w:p w14:paraId="5E2B757C">
      <w:pPr>
        <w:tabs>
          <w:tab w:val="left" w:pos="1331"/>
        </w:tabs>
        <w:ind w:firstLine="480"/>
        <w:jc w:val="left"/>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二、上一年度或上上年度的财务状况报告（至少提供资产负债表、利润表、现金流量表，</w:t>
      </w:r>
    </w:p>
    <w:p w14:paraId="58FE187A">
      <w:pPr>
        <w:pStyle w:val="31"/>
        <w:spacing w:beforeAutospacing="0" w:afterAutospacing="0"/>
        <w:jc w:val="both"/>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协商供应商成立不满一年无需提供）</w:t>
      </w:r>
    </w:p>
    <w:p w14:paraId="79C4F9EC">
      <w:pPr>
        <w:pStyle w:val="31"/>
        <w:numPr>
          <w:ilvl w:val="0"/>
          <w:numId w:val="3"/>
        </w:numPr>
        <w:spacing w:beforeAutospacing="0" w:afterAutospacing="0"/>
        <w:ind w:left="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具备履行合同所必需的设备和专业技术能力的书面声明</w:t>
      </w:r>
    </w:p>
    <w:p w14:paraId="410E7926">
      <w:pPr>
        <w:pStyle w:val="31"/>
        <w:numPr>
          <w:ilvl w:val="0"/>
          <w:numId w:val="0"/>
        </w:numPr>
        <w:spacing w:beforeAutospacing="0" w:afterAutospacing="0"/>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四</w:t>
      </w:r>
      <w:r>
        <w:rPr>
          <w:rFonts w:hint="eastAsia" w:ascii="宋体" w:hAnsi="宋体" w:eastAsia="宋体" w:cs="宋体"/>
          <w:i w:val="0"/>
          <w:iCs/>
          <w:color w:val="auto"/>
          <w:sz w:val="24"/>
          <w:szCs w:val="24"/>
          <w:highlight w:val="none"/>
          <w:u w:val="none"/>
          <w:shd w:val="clear" w:color="auto" w:fill="auto"/>
        </w:rPr>
        <w:t>、依法缴纳税收和社会保障资金的相关材料（提供提交协商响应文件截止时间前一年内至少一个月依法缴纳税收及缴纳社会保障资金的证明材料。协商供应商依法享受缓缴、免缴税收、社会保障资金的提供证明材料。）</w:t>
      </w:r>
    </w:p>
    <w:p w14:paraId="6A1AB232">
      <w:pPr>
        <w:pStyle w:val="31"/>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五、参加政府采购活动前 3 年内在经营活动中没有重大违法记录的书面声明</w:t>
      </w:r>
    </w:p>
    <w:p w14:paraId="19578503">
      <w:pPr>
        <w:pStyle w:val="31"/>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六、特定资格要求的证明文件（如果本项目设置特定资格要求，则需要提供）</w:t>
      </w:r>
    </w:p>
    <w:p w14:paraId="2D8FC890">
      <w:pPr>
        <w:pStyle w:val="31"/>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七、法人授权书</w:t>
      </w:r>
    </w:p>
    <w:p w14:paraId="2629BC66">
      <w:pPr>
        <w:pStyle w:val="31"/>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八、单一来源响应函</w:t>
      </w:r>
    </w:p>
    <w:p w14:paraId="4644E002">
      <w:pPr>
        <w:pStyle w:val="31"/>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九、联合体协议</w:t>
      </w:r>
    </w:p>
    <w:p w14:paraId="41CE4B9C">
      <w:pPr>
        <w:pStyle w:val="31"/>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十、分项报价表</w:t>
      </w:r>
    </w:p>
    <w:p w14:paraId="64BFC91B">
      <w:pPr>
        <w:pStyle w:val="31"/>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十一、技术要求响应及偏离表</w:t>
      </w:r>
    </w:p>
    <w:p w14:paraId="56DB1C33">
      <w:pPr>
        <w:pStyle w:val="31"/>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十二、商务要求响应及偏离表</w:t>
      </w:r>
    </w:p>
    <w:p w14:paraId="7334284A">
      <w:pPr>
        <w:pStyle w:val="31"/>
        <w:spacing w:beforeAutospacing="0" w:afterAutospacing="0"/>
        <w:ind w:left="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w:t>
      </w:r>
      <w:r>
        <w:rPr>
          <w:rFonts w:hint="eastAsia" w:ascii="宋体" w:hAnsi="宋体" w:eastAsia="宋体" w:cs="宋体"/>
          <w:i w:val="0"/>
          <w:iCs/>
          <w:color w:val="auto"/>
          <w:sz w:val="24"/>
          <w:szCs w:val="24"/>
          <w:highlight w:val="none"/>
          <w:u w:val="none"/>
          <w:shd w:val="clear" w:color="auto" w:fill="auto"/>
          <w:lang w:val="en-US" w:eastAsia="zh-CN"/>
        </w:rPr>
        <w:t>三</w:t>
      </w:r>
      <w:r>
        <w:rPr>
          <w:rFonts w:hint="eastAsia" w:ascii="宋体" w:hAnsi="宋体" w:eastAsia="宋体" w:cs="宋体"/>
          <w:i w:val="0"/>
          <w:iCs/>
          <w:color w:val="auto"/>
          <w:sz w:val="24"/>
          <w:szCs w:val="24"/>
          <w:highlight w:val="none"/>
          <w:u w:val="none"/>
          <w:shd w:val="clear" w:color="auto" w:fill="auto"/>
        </w:rPr>
        <w:t>、开标一览表</w:t>
      </w:r>
    </w:p>
    <w:p w14:paraId="40E34A3E">
      <w:pPr>
        <w:widowControl/>
        <w:spacing w:before="50" w:after="50"/>
        <w:ind w:firstLine="48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w:t>
      </w:r>
      <w:r>
        <w:rPr>
          <w:rFonts w:hint="eastAsia" w:ascii="宋体" w:hAnsi="宋体" w:eastAsia="宋体" w:cs="宋体"/>
          <w:i w:val="0"/>
          <w:iCs/>
          <w:color w:val="auto"/>
          <w:sz w:val="24"/>
          <w:szCs w:val="24"/>
          <w:highlight w:val="none"/>
          <w:u w:val="none"/>
          <w:shd w:val="clear" w:color="auto" w:fill="auto"/>
          <w:lang w:val="en-US" w:eastAsia="zh-CN"/>
        </w:rPr>
        <w:t>四</w:t>
      </w:r>
      <w:r>
        <w:rPr>
          <w:rFonts w:hint="eastAsia" w:ascii="宋体" w:hAnsi="宋体" w:eastAsia="宋体" w:cs="宋体"/>
          <w:i w:val="0"/>
          <w:iCs/>
          <w:color w:val="auto"/>
          <w:sz w:val="24"/>
          <w:szCs w:val="24"/>
          <w:highlight w:val="none"/>
          <w:u w:val="none"/>
          <w:shd w:val="clear" w:color="auto" w:fill="auto"/>
        </w:rPr>
        <w:t>、技术方案、服务承诺、培训承诺等</w:t>
      </w:r>
    </w:p>
    <w:p w14:paraId="293295FC">
      <w:pPr>
        <w:pStyle w:val="31"/>
        <w:spacing w:beforeAutospacing="0" w:afterAutospacing="0" w:line="360" w:lineRule="auto"/>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w:t>
      </w:r>
      <w:r>
        <w:rPr>
          <w:rFonts w:hint="eastAsia" w:ascii="宋体" w:hAnsi="宋体" w:eastAsia="宋体" w:cs="宋体"/>
          <w:i w:val="0"/>
          <w:iCs/>
          <w:color w:val="auto"/>
          <w:sz w:val="24"/>
          <w:szCs w:val="24"/>
          <w:highlight w:val="none"/>
          <w:u w:val="none"/>
          <w:shd w:val="clear" w:color="auto" w:fill="auto"/>
          <w:lang w:val="en-US" w:eastAsia="zh-CN"/>
        </w:rPr>
        <w:t>五</w:t>
      </w:r>
      <w:r>
        <w:rPr>
          <w:rFonts w:hint="eastAsia" w:ascii="宋体" w:hAnsi="宋体" w:eastAsia="宋体" w:cs="宋体"/>
          <w:i w:val="0"/>
          <w:iCs/>
          <w:color w:val="auto"/>
          <w:sz w:val="24"/>
          <w:szCs w:val="24"/>
          <w:highlight w:val="none"/>
          <w:u w:val="none"/>
          <w:shd w:val="clear" w:color="auto" w:fill="auto"/>
        </w:rPr>
        <w:t>、盐城市政府采购事前信用承诺书</w:t>
      </w:r>
    </w:p>
    <w:p w14:paraId="7037F2FD">
      <w:pPr>
        <w:pStyle w:val="31"/>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p>
    <w:p w14:paraId="7628449B">
      <w:pPr>
        <w:pStyle w:val="31"/>
        <w:spacing w:beforeAutospacing="0" w:afterAutospacing="0" w:line="360" w:lineRule="auto"/>
        <w:ind w:firstLine="480"/>
        <w:jc w:val="both"/>
        <w:rPr>
          <w:rFonts w:ascii="宋体" w:hAnsi="宋体" w:eastAsia="宋体" w:cs="宋体"/>
          <w:color w:val="auto"/>
          <w:highlight w:val="none"/>
          <w:shd w:val="clear" w:color="auto" w:fill="auto"/>
        </w:rPr>
      </w:pPr>
      <w:r>
        <w:rPr>
          <w:color w:val="auto"/>
          <w:highlight w:val="none"/>
          <w:shd w:val="clear" w:color="auto" w:fill="auto"/>
        </w:rPr>
        <w:t> </w:t>
      </w:r>
    </w:p>
    <w:p w14:paraId="22F0D1B2">
      <w:pPr>
        <w:pStyle w:val="31"/>
        <w:spacing w:beforeAutospacing="0" w:afterAutospacing="0" w:line="0" w:lineRule="atLeast"/>
        <w:ind w:firstLine="480"/>
        <w:jc w:val="both"/>
        <w:rPr>
          <w:color w:val="auto"/>
          <w:highlight w:val="none"/>
          <w:shd w:val="clear" w:color="auto" w:fill="auto"/>
        </w:rPr>
      </w:pPr>
    </w:p>
    <w:p w14:paraId="472C326B">
      <w:pPr>
        <w:pStyle w:val="3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261D4AB3">
      <w:pPr>
        <w:pStyle w:val="3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3E0E61E2">
      <w:pPr>
        <w:pStyle w:val="3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7E46E10F">
      <w:pPr>
        <w:pStyle w:val="3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7CDFEE43">
      <w:pPr>
        <w:pStyle w:val="3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40F25192">
      <w:pPr>
        <w:pStyle w:val="31"/>
        <w:spacing w:beforeAutospacing="0" w:afterAutospacing="0" w:line="0" w:lineRule="atLeast"/>
        <w:ind w:firstLine="480"/>
        <w:jc w:val="both"/>
        <w:rPr>
          <w:color w:val="auto"/>
          <w:highlight w:val="none"/>
          <w:shd w:val="clear" w:color="auto" w:fill="auto"/>
        </w:rPr>
      </w:pPr>
    </w:p>
    <w:p w14:paraId="319E924F">
      <w:pPr>
        <w:pStyle w:val="31"/>
        <w:spacing w:beforeAutospacing="0" w:afterAutospacing="0" w:line="0" w:lineRule="atLeast"/>
        <w:ind w:firstLine="480"/>
        <w:jc w:val="both"/>
        <w:rPr>
          <w:color w:val="auto"/>
          <w:highlight w:val="none"/>
          <w:shd w:val="clear" w:color="auto" w:fill="auto"/>
        </w:rPr>
      </w:pPr>
    </w:p>
    <w:p w14:paraId="2769A859">
      <w:pPr>
        <w:pStyle w:val="31"/>
        <w:spacing w:beforeAutospacing="0" w:afterAutospacing="0" w:line="0" w:lineRule="atLeast"/>
        <w:ind w:firstLine="480"/>
        <w:jc w:val="both"/>
        <w:rPr>
          <w:color w:val="auto"/>
          <w:highlight w:val="none"/>
          <w:shd w:val="clear" w:color="auto" w:fill="auto"/>
        </w:rPr>
      </w:pPr>
    </w:p>
    <w:p w14:paraId="78602763">
      <w:pPr>
        <w:pStyle w:val="31"/>
        <w:spacing w:beforeAutospacing="0" w:afterAutospacing="0" w:line="0" w:lineRule="atLeast"/>
        <w:ind w:firstLine="480"/>
        <w:jc w:val="both"/>
        <w:rPr>
          <w:color w:val="auto"/>
          <w:highlight w:val="none"/>
          <w:shd w:val="clear" w:color="auto" w:fill="auto"/>
        </w:rPr>
      </w:pPr>
    </w:p>
    <w:p w14:paraId="35ED1BDB">
      <w:pPr>
        <w:pStyle w:val="31"/>
        <w:spacing w:beforeAutospacing="0" w:afterAutospacing="0" w:line="0" w:lineRule="atLeast"/>
        <w:ind w:firstLine="480"/>
        <w:jc w:val="both"/>
        <w:rPr>
          <w:color w:val="auto"/>
          <w:highlight w:val="none"/>
          <w:shd w:val="clear" w:color="auto" w:fill="auto"/>
        </w:rPr>
      </w:pPr>
    </w:p>
    <w:p w14:paraId="43363A66">
      <w:pPr>
        <w:pStyle w:val="31"/>
        <w:spacing w:beforeAutospacing="0" w:afterAutospacing="0" w:line="0" w:lineRule="atLeast"/>
        <w:ind w:firstLine="480"/>
        <w:jc w:val="both"/>
        <w:rPr>
          <w:color w:val="auto"/>
          <w:highlight w:val="none"/>
          <w:shd w:val="clear" w:color="auto" w:fill="auto"/>
        </w:rPr>
      </w:pPr>
    </w:p>
    <w:p w14:paraId="737A03BD">
      <w:pPr>
        <w:pStyle w:val="31"/>
        <w:spacing w:beforeAutospacing="0" w:afterAutospacing="0" w:line="0" w:lineRule="atLeast"/>
        <w:ind w:firstLine="480"/>
        <w:jc w:val="both"/>
        <w:rPr>
          <w:color w:val="auto"/>
          <w:highlight w:val="none"/>
          <w:shd w:val="clear" w:color="auto" w:fill="auto"/>
        </w:rPr>
      </w:pPr>
    </w:p>
    <w:p w14:paraId="426158EE">
      <w:pPr>
        <w:pStyle w:val="31"/>
        <w:spacing w:beforeAutospacing="0" w:afterAutospacing="0" w:line="0" w:lineRule="atLeast"/>
        <w:ind w:firstLine="480"/>
        <w:jc w:val="both"/>
        <w:rPr>
          <w:color w:val="auto"/>
          <w:highlight w:val="none"/>
          <w:shd w:val="clear" w:color="auto" w:fill="auto"/>
        </w:rPr>
      </w:pPr>
    </w:p>
    <w:p w14:paraId="27CFC6A1">
      <w:pPr>
        <w:pStyle w:val="31"/>
        <w:spacing w:beforeAutospacing="0" w:afterAutospacing="0" w:line="0" w:lineRule="atLeast"/>
        <w:ind w:firstLine="480"/>
        <w:jc w:val="both"/>
        <w:rPr>
          <w:color w:val="auto"/>
          <w:highlight w:val="none"/>
          <w:shd w:val="clear" w:color="auto" w:fill="auto"/>
        </w:rPr>
      </w:pPr>
    </w:p>
    <w:p w14:paraId="32AD93C0">
      <w:pPr>
        <w:pStyle w:val="31"/>
        <w:spacing w:beforeAutospacing="0" w:afterAutospacing="0" w:line="0" w:lineRule="atLeast"/>
        <w:ind w:firstLine="480"/>
        <w:jc w:val="both"/>
        <w:rPr>
          <w:color w:val="auto"/>
          <w:highlight w:val="none"/>
          <w:shd w:val="clear" w:color="auto" w:fill="auto"/>
        </w:rPr>
      </w:pPr>
    </w:p>
    <w:p w14:paraId="725CC439">
      <w:pPr>
        <w:pStyle w:val="31"/>
        <w:spacing w:beforeAutospacing="0" w:afterAutospacing="0" w:line="0" w:lineRule="atLeast"/>
        <w:jc w:val="both"/>
        <w:rPr>
          <w:color w:val="auto"/>
          <w:highlight w:val="none"/>
          <w:shd w:val="clear" w:color="auto" w:fill="auto"/>
        </w:rPr>
      </w:pPr>
    </w:p>
    <w:p w14:paraId="40F8792C">
      <w:pPr>
        <w:pStyle w:val="31"/>
        <w:spacing w:beforeAutospacing="0" w:afterAutospacing="0"/>
        <w:jc w:val="both"/>
        <w:rPr>
          <w:color w:val="auto"/>
          <w:highlight w:val="none"/>
          <w:shd w:val="clear" w:color="auto" w:fill="auto"/>
        </w:rPr>
      </w:pPr>
      <w:r>
        <w:rPr>
          <w:color w:val="auto"/>
          <w:highlight w:val="none"/>
          <w:shd w:val="clear" w:color="auto" w:fill="auto"/>
        </w:rPr>
        <w:t> </w:t>
      </w:r>
    </w:p>
    <w:p w14:paraId="037589CB">
      <w:pPr>
        <w:pStyle w:val="31"/>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一、法人或者其他组织的营业执照等证明文件，自然人的身份证明</w:t>
      </w:r>
    </w:p>
    <w:p w14:paraId="5152BFF0">
      <w:pPr>
        <w:pStyle w:val="3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0B4BD51D">
      <w:pPr>
        <w:pStyle w:val="31"/>
        <w:spacing w:beforeAutospacing="0" w:afterAutospacing="0"/>
        <w:jc w:val="both"/>
        <w:rPr>
          <w:rFonts w:hint="eastAsia" w:eastAsia="黑体"/>
          <w:color w:val="auto"/>
          <w:highlight w:val="none"/>
          <w:shd w:val="clear" w:color="auto" w:fill="auto"/>
          <w:lang w:val="en-US" w:eastAsia="zh-CN"/>
        </w:rPr>
      </w:pPr>
      <w:r>
        <w:rPr>
          <w:rFonts w:hint="eastAsia" w:ascii="黑体" w:hAnsi="宋体" w:eastAsia="黑体" w:cs="黑体"/>
          <w:i/>
          <w:color w:val="auto"/>
          <w:sz w:val="32"/>
          <w:szCs w:val="32"/>
          <w:highlight w:val="none"/>
          <w:u w:val="single"/>
          <w:shd w:val="clear" w:color="auto" w:fill="auto"/>
        </w:rPr>
        <w:t>二、上一年度</w:t>
      </w:r>
      <w:r>
        <w:rPr>
          <w:rFonts w:hint="eastAsia" w:ascii="黑体" w:hAnsi="宋体" w:eastAsia="黑体" w:cs="黑体"/>
          <w:i/>
          <w:color w:val="auto"/>
          <w:sz w:val="32"/>
          <w:szCs w:val="32"/>
          <w:highlight w:val="none"/>
          <w:u w:val="single"/>
          <w:shd w:val="clear" w:color="auto" w:fill="auto"/>
          <w:lang w:val="en-US" w:eastAsia="zh-CN"/>
        </w:rPr>
        <w:t>或上上年度</w:t>
      </w:r>
      <w:r>
        <w:rPr>
          <w:rFonts w:hint="eastAsia" w:ascii="黑体" w:hAnsi="宋体" w:eastAsia="黑体" w:cs="黑体"/>
          <w:i/>
          <w:color w:val="auto"/>
          <w:sz w:val="32"/>
          <w:szCs w:val="32"/>
          <w:highlight w:val="none"/>
          <w:u w:val="single"/>
          <w:shd w:val="clear" w:color="auto" w:fill="auto"/>
        </w:rPr>
        <w:t>的财务状况报</w:t>
      </w:r>
      <w:r>
        <w:rPr>
          <w:rFonts w:hint="eastAsia" w:ascii="黑体" w:hAnsi="宋体" w:eastAsia="黑体" w:cs="黑体"/>
          <w:i/>
          <w:color w:val="auto"/>
          <w:sz w:val="32"/>
          <w:szCs w:val="32"/>
          <w:highlight w:val="none"/>
          <w:u w:val="single"/>
          <w:shd w:val="clear" w:color="auto" w:fill="auto"/>
          <w:lang w:val="en-US" w:eastAsia="zh-CN"/>
        </w:rPr>
        <w:t>告</w:t>
      </w:r>
    </w:p>
    <w:p w14:paraId="35B7E2BA">
      <w:pPr>
        <w:tabs>
          <w:tab w:val="left" w:pos="1331"/>
        </w:tabs>
        <w:ind w:firstLine="480"/>
        <w:jc w:val="left"/>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（至少提供资产负债表、利润表、现金流量表，协商供应商成立不满一年无需提供）</w:t>
      </w:r>
    </w:p>
    <w:p w14:paraId="5D45B84C">
      <w:pPr>
        <w:pStyle w:val="31"/>
        <w:spacing w:beforeAutospacing="0" w:afterAutospacing="0"/>
        <w:jc w:val="both"/>
        <w:rPr>
          <w:color w:val="auto"/>
          <w:highlight w:val="none"/>
          <w:shd w:val="clear" w:color="auto" w:fill="auto"/>
        </w:rPr>
      </w:pPr>
      <w:r>
        <w:rPr>
          <w:color w:val="auto"/>
          <w:highlight w:val="none"/>
          <w:shd w:val="clear" w:color="auto" w:fill="auto"/>
        </w:rPr>
        <w:t> </w:t>
      </w:r>
    </w:p>
    <w:p w14:paraId="5997BD5D">
      <w:pPr>
        <w:pStyle w:val="31"/>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三</w:t>
      </w:r>
      <w:r>
        <w:rPr>
          <w:rFonts w:hint="eastAsia" w:ascii="黑体" w:hAnsi="宋体" w:eastAsia="黑体" w:cs="黑体"/>
          <w:i/>
          <w:color w:val="auto"/>
          <w:sz w:val="32"/>
          <w:szCs w:val="32"/>
          <w:highlight w:val="none"/>
          <w:u w:val="single"/>
          <w:shd w:val="clear" w:color="auto" w:fill="auto"/>
        </w:rPr>
        <w:t>、具备履行合同所必需的设备和专业技术能力的书面声明</w:t>
      </w:r>
    </w:p>
    <w:p w14:paraId="6727CD01">
      <w:pPr>
        <w:pStyle w:val="31"/>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我单位郑重声明：我单位具备履行本项采购合同所必需的设备和专业技术能力，为履行本项采购合同我公司具备如下主要设备和主要专业技术能力：</w:t>
      </w:r>
    </w:p>
    <w:p w14:paraId="2C8DC3E3">
      <w:pPr>
        <w:pStyle w:val="31"/>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3D6A9349">
      <w:pPr>
        <w:pStyle w:val="31"/>
        <w:spacing w:beforeAutospacing="0" w:afterAutospacing="0" w:line="0" w:lineRule="atLeast"/>
        <w:ind w:firstLine="492"/>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767CFFB7">
      <w:pPr>
        <w:pStyle w:val="31"/>
        <w:spacing w:beforeAutospacing="0" w:afterAutospacing="0" w:line="0" w:lineRule="atLeast"/>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四</w:t>
      </w:r>
      <w:r>
        <w:rPr>
          <w:rFonts w:hint="eastAsia" w:ascii="黑体" w:hAnsi="宋体" w:eastAsia="黑体" w:cs="黑体"/>
          <w:i/>
          <w:color w:val="auto"/>
          <w:sz w:val="32"/>
          <w:szCs w:val="32"/>
          <w:highlight w:val="none"/>
          <w:u w:val="single"/>
          <w:shd w:val="clear" w:color="auto" w:fill="auto"/>
        </w:rPr>
        <w:t>、依法缴纳税收和社会保障资金的相关材料</w:t>
      </w:r>
    </w:p>
    <w:p w14:paraId="5D4AFEC1">
      <w:pPr>
        <w:pStyle w:val="31"/>
        <w:spacing w:beforeAutospacing="0" w:afterAutospacing="0"/>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提供提交响应文件截止时间前一年内至少一个月依法缴纳税收及缴纳社会保障资金的证明材料。供应商依法享受缓缴、免缴税收、社会保障资金的提供证明材料。</w:t>
      </w:r>
    </w:p>
    <w:p w14:paraId="3F0018EF">
      <w:pPr>
        <w:pStyle w:val="31"/>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 </w:t>
      </w:r>
    </w:p>
    <w:p w14:paraId="1EC9E8D3">
      <w:pPr>
        <w:pStyle w:val="31"/>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五、参加政府采购活动前 3 年内在经营活动中没有重大违法记录的书面声明</w:t>
      </w:r>
    </w:p>
    <w:p w14:paraId="363644D1">
      <w:pPr>
        <w:pStyle w:val="31"/>
        <w:spacing w:beforeAutospacing="0" w:afterAutospacing="0" w:line="0" w:lineRule="atLeast"/>
        <w:jc w:val="center"/>
        <w:rPr>
          <w:color w:val="auto"/>
          <w:highlight w:val="none"/>
          <w:shd w:val="clear" w:color="auto" w:fill="auto"/>
        </w:rPr>
      </w:pPr>
      <w:r>
        <w:rPr>
          <w:rFonts w:hint="eastAsia" w:ascii="宋体" w:hAnsi="宋体" w:eastAsia="宋体" w:cs="宋体"/>
          <w:b/>
          <w:color w:val="auto"/>
          <w:sz w:val="44"/>
          <w:szCs w:val="44"/>
          <w:highlight w:val="none"/>
          <w:shd w:val="clear" w:color="auto" w:fill="auto"/>
        </w:rPr>
        <w:t>声  明</w:t>
      </w:r>
    </w:p>
    <w:p w14:paraId="00BBC06D">
      <w:pPr>
        <w:pStyle w:val="31"/>
        <w:spacing w:beforeAutospacing="0" w:afterAutospacing="0" w:line="0" w:lineRule="atLeast"/>
        <w:jc w:val="both"/>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我单位郑重声明：参加本次政府采购活动前 3 年内，我单位在经营活动中没有因违法经营受到刑事处罚或者责令停产停业、吊销许可证或者执照、较大数额罚款等行政处罚。</w:t>
      </w:r>
    </w:p>
    <w:p w14:paraId="23D45819">
      <w:pPr>
        <w:pStyle w:val="31"/>
        <w:spacing w:beforeAutospacing="0" w:afterAutospacing="0"/>
        <w:jc w:val="both"/>
        <w:rPr>
          <w:color w:val="auto"/>
          <w:highlight w:val="none"/>
          <w:shd w:val="clear" w:color="auto" w:fill="auto"/>
        </w:rPr>
      </w:pPr>
      <w:r>
        <w:rPr>
          <w:color w:val="auto"/>
          <w:highlight w:val="none"/>
          <w:shd w:val="clear" w:color="auto" w:fill="auto"/>
        </w:rPr>
        <w:t> </w:t>
      </w:r>
    </w:p>
    <w:p w14:paraId="3443CBD6">
      <w:pPr>
        <w:pStyle w:val="31"/>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六、特定资格要求的证明文件</w:t>
      </w:r>
    </w:p>
    <w:p w14:paraId="10DFD586">
      <w:pPr>
        <w:pStyle w:val="31"/>
        <w:spacing w:beforeAutospacing="0" w:afterAutospacing="0" w:line="0" w:lineRule="atLeast"/>
        <w:jc w:val="both"/>
        <w:rPr>
          <w:color w:val="auto"/>
          <w:highlight w:val="none"/>
          <w:shd w:val="clear" w:color="auto" w:fill="auto"/>
        </w:rPr>
      </w:pPr>
      <w:r>
        <w:rPr>
          <w:rFonts w:hint="eastAsia" w:ascii="宋体" w:hAnsi="宋体" w:eastAsia="宋体" w:cs="宋体"/>
          <w:color w:val="auto"/>
          <w:highlight w:val="none"/>
          <w:shd w:val="clear" w:color="auto" w:fill="auto"/>
        </w:rPr>
        <w:t>   如果本项目申请人的特定资格要求中要求提供的，必须提供。</w:t>
      </w:r>
    </w:p>
    <w:p w14:paraId="73228796">
      <w:pPr>
        <w:pStyle w:val="31"/>
        <w:spacing w:beforeAutospacing="0" w:afterAutospacing="0"/>
        <w:jc w:val="center"/>
        <w:rPr>
          <w:rFonts w:ascii="黑体" w:hAnsi="宋体" w:eastAsia="黑体" w:cs="黑体"/>
          <w:i/>
          <w:color w:val="auto"/>
          <w:sz w:val="32"/>
          <w:szCs w:val="32"/>
          <w:highlight w:val="none"/>
          <w:u w:val="single"/>
          <w:shd w:val="clear" w:color="auto" w:fill="auto"/>
        </w:rPr>
      </w:pPr>
      <w:bookmarkStart w:id="165" w:name="_Toc120614284"/>
    </w:p>
    <w:p w14:paraId="2AADE724">
      <w:pPr>
        <w:pStyle w:val="31"/>
        <w:spacing w:beforeAutospacing="0" w:afterAutospacing="0"/>
        <w:jc w:val="center"/>
        <w:rPr>
          <w:rFonts w:ascii="黑体" w:hAnsi="宋体" w:eastAsia="黑体" w:cs="黑体"/>
          <w:i/>
          <w:color w:val="auto"/>
          <w:sz w:val="32"/>
          <w:szCs w:val="32"/>
          <w:highlight w:val="none"/>
          <w:u w:val="single"/>
          <w:shd w:val="clear" w:color="auto" w:fill="auto"/>
        </w:rPr>
      </w:pPr>
    </w:p>
    <w:p w14:paraId="3EB6D1D3">
      <w:pPr>
        <w:pStyle w:val="31"/>
        <w:spacing w:beforeAutospacing="0" w:afterAutospacing="0"/>
        <w:jc w:val="center"/>
        <w:rPr>
          <w:rFonts w:ascii="黑体" w:hAnsi="宋体" w:eastAsia="黑体" w:cs="黑体"/>
          <w:i/>
          <w:color w:val="auto"/>
          <w:sz w:val="32"/>
          <w:szCs w:val="32"/>
          <w:highlight w:val="none"/>
          <w:u w:val="single"/>
          <w:shd w:val="clear" w:color="auto" w:fill="auto"/>
        </w:rPr>
      </w:pPr>
    </w:p>
    <w:p w14:paraId="1F57C4CD">
      <w:pPr>
        <w:pStyle w:val="31"/>
        <w:spacing w:beforeAutospacing="0" w:afterAutospacing="0"/>
        <w:jc w:val="center"/>
        <w:rPr>
          <w:rFonts w:ascii="黑体" w:hAnsi="宋体" w:eastAsia="黑体" w:cs="黑体"/>
          <w:i/>
          <w:color w:val="auto"/>
          <w:sz w:val="32"/>
          <w:szCs w:val="32"/>
          <w:highlight w:val="none"/>
          <w:u w:val="single"/>
          <w:shd w:val="clear" w:color="auto" w:fill="auto"/>
        </w:rPr>
      </w:pPr>
    </w:p>
    <w:p w14:paraId="6091B8C8">
      <w:pPr>
        <w:pStyle w:val="31"/>
        <w:spacing w:beforeAutospacing="0" w:afterAutospacing="0"/>
        <w:jc w:val="center"/>
        <w:rPr>
          <w:rFonts w:ascii="黑体" w:hAnsi="宋体" w:eastAsia="黑体" w:cs="黑体"/>
          <w:i/>
          <w:color w:val="auto"/>
          <w:sz w:val="32"/>
          <w:szCs w:val="32"/>
          <w:highlight w:val="none"/>
          <w:u w:val="single"/>
          <w:shd w:val="clear" w:color="auto" w:fill="auto"/>
        </w:rPr>
      </w:pPr>
    </w:p>
    <w:p w14:paraId="2EE3BAC5">
      <w:pPr>
        <w:pStyle w:val="31"/>
        <w:spacing w:beforeAutospacing="0" w:afterAutospacing="0"/>
        <w:jc w:val="center"/>
        <w:rPr>
          <w:rFonts w:ascii="黑体" w:hAnsi="宋体" w:eastAsia="黑体" w:cs="黑体"/>
          <w:i/>
          <w:color w:val="auto"/>
          <w:sz w:val="32"/>
          <w:szCs w:val="32"/>
          <w:highlight w:val="none"/>
          <w:u w:val="single"/>
          <w:shd w:val="clear" w:color="auto" w:fill="auto"/>
        </w:rPr>
      </w:pPr>
    </w:p>
    <w:p w14:paraId="2C07C69B">
      <w:pPr>
        <w:pStyle w:val="31"/>
        <w:spacing w:beforeAutospacing="0" w:afterAutospacing="0"/>
        <w:jc w:val="center"/>
        <w:rPr>
          <w:rFonts w:ascii="黑体" w:hAnsi="宋体" w:eastAsia="黑体" w:cs="黑体"/>
          <w:i/>
          <w:color w:val="auto"/>
          <w:sz w:val="32"/>
          <w:szCs w:val="32"/>
          <w:highlight w:val="none"/>
          <w:u w:val="single"/>
          <w:shd w:val="clear" w:color="auto" w:fill="auto"/>
        </w:rPr>
      </w:pPr>
    </w:p>
    <w:p w14:paraId="3564AE6F">
      <w:pPr>
        <w:pStyle w:val="31"/>
        <w:spacing w:beforeAutospacing="0" w:afterAutospacing="0"/>
        <w:jc w:val="center"/>
        <w:rPr>
          <w:rFonts w:ascii="黑体" w:hAnsi="宋体" w:eastAsia="黑体" w:cs="黑体"/>
          <w:i/>
          <w:color w:val="auto"/>
          <w:sz w:val="32"/>
          <w:szCs w:val="32"/>
          <w:highlight w:val="none"/>
          <w:u w:val="single"/>
          <w:shd w:val="clear" w:color="auto" w:fill="auto"/>
        </w:rPr>
      </w:pPr>
    </w:p>
    <w:p w14:paraId="73EAD0D3">
      <w:pPr>
        <w:pStyle w:val="31"/>
        <w:spacing w:beforeAutospacing="0" w:afterAutospacing="0"/>
        <w:jc w:val="center"/>
        <w:rPr>
          <w:rFonts w:ascii="黑体" w:hAnsi="宋体" w:eastAsia="黑体" w:cs="黑体"/>
          <w:i/>
          <w:color w:val="auto"/>
          <w:sz w:val="32"/>
          <w:szCs w:val="32"/>
          <w:highlight w:val="none"/>
          <w:u w:val="single"/>
          <w:shd w:val="clear" w:color="auto" w:fill="auto"/>
        </w:rPr>
      </w:pPr>
    </w:p>
    <w:p w14:paraId="41F21E2A">
      <w:pPr>
        <w:pStyle w:val="31"/>
        <w:spacing w:beforeAutospacing="0" w:afterAutospacing="0"/>
        <w:jc w:val="center"/>
        <w:rPr>
          <w:rFonts w:ascii="黑体" w:hAnsi="宋体" w:eastAsia="黑体" w:cs="黑体"/>
          <w:i/>
          <w:color w:val="auto"/>
          <w:sz w:val="32"/>
          <w:szCs w:val="32"/>
          <w:highlight w:val="none"/>
          <w:u w:val="single"/>
          <w:shd w:val="clear" w:color="auto" w:fill="auto"/>
        </w:rPr>
      </w:pPr>
    </w:p>
    <w:p w14:paraId="04A85411">
      <w:pPr>
        <w:pStyle w:val="31"/>
        <w:spacing w:beforeAutospacing="0" w:afterAutospacing="0"/>
        <w:jc w:val="both"/>
        <w:rPr>
          <w:rFonts w:ascii="黑体" w:hAnsi="宋体" w:eastAsia="黑体" w:cs="黑体"/>
          <w:i/>
          <w:color w:val="auto"/>
          <w:sz w:val="32"/>
          <w:szCs w:val="32"/>
          <w:highlight w:val="none"/>
          <w:u w:val="single"/>
          <w:shd w:val="clear" w:color="auto" w:fill="auto"/>
        </w:rPr>
      </w:pPr>
    </w:p>
    <w:p w14:paraId="1FD7019E">
      <w:pPr>
        <w:pStyle w:val="31"/>
        <w:spacing w:beforeAutospacing="0" w:afterAutospacing="0"/>
        <w:jc w:val="center"/>
        <w:rPr>
          <w:rFonts w:ascii="黑体" w:hAnsi="宋体" w:eastAsia="黑体" w:cs="黑体"/>
          <w:i/>
          <w:color w:val="auto"/>
          <w:sz w:val="32"/>
          <w:szCs w:val="32"/>
          <w:highlight w:val="none"/>
          <w:u w:val="single"/>
          <w:shd w:val="clear" w:color="auto" w:fill="auto"/>
        </w:rPr>
      </w:pPr>
    </w:p>
    <w:p w14:paraId="3B798035">
      <w:pPr>
        <w:pStyle w:val="31"/>
        <w:spacing w:beforeAutospacing="0" w:afterAutospacing="0"/>
        <w:jc w:val="center"/>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七、法人授权书</w:t>
      </w:r>
    </w:p>
    <w:p w14:paraId="390022F3">
      <w:pPr>
        <w:pStyle w:val="31"/>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本授权书声明：____________（供应商名称）授权________________（被授权人的姓名）为我方就JSZC-</w:t>
      </w:r>
      <w:r>
        <w:rPr>
          <w:rFonts w:ascii="Times New Roman" w:hAnsi="Times New Roman"/>
          <w:color w:val="auto"/>
          <w:highlight w:val="none"/>
          <w:u w:val="single"/>
          <w:shd w:val="clear" w:color="auto" w:fill="auto"/>
        </w:rPr>
        <w:t xml:space="preserve">        </w:t>
      </w:r>
      <w:r>
        <w:rPr>
          <w:rFonts w:ascii="Times New Roman" w:hAnsi="Times New Roman"/>
          <w:color w:val="auto"/>
          <w:highlight w:val="none"/>
          <w:shd w:val="clear" w:color="auto" w:fill="auto"/>
        </w:rPr>
        <w:t>号项目采购活动的合法代理人，以本单位名义全权处理一切与该项目采购有关的事务。</w:t>
      </w:r>
    </w:p>
    <w:p w14:paraId="4AA1E082">
      <w:pPr>
        <w:pStyle w:val="31"/>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本授权书于______年____月____日起生效，特此声明。</w:t>
      </w:r>
    </w:p>
    <w:p w14:paraId="446C514B">
      <w:pPr>
        <w:pStyle w:val="31"/>
        <w:tabs>
          <w:tab w:val="left" w:pos="360"/>
        </w:tabs>
        <w:spacing w:beforeAutospacing="0" w:afterAutospacing="0"/>
        <w:jc w:val="both"/>
        <w:rPr>
          <w:color w:val="auto"/>
          <w:highlight w:val="none"/>
          <w:shd w:val="clear" w:color="auto" w:fill="auto"/>
        </w:rPr>
      </w:pPr>
      <w:r>
        <w:rPr>
          <w:rFonts w:ascii="Times New Roman" w:hAnsi="Times New Roman"/>
          <w:color w:val="auto"/>
          <w:highlight w:val="none"/>
          <w:shd w:val="clear" w:color="auto" w:fill="auto"/>
        </w:rPr>
        <w:t>          被授权人身份证号码：</w:t>
      </w:r>
      <w:r>
        <w:rPr>
          <w:rFonts w:ascii="Times New Roman" w:hAnsi="Times New Roman"/>
          <w:color w:val="auto"/>
          <w:highlight w:val="none"/>
          <w:u w:val="single"/>
          <w:shd w:val="clear" w:color="auto" w:fill="auto"/>
        </w:rPr>
        <w:t xml:space="preserve">                              </w:t>
      </w:r>
    </w:p>
    <w:p w14:paraId="0B48469D">
      <w:pPr>
        <w:pStyle w:val="31"/>
        <w:tabs>
          <w:tab w:val="left" w:pos="360"/>
        </w:tabs>
        <w:spacing w:beforeAutospacing="0" w:afterAutospacing="0"/>
        <w:jc w:val="both"/>
        <w:rPr>
          <w:color w:val="auto"/>
          <w:highlight w:val="none"/>
          <w:shd w:val="clear" w:color="auto" w:fill="auto"/>
        </w:rPr>
      </w:pPr>
      <w:r>
        <w:rPr>
          <w:rFonts w:ascii="Times New Roman" w:hAnsi="Times New Roman"/>
          <w:color w:val="auto"/>
          <w:highlight w:val="none"/>
          <w:shd w:val="clear" w:color="auto" w:fill="auto"/>
        </w:rPr>
        <w:t>          被授权人联系电话：（手机）</w:t>
      </w:r>
      <w:r>
        <w:rPr>
          <w:rFonts w:ascii="Times New Roman" w:hAnsi="Times New Roman"/>
          <w:color w:val="auto"/>
          <w:highlight w:val="none"/>
          <w:u w:val="single"/>
          <w:shd w:val="clear" w:color="auto" w:fill="auto"/>
        </w:rPr>
        <w:t xml:space="preserve">                          </w:t>
      </w:r>
    </w:p>
    <w:p w14:paraId="002A8148">
      <w:pPr>
        <w:pStyle w:val="31"/>
        <w:tabs>
          <w:tab w:val="left" w:pos="360"/>
        </w:tabs>
        <w:spacing w:beforeAutospacing="0" w:afterAutospacing="0"/>
        <w:ind w:firstLine="1200"/>
        <w:jc w:val="both"/>
        <w:rPr>
          <w:color w:val="auto"/>
          <w:highlight w:val="none"/>
          <w:shd w:val="clear" w:color="auto" w:fill="auto"/>
        </w:rPr>
      </w:pPr>
      <w:r>
        <w:rPr>
          <w:rFonts w:ascii="Times New Roman" w:hAnsi="Times New Roman"/>
          <w:color w:val="auto"/>
          <w:highlight w:val="none"/>
          <w:shd w:val="clear" w:color="auto" w:fill="auto"/>
        </w:rPr>
        <w:t>授权单位名称：</w:t>
      </w:r>
      <w:r>
        <w:rPr>
          <w:rFonts w:ascii="Times New Roman" w:hAnsi="Times New Roman"/>
          <w:color w:val="auto"/>
          <w:highlight w:val="none"/>
          <w:u w:val="single"/>
          <w:shd w:val="clear" w:color="auto" w:fill="auto"/>
        </w:rPr>
        <w:t>（加盖CA电子公章）</w:t>
      </w:r>
    </w:p>
    <w:p w14:paraId="2CD35CDF">
      <w:pPr>
        <w:pStyle w:val="31"/>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      单位地址：</w:t>
      </w:r>
      <w:r>
        <w:rPr>
          <w:rFonts w:ascii="Times New Roman" w:hAnsi="Times New Roman"/>
          <w:color w:val="auto"/>
          <w:highlight w:val="none"/>
          <w:u w:val="single"/>
          <w:shd w:val="clear" w:color="auto" w:fill="auto"/>
        </w:rPr>
        <w:t xml:space="preserve">                                         </w:t>
      </w:r>
    </w:p>
    <w:p w14:paraId="7D187BDB">
      <w:pPr>
        <w:pStyle w:val="31"/>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      日期：</w:t>
      </w:r>
      <w:bookmarkStart w:id="166" w:name="_Hlt26955070"/>
      <w:bookmarkStart w:id="167" w:name="_Hlt26671380"/>
      <w:bookmarkStart w:id="168" w:name="_格式3__银行出具的资信证明"/>
      <w:r>
        <w:rPr>
          <w:rFonts w:ascii="Times New Roman" w:hAnsi="Times New Roman"/>
          <w:color w:val="auto"/>
          <w:highlight w:val="none"/>
          <w:u w:val="single"/>
          <w:shd w:val="clear" w:color="auto" w:fill="auto"/>
        </w:rPr>
        <w:t xml:space="preserve">                                         </w:t>
      </w:r>
    </w:p>
    <w:p w14:paraId="4F60C6E1">
      <w:pPr>
        <w:pStyle w:val="31"/>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20B3BF7D">
      <w:pPr>
        <w:pStyle w:val="31"/>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5F1B202A">
      <w:pPr>
        <w:pStyle w:val="31"/>
        <w:spacing w:beforeAutospacing="0" w:afterAutospacing="0"/>
        <w:ind w:firstLine="420"/>
        <w:jc w:val="both"/>
        <w:rPr>
          <w:color w:val="auto"/>
          <w:highlight w:val="none"/>
          <w:shd w:val="clear" w:color="auto" w:fill="auto"/>
        </w:rPr>
      </w:pPr>
      <w:r>
        <w:rPr>
          <w:color w:val="auto"/>
          <w:highlight w:val="none"/>
          <w:shd w:val="clear" w:color="auto" w:fill="auto"/>
        </w:rPr>
        <w:t> </w:t>
      </w:r>
    </w:p>
    <w:p w14:paraId="138F024D">
      <w:pPr>
        <w:pStyle w:val="31"/>
        <w:spacing w:beforeAutospacing="0" w:afterAutospacing="0"/>
        <w:jc w:val="both"/>
        <w:rPr>
          <w:color w:val="auto"/>
          <w:highlight w:val="none"/>
          <w:shd w:val="clear" w:color="auto" w:fill="auto"/>
        </w:rPr>
      </w:pPr>
      <w:r>
        <w:rPr>
          <w:color w:val="auto"/>
          <w:highlight w:val="none"/>
          <w:shd w:val="clear" w:color="auto" w:fill="auto"/>
        </w:rPr>
        <w:t> </w:t>
      </w:r>
    </w:p>
    <w:p w14:paraId="103461BA">
      <w:pPr>
        <w:pStyle w:val="31"/>
        <w:keepNext/>
        <w:keepLines/>
        <w:spacing w:before="260" w:beforeAutospacing="0" w:after="260" w:afterAutospacing="0" w:line="415" w:lineRule="auto"/>
        <w:jc w:val="both"/>
        <w:rPr>
          <w:rFonts w:hint="eastAsia" w:ascii="黑体" w:hAnsi="宋体" w:eastAsia="黑体" w:cs="黑体"/>
          <w:b/>
          <w:i/>
          <w:color w:val="auto"/>
          <w:sz w:val="32"/>
          <w:szCs w:val="32"/>
          <w:highlight w:val="none"/>
          <w:u w:val="single"/>
          <w:shd w:val="clear" w:color="auto" w:fill="auto"/>
        </w:rPr>
      </w:pPr>
    </w:p>
    <w:p w14:paraId="2A37BD20">
      <w:pPr>
        <w:pStyle w:val="31"/>
        <w:keepNext/>
        <w:keepLines/>
        <w:spacing w:beforeAutospacing="0" w:afterAutospacing="0" w:line="240" w:lineRule="auto"/>
        <w:jc w:val="both"/>
        <w:rPr>
          <w:rFonts w:hint="eastAsia" w:ascii="黑体" w:hAnsi="宋体" w:eastAsia="黑体" w:cs="黑体"/>
          <w:b/>
          <w:i/>
          <w:color w:val="auto"/>
          <w:sz w:val="32"/>
          <w:szCs w:val="32"/>
          <w:highlight w:val="none"/>
          <w:u w:val="single"/>
          <w:shd w:val="clear" w:color="auto" w:fill="auto"/>
        </w:rPr>
      </w:pPr>
    </w:p>
    <w:p w14:paraId="2E1F1632">
      <w:pPr>
        <w:pStyle w:val="31"/>
        <w:keepNext/>
        <w:keepLines/>
        <w:spacing w:beforeAutospacing="0" w:afterAutospacing="0" w:line="240" w:lineRule="auto"/>
        <w:jc w:val="both"/>
        <w:rPr>
          <w:rFonts w:hint="eastAsia" w:ascii="黑体" w:hAnsi="宋体" w:eastAsia="黑体" w:cs="黑体"/>
          <w:b/>
          <w:i/>
          <w:color w:val="auto"/>
          <w:sz w:val="32"/>
          <w:szCs w:val="32"/>
          <w:highlight w:val="none"/>
          <w:u w:val="single"/>
          <w:shd w:val="clear" w:color="auto" w:fill="auto"/>
        </w:rPr>
      </w:pPr>
    </w:p>
    <w:p w14:paraId="1E9969D6">
      <w:pPr>
        <w:pStyle w:val="31"/>
        <w:keepNext/>
        <w:keepLines/>
        <w:spacing w:beforeAutospacing="0" w:afterAutospacing="0" w:line="240" w:lineRule="auto"/>
        <w:jc w:val="both"/>
        <w:rPr>
          <w:rFonts w:hint="eastAsia" w:ascii="黑体" w:hAnsi="宋体" w:eastAsia="黑体" w:cs="黑体"/>
          <w:b/>
          <w:i/>
          <w:color w:val="auto"/>
          <w:sz w:val="32"/>
          <w:szCs w:val="32"/>
          <w:highlight w:val="none"/>
          <w:u w:val="single"/>
          <w:shd w:val="clear" w:color="auto" w:fill="auto"/>
        </w:rPr>
      </w:pPr>
    </w:p>
    <w:p w14:paraId="6FA3F83B">
      <w:pPr>
        <w:pStyle w:val="31"/>
        <w:keepNext/>
        <w:keepLines/>
        <w:spacing w:beforeAutospacing="0" w:afterAutospacing="0" w:line="240" w:lineRule="auto"/>
        <w:jc w:val="both"/>
        <w:rPr>
          <w:rFonts w:hint="eastAsia" w:ascii="黑体" w:hAnsi="宋体" w:eastAsia="黑体" w:cs="黑体"/>
          <w:b/>
          <w:i/>
          <w:color w:val="auto"/>
          <w:sz w:val="32"/>
          <w:szCs w:val="32"/>
          <w:highlight w:val="none"/>
          <w:u w:val="single"/>
          <w:shd w:val="clear" w:color="auto" w:fill="auto"/>
        </w:rPr>
      </w:pPr>
    </w:p>
    <w:p w14:paraId="4AF5DE72">
      <w:pPr>
        <w:pStyle w:val="31"/>
        <w:keepNext/>
        <w:keepLines/>
        <w:spacing w:beforeAutospacing="0" w:afterAutospacing="0" w:line="240" w:lineRule="auto"/>
        <w:jc w:val="both"/>
        <w:rPr>
          <w:rFonts w:hint="eastAsia" w:ascii="黑体" w:hAnsi="宋体" w:eastAsia="黑体" w:cs="黑体"/>
          <w:b/>
          <w:i/>
          <w:color w:val="auto"/>
          <w:sz w:val="32"/>
          <w:szCs w:val="32"/>
          <w:highlight w:val="none"/>
          <w:u w:val="single"/>
          <w:shd w:val="clear" w:color="auto" w:fill="auto"/>
        </w:rPr>
      </w:pPr>
    </w:p>
    <w:p w14:paraId="41B3F809">
      <w:pPr>
        <w:pStyle w:val="31"/>
        <w:keepNext/>
        <w:keepLines/>
        <w:spacing w:beforeAutospacing="0" w:afterAutospacing="0" w:line="240" w:lineRule="auto"/>
        <w:jc w:val="both"/>
        <w:rPr>
          <w:rFonts w:hint="eastAsia" w:ascii="黑体" w:hAnsi="宋体" w:eastAsia="黑体" w:cs="黑体"/>
          <w:b/>
          <w:i/>
          <w:color w:val="auto"/>
          <w:sz w:val="32"/>
          <w:szCs w:val="32"/>
          <w:highlight w:val="none"/>
          <w:u w:val="single"/>
          <w:shd w:val="clear" w:color="auto" w:fill="auto"/>
        </w:rPr>
      </w:pPr>
    </w:p>
    <w:p w14:paraId="490C5B59">
      <w:pPr>
        <w:rPr>
          <w:rFonts w:hint="eastAsia"/>
          <w:highlight w:val="none"/>
        </w:rPr>
      </w:pPr>
    </w:p>
    <w:p w14:paraId="725FB4FD">
      <w:pPr>
        <w:rPr>
          <w:rFonts w:hint="eastAsia"/>
          <w:highlight w:val="none"/>
        </w:rPr>
      </w:pPr>
    </w:p>
    <w:p w14:paraId="1D2CB572">
      <w:pPr>
        <w:pStyle w:val="31"/>
        <w:keepNext/>
        <w:keepLines/>
        <w:spacing w:before="260" w:beforeAutospacing="0" w:after="260" w:afterAutospacing="0" w:line="415" w:lineRule="auto"/>
        <w:jc w:val="both"/>
        <w:rPr>
          <w:rFonts w:hint="eastAsia" w:ascii="黑体" w:hAnsi="宋体" w:eastAsia="黑体" w:cs="黑体"/>
          <w:b/>
          <w:i/>
          <w:color w:val="auto"/>
          <w:sz w:val="32"/>
          <w:szCs w:val="32"/>
          <w:highlight w:val="none"/>
          <w:u w:val="single"/>
          <w:shd w:val="clear" w:color="auto" w:fill="auto"/>
        </w:rPr>
      </w:pPr>
    </w:p>
    <w:p w14:paraId="610DBA9F">
      <w:pPr>
        <w:pStyle w:val="31"/>
        <w:keepNext/>
        <w:keepLines/>
        <w:spacing w:before="260" w:beforeAutospacing="0" w:after="260" w:afterAutospacing="0" w:line="415" w:lineRule="auto"/>
        <w:jc w:val="both"/>
        <w:rPr>
          <w:rFonts w:hint="eastAsia" w:ascii="黑体" w:hAnsi="宋体" w:eastAsia="黑体" w:cs="黑体"/>
          <w:b/>
          <w:i/>
          <w:color w:val="auto"/>
          <w:sz w:val="32"/>
          <w:szCs w:val="32"/>
          <w:highlight w:val="none"/>
          <w:u w:val="single"/>
          <w:shd w:val="clear" w:color="auto" w:fill="auto"/>
          <w:lang w:eastAsia="zh-CN"/>
        </w:rPr>
      </w:pPr>
    </w:p>
    <w:p w14:paraId="5481C347">
      <w:pPr>
        <w:pStyle w:val="31"/>
        <w:keepNext/>
        <w:keepLines/>
        <w:spacing w:before="260" w:beforeAutospacing="0" w:after="260" w:afterAutospacing="0" w:line="415" w:lineRule="auto"/>
        <w:jc w:val="both"/>
        <w:rPr>
          <w:rFonts w:hint="eastAsia" w:ascii="黑体" w:hAnsi="宋体" w:eastAsia="黑体" w:cs="黑体"/>
          <w:b/>
          <w:i/>
          <w:color w:val="auto"/>
          <w:sz w:val="32"/>
          <w:szCs w:val="32"/>
          <w:highlight w:val="none"/>
          <w:u w:val="single"/>
          <w:shd w:val="clear" w:color="auto" w:fill="auto"/>
          <w:lang w:eastAsia="zh-CN"/>
        </w:rPr>
      </w:pPr>
    </w:p>
    <w:p w14:paraId="6791C818">
      <w:pPr>
        <w:rPr>
          <w:rFonts w:hint="eastAsia"/>
          <w:highlight w:val="none"/>
        </w:rPr>
      </w:pPr>
    </w:p>
    <w:p w14:paraId="69F3D3B2">
      <w:pPr>
        <w:pStyle w:val="31"/>
        <w:keepNext/>
        <w:keepLines/>
        <w:spacing w:before="260" w:beforeAutospacing="0" w:after="260" w:afterAutospacing="0" w:line="415" w:lineRule="auto"/>
        <w:ind w:firstLine="2570"/>
        <w:jc w:val="both"/>
        <w:rPr>
          <w:color w:val="auto"/>
          <w:highlight w:val="none"/>
          <w:shd w:val="clear" w:color="auto" w:fill="auto"/>
        </w:rPr>
      </w:pPr>
      <w:r>
        <w:rPr>
          <w:rFonts w:hint="eastAsia" w:ascii="黑体" w:hAnsi="宋体" w:eastAsia="黑体" w:cs="黑体"/>
          <w:b/>
          <w:i/>
          <w:color w:val="auto"/>
          <w:sz w:val="32"/>
          <w:szCs w:val="32"/>
          <w:highlight w:val="none"/>
          <w:u w:val="single"/>
          <w:shd w:val="clear" w:color="auto" w:fill="auto"/>
        </w:rPr>
        <w:t>八、单一来源响应函</w:t>
      </w:r>
    </w:p>
    <w:p w14:paraId="41B4EB3D">
      <w:pPr>
        <w:pStyle w:val="31"/>
        <w:spacing w:beforeAutospacing="0" w:afterAutospacing="0" w:line="0" w:lineRule="atLeast"/>
        <w:rPr>
          <w:rFonts w:hint="default" w:eastAsia="宋体"/>
          <w:color w:val="auto"/>
          <w:highlight w:val="none"/>
          <w:shd w:val="clear" w:color="auto" w:fill="auto"/>
          <w:lang w:val="en-US" w:eastAsia="zh-CN"/>
        </w:rPr>
      </w:pPr>
      <w:r>
        <w:rPr>
          <w:rFonts w:hint="eastAsia" w:ascii="宋体" w:hAnsi="宋体" w:eastAsia="宋体" w:cs="宋体"/>
          <w:color w:val="auto"/>
          <w:highlight w:val="none"/>
          <w:shd w:val="clear" w:color="auto" w:fill="auto"/>
        </w:rPr>
        <w:t>致：</w:t>
      </w:r>
      <w:r>
        <w:rPr>
          <w:rFonts w:hint="eastAsia" w:ascii="宋体" w:hAnsi="宋体" w:eastAsia="宋体" w:cs="宋体"/>
          <w:color w:val="auto"/>
          <w:highlight w:val="none"/>
          <w:shd w:val="clear" w:color="auto" w:fill="auto"/>
          <w:lang w:val="en-US" w:eastAsia="zh-CN"/>
        </w:rPr>
        <w:t>盐城市响水工业经济区管理委员会</w:t>
      </w:r>
    </w:p>
    <w:p w14:paraId="57530761">
      <w:pPr>
        <w:pStyle w:val="3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根据贵方的JSZC-320900-***</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号采购文件，正式授权下述签字人______(姓名)代表我方______________（供应商的名称），全权处理本次项目单一来源采购的有关事宜。</w:t>
      </w:r>
    </w:p>
    <w:p w14:paraId="73C2A25F">
      <w:pPr>
        <w:pStyle w:val="3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据此函，__________签字人兹宣布同意如下：</w:t>
      </w:r>
    </w:p>
    <w:p w14:paraId="2D216D5B">
      <w:pPr>
        <w:pStyle w:val="3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1.按采购文件规定的各项要求，向买方提供所需货物、服务（包含与货物相关的服务及与服务相关的货物）。</w:t>
      </w:r>
    </w:p>
    <w:p w14:paraId="6B885E72">
      <w:pPr>
        <w:pStyle w:val="3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2.我们已详细审核全部采购文件及其有效补充文件，我们知道必须放弃提出含糊不清或误解问题的权利。</w:t>
      </w:r>
    </w:p>
    <w:p w14:paraId="42FC9AB7">
      <w:pPr>
        <w:pStyle w:val="3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3.我们同意从规定的单一来源协商时间起遵循本响应文件，并在规定的单一来源协商有效期期满之前均具有约束力。</w:t>
      </w:r>
    </w:p>
    <w:p w14:paraId="79D52D33">
      <w:pPr>
        <w:pStyle w:val="3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4.同意向贵方提供贵方可能另外要求的与单一来源采购有关的任何证据或资料，并保证我方已提供和将要提供的文件是真实的、准确的。</w:t>
      </w:r>
    </w:p>
    <w:p w14:paraId="6F9E0521">
      <w:pPr>
        <w:pStyle w:val="3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5.一旦我方成交,我方将根据采购文件的规定，严格履行合同的责任和义务,并保证在采购文件规定的时间完成项目，交付买方验收、使用。</w:t>
      </w:r>
    </w:p>
    <w:p w14:paraId="48573250">
      <w:pPr>
        <w:pStyle w:val="31"/>
        <w:spacing w:beforeAutospacing="0" w:afterAutospacing="0" w:line="0" w:lineRule="atLeast"/>
        <w:ind w:left="425"/>
        <w:rPr>
          <w:color w:val="auto"/>
          <w:highlight w:val="none"/>
          <w:shd w:val="clear" w:color="auto" w:fill="auto"/>
        </w:rPr>
      </w:pPr>
      <w:r>
        <w:rPr>
          <w:rFonts w:hint="eastAsia" w:ascii="宋体" w:hAnsi="宋体" w:eastAsia="宋体" w:cs="宋体"/>
          <w:color w:val="auto"/>
          <w:highlight w:val="none"/>
          <w:shd w:val="clear" w:color="auto" w:fill="auto"/>
        </w:rPr>
        <w:t>6.我方与本次单一来源采购有关的正式通讯地址为：</w:t>
      </w:r>
    </w:p>
    <w:p w14:paraId="1AEEA4FB">
      <w:pPr>
        <w:pStyle w:val="3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地          址：</w:t>
      </w:r>
    </w:p>
    <w:p w14:paraId="1D91066E">
      <w:pPr>
        <w:pStyle w:val="3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邮          编：</w:t>
      </w:r>
    </w:p>
    <w:p w14:paraId="72BE9E87">
      <w:pPr>
        <w:pStyle w:val="3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电          话：</w:t>
      </w:r>
    </w:p>
    <w:p w14:paraId="69838F64">
      <w:pPr>
        <w:pStyle w:val="3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传          真：</w:t>
      </w:r>
    </w:p>
    <w:p w14:paraId="41AD3C14">
      <w:pPr>
        <w:pStyle w:val="3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供应商开户行：</w:t>
      </w:r>
    </w:p>
    <w:p w14:paraId="1B770E28">
      <w:pPr>
        <w:pStyle w:val="3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 xml:space="preserve">账          号： </w:t>
      </w:r>
    </w:p>
    <w:p w14:paraId="6DAC8A76">
      <w:pPr>
        <w:pStyle w:val="3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日           期：________年____月____日</w:t>
      </w:r>
    </w:p>
    <w:p w14:paraId="726E7267">
      <w:pPr>
        <w:pStyle w:val="31"/>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43F6A8F7">
      <w:pPr>
        <w:pStyle w:val="31"/>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7C513561">
      <w:pPr>
        <w:pStyle w:val="31"/>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2134370E">
      <w:pPr>
        <w:pStyle w:val="31"/>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1C296C08">
      <w:pPr>
        <w:pStyle w:val="31"/>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45844868">
      <w:pPr>
        <w:pStyle w:val="31"/>
        <w:spacing w:beforeAutospacing="0" w:afterAutospacing="0" w:line="0" w:lineRule="atLeast"/>
        <w:ind w:firstLine="240"/>
        <w:jc w:val="center"/>
        <w:rPr>
          <w:color w:val="auto"/>
          <w:highlight w:val="none"/>
          <w:shd w:val="clear" w:color="auto" w:fill="auto"/>
        </w:rPr>
      </w:pPr>
    </w:p>
    <w:p w14:paraId="46A6F196">
      <w:pPr>
        <w:pStyle w:val="31"/>
        <w:spacing w:beforeAutospacing="0" w:afterAutospacing="0" w:line="0" w:lineRule="atLeast"/>
        <w:ind w:firstLine="240"/>
        <w:jc w:val="center"/>
        <w:rPr>
          <w:color w:val="auto"/>
          <w:highlight w:val="none"/>
          <w:shd w:val="clear" w:color="auto" w:fill="auto"/>
        </w:rPr>
      </w:pPr>
    </w:p>
    <w:p w14:paraId="7E8A644E">
      <w:pPr>
        <w:pStyle w:val="31"/>
        <w:spacing w:beforeAutospacing="0" w:afterAutospacing="0" w:line="0" w:lineRule="atLeast"/>
        <w:ind w:firstLine="240"/>
        <w:jc w:val="center"/>
        <w:rPr>
          <w:color w:val="auto"/>
          <w:highlight w:val="none"/>
          <w:shd w:val="clear" w:color="auto" w:fill="auto"/>
        </w:rPr>
      </w:pPr>
    </w:p>
    <w:p w14:paraId="7E78444C">
      <w:pPr>
        <w:pStyle w:val="31"/>
        <w:spacing w:beforeAutospacing="0" w:afterAutospacing="0" w:line="0" w:lineRule="atLeast"/>
        <w:ind w:firstLine="240"/>
        <w:jc w:val="center"/>
        <w:rPr>
          <w:color w:val="auto"/>
          <w:highlight w:val="none"/>
          <w:shd w:val="clear" w:color="auto" w:fill="auto"/>
        </w:rPr>
      </w:pPr>
    </w:p>
    <w:p w14:paraId="74400CD7">
      <w:pPr>
        <w:pStyle w:val="31"/>
        <w:spacing w:beforeAutospacing="0" w:afterAutospacing="0" w:line="0" w:lineRule="atLeast"/>
        <w:ind w:firstLine="240"/>
        <w:jc w:val="center"/>
        <w:rPr>
          <w:color w:val="auto"/>
          <w:highlight w:val="none"/>
          <w:shd w:val="clear" w:color="auto" w:fill="auto"/>
        </w:rPr>
      </w:pPr>
    </w:p>
    <w:p w14:paraId="2FFA252C">
      <w:pPr>
        <w:pStyle w:val="31"/>
        <w:spacing w:beforeAutospacing="0" w:afterAutospacing="0" w:line="0" w:lineRule="atLeast"/>
        <w:ind w:firstLine="240"/>
        <w:jc w:val="center"/>
        <w:rPr>
          <w:color w:val="auto"/>
          <w:highlight w:val="none"/>
          <w:shd w:val="clear" w:color="auto" w:fill="auto"/>
        </w:rPr>
      </w:pPr>
    </w:p>
    <w:p w14:paraId="453F4BFF">
      <w:pPr>
        <w:pStyle w:val="31"/>
        <w:spacing w:beforeAutospacing="0" w:afterAutospacing="0" w:line="0" w:lineRule="atLeast"/>
        <w:ind w:firstLine="240"/>
        <w:jc w:val="center"/>
        <w:rPr>
          <w:color w:val="auto"/>
          <w:highlight w:val="none"/>
          <w:shd w:val="clear" w:color="auto" w:fill="auto"/>
        </w:rPr>
      </w:pPr>
    </w:p>
    <w:p w14:paraId="330F13C6">
      <w:pPr>
        <w:pStyle w:val="31"/>
        <w:spacing w:beforeAutospacing="0" w:afterAutospacing="0" w:line="0" w:lineRule="atLeast"/>
        <w:ind w:firstLine="240"/>
        <w:jc w:val="center"/>
        <w:rPr>
          <w:color w:val="auto"/>
          <w:highlight w:val="none"/>
          <w:shd w:val="clear" w:color="auto" w:fill="auto"/>
        </w:rPr>
      </w:pPr>
    </w:p>
    <w:p w14:paraId="33FDADBC">
      <w:pPr>
        <w:pStyle w:val="31"/>
        <w:spacing w:beforeAutospacing="0" w:afterAutospacing="0" w:line="0" w:lineRule="atLeast"/>
        <w:ind w:firstLine="240"/>
        <w:jc w:val="center"/>
        <w:rPr>
          <w:color w:val="auto"/>
          <w:highlight w:val="none"/>
          <w:shd w:val="clear" w:color="auto" w:fill="auto"/>
        </w:rPr>
      </w:pPr>
    </w:p>
    <w:p w14:paraId="2631FFD3">
      <w:pPr>
        <w:pStyle w:val="31"/>
        <w:spacing w:beforeAutospacing="0" w:afterAutospacing="0" w:line="0" w:lineRule="atLeast"/>
        <w:ind w:firstLine="240"/>
        <w:jc w:val="center"/>
        <w:rPr>
          <w:color w:val="auto"/>
          <w:highlight w:val="none"/>
          <w:shd w:val="clear" w:color="auto" w:fill="auto"/>
        </w:rPr>
      </w:pPr>
    </w:p>
    <w:p w14:paraId="6D77D62F">
      <w:pPr>
        <w:pStyle w:val="31"/>
        <w:spacing w:beforeAutospacing="0" w:afterAutospacing="0" w:line="0" w:lineRule="atLeast"/>
        <w:ind w:firstLine="240"/>
        <w:jc w:val="center"/>
        <w:rPr>
          <w:color w:val="auto"/>
          <w:highlight w:val="none"/>
          <w:shd w:val="clear" w:color="auto" w:fill="auto"/>
        </w:rPr>
      </w:pPr>
    </w:p>
    <w:p w14:paraId="741610D5">
      <w:pPr>
        <w:pStyle w:val="31"/>
        <w:spacing w:beforeAutospacing="0" w:afterAutospacing="0" w:line="0" w:lineRule="atLeast"/>
        <w:ind w:firstLine="240"/>
        <w:jc w:val="center"/>
        <w:rPr>
          <w:color w:val="auto"/>
          <w:highlight w:val="none"/>
          <w:shd w:val="clear" w:color="auto" w:fill="auto"/>
        </w:rPr>
      </w:pPr>
    </w:p>
    <w:p w14:paraId="4107F97A">
      <w:pPr>
        <w:pStyle w:val="31"/>
        <w:spacing w:beforeAutospacing="0" w:afterAutospacing="0" w:line="0" w:lineRule="atLeast"/>
        <w:ind w:firstLine="240"/>
        <w:jc w:val="center"/>
        <w:rPr>
          <w:color w:val="auto"/>
          <w:highlight w:val="none"/>
          <w:shd w:val="clear" w:color="auto" w:fill="auto"/>
        </w:rPr>
      </w:pPr>
    </w:p>
    <w:p w14:paraId="5F5821B9">
      <w:pPr>
        <w:pStyle w:val="31"/>
        <w:spacing w:beforeAutospacing="0" w:afterAutospacing="0" w:line="0" w:lineRule="atLeast"/>
        <w:ind w:firstLine="321"/>
        <w:jc w:val="center"/>
        <w:rPr>
          <w:color w:val="auto"/>
          <w:highlight w:val="none"/>
          <w:shd w:val="clear" w:color="auto" w:fill="auto"/>
        </w:rPr>
      </w:pPr>
      <w:r>
        <w:rPr>
          <w:color w:val="auto"/>
          <w:highlight w:val="none"/>
          <w:shd w:val="clear" w:color="auto" w:fill="auto"/>
        </w:rPr>
        <w:t> </w:t>
      </w:r>
    </w:p>
    <w:p w14:paraId="1290FF42">
      <w:pPr>
        <w:pStyle w:val="31"/>
        <w:spacing w:beforeAutospacing="0" w:afterAutospacing="0" w:line="0" w:lineRule="atLeast"/>
        <w:jc w:val="center"/>
        <w:rPr>
          <w:color w:val="auto"/>
          <w:highlight w:val="none"/>
          <w:shd w:val="clear" w:color="auto" w:fill="auto"/>
        </w:rPr>
      </w:pPr>
      <w:r>
        <w:rPr>
          <w:rFonts w:hint="eastAsia" w:ascii="黑体" w:hAnsi="宋体" w:eastAsia="黑体" w:cs="黑体"/>
          <w:b/>
          <w:color w:val="auto"/>
          <w:sz w:val="32"/>
          <w:szCs w:val="32"/>
          <w:highlight w:val="none"/>
          <w:shd w:val="clear" w:color="auto" w:fill="auto"/>
        </w:rPr>
        <w:t>九、联合体协议（参考格式）（分包号：**）</w:t>
      </w:r>
    </w:p>
    <w:p w14:paraId="554FAB49">
      <w:pPr>
        <w:pStyle w:val="31"/>
        <w:spacing w:beforeAutospacing="0" w:afterAutospacing="0" w:line="0" w:lineRule="atLeast"/>
        <w:jc w:val="both"/>
        <w:rPr>
          <w:color w:val="auto"/>
          <w:highlight w:val="none"/>
          <w:shd w:val="clear" w:color="auto" w:fill="auto"/>
        </w:rPr>
      </w:pPr>
      <w:r>
        <w:rPr>
          <w:rFonts w:hint="eastAsia" w:ascii="宋体" w:hAnsi="宋体" w:eastAsia="宋体" w:cs="宋体"/>
          <w:color w:val="auto"/>
          <w:highlight w:val="none"/>
          <w:shd w:val="clear" w:color="auto" w:fill="auto"/>
        </w:rPr>
        <w:t>（联合体中各供应商全称）在此达成以下协议：</w:t>
      </w:r>
    </w:p>
    <w:p w14:paraId="630E04F7">
      <w:pPr>
        <w:pStyle w:val="31"/>
        <w:spacing w:beforeAutospacing="0" w:afterAutospacing="0" w:line="0" w:lineRule="atLeast"/>
        <w:ind w:firstLine="645"/>
        <w:jc w:val="both"/>
        <w:rPr>
          <w:color w:val="auto"/>
          <w:highlight w:val="none"/>
          <w:shd w:val="clear" w:color="auto" w:fill="auto"/>
        </w:rPr>
      </w:pPr>
      <w:r>
        <w:rPr>
          <w:rFonts w:hint="eastAsia" w:ascii="宋体" w:hAnsi="宋体" w:eastAsia="宋体" w:cs="宋体"/>
          <w:color w:val="auto"/>
          <w:highlight w:val="none"/>
          <w:shd w:val="clear" w:color="auto" w:fill="auto"/>
        </w:rPr>
        <w:t>1、我们</w:t>
      </w:r>
      <w:r>
        <w:rPr>
          <w:rFonts w:hint="eastAsia" w:ascii="宋体" w:hAnsi="宋体" w:eastAsia="宋体" w:cs="宋体"/>
          <w:color w:val="auto"/>
          <w:highlight w:val="none"/>
          <w:u w:val="single"/>
          <w:shd w:val="clear" w:color="auto" w:fill="auto"/>
        </w:rPr>
        <w:t xml:space="preserve"> （供应商1），（供应商2） ，……</w:t>
      </w:r>
      <w:r>
        <w:rPr>
          <w:rFonts w:hint="eastAsia" w:ascii="宋体" w:hAnsi="宋体" w:eastAsia="宋体" w:cs="宋体"/>
          <w:color w:val="auto"/>
          <w:highlight w:val="none"/>
          <w:shd w:val="clear" w:color="auto" w:fill="auto"/>
        </w:rPr>
        <w:t>自愿组成联合体，参加</w:t>
      </w:r>
      <w:r>
        <w:rPr>
          <w:rFonts w:hint="eastAsia" w:ascii="宋体" w:hAnsi="宋体" w:eastAsia="宋体" w:cs="宋体"/>
          <w:color w:val="auto"/>
          <w:highlight w:val="none"/>
          <w:shd w:val="clear" w:color="auto" w:fill="auto"/>
          <w:lang w:eastAsia="zh-CN"/>
        </w:rPr>
        <w:t>响水县公共资源交易中心（响水县政府采购人及代理机构）</w:t>
      </w:r>
      <w:r>
        <w:rPr>
          <w:rFonts w:hint="eastAsia" w:ascii="宋体" w:hAnsi="宋体" w:eastAsia="宋体" w:cs="宋体"/>
          <w:color w:val="auto"/>
          <w:highlight w:val="none"/>
          <w:shd w:val="clear" w:color="auto" w:fill="auto"/>
        </w:rPr>
        <w:t>组织的采购编号为</w:t>
      </w:r>
      <w:r>
        <w:rPr>
          <w:rFonts w:hint="eastAsia" w:ascii="宋体" w:hAnsi="宋体" w:eastAsia="宋体" w:cs="宋体"/>
          <w:color w:val="auto"/>
          <w:highlight w:val="none"/>
          <w:u w:val="single"/>
          <w:shd w:val="clear" w:color="auto" w:fill="auto"/>
        </w:rPr>
        <w:t>（编号全称），（项目全称）</w:t>
      </w:r>
      <w:r>
        <w:rPr>
          <w:rFonts w:hint="eastAsia" w:ascii="宋体" w:hAnsi="宋体" w:eastAsia="宋体" w:cs="宋体"/>
          <w:color w:val="auto"/>
          <w:highlight w:val="none"/>
          <w:shd w:val="clear" w:color="auto" w:fill="auto"/>
        </w:rPr>
        <w:t>项目（分包号：**）的政府采购活动，我联合体指定</w:t>
      </w:r>
      <w:r>
        <w:rPr>
          <w:rFonts w:hint="eastAsia" w:ascii="宋体" w:hAnsi="宋体" w:eastAsia="宋体" w:cs="宋体"/>
          <w:color w:val="auto"/>
          <w:highlight w:val="none"/>
          <w:u w:val="single"/>
          <w:shd w:val="clear" w:color="auto" w:fill="auto"/>
        </w:rPr>
        <w:t>（供应商*）</w:t>
      </w:r>
      <w:r>
        <w:rPr>
          <w:rFonts w:hint="eastAsia" w:ascii="宋体" w:hAnsi="宋体" w:eastAsia="宋体" w:cs="宋体"/>
          <w:color w:val="auto"/>
          <w:highlight w:val="none"/>
          <w:shd w:val="clear" w:color="auto" w:fill="auto"/>
        </w:rPr>
        <w:t>为牵头单位（牵头单位必须为联合体成员）。</w:t>
      </w:r>
    </w:p>
    <w:p w14:paraId="408BC1C6">
      <w:pPr>
        <w:pStyle w:val="31"/>
        <w:spacing w:beforeAutospacing="0" w:afterAutospacing="0" w:line="0" w:lineRule="atLeast"/>
        <w:ind w:firstLine="645"/>
        <w:jc w:val="both"/>
        <w:rPr>
          <w:color w:val="auto"/>
          <w:highlight w:val="none"/>
          <w:shd w:val="clear" w:color="auto" w:fill="auto"/>
        </w:rPr>
      </w:pPr>
      <w:r>
        <w:rPr>
          <w:rFonts w:hint="eastAsia" w:ascii="宋体" w:hAnsi="宋体" w:eastAsia="宋体" w:cs="宋体"/>
          <w:color w:val="auto"/>
          <w:highlight w:val="none"/>
          <w:shd w:val="clear" w:color="auto" w:fill="auto"/>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6A3B0673">
      <w:pPr>
        <w:pStyle w:val="31"/>
        <w:spacing w:beforeAutospacing="0" w:afterAutospacing="0" w:line="0" w:lineRule="atLeast"/>
        <w:ind w:firstLine="645"/>
        <w:jc w:val="both"/>
        <w:rPr>
          <w:color w:val="auto"/>
          <w:highlight w:val="none"/>
          <w:shd w:val="clear" w:color="auto" w:fill="auto"/>
        </w:rPr>
      </w:pPr>
      <w:r>
        <w:rPr>
          <w:rFonts w:hint="eastAsia" w:ascii="宋体" w:hAnsi="宋体" w:eastAsia="宋体" w:cs="宋体"/>
          <w:color w:val="auto"/>
          <w:highlight w:val="none"/>
          <w:shd w:val="clear" w:color="auto" w:fill="auto"/>
        </w:rPr>
        <w:t>3、其中</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（小型、微型企业/残疾人福利性单位/监狱企业全称）为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53D381D8">
      <w:pPr>
        <w:pStyle w:val="31"/>
        <w:spacing w:beforeAutospacing="0" w:afterAutospacing="0" w:line="0" w:lineRule="atLeast"/>
        <w:ind w:firstLine="645"/>
        <w:jc w:val="both"/>
        <w:rPr>
          <w:color w:val="auto"/>
          <w:highlight w:val="none"/>
          <w:shd w:val="clear" w:color="auto" w:fill="auto"/>
        </w:rPr>
      </w:pPr>
      <w:r>
        <w:rPr>
          <w:color w:val="auto"/>
          <w:highlight w:val="none"/>
          <w:shd w:val="clear" w:color="auto" w:fill="auto"/>
        </w:rPr>
        <w:t> </w:t>
      </w:r>
    </w:p>
    <w:p w14:paraId="35672098">
      <w:pPr>
        <w:pStyle w:val="31"/>
        <w:spacing w:beforeAutospacing="0" w:afterAutospacing="0" w:line="0" w:lineRule="atLeast"/>
        <w:ind w:firstLine="645"/>
        <w:jc w:val="both"/>
        <w:rPr>
          <w:color w:val="auto"/>
          <w:highlight w:val="none"/>
          <w:shd w:val="clear" w:color="auto" w:fill="auto"/>
        </w:rPr>
      </w:pPr>
      <w:r>
        <w:rPr>
          <w:rFonts w:hint="eastAsia" w:ascii="宋体" w:hAnsi="宋体" w:eastAsia="宋体" w:cs="宋体"/>
          <w:color w:val="auto"/>
          <w:highlight w:val="none"/>
          <w:shd w:val="clear" w:color="auto" w:fill="auto"/>
        </w:rPr>
        <w:t>备注：本招标文件中要求加盖CA电子签章的地方，仅需加盖牵头单位的CA电子签章。</w:t>
      </w:r>
    </w:p>
    <w:p w14:paraId="1151FAC8">
      <w:pPr>
        <w:pStyle w:val="31"/>
        <w:spacing w:beforeAutospacing="0" w:afterAutospacing="0" w:line="0" w:lineRule="atLeast"/>
        <w:ind w:firstLine="645"/>
        <w:jc w:val="both"/>
        <w:rPr>
          <w:color w:val="auto"/>
          <w:highlight w:val="none"/>
          <w:shd w:val="clear" w:color="auto" w:fill="auto"/>
        </w:rPr>
      </w:pPr>
      <w:r>
        <w:rPr>
          <w:rFonts w:hint="eastAsia" w:ascii="宋体" w:hAnsi="宋体" w:eastAsia="宋体" w:cs="宋体"/>
          <w:color w:val="auto"/>
          <w:highlight w:val="none"/>
          <w:shd w:val="clear" w:color="auto" w:fill="auto"/>
        </w:rPr>
        <w:t>                               </w:t>
      </w:r>
    </w:p>
    <w:p w14:paraId="6CEA31C6">
      <w:pPr>
        <w:pStyle w:val="31"/>
        <w:spacing w:beforeAutospacing="0" w:afterAutospacing="0" w:line="0" w:lineRule="atLeast"/>
        <w:ind w:firstLine="645"/>
        <w:jc w:val="right"/>
        <w:rPr>
          <w:color w:val="auto"/>
          <w:highlight w:val="none"/>
          <w:shd w:val="clear" w:color="auto" w:fill="auto"/>
        </w:rPr>
      </w:pPr>
      <w:r>
        <w:rPr>
          <w:rFonts w:hint="eastAsia" w:ascii="宋体" w:hAnsi="宋体" w:eastAsia="宋体" w:cs="宋体"/>
          <w:color w:val="auto"/>
          <w:highlight w:val="none"/>
          <w:shd w:val="clear" w:color="auto" w:fill="auto"/>
        </w:rPr>
        <w:t xml:space="preserve">联合体中各供应商全称（公章）：     </w:t>
      </w:r>
    </w:p>
    <w:p w14:paraId="006270A0">
      <w:pPr>
        <w:pStyle w:val="31"/>
        <w:spacing w:beforeAutospacing="0" w:afterAutospacing="0" w:line="0" w:lineRule="atLeast"/>
        <w:ind w:firstLine="645"/>
        <w:jc w:val="both"/>
        <w:rPr>
          <w:color w:val="auto"/>
          <w:highlight w:val="none"/>
          <w:shd w:val="clear" w:color="auto" w:fill="auto"/>
        </w:rPr>
      </w:pPr>
      <w:r>
        <w:rPr>
          <w:rFonts w:hint="eastAsia" w:ascii="宋体" w:hAnsi="宋体" w:eastAsia="宋体" w:cs="宋体"/>
          <w:color w:val="auto"/>
          <w:highlight w:val="none"/>
          <w:shd w:val="clear" w:color="auto" w:fill="auto"/>
        </w:rPr>
        <w:t>                                                          日期：</w:t>
      </w:r>
    </w:p>
    <w:p w14:paraId="00D0B22D">
      <w:pPr>
        <w:pStyle w:val="31"/>
        <w:spacing w:beforeAutospacing="0" w:afterAutospacing="0" w:line="0" w:lineRule="atLeast"/>
        <w:ind w:firstLine="645"/>
        <w:jc w:val="both"/>
        <w:rPr>
          <w:color w:val="auto"/>
          <w:highlight w:val="none"/>
          <w:shd w:val="clear" w:color="auto" w:fill="auto"/>
        </w:rPr>
      </w:pPr>
      <w:r>
        <w:rPr>
          <w:color w:val="auto"/>
          <w:highlight w:val="none"/>
          <w:shd w:val="clear" w:color="auto" w:fill="auto"/>
        </w:rPr>
        <w:t> </w:t>
      </w:r>
    </w:p>
    <w:p w14:paraId="7EA1505A">
      <w:pPr>
        <w:pStyle w:val="31"/>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2A85065D">
      <w:pPr>
        <w:pStyle w:val="31"/>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1DD7C2DB">
      <w:pPr>
        <w:pStyle w:val="31"/>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3E852D0C">
      <w:pPr>
        <w:pStyle w:val="31"/>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2B435571">
      <w:pPr>
        <w:pStyle w:val="31"/>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4A29C754">
      <w:pPr>
        <w:pStyle w:val="31"/>
        <w:spacing w:beforeAutospacing="0" w:afterAutospacing="0" w:line="0" w:lineRule="atLeast"/>
        <w:jc w:val="both"/>
        <w:rPr>
          <w:color w:val="auto"/>
          <w:highlight w:val="none"/>
          <w:shd w:val="clear" w:color="auto" w:fill="auto"/>
        </w:rPr>
      </w:pPr>
    </w:p>
    <w:p w14:paraId="66C1B49A">
      <w:pPr>
        <w:pStyle w:val="31"/>
        <w:spacing w:beforeAutospacing="0" w:afterAutospacing="0" w:line="0" w:lineRule="atLeast"/>
        <w:jc w:val="both"/>
        <w:rPr>
          <w:color w:val="auto"/>
          <w:highlight w:val="none"/>
          <w:shd w:val="clear" w:color="auto" w:fill="auto"/>
        </w:rPr>
      </w:pPr>
    </w:p>
    <w:p w14:paraId="3B0F1592">
      <w:pPr>
        <w:pStyle w:val="31"/>
        <w:spacing w:beforeAutospacing="0" w:afterAutospacing="0" w:line="0" w:lineRule="atLeast"/>
        <w:jc w:val="both"/>
        <w:rPr>
          <w:color w:val="auto"/>
          <w:highlight w:val="none"/>
          <w:shd w:val="clear" w:color="auto" w:fill="auto"/>
        </w:rPr>
      </w:pPr>
    </w:p>
    <w:p w14:paraId="2904F47D">
      <w:pPr>
        <w:pStyle w:val="31"/>
        <w:spacing w:beforeAutospacing="0" w:afterAutospacing="0" w:line="0" w:lineRule="atLeast"/>
        <w:jc w:val="both"/>
        <w:rPr>
          <w:color w:val="auto"/>
          <w:highlight w:val="none"/>
          <w:shd w:val="clear" w:color="auto" w:fill="auto"/>
        </w:rPr>
      </w:pPr>
    </w:p>
    <w:p w14:paraId="04D961A6">
      <w:pPr>
        <w:pStyle w:val="31"/>
        <w:spacing w:beforeAutospacing="0" w:afterAutospacing="0" w:line="0" w:lineRule="atLeast"/>
        <w:jc w:val="both"/>
        <w:rPr>
          <w:color w:val="auto"/>
          <w:highlight w:val="none"/>
          <w:shd w:val="clear" w:color="auto" w:fill="auto"/>
        </w:rPr>
      </w:pPr>
    </w:p>
    <w:p w14:paraId="6360B6E7">
      <w:pPr>
        <w:pStyle w:val="31"/>
        <w:spacing w:beforeAutospacing="0" w:afterAutospacing="0" w:line="0" w:lineRule="atLeast"/>
        <w:jc w:val="both"/>
        <w:rPr>
          <w:color w:val="auto"/>
          <w:highlight w:val="none"/>
          <w:shd w:val="clear" w:color="auto" w:fill="auto"/>
        </w:rPr>
      </w:pPr>
    </w:p>
    <w:p w14:paraId="509C5EC5">
      <w:pPr>
        <w:pStyle w:val="31"/>
        <w:spacing w:beforeAutospacing="0" w:afterAutospacing="0" w:line="0" w:lineRule="atLeast"/>
        <w:jc w:val="both"/>
        <w:rPr>
          <w:color w:val="auto"/>
          <w:highlight w:val="none"/>
          <w:shd w:val="clear" w:color="auto" w:fill="auto"/>
        </w:rPr>
      </w:pPr>
    </w:p>
    <w:p w14:paraId="5873C8BB">
      <w:pPr>
        <w:pStyle w:val="31"/>
        <w:spacing w:beforeAutospacing="0" w:afterAutospacing="0" w:line="0" w:lineRule="atLeast"/>
        <w:jc w:val="both"/>
        <w:rPr>
          <w:color w:val="auto"/>
          <w:highlight w:val="none"/>
          <w:shd w:val="clear" w:color="auto" w:fill="auto"/>
        </w:rPr>
      </w:pPr>
    </w:p>
    <w:p w14:paraId="338158B1">
      <w:pPr>
        <w:pStyle w:val="31"/>
        <w:spacing w:beforeAutospacing="0" w:afterAutospacing="0" w:line="0" w:lineRule="atLeast"/>
        <w:jc w:val="both"/>
        <w:rPr>
          <w:color w:val="auto"/>
          <w:highlight w:val="none"/>
          <w:shd w:val="clear" w:color="auto" w:fill="auto"/>
        </w:rPr>
      </w:pPr>
    </w:p>
    <w:p w14:paraId="21C31229">
      <w:pPr>
        <w:pStyle w:val="31"/>
        <w:spacing w:beforeAutospacing="0" w:afterAutospacing="0" w:line="0" w:lineRule="atLeast"/>
        <w:jc w:val="both"/>
        <w:rPr>
          <w:color w:val="auto"/>
          <w:highlight w:val="none"/>
          <w:shd w:val="clear" w:color="auto" w:fill="auto"/>
        </w:rPr>
      </w:pPr>
    </w:p>
    <w:p w14:paraId="52EED3AD">
      <w:pPr>
        <w:pStyle w:val="31"/>
        <w:spacing w:beforeAutospacing="0" w:afterAutospacing="0" w:line="0" w:lineRule="atLeast"/>
        <w:jc w:val="both"/>
        <w:rPr>
          <w:color w:val="auto"/>
          <w:highlight w:val="none"/>
          <w:shd w:val="clear" w:color="auto" w:fill="auto"/>
        </w:rPr>
      </w:pPr>
    </w:p>
    <w:p w14:paraId="52DFDB0C">
      <w:pPr>
        <w:pStyle w:val="31"/>
        <w:spacing w:beforeAutospacing="0" w:afterAutospacing="0" w:line="0" w:lineRule="atLeast"/>
        <w:jc w:val="both"/>
        <w:rPr>
          <w:color w:val="auto"/>
          <w:highlight w:val="none"/>
          <w:shd w:val="clear" w:color="auto" w:fill="auto"/>
        </w:rPr>
      </w:pPr>
    </w:p>
    <w:p w14:paraId="74BEF75B">
      <w:pPr>
        <w:pStyle w:val="31"/>
        <w:spacing w:beforeAutospacing="0" w:afterAutospacing="0" w:line="0" w:lineRule="atLeast"/>
        <w:jc w:val="both"/>
        <w:rPr>
          <w:color w:val="auto"/>
          <w:highlight w:val="none"/>
          <w:shd w:val="clear" w:color="auto" w:fill="auto"/>
        </w:rPr>
      </w:pPr>
    </w:p>
    <w:p w14:paraId="76700D2B">
      <w:pPr>
        <w:pStyle w:val="31"/>
        <w:spacing w:beforeAutospacing="0" w:afterAutospacing="0" w:line="0" w:lineRule="atLeast"/>
        <w:jc w:val="both"/>
        <w:rPr>
          <w:color w:val="auto"/>
          <w:highlight w:val="none"/>
          <w:shd w:val="clear" w:color="auto" w:fill="auto"/>
        </w:rPr>
      </w:pPr>
    </w:p>
    <w:p w14:paraId="247FBEA4">
      <w:pPr>
        <w:pStyle w:val="31"/>
        <w:spacing w:beforeAutospacing="0" w:afterAutospacing="0" w:line="0" w:lineRule="atLeast"/>
        <w:jc w:val="both"/>
        <w:rPr>
          <w:color w:val="auto"/>
          <w:highlight w:val="none"/>
          <w:shd w:val="clear" w:color="auto" w:fill="auto"/>
        </w:rPr>
      </w:pPr>
    </w:p>
    <w:p w14:paraId="54F9AD1D">
      <w:pPr>
        <w:pStyle w:val="31"/>
        <w:spacing w:beforeAutospacing="0" w:afterAutospacing="0" w:line="0" w:lineRule="atLeast"/>
        <w:jc w:val="both"/>
        <w:rPr>
          <w:color w:val="auto"/>
          <w:highlight w:val="none"/>
          <w:shd w:val="clear" w:color="auto" w:fill="auto"/>
        </w:rPr>
      </w:pPr>
    </w:p>
    <w:p w14:paraId="47BE8C2F">
      <w:pPr>
        <w:pStyle w:val="31"/>
        <w:spacing w:beforeAutospacing="0" w:afterAutospacing="0" w:line="0" w:lineRule="atLeast"/>
        <w:jc w:val="both"/>
        <w:rPr>
          <w:color w:val="auto"/>
          <w:highlight w:val="none"/>
          <w:shd w:val="clear" w:color="auto" w:fill="auto"/>
        </w:rPr>
      </w:pPr>
    </w:p>
    <w:p w14:paraId="413DAB17">
      <w:pPr>
        <w:pStyle w:val="31"/>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519AC173">
      <w:pPr>
        <w:pStyle w:val="31"/>
        <w:spacing w:beforeAutospacing="0" w:afterAutospacing="0"/>
        <w:jc w:val="both"/>
        <w:rPr>
          <w:color w:val="auto"/>
          <w:highlight w:val="none"/>
          <w:shd w:val="clear" w:color="auto" w:fill="auto"/>
        </w:rPr>
      </w:pPr>
      <w:r>
        <w:rPr>
          <w:color w:val="auto"/>
          <w:highlight w:val="none"/>
          <w:shd w:val="clear" w:color="auto" w:fill="auto"/>
        </w:rPr>
        <w:t> </w:t>
      </w:r>
    </w:p>
    <w:p w14:paraId="291BFFC3">
      <w:pPr>
        <w:pStyle w:val="31"/>
        <w:spacing w:beforeAutospacing="0" w:afterAutospacing="0" w:line="0" w:lineRule="atLeast"/>
        <w:ind w:firstLine="321"/>
        <w:jc w:val="center"/>
        <w:rPr>
          <w:color w:val="auto"/>
          <w:highlight w:val="none"/>
          <w:shd w:val="clear" w:color="auto" w:fill="auto"/>
        </w:rPr>
      </w:pPr>
    </w:p>
    <w:p w14:paraId="765D5C8A">
      <w:pPr>
        <w:pStyle w:val="31"/>
        <w:spacing w:beforeAutospacing="0" w:afterAutospacing="0"/>
        <w:jc w:val="center"/>
        <w:rPr>
          <w:color w:val="auto"/>
          <w:highlight w:val="none"/>
          <w:shd w:val="clear" w:color="auto" w:fill="auto"/>
        </w:rPr>
      </w:pPr>
      <w:r>
        <w:rPr>
          <w:color w:val="auto"/>
          <w:highlight w:val="none"/>
          <w:shd w:val="clear" w:color="auto" w:fill="auto"/>
        </w:rPr>
        <w:t> </w:t>
      </w:r>
    </w:p>
    <w:p w14:paraId="51605408">
      <w:pPr>
        <w:pStyle w:val="31"/>
        <w:spacing w:beforeAutospacing="0" w:afterAutospacing="0"/>
        <w:jc w:val="center"/>
        <w:rPr>
          <w:color w:val="auto"/>
          <w:highlight w:val="none"/>
          <w:shd w:val="clear" w:color="auto" w:fill="auto"/>
        </w:rPr>
      </w:pPr>
      <w:r>
        <w:rPr>
          <w:rFonts w:hint="eastAsia" w:ascii="宋体" w:hAnsi="宋体" w:eastAsia="宋体" w:cs="宋体"/>
          <w:b/>
          <w:color w:val="auto"/>
          <w:sz w:val="32"/>
          <w:szCs w:val="32"/>
          <w:highlight w:val="none"/>
          <w:shd w:val="clear" w:color="auto" w:fill="auto"/>
        </w:rPr>
        <w:t>十、分项报价表（服务类）</w:t>
      </w:r>
    </w:p>
    <w:tbl>
      <w:tblPr>
        <w:tblStyle w:val="34"/>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186B459F">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095281">
            <w:pPr>
              <w:pStyle w:val="3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AA143D">
            <w:pPr>
              <w:pStyle w:val="3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1</w:t>
            </w: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11B5CD">
            <w:pPr>
              <w:pStyle w:val="3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2</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0A09D3">
            <w:pPr>
              <w:pStyle w:val="3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3</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7D0B41">
            <w:pPr>
              <w:pStyle w:val="3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295B56">
            <w:pPr>
              <w:pStyle w:val="3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27AA3C">
            <w:pPr>
              <w:pStyle w:val="3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6</w:t>
            </w:r>
          </w:p>
        </w:tc>
      </w:tr>
      <w:tr w14:paraId="39437DAC">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6FCE50">
            <w:pPr>
              <w:rPr>
                <w:rFonts w:ascii="宋体"/>
                <w:color w:val="auto"/>
                <w:sz w:val="24"/>
                <w:highlight w:val="none"/>
                <w:shd w:val="clear" w:color="auto" w:fill="auto"/>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75F6C3">
            <w:pPr>
              <w:pStyle w:val="3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分项服务名称</w:t>
            </w: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251411">
            <w:pPr>
              <w:pStyle w:val="3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交付期</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417B5A">
            <w:pPr>
              <w:pStyle w:val="3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分项单位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E10997">
            <w:pPr>
              <w:pStyle w:val="3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数量</w:t>
            </w:r>
          </w:p>
        </w:tc>
        <w:tc>
          <w:tcPr>
            <w:tcW w:w="15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09CF90">
            <w:pPr>
              <w:pStyle w:val="3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分项</w:t>
            </w:r>
          </w:p>
          <w:p w14:paraId="4EF3BC18">
            <w:pPr>
              <w:pStyle w:val="3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单价</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9C667A">
            <w:pPr>
              <w:pStyle w:val="3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分项</w:t>
            </w:r>
          </w:p>
          <w:p w14:paraId="4AA8B11F">
            <w:pPr>
              <w:pStyle w:val="3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总价</w:t>
            </w:r>
          </w:p>
        </w:tc>
      </w:tr>
      <w:tr w14:paraId="55971B26">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41DAC9">
            <w:pPr>
              <w:pStyle w:val="3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63DA45">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41C6D3">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64141E">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30207D">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6851FF">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84677A">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r>
      <w:tr w14:paraId="02604D4F">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59E5DC">
            <w:pPr>
              <w:pStyle w:val="3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641FFC">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6F65FC">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6C37BC">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5E9B7C">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E29423">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BDEBEA">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r>
      <w:tr w14:paraId="52A51E8A">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B74FAB">
            <w:pPr>
              <w:pStyle w:val="3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0DDB47">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9C00F7">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E5347D">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A62945">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B09DCE">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47FE84">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r>
      <w:tr w14:paraId="6FFA3584">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5EBBCE">
            <w:pPr>
              <w:pStyle w:val="3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4C1FEF">
            <w:pPr>
              <w:pStyle w:val="3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583D0E">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57BCEA">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7C9335">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50A966">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6D5873">
            <w:pPr>
              <w:pStyle w:val="31"/>
              <w:spacing w:beforeAutospacing="0" w:afterAutospacing="0" w:line="0" w:lineRule="atLeast"/>
              <w:jc w:val="center"/>
              <w:rPr>
                <w:color w:val="auto"/>
                <w:highlight w:val="none"/>
                <w:shd w:val="clear" w:color="auto" w:fill="auto"/>
              </w:rPr>
            </w:pPr>
            <w:r>
              <w:rPr>
                <w:color w:val="auto"/>
                <w:highlight w:val="none"/>
                <w:shd w:val="clear" w:color="auto" w:fill="auto"/>
              </w:rPr>
              <w:t> </w:t>
            </w:r>
          </w:p>
        </w:tc>
      </w:tr>
      <w:tr w14:paraId="405D1E0A">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F5C3AE">
            <w:pPr>
              <w:pStyle w:val="3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总报价（人民币：元）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745F78">
            <w:pPr>
              <w:pStyle w:val="31"/>
              <w:spacing w:beforeAutospacing="0" w:afterAutospacing="0" w:line="0" w:lineRule="atLeast"/>
              <w:jc w:val="both"/>
              <w:rPr>
                <w:color w:val="auto"/>
                <w:highlight w:val="none"/>
                <w:shd w:val="clear" w:color="auto" w:fill="auto"/>
              </w:rPr>
            </w:pPr>
            <w:r>
              <w:rPr>
                <w:color w:val="auto"/>
                <w:highlight w:val="none"/>
                <w:shd w:val="clear" w:color="auto" w:fill="auto"/>
              </w:rPr>
              <w:t> </w:t>
            </w:r>
          </w:p>
        </w:tc>
      </w:tr>
    </w:tbl>
    <w:p w14:paraId="45384F34">
      <w:pPr>
        <w:pStyle w:val="31"/>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w:t>
      </w:r>
      <w:r>
        <w:rPr>
          <w:rFonts w:hint="eastAsia" w:ascii="宋体" w:hAnsi="宋体" w:eastAsia="宋体" w:cs="宋体"/>
          <w:color w:val="auto"/>
          <w:highlight w:val="none"/>
          <w:shd w:val="clear" w:color="auto" w:fill="auto"/>
          <w:lang w:eastAsia="zh-CN"/>
        </w:rPr>
        <w:t>其他所有</w:t>
      </w:r>
      <w:r>
        <w:rPr>
          <w:rFonts w:hint="eastAsia" w:ascii="宋体" w:hAnsi="宋体" w:eastAsia="宋体" w:cs="宋体"/>
          <w:color w:val="auto"/>
          <w:highlight w:val="none"/>
          <w:shd w:val="clear" w:color="auto" w:fill="auto"/>
        </w:rPr>
        <w:t>费用。</w:t>
      </w:r>
    </w:p>
    <w:p w14:paraId="2225D2D2">
      <w:pPr>
        <w:pStyle w:val="31"/>
        <w:spacing w:beforeAutospacing="0" w:afterAutospacing="0"/>
        <w:jc w:val="both"/>
        <w:rPr>
          <w:color w:val="auto"/>
          <w:highlight w:val="none"/>
          <w:shd w:val="clear" w:color="auto" w:fill="auto"/>
        </w:rPr>
      </w:pPr>
      <w:r>
        <w:rPr>
          <w:color w:val="auto"/>
          <w:highlight w:val="none"/>
          <w:shd w:val="clear" w:color="auto" w:fill="auto"/>
        </w:rPr>
        <w:t> </w:t>
      </w:r>
    </w:p>
    <w:p w14:paraId="2B228C58">
      <w:pPr>
        <w:pStyle w:val="31"/>
        <w:spacing w:beforeAutospacing="0" w:afterAutospacing="0"/>
        <w:jc w:val="both"/>
        <w:rPr>
          <w:color w:val="auto"/>
          <w:highlight w:val="none"/>
          <w:shd w:val="clear" w:color="auto" w:fill="auto"/>
        </w:rPr>
      </w:pPr>
      <w:r>
        <w:rPr>
          <w:color w:val="auto"/>
          <w:highlight w:val="none"/>
          <w:shd w:val="clear" w:color="auto" w:fill="auto"/>
        </w:rPr>
        <w:t> </w:t>
      </w:r>
    </w:p>
    <w:p w14:paraId="661E3099">
      <w:pPr>
        <w:pStyle w:val="31"/>
        <w:spacing w:beforeAutospacing="0" w:afterAutospacing="0"/>
        <w:jc w:val="both"/>
        <w:rPr>
          <w:color w:val="auto"/>
          <w:highlight w:val="none"/>
          <w:shd w:val="clear" w:color="auto" w:fill="auto"/>
        </w:rPr>
      </w:pPr>
      <w:r>
        <w:rPr>
          <w:color w:val="auto"/>
          <w:highlight w:val="none"/>
          <w:shd w:val="clear" w:color="auto" w:fill="auto"/>
        </w:rPr>
        <w:t> </w:t>
      </w:r>
    </w:p>
    <w:p w14:paraId="156D0B73">
      <w:pPr>
        <w:pStyle w:val="31"/>
        <w:spacing w:beforeAutospacing="0" w:afterAutospacing="0"/>
        <w:jc w:val="both"/>
        <w:rPr>
          <w:color w:val="auto"/>
          <w:highlight w:val="none"/>
          <w:shd w:val="clear" w:color="auto" w:fill="auto"/>
        </w:rPr>
      </w:pPr>
      <w:r>
        <w:rPr>
          <w:color w:val="auto"/>
          <w:highlight w:val="none"/>
          <w:shd w:val="clear" w:color="auto" w:fill="auto"/>
        </w:rPr>
        <w:t> </w:t>
      </w:r>
    </w:p>
    <w:p w14:paraId="7C382FC3">
      <w:pPr>
        <w:pStyle w:val="31"/>
        <w:spacing w:beforeAutospacing="0" w:afterAutospacing="0"/>
        <w:jc w:val="both"/>
        <w:rPr>
          <w:color w:val="auto"/>
          <w:highlight w:val="none"/>
          <w:shd w:val="clear" w:color="auto" w:fill="auto"/>
        </w:rPr>
      </w:pPr>
    </w:p>
    <w:p w14:paraId="00DC5DB8">
      <w:pPr>
        <w:pStyle w:val="31"/>
        <w:spacing w:beforeAutospacing="0" w:afterAutospacing="0"/>
        <w:jc w:val="both"/>
        <w:rPr>
          <w:color w:val="auto"/>
          <w:highlight w:val="none"/>
          <w:shd w:val="clear" w:color="auto" w:fill="auto"/>
        </w:rPr>
      </w:pPr>
    </w:p>
    <w:p w14:paraId="78AD29E8">
      <w:pPr>
        <w:pStyle w:val="31"/>
        <w:spacing w:beforeAutospacing="0" w:afterAutospacing="0"/>
        <w:jc w:val="both"/>
        <w:rPr>
          <w:color w:val="auto"/>
          <w:highlight w:val="none"/>
          <w:shd w:val="clear" w:color="auto" w:fill="auto"/>
        </w:rPr>
      </w:pPr>
    </w:p>
    <w:p w14:paraId="127CB0C0">
      <w:pPr>
        <w:pStyle w:val="31"/>
        <w:spacing w:beforeAutospacing="0" w:afterAutospacing="0"/>
        <w:jc w:val="both"/>
        <w:rPr>
          <w:color w:val="auto"/>
          <w:highlight w:val="none"/>
          <w:shd w:val="clear" w:color="auto" w:fill="auto"/>
        </w:rPr>
      </w:pPr>
    </w:p>
    <w:p w14:paraId="60416DA2">
      <w:pPr>
        <w:pStyle w:val="31"/>
        <w:spacing w:beforeAutospacing="0" w:afterAutospacing="0"/>
        <w:jc w:val="both"/>
        <w:rPr>
          <w:color w:val="auto"/>
          <w:highlight w:val="none"/>
          <w:shd w:val="clear" w:color="auto" w:fill="auto"/>
        </w:rPr>
      </w:pPr>
    </w:p>
    <w:p w14:paraId="4D04D931">
      <w:pPr>
        <w:pStyle w:val="31"/>
        <w:spacing w:beforeAutospacing="0" w:afterAutospacing="0"/>
        <w:jc w:val="both"/>
        <w:rPr>
          <w:color w:val="auto"/>
          <w:highlight w:val="none"/>
          <w:shd w:val="clear" w:color="auto" w:fill="auto"/>
        </w:rPr>
      </w:pPr>
    </w:p>
    <w:p w14:paraId="353458C9">
      <w:pPr>
        <w:pStyle w:val="31"/>
        <w:spacing w:beforeAutospacing="0" w:afterAutospacing="0"/>
        <w:jc w:val="both"/>
        <w:rPr>
          <w:color w:val="auto"/>
          <w:highlight w:val="none"/>
          <w:shd w:val="clear" w:color="auto" w:fill="auto"/>
        </w:rPr>
      </w:pPr>
    </w:p>
    <w:p w14:paraId="7EEE5071">
      <w:pPr>
        <w:pStyle w:val="31"/>
        <w:spacing w:beforeAutospacing="0" w:afterAutospacing="0"/>
        <w:jc w:val="both"/>
        <w:rPr>
          <w:color w:val="auto"/>
          <w:highlight w:val="none"/>
          <w:shd w:val="clear" w:color="auto" w:fill="auto"/>
        </w:rPr>
      </w:pPr>
    </w:p>
    <w:p w14:paraId="5946446E">
      <w:pPr>
        <w:pStyle w:val="31"/>
        <w:spacing w:beforeAutospacing="0" w:afterAutospacing="0"/>
        <w:jc w:val="both"/>
        <w:rPr>
          <w:color w:val="auto"/>
          <w:highlight w:val="none"/>
          <w:shd w:val="clear" w:color="auto" w:fill="auto"/>
        </w:rPr>
      </w:pPr>
    </w:p>
    <w:p w14:paraId="464DEA2F">
      <w:pPr>
        <w:pStyle w:val="31"/>
        <w:spacing w:beforeAutospacing="0" w:afterAutospacing="0"/>
        <w:jc w:val="both"/>
        <w:rPr>
          <w:color w:val="auto"/>
          <w:highlight w:val="none"/>
          <w:shd w:val="clear" w:color="auto" w:fill="auto"/>
        </w:rPr>
      </w:pPr>
    </w:p>
    <w:p w14:paraId="0282E286">
      <w:pPr>
        <w:pStyle w:val="31"/>
        <w:spacing w:beforeAutospacing="0" w:afterAutospacing="0"/>
        <w:jc w:val="both"/>
        <w:rPr>
          <w:color w:val="auto"/>
          <w:highlight w:val="none"/>
          <w:shd w:val="clear" w:color="auto" w:fill="auto"/>
        </w:rPr>
      </w:pPr>
    </w:p>
    <w:p w14:paraId="77DB600B">
      <w:pPr>
        <w:pStyle w:val="31"/>
        <w:spacing w:beforeAutospacing="0" w:afterAutospacing="0"/>
        <w:jc w:val="both"/>
        <w:rPr>
          <w:color w:val="auto"/>
          <w:highlight w:val="none"/>
          <w:shd w:val="clear" w:color="auto" w:fill="auto"/>
        </w:rPr>
      </w:pPr>
      <w:r>
        <w:rPr>
          <w:color w:val="auto"/>
          <w:highlight w:val="none"/>
          <w:shd w:val="clear" w:color="auto" w:fill="auto"/>
        </w:rPr>
        <w:t> </w:t>
      </w:r>
    </w:p>
    <w:p w14:paraId="00187C4A">
      <w:pPr>
        <w:pStyle w:val="31"/>
        <w:spacing w:beforeAutospacing="0" w:afterAutospacing="0"/>
        <w:jc w:val="both"/>
        <w:rPr>
          <w:color w:val="auto"/>
          <w:highlight w:val="none"/>
          <w:shd w:val="clear" w:color="auto" w:fill="auto"/>
        </w:rPr>
      </w:pPr>
      <w:r>
        <w:rPr>
          <w:color w:val="auto"/>
          <w:highlight w:val="none"/>
          <w:shd w:val="clear" w:color="auto" w:fill="auto"/>
        </w:rPr>
        <w:t> </w:t>
      </w:r>
    </w:p>
    <w:p w14:paraId="3FCA6435">
      <w:pPr>
        <w:pStyle w:val="31"/>
        <w:spacing w:beforeAutospacing="0" w:afterAutospacing="0"/>
        <w:jc w:val="both"/>
        <w:rPr>
          <w:color w:val="auto"/>
          <w:highlight w:val="none"/>
          <w:shd w:val="clear" w:color="auto" w:fill="auto"/>
        </w:rPr>
      </w:pPr>
      <w:r>
        <w:rPr>
          <w:color w:val="auto"/>
          <w:highlight w:val="none"/>
          <w:shd w:val="clear" w:color="auto" w:fill="auto"/>
        </w:rPr>
        <w:t> </w:t>
      </w:r>
    </w:p>
    <w:p w14:paraId="3497286A">
      <w:pPr>
        <w:pStyle w:val="31"/>
        <w:spacing w:beforeAutospacing="0" w:afterAutospacing="0"/>
        <w:jc w:val="both"/>
        <w:rPr>
          <w:color w:val="auto"/>
          <w:highlight w:val="none"/>
          <w:shd w:val="clear" w:color="auto" w:fill="auto"/>
        </w:rPr>
      </w:pPr>
    </w:p>
    <w:p w14:paraId="5F47A547">
      <w:pPr>
        <w:pStyle w:val="31"/>
        <w:spacing w:beforeAutospacing="0" w:afterAutospacing="0"/>
        <w:jc w:val="both"/>
        <w:rPr>
          <w:color w:val="auto"/>
          <w:highlight w:val="none"/>
          <w:shd w:val="clear" w:color="auto" w:fill="auto"/>
        </w:rPr>
      </w:pPr>
    </w:p>
    <w:p w14:paraId="323EC813">
      <w:pPr>
        <w:pStyle w:val="31"/>
        <w:spacing w:beforeAutospacing="0" w:afterAutospacing="0"/>
        <w:jc w:val="both"/>
        <w:rPr>
          <w:color w:val="auto"/>
          <w:highlight w:val="none"/>
          <w:shd w:val="clear" w:color="auto" w:fill="auto"/>
        </w:rPr>
      </w:pPr>
    </w:p>
    <w:p w14:paraId="1476D6C0">
      <w:pPr>
        <w:pStyle w:val="31"/>
        <w:spacing w:beforeAutospacing="0" w:afterAutospacing="0"/>
        <w:jc w:val="both"/>
        <w:rPr>
          <w:color w:val="auto"/>
          <w:highlight w:val="none"/>
          <w:shd w:val="clear" w:color="auto" w:fill="auto"/>
        </w:rPr>
      </w:pPr>
    </w:p>
    <w:p w14:paraId="0B224E27">
      <w:pPr>
        <w:pStyle w:val="31"/>
        <w:spacing w:beforeAutospacing="0" w:afterAutospacing="0"/>
        <w:jc w:val="both"/>
        <w:rPr>
          <w:color w:val="auto"/>
          <w:highlight w:val="none"/>
          <w:shd w:val="clear" w:color="auto" w:fill="auto"/>
        </w:rPr>
      </w:pPr>
    </w:p>
    <w:p w14:paraId="5DC29FE8">
      <w:pPr>
        <w:pStyle w:val="31"/>
        <w:spacing w:beforeAutospacing="0" w:afterAutospacing="0"/>
        <w:jc w:val="both"/>
        <w:rPr>
          <w:color w:val="auto"/>
          <w:highlight w:val="none"/>
          <w:shd w:val="clear" w:color="auto" w:fill="auto"/>
        </w:rPr>
      </w:pPr>
    </w:p>
    <w:p w14:paraId="3291CE33">
      <w:pPr>
        <w:pStyle w:val="31"/>
        <w:spacing w:beforeAutospacing="0" w:afterAutospacing="0"/>
        <w:jc w:val="both"/>
        <w:rPr>
          <w:color w:val="auto"/>
          <w:highlight w:val="none"/>
          <w:shd w:val="clear" w:color="auto" w:fill="auto"/>
        </w:rPr>
      </w:pPr>
      <w:r>
        <w:rPr>
          <w:color w:val="auto"/>
          <w:highlight w:val="none"/>
          <w:shd w:val="clear" w:color="auto" w:fill="auto"/>
        </w:rPr>
        <w:t> </w:t>
      </w:r>
    </w:p>
    <w:p w14:paraId="44B0846C">
      <w:pPr>
        <w:pStyle w:val="31"/>
        <w:spacing w:beforeAutospacing="0" w:afterAutospacing="0"/>
        <w:jc w:val="center"/>
        <w:rPr>
          <w:rFonts w:hint="eastAsia" w:eastAsia="黑体"/>
          <w:color w:val="auto"/>
          <w:highlight w:val="none"/>
          <w:shd w:val="clear" w:color="auto" w:fill="auto"/>
          <w:lang w:eastAsia="zh-CN"/>
        </w:rPr>
      </w:pPr>
      <w:r>
        <w:rPr>
          <w:rFonts w:hint="eastAsia" w:ascii="黑体" w:hAnsi="宋体" w:eastAsia="黑体" w:cs="黑体"/>
          <w:b/>
          <w:color w:val="auto"/>
          <w:sz w:val="32"/>
          <w:szCs w:val="32"/>
          <w:highlight w:val="none"/>
          <w:shd w:val="clear" w:color="auto" w:fill="auto"/>
        </w:rPr>
        <w:t>十一、技术要求响应及偏离表</w:t>
      </w:r>
      <w:r>
        <w:rPr>
          <w:rFonts w:hint="eastAsia" w:ascii="黑体" w:hAnsi="宋体" w:eastAsia="黑体" w:cs="黑体"/>
          <w:b/>
          <w:color w:val="auto"/>
          <w:sz w:val="32"/>
          <w:szCs w:val="32"/>
          <w:highlight w:val="none"/>
          <w:shd w:val="clear" w:color="auto" w:fill="auto"/>
          <w:lang w:val="en-US" w:eastAsia="zh-CN"/>
        </w:rPr>
        <w:t xml:space="preserve"> </w:t>
      </w:r>
    </w:p>
    <w:tbl>
      <w:tblPr>
        <w:tblStyle w:val="34"/>
        <w:tblW w:w="8520" w:type="dxa"/>
        <w:tblCellSpacing w:w="0" w:type="dxa"/>
        <w:tblInd w:w="10" w:type="dxa"/>
        <w:tblLayout w:type="fixed"/>
        <w:tblCellMar>
          <w:top w:w="0" w:type="dxa"/>
          <w:left w:w="108" w:type="dxa"/>
          <w:bottom w:w="0" w:type="dxa"/>
          <w:right w:w="108" w:type="dxa"/>
        </w:tblCellMar>
      </w:tblPr>
      <w:tblGrid>
        <w:gridCol w:w="795"/>
        <w:gridCol w:w="2769"/>
        <w:gridCol w:w="2608"/>
        <w:gridCol w:w="1247"/>
        <w:gridCol w:w="1101"/>
      </w:tblGrid>
      <w:tr w14:paraId="32284EE1">
        <w:tblPrEx>
          <w:tblCellMar>
            <w:top w:w="0" w:type="dxa"/>
            <w:left w:w="108" w:type="dxa"/>
            <w:bottom w:w="0" w:type="dxa"/>
            <w:right w:w="108" w:type="dxa"/>
          </w:tblCellMar>
        </w:tblPrEx>
        <w:trPr>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1B2A15">
            <w:pPr>
              <w:pStyle w:val="3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序号</w:t>
            </w:r>
          </w:p>
        </w:tc>
        <w:tc>
          <w:tcPr>
            <w:tcW w:w="27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EA4D28">
            <w:pPr>
              <w:pStyle w:val="3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采购文件要求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5D420A">
            <w:pPr>
              <w:pStyle w:val="3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6D40B2">
            <w:pPr>
              <w:pStyle w:val="3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A56614">
            <w:pPr>
              <w:pStyle w:val="3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证明</w:t>
            </w:r>
          </w:p>
          <w:p w14:paraId="09DB46C0">
            <w:pPr>
              <w:pStyle w:val="3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材料</w:t>
            </w:r>
          </w:p>
        </w:tc>
      </w:tr>
      <w:tr w14:paraId="4FBEC6AB">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BDE91D">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CD9082">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BBC726">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6653F9">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09B22D">
            <w:pPr>
              <w:pStyle w:val="31"/>
              <w:spacing w:beforeAutospacing="0" w:afterAutospacing="0"/>
              <w:jc w:val="center"/>
              <w:rPr>
                <w:color w:val="auto"/>
                <w:highlight w:val="none"/>
                <w:shd w:val="clear" w:color="auto" w:fill="auto"/>
              </w:rPr>
            </w:pPr>
            <w:r>
              <w:rPr>
                <w:color w:val="auto"/>
                <w:highlight w:val="none"/>
                <w:shd w:val="clear" w:color="auto" w:fill="auto"/>
              </w:rPr>
              <w:t> </w:t>
            </w:r>
          </w:p>
        </w:tc>
      </w:tr>
      <w:tr w14:paraId="7BEC88C9">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FDEC13">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EA89F5">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9A092D">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E50B2E">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36F79F">
            <w:pPr>
              <w:pStyle w:val="31"/>
              <w:spacing w:beforeAutospacing="0" w:afterAutospacing="0"/>
              <w:jc w:val="center"/>
              <w:rPr>
                <w:color w:val="auto"/>
                <w:highlight w:val="none"/>
                <w:shd w:val="clear" w:color="auto" w:fill="auto"/>
              </w:rPr>
            </w:pPr>
            <w:r>
              <w:rPr>
                <w:color w:val="auto"/>
                <w:highlight w:val="none"/>
                <w:shd w:val="clear" w:color="auto" w:fill="auto"/>
              </w:rPr>
              <w:t> </w:t>
            </w:r>
          </w:p>
        </w:tc>
      </w:tr>
      <w:tr w14:paraId="22BEC8F7">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8AA72F">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7D9534">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BEEA15">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B19658">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2786A3">
            <w:pPr>
              <w:pStyle w:val="31"/>
              <w:spacing w:beforeAutospacing="0" w:afterAutospacing="0"/>
              <w:jc w:val="center"/>
              <w:rPr>
                <w:color w:val="auto"/>
                <w:highlight w:val="none"/>
                <w:shd w:val="clear" w:color="auto" w:fill="auto"/>
              </w:rPr>
            </w:pPr>
            <w:r>
              <w:rPr>
                <w:color w:val="auto"/>
                <w:highlight w:val="none"/>
                <w:shd w:val="clear" w:color="auto" w:fill="auto"/>
              </w:rPr>
              <w:t> </w:t>
            </w:r>
          </w:p>
        </w:tc>
      </w:tr>
      <w:tr w14:paraId="69997679">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DF3A8C">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7BCDE8">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A1EDA2">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44F0F2">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7C938E">
            <w:pPr>
              <w:pStyle w:val="31"/>
              <w:spacing w:beforeAutospacing="0" w:afterAutospacing="0"/>
              <w:jc w:val="center"/>
              <w:rPr>
                <w:color w:val="auto"/>
                <w:highlight w:val="none"/>
                <w:shd w:val="clear" w:color="auto" w:fill="auto"/>
              </w:rPr>
            </w:pPr>
            <w:r>
              <w:rPr>
                <w:color w:val="auto"/>
                <w:highlight w:val="none"/>
                <w:shd w:val="clear" w:color="auto" w:fill="auto"/>
              </w:rPr>
              <w:t> </w:t>
            </w:r>
          </w:p>
        </w:tc>
      </w:tr>
      <w:tr w14:paraId="313FDEE1">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BDE33C">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E1E330">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F2D8AC">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D7B19B">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F09398">
            <w:pPr>
              <w:pStyle w:val="31"/>
              <w:spacing w:beforeAutospacing="0" w:afterAutospacing="0"/>
              <w:jc w:val="center"/>
              <w:rPr>
                <w:color w:val="auto"/>
                <w:highlight w:val="none"/>
                <w:shd w:val="clear" w:color="auto" w:fill="auto"/>
              </w:rPr>
            </w:pPr>
            <w:r>
              <w:rPr>
                <w:color w:val="auto"/>
                <w:highlight w:val="none"/>
                <w:shd w:val="clear" w:color="auto" w:fill="auto"/>
              </w:rPr>
              <w:t> </w:t>
            </w:r>
          </w:p>
        </w:tc>
      </w:tr>
      <w:tr w14:paraId="0E002350">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D7366A">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1F7737">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D09930">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27C410">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456CE7">
            <w:pPr>
              <w:pStyle w:val="31"/>
              <w:spacing w:beforeAutospacing="0" w:afterAutospacing="0"/>
              <w:jc w:val="center"/>
              <w:rPr>
                <w:color w:val="auto"/>
                <w:highlight w:val="none"/>
                <w:shd w:val="clear" w:color="auto" w:fill="auto"/>
              </w:rPr>
            </w:pPr>
            <w:r>
              <w:rPr>
                <w:color w:val="auto"/>
                <w:highlight w:val="none"/>
                <w:shd w:val="clear" w:color="auto" w:fill="auto"/>
              </w:rPr>
              <w:t> </w:t>
            </w:r>
          </w:p>
        </w:tc>
      </w:tr>
      <w:tr w14:paraId="0C274455">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3442A0">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AF37B7">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71D9D9">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9A7CE7">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99DEA0">
            <w:pPr>
              <w:pStyle w:val="31"/>
              <w:spacing w:beforeAutospacing="0" w:afterAutospacing="0"/>
              <w:jc w:val="center"/>
              <w:rPr>
                <w:color w:val="auto"/>
                <w:highlight w:val="none"/>
                <w:shd w:val="clear" w:color="auto" w:fill="auto"/>
              </w:rPr>
            </w:pPr>
            <w:r>
              <w:rPr>
                <w:color w:val="auto"/>
                <w:highlight w:val="none"/>
                <w:shd w:val="clear" w:color="auto" w:fill="auto"/>
              </w:rPr>
              <w:t> </w:t>
            </w:r>
          </w:p>
        </w:tc>
      </w:tr>
      <w:tr w14:paraId="7C03075E">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260D63">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8057DB">
            <w:pPr>
              <w:pStyle w:val="3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400E24">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6BCB85">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0E6665">
            <w:pPr>
              <w:pStyle w:val="31"/>
              <w:spacing w:beforeAutospacing="0" w:afterAutospacing="0"/>
              <w:jc w:val="center"/>
              <w:rPr>
                <w:color w:val="auto"/>
                <w:highlight w:val="none"/>
                <w:shd w:val="clear" w:color="auto" w:fill="auto"/>
              </w:rPr>
            </w:pPr>
            <w:r>
              <w:rPr>
                <w:color w:val="auto"/>
                <w:highlight w:val="none"/>
                <w:shd w:val="clear" w:color="auto" w:fill="auto"/>
              </w:rPr>
              <w:t> </w:t>
            </w:r>
          </w:p>
        </w:tc>
      </w:tr>
    </w:tbl>
    <w:p w14:paraId="52550171">
      <w:pPr>
        <w:pStyle w:val="31"/>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注： 行数不够，可自行添加。</w:t>
      </w:r>
    </w:p>
    <w:p w14:paraId="45944B52">
      <w:pPr>
        <w:pStyle w:val="31"/>
        <w:spacing w:beforeAutospacing="0" w:afterAutospacing="0"/>
        <w:jc w:val="center"/>
        <w:rPr>
          <w:color w:val="auto"/>
          <w:highlight w:val="none"/>
          <w:shd w:val="clear" w:color="auto" w:fill="auto"/>
        </w:rPr>
      </w:pPr>
      <w:r>
        <w:rPr>
          <w:color w:val="auto"/>
          <w:highlight w:val="none"/>
          <w:shd w:val="clear" w:color="auto" w:fill="auto"/>
        </w:rPr>
        <w:t> </w:t>
      </w:r>
    </w:p>
    <w:p w14:paraId="587734C0">
      <w:pPr>
        <w:pStyle w:val="31"/>
        <w:spacing w:beforeAutospacing="0" w:afterAutospacing="0"/>
        <w:jc w:val="center"/>
        <w:rPr>
          <w:color w:val="auto"/>
          <w:highlight w:val="none"/>
          <w:shd w:val="clear" w:color="auto" w:fill="auto"/>
        </w:rPr>
      </w:pPr>
      <w:r>
        <w:rPr>
          <w:color w:val="auto"/>
          <w:highlight w:val="none"/>
          <w:shd w:val="clear" w:color="auto" w:fill="auto"/>
        </w:rPr>
        <w:t> </w:t>
      </w:r>
    </w:p>
    <w:p w14:paraId="4EDB3158">
      <w:pPr>
        <w:pStyle w:val="31"/>
        <w:spacing w:beforeAutospacing="0" w:afterAutospacing="0"/>
        <w:jc w:val="center"/>
        <w:rPr>
          <w:color w:val="auto"/>
          <w:highlight w:val="none"/>
          <w:shd w:val="clear" w:color="auto" w:fill="auto"/>
        </w:rPr>
      </w:pPr>
      <w:r>
        <w:rPr>
          <w:color w:val="auto"/>
          <w:highlight w:val="none"/>
          <w:shd w:val="clear" w:color="auto" w:fill="auto"/>
        </w:rPr>
        <w:t> </w:t>
      </w:r>
    </w:p>
    <w:p w14:paraId="5DFFA347">
      <w:pPr>
        <w:pStyle w:val="31"/>
        <w:spacing w:beforeAutospacing="0" w:afterAutospacing="0"/>
        <w:jc w:val="center"/>
        <w:rPr>
          <w:color w:val="auto"/>
          <w:highlight w:val="none"/>
          <w:shd w:val="clear" w:color="auto" w:fill="auto"/>
        </w:rPr>
      </w:pPr>
      <w:r>
        <w:rPr>
          <w:color w:val="auto"/>
          <w:highlight w:val="none"/>
          <w:shd w:val="clear" w:color="auto" w:fill="auto"/>
        </w:rPr>
        <w:t> </w:t>
      </w:r>
    </w:p>
    <w:p w14:paraId="3225D83F">
      <w:pPr>
        <w:pStyle w:val="31"/>
        <w:spacing w:beforeAutospacing="0" w:afterAutospacing="0"/>
        <w:jc w:val="both"/>
        <w:rPr>
          <w:color w:val="auto"/>
          <w:highlight w:val="none"/>
          <w:shd w:val="clear" w:color="auto" w:fill="auto"/>
        </w:rPr>
      </w:pPr>
      <w:r>
        <w:rPr>
          <w:color w:val="auto"/>
          <w:highlight w:val="none"/>
          <w:shd w:val="clear" w:color="auto" w:fill="auto"/>
        </w:rPr>
        <w:t> </w:t>
      </w:r>
    </w:p>
    <w:p w14:paraId="23BF1D4E">
      <w:pPr>
        <w:pStyle w:val="31"/>
        <w:spacing w:beforeAutospacing="0" w:afterAutospacing="0"/>
        <w:jc w:val="both"/>
        <w:rPr>
          <w:color w:val="auto"/>
          <w:highlight w:val="none"/>
          <w:shd w:val="clear" w:color="auto" w:fill="auto"/>
        </w:rPr>
      </w:pPr>
      <w:r>
        <w:rPr>
          <w:color w:val="auto"/>
          <w:highlight w:val="none"/>
          <w:shd w:val="clear" w:color="auto" w:fill="auto"/>
        </w:rPr>
        <w:t> </w:t>
      </w:r>
    </w:p>
    <w:p w14:paraId="3E18EDE9">
      <w:pPr>
        <w:pStyle w:val="31"/>
        <w:spacing w:beforeAutospacing="0" w:afterAutospacing="0"/>
        <w:jc w:val="both"/>
        <w:rPr>
          <w:color w:val="auto"/>
          <w:highlight w:val="none"/>
          <w:shd w:val="clear" w:color="auto" w:fill="auto"/>
        </w:rPr>
      </w:pPr>
      <w:r>
        <w:rPr>
          <w:color w:val="auto"/>
          <w:highlight w:val="none"/>
          <w:shd w:val="clear" w:color="auto" w:fill="auto"/>
        </w:rPr>
        <w:t> </w:t>
      </w:r>
    </w:p>
    <w:p w14:paraId="6376D791">
      <w:pPr>
        <w:pStyle w:val="31"/>
        <w:spacing w:beforeAutospacing="0" w:afterAutospacing="0"/>
        <w:jc w:val="both"/>
        <w:rPr>
          <w:color w:val="auto"/>
          <w:highlight w:val="none"/>
          <w:shd w:val="clear" w:color="auto" w:fill="auto"/>
        </w:rPr>
      </w:pPr>
      <w:r>
        <w:rPr>
          <w:color w:val="auto"/>
          <w:highlight w:val="none"/>
          <w:shd w:val="clear" w:color="auto" w:fill="auto"/>
        </w:rPr>
        <w:t> </w:t>
      </w:r>
    </w:p>
    <w:p w14:paraId="65BE523E">
      <w:pPr>
        <w:pStyle w:val="31"/>
        <w:spacing w:beforeAutospacing="0" w:afterAutospacing="0"/>
        <w:jc w:val="both"/>
        <w:rPr>
          <w:color w:val="auto"/>
          <w:highlight w:val="none"/>
          <w:shd w:val="clear" w:color="auto" w:fill="auto"/>
        </w:rPr>
      </w:pPr>
      <w:r>
        <w:rPr>
          <w:color w:val="auto"/>
          <w:highlight w:val="none"/>
          <w:shd w:val="clear" w:color="auto" w:fill="auto"/>
        </w:rPr>
        <w:t> </w:t>
      </w:r>
    </w:p>
    <w:p w14:paraId="16C71CA4">
      <w:pPr>
        <w:pStyle w:val="31"/>
        <w:spacing w:beforeAutospacing="0" w:afterAutospacing="0"/>
        <w:jc w:val="both"/>
        <w:rPr>
          <w:color w:val="auto"/>
          <w:highlight w:val="none"/>
          <w:shd w:val="clear" w:color="auto" w:fill="auto"/>
        </w:rPr>
      </w:pPr>
    </w:p>
    <w:p w14:paraId="36802D0A">
      <w:pPr>
        <w:pStyle w:val="31"/>
        <w:spacing w:beforeAutospacing="0" w:afterAutospacing="0"/>
        <w:jc w:val="both"/>
        <w:rPr>
          <w:color w:val="auto"/>
          <w:highlight w:val="none"/>
          <w:shd w:val="clear" w:color="auto" w:fill="auto"/>
        </w:rPr>
      </w:pPr>
    </w:p>
    <w:p w14:paraId="2C44AF4B">
      <w:pPr>
        <w:pStyle w:val="31"/>
        <w:spacing w:beforeAutospacing="0" w:afterAutospacing="0"/>
        <w:jc w:val="both"/>
        <w:rPr>
          <w:color w:val="auto"/>
          <w:highlight w:val="none"/>
          <w:shd w:val="clear" w:color="auto" w:fill="auto"/>
        </w:rPr>
      </w:pPr>
    </w:p>
    <w:p w14:paraId="03BE3405">
      <w:pPr>
        <w:pStyle w:val="31"/>
        <w:spacing w:beforeAutospacing="0" w:afterAutospacing="0"/>
        <w:jc w:val="both"/>
        <w:rPr>
          <w:color w:val="auto"/>
          <w:highlight w:val="none"/>
          <w:shd w:val="clear" w:color="auto" w:fill="auto"/>
        </w:rPr>
      </w:pPr>
    </w:p>
    <w:p w14:paraId="7989C2D1">
      <w:pPr>
        <w:pStyle w:val="31"/>
        <w:spacing w:beforeAutospacing="0" w:afterAutospacing="0"/>
        <w:jc w:val="both"/>
        <w:rPr>
          <w:color w:val="auto"/>
          <w:highlight w:val="none"/>
          <w:shd w:val="clear" w:color="auto" w:fill="auto"/>
        </w:rPr>
      </w:pPr>
    </w:p>
    <w:p w14:paraId="0B2BA762">
      <w:pPr>
        <w:pStyle w:val="31"/>
        <w:spacing w:beforeAutospacing="0" w:afterAutospacing="0"/>
        <w:jc w:val="both"/>
        <w:rPr>
          <w:color w:val="auto"/>
          <w:highlight w:val="none"/>
          <w:shd w:val="clear" w:color="auto" w:fill="auto"/>
        </w:rPr>
      </w:pPr>
    </w:p>
    <w:p w14:paraId="0E7536DA">
      <w:pPr>
        <w:pStyle w:val="31"/>
        <w:spacing w:beforeAutospacing="0" w:afterAutospacing="0"/>
        <w:jc w:val="both"/>
        <w:rPr>
          <w:color w:val="auto"/>
          <w:highlight w:val="none"/>
          <w:shd w:val="clear" w:color="auto" w:fill="auto"/>
        </w:rPr>
      </w:pPr>
    </w:p>
    <w:p w14:paraId="3EF8F165">
      <w:pPr>
        <w:pStyle w:val="31"/>
        <w:spacing w:beforeAutospacing="0" w:afterAutospacing="0"/>
        <w:jc w:val="both"/>
        <w:rPr>
          <w:color w:val="auto"/>
          <w:highlight w:val="none"/>
          <w:shd w:val="clear" w:color="auto" w:fill="auto"/>
        </w:rPr>
      </w:pPr>
    </w:p>
    <w:p w14:paraId="270DF104">
      <w:pPr>
        <w:pStyle w:val="31"/>
        <w:spacing w:beforeAutospacing="0" w:afterAutospacing="0"/>
        <w:jc w:val="both"/>
        <w:rPr>
          <w:color w:val="auto"/>
          <w:highlight w:val="none"/>
          <w:shd w:val="clear" w:color="auto" w:fill="auto"/>
        </w:rPr>
      </w:pPr>
    </w:p>
    <w:p w14:paraId="466339F6">
      <w:pPr>
        <w:pStyle w:val="31"/>
        <w:spacing w:beforeAutospacing="0" w:afterAutospacing="0"/>
        <w:jc w:val="both"/>
        <w:rPr>
          <w:color w:val="auto"/>
          <w:highlight w:val="none"/>
          <w:shd w:val="clear" w:color="auto" w:fill="auto"/>
        </w:rPr>
      </w:pPr>
    </w:p>
    <w:p w14:paraId="6B04ABA2">
      <w:pPr>
        <w:pStyle w:val="31"/>
        <w:spacing w:beforeAutospacing="0" w:afterAutospacing="0"/>
        <w:jc w:val="both"/>
        <w:rPr>
          <w:color w:val="auto"/>
          <w:highlight w:val="none"/>
          <w:shd w:val="clear" w:color="auto" w:fill="auto"/>
        </w:rPr>
      </w:pPr>
    </w:p>
    <w:p w14:paraId="5B694493">
      <w:pPr>
        <w:pStyle w:val="31"/>
        <w:spacing w:beforeAutospacing="0" w:afterAutospacing="0"/>
        <w:jc w:val="both"/>
        <w:rPr>
          <w:color w:val="auto"/>
          <w:highlight w:val="none"/>
          <w:shd w:val="clear" w:color="auto" w:fill="auto"/>
        </w:rPr>
      </w:pPr>
    </w:p>
    <w:p w14:paraId="19FB76EC">
      <w:pPr>
        <w:pStyle w:val="31"/>
        <w:spacing w:beforeAutospacing="0" w:afterAutospacing="0"/>
        <w:jc w:val="both"/>
        <w:rPr>
          <w:color w:val="auto"/>
          <w:highlight w:val="none"/>
          <w:shd w:val="clear" w:color="auto" w:fill="auto"/>
        </w:rPr>
      </w:pPr>
    </w:p>
    <w:p w14:paraId="3E2E2BCB">
      <w:pPr>
        <w:pStyle w:val="31"/>
        <w:spacing w:beforeAutospacing="0" w:afterAutospacing="0"/>
        <w:jc w:val="both"/>
        <w:rPr>
          <w:color w:val="auto"/>
          <w:highlight w:val="none"/>
          <w:shd w:val="clear" w:color="auto" w:fill="auto"/>
        </w:rPr>
      </w:pPr>
      <w:r>
        <w:rPr>
          <w:color w:val="auto"/>
          <w:highlight w:val="none"/>
          <w:shd w:val="clear" w:color="auto" w:fill="auto"/>
        </w:rPr>
        <w:t> </w:t>
      </w:r>
    </w:p>
    <w:p w14:paraId="39C4FEC8">
      <w:pPr>
        <w:pStyle w:val="31"/>
        <w:spacing w:beforeAutospacing="0" w:afterAutospacing="0"/>
        <w:jc w:val="both"/>
        <w:rPr>
          <w:color w:val="auto"/>
          <w:highlight w:val="none"/>
          <w:shd w:val="clear" w:color="auto" w:fill="auto"/>
        </w:rPr>
      </w:pPr>
      <w:r>
        <w:rPr>
          <w:color w:val="auto"/>
          <w:highlight w:val="none"/>
          <w:shd w:val="clear" w:color="auto" w:fill="auto"/>
        </w:rPr>
        <w:t> </w:t>
      </w:r>
    </w:p>
    <w:p w14:paraId="12AC4817">
      <w:pPr>
        <w:pStyle w:val="31"/>
        <w:spacing w:beforeAutospacing="0" w:afterAutospacing="0"/>
        <w:jc w:val="both"/>
        <w:rPr>
          <w:color w:val="auto"/>
          <w:highlight w:val="none"/>
          <w:shd w:val="clear" w:color="auto" w:fill="auto"/>
        </w:rPr>
      </w:pPr>
      <w:r>
        <w:rPr>
          <w:color w:val="auto"/>
          <w:highlight w:val="none"/>
          <w:shd w:val="clear" w:color="auto" w:fill="auto"/>
        </w:rPr>
        <w:t> </w:t>
      </w:r>
    </w:p>
    <w:p w14:paraId="19C64686">
      <w:pPr>
        <w:pStyle w:val="31"/>
        <w:spacing w:beforeAutospacing="0" w:afterAutospacing="0"/>
        <w:jc w:val="center"/>
        <w:rPr>
          <w:color w:val="auto"/>
          <w:highlight w:val="none"/>
          <w:shd w:val="clear" w:color="auto" w:fill="auto"/>
        </w:rPr>
      </w:pPr>
      <w:bookmarkStart w:id="169" w:name="_Hlt26955054"/>
      <w:r>
        <w:rPr>
          <w:rFonts w:hint="eastAsia" w:ascii="黑体" w:hAnsi="宋体" w:eastAsia="黑体" w:cs="黑体"/>
          <w:b/>
          <w:color w:val="auto"/>
          <w:sz w:val="32"/>
          <w:szCs w:val="32"/>
          <w:highlight w:val="none"/>
          <w:shd w:val="clear" w:color="auto" w:fill="auto"/>
        </w:rPr>
        <w:t>十二、商务要求响应及偏离表</w:t>
      </w:r>
    </w:p>
    <w:tbl>
      <w:tblPr>
        <w:tblStyle w:val="34"/>
        <w:tblW w:w="8520" w:type="dxa"/>
        <w:tblCellSpacing w:w="0" w:type="dxa"/>
        <w:tblInd w:w="10" w:type="dxa"/>
        <w:tblLayout w:type="fixed"/>
        <w:tblCellMar>
          <w:top w:w="0" w:type="dxa"/>
          <w:left w:w="108" w:type="dxa"/>
          <w:bottom w:w="0" w:type="dxa"/>
          <w:right w:w="108" w:type="dxa"/>
        </w:tblCellMar>
      </w:tblPr>
      <w:tblGrid>
        <w:gridCol w:w="763"/>
        <w:gridCol w:w="2801"/>
        <w:gridCol w:w="2608"/>
        <w:gridCol w:w="1247"/>
        <w:gridCol w:w="1101"/>
      </w:tblGrid>
      <w:tr w14:paraId="316F8195">
        <w:tblPrEx>
          <w:tblCellMar>
            <w:top w:w="0" w:type="dxa"/>
            <w:left w:w="108" w:type="dxa"/>
            <w:bottom w:w="0" w:type="dxa"/>
            <w:right w:w="108" w:type="dxa"/>
          </w:tblCellMar>
        </w:tblPrEx>
        <w:trPr>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0C8947">
            <w:pPr>
              <w:pStyle w:val="31"/>
              <w:spacing w:beforeAutospacing="0" w:afterAutospacing="0"/>
              <w:jc w:val="center"/>
              <w:rPr>
                <w:color w:val="auto"/>
                <w:highlight w:val="none"/>
                <w:shd w:val="clear" w:color="auto" w:fill="auto"/>
              </w:rPr>
            </w:pPr>
            <w:bookmarkStart w:id="170" w:name="_Hlt26955056"/>
            <w:bookmarkStart w:id="171" w:name="_Hlt26782999"/>
            <w:bookmarkStart w:id="172" w:name="_Hlt26671372"/>
            <w:bookmarkStart w:id="173" w:name="_Hlt26671343"/>
            <w:bookmarkStart w:id="174" w:name="_Hlt26580838"/>
            <w:bookmarkStart w:id="175" w:name="_Hlt26609391"/>
            <w:bookmarkStart w:id="176" w:name="_Hlt26955064"/>
            <w:bookmarkStart w:id="177" w:name="_Hlt24879081"/>
            <w:r>
              <w:rPr>
                <w:rFonts w:hint="eastAsia" w:ascii="宋体" w:hAnsi="宋体" w:eastAsia="宋体" w:cs="宋体"/>
                <w:color w:val="auto"/>
                <w:highlight w:val="none"/>
                <w:shd w:val="clear" w:color="auto" w:fill="auto"/>
              </w:rPr>
              <w:t>序号</w:t>
            </w:r>
            <w:bookmarkEnd w:id="170"/>
            <w:bookmarkEnd w:id="171"/>
            <w:bookmarkEnd w:id="172"/>
            <w:bookmarkEnd w:id="173"/>
            <w:bookmarkEnd w:id="174"/>
            <w:bookmarkEnd w:id="175"/>
            <w:bookmarkEnd w:id="176"/>
            <w:bookmarkEnd w:id="177"/>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B03B2E">
            <w:pPr>
              <w:pStyle w:val="3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采购文件要求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61BECE">
            <w:pPr>
              <w:pStyle w:val="3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70952E">
            <w:pPr>
              <w:pStyle w:val="3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EC4401">
            <w:pPr>
              <w:pStyle w:val="3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证明</w:t>
            </w:r>
          </w:p>
          <w:p w14:paraId="189D0CD7">
            <w:pPr>
              <w:pStyle w:val="3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材料</w:t>
            </w:r>
          </w:p>
        </w:tc>
      </w:tr>
      <w:tr w14:paraId="4A873E72">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F06984">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6B6B10">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808E1E">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667239">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9D9875">
            <w:pPr>
              <w:pStyle w:val="31"/>
              <w:spacing w:beforeAutospacing="0" w:afterAutospacing="0"/>
              <w:jc w:val="center"/>
              <w:rPr>
                <w:color w:val="auto"/>
                <w:highlight w:val="none"/>
                <w:shd w:val="clear" w:color="auto" w:fill="auto"/>
              </w:rPr>
            </w:pPr>
            <w:r>
              <w:rPr>
                <w:color w:val="auto"/>
                <w:highlight w:val="none"/>
                <w:shd w:val="clear" w:color="auto" w:fill="auto"/>
              </w:rPr>
              <w:t> </w:t>
            </w:r>
          </w:p>
        </w:tc>
      </w:tr>
      <w:tr w14:paraId="0B0E1E7A">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1520D1">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C9F801">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B6FD68">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4A6C5A">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D0F2E6">
            <w:pPr>
              <w:pStyle w:val="31"/>
              <w:spacing w:beforeAutospacing="0" w:afterAutospacing="0"/>
              <w:jc w:val="center"/>
              <w:rPr>
                <w:color w:val="auto"/>
                <w:highlight w:val="none"/>
                <w:shd w:val="clear" w:color="auto" w:fill="auto"/>
              </w:rPr>
            </w:pPr>
            <w:r>
              <w:rPr>
                <w:color w:val="auto"/>
                <w:highlight w:val="none"/>
                <w:shd w:val="clear" w:color="auto" w:fill="auto"/>
              </w:rPr>
              <w:t> </w:t>
            </w:r>
          </w:p>
        </w:tc>
      </w:tr>
      <w:tr w14:paraId="0E6723E5">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C055F4">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21FC85">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B1FF22">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11CDCA">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D0D50C">
            <w:pPr>
              <w:pStyle w:val="31"/>
              <w:spacing w:beforeAutospacing="0" w:afterAutospacing="0"/>
              <w:jc w:val="center"/>
              <w:rPr>
                <w:color w:val="auto"/>
                <w:highlight w:val="none"/>
                <w:shd w:val="clear" w:color="auto" w:fill="auto"/>
              </w:rPr>
            </w:pPr>
            <w:r>
              <w:rPr>
                <w:color w:val="auto"/>
                <w:highlight w:val="none"/>
                <w:shd w:val="clear" w:color="auto" w:fill="auto"/>
              </w:rPr>
              <w:t> </w:t>
            </w:r>
          </w:p>
        </w:tc>
      </w:tr>
      <w:tr w14:paraId="7097AA79">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2035D8">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08A562">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B1ED2D">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1EA580">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A9D5CA">
            <w:pPr>
              <w:pStyle w:val="31"/>
              <w:spacing w:beforeAutospacing="0" w:afterAutospacing="0"/>
              <w:jc w:val="center"/>
              <w:rPr>
                <w:color w:val="auto"/>
                <w:highlight w:val="none"/>
                <w:shd w:val="clear" w:color="auto" w:fill="auto"/>
              </w:rPr>
            </w:pPr>
            <w:r>
              <w:rPr>
                <w:color w:val="auto"/>
                <w:highlight w:val="none"/>
                <w:shd w:val="clear" w:color="auto" w:fill="auto"/>
              </w:rPr>
              <w:t> </w:t>
            </w:r>
          </w:p>
        </w:tc>
      </w:tr>
      <w:tr w14:paraId="223B45DA">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518D46">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9A106A">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507B33">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C15D89">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4AF5EF">
            <w:pPr>
              <w:pStyle w:val="31"/>
              <w:spacing w:beforeAutospacing="0" w:afterAutospacing="0"/>
              <w:jc w:val="center"/>
              <w:rPr>
                <w:color w:val="auto"/>
                <w:highlight w:val="none"/>
                <w:shd w:val="clear" w:color="auto" w:fill="auto"/>
              </w:rPr>
            </w:pPr>
            <w:r>
              <w:rPr>
                <w:color w:val="auto"/>
                <w:highlight w:val="none"/>
                <w:shd w:val="clear" w:color="auto" w:fill="auto"/>
              </w:rPr>
              <w:t> </w:t>
            </w:r>
          </w:p>
        </w:tc>
      </w:tr>
      <w:tr w14:paraId="2F642707">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70734B">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4CC5A6">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FF6DF8">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EDB585">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21A198">
            <w:pPr>
              <w:pStyle w:val="31"/>
              <w:spacing w:beforeAutospacing="0" w:afterAutospacing="0"/>
              <w:jc w:val="center"/>
              <w:rPr>
                <w:color w:val="auto"/>
                <w:highlight w:val="none"/>
                <w:shd w:val="clear" w:color="auto" w:fill="auto"/>
              </w:rPr>
            </w:pPr>
            <w:r>
              <w:rPr>
                <w:color w:val="auto"/>
                <w:highlight w:val="none"/>
                <w:shd w:val="clear" w:color="auto" w:fill="auto"/>
              </w:rPr>
              <w:t> </w:t>
            </w:r>
          </w:p>
        </w:tc>
      </w:tr>
      <w:tr w14:paraId="28E55F4B">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39E871">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74A576">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548688">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92B90C">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AB5B5C">
            <w:pPr>
              <w:pStyle w:val="31"/>
              <w:spacing w:beforeAutospacing="0" w:afterAutospacing="0"/>
              <w:jc w:val="center"/>
              <w:rPr>
                <w:color w:val="auto"/>
                <w:highlight w:val="none"/>
                <w:shd w:val="clear" w:color="auto" w:fill="auto"/>
              </w:rPr>
            </w:pPr>
            <w:r>
              <w:rPr>
                <w:color w:val="auto"/>
                <w:highlight w:val="none"/>
                <w:shd w:val="clear" w:color="auto" w:fill="auto"/>
              </w:rPr>
              <w:t> </w:t>
            </w:r>
          </w:p>
        </w:tc>
      </w:tr>
      <w:tr w14:paraId="5FB04144">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C28110">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41188B">
            <w:pPr>
              <w:pStyle w:val="3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C23108">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CC51BA">
            <w:pPr>
              <w:pStyle w:val="3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35CC58">
            <w:pPr>
              <w:pStyle w:val="31"/>
              <w:spacing w:beforeAutospacing="0" w:afterAutospacing="0"/>
              <w:jc w:val="center"/>
              <w:rPr>
                <w:color w:val="auto"/>
                <w:highlight w:val="none"/>
                <w:shd w:val="clear" w:color="auto" w:fill="auto"/>
              </w:rPr>
            </w:pPr>
            <w:r>
              <w:rPr>
                <w:color w:val="auto"/>
                <w:highlight w:val="none"/>
                <w:shd w:val="clear" w:color="auto" w:fill="auto"/>
              </w:rPr>
              <w:t> </w:t>
            </w:r>
          </w:p>
        </w:tc>
      </w:tr>
    </w:tbl>
    <w:p w14:paraId="5E46AE40">
      <w:pPr>
        <w:pStyle w:val="31"/>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注： 行数不够，可自行添加。</w:t>
      </w:r>
    </w:p>
    <w:p w14:paraId="050F0C06">
      <w:pPr>
        <w:pStyle w:val="31"/>
        <w:spacing w:beforeAutospacing="0" w:afterAutospacing="0" w:line="480" w:lineRule="auto"/>
        <w:jc w:val="both"/>
        <w:rPr>
          <w:color w:val="auto"/>
          <w:highlight w:val="none"/>
          <w:shd w:val="clear" w:color="auto" w:fill="auto"/>
        </w:rPr>
      </w:pPr>
      <w:r>
        <w:rPr>
          <w:color w:val="auto"/>
          <w:highlight w:val="none"/>
          <w:shd w:val="clear" w:color="auto" w:fill="auto"/>
        </w:rPr>
        <w:t> </w:t>
      </w:r>
    </w:p>
    <w:p w14:paraId="7246385F">
      <w:pPr>
        <w:pStyle w:val="31"/>
        <w:spacing w:beforeAutospacing="0" w:afterAutospacing="0" w:line="480" w:lineRule="auto"/>
        <w:jc w:val="both"/>
        <w:rPr>
          <w:color w:val="auto"/>
          <w:highlight w:val="none"/>
          <w:shd w:val="clear" w:color="auto" w:fill="auto"/>
        </w:rPr>
      </w:pPr>
      <w:r>
        <w:rPr>
          <w:color w:val="auto"/>
          <w:highlight w:val="none"/>
          <w:shd w:val="clear" w:color="auto" w:fill="auto"/>
        </w:rPr>
        <w:t> </w:t>
      </w:r>
    </w:p>
    <w:p w14:paraId="6CE6B63C">
      <w:pPr>
        <w:pStyle w:val="31"/>
        <w:spacing w:beforeAutospacing="0" w:afterAutospacing="0" w:line="480" w:lineRule="auto"/>
        <w:jc w:val="both"/>
        <w:rPr>
          <w:color w:val="auto"/>
          <w:highlight w:val="none"/>
          <w:shd w:val="clear" w:color="auto" w:fill="auto"/>
        </w:rPr>
      </w:pPr>
    </w:p>
    <w:p w14:paraId="3F6898BF">
      <w:pPr>
        <w:pStyle w:val="31"/>
        <w:spacing w:beforeAutospacing="0" w:afterAutospacing="0" w:line="480" w:lineRule="auto"/>
        <w:jc w:val="both"/>
        <w:rPr>
          <w:color w:val="auto"/>
          <w:highlight w:val="none"/>
          <w:shd w:val="clear" w:color="auto" w:fill="auto"/>
        </w:rPr>
      </w:pPr>
    </w:p>
    <w:p w14:paraId="7F2D4850">
      <w:pPr>
        <w:pStyle w:val="31"/>
        <w:spacing w:beforeAutospacing="0" w:afterAutospacing="0" w:line="480" w:lineRule="auto"/>
        <w:jc w:val="both"/>
        <w:rPr>
          <w:color w:val="auto"/>
          <w:highlight w:val="none"/>
          <w:shd w:val="clear" w:color="auto" w:fill="auto"/>
        </w:rPr>
      </w:pPr>
    </w:p>
    <w:p w14:paraId="1D319585">
      <w:pPr>
        <w:pStyle w:val="31"/>
        <w:spacing w:beforeAutospacing="0" w:afterAutospacing="0" w:line="480" w:lineRule="auto"/>
        <w:jc w:val="both"/>
        <w:rPr>
          <w:color w:val="auto"/>
          <w:highlight w:val="none"/>
          <w:shd w:val="clear" w:color="auto" w:fill="auto"/>
        </w:rPr>
      </w:pPr>
    </w:p>
    <w:p w14:paraId="3CA59EA2">
      <w:pPr>
        <w:pStyle w:val="31"/>
        <w:spacing w:beforeAutospacing="0" w:afterAutospacing="0" w:line="480" w:lineRule="auto"/>
        <w:jc w:val="both"/>
        <w:rPr>
          <w:color w:val="auto"/>
          <w:highlight w:val="none"/>
          <w:shd w:val="clear" w:color="auto" w:fill="auto"/>
        </w:rPr>
      </w:pPr>
    </w:p>
    <w:p w14:paraId="72628867">
      <w:pPr>
        <w:pStyle w:val="31"/>
        <w:spacing w:beforeAutospacing="0" w:afterAutospacing="0" w:line="480" w:lineRule="auto"/>
        <w:jc w:val="both"/>
        <w:rPr>
          <w:color w:val="auto"/>
          <w:highlight w:val="none"/>
          <w:shd w:val="clear" w:color="auto" w:fill="auto"/>
        </w:rPr>
      </w:pPr>
    </w:p>
    <w:p w14:paraId="3575B303">
      <w:pPr>
        <w:pStyle w:val="31"/>
        <w:spacing w:beforeAutospacing="0" w:afterAutospacing="0" w:line="480" w:lineRule="auto"/>
        <w:jc w:val="both"/>
        <w:rPr>
          <w:color w:val="auto"/>
          <w:highlight w:val="none"/>
          <w:shd w:val="clear" w:color="auto" w:fill="auto"/>
        </w:rPr>
      </w:pPr>
    </w:p>
    <w:p w14:paraId="4ACD3B9F">
      <w:pPr>
        <w:pStyle w:val="31"/>
        <w:spacing w:beforeAutospacing="0" w:afterAutospacing="0" w:line="480" w:lineRule="auto"/>
        <w:jc w:val="both"/>
        <w:rPr>
          <w:color w:val="auto"/>
          <w:highlight w:val="none"/>
          <w:shd w:val="clear" w:color="auto" w:fill="auto"/>
        </w:rPr>
      </w:pPr>
    </w:p>
    <w:p w14:paraId="467C6FC2">
      <w:pPr>
        <w:pStyle w:val="31"/>
        <w:spacing w:beforeAutospacing="0" w:afterAutospacing="0" w:line="480" w:lineRule="auto"/>
        <w:jc w:val="both"/>
        <w:rPr>
          <w:color w:val="auto"/>
          <w:highlight w:val="none"/>
          <w:shd w:val="clear" w:color="auto" w:fill="auto"/>
        </w:rPr>
      </w:pPr>
    </w:p>
    <w:p w14:paraId="38981EDE">
      <w:pPr>
        <w:pStyle w:val="31"/>
        <w:spacing w:beforeAutospacing="0" w:afterAutospacing="0" w:line="480" w:lineRule="auto"/>
        <w:jc w:val="both"/>
        <w:rPr>
          <w:color w:val="auto"/>
          <w:highlight w:val="none"/>
          <w:shd w:val="clear" w:color="auto" w:fill="auto"/>
        </w:rPr>
      </w:pPr>
    </w:p>
    <w:bookmarkEnd w:id="27"/>
    <w:bookmarkEnd w:id="40"/>
    <w:bookmarkEnd w:id="87"/>
    <w:bookmarkEnd w:id="88"/>
    <w:bookmarkEnd w:id="89"/>
    <w:bookmarkEnd w:id="90"/>
    <w:bookmarkEnd w:id="91"/>
    <w:bookmarkEnd w:id="92"/>
    <w:bookmarkEnd w:id="93"/>
    <w:bookmarkEnd w:id="94"/>
    <w:bookmarkEnd w:id="103"/>
    <w:bookmarkEnd w:id="104"/>
    <w:bookmarkEnd w:id="111"/>
    <w:bookmarkEnd w:id="154"/>
    <w:bookmarkEnd w:id="155"/>
    <w:bookmarkEnd w:id="159"/>
    <w:bookmarkEnd w:id="162"/>
    <w:bookmarkEnd w:id="163"/>
    <w:bookmarkEnd w:id="164"/>
    <w:bookmarkEnd w:id="165"/>
    <w:bookmarkEnd w:id="166"/>
    <w:bookmarkEnd w:id="167"/>
    <w:bookmarkEnd w:id="168"/>
    <w:bookmarkEnd w:id="169"/>
    <w:p w14:paraId="60A01865">
      <w:pPr>
        <w:pStyle w:val="31"/>
        <w:spacing w:beforeAutospacing="0" w:afterAutospacing="0" w:line="480" w:lineRule="auto"/>
        <w:jc w:val="both"/>
        <w:rPr>
          <w:color w:val="auto"/>
          <w:highlight w:val="none"/>
          <w:shd w:val="clear" w:color="auto" w:fill="auto"/>
        </w:rPr>
      </w:pPr>
    </w:p>
    <w:p w14:paraId="61388D76">
      <w:pPr>
        <w:pStyle w:val="31"/>
        <w:spacing w:beforeAutospacing="0" w:afterAutospacing="0"/>
        <w:jc w:val="both"/>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三</w:t>
      </w:r>
      <w:r>
        <w:rPr>
          <w:rFonts w:hint="eastAsia" w:ascii="黑体" w:hAnsi="宋体" w:eastAsia="黑体" w:cs="黑体"/>
          <w:b/>
          <w:i/>
          <w:color w:val="auto"/>
          <w:sz w:val="32"/>
          <w:szCs w:val="32"/>
          <w:highlight w:val="none"/>
          <w:u w:val="single"/>
        </w:rPr>
        <w:t>、开标一览表</w:t>
      </w:r>
    </w:p>
    <w:p w14:paraId="2CB96799">
      <w:pPr>
        <w:pStyle w:val="31"/>
        <w:spacing w:beforeAutospacing="0" w:afterAutospacing="0"/>
        <w:ind w:firstLine="480"/>
        <w:jc w:val="both"/>
        <w:rPr>
          <w:color w:val="auto"/>
          <w:highlight w:val="none"/>
        </w:rPr>
      </w:pPr>
      <w:r>
        <w:rPr>
          <w:rFonts w:hint="eastAsia" w:ascii="宋体" w:hAnsi="宋体" w:eastAsia="宋体" w:cs="宋体"/>
          <w:color w:val="auto"/>
          <w:highlight w:val="none"/>
        </w:rPr>
        <w:t>投标人全称（加盖CA电子签章）：</w:t>
      </w:r>
    </w:p>
    <w:p w14:paraId="3BE661BF">
      <w:pPr>
        <w:pStyle w:val="31"/>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0B6DCF1C">
      <w:pPr>
        <w:pStyle w:val="31"/>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tbl>
      <w:tblPr>
        <w:tblStyle w:val="34"/>
        <w:tblW w:w="8206" w:type="dxa"/>
        <w:tblCellSpacing w:w="0" w:type="dxa"/>
        <w:tblInd w:w="118" w:type="dxa"/>
        <w:tblLayout w:type="fixed"/>
        <w:tblCellMar>
          <w:top w:w="0" w:type="dxa"/>
          <w:left w:w="108" w:type="dxa"/>
          <w:bottom w:w="0" w:type="dxa"/>
          <w:right w:w="108" w:type="dxa"/>
        </w:tblCellMar>
      </w:tblPr>
      <w:tblGrid>
        <w:gridCol w:w="8206"/>
      </w:tblGrid>
      <w:tr w14:paraId="310C2083">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7F58EB">
            <w:pPr>
              <w:pStyle w:val="31"/>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47F543A2">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86389A">
            <w:pPr>
              <w:pStyle w:val="31"/>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753832CD">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A2B75E">
            <w:pPr>
              <w:pStyle w:val="31"/>
              <w:spacing w:beforeAutospacing="0" w:afterAutospacing="0" w:line="0" w:lineRule="atLeast"/>
              <w:rPr>
                <w:color w:val="auto"/>
                <w:highlight w:val="none"/>
              </w:rPr>
            </w:pPr>
            <w:r>
              <w:rPr>
                <w:rFonts w:hint="eastAsia" w:ascii="宋体" w:hAnsi="宋体" w:eastAsia="宋体" w:cs="宋体"/>
                <w:color w:val="auto"/>
                <w:highlight w:val="none"/>
              </w:rPr>
              <w:t xml:space="preserve">小写：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（人民币：元）</w:t>
            </w:r>
          </w:p>
        </w:tc>
      </w:tr>
    </w:tbl>
    <w:p w14:paraId="4FBF6E11">
      <w:pPr>
        <w:pStyle w:val="31"/>
        <w:spacing w:beforeAutospacing="0" w:afterAutospacing="0"/>
        <w:jc w:val="both"/>
        <w:rPr>
          <w:color w:val="auto"/>
          <w:highlight w:val="none"/>
        </w:rPr>
      </w:pPr>
      <w:r>
        <w:rPr>
          <w:color w:val="auto"/>
          <w:highlight w:val="none"/>
        </w:rPr>
        <w:t> </w:t>
      </w:r>
    </w:p>
    <w:p w14:paraId="0BEFA509">
      <w:pPr>
        <w:pStyle w:val="31"/>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0E1B5721">
      <w:pPr>
        <w:pStyle w:val="31"/>
        <w:spacing w:beforeAutospacing="0" w:afterAutospacing="0"/>
        <w:ind w:firstLine="480"/>
        <w:jc w:val="both"/>
        <w:rPr>
          <w:highlight w:val="none"/>
        </w:rPr>
      </w:pPr>
      <w:r>
        <w:rPr>
          <w:highlight w:val="none"/>
        </w:rPr>
        <w:t> </w:t>
      </w:r>
    </w:p>
    <w:p w14:paraId="46DE927A">
      <w:pPr>
        <w:pStyle w:val="31"/>
        <w:spacing w:beforeAutospacing="0" w:afterAutospacing="0" w:line="0" w:lineRule="atLeast"/>
        <w:ind w:firstLine="480"/>
        <w:jc w:val="both"/>
        <w:rPr>
          <w:rFonts w:hint="eastAsia" w:ascii="宋体" w:hAnsi="宋体" w:eastAsia="宋体" w:cs="宋体"/>
          <w:color w:val="000000"/>
          <w:highlight w:val="none"/>
          <w:lang w:val="en-US" w:eastAsia="zh-CN"/>
        </w:rPr>
      </w:pPr>
    </w:p>
    <w:p w14:paraId="41FBE18F">
      <w:pPr>
        <w:widowControl/>
        <w:spacing w:before="50" w:after="50"/>
        <w:jc w:val="center"/>
        <w:rPr>
          <w:highlight w:val="none"/>
        </w:rPr>
      </w:pPr>
    </w:p>
    <w:p w14:paraId="19DFE574">
      <w:pPr>
        <w:widowControl/>
        <w:spacing w:before="50" w:after="50"/>
        <w:jc w:val="center"/>
        <w:rPr>
          <w:highlight w:val="none"/>
        </w:rPr>
      </w:pPr>
    </w:p>
    <w:p w14:paraId="34CDCF96">
      <w:pPr>
        <w:widowControl/>
        <w:spacing w:before="50" w:after="50"/>
        <w:jc w:val="center"/>
        <w:rPr>
          <w:highlight w:val="none"/>
        </w:rPr>
      </w:pPr>
    </w:p>
    <w:p w14:paraId="4E41A845">
      <w:pPr>
        <w:widowControl/>
        <w:spacing w:before="50" w:after="50"/>
        <w:jc w:val="center"/>
        <w:rPr>
          <w:highlight w:val="none"/>
        </w:rPr>
      </w:pPr>
    </w:p>
    <w:p w14:paraId="1982C08E">
      <w:pPr>
        <w:widowControl/>
        <w:spacing w:before="50" w:after="50"/>
        <w:jc w:val="center"/>
        <w:rPr>
          <w:highlight w:val="none"/>
        </w:rPr>
      </w:pPr>
    </w:p>
    <w:p w14:paraId="5DE255C5">
      <w:pPr>
        <w:widowControl/>
        <w:spacing w:before="50" w:after="50"/>
        <w:jc w:val="center"/>
        <w:rPr>
          <w:highlight w:val="none"/>
        </w:rPr>
      </w:pPr>
    </w:p>
    <w:p w14:paraId="20C2BFD5">
      <w:pPr>
        <w:widowControl/>
        <w:spacing w:before="50" w:after="50"/>
        <w:jc w:val="center"/>
        <w:rPr>
          <w:highlight w:val="none"/>
        </w:rPr>
      </w:pPr>
    </w:p>
    <w:p w14:paraId="5585F70D">
      <w:pPr>
        <w:widowControl/>
        <w:spacing w:before="50" w:after="50"/>
        <w:jc w:val="center"/>
        <w:rPr>
          <w:highlight w:val="none"/>
        </w:rPr>
      </w:pPr>
    </w:p>
    <w:p w14:paraId="58FA01C0">
      <w:pPr>
        <w:widowControl/>
        <w:spacing w:before="50" w:after="50"/>
        <w:jc w:val="center"/>
        <w:rPr>
          <w:highlight w:val="none"/>
        </w:rPr>
      </w:pPr>
    </w:p>
    <w:p w14:paraId="28C54138">
      <w:pPr>
        <w:widowControl/>
        <w:spacing w:before="50" w:after="50"/>
        <w:jc w:val="center"/>
        <w:rPr>
          <w:highlight w:val="none"/>
        </w:rPr>
      </w:pPr>
    </w:p>
    <w:p w14:paraId="2766F9D2">
      <w:pPr>
        <w:widowControl/>
        <w:spacing w:before="50" w:after="50"/>
        <w:jc w:val="center"/>
        <w:rPr>
          <w:highlight w:val="none"/>
        </w:rPr>
      </w:pPr>
    </w:p>
    <w:p w14:paraId="53084E72">
      <w:pPr>
        <w:widowControl/>
        <w:spacing w:before="50" w:after="50"/>
        <w:jc w:val="center"/>
        <w:rPr>
          <w:highlight w:val="none"/>
        </w:rPr>
      </w:pPr>
    </w:p>
    <w:p w14:paraId="3A39247C">
      <w:pPr>
        <w:widowControl/>
        <w:spacing w:before="50" w:after="50"/>
        <w:jc w:val="center"/>
        <w:rPr>
          <w:highlight w:val="none"/>
        </w:rPr>
      </w:pPr>
    </w:p>
    <w:p w14:paraId="61FFB2A9">
      <w:pPr>
        <w:widowControl/>
        <w:spacing w:before="50" w:after="50"/>
        <w:jc w:val="center"/>
        <w:rPr>
          <w:highlight w:val="none"/>
        </w:rPr>
      </w:pPr>
    </w:p>
    <w:p w14:paraId="1712C177">
      <w:pPr>
        <w:widowControl/>
        <w:spacing w:before="50" w:after="50"/>
        <w:jc w:val="center"/>
        <w:rPr>
          <w:highlight w:val="none"/>
        </w:rPr>
      </w:pPr>
    </w:p>
    <w:p w14:paraId="76DBE35E">
      <w:pPr>
        <w:widowControl/>
        <w:spacing w:before="50" w:after="50"/>
        <w:jc w:val="center"/>
        <w:rPr>
          <w:highlight w:val="none"/>
        </w:rPr>
      </w:pPr>
    </w:p>
    <w:p w14:paraId="67278F0F">
      <w:pPr>
        <w:pStyle w:val="33"/>
        <w:rPr>
          <w:highlight w:val="none"/>
        </w:rPr>
      </w:pPr>
    </w:p>
    <w:p w14:paraId="71917AC2">
      <w:pPr>
        <w:pStyle w:val="33"/>
        <w:rPr>
          <w:highlight w:val="none"/>
        </w:rPr>
      </w:pPr>
    </w:p>
    <w:p w14:paraId="2AA151C1">
      <w:pPr>
        <w:pStyle w:val="33"/>
        <w:rPr>
          <w:highlight w:val="none"/>
        </w:rPr>
      </w:pPr>
    </w:p>
    <w:p w14:paraId="17AC2E17">
      <w:pPr>
        <w:widowControl/>
        <w:spacing w:before="50" w:after="50"/>
        <w:jc w:val="center"/>
        <w:rPr>
          <w:highlight w:val="none"/>
        </w:rPr>
      </w:pPr>
    </w:p>
    <w:p w14:paraId="5FA31B65">
      <w:pPr>
        <w:widowControl/>
        <w:spacing w:before="50" w:after="50"/>
        <w:jc w:val="center"/>
        <w:rPr>
          <w:highlight w:val="none"/>
        </w:rPr>
      </w:pPr>
    </w:p>
    <w:p w14:paraId="7AE0B40E">
      <w:pPr>
        <w:widowControl/>
        <w:spacing w:before="50" w:after="50"/>
        <w:jc w:val="center"/>
        <w:rPr>
          <w:highlight w:val="none"/>
        </w:rPr>
      </w:pPr>
    </w:p>
    <w:p w14:paraId="2509385B">
      <w:pPr>
        <w:widowControl/>
        <w:spacing w:before="50" w:after="50"/>
        <w:jc w:val="center"/>
        <w:rPr>
          <w:highlight w:val="none"/>
        </w:rPr>
      </w:pPr>
    </w:p>
    <w:p w14:paraId="74809234">
      <w:pPr>
        <w:widowControl/>
        <w:spacing w:before="50" w:after="50"/>
        <w:jc w:val="center"/>
        <w:rPr>
          <w:highlight w:val="none"/>
        </w:rPr>
      </w:pPr>
    </w:p>
    <w:p w14:paraId="122EBB10">
      <w:pPr>
        <w:widowControl/>
        <w:spacing w:before="50" w:after="50"/>
        <w:jc w:val="center"/>
        <w:rPr>
          <w:highlight w:val="none"/>
        </w:rPr>
      </w:pPr>
    </w:p>
    <w:p w14:paraId="08C528A3">
      <w:pPr>
        <w:widowControl/>
        <w:spacing w:before="50" w:after="50"/>
        <w:jc w:val="center"/>
        <w:rPr>
          <w:highlight w:val="none"/>
        </w:rPr>
      </w:pPr>
      <w:r>
        <w:rPr>
          <w:highlight w:val="none"/>
        </w:rPr>
        <w:tab/>
      </w:r>
    </w:p>
    <w:p w14:paraId="4DEA56EB">
      <w:pPr>
        <w:pStyle w:val="31"/>
        <w:spacing w:beforeAutospacing="0" w:afterAutospacing="0"/>
        <w:jc w:val="center"/>
        <w:rPr>
          <w:color w:val="auto"/>
          <w:highlight w:val="none"/>
          <w:shd w:val="clear" w:color="auto" w:fill="auto"/>
        </w:rPr>
      </w:pPr>
    </w:p>
    <w:p w14:paraId="634FBCA1">
      <w:pPr>
        <w:pStyle w:val="31"/>
        <w:spacing w:beforeAutospacing="0" w:after="313" w:afterAutospacing="0" w:line="0" w:lineRule="atLeast"/>
        <w:jc w:val="center"/>
        <w:rPr>
          <w:rFonts w:ascii="宋体" w:hAnsi="宋体" w:eastAsia="宋体" w:cs="宋体"/>
          <w:b/>
          <w:sz w:val="32"/>
          <w:szCs w:val="32"/>
          <w:highlight w:val="none"/>
        </w:rPr>
      </w:pPr>
      <w:r>
        <w:rPr>
          <w:rFonts w:hint="eastAsia" w:ascii="宋体" w:hAnsi="宋体" w:eastAsia="宋体" w:cs="宋体"/>
          <w:b/>
          <w:bCs/>
          <w:color w:val="auto"/>
          <w:sz w:val="32"/>
          <w:szCs w:val="32"/>
          <w:highlight w:val="none"/>
          <w:shd w:val="clear" w:color="auto" w:fill="auto"/>
        </w:rPr>
        <w:t>十</w:t>
      </w:r>
      <w:r>
        <w:rPr>
          <w:rFonts w:hint="eastAsia" w:ascii="宋体" w:hAnsi="宋体" w:eastAsia="宋体" w:cs="宋体"/>
          <w:b/>
          <w:bCs/>
          <w:color w:val="auto"/>
          <w:sz w:val="32"/>
          <w:szCs w:val="32"/>
          <w:highlight w:val="none"/>
          <w:shd w:val="clear" w:color="auto" w:fill="auto"/>
          <w:lang w:val="en-US" w:eastAsia="zh-CN"/>
        </w:rPr>
        <w:t>四</w:t>
      </w:r>
      <w:r>
        <w:rPr>
          <w:rFonts w:hint="eastAsia" w:ascii="宋体" w:hAnsi="宋体" w:eastAsia="宋体" w:cs="宋体"/>
          <w:b/>
          <w:sz w:val="32"/>
          <w:szCs w:val="32"/>
          <w:highlight w:val="none"/>
        </w:rPr>
        <w:t>、</w:t>
      </w:r>
      <w:r>
        <w:rPr>
          <w:rFonts w:hint="eastAsia" w:ascii="宋体" w:hAnsi="宋体" w:eastAsia="宋体" w:cs="宋体"/>
          <w:b/>
          <w:sz w:val="32"/>
          <w:szCs w:val="32"/>
          <w:highlight w:val="none"/>
          <w:lang w:val="en-US" w:eastAsia="zh-CN"/>
        </w:rPr>
        <w:t>中</w:t>
      </w:r>
      <w:r>
        <w:rPr>
          <w:rFonts w:hint="eastAsia" w:ascii="宋体" w:hAnsi="宋体" w:eastAsia="宋体" w:cs="宋体"/>
          <w:b/>
          <w:sz w:val="32"/>
          <w:szCs w:val="32"/>
          <w:highlight w:val="none"/>
        </w:rPr>
        <w:t>小企业声明函（服务）</w:t>
      </w:r>
    </w:p>
    <w:p w14:paraId="61B64821">
      <w:pPr>
        <w:pStyle w:val="31"/>
        <w:spacing w:beforeAutospacing="0" w:afterAutospacing="0" w:line="360" w:lineRule="auto"/>
        <w:ind w:firstLine="360"/>
        <w:jc w:val="both"/>
        <w:rPr>
          <w:rFonts w:ascii="宋体" w:hAnsi="宋体" w:eastAsia="宋体" w:cs="宋体"/>
          <w:highlight w:val="none"/>
        </w:rPr>
      </w:pPr>
      <w:r>
        <w:rPr>
          <w:rFonts w:hint="eastAsia" w:ascii="宋体" w:hAnsi="宋体" w:eastAsia="宋体" w:cs="宋体"/>
          <w:highlight w:val="none"/>
        </w:rPr>
        <w:t>本公司（联合体）郑重声明，根据《政府采购促进中小企业发展管理办法》(财库[2020]46号)的规定，本公司（联合体）参加</w:t>
      </w:r>
      <w:r>
        <w:rPr>
          <w:rFonts w:hint="eastAsia" w:ascii="宋体" w:hAnsi="宋体" w:eastAsia="宋体" w:cs="宋体"/>
          <w:highlight w:val="none"/>
          <w:lang w:val="en-US" w:eastAsia="zh-CN"/>
        </w:rPr>
        <w:t>盐城市响水工业经济区管理委员会</w:t>
      </w:r>
      <w:r>
        <w:rPr>
          <w:rFonts w:hint="eastAsia" w:ascii="宋体" w:hAnsi="宋体" w:eastAsia="宋体" w:cs="宋体"/>
          <w:highlight w:val="none"/>
        </w:rPr>
        <w:t>组织的采购编号为</w:t>
      </w:r>
      <w:r>
        <w:rPr>
          <w:rFonts w:hint="eastAsia" w:ascii="宋体" w:hAnsi="宋体" w:eastAsia="宋体" w:cs="宋体"/>
          <w:highlight w:val="none"/>
          <w:u w:val="single"/>
        </w:rPr>
        <w:t>***</w:t>
      </w:r>
      <w:r>
        <w:rPr>
          <w:rFonts w:hint="eastAsia" w:ascii="宋体" w:hAnsi="宋体" w:eastAsia="宋体" w:cs="宋体"/>
          <w:highlight w:val="none"/>
        </w:rPr>
        <w:t>，</w:t>
      </w:r>
      <w:r>
        <w:rPr>
          <w:rFonts w:hint="eastAsia" w:ascii="宋体" w:hAnsi="宋体" w:eastAsia="宋体" w:cs="宋体"/>
          <w:highlight w:val="none"/>
          <w:u w:val="single"/>
        </w:rPr>
        <w:t>（项目名称）</w:t>
      </w:r>
      <w:r>
        <w:rPr>
          <w:rFonts w:hint="eastAsia" w:ascii="宋体" w:hAnsi="宋体" w:eastAsia="宋体" w:cs="宋体"/>
          <w:highlight w:val="none"/>
        </w:rPr>
        <w:t>的采购活动，服务全部由符合政策的</w:t>
      </w:r>
      <w:r>
        <w:rPr>
          <w:rFonts w:hint="eastAsia" w:ascii="宋体" w:hAnsi="宋体" w:eastAsia="宋体" w:cs="宋体"/>
          <w:highlight w:val="none"/>
          <w:lang w:val="en-US" w:eastAsia="zh-CN"/>
        </w:rPr>
        <w:t>中</w:t>
      </w:r>
      <w:r>
        <w:rPr>
          <w:rFonts w:hint="eastAsia" w:ascii="宋体" w:hAnsi="宋体" w:eastAsia="宋体" w:cs="宋体"/>
          <w:highlight w:val="none"/>
        </w:rPr>
        <w:t>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44E232E6">
      <w:pPr>
        <w:pStyle w:val="31"/>
        <w:spacing w:beforeAutospacing="0" w:afterAutospacing="0" w:line="360" w:lineRule="auto"/>
        <w:ind w:firstLine="360"/>
        <w:jc w:val="both"/>
        <w:rPr>
          <w:rFonts w:ascii="宋体" w:hAnsi="宋体" w:eastAsia="宋体" w:cs="宋体"/>
          <w:highlight w:val="none"/>
        </w:rPr>
      </w:pPr>
      <w:r>
        <w:rPr>
          <w:rFonts w:hint="eastAsia" w:ascii="宋体" w:hAnsi="宋体" w:eastAsia="宋体" w:cs="宋体"/>
          <w:highlight w:val="none"/>
        </w:rPr>
        <w:t>1.</w:t>
      </w:r>
      <w:r>
        <w:rPr>
          <w:rFonts w:hint="eastAsia" w:ascii="宋体" w:hAnsi="宋体" w:eastAsia="宋体" w:cs="宋体"/>
          <w:highlight w:val="none"/>
          <w:u w:val="single"/>
        </w:rPr>
        <w:t>（标的名称）</w:t>
      </w:r>
      <w:r>
        <w:rPr>
          <w:rFonts w:hint="eastAsia" w:ascii="宋体" w:hAnsi="宋体" w:eastAsia="宋体" w:cs="宋体"/>
          <w:i/>
          <w:highlight w:val="none"/>
        </w:rPr>
        <w:t>，</w:t>
      </w:r>
      <w:r>
        <w:rPr>
          <w:rFonts w:hint="eastAsia" w:ascii="宋体" w:hAnsi="宋体" w:eastAsia="宋体" w:cs="宋体"/>
          <w:highlight w:val="none"/>
        </w:rPr>
        <w:t>属于</w:t>
      </w:r>
      <w:r>
        <w:rPr>
          <w:rFonts w:hint="eastAsia" w:ascii="宋体" w:hAnsi="宋体" w:eastAsia="宋体" w:cs="宋体"/>
          <w:highlight w:val="none"/>
          <w:u w:val="single"/>
        </w:rPr>
        <w:t xml:space="preserve">       </w:t>
      </w:r>
      <w:r>
        <w:rPr>
          <w:rFonts w:hint="eastAsia" w:ascii="宋体" w:hAnsi="宋体" w:eastAsia="宋体" w:cs="宋体"/>
          <w:highlight w:val="none"/>
        </w:rPr>
        <w:t>行业；承接企业为</w:t>
      </w:r>
      <w:r>
        <w:rPr>
          <w:rFonts w:hint="eastAsia" w:ascii="宋体" w:hAnsi="宋体" w:eastAsia="宋体" w:cs="宋体"/>
          <w:highlight w:val="none"/>
          <w:u w:val="single"/>
        </w:rPr>
        <w:t>（企业名称）</w:t>
      </w:r>
      <w:r>
        <w:rPr>
          <w:rFonts w:hint="eastAsia" w:ascii="宋体" w:hAnsi="宋体" w:eastAsia="宋体" w:cs="宋体"/>
          <w:highlight w:val="none"/>
        </w:rPr>
        <w:t>，从业人员</w:t>
      </w:r>
      <w:r>
        <w:rPr>
          <w:rFonts w:hint="eastAsia" w:ascii="宋体" w:hAnsi="宋体" w:eastAsia="宋体" w:cs="宋体"/>
          <w:highlight w:val="none"/>
          <w:u w:val="single"/>
        </w:rPr>
        <w:t xml:space="preserve">      </w:t>
      </w:r>
      <w:r>
        <w:rPr>
          <w:rFonts w:hint="eastAsia" w:ascii="宋体" w:hAnsi="宋体" w:eastAsia="宋体" w:cs="宋体"/>
          <w:highlight w:val="none"/>
        </w:rPr>
        <w:t>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万元</w:t>
      </w:r>
      <w:r>
        <w:rPr>
          <w:rFonts w:hint="eastAsia" w:ascii="宋体" w:hAnsi="宋体" w:eastAsia="宋体" w:cs="宋体"/>
          <w:highlight w:val="none"/>
          <w:vertAlign w:val="superscript"/>
        </w:rPr>
        <w:t>1</w:t>
      </w:r>
      <w:r>
        <w:rPr>
          <w:rFonts w:hint="eastAsia" w:ascii="宋体" w:hAnsi="宋体" w:eastAsia="宋体" w:cs="宋体"/>
          <w:highlight w:val="none"/>
        </w:rPr>
        <w:t>，属于</w:t>
      </w:r>
      <w:r>
        <w:rPr>
          <w:rFonts w:hint="eastAsia" w:ascii="宋体" w:hAnsi="宋体" w:eastAsia="宋体" w:cs="宋体"/>
          <w:highlight w:val="none"/>
          <w:u w:val="single"/>
        </w:rPr>
        <w:t>（</w:t>
      </w:r>
      <w:r>
        <w:rPr>
          <w:rFonts w:hint="eastAsia" w:ascii="宋体" w:hAnsi="宋体" w:eastAsia="宋体" w:cs="宋体"/>
          <w:highlight w:val="none"/>
          <w:u w:val="single"/>
          <w:lang w:val="en-US" w:eastAsia="zh-CN"/>
        </w:rPr>
        <w:t>中型企业、</w:t>
      </w:r>
      <w:r>
        <w:rPr>
          <w:rFonts w:hint="eastAsia" w:ascii="宋体" w:hAnsi="宋体" w:eastAsia="宋体" w:cs="宋体"/>
          <w:highlight w:val="none"/>
          <w:u w:val="single"/>
        </w:rPr>
        <w:t>小型企业、微型企业）；</w:t>
      </w:r>
    </w:p>
    <w:p w14:paraId="7D32FBC9">
      <w:pPr>
        <w:pStyle w:val="31"/>
        <w:spacing w:beforeAutospacing="0" w:afterAutospacing="0" w:line="360" w:lineRule="auto"/>
        <w:ind w:firstLine="360"/>
        <w:jc w:val="both"/>
        <w:rPr>
          <w:rFonts w:ascii="宋体" w:hAnsi="宋体" w:eastAsia="宋体" w:cs="宋体"/>
          <w:highlight w:val="none"/>
        </w:rPr>
      </w:pPr>
      <w:r>
        <w:rPr>
          <w:rFonts w:hint="eastAsia" w:ascii="宋体" w:hAnsi="宋体" w:eastAsia="宋体" w:cs="宋体"/>
          <w:highlight w:val="none"/>
        </w:rPr>
        <w:t>2.</w:t>
      </w:r>
      <w:r>
        <w:rPr>
          <w:rFonts w:hint="eastAsia" w:ascii="宋体" w:hAnsi="宋体" w:eastAsia="宋体" w:cs="宋体"/>
          <w:highlight w:val="none"/>
          <w:u w:val="single"/>
        </w:rPr>
        <w:t>（标的名称）</w:t>
      </w:r>
      <w:r>
        <w:rPr>
          <w:rFonts w:hint="eastAsia" w:ascii="宋体" w:hAnsi="宋体" w:eastAsia="宋体" w:cs="宋体"/>
          <w:i/>
          <w:highlight w:val="none"/>
        </w:rPr>
        <w:t>，</w:t>
      </w:r>
      <w:r>
        <w:rPr>
          <w:rFonts w:hint="eastAsia" w:ascii="宋体" w:hAnsi="宋体" w:eastAsia="宋体" w:cs="宋体"/>
          <w:highlight w:val="none"/>
        </w:rPr>
        <w:t>属于</w:t>
      </w:r>
      <w:r>
        <w:rPr>
          <w:rFonts w:hint="eastAsia" w:ascii="宋体" w:hAnsi="宋体" w:eastAsia="宋体" w:cs="宋体"/>
          <w:highlight w:val="none"/>
          <w:u w:val="single"/>
        </w:rPr>
        <w:t xml:space="preserve">       </w:t>
      </w:r>
      <w:r>
        <w:rPr>
          <w:rFonts w:hint="eastAsia" w:ascii="宋体" w:hAnsi="宋体" w:eastAsia="宋体" w:cs="宋体"/>
          <w:highlight w:val="none"/>
        </w:rPr>
        <w:t>行业；承接企业为</w:t>
      </w:r>
      <w:r>
        <w:rPr>
          <w:rFonts w:hint="eastAsia" w:ascii="宋体" w:hAnsi="宋体" w:eastAsia="宋体" w:cs="宋体"/>
          <w:highlight w:val="none"/>
          <w:u w:val="single"/>
        </w:rPr>
        <w:t>（企业名称）</w:t>
      </w:r>
      <w:r>
        <w:rPr>
          <w:rFonts w:hint="eastAsia" w:ascii="宋体" w:hAnsi="宋体" w:eastAsia="宋体" w:cs="宋体"/>
          <w:highlight w:val="none"/>
        </w:rPr>
        <w:t>，从业人员</w:t>
      </w:r>
      <w:r>
        <w:rPr>
          <w:rFonts w:hint="eastAsia" w:ascii="宋体" w:hAnsi="宋体" w:eastAsia="宋体" w:cs="宋体"/>
          <w:highlight w:val="none"/>
          <w:u w:val="single"/>
        </w:rPr>
        <w:t xml:space="preserve">      </w:t>
      </w:r>
      <w:r>
        <w:rPr>
          <w:rFonts w:hint="eastAsia" w:ascii="宋体" w:hAnsi="宋体" w:eastAsia="宋体" w:cs="宋体"/>
          <w:highlight w:val="none"/>
        </w:rPr>
        <w:t>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万元</w:t>
      </w:r>
      <w:r>
        <w:rPr>
          <w:rFonts w:hint="eastAsia" w:ascii="宋体" w:hAnsi="宋体" w:eastAsia="宋体" w:cs="宋体"/>
          <w:highlight w:val="none"/>
          <w:vertAlign w:val="superscript"/>
        </w:rPr>
        <w:t>1</w:t>
      </w:r>
      <w:r>
        <w:rPr>
          <w:rFonts w:hint="eastAsia" w:ascii="宋体" w:hAnsi="宋体" w:eastAsia="宋体" w:cs="宋体"/>
          <w:highlight w:val="none"/>
        </w:rPr>
        <w:t>，属于</w:t>
      </w:r>
      <w:r>
        <w:rPr>
          <w:rFonts w:hint="eastAsia" w:ascii="宋体" w:hAnsi="宋体" w:eastAsia="宋体" w:cs="宋体"/>
          <w:highlight w:val="none"/>
          <w:u w:val="single"/>
        </w:rPr>
        <w:t>（</w:t>
      </w:r>
      <w:r>
        <w:rPr>
          <w:rFonts w:hint="eastAsia" w:ascii="宋体" w:hAnsi="宋体" w:eastAsia="宋体" w:cs="宋体"/>
          <w:highlight w:val="none"/>
          <w:u w:val="single"/>
          <w:lang w:val="en-US" w:eastAsia="zh-CN"/>
        </w:rPr>
        <w:t>中型企业、</w:t>
      </w:r>
      <w:r>
        <w:rPr>
          <w:rFonts w:hint="eastAsia" w:ascii="宋体" w:hAnsi="宋体" w:eastAsia="宋体" w:cs="宋体"/>
          <w:highlight w:val="none"/>
          <w:u w:val="single"/>
        </w:rPr>
        <w:t>小型企业、微型企业）；</w:t>
      </w:r>
    </w:p>
    <w:p w14:paraId="3540661A">
      <w:pPr>
        <w:pStyle w:val="31"/>
        <w:spacing w:beforeAutospacing="0" w:afterAutospacing="0" w:line="360" w:lineRule="auto"/>
        <w:ind w:firstLine="360"/>
        <w:jc w:val="both"/>
        <w:rPr>
          <w:rFonts w:ascii="宋体" w:hAnsi="宋体" w:eastAsia="宋体" w:cs="宋体"/>
          <w:highlight w:val="none"/>
        </w:rPr>
      </w:pPr>
      <w:r>
        <w:rPr>
          <w:rFonts w:hint="eastAsia" w:ascii="宋体" w:hAnsi="宋体" w:eastAsia="宋体" w:cs="宋体"/>
          <w:highlight w:val="none"/>
        </w:rPr>
        <w:t>……</w:t>
      </w:r>
    </w:p>
    <w:p w14:paraId="4F70E46D">
      <w:pPr>
        <w:pStyle w:val="31"/>
        <w:spacing w:beforeAutospacing="0" w:afterAutospacing="0" w:line="360" w:lineRule="auto"/>
        <w:ind w:firstLine="360"/>
        <w:jc w:val="both"/>
        <w:rPr>
          <w:rFonts w:ascii="宋体" w:hAnsi="宋体" w:eastAsia="宋体" w:cs="宋体"/>
          <w:highlight w:val="none"/>
        </w:rPr>
      </w:pPr>
      <w:r>
        <w:rPr>
          <w:rFonts w:hint="eastAsia" w:ascii="宋体" w:hAnsi="宋体" w:eastAsia="宋体" w:cs="宋体"/>
          <w:highlight w:val="none"/>
        </w:rPr>
        <w:t>以上企业，不属于大企业的分支机构，不存在控股股东为大企业的情形，也不存在与大企业的负责人为同一人的情形。</w:t>
      </w:r>
    </w:p>
    <w:p w14:paraId="4BC3FCEA">
      <w:pPr>
        <w:pStyle w:val="31"/>
        <w:spacing w:beforeAutospacing="0" w:afterAutospacing="0" w:line="360" w:lineRule="auto"/>
        <w:ind w:firstLine="360"/>
        <w:jc w:val="both"/>
        <w:rPr>
          <w:rFonts w:ascii="宋体" w:hAnsi="宋体" w:eastAsia="宋体" w:cs="宋体"/>
          <w:highlight w:val="none"/>
        </w:rPr>
      </w:pPr>
      <w:r>
        <w:rPr>
          <w:rFonts w:hint="eastAsia" w:ascii="宋体" w:hAnsi="宋体" w:eastAsia="宋体" w:cs="宋体"/>
          <w:highlight w:val="none"/>
        </w:rPr>
        <w:t>本企业对上述声明内容的真实性负责。如有虚假，将依法承担相应责任</w:t>
      </w:r>
    </w:p>
    <w:p w14:paraId="2B5347E5">
      <w:pPr>
        <w:pStyle w:val="31"/>
        <w:spacing w:beforeAutospacing="0" w:afterAutospacing="0" w:line="360" w:lineRule="auto"/>
        <w:ind w:right="720"/>
        <w:jc w:val="both"/>
        <w:rPr>
          <w:rFonts w:ascii="宋体" w:hAnsi="宋体" w:eastAsia="宋体" w:cs="宋体"/>
          <w:highlight w:val="none"/>
        </w:rPr>
      </w:pPr>
      <w:r>
        <w:rPr>
          <w:rFonts w:hint="eastAsia" w:ascii="宋体" w:hAnsi="宋体" w:eastAsia="宋体" w:cs="宋体"/>
          <w:highlight w:val="none"/>
        </w:rPr>
        <w:t> </w:t>
      </w:r>
    </w:p>
    <w:p w14:paraId="1D2E1ADB">
      <w:pPr>
        <w:pStyle w:val="31"/>
        <w:spacing w:beforeAutospacing="0" w:afterAutospacing="0" w:line="360" w:lineRule="auto"/>
        <w:ind w:right="180" w:firstLine="360"/>
        <w:jc w:val="right"/>
        <w:rPr>
          <w:rFonts w:ascii="宋体" w:hAnsi="宋体" w:eastAsia="宋体" w:cs="宋体"/>
          <w:highlight w:val="none"/>
        </w:rPr>
      </w:pPr>
      <w:r>
        <w:rPr>
          <w:rFonts w:hint="eastAsia" w:ascii="宋体" w:hAnsi="宋体" w:eastAsia="宋体" w:cs="宋体"/>
          <w:highlight w:val="none"/>
        </w:rPr>
        <w:t>企业名称（加盖CA电子公章）：</w:t>
      </w:r>
    </w:p>
    <w:p w14:paraId="678B0672">
      <w:pPr>
        <w:pStyle w:val="31"/>
        <w:spacing w:beforeAutospacing="0" w:afterAutospacing="0" w:line="360" w:lineRule="auto"/>
        <w:ind w:right="480" w:firstLine="5400"/>
        <w:jc w:val="both"/>
        <w:rPr>
          <w:rFonts w:ascii="宋体" w:hAnsi="宋体" w:eastAsia="宋体" w:cs="宋体"/>
          <w:highlight w:val="none"/>
        </w:rPr>
      </w:pPr>
      <w:r>
        <w:rPr>
          <w:rFonts w:hint="eastAsia" w:ascii="宋体" w:hAnsi="宋体" w:eastAsia="宋体" w:cs="宋体"/>
          <w:highlight w:val="none"/>
        </w:rPr>
        <w:t>日  期：</w:t>
      </w:r>
    </w:p>
    <w:p w14:paraId="5C7A2C34">
      <w:pPr>
        <w:pStyle w:val="31"/>
        <w:spacing w:beforeAutospacing="0" w:afterAutospacing="0" w:line="360" w:lineRule="auto"/>
        <w:ind w:firstLine="240"/>
        <w:jc w:val="both"/>
        <w:rPr>
          <w:rFonts w:ascii="宋体" w:hAnsi="宋体" w:eastAsia="宋体" w:cs="宋体"/>
          <w:highlight w:val="none"/>
        </w:rPr>
      </w:pPr>
      <w:r>
        <w:rPr>
          <w:rFonts w:hint="eastAsia" w:ascii="宋体" w:hAnsi="宋体" w:eastAsia="宋体" w:cs="宋体"/>
          <w:highlight w:val="none"/>
        </w:rPr>
        <w:t> </w:t>
      </w:r>
    </w:p>
    <w:p w14:paraId="2F0D4D62">
      <w:pPr>
        <w:pStyle w:val="31"/>
        <w:spacing w:beforeAutospacing="0" w:afterAutospacing="0" w:line="360" w:lineRule="auto"/>
        <w:ind w:firstLine="480"/>
        <w:jc w:val="both"/>
        <w:rPr>
          <w:rFonts w:ascii="宋体" w:hAnsi="宋体" w:eastAsia="宋体" w:cs="宋体"/>
          <w:highlight w:val="none"/>
        </w:rPr>
      </w:pPr>
      <w:r>
        <w:rPr>
          <w:rFonts w:hint="eastAsia" w:ascii="宋体" w:hAnsi="宋体" w:eastAsia="宋体" w:cs="宋体"/>
          <w:highlight w:val="none"/>
        </w:rPr>
        <w:t>备注1：从业人员、营业收入、资产总额填报上一年度数据，无上一年度数据的新成立企业可不填报。</w:t>
      </w:r>
    </w:p>
    <w:p w14:paraId="370E3390">
      <w:pPr>
        <w:pStyle w:val="31"/>
        <w:spacing w:beforeAutospacing="0" w:afterAutospacing="0" w:line="360" w:lineRule="auto"/>
        <w:ind w:firstLine="480"/>
        <w:jc w:val="both"/>
        <w:rPr>
          <w:rFonts w:ascii="宋体" w:hAnsi="宋体" w:eastAsia="宋体" w:cs="宋体"/>
          <w:highlight w:val="none"/>
        </w:rPr>
      </w:pPr>
      <w:r>
        <w:rPr>
          <w:rFonts w:hint="eastAsia" w:ascii="宋体" w:hAnsi="宋体" w:eastAsia="宋体" w:cs="宋体"/>
          <w:highlight w:val="none"/>
        </w:rPr>
        <w:t>备注2：供应商如不提供此声明函，价格将不做相应扣除（如项目全面面向中小企业，则资格审查不通过）。</w:t>
      </w:r>
    </w:p>
    <w:p w14:paraId="3135F859">
      <w:pPr>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br w:type="page" w:clear="all"/>
      </w:r>
    </w:p>
    <w:p w14:paraId="545900CA">
      <w:pPr>
        <w:spacing w:line="360" w:lineRule="auto"/>
        <w:jc w:val="center"/>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auto"/>
          <w:sz w:val="32"/>
          <w:szCs w:val="32"/>
          <w:highlight w:val="none"/>
          <w:shd w:val="clear" w:color="auto" w:fill="auto"/>
        </w:rPr>
        <w:t>十</w:t>
      </w:r>
      <w:r>
        <w:rPr>
          <w:rFonts w:hint="eastAsia" w:ascii="宋体" w:hAnsi="宋体" w:eastAsia="宋体" w:cs="宋体"/>
          <w:color w:val="auto"/>
          <w:sz w:val="32"/>
          <w:szCs w:val="32"/>
          <w:highlight w:val="none"/>
          <w:shd w:val="clear" w:color="auto" w:fill="auto"/>
          <w:lang w:val="en-US" w:eastAsia="zh-CN"/>
        </w:rPr>
        <w:t>五</w:t>
      </w:r>
      <w:r>
        <w:rPr>
          <w:rFonts w:hint="eastAsia" w:ascii="宋体" w:hAnsi="宋体" w:eastAsia="宋体" w:cs="宋体"/>
          <w:color w:val="auto"/>
          <w:sz w:val="32"/>
          <w:szCs w:val="32"/>
          <w:highlight w:val="none"/>
          <w:shd w:val="clear" w:color="auto" w:fill="auto"/>
        </w:rPr>
        <w:t>、</w:t>
      </w:r>
      <w:r>
        <w:rPr>
          <w:rFonts w:hint="eastAsia" w:ascii="宋体" w:hAnsi="宋体" w:eastAsia="宋体" w:cs="宋体"/>
          <w:color w:val="000000" w:themeColor="text1"/>
          <w:sz w:val="36"/>
          <w:szCs w:val="36"/>
          <w:highlight w:val="none"/>
          <w14:textFill>
            <w14:solidFill>
              <w14:schemeClr w14:val="tx1"/>
            </w14:solidFill>
          </w14:textFill>
        </w:rPr>
        <w:t>拟派项目负责人简历表</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6"/>
        <w:gridCol w:w="1402"/>
        <w:gridCol w:w="1436"/>
        <w:gridCol w:w="1402"/>
        <w:gridCol w:w="1437"/>
        <w:gridCol w:w="1403"/>
      </w:tblGrid>
      <w:tr w14:paraId="6E8BF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10" w:type="dxa"/>
            <w:noWrap w:val="0"/>
          </w:tcPr>
          <w:p w14:paraId="59313BBD">
            <w:pPr>
              <w:widowControl w:val="0"/>
              <w:ind w:firstLine="210"/>
              <w:rPr>
                <w:rFonts w:hint="eastAsia" w:ascii="宋体" w:hAnsi="宋体" w:cs="宋体"/>
                <w:highlight w:val="none"/>
              </w:rPr>
            </w:pPr>
          </w:p>
          <w:p w14:paraId="60CBB17F">
            <w:pPr>
              <w:widowControl w:val="0"/>
              <w:ind w:firstLine="210"/>
              <w:rPr>
                <w:rFonts w:hint="eastAsia" w:ascii="宋体" w:hAnsi="宋体" w:cs="宋体"/>
                <w:highlight w:val="none"/>
              </w:rPr>
            </w:pPr>
            <w:r>
              <w:rPr>
                <w:rFonts w:hint="eastAsia" w:ascii="宋体" w:hAnsi="宋体" w:cs="宋体"/>
                <w:highlight w:val="none"/>
              </w:rPr>
              <w:t xml:space="preserve">姓名 </w:t>
            </w:r>
          </w:p>
        </w:tc>
        <w:tc>
          <w:tcPr>
            <w:tcW w:w="1510" w:type="dxa"/>
            <w:noWrap w:val="0"/>
          </w:tcPr>
          <w:p w14:paraId="1DE2633C">
            <w:pPr>
              <w:widowControl w:val="0"/>
              <w:rPr>
                <w:rFonts w:hint="eastAsia" w:ascii="宋体" w:hAnsi="宋体" w:cs="宋体"/>
                <w:highlight w:val="none"/>
              </w:rPr>
            </w:pPr>
          </w:p>
        </w:tc>
        <w:tc>
          <w:tcPr>
            <w:tcW w:w="1510" w:type="dxa"/>
            <w:noWrap w:val="0"/>
          </w:tcPr>
          <w:p w14:paraId="0221B071">
            <w:pPr>
              <w:widowControl w:val="0"/>
              <w:ind w:firstLine="210"/>
              <w:rPr>
                <w:rFonts w:hint="eastAsia" w:ascii="宋体" w:hAnsi="宋体" w:cs="宋体"/>
                <w:highlight w:val="none"/>
              </w:rPr>
            </w:pPr>
          </w:p>
          <w:p w14:paraId="203DF20C">
            <w:pPr>
              <w:widowControl w:val="0"/>
              <w:ind w:firstLine="210"/>
              <w:rPr>
                <w:rFonts w:hint="eastAsia" w:ascii="宋体" w:hAnsi="宋体" w:cs="宋体"/>
                <w:highlight w:val="none"/>
              </w:rPr>
            </w:pPr>
            <w:r>
              <w:rPr>
                <w:rFonts w:hint="eastAsia" w:ascii="宋体" w:hAnsi="宋体" w:cs="宋体"/>
                <w:highlight w:val="none"/>
              </w:rPr>
              <w:t xml:space="preserve">性别 </w:t>
            </w:r>
          </w:p>
        </w:tc>
        <w:tc>
          <w:tcPr>
            <w:tcW w:w="1510" w:type="dxa"/>
            <w:noWrap w:val="0"/>
          </w:tcPr>
          <w:p w14:paraId="5BF3F9F4">
            <w:pPr>
              <w:widowControl w:val="0"/>
              <w:rPr>
                <w:rFonts w:hint="eastAsia" w:ascii="宋体" w:hAnsi="宋体" w:cs="宋体"/>
                <w:highlight w:val="none"/>
              </w:rPr>
            </w:pPr>
          </w:p>
        </w:tc>
        <w:tc>
          <w:tcPr>
            <w:tcW w:w="1511" w:type="dxa"/>
            <w:noWrap w:val="0"/>
          </w:tcPr>
          <w:p w14:paraId="2C8F3FE5">
            <w:pPr>
              <w:widowControl w:val="0"/>
              <w:ind w:firstLine="210"/>
              <w:rPr>
                <w:rFonts w:hint="eastAsia" w:ascii="宋体" w:hAnsi="宋体" w:cs="宋体"/>
                <w:highlight w:val="none"/>
              </w:rPr>
            </w:pPr>
          </w:p>
          <w:p w14:paraId="4F195454">
            <w:pPr>
              <w:widowControl w:val="0"/>
              <w:ind w:firstLine="210"/>
              <w:rPr>
                <w:rFonts w:hint="eastAsia" w:ascii="宋体" w:hAnsi="宋体" w:cs="宋体"/>
                <w:highlight w:val="none"/>
              </w:rPr>
            </w:pPr>
            <w:r>
              <w:rPr>
                <w:rFonts w:hint="eastAsia" w:ascii="宋体" w:hAnsi="宋体" w:cs="宋体"/>
                <w:highlight w:val="none"/>
              </w:rPr>
              <w:t>年龄</w:t>
            </w:r>
          </w:p>
        </w:tc>
        <w:tc>
          <w:tcPr>
            <w:tcW w:w="1511" w:type="dxa"/>
            <w:noWrap w:val="0"/>
          </w:tcPr>
          <w:p w14:paraId="1D018FD6">
            <w:pPr>
              <w:pStyle w:val="5"/>
              <w:widowControl w:val="0"/>
              <w:outlineLvl w:val="3"/>
              <w:rPr>
                <w:rFonts w:hint="eastAsia" w:ascii="宋体" w:hAnsi="宋体" w:eastAsia="宋体" w:cs="宋体"/>
                <w:highlight w:val="none"/>
              </w:rPr>
            </w:pPr>
          </w:p>
        </w:tc>
      </w:tr>
      <w:tr w14:paraId="555A2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10" w:type="dxa"/>
            <w:noWrap w:val="0"/>
          </w:tcPr>
          <w:p w14:paraId="75781BA3">
            <w:pPr>
              <w:widowControl w:val="0"/>
              <w:rPr>
                <w:rFonts w:hint="eastAsia" w:ascii="宋体" w:hAnsi="宋体" w:cs="宋体"/>
                <w:highlight w:val="none"/>
              </w:rPr>
            </w:pPr>
          </w:p>
          <w:p w14:paraId="67313E78">
            <w:pPr>
              <w:widowControl w:val="0"/>
              <w:ind w:firstLine="210"/>
              <w:rPr>
                <w:rFonts w:hint="eastAsia" w:ascii="宋体" w:hAnsi="宋体" w:cs="宋体"/>
                <w:highlight w:val="none"/>
              </w:rPr>
            </w:pPr>
            <w:r>
              <w:rPr>
                <w:rFonts w:hint="eastAsia" w:ascii="宋体" w:hAnsi="宋体" w:cs="宋体"/>
                <w:highlight w:val="none"/>
              </w:rPr>
              <w:t xml:space="preserve">学历 </w:t>
            </w:r>
          </w:p>
        </w:tc>
        <w:tc>
          <w:tcPr>
            <w:tcW w:w="1510" w:type="dxa"/>
            <w:noWrap w:val="0"/>
          </w:tcPr>
          <w:p w14:paraId="59C1397E">
            <w:pPr>
              <w:widowControl w:val="0"/>
              <w:rPr>
                <w:rFonts w:hint="eastAsia" w:ascii="宋体" w:hAnsi="宋体" w:cs="宋体"/>
                <w:highlight w:val="none"/>
              </w:rPr>
            </w:pPr>
          </w:p>
        </w:tc>
        <w:tc>
          <w:tcPr>
            <w:tcW w:w="1510" w:type="dxa"/>
            <w:noWrap w:val="0"/>
          </w:tcPr>
          <w:p w14:paraId="50182AD1">
            <w:pPr>
              <w:widowControl w:val="0"/>
              <w:ind w:firstLine="210"/>
              <w:rPr>
                <w:rFonts w:hint="eastAsia" w:ascii="宋体" w:hAnsi="宋体" w:cs="宋体"/>
                <w:highlight w:val="none"/>
              </w:rPr>
            </w:pPr>
          </w:p>
          <w:p w14:paraId="3251FBD7">
            <w:pPr>
              <w:widowControl w:val="0"/>
              <w:ind w:firstLine="210"/>
              <w:rPr>
                <w:rFonts w:hint="eastAsia" w:ascii="宋体" w:hAnsi="宋体" w:cs="宋体"/>
                <w:highlight w:val="none"/>
              </w:rPr>
            </w:pPr>
            <w:r>
              <w:rPr>
                <w:rFonts w:hint="eastAsia" w:ascii="宋体" w:hAnsi="宋体" w:cs="宋体"/>
                <w:highlight w:val="none"/>
              </w:rPr>
              <w:t xml:space="preserve">专业 </w:t>
            </w:r>
          </w:p>
        </w:tc>
        <w:tc>
          <w:tcPr>
            <w:tcW w:w="1510" w:type="dxa"/>
            <w:noWrap w:val="0"/>
          </w:tcPr>
          <w:p w14:paraId="50AB84C4">
            <w:pPr>
              <w:widowControl w:val="0"/>
              <w:rPr>
                <w:rFonts w:hint="eastAsia" w:ascii="宋体" w:hAnsi="宋体" w:cs="宋体"/>
                <w:highlight w:val="none"/>
              </w:rPr>
            </w:pPr>
          </w:p>
        </w:tc>
        <w:tc>
          <w:tcPr>
            <w:tcW w:w="1511" w:type="dxa"/>
            <w:noWrap w:val="0"/>
          </w:tcPr>
          <w:p w14:paraId="08F6DB03">
            <w:pPr>
              <w:widowControl w:val="0"/>
              <w:ind w:firstLine="210"/>
              <w:rPr>
                <w:rFonts w:hint="eastAsia" w:ascii="宋体" w:hAnsi="宋体" w:cs="宋体"/>
                <w:highlight w:val="none"/>
              </w:rPr>
            </w:pPr>
          </w:p>
          <w:p w14:paraId="43590B12">
            <w:pPr>
              <w:widowControl w:val="0"/>
              <w:ind w:firstLine="210"/>
              <w:rPr>
                <w:rFonts w:hint="eastAsia" w:ascii="宋体" w:hAnsi="宋体" w:cs="宋体"/>
                <w:highlight w:val="none"/>
              </w:rPr>
            </w:pPr>
            <w:r>
              <w:rPr>
                <w:rFonts w:hint="eastAsia" w:ascii="宋体" w:hAnsi="宋体" w:cs="宋体"/>
                <w:highlight w:val="none"/>
              </w:rPr>
              <w:t>现任职务</w:t>
            </w:r>
          </w:p>
        </w:tc>
        <w:tc>
          <w:tcPr>
            <w:tcW w:w="1511" w:type="dxa"/>
            <w:noWrap w:val="0"/>
          </w:tcPr>
          <w:p w14:paraId="1DC2285F">
            <w:pPr>
              <w:pStyle w:val="5"/>
              <w:widowControl w:val="0"/>
              <w:outlineLvl w:val="3"/>
              <w:rPr>
                <w:rFonts w:hint="eastAsia" w:ascii="宋体" w:hAnsi="宋体" w:eastAsia="宋体" w:cs="宋体"/>
                <w:highlight w:val="none"/>
              </w:rPr>
            </w:pPr>
          </w:p>
        </w:tc>
      </w:tr>
      <w:tr w14:paraId="25D0B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510" w:type="dxa"/>
            <w:noWrap w:val="0"/>
          </w:tcPr>
          <w:p w14:paraId="7DBEBA3E">
            <w:pPr>
              <w:widowControl w:val="0"/>
              <w:rPr>
                <w:rFonts w:hint="eastAsia" w:ascii="宋体" w:hAnsi="宋体" w:cs="宋体"/>
                <w:highlight w:val="none"/>
              </w:rPr>
            </w:pPr>
          </w:p>
          <w:p w14:paraId="084DA1B3">
            <w:pPr>
              <w:widowControl w:val="0"/>
              <w:ind w:firstLine="210"/>
              <w:rPr>
                <w:rFonts w:hint="eastAsia" w:ascii="宋体" w:hAnsi="宋体" w:cs="宋体"/>
                <w:highlight w:val="none"/>
              </w:rPr>
            </w:pPr>
            <w:r>
              <w:rPr>
                <w:rFonts w:hint="eastAsia" w:ascii="宋体" w:hAnsi="宋体" w:cs="宋体"/>
                <w:highlight w:val="none"/>
              </w:rPr>
              <w:t xml:space="preserve">技术职称 </w:t>
            </w:r>
          </w:p>
        </w:tc>
        <w:tc>
          <w:tcPr>
            <w:tcW w:w="1510" w:type="dxa"/>
            <w:noWrap w:val="0"/>
          </w:tcPr>
          <w:p w14:paraId="73E325EF">
            <w:pPr>
              <w:widowControl w:val="0"/>
              <w:rPr>
                <w:rFonts w:hint="eastAsia" w:ascii="宋体" w:hAnsi="宋体" w:cs="宋体"/>
                <w:highlight w:val="none"/>
              </w:rPr>
            </w:pPr>
          </w:p>
        </w:tc>
        <w:tc>
          <w:tcPr>
            <w:tcW w:w="1510" w:type="dxa"/>
            <w:noWrap w:val="0"/>
          </w:tcPr>
          <w:p w14:paraId="345DCD01">
            <w:pPr>
              <w:widowControl w:val="0"/>
              <w:rPr>
                <w:rFonts w:hint="eastAsia" w:ascii="宋体" w:hAnsi="宋体" w:cs="宋体"/>
                <w:highlight w:val="none"/>
              </w:rPr>
            </w:pPr>
          </w:p>
          <w:p w14:paraId="7A7C2E9A">
            <w:pPr>
              <w:widowControl w:val="0"/>
              <w:rPr>
                <w:rFonts w:hint="eastAsia" w:ascii="宋体" w:hAnsi="宋体" w:cs="宋体"/>
                <w:highlight w:val="none"/>
              </w:rPr>
            </w:pPr>
            <w:r>
              <w:rPr>
                <w:rFonts w:hint="eastAsia" w:ascii="宋体" w:hAnsi="宋体" w:cs="宋体"/>
                <w:highlight w:val="none"/>
              </w:rPr>
              <w:t xml:space="preserve">拟任职务 </w:t>
            </w:r>
          </w:p>
        </w:tc>
        <w:tc>
          <w:tcPr>
            <w:tcW w:w="1510" w:type="dxa"/>
            <w:noWrap w:val="0"/>
          </w:tcPr>
          <w:p w14:paraId="351578DD">
            <w:pPr>
              <w:widowControl w:val="0"/>
              <w:rPr>
                <w:rFonts w:hint="eastAsia" w:ascii="宋体" w:hAnsi="宋体" w:cs="宋体"/>
                <w:highlight w:val="none"/>
              </w:rPr>
            </w:pPr>
          </w:p>
        </w:tc>
        <w:tc>
          <w:tcPr>
            <w:tcW w:w="1511" w:type="dxa"/>
            <w:noWrap w:val="0"/>
          </w:tcPr>
          <w:p w14:paraId="1CF3EE27">
            <w:pPr>
              <w:widowControl w:val="0"/>
              <w:ind w:firstLine="210"/>
              <w:rPr>
                <w:rFonts w:hint="eastAsia" w:ascii="宋体" w:hAnsi="宋体" w:cs="宋体"/>
                <w:highlight w:val="none"/>
              </w:rPr>
            </w:pPr>
          </w:p>
          <w:p w14:paraId="3E16B5FC">
            <w:pPr>
              <w:widowControl w:val="0"/>
              <w:ind w:firstLine="210"/>
              <w:rPr>
                <w:rFonts w:hint="eastAsia" w:ascii="宋体" w:hAnsi="宋体" w:eastAsia="宋体" w:cs="宋体"/>
                <w:highlight w:val="none"/>
                <w:lang w:eastAsia="zh-CN"/>
              </w:rPr>
            </w:pPr>
            <w:r>
              <w:rPr>
                <w:rFonts w:hint="eastAsia" w:ascii="宋体" w:hAnsi="宋体" w:cs="宋体"/>
                <w:highlight w:val="none"/>
                <w:lang w:eastAsia="zh-CN"/>
              </w:rPr>
              <w:t>联系方式</w:t>
            </w:r>
          </w:p>
        </w:tc>
        <w:tc>
          <w:tcPr>
            <w:tcW w:w="1511" w:type="dxa"/>
            <w:noWrap w:val="0"/>
          </w:tcPr>
          <w:p w14:paraId="28B12CB8">
            <w:pPr>
              <w:pStyle w:val="5"/>
              <w:widowControl w:val="0"/>
              <w:outlineLvl w:val="3"/>
              <w:rPr>
                <w:rFonts w:hint="eastAsia" w:ascii="宋体" w:hAnsi="宋体" w:eastAsia="宋体" w:cs="宋体"/>
                <w:highlight w:val="none"/>
              </w:rPr>
            </w:pPr>
          </w:p>
        </w:tc>
      </w:tr>
      <w:tr w14:paraId="53C6B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2" w:hRule="atLeast"/>
        </w:trPr>
        <w:tc>
          <w:tcPr>
            <w:tcW w:w="1510" w:type="dxa"/>
            <w:noWrap w:val="0"/>
          </w:tcPr>
          <w:p w14:paraId="1773B9A5">
            <w:pPr>
              <w:widowControl w:val="0"/>
              <w:ind w:firstLine="1260"/>
              <w:rPr>
                <w:rFonts w:hint="eastAsia" w:ascii="宋体" w:hAnsi="宋体" w:cs="宋体"/>
                <w:highlight w:val="none"/>
              </w:rPr>
            </w:pPr>
          </w:p>
          <w:p w14:paraId="6265652E">
            <w:pPr>
              <w:widowControl w:val="0"/>
              <w:ind w:firstLine="1260"/>
              <w:rPr>
                <w:rFonts w:hint="eastAsia" w:ascii="宋体" w:hAnsi="宋体" w:cs="宋体"/>
                <w:highlight w:val="none"/>
              </w:rPr>
            </w:pPr>
          </w:p>
          <w:p w14:paraId="4770460D">
            <w:pPr>
              <w:widowControl w:val="0"/>
              <w:ind w:firstLine="1260"/>
              <w:rPr>
                <w:rFonts w:hint="eastAsia" w:ascii="宋体" w:hAnsi="宋体" w:cs="宋体"/>
                <w:highlight w:val="none"/>
              </w:rPr>
            </w:pPr>
          </w:p>
          <w:p w14:paraId="77E5D847">
            <w:pPr>
              <w:widowControl w:val="0"/>
              <w:rPr>
                <w:rFonts w:hint="eastAsia" w:ascii="宋体" w:hAnsi="宋体" w:cs="宋体"/>
                <w:highlight w:val="none"/>
              </w:rPr>
            </w:pPr>
          </w:p>
          <w:p w14:paraId="027DC5F5">
            <w:pPr>
              <w:widowControl w:val="0"/>
              <w:rPr>
                <w:rFonts w:hint="eastAsia" w:ascii="宋体" w:hAnsi="宋体" w:cs="宋体"/>
                <w:highlight w:val="none"/>
              </w:rPr>
            </w:pPr>
          </w:p>
          <w:p w14:paraId="2C09E929">
            <w:pPr>
              <w:widowControl w:val="0"/>
              <w:rPr>
                <w:rFonts w:hint="eastAsia" w:ascii="宋体" w:hAnsi="宋体" w:cs="宋体"/>
                <w:highlight w:val="none"/>
              </w:rPr>
            </w:pPr>
            <w:r>
              <w:rPr>
                <w:rFonts w:hint="eastAsia" w:ascii="宋体" w:hAnsi="宋体" w:cs="宋体"/>
                <w:highlight w:val="none"/>
              </w:rPr>
              <w:t>主要业绩及经历</w:t>
            </w:r>
          </w:p>
        </w:tc>
        <w:tc>
          <w:tcPr>
            <w:tcW w:w="7552" w:type="dxa"/>
            <w:gridSpan w:val="5"/>
            <w:noWrap w:val="0"/>
          </w:tcPr>
          <w:p w14:paraId="029BE417">
            <w:pPr>
              <w:pStyle w:val="5"/>
              <w:widowControl w:val="0"/>
              <w:outlineLvl w:val="3"/>
              <w:rPr>
                <w:rFonts w:hint="eastAsia" w:ascii="宋体" w:hAnsi="宋体" w:eastAsia="宋体" w:cs="宋体"/>
                <w:highlight w:val="none"/>
              </w:rPr>
            </w:pPr>
          </w:p>
        </w:tc>
      </w:tr>
    </w:tbl>
    <w:p w14:paraId="5ED93716">
      <w:pPr>
        <w:pStyle w:val="5"/>
        <w:spacing w:line="240" w:lineRule="auto"/>
        <w:rPr>
          <w:rFonts w:hint="eastAsia" w:ascii="宋体" w:hAnsi="宋体" w:eastAsia="宋体" w:cs="宋体"/>
          <w:b w:val="0"/>
          <w:sz w:val="24"/>
          <w:highlight w:val="none"/>
          <w:lang w:eastAsia="zh-CN"/>
        </w:rPr>
      </w:pPr>
      <w:r>
        <w:rPr>
          <w:rFonts w:hint="eastAsia" w:ascii="宋体" w:hAnsi="宋体" w:eastAsia="宋体" w:cs="宋体"/>
          <w:b w:val="0"/>
          <w:sz w:val="24"/>
          <w:highlight w:val="none"/>
        </w:rPr>
        <w:t>注：本表附本人身份证、职称证件、毕业证(学位证)等复印件，各种证件</w:t>
      </w:r>
      <w:r>
        <w:rPr>
          <w:rFonts w:hint="eastAsia" w:ascii="宋体" w:hAnsi="宋体" w:eastAsia="宋体" w:cs="宋体"/>
          <w:b w:val="0"/>
          <w:sz w:val="24"/>
          <w:highlight w:val="none"/>
          <w:lang w:val="en-US" w:eastAsia="zh-CN"/>
        </w:rPr>
        <w:t>复印件</w:t>
      </w:r>
      <w:r>
        <w:rPr>
          <w:rFonts w:hint="eastAsia" w:ascii="宋体" w:hAnsi="宋体" w:eastAsia="宋体" w:cs="宋体"/>
          <w:b w:val="0"/>
          <w:sz w:val="24"/>
          <w:highlight w:val="none"/>
        </w:rPr>
        <w:t>。</w:t>
      </w:r>
      <w:r>
        <w:rPr>
          <w:rFonts w:hint="eastAsia" w:ascii="宋体" w:hAnsi="宋体" w:eastAsia="宋体" w:cs="宋体"/>
          <w:b w:val="0"/>
          <w:sz w:val="24"/>
          <w:highlight w:val="none"/>
          <w:lang w:eastAsia="zh-CN"/>
        </w:rPr>
        <w:t>（</w:t>
      </w:r>
      <w:r>
        <w:rPr>
          <w:rFonts w:hint="eastAsia" w:ascii="宋体" w:hAnsi="宋体" w:eastAsia="宋体" w:cs="宋体"/>
          <w:b w:val="0"/>
          <w:sz w:val="24"/>
          <w:highlight w:val="none"/>
          <w:lang w:val="en-US" w:eastAsia="zh-CN"/>
        </w:rPr>
        <w:t>如有</w:t>
      </w:r>
      <w:r>
        <w:rPr>
          <w:rFonts w:hint="eastAsia" w:ascii="宋体" w:hAnsi="宋体" w:eastAsia="宋体" w:cs="宋体"/>
          <w:b w:val="0"/>
          <w:sz w:val="24"/>
          <w:highlight w:val="none"/>
          <w:lang w:eastAsia="zh-CN"/>
        </w:rPr>
        <w:t>）</w:t>
      </w:r>
    </w:p>
    <w:p w14:paraId="229EC941">
      <w:pPr>
        <w:spacing w:line="360" w:lineRule="auto"/>
        <w:jc w:val="center"/>
        <w:rPr>
          <w:rFonts w:hint="eastAsia" w:ascii="宋体" w:hAnsi="宋体" w:eastAsia="宋体" w:cs="宋体"/>
          <w:color w:val="000000" w:themeColor="text1"/>
          <w:sz w:val="36"/>
          <w:szCs w:val="36"/>
          <w:highlight w:val="none"/>
          <w14:textFill>
            <w14:solidFill>
              <w14:schemeClr w14:val="tx1"/>
            </w14:solidFill>
          </w14:textFill>
        </w:rPr>
      </w:pPr>
    </w:p>
    <w:p w14:paraId="104DB56E">
      <w:pPr>
        <w:spacing w:line="460" w:lineRule="exact"/>
        <w:ind w:firstLine="2520"/>
        <w:rPr>
          <w:rStyle w:val="197"/>
          <w:rFonts w:hint="eastAsia" w:ascii="宋体" w:hAnsi="宋体" w:cs="宋体"/>
          <w:color w:val="000000" w:themeColor="text1"/>
          <w:sz w:val="24"/>
          <w:highlight w:val="none"/>
          <w14:textFill>
            <w14:solidFill>
              <w14:schemeClr w14:val="tx1"/>
            </w14:solidFill>
          </w14:textFill>
        </w:rPr>
      </w:pPr>
    </w:p>
    <w:p w14:paraId="296EF569">
      <w:pPr>
        <w:widowControl/>
        <w:spacing w:before="50" w:after="50"/>
        <w:jc w:val="center"/>
        <w:rPr>
          <w:rFonts w:ascii="宋体" w:hAnsi="宋体" w:eastAsia="宋体" w:cs="宋体"/>
          <w:color w:val="auto"/>
          <w:sz w:val="24"/>
          <w:highlight w:val="none"/>
          <w:shd w:val="clear" w:color="auto" w:fill="auto"/>
        </w:rPr>
      </w:pPr>
    </w:p>
    <w:p w14:paraId="213AD0C4">
      <w:pPr>
        <w:pStyle w:val="31"/>
        <w:tabs>
          <w:tab w:val="left" w:pos="2160"/>
        </w:tabs>
        <w:spacing w:beforeAutospacing="0" w:afterAutospacing="0"/>
        <w:jc w:val="both"/>
        <w:rPr>
          <w:color w:val="auto"/>
          <w:highlight w:val="none"/>
          <w:shd w:val="clear" w:color="auto" w:fill="auto"/>
        </w:rPr>
      </w:pPr>
    </w:p>
    <w:p w14:paraId="3C3FA596">
      <w:pPr>
        <w:widowControl/>
        <w:spacing w:line="499" w:lineRule="atLeast"/>
        <w:ind w:firstLine="1600"/>
        <w:rPr>
          <w:rFonts w:ascii="宋体" w:hAnsi="宋体" w:eastAsia="宋体" w:cs="宋体"/>
          <w:color w:val="auto"/>
          <w:sz w:val="32"/>
          <w:szCs w:val="32"/>
          <w:highlight w:val="none"/>
          <w:shd w:val="clear" w:color="auto" w:fill="auto"/>
        </w:rPr>
      </w:pPr>
    </w:p>
    <w:p w14:paraId="709BFE73">
      <w:pPr>
        <w:widowControl/>
        <w:spacing w:line="499" w:lineRule="atLeast"/>
        <w:ind w:firstLine="1600"/>
        <w:rPr>
          <w:rFonts w:ascii="宋体" w:hAnsi="宋体" w:eastAsia="宋体" w:cs="宋体"/>
          <w:color w:val="auto"/>
          <w:sz w:val="32"/>
          <w:szCs w:val="32"/>
          <w:highlight w:val="none"/>
          <w:shd w:val="clear" w:color="auto" w:fill="auto"/>
        </w:rPr>
      </w:pPr>
    </w:p>
    <w:p w14:paraId="0AFE3B2B">
      <w:pPr>
        <w:widowControl/>
        <w:spacing w:line="499" w:lineRule="atLeast"/>
        <w:ind w:firstLine="1600"/>
        <w:rPr>
          <w:rFonts w:ascii="宋体" w:hAnsi="宋体" w:eastAsia="宋体" w:cs="宋体"/>
          <w:color w:val="auto"/>
          <w:sz w:val="32"/>
          <w:szCs w:val="32"/>
          <w:highlight w:val="none"/>
          <w:shd w:val="clear" w:color="auto" w:fill="auto"/>
        </w:rPr>
      </w:pPr>
    </w:p>
    <w:p w14:paraId="79A51B08">
      <w:pPr>
        <w:pStyle w:val="33"/>
        <w:rPr>
          <w:highlight w:val="none"/>
        </w:rPr>
      </w:pPr>
    </w:p>
    <w:p w14:paraId="7765396C">
      <w:pPr>
        <w:widowControl/>
        <w:spacing w:line="499" w:lineRule="atLeast"/>
        <w:ind w:firstLine="1600"/>
        <w:rPr>
          <w:rFonts w:ascii="宋体" w:hAnsi="宋体" w:eastAsia="宋体" w:cs="宋体"/>
          <w:color w:val="auto"/>
          <w:sz w:val="32"/>
          <w:szCs w:val="32"/>
          <w:highlight w:val="none"/>
          <w:shd w:val="clear" w:color="auto" w:fill="auto"/>
        </w:rPr>
      </w:pPr>
    </w:p>
    <w:p w14:paraId="314081BD">
      <w:pPr>
        <w:widowControl/>
        <w:spacing w:line="499" w:lineRule="atLeast"/>
        <w:rPr>
          <w:rFonts w:ascii="宋体" w:hAnsi="宋体" w:eastAsia="宋体" w:cs="宋体"/>
          <w:color w:val="auto"/>
          <w:sz w:val="32"/>
          <w:szCs w:val="32"/>
          <w:highlight w:val="none"/>
          <w:shd w:val="clear" w:color="auto" w:fill="auto"/>
        </w:rPr>
      </w:pPr>
    </w:p>
    <w:p w14:paraId="20CB724E">
      <w:pPr>
        <w:tabs>
          <w:tab w:val="left" w:pos="255"/>
        </w:tabs>
        <w:spacing w:before="156" w:after="156" w:line="360" w:lineRule="auto"/>
        <w:jc w:val="center"/>
        <w:rPr>
          <w:rFonts w:hint="eastAsia" w:ascii="黑体" w:hAnsi="黑体" w:eastAsia="黑体"/>
          <w:sz w:val="28"/>
          <w:szCs w:val="21"/>
          <w:highlight w:val="none"/>
          <w:lang w:val="zh-CN"/>
        </w:rPr>
      </w:pPr>
      <w:r>
        <w:rPr>
          <w:rFonts w:hint="eastAsia" w:ascii="黑体" w:hAnsi="黑体" w:eastAsia="黑体"/>
          <w:sz w:val="28"/>
          <w:szCs w:val="21"/>
          <w:highlight w:val="none"/>
          <w:lang w:val="en-US" w:eastAsia="zh-CN"/>
        </w:rPr>
        <w:t>十六、</w:t>
      </w:r>
      <w:r>
        <w:rPr>
          <w:rFonts w:hint="eastAsia" w:ascii="黑体" w:hAnsi="黑体" w:eastAsia="黑体"/>
          <w:sz w:val="28"/>
          <w:szCs w:val="21"/>
          <w:highlight w:val="none"/>
          <w:lang w:val="zh-CN"/>
        </w:rPr>
        <w:t>项目人员配置清单</w:t>
      </w:r>
    </w:p>
    <w:p w14:paraId="135EA624">
      <w:pPr>
        <w:tabs>
          <w:tab w:val="left" w:pos="255"/>
        </w:tabs>
        <w:spacing w:line="360" w:lineRule="auto"/>
        <w:rPr>
          <w:rFonts w:hint="eastAsia" w:ascii="宋体" w:hAnsi="宋体"/>
          <w:bCs/>
          <w:sz w:val="24"/>
          <w:szCs w:val="24"/>
          <w:highlight w:val="none"/>
          <w:lang w:val="zh-CN"/>
        </w:rPr>
      </w:pPr>
      <w:r>
        <w:rPr>
          <w:rFonts w:hint="eastAsia" w:ascii="宋体" w:hAnsi="宋体"/>
          <w:sz w:val="24"/>
          <w:szCs w:val="21"/>
          <w:highlight w:val="none"/>
          <w:lang w:val="zh-CN"/>
        </w:rPr>
        <w:t xml:space="preserve">  项目编号：</w:t>
      </w:r>
      <w:r>
        <w:rPr>
          <w:rFonts w:hint="eastAsia" w:ascii="宋体" w:hAnsi="宋体" w:cs="宋体"/>
          <w:bCs/>
          <w:sz w:val="24"/>
          <w:szCs w:val="24"/>
          <w:highlight w:val="none"/>
          <w:lang w:val="en-US" w:eastAsia="zh-CN"/>
        </w:rPr>
        <w:t xml:space="preserve"> </w:t>
      </w:r>
      <w:r>
        <w:rPr>
          <w:rFonts w:hint="eastAsia" w:ascii="宋体" w:hAnsi="宋体"/>
          <w:sz w:val="24"/>
          <w:szCs w:val="21"/>
          <w:highlight w:val="none"/>
          <w:lang w:val="zh-CN"/>
        </w:rPr>
        <w:t xml:space="preserve">                                 日期：</w:t>
      </w:r>
    </w:p>
    <w:tbl>
      <w:tblPr>
        <w:tblStyle w:val="34"/>
        <w:tblW w:w="88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5"/>
        <w:gridCol w:w="1688"/>
        <w:gridCol w:w="850"/>
        <w:gridCol w:w="1062"/>
        <w:gridCol w:w="1400"/>
        <w:gridCol w:w="1090"/>
        <w:gridCol w:w="2185"/>
      </w:tblGrid>
      <w:tr w14:paraId="0172C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jc w:val="center"/>
        </w:trPr>
        <w:tc>
          <w:tcPr>
            <w:tcW w:w="535" w:type="dxa"/>
            <w:noWrap w:val="0"/>
            <w:vAlign w:val="center"/>
          </w:tcPr>
          <w:p w14:paraId="0B72852E">
            <w:pPr>
              <w:jc w:val="center"/>
              <w:rPr>
                <w:rFonts w:hint="eastAsia"/>
                <w:b/>
                <w:sz w:val="24"/>
                <w:highlight w:val="none"/>
              </w:rPr>
            </w:pPr>
            <w:r>
              <w:rPr>
                <w:rFonts w:hint="eastAsia" w:ascii="宋体" w:hAnsi="宋体"/>
                <w:b/>
                <w:sz w:val="24"/>
                <w:highlight w:val="none"/>
              </w:rPr>
              <w:t>序号</w:t>
            </w:r>
          </w:p>
        </w:tc>
        <w:tc>
          <w:tcPr>
            <w:tcW w:w="1688" w:type="dxa"/>
            <w:noWrap w:val="0"/>
            <w:vAlign w:val="center"/>
          </w:tcPr>
          <w:p w14:paraId="1231FEA9">
            <w:pPr>
              <w:jc w:val="center"/>
              <w:rPr>
                <w:rFonts w:hint="eastAsia"/>
                <w:b/>
                <w:sz w:val="24"/>
                <w:highlight w:val="none"/>
              </w:rPr>
            </w:pPr>
            <w:r>
              <w:rPr>
                <w:rFonts w:hint="eastAsia" w:ascii="宋体" w:hAnsi="宋体"/>
                <w:b/>
                <w:sz w:val="24"/>
                <w:highlight w:val="none"/>
              </w:rPr>
              <w:t>姓名</w:t>
            </w:r>
          </w:p>
        </w:tc>
        <w:tc>
          <w:tcPr>
            <w:tcW w:w="850" w:type="dxa"/>
            <w:noWrap w:val="0"/>
            <w:vAlign w:val="center"/>
          </w:tcPr>
          <w:p w14:paraId="2CF5C30C">
            <w:pPr>
              <w:rPr>
                <w:rFonts w:hint="eastAsia"/>
                <w:b/>
                <w:sz w:val="24"/>
                <w:highlight w:val="none"/>
              </w:rPr>
            </w:pPr>
            <w:r>
              <w:rPr>
                <w:rFonts w:hint="eastAsia" w:ascii="宋体" w:hAnsi="宋体"/>
                <w:b/>
                <w:sz w:val="24"/>
                <w:highlight w:val="none"/>
              </w:rPr>
              <w:t>性别</w:t>
            </w:r>
          </w:p>
        </w:tc>
        <w:tc>
          <w:tcPr>
            <w:tcW w:w="1062" w:type="dxa"/>
            <w:noWrap w:val="0"/>
            <w:vAlign w:val="center"/>
          </w:tcPr>
          <w:p w14:paraId="16393E3C">
            <w:pPr>
              <w:jc w:val="center"/>
              <w:rPr>
                <w:rFonts w:hint="eastAsia"/>
                <w:b/>
                <w:sz w:val="24"/>
                <w:highlight w:val="none"/>
              </w:rPr>
            </w:pPr>
            <w:r>
              <w:rPr>
                <w:rFonts w:hint="eastAsia" w:ascii="宋体" w:hAnsi="宋体"/>
                <w:b/>
                <w:sz w:val="24"/>
                <w:highlight w:val="none"/>
              </w:rPr>
              <w:t>年龄</w:t>
            </w:r>
          </w:p>
        </w:tc>
        <w:tc>
          <w:tcPr>
            <w:tcW w:w="1400" w:type="dxa"/>
            <w:noWrap w:val="0"/>
            <w:vAlign w:val="center"/>
          </w:tcPr>
          <w:p w14:paraId="02C4BDAD">
            <w:pPr>
              <w:jc w:val="center"/>
              <w:rPr>
                <w:rFonts w:hint="eastAsia"/>
                <w:b/>
                <w:sz w:val="24"/>
                <w:highlight w:val="none"/>
              </w:rPr>
            </w:pPr>
            <w:r>
              <w:rPr>
                <w:rFonts w:hint="eastAsia" w:ascii="宋体" w:hAnsi="宋体"/>
                <w:b/>
                <w:sz w:val="24"/>
                <w:highlight w:val="none"/>
              </w:rPr>
              <w:t>岗位名称</w:t>
            </w:r>
          </w:p>
        </w:tc>
        <w:tc>
          <w:tcPr>
            <w:tcW w:w="1090" w:type="dxa"/>
            <w:noWrap w:val="0"/>
            <w:vAlign w:val="center"/>
          </w:tcPr>
          <w:p w14:paraId="0766CC87">
            <w:pPr>
              <w:jc w:val="center"/>
              <w:rPr>
                <w:rFonts w:hint="eastAsia"/>
                <w:b/>
                <w:sz w:val="24"/>
                <w:highlight w:val="none"/>
              </w:rPr>
            </w:pPr>
            <w:r>
              <w:rPr>
                <w:rFonts w:hint="eastAsia" w:ascii="宋体" w:hAnsi="宋体"/>
                <w:b/>
                <w:sz w:val="24"/>
                <w:highlight w:val="none"/>
              </w:rPr>
              <w:t>学历</w:t>
            </w:r>
          </w:p>
        </w:tc>
        <w:tc>
          <w:tcPr>
            <w:tcW w:w="2185" w:type="dxa"/>
            <w:noWrap w:val="0"/>
            <w:vAlign w:val="center"/>
          </w:tcPr>
          <w:p w14:paraId="6B92DFED">
            <w:pPr>
              <w:jc w:val="center"/>
              <w:rPr>
                <w:rFonts w:hint="eastAsia"/>
                <w:b/>
                <w:sz w:val="24"/>
                <w:highlight w:val="none"/>
              </w:rPr>
            </w:pPr>
            <w:r>
              <w:rPr>
                <w:rFonts w:hint="eastAsia" w:ascii="宋体" w:hAnsi="宋体"/>
                <w:b/>
                <w:sz w:val="24"/>
                <w:highlight w:val="none"/>
              </w:rPr>
              <w:t>资格证书编号</w:t>
            </w:r>
          </w:p>
        </w:tc>
      </w:tr>
      <w:tr w14:paraId="62F80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535" w:type="dxa"/>
            <w:noWrap w:val="0"/>
            <w:vAlign w:val="center"/>
          </w:tcPr>
          <w:p w14:paraId="4FDBEB19">
            <w:pPr>
              <w:jc w:val="center"/>
              <w:rPr>
                <w:rFonts w:hint="eastAsia" w:ascii="宋体" w:hAnsi="宋体"/>
                <w:sz w:val="24"/>
                <w:highlight w:val="none"/>
              </w:rPr>
            </w:pPr>
            <w:r>
              <w:rPr>
                <w:rFonts w:hint="eastAsia" w:ascii="宋体" w:hAnsi="宋体"/>
                <w:sz w:val="24"/>
                <w:highlight w:val="none"/>
              </w:rPr>
              <w:t>1</w:t>
            </w:r>
          </w:p>
        </w:tc>
        <w:tc>
          <w:tcPr>
            <w:tcW w:w="1688" w:type="dxa"/>
            <w:noWrap w:val="0"/>
            <w:vAlign w:val="center"/>
          </w:tcPr>
          <w:p w14:paraId="10F41CB4">
            <w:pPr>
              <w:jc w:val="center"/>
              <w:rPr>
                <w:rFonts w:hint="eastAsia" w:ascii="宋体" w:hAnsi="宋体"/>
                <w:sz w:val="24"/>
                <w:highlight w:val="none"/>
              </w:rPr>
            </w:pPr>
          </w:p>
        </w:tc>
        <w:tc>
          <w:tcPr>
            <w:tcW w:w="850" w:type="dxa"/>
            <w:noWrap w:val="0"/>
            <w:vAlign w:val="center"/>
          </w:tcPr>
          <w:p w14:paraId="2B086933">
            <w:pPr>
              <w:jc w:val="center"/>
              <w:rPr>
                <w:rFonts w:hint="eastAsia" w:ascii="宋体" w:hAnsi="宋体"/>
                <w:sz w:val="24"/>
                <w:highlight w:val="none"/>
              </w:rPr>
            </w:pPr>
          </w:p>
        </w:tc>
        <w:tc>
          <w:tcPr>
            <w:tcW w:w="1062" w:type="dxa"/>
            <w:noWrap w:val="0"/>
            <w:vAlign w:val="center"/>
          </w:tcPr>
          <w:p w14:paraId="7D028A9A">
            <w:pPr>
              <w:jc w:val="center"/>
              <w:rPr>
                <w:rFonts w:hint="eastAsia" w:ascii="宋体" w:hAnsi="宋体"/>
                <w:sz w:val="24"/>
                <w:highlight w:val="none"/>
              </w:rPr>
            </w:pPr>
          </w:p>
        </w:tc>
        <w:tc>
          <w:tcPr>
            <w:tcW w:w="1400" w:type="dxa"/>
            <w:noWrap w:val="0"/>
            <w:vAlign w:val="center"/>
          </w:tcPr>
          <w:p w14:paraId="1A79B95E">
            <w:pPr>
              <w:jc w:val="center"/>
              <w:rPr>
                <w:rFonts w:hint="eastAsia" w:ascii="宋体" w:hAnsi="宋体"/>
                <w:sz w:val="24"/>
                <w:highlight w:val="none"/>
              </w:rPr>
            </w:pPr>
          </w:p>
        </w:tc>
        <w:tc>
          <w:tcPr>
            <w:tcW w:w="1090" w:type="dxa"/>
            <w:noWrap w:val="0"/>
            <w:vAlign w:val="center"/>
          </w:tcPr>
          <w:p w14:paraId="50715947">
            <w:pPr>
              <w:jc w:val="center"/>
              <w:rPr>
                <w:rFonts w:hint="eastAsia" w:ascii="宋体" w:hAnsi="宋体"/>
                <w:sz w:val="24"/>
                <w:highlight w:val="none"/>
              </w:rPr>
            </w:pPr>
          </w:p>
        </w:tc>
        <w:tc>
          <w:tcPr>
            <w:tcW w:w="2185" w:type="dxa"/>
            <w:noWrap w:val="0"/>
            <w:vAlign w:val="center"/>
          </w:tcPr>
          <w:p w14:paraId="619D3422">
            <w:pPr>
              <w:jc w:val="center"/>
              <w:rPr>
                <w:rFonts w:hint="eastAsia" w:ascii="宋体" w:hAnsi="宋体"/>
                <w:sz w:val="24"/>
                <w:highlight w:val="none"/>
              </w:rPr>
            </w:pPr>
          </w:p>
        </w:tc>
      </w:tr>
      <w:tr w14:paraId="501DB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535" w:type="dxa"/>
            <w:noWrap w:val="0"/>
            <w:vAlign w:val="center"/>
          </w:tcPr>
          <w:p w14:paraId="1E88BCB2">
            <w:pPr>
              <w:jc w:val="center"/>
              <w:rPr>
                <w:rFonts w:hint="eastAsia" w:ascii="宋体" w:hAnsi="宋体"/>
                <w:sz w:val="24"/>
                <w:highlight w:val="none"/>
              </w:rPr>
            </w:pPr>
            <w:r>
              <w:rPr>
                <w:rFonts w:hint="eastAsia" w:ascii="宋体" w:hAnsi="宋体"/>
                <w:sz w:val="24"/>
                <w:highlight w:val="none"/>
              </w:rPr>
              <w:t>2</w:t>
            </w:r>
          </w:p>
        </w:tc>
        <w:tc>
          <w:tcPr>
            <w:tcW w:w="1688" w:type="dxa"/>
            <w:noWrap w:val="0"/>
            <w:vAlign w:val="center"/>
          </w:tcPr>
          <w:p w14:paraId="029C1D18">
            <w:pPr>
              <w:jc w:val="center"/>
              <w:rPr>
                <w:rFonts w:hint="eastAsia" w:ascii="宋体" w:hAnsi="宋体"/>
                <w:sz w:val="24"/>
                <w:highlight w:val="none"/>
              </w:rPr>
            </w:pPr>
          </w:p>
        </w:tc>
        <w:tc>
          <w:tcPr>
            <w:tcW w:w="850" w:type="dxa"/>
            <w:noWrap w:val="0"/>
            <w:vAlign w:val="center"/>
          </w:tcPr>
          <w:p w14:paraId="6FE5FA3F">
            <w:pPr>
              <w:jc w:val="center"/>
              <w:rPr>
                <w:rFonts w:hint="eastAsia" w:ascii="宋体" w:hAnsi="宋体"/>
                <w:sz w:val="24"/>
                <w:highlight w:val="none"/>
              </w:rPr>
            </w:pPr>
          </w:p>
        </w:tc>
        <w:tc>
          <w:tcPr>
            <w:tcW w:w="1062" w:type="dxa"/>
            <w:noWrap w:val="0"/>
            <w:vAlign w:val="center"/>
          </w:tcPr>
          <w:p w14:paraId="2E61ED3D">
            <w:pPr>
              <w:jc w:val="center"/>
              <w:rPr>
                <w:rFonts w:hint="eastAsia" w:ascii="宋体" w:hAnsi="宋体"/>
                <w:sz w:val="24"/>
                <w:highlight w:val="none"/>
              </w:rPr>
            </w:pPr>
          </w:p>
        </w:tc>
        <w:tc>
          <w:tcPr>
            <w:tcW w:w="1400" w:type="dxa"/>
            <w:noWrap w:val="0"/>
            <w:vAlign w:val="center"/>
          </w:tcPr>
          <w:p w14:paraId="7F93E4DC">
            <w:pPr>
              <w:jc w:val="center"/>
              <w:rPr>
                <w:rFonts w:hint="eastAsia" w:ascii="宋体" w:hAnsi="宋体"/>
                <w:sz w:val="24"/>
                <w:highlight w:val="none"/>
              </w:rPr>
            </w:pPr>
          </w:p>
        </w:tc>
        <w:tc>
          <w:tcPr>
            <w:tcW w:w="1090" w:type="dxa"/>
            <w:noWrap w:val="0"/>
            <w:vAlign w:val="center"/>
          </w:tcPr>
          <w:p w14:paraId="70AFCF36">
            <w:pPr>
              <w:jc w:val="center"/>
              <w:rPr>
                <w:rFonts w:hint="eastAsia" w:ascii="宋体" w:hAnsi="宋体"/>
                <w:sz w:val="24"/>
                <w:highlight w:val="none"/>
              </w:rPr>
            </w:pPr>
          </w:p>
        </w:tc>
        <w:tc>
          <w:tcPr>
            <w:tcW w:w="2185" w:type="dxa"/>
            <w:noWrap w:val="0"/>
            <w:vAlign w:val="center"/>
          </w:tcPr>
          <w:p w14:paraId="2C2F8B15">
            <w:pPr>
              <w:jc w:val="center"/>
              <w:rPr>
                <w:rFonts w:hint="eastAsia" w:ascii="宋体" w:hAnsi="宋体"/>
                <w:sz w:val="24"/>
                <w:highlight w:val="none"/>
              </w:rPr>
            </w:pPr>
          </w:p>
        </w:tc>
      </w:tr>
      <w:tr w14:paraId="20B05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535" w:type="dxa"/>
            <w:noWrap w:val="0"/>
            <w:vAlign w:val="center"/>
          </w:tcPr>
          <w:p w14:paraId="24BADBC4">
            <w:pPr>
              <w:jc w:val="center"/>
              <w:rPr>
                <w:rFonts w:hint="eastAsia" w:ascii="宋体" w:hAnsi="宋体"/>
                <w:sz w:val="24"/>
                <w:highlight w:val="none"/>
              </w:rPr>
            </w:pPr>
            <w:r>
              <w:rPr>
                <w:rFonts w:hint="eastAsia" w:ascii="宋体" w:hAnsi="宋体"/>
                <w:sz w:val="24"/>
                <w:highlight w:val="none"/>
              </w:rPr>
              <w:t>3</w:t>
            </w:r>
          </w:p>
        </w:tc>
        <w:tc>
          <w:tcPr>
            <w:tcW w:w="1688" w:type="dxa"/>
            <w:noWrap w:val="0"/>
            <w:vAlign w:val="center"/>
          </w:tcPr>
          <w:p w14:paraId="2746AEEF">
            <w:pPr>
              <w:jc w:val="center"/>
              <w:rPr>
                <w:rFonts w:hint="eastAsia" w:ascii="宋体" w:hAnsi="宋体"/>
                <w:sz w:val="24"/>
                <w:highlight w:val="none"/>
              </w:rPr>
            </w:pPr>
          </w:p>
        </w:tc>
        <w:tc>
          <w:tcPr>
            <w:tcW w:w="850" w:type="dxa"/>
            <w:noWrap w:val="0"/>
            <w:vAlign w:val="center"/>
          </w:tcPr>
          <w:p w14:paraId="1B08F1F0">
            <w:pPr>
              <w:jc w:val="center"/>
              <w:rPr>
                <w:rFonts w:hint="eastAsia" w:ascii="宋体" w:hAnsi="宋体"/>
                <w:sz w:val="24"/>
                <w:highlight w:val="none"/>
              </w:rPr>
            </w:pPr>
          </w:p>
        </w:tc>
        <w:tc>
          <w:tcPr>
            <w:tcW w:w="1062" w:type="dxa"/>
            <w:noWrap w:val="0"/>
            <w:vAlign w:val="center"/>
          </w:tcPr>
          <w:p w14:paraId="00A7CB44">
            <w:pPr>
              <w:jc w:val="center"/>
              <w:rPr>
                <w:rFonts w:hint="eastAsia" w:ascii="宋体" w:hAnsi="宋体"/>
                <w:sz w:val="24"/>
                <w:highlight w:val="none"/>
              </w:rPr>
            </w:pPr>
          </w:p>
        </w:tc>
        <w:tc>
          <w:tcPr>
            <w:tcW w:w="1400" w:type="dxa"/>
            <w:noWrap w:val="0"/>
            <w:vAlign w:val="center"/>
          </w:tcPr>
          <w:p w14:paraId="6B56A5CF">
            <w:pPr>
              <w:jc w:val="center"/>
              <w:rPr>
                <w:rFonts w:hint="eastAsia" w:ascii="宋体" w:hAnsi="宋体"/>
                <w:sz w:val="24"/>
                <w:highlight w:val="none"/>
              </w:rPr>
            </w:pPr>
          </w:p>
        </w:tc>
        <w:tc>
          <w:tcPr>
            <w:tcW w:w="1090" w:type="dxa"/>
            <w:noWrap w:val="0"/>
            <w:vAlign w:val="center"/>
          </w:tcPr>
          <w:p w14:paraId="6E50C083">
            <w:pPr>
              <w:jc w:val="center"/>
              <w:rPr>
                <w:rFonts w:hint="eastAsia" w:ascii="宋体" w:hAnsi="宋体"/>
                <w:sz w:val="24"/>
                <w:highlight w:val="none"/>
              </w:rPr>
            </w:pPr>
          </w:p>
        </w:tc>
        <w:tc>
          <w:tcPr>
            <w:tcW w:w="2185" w:type="dxa"/>
            <w:noWrap w:val="0"/>
            <w:vAlign w:val="center"/>
          </w:tcPr>
          <w:p w14:paraId="600AF908">
            <w:pPr>
              <w:jc w:val="center"/>
              <w:rPr>
                <w:rFonts w:hint="eastAsia" w:ascii="宋体" w:hAnsi="宋体"/>
                <w:sz w:val="24"/>
                <w:highlight w:val="none"/>
              </w:rPr>
            </w:pPr>
          </w:p>
        </w:tc>
      </w:tr>
      <w:tr w14:paraId="36DEA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535" w:type="dxa"/>
            <w:noWrap w:val="0"/>
            <w:vAlign w:val="center"/>
          </w:tcPr>
          <w:p w14:paraId="1E6944AF">
            <w:pPr>
              <w:jc w:val="center"/>
              <w:rPr>
                <w:rFonts w:hint="eastAsia" w:ascii="宋体" w:hAnsi="宋体"/>
                <w:sz w:val="24"/>
                <w:highlight w:val="none"/>
              </w:rPr>
            </w:pPr>
            <w:r>
              <w:rPr>
                <w:rFonts w:hint="eastAsia" w:ascii="宋体" w:hAnsi="宋体"/>
                <w:sz w:val="24"/>
                <w:highlight w:val="none"/>
              </w:rPr>
              <w:t>4</w:t>
            </w:r>
          </w:p>
        </w:tc>
        <w:tc>
          <w:tcPr>
            <w:tcW w:w="1688" w:type="dxa"/>
            <w:noWrap w:val="0"/>
            <w:vAlign w:val="center"/>
          </w:tcPr>
          <w:p w14:paraId="30E6B4D4">
            <w:pPr>
              <w:jc w:val="center"/>
              <w:rPr>
                <w:rFonts w:hint="eastAsia" w:ascii="宋体" w:hAnsi="宋体"/>
                <w:sz w:val="24"/>
                <w:highlight w:val="none"/>
              </w:rPr>
            </w:pPr>
          </w:p>
        </w:tc>
        <w:tc>
          <w:tcPr>
            <w:tcW w:w="850" w:type="dxa"/>
            <w:noWrap w:val="0"/>
            <w:vAlign w:val="center"/>
          </w:tcPr>
          <w:p w14:paraId="4DF73161">
            <w:pPr>
              <w:jc w:val="center"/>
              <w:rPr>
                <w:rFonts w:hint="eastAsia" w:ascii="宋体" w:hAnsi="宋体"/>
                <w:sz w:val="24"/>
                <w:highlight w:val="none"/>
              </w:rPr>
            </w:pPr>
          </w:p>
        </w:tc>
        <w:tc>
          <w:tcPr>
            <w:tcW w:w="1062" w:type="dxa"/>
            <w:noWrap w:val="0"/>
            <w:vAlign w:val="center"/>
          </w:tcPr>
          <w:p w14:paraId="0FF58CD4">
            <w:pPr>
              <w:jc w:val="center"/>
              <w:rPr>
                <w:rFonts w:hint="eastAsia" w:ascii="宋体" w:hAnsi="宋体"/>
                <w:sz w:val="24"/>
                <w:highlight w:val="none"/>
              </w:rPr>
            </w:pPr>
          </w:p>
        </w:tc>
        <w:tc>
          <w:tcPr>
            <w:tcW w:w="1400" w:type="dxa"/>
            <w:noWrap w:val="0"/>
            <w:vAlign w:val="center"/>
          </w:tcPr>
          <w:p w14:paraId="4D2F907E">
            <w:pPr>
              <w:jc w:val="center"/>
              <w:rPr>
                <w:rFonts w:hint="eastAsia" w:ascii="宋体" w:hAnsi="宋体"/>
                <w:sz w:val="24"/>
                <w:highlight w:val="none"/>
              </w:rPr>
            </w:pPr>
          </w:p>
        </w:tc>
        <w:tc>
          <w:tcPr>
            <w:tcW w:w="1090" w:type="dxa"/>
            <w:noWrap w:val="0"/>
            <w:vAlign w:val="center"/>
          </w:tcPr>
          <w:p w14:paraId="61EAEC36">
            <w:pPr>
              <w:jc w:val="center"/>
              <w:rPr>
                <w:rFonts w:hint="eastAsia" w:ascii="宋体" w:hAnsi="宋体"/>
                <w:sz w:val="24"/>
                <w:highlight w:val="none"/>
              </w:rPr>
            </w:pPr>
          </w:p>
        </w:tc>
        <w:tc>
          <w:tcPr>
            <w:tcW w:w="2185" w:type="dxa"/>
            <w:noWrap w:val="0"/>
            <w:vAlign w:val="center"/>
          </w:tcPr>
          <w:p w14:paraId="40749F0D">
            <w:pPr>
              <w:jc w:val="center"/>
              <w:rPr>
                <w:rFonts w:hint="eastAsia" w:ascii="宋体" w:hAnsi="宋体"/>
                <w:sz w:val="24"/>
                <w:highlight w:val="none"/>
              </w:rPr>
            </w:pPr>
          </w:p>
        </w:tc>
      </w:tr>
      <w:tr w14:paraId="0C7BF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535" w:type="dxa"/>
            <w:noWrap w:val="0"/>
            <w:vAlign w:val="center"/>
          </w:tcPr>
          <w:p w14:paraId="1E4C2CDF">
            <w:pPr>
              <w:jc w:val="center"/>
              <w:rPr>
                <w:rFonts w:hint="eastAsia" w:ascii="宋体" w:hAnsi="宋体"/>
                <w:sz w:val="24"/>
                <w:highlight w:val="none"/>
              </w:rPr>
            </w:pPr>
            <w:r>
              <w:rPr>
                <w:rFonts w:hint="eastAsia" w:ascii="宋体" w:hAnsi="宋体"/>
                <w:sz w:val="24"/>
                <w:highlight w:val="none"/>
              </w:rPr>
              <w:t>5</w:t>
            </w:r>
          </w:p>
        </w:tc>
        <w:tc>
          <w:tcPr>
            <w:tcW w:w="1688" w:type="dxa"/>
            <w:noWrap w:val="0"/>
            <w:vAlign w:val="center"/>
          </w:tcPr>
          <w:p w14:paraId="142EFE3B">
            <w:pPr>
              <w:jc w:val="center"/>
              <w:rPr>
                <w:rFonts w:hint="eastAsia" w:ascii="宋体" w:hAnsi="宋体"/>
                <w:sz w:val="24"/>
                <w:highlight w:val="none"/>
              </w:rPr>
            </w:pPr>
          </w:p>
        </w:tc>
        <w:tc>
          <w:tcPr>
            <w:tcW w:w="850" w:type="dxa"/>
            <w:noWrap w:val="0"/>
            <w:vAlign w:val="center"/>
          </w:tcPr>
          <w:p w14:paraId="207F4689">
            <w:pPr>
              <w:jc w:val="center"/>
              <w:rPr>
                <w:rFonts w:hint="eastAsia" w:ascii="宋体" w:hAnsi="宋体"/>
                <w:sz w:val="24"/>
                <w:highlight w:val="none"/>
              </w:rPr>
            </w:pPr>
          </w:p>
        </w:tc>
        <w:tc>
          <w:tcPr>
            <w:tcW w:w="1062" w:type="dxa"/>
            <w:noWrap w:val="0"/>
            <w:vAlign w:val="center"/>
          </w:tcPr>
          <w:p w14:paraId="1390593A">
            <w:pPr>
              <w:jc w:val="center"/>
              <w:rPr>
                <w:rFonts w:hint="eastAsia" w:ascii="宋体" w:hAnsi="宋体"/>
                <w:sz w:val="24"/>
                <w:highlight w:val="none"/>
              </w:rPr>
            </w:pPr>
          </w:p>
        </w:tc>
        <w:tc>
          <w:tcPr>
            <w:tcW w:w="1400" w:type="dxa"/>
            <w:noWrap w:val="0"/>
            <w:vAlign w:val="center"/>
          </w:tcPr>
          <w:p w14:paraId="62ACD2B6">
            <w:pPr>
              <w:jc w:val="center"/>
              <w:rPr>
                <w:rFonts w:hint="eastAsia" w:ascii="宋体" w:hAnsi="宋体"/>
                <w:sz w:val="24"/>
                <w:highlight w:val="none"/>
              </w:rPr>
            </w:pPr>
          </w:p>
        </w:tc>
        <w:tc>
          <w:tcPr>
            <w:tcW w:w="1090" w:type="dxa"/>
            <w:noWrap w:val="0"/>
            <w:vAlign w:val="center"/>
          </w:tcPr>
          <w:p w14:paraId="6A1386B0">
            <w:pPr>
              <w:jc w:val="center"/>
              <w:rPr>
                <w:rFonts w:hint="eastAsia" w:ascii="宋体" w:hAnsi="宋体"/>
                <w:sz w:val="24"/>
                <w:highlight w:val="none"/>
              </w:rPr>
            </w:pPr>
          </w:p>
        </w:tc>
        <w:tc>
          <w:tcPr>
            <w:tcW w:w="2185" w:type="dxa"/>
            <w:noWrap w:val="0"/>
            <w:vAlign w:val="center"/>
          </w:tcPr>
          <w:p w14:paraId="20A9D6B6">
            <w:pPr>
              <w:jc w:val="center"/>
              <w:rPr>
                <w:rFonts w:hint="eastAsia" w:ascii="宋体" w:hAnsi="宋体"/>
                <w:sz w:val="24"/>
                <w:highlight w:val="none"/>
              </w:rPr>
            </w:pPr>
          </w:p>
        </w:tc>
      </w:tr>
      <w:tr w14:paraId="2C181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535" w:type="dxa"/>
            <w:noWrap w:val="0"/>
            <w:vAlign w:val="center"/>
          </w:tcPr>
          <w:p w14:paraId="448F6DAA">
            <w:pPr>
              <w:jc w:val="center"/>
              <w:rPr>
                <w:rFonts w:hint="eastAsia" w:ascii="宋体" w:hAnsi="宋体"/>
                <w:sz w:val="24"/>
                <w:highlight w:val="none"/>
              </w:rPr>
            </w:pPr>
            <w:r>
              <w:rPr>
                <w:rFonts w:hint="eastAsia" w:ascii="宋体" w:hAnsi="宋体"/>
                <w:sz w:val="24"/>
                <w:highlight w:val="none"/>
              </w:rPr>
              <w:t>6</w:t>
            </w:r>
          </w:p>
        </w:tc>
        <w:tc>
          <w:tcPr>
            <w:tcW w:w="1688" w:type="dxa"/>
            <w:noWrap w:val="0"/>
            <w:vAlign w:val="center"/>
          </w:tcPr>
          <w:p w14:paraId="5C4C9B3F">
            <w:pPr>
              <w:jc w:val="center"/>
              <w:rPr>
                <w:rFonts w:hint="eastAsia" w:ascii="宋体" w:hAnsi="宋体"/>
                <w:sz w:val="24"/>
                <w:highlight w:val="none"/>
              </w:rPr>
            </w:pPr>
          </w:p>
        </w:tc>
        <w:tc>
          <w:tcPr>
            <w:tcW w:w="850" w:type="dxa"/>
            <w:noWrap w:val="0"/>
            <w:vAlign w:val="center"/>
          </w:tcPr>
          <w:p w14:paraId="031331C8">
            <w:pPr>
              <w:jc w:val="center"/>
              <w:rPr>
                <w:rFonts w:hint="eastAsia" w:ascii="宋体" w:hAnsi="宋体"/>
                <w:sz w:val="24"/>
                <w:highlight w:val="none"/>
              </w:rPr>
            </w:pPr>
          </w:p>
        </w:tc>
        <w:tc>
          <w:tcPr>
            <w:tcW w:w="1062" w:type="dxa"/>
            <w:noWrap w:val="0"/>
            <w:vAlign w:val="center"/>
          </w:tcPr>
          <w:p w14:paraId="70D861AC">
            <w:pPr>
              <w:jc w:val="center"/>
              <w:rPr>
                <w:rFonts w:hint="eastAsia" w:ascii="宋体" w:hAnsi="宋体"/>
                <w:sz w:val="24"/>
                <w:highlight w:val="none"/>
              </w:rPr>
            </w:pPr>
          </w:p>
        </w:tc>
        <w:tc>
          <w:tcPr>
            <w:tcW w:w="1400" w:type="dxa"/>
            <w:noWrap w:val="0"/>
            <w:vAlign w:val="center"/>
          </w:tcPr>
          <w:p w14:paraId="0F2FFA8F">
            <w:pPr>
              <w:jc w:val="center"/>
              <w:rPr>
                <w:rFonts w:hint="eastAsia" w:ascii="宋体" w:hAnsi="宋体"/>
                <w:sz w:val="24"/>
                <w:highlight w:val="none"/>
              </w:rPr>
            </w:pPr>
          </w:p>
        </w:tc>
        <w:tc>
          <w:tcPr>
            <w:tcW w:w="1090" w:type="dxa"/>
            <w:noWrap w:val="0"/>
            <w:vAlign w:val="center"/>
          </w:tcPr>
          <w:p w14:paraId="4FB7D1EC">
            <w:pPr>
              <w:jc w:val="center"/>
              <w:rPr>
                <w:rFonts w:hint="eastAsia" w:ascii="宋体" w:hAnsi="宋体"/>
                <w:sz w:val="24"/>
                <w:highlight w:val="none"/>
              </w:rPr>
            </w:pPr>
          </w:p>
        </w:tc>
        <w:tc>
          <w:tcPr>
            <w:tcW w:w="2185" w:type="dxa"/>
            <w:noWrap w:val="0"/>
            <w:vAlign w:val="center"/>
          </w:tcPr>
          <w:p w14:paraId="4922BEA9">
            <w:pPr>
              <w:jc w:val="center"/>
              <w:rPr>
                <w:rFonts w:hint="eastAsia" w:ascii="宋体" w:hAnsi="宋体"/>
                <w:sz w:val="24"/>
                <w:highlight w:val="none"/>
              </w:rPr>
            </w:pPr>
          </w:p>
        </w:tc>
      </w:tr>
      <w:tr w14:paraId="2B4CC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535" w:type="dxa"/>
            <w:noWrap w:val="0"/>
            <w:vAlign w:val="center"/>
          </w:tcPr>
          <w:p w14:paraId="3A62407F">
            <w:pPr>
              <w:jc w:val="center"/>
              <w:rPr>
                <w:rFonts w:hint="eastAsia" w:ascii="宋体" w:hAnsi="宋体"/>
                <w:sz w:val="24"/>
                <w:highlight w:val="none"/>
              </w:rPr>
            </w:pPr>
            <w:r>
              <w:rPr>
                <w:rFonts w:hint="eastAsia" w:ascii="宋体" w:hAnsi="宋体"/>
                <w:sz w:val="24"/>
                <w:highlight w:val="none"/>
              </w:rPr>
              <w:t>7</w:t>
            </w:r>
          </w:p>
        </w:tc>
        <w:tc>
          <w:tcPr>
            <w:tcW w:w="1688" w:type="dxa"/>
            <w:noWrap w:val="0"/>
            <w:vAlign w:val="center"/>
          </w:tcPr>
          <w:p w14:paraId="32231E87">
            <w:pPr>
              <w:jc w:val="center"/>
              <w:rPr>
                <w:rFonts w:hint="eastAsia" w:ascii="宋体" w:hAnsi="宋体"/>
                <w:sz w:val="24"/>
                <w:highlight w:val="none"/>
              </w:rPr>
            </w:pPr>
          </w:p>
        </w:tc>
        <w:tc>
          <w:tcPr>
            <w:tcW w:w="850" w:type="dxa"/>
            <w:noWrap w:val="0"/>
            <w:vAlign w:val="center"/>
          </w:tcPr>
          <w:p w14:paraId="49DFA920">
            <w:pPr>
              <w:jc w:val="center"/>
              <w:rPr>
                <w:rFonts w:hint="eastAsia" w:ascii="宋体" w:hAnsi="宋体"/>
                <w:sz w:val="24"/>
                <w:highlight w:val="none"/>
              </w:rPr>
            </w:pPr>
          </w:p>
        </w:tc>
        <w:tc>
          <w:tcPr>
            <w:tcW w:w="1062" w:type="dxa"/>
            <w:noWrap w:val="0"/>
            <w:vAlign w:val="center"/>
          </w:tcPr>
          <w:p w14:paraId="03FB5CFF">
            <w:pPr>
              <w:jc w:val="center"/>
              <w:rPr>
                <w:rFonts w:hint="eastAsia" w:ascii="宋体" w:hAnsi="宋体"/>
                <w:sz w:val="24"/>
                <w:highlight w:val="none"/>
              </w:rPr>
            </w:pPr>
          </w:p>
        </w:tc>
        <w:tc>
          <w:tcPr>
            <w:tcW w:w="1400" w:type="dxa"/>
            <w:noWrap w:val="0"/>
            <w:vAlign w:val="center"/>
          </w:tcPr>
          <w:p w14:paraId="5651747B">
            <w:pPr>
              <w:jc w:val="center"/>
              <w:rPr>
                <w:rFonts w:hint="eastAsia" w:ascii="宋体" w:hAnsi="宋体"/>
                <w:sz w:val="24"/>
                <w:highlight w:val="none"/>
              </w:rPr>
            </w:pPr>
          </w:p>
        </w:tc>
        <w:tc>
          <w:tcPr>
            <w:tcW w:w="1090" w:type="dxa"/>
            <w:noWrap w:val="0"/>
            <w:vAlign w:val="center"/>
          </w:tcPr>
          <w:p w14:paraId="7B68C926">
            <w:pPr>
              <w:jc w:val="center"/>
              <w:rPr>
                <w:rFonts w:hint="eastAsia" w:ascii="宋体" w:hAnsi="宋体"/>
                <w:sz w:val="24"/>
                <w:highlight w:val="none"/>
              </w:rPr>
            </w:pPr>
          </w:p>
        </w:tc>
        <w:tc>
          <w:tcPr>
            <w:tcW w:w="2185" w:type="dxa"/>
            <w:noWrap w:val="0"/>
            <w:vAlign w:val="center"/>
          </w:tcPr>
          <w:p w14:paraId="117AD749">
            <w:pPr>
              <w:jc w:val="center"/>
              <w:rPr>
                <w:rFonts w:hint="eastAsia" w:ascii="宋体" w:hAnsi="宋体"/>
                <w:sz w:val="24"/>
                <w:highlight w:val="none"/>
              </w:rPr>
            </w:pPr>
          </w:p>
        </w:tc>
      </w:tr>
      <w:tr w14:paraId="73D77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535" w:type="dxa"/>
            <w:noWrap w:val="0"/>
            <w:vAlign w:val="center"/>
          </w:tcPr>
          <w:p w14:paraId="35A7BAE9">
            <w:pPr>
              <w:jc w:val="center"/>
              <w:rPr>
                <w:rFonts w:hint="eastAsia" w:ascii="宋体" w:hAnsi="宋体"/>
                <w:sz w:val="24"/>
                <w:highlight w:val="none"/>
              </w:rPr>
            </w:pPr>
            <w:r>
              <w:rPr>
                <w:rFonts w:hint="eastAsia" w:ascii="宋体" w:hAnsi="宋体"/>
                <w:sz w:val="24"/>
                <w:highlight w:val="none"/>
              </w:rPr>
              <w:t>8</w:t>
            </w:r>
          </w:p>
        </w:tc>
        <w:tc>
          <w:tcPr>
            <w:tcW w:w="1688" w:type="dxa"/>
            <w:noWrap w:val="0"/>
            <w:vAlign w:val="center"/>
          </w:tcPr>
          <w:p w14:paraId="08B0D400">
            <w:pPr>
              <w:jc w:val="center"/>
              <w:rPr>
                <w:rFonts w:hint="eastAsia" w:ascii="宋体" w:hAnsi="宋体"/>
                <w:sz w:val="24"/>
                <w:highlight w:val="none"/>
              </w:rPr>
            </w:pPr>
          </w:p>
        </w:tc>
        <w:tc>
          <w:tcPr>
            <w:tcW w:w="850" w:type="dxa"/>
            <w:noWrap w:val="0"/>
            <w:vAlign w:val="center"/>
          </w:tcPr>
          <w:p w14:paraId="28411CFA">
            <w:pPr>
              <w:jc w:val="center"/>
              <w:rPr>
                <w:rFonts w:hint="eastAsia" w:ascii="宋体" w:hAnsi="宋体"/>
                <w:sz w:val="24"/>
                <w:highlight w:val="none"/>
              </w:rPr>
            </w:pPr>
          </w:p>
        </w:tc>
        <w:tc>
          <w:tcPr>
            <w:tcW w:w="1062" w:type="dxa"/>
            <w:noWrap w:val="0"/>
            <w:vAlign w:val="center"/>
          </w:tcPr>
          <w:p w14:paraId="56E6B173">
            <w:pPr>
              <w:jc w:val="center"/>
              <w:rPr>
                <w:rFonts w:hint="eastAsia" w:ascii="宋体" w:hAnsi="宋体"/>
                <w:sz w:val="24"/>
                <w:highlight w:val="none"/>
              </w:rPr>
            </w:pPr>
          </w:p>
        </w:tc>
        <w:tc>
          <w:tcPr>
            <w:tcW w:w="1400" w:type="dxa"/>
            <w:noWrap w:val="0"/>
            <w:vAlign w:val="center"/>
          </w:tcPr>
          <w:p w14:paraId="3374F4F4">
            <w:pPr>
              <w:jc w:val="center"/>
              <w:rPr>
                <w:rFonts w:hint="eastAsia" w:ascii="宋体" w:hAnsi="宋体"/>
                <w:sz w:val="24"/>
                <w:highlight w:val="none"/>
              </w:rPr>
            </w:pPr>
          </w:p>
        </w:tc>
        <w:tc>
          <w:tcPr>
            <w:tcW w:w="1090" w:type="dxa"/>
            <w:noWrap w:val="0"/>
            <w:vAlign w:val="center"/>
          </w:tcPr>
          <w:p w14:paraId="0F1837CE">
            <w:pPr>
              <w:jc w:val="center"/>
              <w:rPr>
                <w:rFonts w:hint="eastAsia" w:ascii="宋体" w:hAnsi="宋体"/>
                <w:sz w:val="24"/>
                <w:highlight w:val="none"/>
              </w:rPr>
            </w:pPr>
          </w:p>
        </w:tc>
        <w:tc>
          <w:tcPr>
            <w:tcW w:w="2185" w:type="dxa"/>
            <w:noWrap w:val="0"/>
            <w:vAlign w:val="center"/>
          </w:tcPr>
          <w:p w14:paraId="1F60EFD6">
            <w:pPr>
              <w:jc w:val="center"/>
              <w:rPr>
                <w:rFonts w:hint="eastAsia" w:ascii="宋体" w:hAnsi="宋体"/>
                <w:sz w:val="24"/>
                <w:highlight w:val="none"/>
              </w:rPr>
            </w:pPr>
          </w:p>
        </w:tc>
      </w:tr>
      <w:tr w14:paraId="0937D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535" w:type="dxa"/>
            <w:noWrap w:val="0"/>
            <w:vAlign w:val="center"/>
          </w:tcPr>
          <w:p w14:paraId="1D861A6C">
            <w:pPr>
              <w:jc w:val="center"/>
              <w:rPr>
                <w:rFonts w:hint="eastAsia" w:ascii="宋体" w:hAnsi="宋体"/>
                <w:sz w:val="24"/>
                <w:highlight w:val="none"/>
              </w:rPr>
            </w:pPr>
            <w:r>
              <w:rPr>
                <w:rFonts w:hint="eastAsia" w:ascii="宋体" w:hAnsi="宋体"/>
                <w:sz w:val="24"/>
                <w:highlight w:val="none"/>
              </w:rPr>
              <w:t>9</w:t>
            </w:r>
          </w:p>
        </w:tc>
        <w:tc>
          <w:tcPr>
            <w:tcW w:w="1688" w:type="dxa"/>
            <w:noWrap w:val="0"/>
            <w:vAlign w:val="center"/>
          </w:tcPr>
          <w:p w14:paraId="283E9B52">
            <w:pPr>
              <w:jc w:val="center"/>
              <w:rPr>
                <w:rFonts w:hint="eastAsia" w:ascii="宋体" w:hAnsi="宋体"/>
                <w:sz w:val="24"/>
                <w:highlight w:val="none"/>
              </w:rPr>
            </w:pPr>
          </w:p>
        </w:tc>
        <w:tc>
          <w:tcPr>
            <w:tcW w:w="850" w:type="dxa"/>
            <w:noWrap w:val="0"/>
            <w:vAlign w:val="center"/>
          </w:tcPr>
          <w:p w14:paraId="568C551F">
            <w:pPr>
              <w:jc w:val="center"/>
              <w:rPr>
                <w:rFonts w:hint="eastAsia" w:ascii="宋体" w:hAnsi="宋体"/>
                <w:sz w:val="24"/>
                <w:highlight w:val="none"/>
              </w:rPr>
            </w:pPr>
          </w:p>
        </w:tc>
        <w:tc>
          <w:tcPr>
            <w:tcW w:w="1062" w:type="dxa"/>
            <w:noWrap w:val="0"/>
            <w:vAlign w:val="center"/>
          </w:tcPr>
          <w:p w14:paraId="4120ADD4">
            <w:pPr>
              <w:jc w:val="center"/>
              <w:rPr>
                <w:rFonts w:hint="eastAsia" w:ascii="宋体" w:hAnsi="宋体"/>
                <w:sz w:val="24"/>
                <w:highlight w:val="none"/>
              </w:rPr>
            </w:pPr>
          </w:p>
        </w:tc>
        <w:tc>
          <w:tcPr>
            <w:tcW w:w="1400" w:type="dxa"/>
            <w:noWrap w:val="0"/>
            <w:vAlign w:val="center"/>
          </w:tcPr>
          <w:p w14:paraId="5014F76B">
            <w:pPr>
              <w:jc w:val="center"/>
              <w:rPr>
                <w:rFonts w:hint="eastAsia" w:ascii="宋体" w:hAnsi="宋体"/>
                <w:sz w:val="24"/>
                <w:highlight w:val="none"/>
              </w:rPr>
            </w:pPr>
          </w:p>
        </w:tc>
        <w:tc>
          <w:tcPr>
            <w:tcW w:w="1090" w:type="dxa"/>
            <w:noWrap w:val="0"/>
            <w:vAlign w:val="center"/>
          </w:tcPr>
          <w:p w14:paraId="199BA5A4">
            <w:pPr>
              <w:jc w:val="center"/>
              <w:rPr>
                <w:rFonts w:hint="eastAsia" w:ascii="宋体" w:hAnsi="宋体"/>
                <w:sz w:val="24"/>
                <w:highlight w:val="none"/>
              </w:rPr>
            </w:pPr>
          </w:p>
        </w:tc>
        <w:tc>
          <w:tcPr>
            <w:tcW w:w="2185" w:type="dxa"/>
            <w:noWrap w:val="0"/>
            <w:vAlign w:val="center"/>
          </w:tcPr>
          <w:p w14:paraId="15381252">
            <w:pPr>
              <w:jc w:val="center"/>
              <w:rPr>
                <w:rFonts w:hint="eastAsia" w:ascii="宋体" w:hAnsi="宋体"/>
                <w:sz w:val="24"/>
                <w:highlight w:val="none"/>
              </w:rPr>
            </w:pPr>
          </w:p>
        </w:tc>
      </w:tr>
      <w:tr w14:paraId="0590C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535" w:type="dxa"/>
            <w:noWrap w:val="0"/>
            <w:vAlign w:val="center"/>
          </w:tcPr>
          <w:p w14:paraId="7273531B">
            <w:pPr>
              <w:jc w:val="center"/>
              <w:rPr>
                <w:rFonts w:hint="eastAsia" w:ascii="宋体" w:hAnsi="宋体"/>
                <w:sz w:val="24"/>
                <w:highlight w:val="none"/>
              </w:rPr>
            </w:pPr>
            <w:r>
              <w:rPr>
                <w:rFonts w:hint="eastAsia" w:ascii="宋体" w:hAnsi="宋体"/>
                <w:sz w:val="24"/>
                <w:highlight w:val="none"/>
              </w:rPr>
              <w:t>10</w:t>
            </w:r>
          </w:p>
        </w:tc>
        <w:tc>
          <w:tcPr>
            <w:tcW w:w="1688" w:type="dxa"/>
            <w:noWrap w:val="0"/>
            <w:vAlign w:val="center"/>
          </w:tcPr>
          <w:p w14:paraId="7B476188">
            <w:pPr>
              <w:jc w:val="center"/>
              <w:rPr>
                <w:rFonts w:hint="eastAsia" w:ascii="宋体" w:hAnsi="宋体"/>
                <w:sz w:val="24"/>
                <w:highlight w:val="none"/>
              </w:rPr>
            </w:pPr>
          </w:p>
        </w:tc>
        <w:tc>
          <w:tcPr>
            <w:tcW w:w="850" w:type="dxa"/>
            <w:noWrap w:val="0"/>
            <w:vAlign w:val="center"/>
          </w:tcPr>
          <w:p w14:paraId="6D883E1C">
            <w:pPr>
              <w:jc w:val="center"/>
              <w:rPr>
                <w:rFonts w:hint="eastAsia" w:ascii="宋体" w:hAnsi="宋体"/>
                <w:sz w:val="24"/>
                <w:highlight w:val="none"/>
              </w:rPr>
            </w:pPr>
          </w:p>
        </w:tc>
        <w:tc>
          <w:tcPr>
            <w:tcW w:w="1062" w:type="dxa"/>
            <w:noWrap w:val="0"/>
            <w:vAlign w:val="center"/>
          </w:tcPr>
          <w:p w14:paraId="15B18D24">
            <w:pPr>
              <w:jc w:val="center"/>
              <w:rPr>
                <w:rFonts w:hint="eastAsia" w:ascii="宋体" w:hAnsi="宋体"/>
                <w:sz w:val="24"/>
                <w:highlight w:val="none"/>
              </w:rPr>
            </w:pPr>
          </w:p>
        </w:tc>
        <w:tc>
          <w:tcPr>
            <w:tcW w:w="1400" w:type="dxa"/>
            <w:noWrap w:val="0"/>
            <w:vAlign w:val="center"/>
          </w:tcPr>
          <w:p w14:paraId="0F14565D">
            <w:pPr>
              <w:jc w:val="center"/>
              <w:rPr>
                <w:rFonts w:hint="eastAsia" w:ascii="宋体" w:hAnsi="宋体"/>
                <w:sz w:val="24"/>
                <w:highlight w:val="none"/>
              </w:rPr>
            </w:pPr>
          </w:p>
        </w:tc>
        <w:tc>
          <w:tcPr>
            <w:tcW w:w="1090" w:type="dxa"/>
            <w:noWrap w:val="0"/>
            <w:vAlign w:val="center"/>
          </w:tcPr>
          <w:p w14:paraId="1783251E">
            <w:pPr>
              <w:jc w:val="center"/>
              <w:rPr>
                <w:rFonts w:hint="eastAsia" w:ascii="宋体" w:hAnsi="宋体"/>
                <w:sz w:val="24"/>
                <w:highlight w:val="none"/>
              </w:rPr>
            </w:pPr>
          </w:p>
        </w:tc>
        <w:tc>
          <w:tcPr>
            <w:tcW w:w="2185" w:type="dxa"/>
            <w:noWrap w:val="0"/>
            <w:vAlign w:val="center"/>
          </w:tcPr>
          <w:p w14:paraId="5D69B526">
            <w:pPr>
              <w:jc w:val="center"/>
              <w:rPr>
                <w:rFonts w:hint="eastAsia" w:ascii="宋体" w:hAnsi="宋体"/>
                <w:sz w:val="24"/>
                <w:highlight w:val="none"/>
              </w:rPr>
            </w:pPr>
          </w:p>
        </w:tc>
      </w:tr>
      <w:tr w14:paraId="2F862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535" w:type="dxa"/>
            <w:noWrap w:val="0"/>
            <w:vAlign w:val="center"/>
          </w:tcPr>
          <w:p w14:paraId="5F29C48E">
            <w:pPr>
              <w:jc w:val="center"/>
              <w:rPr>
                <w:rFonts w:hint="eastAsia"/>
                <w:sz w:val="24"/>
                <w:highlight w:val="none"/>
              </w:rPr>
            </w:pPr>
            <w:r>
              <w:rPr>
                <w:rFonts w:hint="eastAsia"/>
                <w:sz w:val="24"/>
                <w:highlight w:val="none"/>
              </w:rPr>
              <w:t>…</w:t>
            </w:r>
            <w:r>
              <w:rPr>
                <w:rFonts w:hint="eastAsia" w:ascii="宋体" w:hAnsi="宋体"/>
                <w:sz w:val="24"/>
                <w:highlight w:val="none"/>
              </w:rPr>
              <w:t xml:space="preserve"> </w:t>
            </w:r>
            <w:r>
              <w:rPr>
                <w:rFonts w:hint="eastAsia"/>
                <w:sz w:val="24"/>
                <w:highlight w:val="none"/>
              </w:rPr>
              <w:t>…</w:t>
            </w:r>
          </w:p>
        </w:tc>
        <w:tc>
          <w:tcPr>
            <w:tcW w:w="1688" w:type="dxa"/>
            <w:noWrap w:val="0"/>
            <w:vAlign w:val="center"/>
          </w:tcPr>
          <w:p w14:paraId="00E87953">
            <w:pPr>
              <w:jc w:val="center"/>
              <w:rPr>
                <w:rFonts w:hint="eastAsia"/>
                <w:sz w:val="24"/>
                <w:highlight w:val="none"/>
              </w:rPr>
            </w:pPr>
          </w:p>
        </w:tc>
        <w:tc>
          <w:tcPr>
            <w:tcW w:w="850" w:type="dxa"/>
            <w:noWrap w:val="0"/>
            <w:vAlign w:val="center"/>
          </w:tcPr>
          <w:p w14:paraId="2EF575C9">
            <w:pPr>
              <w:jc w:val="center"/>
              <w:rPr>
                <w:rFonts w:hint="eastAsia"/>
                <w:sz w:val="24"/>
                <w:highlight w:val="none"/>
              </w:rPr>
            </w:pPr>
          </w:p>
        </w:tc>
        <w:tc>
          <w:tcPr>
            <w:tcW w:w="1062" w:type="dxa"/>
            <w:noWrap w:val="0"/>
            <w:vAlign w:val="center"/>
          </w:tcPr>
          <w:p w14:paraId="28AC0739">
            <w:pPr>
              <w:jc w:val="center"/>
              <w:rPr>
                <w:rFonts w:hint="eastAsia"/>
                <w:sz w:val="24"/>
                <w:highlight w:val="none"/>
              </w:rPr>
            </w:pPr>
          </w:p>
        </w:tc>
        <w:tc>
          <w:tcPr>
            <w:tcW w:w="1400" w:type="dxa"/>
            <w:noWrap w:val="0"/>
            <w:vAlign w:val="center"/>
          </w:tcPr>
          <w:p w14:paraId="367B158E">
            <w:pPr>
              <w:jc w:val="center"/>
              <w:rPr>
                <w:rFonts w:hint="eastAsia"/>
                <w:sz w:val="24"/>
                <w:highlight w:val="none"/>
              </w:rPr>
            </w:pPr>
          </w:p>
        </w:tc>
        <w:tc>
          <w:tcPr>
            <w:tcW w:w="1090" w:type="dxa"/>
            <w:noWrap w:val="0"/>
            <w:vAlign w:val="center"/>
          </w:tcPr>
          <w:p w14:paraId="3D83038E">
            <w:pPr>
              <w:jc w:val="center"/>
              <w:rPr>
                <w:rFonts w:hint="eastAsia"/>
                <w:sz w:val="24"/>
                <w:highlight w:val="none"/>
              </w:rPr>
            </w:pPr>
          </w:p>
        </w:tc>
        <w:tc>
          <w:tcPr>
            <w:tcW w:w="2185" w:type="dxa"/>
            <w:noWrap w:val="0"/>
            <w:vAlign w:val="center"/>
          </w:tcPr>
          <w:p w14:paraId="1482A0C8">
            <w:pPr>
              <w:jc w:val="center"/>
              <w:rPr>
                <w:rFonts w:hint="eastAsia"/>
                <w:sz w:val="24"/>
                <w:highlight w:val="none"/>
              </w:rPr>
            </w:pPr>
          </w:p>
        </w:tc>
      </w:tr>
    </w:tbl>
    <w:p w14:paraId="084677EB">
      <w:pPr>
        <w:jc w:val="center"/>
        <w:rPr>
          <w:rStyle w:val="197"/>
          <w:rFonts w:hint="eastAsia" w:ascii="宋体" w:hAnsi="宋体" w:cs="宋体"/>
          <w:b/>
          <w:color w:val="000000" w:themeColor="text1"/>
          <w:sz w:val="40"/>
          <w:szCs w:val="40"/>
          <w:highlight w:val="none"/>
          <w:lang w:val="en-US" w:eastAsia="zh-CN"/>
          <w14:textFill>
            <w14:solidFill>
              <w14:schemeClr w14:val="tx1"/>
            </w14:solidFill>
          </w14:textFill>
        </w:rPr>
      </w:pPr>
    </w:p>
    <w:p w14:paraId="684D7B40">
      <w:pPr>
        <w:jc w:val="center"/>
        <w:rPr>
          <w:rStyle w:val="197"/>
          <w:rFonts w:hint="eastAsia" w:ascii="宋体" w:hAnsi="宋体" w:cs="宋体"/>
          <w:b/>
          <w:color w:val="000000" w:themeColor="text1"/>
          <w:sz w:val="40"/>
          <w:szCs w:val="40"/>
          <w:highlight w:val="none"/>
          <w:lang w:val="en-US" w:eastAsia="zh-CN"/>
          <w14:textFill>
            <w14:solidFill>
              <w14:schemeClr w14:val="tx1"/>
            </w14:solidFill>
          </w14:textFill>
        </w:rPr>
      </w:pPr>
    </w:p>
    <w:p w14:paraId="4AA07783">
      <w:pPr>
        <w:jc w:val="center"/>
        <w:rPr>
          <w:rStyle w:val="197"/>
          <w:rFonts w:hint="eastAsia" w:ascii="宋体" w:hAnsi="宋体" w:cs="宋体"/>
          <w:b/>
          <w:color w:val="000000" w:themeColor="text1"/>
          <w:sz w:val="40"/>
          <w:szCs w:val="40"/>
          <w:highlight w:val="none"/>
          <w:lang w:val="en-US" w:eastAsia="zh-CN"/>
          <w14:textFill>
            <w14:solidFill>
              <w14:schemeClr w14:val="tx1"/>
            </w14:solidFill>
          </w14:textFill>
        </w:rPr>
      </w:pPr>
    </w:p>
    <w:p w14:paraId="33457B9B">
      <w:pPr>
        <w:widowControl/>
        <w:spacing w:line="499" w:lineRule="atLeast"/>
        <w:ind w:firstLine="1600"/>
        <w:rPr>
          <w:rFonts w:ascii="宋体" w:hAnsi="宋体" w:eastAsia="宋体" w:cs="宋体"/>
          <w:color w:val="auto"/>
          <w:sz w:val="32"/>
          <w:szCs w:val="32"/>
          <w:highlight w:val="none"/>
          <w:shd w:val="clear" w:color="auto" w:fill="auto"/>
        </w:rPr>
      </w:pPr>
    </w:p>
    <w:p w14:paraId="7E668646">
      <w:pPr>
        <w:widowControl/>
        <w:spacing w:line="499" w:lineRule="atLeast"/>
        <w:ind w:firstLine="1600"/>
        <w:rPr>
          <w:rFonts w:ascii="宋体" w:hAnsi="宋体" w:eastAsia="宋体" w:cs="宋体"/>
          <w:color w:val="auto"/>
          <w:sz w:val="32"/>
          <w:szCs w:val="32"/>
          <w:highlight w:val="none"/>
          <w:shd w:val="clear" w:color="auto" w:fill="auto"/>
        </w:rPr>
      </w:pPr>
    </w:p>
    <w:p w14:paraId="55710377">
      <w:pPr>
        <w:pStyle w:val="33"/>
        <w:rPr>
          <w:rFonts w:ascii="宋体" w:hAnsi="宋体" w:eastAsia="宋体" w:cs="宋体"/>
          <w:color w:val="auto"/>
          <w:sz w:val="32"/>
          <w:szCs w:val="32"/>
          <w:highlight w:val="none"/>
          <w:shd w:val="clear" w:color="auto" w:fill="auto"/>
        </w:rPr>
      </w:pPr>
    </w:p>
    <w:p w14:paraId="7A456918">
      <w:pPr>
        <w:pStyle w:val="33"/>
        <w:rPr>
          <w:rFonts w:ascii="宋体" w:hAnsi="宋体" w:eastAsia="宋体" w:cs="宋体"/>
          <w:color w:val="auto"/>
          <w:sz w:val="32"/>
          <w:szCs w:val="32"/>
          <w:highlight w:val="none"/>
          <w:shd w:val="clear" w:color="auto" w:fill="auto"/>
        </w:rPr>
      </w:pPr>
    </w:p>
    <w:p w14:paraId="22CE75A3">
      <w:pPr>
        <w:widowControl/>
        <w:spacing w:line="499" w:lineRule="atLeast"/>
        <w:ind w:firstLine="1600"/>
        <w:rPr>
          <w:rFonts w:ascii="宋体" w:hAnsi="宋体" w:eastAsia="宋体" w:cs="宋体"/>
          <w:color w:val="auto"/>
          <w:sz w:val="32"/>
          <w:szCs w:val="32"/>
          <w:highlight w:val="none"/>
          <w:shd w:val="clear" w:color="auto" w:fill="auto"/>
        </w:rPr>
      </w:pPr>
    </w:p>
    <w:p w14:paraId="7F71703E">
      <w:pPr>
        <w:widowControl/>
        <w:spacing w:line="499" w:lineRule="atLeast"/>
        <w:ind w:firstLine="1600"/>
        <w:rPr>
          <w:rFonts w:ascii="宋体" w:hAnsi="宋体" w:eastAsia="宋体" w:cs="宋体"/>
          <w:color w:val="auto"/>
          <w:sz w:val="32"/>
          <w:szCs w:val="32"/>
          <w:highlight w:val="none"/>
          <w:shd w:val="clear" w:color="auto" w:fill="auto"/>
        </w:rPr>
      </w:pPr>
    </w:p>
    <w:p w14:paraId="0D65B890">
      <w:pPr>
        <w:widowControl/>
        <w:spacing w:line="499" w:lineRule="atLeast"/>
        <w:ind w:firstLine="1600"/>
        <w:rPr>
          <w:rFonts w:ascii="宋体" w:hAnsi="宋体" w:eastAsia="宋体" w:cs="宋体"/>
          <w:color w:val="auto"/>
          <w:sz w:val="32"/>
          <w:szCs w:val="32"/>
          <w:highlight w:val="none"/>
          <w:shd w:val="clear" w:color="auto" w:fill="auto"/>
        </w:rPr>
      </w:pPr>
    </w:p>
    <w:p w14:paraId="3E0839BC">
      <w:pPr>
        <w:widowControl/>
        <w:spacing w:line="499" w:lineRule="atLeast"/>
        <w:ind w:firstLine="1600"/>
        <w:rPr>
          <w:rFonts w:ascii="宋体" w:hAnsi="宋体" w:eastAsia="宋体" w:cs="宋体"/>
          <w:color w:val="auto"/>
          <w:sz w:val="32"/>
          <w:szCs w:val="32"/>
          <w:highlight w:val="none"/>
          <w:shd w:val="clear" w:color="auto" w:fill="auto"/>
        </w:rPr>
      </w:pPr>
    </w:p>
    <w:p w14:paraId="52E3D4D4">
      <w:pPr>
        <w:widowControl/>
        <w:spacing w:line="499" w:lineRule="atLeast"/>
        <w:rPr>
          <w:rFonts w:ascii="宋体" w:hAnsi="宋体" w:eastAsia="宋体" w:cs="宋体"/>
          <w:color w:val="auto"/>
          <w:sz w:val="32"/>
          <w:szCs w:val="32"/>
          <w:highlight w:val="none"/>
          <w:shd w:val="clear" w:color="auto" w:fill="auto"/>
        </w:rPr>
      </w:pPr>
    </w:p>
    <w:p w14:paraId="5533B369">
      <w:pPr>
        <w:widowControl/>
        <w:spacing w:line="499" w:lineRule="atLeast"/>
        <w:ind w:firstLine="1600"/>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十</w:t>
      </w:r>
      <w:r>
        <w:rPr>
          <w:rFonts w:hint="eastAsia" w:ascii="宋体" w:hAnsi="宋体" w:eastAsia="宋体" w:cs="宋体"/>
          <w:b/>
          <w:bCs/>
          <w:color w:val="auto"/>
          <w:sz w:val="32"/>
          <w:szCs w:val="32"/>
          <w:highlight w:val="none"/>
          <w:shd w:val="clear" w:color="auto" w:fill="auto"/>
          <w:lang w:val="en-US" w:eastAsia="zh-CN"/>
        </w:rPr>
        <w:t>七</w:t>
      </w:r>
      <w:r>
        <w:rPr>
          <w:rFonts w:hint="eastAsia" w:ascii="宋体" w:hAnsi="宋体" w:eastAsia="宋体" w:cs="宋体"/>
          <w:b/>
          <w:bCs/>
          <w:color w:val="auto"/>
          <w:sz w:val="32"/>
          <w:szCs w:val="32"/>
          <w:highlight w:val="none"/>
          <w:shd w:val="clear" w:color="auto" w:fill="auto"/>
        </w:rPr>
        <w:t>、盐城市政府采购事前信用承诺书</w:t>
      </w:r>
    </w:p>
    <w:p w14:paraId="4F9D557E">
      <w:pPr>
        <w:widowControl/>
        <w:spacing w:line="499" w:lineRule="atLeast"/>
        <w:ind w:firstLine="640"/>
        <w:jc w:val="left"/>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w:t>
      </w:r>
    </w:p>
    <w:p w14:paraId="6C213B75">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为营造我市公开、公平、公正、诚实守信的政府采购交易环境，树立诚信守法的投标人形象，本人代表本单位作出以下承诺：</w:t>
      </w:r>
    </w:p>
    <w:p w14:paraId="7805B2B1">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虚假成分</w:t>
      </w:r>
      <w:r>
        <w:rPr>
          <w:rFonts w:hint="eastAsia" w:ascii="宋体" w:hAnsi="宋体" w:eastAsia="宋体" w:cs="宋体"/>
          <w:color w:val="auto"/>
          <w:sz w:val="24"/>
          <w:highlight w:val="none"/>
          <w:shd w:val="clear" w:color="auto" w:fill="auto"/>
        </w:rPr>
        <w:t>，并对所提供资料的真实性负责；</w:t>
      </w:r>
    </w:p>
    <w:p w14:paraId="4DEE9743">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21A7865">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p>
    <w:p w14:paraId="1840C68C">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（四）严格遵守即时信息公示规定，及时</w:t>
      </w:r>
      <w:r>
        <w:rPr>
          <w:rFonts w:hint="eastAsia" w:ascii="宋体" w:hAnsi="宋体" w:eastAsia="宋体" w:cs="宋体"/>
          <w:color w:val="auto"/>
          <w:sz w:val="24"/>
          <w:highlight w:val="none"/>
          <w:shd w:val="clear" w:color="auto" w:fill="auto"/>
          <w:lang w:eastAsia="zh-CN"/>
        </w:rPr>
        <w:t>维护和更新</w:t>
      </w:r>
      <w:r>
        <w:rPr>
          <w:rFonts w:hint="eastAsia" w:ascii="宋体" w:hAnsi="宋体" w:eastAsia="宋体" w:cs="宋体"/>
          <w:color w:val="auto"/>
          <w:sz w:val="24"/>
          <w:highlight w:val="none"/>
          <w:shd w:val="clear" w:color="auto" w:fill="auto"/>
        </w:rPr>
        <w:t>盐城市政府采购网中与本单位相关的信息；</w:t>
      </w:r>
    </w:p>
    <w:p w14:paraId="55930ED3">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49F18E7E">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（六）自觉接受政府、行业组织、社会公众、新闻舆论的监督；</w:t>
      </w:r>
    </w:p>
    <w:p w14:paraId="2272F810">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5B4D874">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（八）本人已认真阅读了上述承诺，并向本单位员工作了宣传教育。</w:t>
      </w:r>
    </w:p>
    <w:p w14:paraId="4899BF9A">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法定代表人签名：</w:t>
      </w:r>
    </w:p>
    <w:p w14:paraId="033B8B9B">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单位名称（盖章）：</w:t>
      </w:r>
    </w:p>
    <w:p w14:paraId="66C9379A">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年 月 日</w:t>
      </w:r>
    </w:p>
    <w:p w14:paraId="55B10FB5">
      <w:pPr>
        <w:pStyle w:val="31"/>
        <w:spacing w:beforeAutospacing="0" w:afterAutospacing="0"/>
        <w:jc w:val="center"/>
        <w:rPr>
          <w:color w:val="auto"/>
          <w:highlight w:val="none"/>
          <w:shd w:val="clear" w:color="auto" w:fill="auto"/>
        </w:rPr>
      </w:pPr>
    </w:p>
    <w:p w14:paraId="4FE94682">
      <w:pPr>
        <w:rPr>
          <w:color w:val="auto"/>
          <w:highlight w:val="none"/>
          <w:shd w:val="clear" w:color="auto" w:fill="auto"/>
        </w:rPr>
      </w:pPr>
    </w:p>
    <w:p w14:paraId="3C6E246A">
      <w:pPr>
        <w:pStyle w:val="31"/>
        <w:spacing w:beforeAutospacing="0" w:afterAutospacing="0"/>
        <w:jc w:val="center"/>
        <w:rPr>
          <w:rFonts w:hint="eastAsia" w:ascii="宋体" w:hAnsi="宋体" w:eastAsia="宋体" w:cs="宋体"/>
          <w:b/>
          <w:color w:val="auto"/>
          <w:sz w:val="32"/>
          <w:szCs w:val="32"/>
          <w:highlight w:val="none"/>
          <w:shd w:val="clear" w:color="auto" w:fill="auto"/>
        </w:rPr>
      </w:pPr>
    </w:p>
    <w:p w14:paraId="12B4177B">
      <w:pPr>
        <w:pStyle w:val="31"/>
        <w:spacing w:beforeAutospacing="0" w:afterAutospacing="0"/>
        <w:jc w:val="center"/>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质疑函范本</w:t>
      </w:r>
    </w:p>
    <w:p w14:paraId="4A577286">
      <w:pPr>
        <w:pStyle w:val="31"/>
        <w:spacing w:before="290"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一、质疑供应商基本信息</w:t>
      </w:r>
    </w:p>
    <w:p w14:paraId="78A1BBE0">
      <w:pPr>
        <w:pStyle w:val="3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质疑供应商：</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4996C885">
      <w:pPr>
        <w:pStyle w:val="31"/>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p>
    <w:p w14:paraId="5CF93761">
      <w:pPr>
        <w:pStyle w:val="3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63765DA3">
      <w:pPr>
        <w:pStyle w:val="31"/>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联系人：</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2E6AAB28">
      <w:pPr>
        <w:pStyle w:val="3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xml:space="preserve">                                           </w:t>
      </w:r>
    </w:p>
    <w:p w14:paraId="0CD8F7D5">
      <w:pPr>
        <w:pStyle w:val="3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授权代表：</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5B75F225">
      <w:pPr>
        <w:pStyle w:val="3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6B36C044">
      <w:pPr>
        <w:pStyle w:val="31"/>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 </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600BBFF1">
      <w:pPr>
        <w:pStyle w:val="3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xml:space="preserve">                                </w:t>
      </w:r>
    </w:p>
    <w:p w14:paraId="6DB50EB9">
      <w:pPr>
        <w:pStyle w:val="3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二、质疑项目基本情况</w:t>
      </w:r>
    </w:p>
    <w:p w14:paraId="089FD58B">
      <w:pPr>
        <w:pStyle w:val="3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质疑项目的名称：</w:t>
      </w:r>
      <w:r>
        <w:rPr>
          <w:rFonts w:hint="eastAsia" w:ascii="宋体" w:hAnsi="宋体" w:eastAsia="宋体" w:cs="宋体"/>
          <w:color w:val="auto"/>
          <w:highlight w:val="none"/>
          <w:u w:val="single"/>
          <w:shd w:val="clear" w:color="auto" w:fill="auto"/>
        </w:rPr>
        <w:t xml:space="preserve">                            </w:t>
      </w:r>
    </w:p>
    <w:p w14:paraId="104DA0D2">
      <w:pPr>
        <w:pStyle w:val="31"/>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质疑项目的编号：</w:t>
      </w:r>
      <w:r>
        <w:rPr>
          <w:rFonts w:hint="eastAsia" w:ascii="宋体" w:hAnsi="宋体" w:eastAsia="宋体" w:cs="宋体"/>
          <w:color w:val="auto"/>
          <w:highlight w:val="none"/>
          <w:u w:val="single"/>
          <w:shd w:val="clear" w:color="auto" w:fill="auto"/>
        </w:rPr>
        <w:t xml:space="preserve">                          </w:t>
      </w:r>
    </w:p>
    <w:p w14:paraId="41AE2CFC">
      <w:pPr>
        <w:pStyle w:val="3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7EAF29ED">
      <w:pPr>
        <w:pStyle w:val="3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采购人名称：</w:t>
      </w:r>
      <w:r>
        <w:rPr>
          <w:rFonts w:hint="eastAsia" w:ascii="宋体" w:hAnsi="宋体" w:eastAsia="宋体" w:cs="宋体"/>
          <w:color w:val="auto"/>
          <w:highlight w:val="none"/>
          <w:u w:val="single"/>
          <w:shd w:val="clear" w:color="auto" w:fill="auto"/>
        </w:rPr>
        <w:t xml:space="preserve">                            </w:t>
      </w:r>
    </w:p>
    <w:p w14:paraId="074F4AC4">
      <w:pPr>
        <w:pStyle w:val="3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采购文件获取日期：</w:t>
      </w:r>
      <w:r>
        <w:rPr>
          <w:rFonts w:hint="eastAsia" w:ascii="宋体" w:hAnsi="宋体" w:eastAsia="宋体" w:cs="宋体"/>
          <w:color w:val="auto"/>
          <w:highlight w:val="none"/>
          <w:u w:val="single"/>
          <w:shd w:val="clear" w:color="auto" w:fill="auto"/>
        </w:rPr>
        <w:t xml:space="preserve">                             </w:t>
      </w:r>
    </w:p>
    <w:p w14:paraId="30DD7197">
      <w:pPr>
        <w:pStyle w:val="3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三、质疑事项具体内容</w:t>
      </w:r>
    </w:p>
    <w:p w14:paraId="5AF4D6DC">
      <w:pPr>
        <w:pStyle w:val="3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质疑事项1：</w:t>
      </w:r>
      <w:r>
        <w:rPr>
          <w:rFonts w:hint="eastAsia" w:ascii="宋体" w:hAnsi="宋体" w:eastAsia="宋体" w:cs="宋体"/>
          <w:color w:val="auto"/>
          <w:highlight w:val="none"/>
          <w:u w:val="single"/>
          <w:shd w:val="clear" w:color="auto" w:fill="auto"/>
        </w:rPr>
        <w:t xml:space="preserve">                             </w:t>
      </w:r>
    </w:p>
    <w:p w14:paraId="3A8D978D">
      <w:pPr>
        <w:pStyle w:val="31"/>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事实依据：</w:t>
      </w:r>
      <w:r>
        <w:rPr>
          <w:rFonts w:hint="eastAsia" w:ascii="宋体" w:hAnsi="宋体" w:eastAsia="宋体" w:cs="宋体"/>
          <w:color w:val="auto"/>
          <w:highlight w:val="none"/>
          <w:u w:val="single"/>
          <w:shd w:val="clear" w:color="auto" w:fill="auto"/>
        </w:rPr>
        <w:t xml:space="preserve">                                                   </w:t>
      </w:r>
    </w:p>
    <w:p w14:paraId="0BD36495">
      <w:pPr>
        <w:pStyle w:val="3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法律依据：</w:t>
      </w:r>
      <w:r>
        <w:rPr>
          <w:rFonts w:hint="eastAsia" w:ascii="宋体" w:hAnsi="宋体" w:eastAsia="宋体" w:cs="宋体"/>
          <w:color w:val="auto"/>
          <w:highlight w:val="none"/>
          <w:u w:val="single"/>
          <w:shd w:val="clear" w:color="auto" w:fill="auto"/>
        </w:rPr>
        <w:t xml:space="preserve">                                                    </w:t>
      </w:r>
    </w:p>
    <w:p w14:paraId="19C39550">
      <w:pPr>
        <w:pStyle w:val="3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质疑事项2</w:t>
      </w:r>
    </w:p>
    <w:p w14:paraId="135ECB76">
      <w:pPr>
        <w:pStyle w:val="3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w:t>
      </w:r>
    </w:p>
    <w:p w14:paraId="387F005B">
      <w:pPr>
        <w:pStyle w:val="3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四、与质疑事项相关的质疑请求</w:t>
      </w:r>
    </w:p>
    <w:p w14:paraId="73B1E4A2">
      <w:pPr>
        <w:pStyle w:val="3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请求：</w:t>
      </w:r>
      <w:r>
        <w:rPr>
          <w:rFonts w:hint="eastAsia" w:ascii="宋体" w:hAnsi="宋体" w:eastAsia="宋体" w:cs="宋体"/>
          <w:color w:val="auto"/>
          <w:highlight w:val="none"/>
          <w:u w:val="single"/>
          <w:shd w:val="clear" w:color="auto" w:fill="auto"/>
        </w:rPr>
        <w:t xml:space="preserve">                                                          </w:t>
      </w:r>
    </w:p>
    <w:p w14:paraId="3924F88E">
      <w:pPr>
        <w:pStyle w:val="31"/>
        <w:spacing w:beforeAutospacing="0" w:afterAutospacing="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p>
    <w:p w14:paraId="5A65A654">
      <w:pPr>
        <w:pStyle w:val="31"/>
        <w:spacing w:beforeAutospacing="0" w:afterAutospacing="0" w:line="0" w:lineRule="atLeast"/>
        <w:jc w:val="both"/>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质疑函制作说明：</w:t>
      </w:r>
    </w:p>
    <w:p w14:paraId="1B2FE5A5">
      <w:pPr>
        <w:pStyle w:val="3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1.供应商提出质疑时，应提交质疑函和必要的证明材料。</w:t>
      </w:r>
    </w:p>
    <w:p w14:paraId="33C70401">
      <w:pPr>
        <w:pStyle w:val="3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37BC80D">
      <w:pPr>
        <w:pStyle w:val="3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3.质疑供应商若对项目的某一分包进行质疑，质疑函中应列明具体分包号。</w:t>
      </w:r>
    </w:p>
    <w:p w14:paraId="5AC38736">
      <w:pPr>
        <w:pStyle w:val="3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4.质疑函的质疑事项应具体、明确，并有必要的事实依据和法律依据。</w:t>
      </w:r>
    </w:p>
    <w:p w14:paraId="605E9AB0">
      <w:pPr>
        <w:pStyle w:val="3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5.质疑函的质疑请求应与质疑事项相关。</w:t>
      </w:r>
    </w:p>
    <w:p w14:paraId="31C93798">
      <w:pPr>
        <w:pStyle w:val="3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6.质疑供应商为自然人的，质疑函应由本人签字；质疑供应商为法人或者其他组织的，质疑函应由法定代表人、主要负责人，或者其授权代表签字或者盖章，并加盖公章。</w:t>
      </w:r>
    </w:p>
    <w:p w14:paraId="4CFB87E7">
      <w:pPr>
        <w:pStyle w:val="31"/>
        <w:spacing w:beforeAutospacing="0" w:afterAutospacing="0"/>
        <w:ind w:firstLine="42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14:paraId="013EA583">
      <w:pPr>
        <w:rPr>
          <w:color w:val="auto"/>
          <w:highlight w:val="none"/>
          <w:shd w:val="clear" w:color="auto" w:fill="auto"/>
        </w:rPr>
      </w:pPr>
    </w:p>
    <w:p w14:paraId="50C42D7C">
      <w:pPr>
        <w:rPr>
          <w:color w:val="auto"/>
          <w:highlight w:val="none"/>
          <w:shd w:val="clear" w:color="auto" w:fill="auto"/>
        </w:rPr>
      </w:pPr>
    </w:p>
    <w:p w14:paraId="5928DED1">
      <w:pPr>
        <w:pStyle w:val="31"/>
        <w:spacing w:beforeAutospacing="0" w:afterAutospacing="0"/>
        <w:jc w:val="center"/>
        <w:rPr>
          <w:color w:val="auto"/>
          <w:highlight w:val="none"/>
          <w:shd w:val="clear" w:color="auto" w:fill="auto"/>
        </w:rPr>
      </w:pPr>
    </w:p>
    <w:sectPr>
      <w:pgSz w:w="11906" w:h="16838"/>
      <w:pgMar w:top="1440" w:right="1803" w:bottom="1440" w:left="1803" w:header="851" w:footer="992"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PingFang SC">
    <w:altName w:val="NumberOnly"/>
    <w:panose1 w:val="020B0503020202020204"/>
    <w:charset w:val="00"/>
    <w:family w:val="auto"/>
    <w:pitch w:val="default"/>
    <w:sig w:usb0="00000000" w:usb1="00000000" w:usb2="00000000" w:usb3="00000000" w:csb0="00000000" w:csb1="00000000"/>
  </w:font>
  <w:font w:name="DejaVu Math TeX Gyre">
    <w:altName w:val="Cambria Math"/>
    <w:panose1 w:val="02000503000000000000"/>
    <w:charset w:val="00"/>
    <w:family w:val="auto"/>
    <w:pitch w:val="default"/>
    <w:sig w:usb0="00000000" w:usb1="00000000" w:usb2="02000000" w:usb3="00000000" w:csb0="60000193" w:csb1="0DD4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Arial">
    <w:panose1 w:val="020B0604020202020204"/>
    <w:charset w:val="00"/>
    <w:family w:val="auto"/>
    <w:pitch w:val="default"/>
    <w:sig w:usb0="E0002EFF" w:usb1="C000785B" w:usb2="00000009" w:usb3="00000000" w:csb0="400001FF" w:csb1="FFFF0000"/>
  </w:font>
  <w:font w:name="KSOFF9CBECC6">
    <w:panose1 w:val="02010609060101010101"/>
    <w:charset w:val="86"/>
    <w:family w:val="auto"/>
    <w:pitch w:val="default"/>
    <w:sig w:usb0="00000001" w:usb1="00000000" w:usb2="00000000" w:usb3="00000000" w:csb0="00040001" w:csb1="00000000"/>
  </w:font>
  <w:font w:name="NumberOnly">
    <w:panose1 w:val="020B0500000000000000"/>
    <w:charset w:val="00"/>
    <w:family w:val="auto"/>
    <w:pitch w:val="default"/>
    <w:sig w:usb0="8000002F" w:usb1="10000048" w:usb2="00000000" w:usb3="00000000" w:csb0="00000111" w:csb1="40000000"/>
  </w:font>
  <w:font w:name="Cambria Math">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2"/>
      <w:numFmt w:val="chineseCounting"/>
      <w:suff w:val="nothing"/>
      <w:lvlText w:val="（%1）"/>
      <w:lvlJc w:val="left"/>
      <w:pPr>
        <w:ind w:left="-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65081"/>
    <w:rsid w:val="021F488C"/>
    <w:rsid w:val="02C24BF1"/>
    <w:rsid w:val="05DA6E59"/>
    <w:rsid w:val="077522AE"/>
    <w:rsid w:val="0BA9707D"/>
    <w:rsid w:val="13135720"/>
    <w:rsid w:val="14FD1C2A"/>
    <w:rsid w:val="188D7D23"/>
    <w:rsid w:val="19C71013"/>
    <w:rsid w:val="1BA26C1F"/>
    <w:rsid w:val="1C5135FC"/>
    <w:rsid w:val="1FE02549"/>
    <w:rsid w:val="209B4FA7"/>
    <w:rsid w:val="210D691E"/>
    <w:rsid w:val="231045D3"/>
    <w:rsid w:val="2C7C3EDF"/>
    <w:rsid w:val="2DC73C08"/>
    <w:rsid w:val="2EB72FAC"/>
    <w:rsid w:val="2EC97183"/>
    <w:rsid w:val="324C2016"/>
    <w:rsid w:val="3CA56B3A"/>
    <w:rsid w:val="40C57191"/>
    <w:rsid w:val="42A90732"/>
    <w:rsid w:val="46AD101A"/>
    <w:rsid w:val="4B421F0D"/>
    <w:rsid w:val="56956DCC"/>
    <w:rsid w:val="59995821"/>
    <w:rsid w:val="59A214D7"/>
    <w:rsid w:val="59F44805"/>
    <w:rsid w:val="5A6770FE"/>
    <w:rsid w:val="5C15100A"/>
    <w:rsid w:val="5D7440D1"/>
    <w:rsid w:val="5FF35072"/>
    <w:rsid w:val="624C5E81"/>
    <w:rsid w:val="64C00105"/>
    <w:rsid w:val="64DD2A65"/>
    <w:rsid w:val="65474383"/>
    <w:rsid w:val="6FE814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qFormat/>
    <w:uiPriority w:val="9"/>
    <w:pPr>
      <w:keepNext/>
      <w:keepLines/>
      <w:spacing w:before="280" w:after="290" w:line="376" w:lineRule="auto"/>
      <w:outlineLvl w:val="3"/>
    </w:pPr>
    <w:rPr>
      <w:rFonts w:ascii="Arial" w:hAnsi="Arial" w:eastAsia="黑体" w:cs="Arial"/>
      <w:b/>
      <w:bCs/>
      <w:sz w:val="28"/>
      <w:szCs w:val="28"/>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Body Text Indent"/>
    <w:basedOn w:val="1"/>
    <w:next w:val="15"/>
    <w:qFormat/>
    <w:uiPriority w:val="99"/>
    <w:pPr>
      <w:ind w:firstLine="645"/>
    </w:pPr>
    <w:rPr>
      <w:rFonts w:ascii="楷体_GB2312" w:eastAsia="楷体_GB2312"/>
      <w:sz w:val="32"/>
      <w:szCs w:val="32"/>
    </w:rPr>
  </w:style>
  <w:style w:type="paragraph" w:styleId="15">
    <w:name w:val="envelope return"/>
    <w:basedOn w:val="1"/>
    <w:qFormat/>
    <w:uiPriority w:val="0"/>
    <w:rPr>
      <w:rFonts w:ascii="Arial" w:hAnsi="Arial"/>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qFormat/>
    <w:uiPriority w:val="99"/>
    <w:rPr>
      <w:rFonts w:ascii="宋体" w:hAnsi="Courier New"/>
    </w:r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7"/>
    <w:semiHidden/>
    <w:unhideWhenUsed/>
    <w:qFormat/>
    <w:uiPriority w:val="99"/>
    <w:pPr>
      <w:spacing w:after="0" w:line="240" w:lineRule="auto"/>
    </w:pPr>
    <w:rPr>
      <w:sz w:val="20"/>
    </w:rPr>
  </w:style>
  <w:style w:type="paragraph" w:styleId="21">
    <w:name w:val="footer"/>
    <w:basedOn w:val="1"/>
    <w:link w:val="190"/>
    <w:qFormat/>
    <w:uiPriority w:val="0"/>
    <w:pPr>
      <w:tabs>
        <w:tab w:val="center" w:pos="4153"/>
        <w:tab w:val="right" w:pos="8306"/>
      </w:tabs>
      <w:jc w:val="left"/>
    </w:pPr>
    <w:rPr>
      <w:sz w:val="18"/>
      <w:szCs w:val="18"/>
    </w:rPr>
  </w:style>
  <w:style w:type="paragraph" w:styleId="22">
    <w:name w:val="header"/>
    <w:basedOn w:val="1"/>
    <w:link w:val="189"/>
    <w:qFormat/>
    <w:uiPriority w:val="0"/>
    <w:pPr>
      <w:pBdr>
        <w:bottom w:val="single" w:color="auto" w:sz="6" w:space="1"/>
      </w:pBdr>
      <w:tabs>
        <w:tab w:val="center" w:pos="4153"/>
        <w:tab w:val="right" w:pos="8306"/>
      </w:tabs>
      <w:jc w:val="center"/>
    </w:pPr>
    <w:rPr>
      <w:sz w:val="18"/>
      <w:szCs w:val="18"/>
    </w:r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3"/>
    <w:qFormat/>
    <w:uiPriority w:val="11"/>
    <w:pPr>
      <w:spacing w:before="200" w:after="200"/>
    </w:pPr>
    <w:rPr>
      <w:sz w:val="24"/>
      <w:szCs w:val="24"/>
    </w:rPr>
  </w:style>
  <w:style w:type="paragraph" w:styleId="26">
    <w:name w:val="footnote text"/>
    <w:basedOn w:val="1"/>
    <w:link w:val="186"/>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qFormat/>
    <w:uiPriority w:val="0"/>
    <w:pPr>
      <w:spacing w:beforeAutospacing="1" w:afterAutospacing="1"/>
      <w:jc w:val="left"/>
    </w:pPr>
    <w:rPr>
      <w:rFonts w:cs="Times New Roman"/>
      <w:sz w:val="24"/>
    </w:rPr>
  </w:style>
  <w:style w:type="paragraph" w:styleId="32">
    <w:name w:val="Title"/>
    <w:basedOn w:val="1"/>
    <w:next w:val="1"/>
    <w:link w:val="52"/>
    <w:qFormat/>
    <w:uiPriority w:val="10"/>
    <w:pPr>
      <w:spacing w:before="300" w:after="200"/>
      <w:contextualSpacing/>
    </w:pPr>
    <w:rPr>
      <w:sz w:val="48"/>
      <w:szCs w:val="48"/>
    </w:rPr>
  </w:style>
  <w:style w:type="paragraph" w:styleId="33">
    <w:name w:val="Body Text First Indent 2"/>
    <w:basedOn w:val="14"/>
    <w:qFormat/>
    <w:uiPriority w:val="99"/>
    <w:pPr>
      <w:spacing w:line="360" w:lineRule="auto"/>
      <w:ind w:firstLine="420"/>
    </w:pPr>
    <w:rPr>
      <w:rFonts w:ascii="宋体" w:hAnsi="宋体" w:eastAsia="宋体"/>
      <w:sz w:val="20"/>
      <w:szCs w:val="20"/>
    </w:rPr>
  </w:style>
  <w:style w:type="table" w:styleId="35">
    <w:name w:val="Table Grid"/>
    <w:basedOn w:val="3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7">
    <w:name w:val="endnote reference"/>
    <w:basedOn w:val="36"/>
    <w:semiHidden/>
    <w:unhideWhenUsed/>
    <w:qFormat/>
    <w:uiPriority w:val="99"/>
    <w:rPr>
      <w:vertAlign w:val="superscript"/>
    </w:rPr>
  </w:style>
  <w:style w:type="character" w:styleId="38">
    <w:name w:val="FollowedHyperlink"/>
    <w:basedOn w:val="36"/>
    <w:qFormat/>
    <w:uiPriority w:val="0"/>
    <w:rPr>
      <w:color w:val="333333"/>
      <w:u w:val="none"/>
    </w:rPr>
  </w:style>
  <w:style w:type="character" w:styleId="39">
    <w:name w:val="Hyperlink"/>
    <w:basedOn w:val="36"/>
    <w:qFormat/>
    <w:uiPriority w:val="0"/>
    <w:rPr>
      <w:color w:val="333333"/>
      <w:u w:val="none"/>
    </w:rPr>
  </w:style>
  <w:style w:type="character" w:styleId="40">
    <w:name w:val="footnote reference"/>
    <w:basedOn w:val="36"/>
    <w:unhideWhenUsed/>
    <w:qFormat/>
    <w:uiPriority w:val="99"/>
    <w:rPr>
      <w:vertAlign w:val="superscript"/>
    </w:rPr>
  </w:style>
  <w:style w:type="character" w:customStyle="1" w:styleId="41">
    <w:name w:val="Heading 1 Char"/>
    <w:basedOn w:val="36"/>
    <w:link w:val="2"/>
    <w:qFormat/>
    <w:uiPriority w:val="9"/>
    <w:rPr>
      <w:rFonts w:ascii="Arial" w:hAnsi="Arial" w:eastAsia="Arial" w:cs="Arial"/>
      <w:sz w:val="40"/>
      <w:szCs w:val="40"/>
    </w:rPr>
  </w:style>
  <w:style w:type="character" w:customStyle="1" w:styleId="42">
    <w:name w:val="Heading 2 Char"/>
    <w:basedOn w:val="36"/>
    <w:qFormat/>
    <w:uiPriority w:val="9"/>
    <w:rPr>
      <w:rFonts w:ascii="Arial" w:hAnsi="Arial" w:eastAsia="Arial" w:cs="Arial"/>
      <w:sz w:val="34"/>
    </w:rPr>
  </w:style>
  <w:style w:type="character" w:customStyle="1" w:styleId="43">
    <w:name w:val="Heading 3 Char"/>
    <w:basedOn w:val="36"/>
    <w:link w:val="4"/>
    <w:qFormat/>
    <w:uiPriority w:val="9"/>
    <w:rPr>
      <w:rFonts w:ascii="Arial" w:hAnsi="Arial" w:eastAsia="Arial" w:cs="Arial"/>
      <w:sz w:val="30"/>
      <w:szCs w:val="30"/>
    </w:rPr>
  </w:style>
  <w:style w:type="character" w:customStyle="1" w:styleId="44">
    <w:name w:val="Heading 4 Char"/>
    <w:basedOn w:val="36"/>
    <w:qFormat/>
    <w:uiPriority w:val="9"/>
    <w:rPr>
      <w:rFonts w:ascii="Arial" w:hAnsi="Arial" w:eastAsia="Arial" w:cs="Arial"/>
      <w:b/>
      <w:bCs/>
      <w:sz w:val="26"/>
      <w:szCs w:val="26"/>
    </w:rPr>
  </w:style>
  <w:style w:type="character" w:customStyle="1" w:styleId="45">
    <w:name w:val="Heading 5 Char"/>
    <w:basedOn w:val="36"/>
    <w:link w:val="6"/>
    <w:qFormat/>
    <w:uiPriority w:val="9"/>
    <w:rPr>
      <w:rFonts w:ascii="Arial" w:hAnsi="Arial" w:eastAsia="Arial" w:cs="Arial"/>
      <w:b/>
      <w:bCs/>
      <w:sz w:val="24"/>
      <w:szCs w:val="24"/>
    </w:rPr>
  </w:style>
  <w:style w:type="character" w:customStyle="1" w:styleId="46">
    <w:name w:val="Heading 6 Char"/>
    <w:basedOn w:val="36"/>
    <w:link w:val="7"/>
    <w:qFormat/>
    <w:uiPriority w:val="9"/>
    <w:rPr>
      <w:rFonts w:ascii="Arial" w:hAnsi="Arial" w:eastAsia="Arial" w:cs="Arial"/>
      <w:b/>
      <w:bCs/>
      <w:sz w:val="22"/>
      <w:szCs w:val="22"/>
    </w:rPr>
  </w:style>
  <w:style w:type="character" w:customStyle="1" w:styleId="47">
    <w:name w:val="Heading 7 Char"/>
    <w:basedOn w:val="36"/>
    <w:link w:val="8"/>
    <w:qFormat/>
    <w:uiPriority w:val="9"/>
    <w:rPr>
      <w:rFonts w:ascii="Arial" w:hAnsi="Arial" w:eastAsia="Arial" w:cs="Arial"/>
      <w:b/>
      <w:bCs/>
      <w:i/>
      <w:iCs/>
      <w:sz w:val="22"/>
      <w:szCs w:val="22"/>
    </w:rPr>
  </w:style>
  <w:style w:type="character" w:customStyle="1" w:styleId="48">
    <w:name w:val="Heading 8 Char"/>
    <w:basedOn w:val="36"/>
    <w:link w:val="9"/>
    <w:qFormat/>
    <w:uiPriority w:val="9"/>
    <w:rPr>
      <w:rFonts w:ascii="Arial" w:hAnsi="Arial" w:eastAsia="Arial" w:cs="Arial"/>
      <w:i/>
      <w:iCs/>
      <w:sz w:val="22"/>
      <w:szCs w:val="22"/>
    </w:rPr>
  </w:style>
  <w:style w:type="character" w:customStyle="1" w:styleId="49">
    <w:name w:val="Heading 9 Char"/>
    <w:basedOn w:val="36"/>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basedOn w:val="36"/>
    <w:link w:val="32"/>
    <w:qFormat/>
    <w:uiPriority w:val="10"/>
    <w:rPr>
      <w:sz w:val="48"/>
      <w:szCs w:val="48"/>
    </w:rPr>
  </w:style>
  <w:style w:type="character" w:customStyle="1" w:styleId="53">
    <w:name w:val="Subtitle Char"/>
    <w:basedOn w:val="36"/>
    <w:link w:val="25"/>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basedOn w:val="36"/>
    <w:qFormat/>
    <w:uiPriority w:val="99"/>
  </w:style>
  <w:style w:type="character" w:customStyle="1" w:styleId="59">
    <w:name w:val="Footer Char"/>
    <w:basedOn w:val="36"/>
    <w:qFormat/>
    <w:uiPriority w:val="99"/>
  </w:style>
  <w:style w:type="character" w:customStyle="1" w:styleId="60">
    <w:name w:val="Caption Char"/>
    <w:qFormat/>
    <w:uiPriority w:val="99"/>
  </w:style>
  <w:style w:type="table" w:customStyle="1" w:styleId="61">
    <w:name w:val="Table Grid Light"/>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4"/>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9">
    <w:name w:val="Grid Table 1 Light - Accent 2"/>
    <w:basedOn w:val="3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0">
    <w:name w:val="Grid Table 1 Light - Accent 3"/>
    <w:basedOn w:val="3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1">
    <w:name w:val="Grid Table 1 Light - Accent 4"/>
    <w:basedOn w:val="3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2">
    <w:name w:val="Grid Table 1 Light - Accent 5"/>
    <w:basedOn w:val="34"/>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3">
    <w:name w:val="Grid Table 1 Light - Accent 6"/>
    <w:basedOn w:val="3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4">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4"/>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6">
    <w:name w:val="Grid Table 2 - Accent 2"/>
    <w:basedOn w:val="3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7">
    <w:name w:val="Grid Table 2 - Accent 3"/>
    <w:basedOn w:val="3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8">
    <w:name w:val="Grid Table 2 - Accent 4"/>
    <w:basedOn w:val="3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9">
    <w:name w:val="Grid Table 2 - Accent 5"/>
    <w:basedOn w:val="34"/>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0">
    <w:name w:val="Grid Table 2 - Accent 6"/>
    <w:basedOn w:val="3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1">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4"/>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3 - Accent 2"/>
    <w:basedOn w:val="3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3 - Accent 3"/>
    <w:basedOn w:val="3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3 - Accent 4"/>
    <w:basedOn w:val="3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3 - Accent 5"/>
    <w:basedOn w:val="34"/>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3 - Accent 6"/>
    <w:basedOn w:val="3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4"/>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0">
    <w:name w:val="Grid Table 4 - Accent 2"/>
    <w:basedOn w:val="34"/>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4 - Accent 3"/>
    <w:basedOn w:val="34"/>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4 - Accent 4"/>
    <w:basedOn w:val="34"/>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4 - Accent 5"/>
    <w:basedOn w:val="34"/>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4 - Accent 6"/>
    <w:basedOn w:val="34"/>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7">
    <w:name w:val="Grid Table 5 Dark - Accent 2"/>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8">
    <w:name w:val="Grid Table 5 Dark - Accent 3"/>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9">
    <w:name w:val="Grid Table 5 Dark- Accent 4"/>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0">
    <w:name w:val="Grid Table 5 Dark - Accent 5"/>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1">
    <w:name w:val="Grid Table 5 Dark - Accent 6"/>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2">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4"/>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4"/>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4"/>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8">
    <w:name w:val="Grid Table 6 Colorful - Accent 6"/>
    <w:basedOn w:val="34"/>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9">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4"/>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4"/>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4"/>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4"/>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4"/>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5">
    <w:name w:val="Grid Table 7 Colorful - Accent 6"/>
    <w:basedOn w:val="34"/>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6">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4"/>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8">
    <w:name w:val="List Table 1 Light - Accent 2"/>
    <w:basedOn w:val="34"/>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9">
    <w:name w:val="List Table 1 Light - Accent 3"/>
    <w:basedOn w:val="34"/>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0">
    <w:name w:val="List Table 1 Light - Accent 4"/>
    <w:basedOn w:val="34"/>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1">
    <w:name w:val="List Table 1 Light - Accent 5"/>
    <w:basedOn w:val="34"/>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2">
    <w:name w:val="List Table 1 Light - Accent 6"/>
    <w:basedOn w:val="34"/>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3">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4"/>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5">
    <w:name w:val="List Table 2 - Accent 2"/>
    <w:basedOn w:val="34"/>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6">
    <w:name w:val="List Table 2 - Accent 3"/>
    <w:basedOn w:val="34"/>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7">
    <w:name w:val="List Table 2 - Accent 4"/>
    <w:basedOn w:val="34"/>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8">
    <w:name w:val="List Table 2 - Accent 5"/>
    <w:basedOn w:val="34"/>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9">
    <w:name w:val="List Table 2 - Accent 6"/>
    <w:basedOn w:val="34"/>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0">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4"/>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2">
    <w:name w:val="List Table 3 - Accent 2"/>
    <w:basedOn w:val="3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3">
    <w:name w:val="List Table 3 - Accent 3"/>
    <w:basedOn w:val="34"/>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4">
    <w:name w:val="List Table 3 - Accent 4"/>
    <w:basedOn w:val="3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5">
    <w:name w:val="List Table 3 - Accent 5"/>
    <w:basedOn w:val="34"/>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6">
    <w:name w:val="List Table 3 - Accent 6"/>
    <w:basedOn w:val="34"/>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7">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4"/>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9">
    <w:name w:val="List Table 4 - Accent 2"/>
    <w:basedOn w:val="34"/>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0">
    <w:name w:val="List Table 4 - Accent 3"/>
    <w:basedOn w:val="34"/>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1">
    <w:name w:val="List Table 4 - Accent 4"/>
    <w:basedOn w:val="34"/>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2">
    <w:name w:val="List Table 4 - Accent 5"/>
    <w:basedOn w:val="34"/>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3">
    <w:name w:val="List Table 4 - Accent 6"/>
    <w:basedOn w:val="34"/>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4">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4"/>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6">
    <w:name w:val="List Table 5 Dark - Accent 2"/>
    <w:basedOn w:val="34"/>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7">
    <w:name w:val="List Table 5 Dark - Accent 3"/>
    <w:basedOn w:val="34"/>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8">
    <w:name w:val="List Table 5 Dark - Accent 4"/>
    <w:basedOn w:val="34"/>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9">
    <w:name w:val="List Table 5 Dark - Accent 5"/>
    <w:basedOn w:val="34"/>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0">
    <w:name w:val="List Table 5 Dark - Accent 6"/>
    <w:basedOn w:val="34"/>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1">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4"/>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3">
    <w:name w:val="List Table 6 Colorful - Accent 2"/>
    <w:basedOn w:val="34"/>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4"/>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4"/>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4"/>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4"/>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4"/>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0">
    <w:name w:val="List Table 7 Colorful - Accent 2"/>
    <w:basedOn w:val="34"/>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4"/>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4"/>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4"/>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4"/>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4"/>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7">
    <w:name w:val="Lined - Accent 2"/>
    <w:basedOn w:val="34"/>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8">
    <w:name w:val="Lined - Accent 3"/>
    <w:basedOn w:val="34"/>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9">
    <w:name w:val="Lined - Accent 4"/>
    <w:basedOn w:val="34"/>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0">
    <w:name w:val="Lined - Accent 5"/>
    <w:basedOn w:val="34"/>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1">
    <w:name w:val="Lined - Accent 6"/>
    <w:basedOn w:val="34"/>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2">
    <w:name w:val="Bordered &amp; Lined - Accent"/>
    <w:basedOn w:val="3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4"/>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Bordered &amp; Lined - Accent 2"/>
    <w:basedOn w:val="34"/>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Bordered &amp; Lined - Accent 3"/>
    <w:basedOn w:val="34"/>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Bordered &amp; Lined - Accent 4"/>
    <w:basedOn w:val="34"/>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Bordered &amp; Lined - Accent 5"/>
    <w:basedOn w:val="34"/>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Bordered &amp; Lined - Accent 6"/>
    <w:basedOn w:val="34"/>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w:basedOn w:val="3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4"/>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1">
    <w:name w:val="Bordered - Accent 2"/>
    <w:basedOn w:val="3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2">
    <w:name w:val="Bordered - Accent 3"/>
    <w:basedOn w:val="3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3">
    <w:name w:val="Bordered - Accent 4"/>
    <w:basedOn w:val="3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4">
    <w:name w:val="Bordered - Accent 5"/>
    <w:basedOn w:val="34"/>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5">
    <w:name w:val="Bordered - Accent 6"/>
    <w:basedOn w:val="3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6">
    <w:name w:val="Footnote Text Char"/>
    <w:link w:val="26"/>
    <w:qFormat/>
    <w:uiPriority w:val="99"/>
    <w:rPr>
      <w:sz w:val="18"/>
    </w:rPr>
  </w:style>
  <w:style w:type="character" w:customStyle="1" w:styleId="187">
    <w:name w:val="Endnote Text Char"/>
    <w:link w:val="20"/>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character" w:customStyle="1" w:styleId="189">
    <w:name w:val="页眉 Char"/>
    <w:basedOn w:val="36"/>
    <w:link w:val="22"/>
    <w:qFormat/>
    <w:uiPriority w:val="0"/>
    <w:rPr>
      <w:rFonts w:asciiTheme="minorHAnsi" w:hAnsiTheme="minorHAnsi" w:eastAsiaTheme="minorEastAsia" w:cstheme="minorBidi"/>
      <w:sz w:val="18"/>
      <w:szCs w:val="18"/>
    </w:rPr>
  </w:style>
  <w:style w:type="character" w:customStyle="1" w:styleId="190">
    <w:name w:val="页脚 Char"/>
    <w:basedOn w:val="36"/>
    <w:link w:val="21"/>
    <w:qFormat/>
    <w:uiPriority w:val="0"/>
    <w:rPr>
      <w:rFonts w:asciiTheme="minorHAnsi" w:hAnsiTheme="minorHAnsi" w:eastAsiaTheme="minorEastAsia" w:cstheme="minorBidi"/>
      <w:sz w:val="18"/>
      <w:szCs w:val="18"/>
    </w:rPr>
  </w:style>
  <w:style w:type="paragraph" w:customStyle="1" w:styleId="191">
    <w:name w:val="正文首行缩进 21"/>
    <w:basedOn w:val="192"/>
    <w:qFormat/>
    <w:uiPriority w:val="0"/>
    <w:pPr>
      <w:ind w:firstLine="420"/>
    </w:pPr>
  </w:style>
  <w:style w:type="paragraph" w:customStyle="1" w:styleId="192">
    <w:name w:val="正文文本缩进1"/>
    <w:basedOn w:val="1"/>
    <w:qFormat/>
    <w:uiPriority w:val="0"/>
    <w:pPr>
      <w:spacing w:after="120"/>
      <w:ind w:left="420"/>
    </w:pPr>
  </w:style>
  <w:style w:type="character" w:customStyle="1" w:styleId="193">
    <w:name w:val="active"/>
    <w:basedOn w:val="36"/>
    <w:qFormat/>
    <w:uiPriority w:val="0"/>
    <w:rPr>
      <w:color w:val="FFFFFF"/>
      <w:shd w:val="clear" w:color="auto" w:fill="0F5BB9"/>
    </w:rPr>
  </w:style>
  <w:style w:type="character" w:customStyle="1" w:styleId="194">
    <w:name w:val="active16"/>
    <w:basedOn w:val="36"/>
    <w:qFormat/>
    <w:uiPriority w:val="0"/>
    <w:rPr>
      <w:color w:val="FFFFFF"/>
      <w:shd w:val="clear" w:color="auto" w:fill="0F5BB9"/>
    </w:rPr>
  </w:style>
  <w:style w:type="paragraph" w:customStyle="1" w:styleId="195">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96">
    <w:name w:val="p1"/>
    <w:basedOn w:val="1"/>
    <w:qFormat/>
    <w:uiPriority w:val="0"/>
    <w:pPr>
      <w:spacing w:before="0" w:beforeAutospacing="0" w:after="0" w:afterAutospacing="0"/>
      <w:ind w:left="0" w:right="0"/>
      <w:jc w:val="left"/>
    </w:pPr>
    <w:rPr>
      <w:rFonts w:ascii="PingFang SC" w:hAnsi="PingFang SC" w:eastAsia="PingFang SC" w:cs="PingFang SC"/>
      <w:color w:val="000000"/>
      <w:sz w:val="28"/>
      <w:szCs w:val="28"/>
      <w:lang w:val="en-US" w:eastAsia="zh-CN" w:bidi="ar"/>
    </w:rPr>
  </w:style>
  <w:style w:type="character" w:customStyle="1" w:styleId="197">
    <w:name w:val="NormalCharacter"/>
    <w:semiHidden/>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53</Pages>
  <Words>4173</Words>
  <Characters>4513</Characters>
  <TotalTime>3</TotalTime>
  <ScaleCrop>false</ScaleCrop>
  <LinksUpToDate>false</LinksUpToDate>
  <CharactersWithSpaces>4686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WPS_236501694</cp:lastModifiedBy>
  <dcterms:modified xsi:type="dcterms:W3CDTF">2026-03-16T07:13:52Z</dcterms:modified>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7C08DE64E46D4505B21608E1B9DF6513_13</vt:lpwstr>
  </property>
  <property fmtid="{D5CDD505-2E9C-101B-9397-08002B2CF9AE}" pid="4" name="KSOTemplateDocerSaveRecord">
    <vt:lpwstr>eyJoZGlkIjoiOGZjYTIyYjYwYzQxMDA5NzQ2NzQzYTE0NDU4NDAyMjAiLCJ1c2VySWQiOiIyMzY1MDE2OTQifQ==</vt:lpwstr>
  </property>
</Properties>
</file>