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1A76C">
      <w:pPr>
        <w:pStyle w:val="246"/>
        <w:ind w:firstLine="0"/>
        <w:jc w:val="center"/>
        <w:rPr>
          <w:rFonts w:ascii="Times New Roman" w:hAnsi="Times New Roman"/>
          <w:b/>
          <w:color w:val="auto"/>
          <w:sz w:val="52"/>
          <w:szCs w:val="52"/>
          <w:highlight w:val="none"/>
        </w:rPr>
      </w:pPr>
      <w:r>
        <w:rPr>
          <w:rFonts w:hint="eastAsia" w:ascii="Times New Roman" w:hAnsi="Times New Roman"/>
          <w:b/>
          <w:bCs/>
          <w:color w:val="auto"/>
          <w:spacing w:val="80"/>
          <w:sz w:val="72"/>
          <w:szCs w:val="72"/>
          <w:highlight w:val="none"/>
        </w:rPr>
        <w:t>赣榆区</w:t>
      </w:r>
      <w:r>
        <w:rPr>
          <w:rFonts w:ascii="Times New Roman" w:hAnsi="Times New Roman"/>
          <w:b/>
          <w:bCs/>
          <w:color w:val="auto"/>
          <w:spacing w:val="80"/>
          <w:sz w:val="72"/>
          <w:szCs w:val="72"/>
          <w:highlight w:val="none"/>
        </w:rPr>
        <w:t>政府采购</w:t>
      </w:r>
    </w:p>
    <w:p w14:paraId="7400C1DB">
      <w:pPr>
        <w:pStyle w:val="246"/>
        <w:ind w:firstLine="0"/>
        <w:jc w:val="center"/>
        <w:rPr>
          <w:rFonts w:ascii="Times New Roman" w:hAnsi="Times New Roman"/>
          <w:b/>
          <w:color w:val="auto"/>
          <w:sz w:val="52"/>
          <w:szCs w:val="52"/>
          <w:highlight w:val="none"/>
        </w:rPr>
      </w:pPr>
    </w:p>
    <w:p w14:paraId="5C19F6C7">
      <w:pPr>
        <w:pStyle w:val="246"/>
        <w:ind w:firstLine="0"/>
        <w:jc w:val="center"/>
        <w:outlineLvl w:val="0"/>
        <w:rPr>
          <w:rFonts w:ascii="Times New Roman" w:hAnsi="Times New Roman"/>
          <w:b/>
          <w:bCs/>
          <w:color w:val="auto"/>
          <w:sz w:val="72"/>
          <w:szCs w:val="72"/>
          <w:highlight w:val="none"/>
        </w:rPr>
      </w:pPr>
      <w:bookmarkStart w:id="0" w:name="_Toc17206"/>
      <w:bookmarkStart w:id="1" w:name="_Toc24327"/>
      <w:bookmarkStart w:id="2" w:name="_Toc22294"/>
      <w:r>
        <w:rPr>
          <w:rFonts w:ascii="Times New Roman" w:hAnsi="Times New Roman"/>
          <w:b/>
          <w:bCs/>
          <w:color w:val="auto"/>
          <w:sz w:val="72"/>
          <w:szCs w:val="72"/>
          <w:highlight w:val="none"/>
        </w:rPr>
        <w:t>竞争性磋商文件</w:t>
      </w:r>
      <w:bookmarkEnd w:id="0"/>
      <w:bookmarkEnd w:id="1"/>
      <w:bookmarkEnd w:id="2"/>
    </w:p>
    <w:p w14:paraId="6B1D12D2">
      <w:pPr>
        <w:spacing w:line="360" w:lineRule="auto"/>
        <w:rPr>
          <w:color w:val="auto"/>
          <w:szCs w:val="21"/>
          <w:highlight w:val="none"/>
        </w:rPr>
      </w:pPr>
    </w:p>
    <w:p w14:paraId="5567FD05">
      <w:pPr>
        <w:spacing w:line="360" w:lineRule="auto"/>
        <w:rPr>
          <w:color w:val="auto"/>
          <w:szCs w:val="21"/>
          <w:highlight w:val="none"/>
        </w:rPr>
      </w:pPr>
    </w:p>
    <w:p w14:paraId="1162970A">
      <w:pPr>
        <w:spacing w:line="360" w:lineRule="auto"/>
        <w:rPr>
          <w:color w:val="auto"/>
          <w:szCs w:val="21"/>
          <w:highlight w:val="none"/>
        </w:rPr>
      </w:pPr>
    </w:p>
    <w:p w14:paraId="0E491588">
      <w:pPr>
        <w:spacing w:line="360" w:lineRule="auto"/>
        <w:rPr>
          <w:color w:val="auto"/>
          <w:szCs w:val="21"/>
          <w:highlight w:val="none"/>
        </w:rPr>
      </w:pPr>
    </w:p>
    <w:p w14:paraId="24CBAD0B">
      <w:pPr>
        <w:pStyle w:val="246"/>
        <w:ind w:firstLine="0"/>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t>项目名称：</w:t>
      </w:r>
      <w:r>
        <w:rPr>
          <w:rFonts w:hint="eastAsia" w:ascii="宋体" w:hAnsi="宋体"/>
          <w:b/>
          <w:bCs/>
          <w:color w:val="auto"/>
          <w:sz w:val="36"/>
          <w:szCs w:val="36"/>
          <w:highlight w:val="none"/>
        </w:rPr>
        <w:t>赣榆区2026年度飞机施药防治美国白蛾项目（专门面向中小企业）</w:t>
      </w:r>
    </w:p>
    <w:p w14:paraId="34BA4009">
      <w:pPr>
        <w:spacing w:line="360" w:lineRule="auto"/>
        <w:rPr>
          <w:b/>
          <w:bCs/>
          <w:color w:val="auto"/>
          <w:sz w:val="36"/>
          <w:szCs w:val="36"/>
          <w:highlight w:val="none"/>
        </w:rPr>
      </w:pPr>
      <w:r>
        <w:rPr>
          <w:b/>
          <w:bCs/>
          <w:color w:val="auto"/>
          <w:sz w:val="36"/>
          <w:szCs w:val="36"/>
          <w:highlight w:val="none"/>
        </w:rPr>
        <w:t>项目编号：JSZC-320707-XZBM-C2026-0005</w:t>
      </w:r>
      <w:r>
        <w:rPr>
          <w:rFonts w:hint="eastAsia"/>
          <w:b/>
          <w:bCs/>
          <w:color w:val="auto"/>
          <w:sz w:val="36"/>
          <w:szCs w:val="36"/>
          <w:highlight w:val="none"/>
        </w:rPr>
        <w:t xml:space="preserve"> </w:t>
      </w:r>
    </w:p>
    <w:p w14:paraId="68376638">
      <w:pPr>
        <w:pStyle w:val="15"/>
        <w:rPr>
          <w:b/>
          <w:bCs/>
          <w:color w:val="auto"/>
          <w:sz w:val="32"/>
          <w:highlight w:val="none"/>
        </w:rPr>
      </w:pPr>
    </w:p>
    <w:p w14:paraId="30596117">
      <w:pPr>
        <w:pStyle w:val="15"/>
        <w:rPr>
          <w:b/>
          <w:bCs/>
          <w:color w:val="auto"/>
          <w:sz w:val="32"/>
          <w:highlight w:val="none"/>
        </w:rPr>
      </w:pPr>
    </w:p>
    <w:p w14:paraId="6FEE74A9">
      <w:pPr>
        <w:spacing w:line="360" w:lineRule="auto"/>
        <w:jc w:val="center"/>
        <w:rPr>
          <w:b/>
          <w:bCs/>
          <w:color w:val="auto"/>
          <w:sz w:val="32"/>
          <w:highlight w:val="none"/>
        </w:rPr>
      </w:pPr>
      <w:bookmarkStart w:id="3" w:name="OLE_LINK4"/>
      <w:bookmarkStart w:id="4" w:name="OLE_LINK31"/>
    </w:p>
    <w:p w14:paraId="29FE7846">
      <w:pPr>
        <w:spacing w:line="360" w:lineRule="auto"/>
        <w:rPr>
          <w:b/>
          <w:bCs/>
          <w:color w:val="auto"/>
          <w:sz w:val="32"/>
          <w:highlight w:val="none"/>
        </w:rPr>
      </w:pPr>
    </w:p>
    <w:p w14:paraId="2258D918">
      <w:pPr>
        <w:spacing w:line="360" w:lineRule="auto"/>
        <w:rPr>
          <w:b/>
          <w:bCs/>
          <w:color w:val="auto"/>
          <w:sz w:val="32"/>
          <w:highlight w:val="none"/>
        </w:rPr>
      </w:pPr>
    </w:p>
    <w:p w14:paraId="458D2205">
      <w:pPr>
        <w:spacing w:line="360" w:lineRule="auto"/>
        <w:jc w:val="center"/>
        <w:rPr>
          <w:b/>
          <w:bCs/>
          <w:color w:val="auto"/>
          <w:sz w:val="32"/>
          <w:highlight w:val="none"/>
        </w:rPr>
      </w:pPr>
    </w:p>
    <w:p w14:paraId="525EEB6A">
      <w:pPr>
        <w:spacing w:line="360" w:lineRule="auto"/>
        <w:ind w:firstLine="723" w:firstLineChars="200"/>
        <w:rPr>
          <w:b/>
          <w:bCs/>
          <w:color w:val="auto"/>
          <w:sz w:val="36"/>
          <w:szCs w:val="36"/>
          <w:highlight w:val="none"/>
        </w:rPr>
      </w:pPr>
      <w:r>
        <w:rPr>
          <w:b/>
          <w:bCs/>
          <w:color w:val="auto"/>
          <w:sz w:val="36"/>
          <w:szCs w:val="36"/>
          <w:highlight w:val="none"/>
        </w:rPr>
        <w:t>采</w:t>
      </w:r>
      <w:r>
        <w:rPr>
          <w:rFonts w:hint="eastAsia"/>
          <w:b/>
          <w:bCs/>
          <w:color w:val="auto"/>
          <w:sz w:val="36"/>
          <w:szCs w:val="36"/>
          <w:highlight w:val="none"/>
        </w:rPr>
        <w:t xml:space="preserve">   </w:t>
      </w:r>
      <w:r>
        <w:rPr>
          <w:b/>
          <w:bCs/>
          <w:color w:val="auto"/>
          <w:sz w:val="36"/>
          <w:szCs w:val="36"/>
          <w:highlight w:val="none"/>
        </w:rPr>
        <w:t>购</w:t>
      </w:r>
      <w:r>
        <w:rPr>
          <w:rFonts w:hint="eastAsia"/>
          <w:b/>
          <w:bCs/>
          <w:color w:val="auto"/>
          <w:sz w:val="36"/>
          <w:szCs w:val="36"/>
          <w:highlight w:val="none"/>
        </w:rPr>
        <w:t xml:space="preserve">   </w:t>
      </w:r>
      <w:r>
        <w:rPr>
          <w:b/>
          <w:bCs/>
          <w:color w:val="auto"/>
          <w:sz w:val="36"/>
          <w:szCs w:val="36"/>
          <w:highlight w:val="none"/>
        </w:rPr>
        <w:t>人：</w:t>
      </w:r>
      <w:bookmarkEnd w:id="3"/>
      <w:bookmarkEnd w:id="4"/>
      <w:r>
        <w:rPr>
          <w:rFonts w:hint="eastAsia"/>
          <w:b/>
          <w:bCs/>
          <w:color w:val="auto"/>
          <w:sz w:val="36"/>
          <w:szCs w:val="36"/>
          <w:highlight w:val="none"/>
        </w:rPr>
        <w:t>连云港市赣榆区自然资源和规划局</w:t>
      </w:r>
    </w:p>
    <w:p w14:paraId="1E7A13EE">
      <w:pPr>
        <w:spacing w:line="360" w:lineRule="auto"/>
        <w:ind w:firstLine="723" w:firstLineChars="200"/>
        <w:rPr>
          <w:b/>
          <w:bCs/>
          <w:color w:val="auto"/>
          <w:sz w:val="36"/>
          <w:szCs w:val="36"/>
          <w:highlight w:val="none"/>
        </w:rPr>
      </w:pPr>
      <w:r>
        <w:rPr>
          <w:rFonts w:hint="eastAsia"/>
          <w:b/>
          <w:bCs/>
          <w:color w:val="auto"/>
          <w:sz w:val="36"/>
          <w:szCs w:val="36"/>
          <w:highlight w:val="none"/>
        </w:rPr>
        <w:t>招标</w:t>
      </w:r>
      <w:r>
        <w:rPr>
          <w:b/>
          <w:bCs/>
          <w:color w:val="auto"/>
          <w:sz w:val="36"/>
          <w:szCs w:val="36"/>
          <w:highlight w:val="none"/>
        </w:rPr>
        <w:t>代理机构：</w:t>
      </w:r>
      <w:bookmarkStart w:id="5" w:name="OLE_LINK12"/>
      <w:bookmarkStart w:id="6" w:name="OLE_LINK35"/>
      <w:r>
        <w:rPr>
          <w:rFonts w:hint="eastAsia"/>
          <w:b/>
          <w:bCs/>
          <w:color w:val="auto"/>
          <w:sz w:val="36"/>
          <w:szCs w:val="36"/>
          <w:highlight w:val="none"/>
        </w:rPr>
        <w:t>江苏博茂项目管理有限公司</w:t>
      </w:r>
    </w:p>
    <w:p w14:paraId="4C5B63CF">
      <w:pPr>
        <w:spacing w:line="360" w:lineRule="auto"/>
        <w:jc w:val="center"/>
        <w:rPr>
          <w:b/>
          <w:bCs/>
          <w:color w:val="auto"/>
          <w:sz w:val="36"/>
          <w:szCs w:val="36"/>
          <w:highlight w:val="none"/>
        </w:rPr>
      </w:pPr>
      <w:r>
        <w:rPr>
          <w:b/>
          <w:bCs/>
          <w:color w:val="auto"/>
          <w:sz w:val="36"/>
          <w:szCs w:val="36"/>
          <w:highlight w:val="none"/>
        </w:rPr>
        <w:t>202</w:t>
      </w:r>
      <w:r>
        <w:rPr>
          <w:rFonts w:hint="eastAsia"/>
          <w:b/>
          <w:bCs/>
          <w:color w:val="auto"/>
          <w:sz w:val="36"/>
          <w:szCs w:val="36"/>
          <w:highlight w:val="none"/>
        </w:rPr>
        <w:t>6</w:t>
      </w:r>
      <w:r>
        <w:rPr>
          <w:b/>
          <w:bCs/>
          <w:color w:val="auto"/>
          <w:sz w:val="36"/>
          <w:szCs w:val="36"/>
          <w:highlight w:val="none"/>
        </w:rPr>
        <w:t>年</w:t>
      </w:r>
      <w:r>
        <w:rPr>
          <w:rFonts w:hint="eastAsia"/>
          <w:b/>
          <w:bCs/>
          <w:color w:val="auto"/>
          <w:sz w:val="36"/>
          <w:szCs w:val="36"/>
          <w:highlight w:val="none"/>
          <w:lang w:val="en-US" w:eastAsia="zh-CN"/>
        </w:rPr>
        <w:t>04</w:t>
      </w:r>
      <w:r>
        <w:rPr>
          <w:b/>
          <w:bCs/>
          <w:color w:val="auto"/>
          <w:sz w:val="36"/>
          <w:szCs w:val="36"/>
          <w:highlight w:val="none"/>
        </w:rPr>
        <w:t>月</w:t>
      </w:r>
      <w:bookmarkEnd w:id="5"/>
      <w:bookmarkEnd w:id="6"/>
    </w:p>
    <w:p w14:paraId="6910C793">
      <w:pPr>
        <w:rPr>
          <w:b/>
          <w:color w:val="auto"/>
          <w:sz w:val="44"/>
          <w:szCs w:val="44"/>
          <w:highlight w:val="none"/>
        </w:rPr>
      </w:pPr>
    </w:p>
    <w:p w14:paraId="43C54844">
      <w:pPr>
        <w:pStyle w:val="15"/>
        <w:rPr>
          <w:color w:val="auto"/>
          <w:highlight w:val="none"/>
        </w:rPr>
      </w:pPr>
    </w:p>
    <w:p w14:paraId="027227D5">
      <w:pPr>
        <w:rPr>
          <w:b/>
          <w:color w:val="auto"/>
          <w:sz w:val="44"/>
          <w:szCs w:val="44"/>
          <w:highlight w:val="none"/>
        </w:rPr>
      </w:pPr>
    </w:p>
    <w:p w14:paraId="706EC2A9">
      <w:pPr>
        <w:spacing w:line="480" w:lineRule="auto"/>
        <w:jc w:val="center"/>
        <w:outlineLvl w:val="0"/>
        <w:rPr>
          <w:color w:val="auto"/>
          <w:highlight w:val="none"/>
        </w:rPr>
      </w:pPr>
      <w:bookmarkStart w:id="7" w:name="_Toc19587"/>
      <w:bookmarkStart w:id="8" w:name="_Toc1185"/>
      <w:bookmarkStart w:id="9" w:name="_Toc28507"/>
      <w:bookmarkStart w:id="10" w:name="_Toc32753"/>
      <w:bookmarkStart w:id="11" w:name="_Toc28033"/>
      <w:r>
        <w:rPr>
          <w:b/>
          <w:color w:val="auto"/>
          <w:sz w:val="44"/>
          <w:szCs w:val="21"/>
          <w:highlight w:val="none"/>
        </w:rPr>
        <w:t>目 录</w:t>
      </w:r>
      <w:bookmarkEnd w:id="7"/>
      <w:bookmarkEnd w:id="8"/>
      <w:bookmarkEnd w:id="9"/>
      <w:bookmarkEnd w:id="10"/>
      <w:bookmarkEnd w:id="11"/>
    </w:p>
    <w:p w14:paraId="642EB4A5">
      <w:pPr>
        <w:pStyle w:val="32"/>
        <w:tabs>
          <w:tab w:val="right" w:leader="dot" w:pos="9451"/>
          <w:tab w:val="clear" w:pos="9440"/>
        </w:tabs>
        <w:spacing w:line="360" w:lineRule="auto"/>
        <w:rPr>
          <w:rFonts w:ascii="Times New Roman"/>
          <w:b w:val="0"/>
          <w:bCs/>
          <w:color w:val="auto"/>
          <w:sz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"_Toc5839" </w:instrText>
      </w:r>
      <w:r>
        <w:rPr>
          <w:color w:val="auto"/>
          <w:highlight w:val="none"/>
        </w:rPr>
        <w:fldChar w:fldCharType="separate"/>
      </w:r>
      <w:r>
        <w:rPr>
          <w:rFonts w:ascii="Times New Roman"/>
          <w:b w:val="0"/>
          <w:bCs/>
          <w:color w:val="auto"/>
          <w:sz w:val="28"/>
          <w:highlight w:val="none"/>
        </w:rPr>
        <w:t>第一章 竞争性磋商邀请</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_Toc5839 \h </w:instrText>
      </w:r>
      <w:r>
        <w:rPr>
          <w:rFonts w:ascii="Times New Roman"/>
          <w:b w:val="0"/>
          <w:bCs/>
          <w:color w:val="auto"/>
          <w:sz w:val="28"/>
          <w:highlight w:val="none"/>
        </w:rPr>
        <w:fldChar w:fldCharType="separate"/>
      </w:r>
      <w:r>
        <w:rPr>
          <w:rFonts w:ascii="Times New Roman"/>
          <w:b w:val="0"/>
          <w:bCs/>
          <w:color w:val="auto"/>
          <w:sz w:val="28"/>
          <w:highlight w:val="none"/>
        </w:rPr>
        <w:t>3</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6ED51A65">
      <w:pPr>
        <w:pStyle w:val="32"/>
        <w:tabs>
          <w:tab w:val="right" w:leader="dot" w:pos="9451"/>
          <w:tab w:val="clear" w:pos="9440"/>
        </w:tabs>
        <w:spacing w:line="360" w:lineRule="auto"/>
        <w:rPr>
          <w:rFonts w:ascii="Times New Roman"/>
          <w:b w:val="0"/>
          <w:bCs/>
          <w:color w:val="auto"/>
          <w:sz w:val="28"/>
          <w:highlight w:val="none"/>
        </w:rPr>
      </w:pPr>
      <w:r>
        <w:rPr>
          <w:color w:val="auto"/>
          <w:highlight w:val="none"/>
        </w:rPr>
        <w:fldChar w:fldCharType="begin"/>
      </w:r>
      <w:r>
        <w:rPr>
          <w:color w:val="auto"/>
          <w:highlight w:val="none"/>
        </w:rPr>
        <w:instrText xml:space="preserve"> HYPERLINK \l "_Toc13770" </w:instrText>
      </w:r>
      <w:r>
        <w:rPr>
          <w:color w:val="auto"/>
          <w:highlight w:val="none"/>
        </w:rPr>
        <w:fldChar w:fldCharType="separate"/>
      </w:r>
      <w:r>
        <w:rPr>
          <w:rFonts w:ascii="Times New Roman"/>
          <w:b w:val="0"/>
          <w:bCs/>
          <w:color w:val="auto"/>
          <w:sz w:val="28"/>
          <w:highlight w:val="none"/>
        </w:rPr>
        <w:t>第二章 磋商须知</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_Toc13770 \h </w:instrText>
      </w:r>
      <w:r>
        <w:rPr>
          <w:rFonts w:ascii="Times New Roman"/>
          <w:b w:val="0"/>
          <w:bCs/>
          <w:color w:val="auto"/>
          <w:sz w:val="28"/>
          <w:highlight w:val="none"/>
        </w:rPr>
        <w:fldChar w:fldCharType="separate"/>
      </w:r>
      <w:r>
        <w:rPr>
          <w:rFonts w:ascii="Times New Roman"/>
          <w:b w:val="0"/>
          <w:bCs/>
          <w:color w:val="auto"/>
          <w:sz w:val="28"/>
          <w:highlight w:val="none"/>
        </w:rPr>
        <w:t>8</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00628995">
      <w:pPr>
        <w:pStyle w:val="32"/>
        <w:tabs>
          <w:tab w:val="right" w:leader="dot" w:pos="9451"/>
          <w:tab w:val="clear" w:pos="9440"/>
        </w:tabs>
        <w:spacing w:line="360" w:lineRule="auto"/>
        <w:rPr>
          <w:rFonts w:ascii="Times New Roman"/>
          <w:b w:val="0"/>
          <w:bCs/>
          <w:color w:val="auto"/>
          <w:sz w:val="28"/>
          <w:highlight w:val="none"/>
        </w:rPr>
      </w:pPr>
      <w:r>
        <w:rPr>
          <w:color w:val="auto"/>
          <w:highlight w:val="none"/>
        </w:rPr>
        <w:fldChar w:fldCharType="begin"/>
      </w:r>
      <w:r>
        <w:rPr>
          <w:color w:val="auto"/>
          <w:highlight w:val="none"/>
        </w:rPr>
        <w:instrText xml:space="preserve"> HYPERLINK \l "_Toc3544" </w:instrText>
      </w:r>
      <w:r>
        <w:rPr>
          <w:color w:val="auto"/>
          <w:highlight w:val="none"/>
        </w:rPr>
        <w:fldChar w:fldCharType="separate"/>
      </w:r>
      <w:r>
        <w:rPr>
          <w:rFonts w:ascii="Times New Roman"/>
          <w:b w:val="0"/>
          <w:bCs/>
          <w:color w:val="auto"/>
          <w:sz w:val="28"/>
          <w:highlight w:val="none"/>
        </w:rPr>
        <w:t>第三章 合同文本</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_Toc3544 \h </w:instrText>
      </w:r>
      <w:r>
        <w:rPr>
          <w:rFonts w:ascii="Times New Roman"/>
          <w:b w:val="0"/>
          <w:bCs/>
          <w:color w:val="auto"/>
          <w:sz w:val="28"/>
          <w:highlight w:val="none"/>
        </w:rPr>
        <w:fldChar w:fldCharType="separate"/>
      </w:r>
      <w:r>
        <w:rPr>
          <w:rFonts w:ascii="Times New Roman"/>
          <w:b w:val="0"/>
          <w:bCs/>
          <w:color w:val="auto"/>
          <w:sz w:val="28"/>
          <w:highlight w:val="none"/>
        </w:rPr>
        <w:t>22</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5F44DA64">
      <w:pPr>
        <w:pStyle w:val="32"/>
        <w:tabs>
          <w:tab w:val="right" w:leader="dot" w:pos="9451"/>
          <w:tab w:val="clear" w:pos="9440"/>
        </w:tabs>
        <w:spacing w:line="360" w:lineRule="auto"/>
        <w:rPr>
          <w:rFonts w:ascii="Times New Roman"/>
          <w:b w:val="0"/>
          <w:bCs/>
          <w:color w:val="auto"/>
          <w:sz w:val="28"/>
          <w:highlight w:val="none"/>
        </w:rPr>
      </w:pPr>
      <w:r>
        <w:rPr>
          <w:color w:val="auto"/>
          <w:highlight w:val="none"/>
        </w:rPr>
        <w:fldChar w:fldCharType="begin"/>
      </w:r>
      <w:r>
        <w:rPr>
          <w:color w:val="auto"/>
          <w:highlight w:val="none"/>
        </w:rPr>
        <w:instrText xml:space="preserve"> HYPERLINK \l "_Toc5536" </w:instrText>
      </w:r>
      <w:r>
        <w:rPr>
          <w:color w:val="auto"/>
          <w:highlight w:val="none"/>
        </w:rPr>
        <w:fldChar w:fldCharType="separate"/>
      </w:r>
      <w:r>
        <w:rPr>
          <w:rFonts w:ascii="Times New Roman"/>
          <w:b w:val="0"/>
          <w:bCs/>
          <w:color w:val="auto"/>
          <w:sz w:val="28"/>
          <w:highlight w:val="none"/>
        </w:rPr>
        <w:t>第四章 项目需求</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_Toc5536 \h </w:instrText>
      </w:r>
      <w:r>
        <w:rPr>
          <w:rFonts w:ascii="Times New Roman"/>
          <w:b w:val="0"/>
          <w:bCs/>
          <w:color w:val="auto"/>
          <w:sz w:val="28"/>
          <w:highlight w:val="none"/>
        </w:rPr>
        <w:fldChar w:fldCharType="separate"/>
      </w:r>
      <w:r>
        <w:rPr>
          <w:rFonts w:ascii="Times New Roman"/>
          <w:b w:val="0"/>
          <w:bCs/>
          <w:color w:val="auto"/>
          <w:sz w:val="28"/>
          <w:highlight w:val="none"/>
        </w:rPr>
        <w:t>31</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6F7B102F">
      <w:pPr>
        <w:pStyle w:val="32"/>
        <w:tabs>
          <w:tab w:val="right" w:leader="dot" w:pos="9451"/>
          <w:tab w:val="clear" w:pos="9440"/>
        </w:tabs>
        <w:spacing w:line="360" w:lineRule="auto"/>
        <w:rPr>
          <w:rFonts w:ascii="Times New Roman"/>
          <w:b w:val="0"/>
          <w:bCs/>
          <w:color w:val="auto"/>
          <w:sz w:val="28"/>
          <w:highlight w:val="none"/>
        </w:rPr>
      </w:pPr>
      <w:r>
        <w:rPr>
          <w:color w:val="auto"/>
          <w:highlight w:val="none"/>
        </w:rPr>
        <w:fldChar w:fldCharType="begin"/>
      </w:r>
      <w:r>
        <w:rPr>
          <w:color w:val="auto"/>
          <w:highlight w:val="none"/>
        </w:rPr>
        <w:instrText xml:space="preserve"> HYPERLINK \l "_Toc415" </w:instrText>
      </w:r>
      <w:r>
        <w:rPr>
          <w:color w:val="auto"/>
          <w:highlight w:val="none"/>
        </w:rPr>
        <w:fldChar w:fldCharType="separate"/>
      </w:r>
      <w:r>
        <w:rPr>
          <w:rFonts w:ascii="Times New Roman"/>
          <w:b w:val="0"/>
          <w:bCs/>
          <w:color w:val="auto"/>
          <w:sz w:val="28"/>
          <w:highlight w:val="none"/>
        </w:rPr>
        <w:t>第五章 评审方法与评审标准</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_Toc415 \h </w:instrText>
      </w:r>
      <w:r>
        <w:rPr>
          <w:rFonts w:ascii="Times New Roman"/>
          <w:b w:val="0"/>
          <w:bCs/>
          <w:color w:val="auto"/>
          <w:sz w:val="28"/>
          <w:highlight w:val="none"/>
        </w:rPr>
        <w:fldChar w:fldCharType="separate"/>
      </w:r>
      <w:r>
        <w:rPr>
          <w:rFonts w:ascii="Times New Roman"/>
          <w:b w:val="0"/>
          <w:bCs/>
          <w:color w:val="auto"/>
          <w:sz w:val="28"/>
          <w:highlight w:val="none"/>
        </w:rPr>
        <w:t>31</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5F28CBD7">
      <w:pPr>
        <w:pStyle w:val="32"/>
        <w:tabs>
          <w:tab w:val="right" w:leader="dot" w:pos="9451"/>
          <w:tab w:val="clear" w:pos="9440"/>
        </w:tabs>
        <w:spacing w:line="360" w:lineRule="auto"/>
        <w:rPr>
          <w:color w:val="auto"/>
          <w:highlight w:val="none"/>
        </w:rPr>
      </w:pPr>
      <w:r>
        <w:rPr>
          <w:color w:val="auto"/>
          <w:highlight w:val="none"/>
        </w:rPr>
        <w:fldChar w:fldCharType="begin"/>
      </w:r>
      <w:r>
        <w:rPr>
          <w:color w:val="auto"/>
          <w:highlight w:val="none"/>
        </w:rPr>
        <w:instrText xml:space="preserve"> HYPERLINK \l "_Toc23052" </w:instrText>
      </w:r>
      <w:r>
        <w:rPr>
          <w:color w:val="auto"/>
          <w:highlight w:val="none"/>
        </w:rPr>
        <w:fldChar w:fldCharType="separate"/>
      </w:r>
      <w:r>
        <w:rPr>
          <w:rFonts w:ascii="Times New Roman"/>
          <w:b w:val="0"/>
          <w:bCs/>
          <w:color w:val="auto"/>
          <w:sz w:val="28"/>
          <w:highlight w:val="none"/>
        </w:rPr>
        <w:t>第六章 响应文件格式</w:t>
      </w:r>
      <w:r>
        <w:rPr>
          <w:rFonts w:ascii="Times New Roman"/>
          <w:b w:val="0"/>
          <w:bCs/>
          <w:color w:val="auto"/>
          <w:sz w:val="28"/>
          <w:highlight w:val="none"/>
        </w:rPr>
        <w:tab/>
      </w:r>
      <w:r>
        <w:rPr>
          <w:rFonts w:ascii="Times New Roman"/>
          <w:b w:val="0"/>
          <w:bCs/>
          <w:color w:val="auto"/>
          <w:sz w:val="28"/>
          <w:highlight w:val="none"/>
        </w:rPr>
        <w:fldChar w:fldCharType="begin"/>
      </w:r>
      <w:r>
        <w:rPr>
          <w:rFonts w:ascii="Times New Roman"/>
          <w:b w:val="0"/>
          <w:bCs/>
          <w:color w:val="auto"/>
          <w:sz w:val="28"/>
          <w:highlight w:val="none"/>
        </w:rPr>
        <w:instrText xml:space="preserve"> PAGEREF _Toc23052 \h </w:instrText>
      </w:r>
      <w:r>
        <w:rPr>
          <w:rFonts w:ascii="Times New Roman"/>
          <w:b w:val="0"/>
          <w:bCs/>
          <w:color w:val="auto"/>
          <w:sz w:val="28"/>
          <w:highlight w:val="none"/>
        </w:rPr>
        <w:fldChar w:fldCharType="separate"/>
      </w:r>
      <w:r>
        <w:rPr>
          <w:rFonts w:ascii="Times New Roman"/>
          <w:b w:val="0"/>
          <w:bCs/>
          <w:color w:val="auto"/>
          <w:sz w:val="28"/>
          <w:highlight w:val="none"/>
        </w:rPr>
        <w:t>40</w:t>
      </w:r>
      <w:r>
        <w:rPr>
          <w:rFonts w:ascii="Times New Roman"/>
          <w:b w:val="0"/>
          <w:bCs/>
          <w:color w:val="auto"/>
          <w:sz w:val="28"/>
          <w:highlight w:val="none"/>
        </w:rPr>
        <w:fldChar w:fldCharType="end"/>
      </w:r>
      <w:r>
        <w:rPr>
          <w:rFonts w:ascii="Times New Roman"/>
          <w:b w:val="0"/>
          <w:bCs/>
          <w:color w:val="auto"/>
          <w:sz w:val="28"/>
          <w:highlight w:val="none"/>
        </w:rPr>
        <w:fldChar w:fldCharType="end"/>
      </w:r>
    </w:p>
    <w:p w14:paraId="3B20DF2E">
      <w:pPr>
        <w:pStyle w:val="69"/>
        <w:rPr>
          <w:color w:val="auto"/>
          <w:highlight w:val="none"/>
        </w:rPr>
      </w:pPr>
      <w:r>
        <w:rPr>
          <w:color w:val="auto"/>
          <w:highlight w:val="none"/>
        </w:rPr>
        <w:fldChar w:fldCharType="end"/>
      </w:r>
    </w:p>
    <w:p w14:paraId="771ECD03">
      <w:pPr>
        <w:pStyle w:val="2"/>
        <w:ind w:left="1470" w:right="1470"/>
        <w:rPr>
          <w:rFonts w:ascii="Times New Roman" w:hAnsi="Times New Roman"/>
          <w:color w:val="auto"/>
          <w:szCs w:val="44"/>
          <w:highlight w:val="none"/>
        </w:rPr>
      </w:pPr>
    </w:p>
    <w:p w14:paraId="73ABDC1B">
      <w:pPr>
        <w:pStyle w:val="2"/>
        <w:ind w:left="1470" w:right="1470"/>
        <w:rPr>
          <w:rFonts w:ascii="Times New Roman" w:hAnsi="Times New Roman"/>
          <w:color w:val="auto"/>
          <w:szCs w:val="44"/>
          <w:highlight w:val="none"/>
        </w:rPr>
      </w:pPr>
    </w:p>
    <w:p w14:paraId="2327E6EE">
      <w:pPr>
        <w:pStyle w:val="2"/>
        <w:ind w:left="1470" w:right="1470"/>
        <w:rPr>
          <w:rFonts w:ascii="Times New Roman" w:hAnsi="Times New Roman"/>
          <w:color w:val="auto"/>
          <w:szCs w:val="44"/>
          <w:highlight w:val="none"/>
        </w:rPr>
      </w:pPr>
    </w:p>
    <w:p w14:paraId="4CD2FA53">
      <w:pPr>
        <w:rPr>
          <w:color w:val="auto"/>
          <w:sz w:val="44"/>
          <w:szCs w:val="44"/>
          <w:highlight w:val="none"/>
        </w:rPr>
      </w:pPr>
    </w:p>
    <w:p w14:paraId="54DA0F07">
      <w:pPr>
        <w:rPr>
          <w:color w:val="auto"/>
          <w:sz w:val="44"/>
          <w:szCs w:val="44"/>
          <w:highlight w:val="none"/>
        </w:rPr>
      </w:pPr>
    </w:p>
    <w:p w14:paraId="4C7F6751">
      <w:pPr>
        <w:rPr>
          <w:color w:val="auto"/>
          <w:sz w:val="44"/>
          <w:szCs w:val="44"/>
          <w:highlight w:val="none"/>
        </w:rPr>
      </w:pPr>
    </w:p>
    <w:p w14:paraId="4EAB7E38">
      <w:pPr>
        <w:pStyle w:val="2"/>
        <w:ind w:left="1470" w:right="1470"/>
        <w:rPr>
          <w:rFonts w:ascii="Times New Roman" w:hAnsi="Times New Roman"/>
          <w:color w:val="auto"/>
          <w:szCs w:val="44"/>
          <w:highlight w:val="none"/>
        </w:rPr>
        <w:sectPr>
          <w:headerReference r:id="rId4" w:type="first"/>
          <w:headerReference r:id="rId3" w:type="default"/>
          <w:footerReference r:id="rId5" w:type="default"/>
          <w:pgSz w:w="11906" w:h="16838"/>
          <w:pgMar w:top="1440" w:right="1440" w:bottom="1440" w:left="1440" w:header="851" w:footer="907" w:gutter="0"/>
          <w:pgNumType w:start="1"/>
          <w:cols w:space="720" w:num="1"/>
          <w:titlePg/>
          <w:docGrid w:linePitch="360" w:charSpace="0"/>
        </w:sectPr>
      </w:pPr>
    </w:p>
    <w:p w14:paraId="2416047C">
      <w:pPr>
        <w:numPr>
          <w:ilvl w:val="0"/>
          <w:numId w:val="3"/>
        </w:numPr>
        <w:spacing w:line="360" w:lineRule="auto"/>
        <w:jc w:val="center"/>
        <w:outlineLvl w:val="0"/>
        <w:rPr>
          <w:b/>
          <w:color w:val="auto"/>
          <w:sz w:val="36"/>
          <w:szCs w:val="36"/>
          <w:highlight w:val="none"/>
        </w:rPr>
      </w:pPr>
      <w:bookmarkStart w:id="12" w:name="_Toc18255"/>
      <w:bookmarkStart w:id="13" w:name="_Toc5839"/>
      <w:bookmarkStart w:id="14" w:name="_Toc15455"/>
      <w:r>
        <w:rPr>
          <w:b/>
          <w:color w:val="auto"/>
          <w:sz w:val="36"/>
          <w:szCs w:val="36"/>
          <w:highlight w:val="none"/>
        </w:rPr>
        <w:t>竞争性磋商</w:t>
      </w:r>
      <w:bookmarkEnd w:id="12"/>
      <w:r>
        <w:rPr>
          <w:b/>
          <w:color w:val="auto"/>
          <w:sz w:val="36"/>
          <w:szCs w:val="36"/>
          <w:highlight w:val="none"/>
        </w:rPr>
        <w:t>邀请</w:t>
      </w:r>
      <w:bookmarkEnd w:id="13"/>
      <w:bookmarkEnd w:id="14"/>
    </w:p>
    <w:p w14:paraId="7BB6D03A">
      <w:pPr>
        <w:pBdr>
          <w:top w:val="single" w:color="auto" w:sz="4" w:space="1"/>
          <w:left w:val="single" w:color="auto" w:sz="4" w:space="4"/>
          <w:bottom w:val="single" w:color="auto" w:sz="4" w:space="1"/>
          <w:right w:val="single" w:color="auto" w:sz="4" w:space="4"/>
        </w:pBdr>
        <w:spacing w:line="360" w:lineRule="auto"/>
        <w:ind w:firstLine="480"/>
        <w:rPr>
          <w:color w:val="auto"/>
          <w:sz w:val="24"/>
          <w:highlight w:val="none"/>
        </w:rPr>
      </w:pPr>
      <w:r>
        <w:rPr>
          <w:color w:val="auto"/>
          <w:sz w:val="24"/>
          <w:highlight w:val="none"/>
        </w:rPr>
        <w:t>项目概况</w:t>
      </w:r>
    </w:p>
    <w:p w14:paraId="2F5F3057">
      <w:pPr>
        <w:pBdr>
          <w:top w:val="single" w:color="auto" w:sz="4" w:space="1"/>
          <w:left w:val="single" w:color="auto" w:sz="4" w:space="4"/>
          <w:bottom w:val="single" w:color="auto" w:sz="4" w:space="1"/>
          <w:right w:val="single" w:color="auto" w:sz="4" w:space="4"/>
        </w:pBdr>
        <w:spacing w:line="360" w:lineRule="auto"/>
        <w:ind w:firstLine="480"/>
        <w:rPr>
          <w:color w:val="auto"/>
          <w:sz w:val="24"/>
          <w:highlight w:val="none"/>
          <w:u w:val="single"/>
        </w:rPr>
      </w:pPr>
      <w:r>
        <w:rPr>
          <w:rFonts w:hint="eastAsia" w:asciiTheme="minorEastAsia" w:hAnsiTheme="minorEastAsia" w:eastAsiaTheme="minorEastAsia" w:cstheme="minorEastAsia"/>
          <w:color w:val="auto"/>
          <w:sz w:val="24"/>
          <w:highlight w:val="none"/>
          <w:u w:val="single"/>
        </w:rPr>
        <w:t>赣榆区2026年度飞机施药防治美国白蛾项目（专门面向中小企业）</w:t>
      </w:r>
      <w:r>
        <w:rPr>
          <w:color w:val="auto"/>
          <w:sz w:val="24"/>
          <w:highlight w:val="none"/>
        </w:rPr>
        <w:t>的潜在供应商应在</w:t>
      </w:r>
      <w:r>
        <w:rPr>
          <w:color w:val="auto"/>
          <w:sz w:val="24"/>
          <w:highlight w:val="none"/>
          <w:u w:val="single"/>
        </w:rPr>
        <w:t>江苏政府采购网“苏采云系统”内自行免费下载</w:t>
      </w:r>
      <w:r>
        <w:rPr>
          <w:color w:val="auto"/>
          <w:sz w:val="24"/>
          <w:highlight w:val="none"/>
        </w:rPr>
        <w:t>采购文件，并于</w:t>
      </w:r>
      <w:r>
        <w:rPr>
          <w:b/>
          <w:bCs/>
          <w:color w:val="auto"/>
          <w:sz w:val="24"/>
          <w:highlight w:val="none"/>
          <w:u w:val="single"/>
        </w:rPr>
        <w:t>202</w:t>
      </w:r>
      <w:r>
        <w:rPr>
          <w:rFonts w:hint="eastAsia"/>
          <w:b/>
          <w:bCs/>
          <w:color w:val="auto"/>
          <w:sz w:val="24"/>
          <w:highlight w:val="none"/>
          <w:u w:val="single"/>
        </w:rPr>
        <w:t>6</w:t>
      </w:r>
      <w:r>
        <w:rPr>
          <w:b/>
          <w:bCs/>
          <w:color w:val="auto"/>
          <w:sz w:val="24"/>
          <w:highlight w:val="none"/>
          <w:u w:val="single"/>
        </w:rPr>
        <w:t>年</w:t>
      </w:r>
      <w:r>
        <w:rPr>
          <w:rFonts w:hint="eastAsia"/>
          <w:b/>
          <w:bCs/>
          <w:color w:val="auto"/>
          <w:sz w:val="24"/>
          <w:highlight w:val="none"/>
          <w:u w:val="single"/>
          <w:lang w:val="en-US" w:eastAsia="zh-CN"/>
        </w:rPr>
        <w:t>04</w:t>
      </w:r>
      <w:r>
        <w:rPr>
          <w:b/>
          <w:bCs/>
          <w:color w:val="auto"/>
          <w:sz w:val="24"/>
          <w:highlight w:val="none"/>
          <w:u w:val="single"/>
        </w:rPr>
        <w:t>月</w:t>
      </w:r>
      <w:r>
        <w:rPr>
          <w:rFonts w:hint="eastAsia"/>
          <w:b/>
          <w:bCs/>
          <w:color w:val="auto"/>
          <w:sz w:val="24"/>
          <w:highlight w:val="none"/>
          <w:u w:val="single"/>
          <w:lang w:val="en-US" w:eastAsia="zh-CN"/>
        </w:rPr>
        <w:t>27</w:t>
      </w:r>
      <w:r>
        <w:rPr>
          <w:b/>
          <w:bCs/>
          <w:color w:val="auto"/>
          <w:sz w:val="24"/>
          <w:highlight w:val="none"/>
          <w:u w:val="single"/>
        </w:rPr>
        <w:t>日</w:t>
      </w:r>
      <w:r>
        <w:rPr>
          <w:rFonts w:hint="eastAsia"/>
          <w:b/>
          <w:bCs/>
          <w:color w:val="auto"/>
          <w:sz w:val="24"/>
          <w:highlight w:val="none"/>
          <w:u w:val="single"/>
        </w:rPr>
        <w:t xml:space="preserve"> 09 </w:t>
      </w:r>
      <w:r>
        <w:rPr>
          <w:b/>
          <w:bCs/>
          <w:color w:val="auto"/>
          <w:sz w:val="24"/>
          <w:highlight w:val="none"/>
          <w:u w:val="single"/>
        </w:rPr>
        <w:t>时</w:t>
      </w:r>
      <w:r>
        <w:rPr>
          <w:rFonts w:hint="eastAsia"/>
          <w:b/>
          <w:bCs/>
          <w:color w:val="auto"/>
          <w:sz w:val="24"/>
          <w:highlight w:val="none"/>
          <w:u w:val="single"/>
        </w:rPr>
        <w:t>00</w:t>
      </w:r>
      <w:r>
        <w:rPr>
          <w:b/>
          <w:bCs/>
          <w:color w:val="auto"/>
          <w:sz w:val="24"/>
          <w:highlight w:val="none"/>
          <w:u w:val="single"/>
        </w:rPr>
        <w:t>分00秒</w:t>
      </w:r>
      <w:r>
        <w:rPr>
          <w:color w:val="auto"/>
          <w:sz w:val="24"/>
          <w:highlight w:val="none"/>
        </w:rPr>
        <w:t xml:space="preserve">（北京时间）前上传电子响应文件。 </w:t>
      </w:r>
    </w:p>
    <w:p w14:paraId="71CE4967">
      <w:pPr>
        <w:pStyle w:val="3"/>
        <w:spacing w:before="0" w:after="0" w:line="360" w:lineRule="auto"/>
        <w:jc w:val="left"/>
        <w:rPr>
          <w:color w:val="auto"/>
          <w:sz w:val="28"/>
          <w:szCs w:val="28"/>
          <w:highlight w:val="none"/>
        </w:rPr>
      </w:pPr>
      <w:bookmarkStart w:id="15" w:name="_Toc28359012"/>
      <w:bookmarkStart w:id="16" w:name="_Toc35393629"/>
      <w:bookmarkStart w:id="17" w:name="_Toc35393798"/>
      <w:bookmarkStart w:id="18" w:name="_Toc28359089"/>
      <w:r>
        <w:rPr>
          <w:color w:val="auto"/>
          <w:sz w:val="28"/>
          <w:szCs w:val="28"/>
          <w:highlight w:val="none"/>
        </w:rPr>
        <w:t>一、项目基本情况</w:t>
      </w:r>
      <w:bookmarkEnd w:id="15"/>
      <w:bookmarkEnd w:id="16"/>
      <w:bookmarkEnd w:id="17"/>
      <w:bookmarkEnd w:id="18"/>
    </w:p>
    <w:p w14:paraId="11E2DF6B">
      <w:pPr>
        <w:spacing w:line="360" w:lineRule="auto"/>
        <w:ind w:firstLine="480"/>
        <w:rPr>
          <w:color w:val="auto"/>
          <w:sz w:val="24"/>
          <w:highlight w:val="none"/>
        </w:rPr>
      </w:pPr>
      <w:r>
        <w:rPr>
          <w:color w:val="auto"/>
          <w:sz w:val="24"/>
          <w:highlight w:val="none"/>
        </w:rPr>
        <w:t>项目编号：JSZC-320707-XZBM-C2026-0005</w:t>
      </w:r>
      <w:r>
        <w:rPr>
          <w:rFonts w:hint="eastAsia"/>
          <w:color w:val="auto"/>
          <w:sz w:val="24"/>
          <w:highlight w:val="none"/>
        </w:rPr>
        <w:t xml:space="preserve"> </w:t>
      </w:r>
    </w:p>
    <w:p w14:paraId="47A1CE08">
      <w:pPr>
        <w:spacing w:line="360" w:lineRule="auto"/>
        <w:ind w:firstLine="480"/>
        <w:rPr>
          <w:color w:val="auto"/>
          <w:sz w:val="24"/>
          <w:highlight w:val="none"/>
        </w:rPr>
      </w:pPr>
      <w:r>
        <w:rPr>
          <w:color w:val="auto"/>
          <w:sz w:val="24"/>
          <w:highlight w:val="none"/>
        </w:rPr>
        <w:t>项目名称：</w:t>
      </w:r>
      <w:r>
        <w:rPr>
          <w:rFonts w:hint="eastAsia"/>
          <w:color w:val="auto"/>
          <w:sz w:val="24"/>
          <w:highlight w:val="none"/>
        </w:rPr>
        <w:t>赣榆区2026年度飞机施药防治美国白蛾项目（专门面向中小企业）</w:t>
      </w:r>
    </w:p>
    <w:p w14:paraId="2569F1A8">
      <w:pPr>
        <w:spacing w:line="360" w:lineRule="auto"/>
        <w:ind w:firstLine="480"/>
        <w:rPr>
          <w:color w:val="auto"/>
          <w:sz w:val="24"/>
          <w:highlight w:val="none"/>
        </w:rPr>
      </w:pPr>
      <w:r>
        <w:rPr>
          <w:color w:val="auto"/>
          <w:sz w:val="24"/>
          <w:highlight w:val="none"/>
        </w:rPr>
        <w:t>采购方式：竞争性磋商</w:t>
      </w:r>
    </w:p>
    <w:p w14:paraId="6C689152">
      <w:pPr>
        <w:spacing w:line="360" w:lineRule="auto"/>
        <w:ind w:firstLine="480"/>
        <w:rPr>
          <w:color w:val="auto"/>
          <w:sz w:val="24"/>
          <w:highlight w:val="none"/>
        </w:rPr>
      </w:pPr>
      <w:r>
        <w:rPr>
          <w:color w:val="auto"/>
          <w:sz w:val="24"/>
          <w:highlight w:val="none"/>
        </w:rPr>
        <w:t>预算金额：人民币</w:t>
      </w:r>
      <w:r>
        <w:rPr>
          <w:rFonts w:hint="eastAsia"/>
          <w:color w:val="auto"/>
          <w:sz w:val="24"/>
          <w:highlight w:val="none"/>
          <w:lang w:val="en-US" w:eastAsia="zh-CN"/>
        </w:rPr>
        <w:t>320</w:t>
      </w:r>
      <w:r>
        <w:rPr>
          <w:color w:val="auto"/>
          <w:sz w:val="24"/>
          <w:highlight w:val="none"/>
        </w:rPr>
        <w:t>万元</w:t>
      </w:r>
      <w:r>
        <w:rPr>
          <w:rFonts w:hint="eastAsia"/>
          <w:color w:val="auto"/>
          <w:sz w:val="24"/>
          <w:highlight w:val="none"/>
        </w:rPr>
        <w:t>。</w:t>
      </w:r>
    </w:p>
    <w:p w14:paraId="029BE816">
      <w:pPr>
        <w:spacing w:line="360" w:lineRule="auto"/>
        <w:ind w:firstLine="480"/>
        <w:rPr>
          <w:color w:val="auto"/>
          <w:sz w:val="24"/>
          <w:highlight w:val="none"/>
        </w:rPr>
      </w:pPr>
      <w:r>
        <w:rPr>
          <w:rFonts w:hint="eastAsia"/>
          <w:color w:val="auto"/>
          <w:sz w:val="24"/>
          <w:highlight w:val="none"/>
        </w:rPr>
        <w:t>最高限价：</w:t>
      </w:r>
      <w:r>
        <w:rPr>
          <w:color w:val="auto"/>
          <w:sz w:val="24"/>
          <w:highlight w:val="none"/>
        </w:rPr>
        <w:t>人民币</w:t>
      </w:r>
      <w:r>
        <w:rPr>
          <w:rFonts w:hint="eastAsia"/>
          <w:color w:val="auto"/>
          <w:sz w:val="24"/>
          <w:highlight w:val="none"/>
          <w:lang w:val="en-US" w:eastAsia="zh-CN"/>
        </w:rPr>
        <w:t>320</w:t>
      </w:r>
      <w:r>
        <w:rPr>
          <w:color w:val="auto"/>
          <w:sz w:val="24"/>
          <w:highlight w:val="none"/>
        </w:rPr>
        <w:t>万元</w:t>
      </w:r>
      <w:r>
        <w:rPr>
          <w:rFonts w:hint="eastAsia"/>
          <w:color w:val="auto"/>
          <w:sz w:val="24"/>
          <w:highlight w:val="none"/>
        </w:rPr>
        <w:t>，</w:t>
      </w:r>
      <w:r>
        <w:rPr>
          <w:color w:val="auto"/>
          <w:sz w:val="24"/>
          <w:highlight w:val="none"/>
        </w:rPr>
        <w:t>报价超过此价格的按无效响应处理</w:t>
      </w:r>
      <w:r>
        <w:rPr>
          <w:rFonts w:hint="eastAsia"/>
          <w:color w:val="auto"/>
          <w:sz w:val="24"/>
          <w:highlight w:val="none"/>
        </w:rPr>
        <w:t>。</w:t>
      </w:r>
    </w:p>
    <w:p w14:paraId="322339AF">
      <w:pPr>
        <w:spacing w:line="360" w:lineRule="auto"/>
        <w:ind w:firstLine="480"/>
        <w:rPr>
          <w:rFonts w:hint="eastAsia" w:ascii="宋体" w:hAnsi="宋体"/>
          <w:bCs/>
          <w:color w:val="auto"/>
          <w:sz w:val="24"/>
          <w:highlight w:val="none"/>
        </w:rPr>
      </w:pPr>
      <w:r>
        <w:rPr>
          <w:color w:val="auto"/>
          <w:sz w:val="24"/>
          <w:highlight w:val="none"/>
        </w:rPr>
        <w:t>采购需求：</w:t>
      </w:r>
      <w:r>
        <w:rPr>
          <w:rFonts w:hint="eastAsia" w:ascii="宋体" w:hAnsi="宋体" w:cs="宋体"/>
          <w:color w:val="auto"/>
          <w:sz w:val="24"/>
          <w:highlight w:val="none"/>
        </w:rPr>
        <w:t>计划于美国白蛾第一代幼虫期（06月10日-25日）在全区境内(墩尚、城区等部分区域除外)所有村庄、片林、绿色通道、农田林网等区域实施飞机施药防治美国白蛾，面积约50.0万亩。</w:t>
      </w:r>
      <w:r>
        <w:rPr>
          <w:rFonts w:hint="eastAsia" w:ascii="宋体" w:hAnsi="宋体"/>
          <w:bCs/>
          <w:color w:val="auto"/>
          <w:sz w:val="24"/>
          <w:highlight w:val="none"/>
        </w:rPr>
        <w:t>具体内容详见磋商文件第四章“项目需求”。</w:t>
      </w:r>
    </w:p>
    <w:p w14:paraId="0C68B011">
      <w:pPr>
        <w:spacing w:line="360" w:lineRule="auto"/>
        <w:ind w:firstLine="482"/>
        <w:rPr>
          <w:b/>
          <w:color w:val="auto"/>
          <w:sz w:val="24"/>
          <w:highlight w:val="none"/>
        </w:rPr>
      </w:pPr>
      <w:r>
        <w:rPr>
          <w:b/>
          <w:color w:val="auto"/>
          <w:sz w:val="24"/>
          <w:highlight w:val="none"/>
        </w:rPr>
        <w:t>对本项目资格要求、采购需求、评标方法与评标标准等部分的询问、质疑请与采购人</w:t>
      </w:r>
      <w:r>
        <w:rPr>
          <w:rFonts w:hint="eastAsia"/>
          <w:b/>
          <w:color w:val="auto"/>
          <w:sz w:val="24"/>
          <w:highlight w:val="none"/>
        </w:rPr>
        <w:t>或采购代理机构</w:t>
      </w:r>
      <w:r>
        <w:rPr>
          <w:b/>
          <w:color w:val="auto"/>
          <w:sz w:val="24"/>
          <w:highlight w:val="none"/>
        </w:rPr>
        <w:t>联系，由采购人或采购代理机构负责答复。</w:t>
      </w:r>
    </w:p>
    <w:p w14:paraId="27373D37">
      <w:pPr>
        <w:spacing w:line="360" w:lineRule="auto"/>
        <w:ind w:firstLine="480"/>
        <w:rPr>
          <w:color w:val="auto"/>
          <w:sz w:val="24"/>
          <w:highlight w:val="none"/>
        </w:rPr>
      </w:pPr>
      <w:r>
        <w:rPr>
          <w:rFonts w:hint="eastAsia"/>
          <w:color w:val="auto"/>
          <w:sz w:val="24"/>
          <w:highlight w:val="none"/>
        </w:rPr>
        <w:t>合同履行期限：</w:t>
      </w:r>
      <w:r>
        <w:rPr>
          <w:rFonts w:hint="eastAsia" w:ascii="宋体" w:hAnsi="宋体" w:cs="宋体"/>
          <w:color w:val="auto"/>
          <w:sz w:val="24"/>
          <w:highlight w:val="none"/>
        </w:rPr>
        <w:t>自合同签订之日起至2026年12月31日止</w:t>
      </w:r>
      <w:r>
        <w:rPr>
          <w:rFonts w:ascii="宋体" w:hAnsi="宋体" w:cs="宋体"/>
          <w:color w:val="auto"/>
          <w:sz w:val="24"/>
          <w:highlight w:val="none"/>
        </w:rPr>
        <w:t>；</w:t>
      </w:r>
    </w:p>
    <w:p w14:paraId="0D3433EF">
      <w:pPr>
        <w:widowControl/>
        <w:spacing w:line="360" w:lineRule="auto"/>
        <w:ind w:firstLine="480"/>
        <w:jc w:val="left"/>
        <w:rPr>
          <w:color w:val="auto"/>
          <w:sz w:val="24"/>
          <w:highlight w:val="none"/>
        </w:rPr>
      </w:pPr>
      <w:r>
        <w:rPr>
          <w:rFonts w:hint="eastAsia"/>
          <w:color w:val="auto"/>
          <w:sz w:val="24"/>
          <w:highlight w:val="none"/>
        </w:rPr>
        <w:t>本项目不接受联合体投标。</w:t>
      </w:r>
    </w:p>
    <w:p w14:paraId="26B92035">
      <w:pPr>
        <w:pStyle w:val="3"/>
        <w:spacing w:before="0" w:after="0" w:line="360" w:lineRule="auto"/>
        <w:jc w:val="left"/>
        <w:rPr>
          <w:color w:val="auto"/>
          <w:sz w:val="28"/>
          <w:szCs w:val="28"/>
          <w:highlight w:val="none"/>
        </w:rPr>
      </w:pPr>
      <w:r>
        <w:rPr>
          <w:color w:val="auto"/>
          <w:sz w:val="28"/>
          <w:szCs w:val="28"/>
          <w:highlight w:val="none"/>
        </w:rPr>
        <w:t>二、申请人的资格要求</w:t>
      </w:r>
    </w:p>
    <w:p w14:paraId="27155690">
      <w:pPr>
        <w:spacing w:line="360" w:lineRule="auto"/>
        <w:ind w:firstLine="480"/>
        <w:rPr>
          <w:b/>
          <w:bCs/>
          <w:color w:val="auto"/>
          <w:sz w:val="24"/>
          <w:highlight w:val="none"/>
        </w:rPr>
      </w:pPr>
      <w:r>
        <w:rPr>
          <w:b/>
          <w:bCs/>
          <w:color w:val="auto"/>
          <w:sz w:val="24"/>
          <w:highlight w:val="none"/>
        </w:rPr>
        <w:t>（一）满足《中华人民共和国政府采购法》第二十二条规定，并提供下列材料：</w:t>
      </w:r>
    </w:p>
    <w:p w14:paraId="78A6ACD3">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1.法人或者其他组织的营业执照等证明文件，自然人的身份证明；</w:t>
      </w:r>
    </w:p>
    <w:p w14:paraId="2D4104AD">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 </w:t>
      </w:r>
    </w:p>
    <w:p w14:paraId="325D3B96">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3.依法缴纳税收和社会保障资金的相关材料；（按连财购〔2023〕4号文件要求，符合要求的提交《财务状况报告及税收、社会保障资金缴纳情况承诺函》，并上传至电子响应文件中，格式详见采购文件）； </w:t>
      </w:r>
    </w:p>
    <w:p w14:paraId="3DC3C20F">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4.具备履行合同所必需的设备和专业技术能力的声明及证明材料；</w:t>
      </w:r>
    </w:p>
    <w:p w14:paraId="19F887C0">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5.参加政府采购活动前3年内在经营活动中没有重大违法记录的书面声明；</w:t>
      </w:r>
    </w:p>
    <w:p w14:paraId="6E7CA378">
      <w:pPr>
        <w:spacing w:line="360" w:lineRule="auto"/>
        <w:ind w:firstLine="480" w:firstLineChars="200"/>
        <w:rPr>
          <w:rFonts w:hint="eastAsia" w:asciiTheme="minorEastAsia" w:hAnsiTheme="minorEastAsia"/>
          <w:color w:val="auto"/>
          <w:sz w:val="24"/>
          <w:highlight w:val="none"/>
        </w:rPr>
      </w:pPr>
      <w:r>
        <w:rPr>
          <w:rFonts w:hint="eastAsia" w:asciiTheme="minorEastAsia" w:hAnsiTheme="minorEastAsia"/>
          <w:color w:val="auto"/>
          <w:sz w:val="24"/>
          <w:highlight w:val="none"/>
        </w:rPr>
        <w:t>6.法律、行政法规规定的其他条件。</w:t>
      </w:r>
    </w:p>
    <w:p w14:paraId="3E9820D0">
      <w:pPr>
        <w:spacing w:line="360" w:lineRule="auto"/>
        <w:rPr>
          <w:color w:val="auto"/>
          <w:sz w:val="24"/>
          <w:highlight w:val="none"/>
        </w:rPr>
      </w:pPr>
      <w:r>
        <w:rPr>
          <w:b/>
          <w:bCs/>
          <w:color w:val="auto"/>
          <w:sz w:val="24"/>
          <w:highlight w:val="none"/>
        </w:rPr>
        <w:t>（二）落实政府采购政策需满足的资格要求</w:t>
      </w:r>
      <w:r>
        <w:rPr>
          <w:color w:val="auto"/>
          <w:sz w:val="24"/>
          <w:highlight w:val="none"/>
        </w:rPr>
        <w:t>：</w:t>
      </w:r>
    </w:p>
    <w:p w14:paraId="6D2FACE4">
      <w:pPr>
        <w:spacing w:line="360" w:lineRule="auto"/>
        <w:ind w:firstLine="480" w:firstLineChars="200"/>
        <w:rPr>
          <w:rFonts w:hint="eastAsia" w:asciiTheme="minorEastAsia" w:hAnsiTheme="minorEastAsia"/>
          <w:color w:val="auto"/>
          <w:sz w:val="24"/>
          <w:highlight w:val="none"/>
        </w:rPr>
      </w:pPr>
      <w:r>
        <w:rPr>
          <w:rFonts w:hint="eastAsia"/>
          <w:color w:val="auto"/>
          <w:sz w:val="24"/>
          <w:highlight w:val="none"/>
        </w:rPr>
        <w:t>1、</w:t>
      </w:r>
      <w:r>
        <w:rPr>
          <w:rFonts w:hint="eastAsia" w:asciiTheme="minorEastAsia" w:hAnsiTheme="minorEastAsia"/>
          <w:color w:val="auto"/>
          <w:sz w:val="24"/>
          <w:highlight w:val="none"/>
        </w:rPr>
        <w:t>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供《中小企业声明函》或《残疾人福利性单位声明函》或属于监狱企业的证明文件，详见采购文件。</w:t>
      </w:r>
    </w:p>
    <w:p w14:paraId="5908A528">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2</w:t>
      </w:r>
      <w:r>
        <w:rPr>
          <w:color w:val="auto"/>
          <w:highlight w:val="none"/>
        </w:rPr>
        <w:t>.支持绿色发展</w:t>
      </w:r>
    </w:p>
    <w:p w14:paraId="3BB4D2F6">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2</w:t>
      </w:r>
      <w:r>
        <w:rPr>
          <w:color w:val="auto"/>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highlight w:val="none"/>
        </w:rPr>
        <w:t>供应商须按磋商文件要求提供相关产品认证证书。</w:t>
      </w:r>
    </w:p>
    <w:p w14:paraId="230E02A2">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2</w:t>
      </w:r>
      <w:r>
        <w:rPr>
          <w:color w:val="auto"/>
          <w:highlight w:val="none"/>
        </w:rPr>
        <w:t>.2 为助力打好污染防治攻坚战，推广使用绿色包装，政府采购货物、工程和服务项目中涉及商品包装和快递包装的，</w:t>
      </w:r>
      <w:r>
        <w:rPr>
          <w:rFonts w:hint="eastAsia"/>
          <w:color w:val="auto"/>
          <w:highlight w:val="none"/>
        </w:rPr>
        <w:t>供应商</w:t>
      </w:r>
      <w:r>
        <w:rPr>
          <w:color w:val="auto"/>
          <w:highlight w:val="none"/>
        </w:rPr>
        <w:t>提供产品及相关快递服务的具体包装要求要参考《商品包装政府采购需求标准（试行）》、《快递包装政府采购需求标准（试行）》。</w:t>
      </w:r>
    </w:p>
    <w:p w14:paraId="6B87BD77">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2</w:t>
      </w:r>
      <w:r>
        <w:rPr>
          <w:color w:val="auto"/>
          <w:highlight w:val="none"/>
        </w:rPr>
        <w:t>.3政府采购项目执行《财政部生态环境部工业和信息化部关于印发&lt;绿色数据中心政府采购需求标准（试行)&gt;的通知》(财库〔2023〕7号）相关要求。</w:t>
      </w:r>
    </w:p>
    <w:p w14:paraId="517C7C69">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2</w:t>
      </w:r>
      <w:r>
        <w:rPr>
          <w:color w:val="auto"/>
          <w:highlight w:val="none"/>
        </w:rPr>
        <w:t>.4落实挥发性有机化合物（VOCs）治理要求，政府采购项目中涉及涂料、胶黏剂、油墨、清洗剂等挥发性有机物产品的，属于强制性标准的，</w:t>
      </w:r>
      <w:r>
        <w:rPr>
          <w:rFonts w:hint="eastAsia"/>
          <w:color w:val="auto"/>
          <w:highlight w:val="none"/>
        </w:rPr>
        <w:t>供应商</w:t>
      </w:r>
      <w:r>
        <w:rPr>
          <w:color w:val="auto"/>
          <w:highlight w:val="none"/>
        </w:rPr>
        <w:t>须执行国家和我省 VOCs含量限制标准；</w:t>
      </w:r>
      <w:r>
        <w:rPr>
          <w:rFonts w:hint="eastAsia"/>
          <w:color w:val="auto"/>
          <w:highlight w:val="none"/>
        </w:rPr>
        <w:t>供应商</w:t>
      </w:r>
      <w:r>
        <w:rPr>
          <w:color w:val="auto"/>
          <w:highlight w:val="none"/>
        </w:rPr>
        <w:t>优先使用低挥发性原辅材料，将使用低 VOCs 含量的涂料、胶黏剂等纳入政府采购合同条款。</w:t>
      </w:r>
    </w:p>
    <w:p w14:paraId="2FBD9D7D">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3.采购本国产品的支持政策</w:t>
      </w:r>
    </w:p>
    <w:p w14:paraId="3A6FA0D7">
      <w:pPr>
        <w:pStyle w:val="44"/>
        <w:widowControl w:val="0"/>
        <w:spacing w:before="0" w:beforeAutospacing="0" w:after="0" w:afterAutospacing="0" w:line="439" w:lineRule="atLeast"/>
        <w:ind w:firstLine="480"/>
        <w:jc w:val="both"/>
        <w:rPr>
          <w:rFonts w:hint="eastAsia"/>
          <w:color w:val="auto"/>
          <w:highlight w:val="none"/>
        </w:rPr>
      </w:pPr>
      <w:r>
        <w:rPr>
          <w:rFonts w:hint="eastAsia"/>
          <w:color w:val="auto"/>
          <w:highlight w:val="none"/>
        </w:rPr>
        <w:t>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40D2F64B">
      <w:pPr>
        <w:pStyle w:val="230"/>
        <w:spacing w:line="360" w:lineRule="auto"/>
        <w:rPr>
          <w:rFonts w:ascii="Times New Roman" w:cs="Times New Roman"/>
          <w:color w:val="auto"/>
          <w:highlight w:val="none"/>
        </w:rPr>
      </w:pPr>
      <w:r>
        <w:rPr>
          <w:rFonts w:ascii="Times New Roman" w:cs="Times New Roman"/>
          <w:b/>
          <w:bCs/>
          <w:color w:val="auto"/>
          <w:highlight w:val="none"/>
        </w:rPr>
        <w:t>（三）本项目的特定资格要求</w:t>
      </w:r>
      <w:r>
        <w:rPr>
          <w:rFonts w:ascii="Times New Roman" w:cs="Times New Roman"/>
          <w:color w:val="auto"/>
          <w:highlight w:val="none"/>
        </w:rPr>
        <w:t>：</w:t>
      </w:r>
    </w:p>
    <w:p w14:paraId="783F795A">
      <w:pPr>
        <w:pStyle w:val="230"/>
        <w:spacing w:line="360" w:lineRule="auto"/>
        <w:ind w:firstLine="482"/>
        <w:rPr>
          <w:rFonts w:hint="eastAsia" w:hAnsi="宋体"/>
          <w:b/>
          <w:bCs/>
          <w:color w:val="auto"/>
          <w:highlight w:val="none"/>
        </w:rPr>
      </w:pPr>
      <w:r>
        <w:rPr>
          <w:rFonts w:hint="eastAsia" w:hAnsi="宋体"/>
          <w:b/>
          <w:bCs/>
          <w:color w:val="auto"/>
          <w:highlight w:val="none"/>
        </w:rPr>
        <w:t>(1)供应商须同时具有林业有害生物防控资质和通用航空资格的独立法人。</w:t>
      </w:r>
    </w:p>
    <w:p w14:paraId="361F774B">
      <w:pPr>
        <w:pStyle w:val="230"/>
        <w:spacing w:line="360" w:lineRule="auto"/>
        <w:ind w:firstLine="482"/>
        <w:rPr>
          <w:rFonts w:hint="eastAsia" w:hAnsi="宋体"/>
          <w:b/>
          <w:bCs/>
          <w:color w:val="auto"/>
          <w:highlight w:val="none"/>
        </w:rPr>
      </w:pPr>
      <w:r>
        <w:rPr>
          <w:rFonts w:hint="eastAsia" w:hAnsi="宋体"/>
          <w:b/>
          <w:bCs/>
          <w:color w:val="auto"/>
          <w:highlight w:val="none"/>
        </w:rPr>
        <w:t>(2)供应商须提供具有通用航空资格的独立企业法人组织的经营许可证和商业运行合格证以及投入本项目所需飞机的适航证、国籍登记证和电台执照。</w:t>
      </w:r>
    </w:p>
    <w:p w14:paraId="70304CFD">
      <w:pPr>
        <w:pStyle w:val="230"/>
        <w:spacing w:line="360" w:lineRule="auto"/>
        <w:ind w:firstLine="482"/>
        <w:rPr>
          <w:rFonts w:hint="eastAsia" w:hAnsi="宋体"/>
          <w:b/>
          <w:bCs/>
          <w:color w:val="auto"/>
          <w:highlight w:val="none"/>
        </w:rPr>
      </w:pPr>
      <w:r>
        <w:rPr>
          <w:rFonts w:hint="eastAsia" w:hAnsi="宋体"/>
          <w:b/>
          <w:bCs/>
          <w:color w:val="auto"/>
          <w:highlight w:val="none"/>
        </w:rPr>
        <w:t>(3)供应商提供飞行员执照和机务执照。拟在本项目中实施作业的驾驶员必须具有民用航空器商用驾驶员执照、劳动合同。</w:t>
      </w:r>
    </w:p>
    <w:p w14:paraId="08067076">
      <w:pPr>
        <w:pStyle w:val="230"/>
        <w:spacing w:line="360" w:lineRule="auto"/>
        <w:ind w:firstLine="482"/>
        <w:rPr>
          <w:rFonts w:hint="eastAsia" w:hAnsi="宋体"/>
          <w:b/>
          <w:bCs/>
          <w:color w:val="auto"/>
          <w:highlight w:val="none"/>
        </w:rPr>
      </w:pPr>
      <w:r>
        <w:rPr>
          <w:rFonts w:hint="eastAsia" w:hAnsi="宋体"/>
          <w:b/>
          <w:bCs/>
          <w:color w:val="auto"/>
          <w:highlight w:val="none"/>
        </w:rPr>
        <w:t>(4)供应商须拥有2架（含）以上载药量800公斤（含）以上适合飞防的直升机。飞机须具有适航证、国籍登记证、电台执照，航空器占有人名称须与供应商名称一致,所有信息与通用航空单位《运行规范》相关部分能对应起来，并且在国家民航局网站能够明确核查找到。</w:t>
      </w:r>
    </w:p>
    <w:p w14:paraId="7A151DBB">
      <w:pPr>
        <w:pStyle w:val="230"/>
        <w:spacing w:line="360" w:lineRule="auto"/>
        <w:ind w:firstLine="482"/>
        <w:rPr>
          <w:rFonts w:hint="eastAsia" w:hAnsi="宋体"/>
          <w:b/>
          <w:bCs/>
          <w:color w:val="auto"/>
          <w:highlight w:val="none"/>
        </w:rPr>
      </w:pPr>
      <w:r>
        <w:rPr>
          <w:rFonts w:hint="eastAsia" w:hAnsi="宋体"/>
          <w:b/>
          <w:bCs/>
          <w:color w:val="auto"/>
          <w:highlight w:val="none"/>
        </w:rPr>
        <w:t>供应商须承诺确保同时使用上述飞机用于本项目实施，性能完好，喷洒设备先进，具备超低容量喷雾作业能力（承诺文件格式自拟）。</w:t>
      </w:r>
    </w:p>
    <w:p w14:paraId="172277FC">
      <w:pPr>
        <w:pStyle w:val="230"/>
        <w:spacing w:line="360" w:lineRule="auto"/>
        <w:ind w:firstLine="482"/>
        <w:rPr>
          <w:rFonts w:hint="eastAsia" w:hAnsi="宋体"/>
          <w:b/>
          <w:bCs/>
          <w:color w:val="auto"/>
          <w:highlight w:val="none"/>
        </w:rPr>
      </w:pPr>
      <w:r>
        <w:rPr>
          <w:rFonts w:hint="eastAsia" w:hAnsi="宋体"/>
          <w:b/>
          <w:bCs/>
          <w:color w:val="auto"/>
          <w:highlight w:val="none"/>
        </w:rPr>
        <w:t>(5)供应商须承诺有森林保护、植物保护或林业学科的专业技术人员，有虫情监测和地面防治能力（承诺文件格式自拟）。</w:t>
      </w:r>
    </w:p>
    <w:p w14:paraId="2061CB80">
      <w:pPr>
        <w:pStyle w:val="230"/>
        <w:spacing w:line="360" w:lineRule="auto"/>
        <w:ind w:firstLine="482"/>
        <w:rPr>
          <w:color w:val="auto"/>
          <w:highlight w:val="none"/>
        </w:rPr>
      </w:pPr>
      <w:r>
        <w:rPr>
          <w:rFonts w:hint="eastAsia" w:hAnsi="宋体"/>
          <w:b/>
          <w:bCs/>
          <w:color w:val="auto"/>
          <w:highlight w:val="none"/>
        </w:rPr>
        <w:t>(6)供应商参与本项目，须承诺在过去三年内在飞防作业中未发生（侧翻、坠机、刮线、人员伤亡等）飞行安全事故和导致鱼、虾、蟹、蜂、蚕、豆丹等死亡的次生灾害事故，未发生因飞防作业不当而导致的重大民事纠纷。不作承诺或作虚假承诺者视为未对本项目作出实质性响应（承诺文件格式自拟）。</w:t>
      </w:r>
    </w:p>
    <w:p w14:paraId="62C8B5E1">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hint="eastAsia" w:ascii="宋体" w:hAnsi="宋体" w:cs="宋体"/>
          <w:color w:val="auto"/>
          <w:sz w:val="24"/>
          <w:highlight w:val="none"/>
        </w:rPr>
        <w:t>（7）供应商/投标主体及其法定代表人、项目负责人未被列入“连云港市赣榆区行贿人联合惩戒信息库。”</w:t>
      </w:r>
      <w:r>
        <w:rPr>
          <w:b/>
          <w:bCs/>
          <w:color w:val="auto"/>
          <w:sz w:val="24"/>
          <w:highlight w:val="none"/>
        </w:rPr>
        <w:t xml:space="preserve"> (投标时</w:t>
      </w:r>
      <w:r>
        <w:rPr>
          <w:rFonts w:hint="eastAsia" w:ascii="宋体" w:hAnsi="宋体" w:cs="宋体"/>
          <w:b/>
          <w:bCs/>
          <w:color w:val="auto"/>
          <w:sz w:val="24"/>
          <w:highlight w:val="none"/>
        </w:rPr>
        <w:t>供应商</w:t>
      </w:r>
      <w:r>
        <w:rPr>
          <w:b/>
          <w:bCs/>
          <w:color w:val="auto"/>
          <w:sz w:val="24"/>
          <w:highlight w:val="none"/>
        </w:rPr>
        <w:t>不需提供证明材料，评标时采购人/招标人和区公共资源交易中心通过赣榆区行贿人联合惩戒信息库，对供应商/投标主体等情况进行内部查询，查询结果页面打印留存。)</w:t>
      </w:r>
    </w:p>
    <w:p w14:paraId="48F664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highlight w:val="none"/>
        </w:rPr>
      </w:pPr>
      <w:r>
        <w:rPr>
          <w:rFonts w:ascii="宋体" w:hAnsi="宋体" w:cs="宋体"/>
          <w:color w:val="auto"/>
          <w:sz w:val="24"/>
          <w:szCs w:val="22"/>
          <w:highlight w:val="none"/>
        </w:rPr>
        <w:t>（8）</w:t>
      </w:r>
      <w:r>
        <w:rPr>
          <w:color w:val="auto"/>
          <w:sz w:val="24"/>
          <w:highlight w:val="none"/>
        </w:rPr>
        <w:t>被“信用中国”网站（www.creditchina.gov.cn）、中国政府采购网（www.ccgp.gov.cn）列入失信被执行人、重大税收违法案件当事人名单、政府采购严重违法失信行为记录名单的</w:t>
      </w:r>
      <w:r>
        <w:rPr>
          <w:rFonts w:hint="eastAsia" w:ascii="宋体" w:hAnsi="宋体" w:cs="宋体"/>
          <w:color w:val="auto"/>
          <w:sz w:val="24"/>
          <w:highlight w:val="none"/>
        </w:rPr>
        <w:t>供应商</w:t>
      </w:r>
      <w:r>
        <w:rPr>
          <w:color w:val="auto"/>
          <w:sz w:val="24"/>
          <w:highlight w:val="none"/>
        </w:rPr>
        <w:t>，拒绝其参与政府采购活动。</w:t>
      </w:r>
      <w:r>
        <w:rPr>
          <w:b/>
          <w:bCs/>
          <w:color w:val="auto"/>
          <w:sz w:val="24"/>
          <w:highlight w:val="none"/>
        </w:rPr>
        <w:t>（投标时不需提供证明材料，评标时以评委现场实时查询为准，查询结果留存并归档。</w:t>
      </w:r>
      <w:r>
        <w:rPr>
          <w:color w:val="auto"/>
          <w:sz w:val="24"/>
          <w:highlight w:val="none"/>
        </w:rPr>
        <w:t>）</w:t>
      </w:r>
    </w:p>
    <w:p w14:paraId="2F76EAA9">
      <w:pPr>
        <w:pStyle w:val="3"/>
        <w:spacing w:before="0" w:after="0" w:line="360" w:lineRule="auto"/>
        <w:jc w:val="left"/>
        <w:rPr>
          <w:color w:val="auto"/>
          <w:sz w:val="28"/>
          <w:szCs w:val="28"/>
          <w:highlight w:val="none"/>
        </w:rPr>
      </w:pPr>
      <w:r>
        <w:rPr>
          <w:color w:val="auto"/>
          <w:sz w:val="28"/>
          <w:szCs w:val="28"/>
          <w:highlight w:val="none"/>
        </w:rPr>
        <w:t>三、获取</w:t>
      </w:r>
      <w:r>
        <w:rPr>
          <w:rFonts w:hint="eastAsia"/>
          <w:color w:val="auto"/>
          <w:sz w:val="28"/>
          <w:szCs w:val="28"/>
          <w:highlight w:val="none"/>
        </w:rPr>
        <w:t>磋商</w:t>
      </w:r>
      <w:r>
        <w:rPr>
          <w:color w:val="auto"/>
          <w:sz w:val="28"/>
          <w:szCs w:val="28"/>
          <w:highlight w:val="none"/>
        </w:rPr>
        <w:t>文件</w:t>
      </w:r>
    </w:p>
    <w:p w14:paraId="0015190F">
      <w:pPr>
        <w:spacing w:line="360" w:lineRule="auto"/>
        <w:ind w:firstLine="540"/>
        <w:rPr>
          <w:color w:val="auto"/>
          <w:sz w:val="24"/>
          <w:highlight w:val="none"/>
        </w:rPr>
      </w:pPr>
      <w:r>
        <w:rPr>
          <w:rFonts w:hint="eastAsia" w:asciiTheme="minorEastAsia" w:hAnsiTheme="minorEastAsia"/>
          <w:color w:val="auto"/>
          <w:sz w:val="24"/>
          <w:highlight w:val="none"/>
        </w:rPr>
        <w:t>1.时间：</w:t>
      </w:r>
      <w:r>
        <w:rPr>
          <w:rFonts w:hint="eastAsia"/>
          <w:color w:val="auto"/>
          <w:sz w:val="24"/>
          <w:highlight w:val="none"/>
        </w:rPr>
        <w:t>自磋商文件公告发布之日起5个工作日</w:t>
      </w:r>
    </w:p>
    <w:p w14:paraId="446F08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2.方式：在“江苏政府采购网”自行免费下载采购文件。潜在供应商访问电子招标投标交易平台的网络地址和方法：</w:t>
      </w:r>
    </w:p>
    <w:p w14:paraId="72AF7F5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①登录http://jszfcg.jsczt.cn/ ，或进入江苏政府采购网，点击“苏采云”进入系统。</w:t>
      </w:r>
    </w:p>
    <w:p w14:paraId="51B5596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533261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06486B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④招标文件(后缀名为“.kedt”)、供应商操作手册及政府采购客户端工具可通过“苏采云”系统--已报名项目--报名详情页面内相应链接进行下载。</w:t>
      </w:r>
    </w:p>
    <w:p w14:paraId="2341101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⑤招标代理机构(采购代理机构)将数据电文形式的招标文件加载至“苏采云”系统，供潜在供应商下载或者查阅。</w:t>
      </w:r>
    </w:p>
    <w:p w14:paraId="12125DA8">
      <w:pPr>
        <w:pStyle w:val="3"/>
        <w:spacing w:before="0" w:after="0" w:line="360" w:lineRule="auto"/>
        <w:jc w:val="left"/>
        <w:rPr>
          <w:color w:val="auto"/>
          <w:sz w:val="28"/>
          <w:szCs w:val="28"/>
          <w:highlight w:val="none"/>
        </w:rPr>
      </w:pPr>
      <w:r>
        <w:rPr>
          <w:color w:val="auto"/>
          <w:sz w:val="28"/>
          <w:szCs w:val="28"/>
          <w:highlight w:val="none"/>
        </w:rPr>
        <w:t>四、提交</w:t>
      </w:r>
      <w:r>
        <w:rPr>
          <w:rFonts w:hint="eastAsia"/>
          <w:color w:val="auto"/>
          <w:sz w:val="28"/>
          <w:szCs w:val="28"/>
          <w:highlight w:val="none"/>
        </w:rPr>
        <w:t>响应</w:t>
      </w:r>
      <w:r>
        <w:rPr>
          <w:color w:val="auto"/>
          <w:sz w:val="28"/>
          <w:szCs w:val="28"/>
          <w:highlight w:val="none"/>
        </w:rPr>
        <w:t>文件截止时间、开标时间和地点</w:t>
      </w:r>
    </w:p>
    <w:p w14:paraId="659FA4B6">
      <w:pPr>
        <w:spacing w:line="360" w:lineRule="auto"/>
        <w:ind w:firstLine="480"/>
        <w:rPr>
          <w:color w:val="auto"/>
          <w:sz w:val="24"/>
          <w:highlight w:val="none"/>
        </w:rPr>
      </w:pPr>
      <w:r>
        <w:rPr>
          <w:rFonts w:hint="eastAsia"/>
          <w:color w:val="auto"/>
          <w:sz w:val="24"/>
          <w:highlight w:val="none"/>
        </w:rPr>
        <w:t>1.</w:t>
      </w:r>
      <w:r>
        <w:rPr>
          <w:color w:val="auto"/>
          <w:sz w:val="24"/>
          <w:highlight w:val="none"/>
        </w:rPr>
        <w:t>提交投标文件截止时间：202</w:t>
      </w:r>
      <w:r>
        <w:rPr>
          <w:rFonts w:hint="eastAsia"/>
          <w:color w:val="auto"/>
          <w:sz w:val="24"/>
          <w:highlight w:val="none"/>
        </w:rPr>
        <w:t>6</w:t>
      </w:r>
      <w:r>
        <w:rPr>
          <w:color w:val="auto"/>
          <w:sz w:val="24"/>
          <w:highlight w:val="none"/>
        </w:rPr>
        <w:t>年</w:t>
      </w:r>
      <w:r>
        <w:rPr>
          <w:rFonts w:hint="eastAsia"/>
          <w:color w:val="auto"/>
          <w:sz w:val="24"/>
          <w:highlight w:val="none"/>
          <w:lang w:val="en-US" w:eastAsia="zh-CN"/>
        </w:rPr>
        <w:t>04</w:t>
      </w:r>
      <w:r>
        <w:rPr>
          <w:color w:val="auto"/>
          <w:sz w:val="24"/>
          <w:highlight w:val="none"/>
        </w:rPr>
        <w:t>月</w:t>
      </w:r>
      <w:r>
        <w:rPr>
          <w:rFonts w:hint="eastAsia"/>
          <w:color w:val="auto"/>
          <w:sz w:val="24"/>
          <w:highlight w:val="none"/>
          <w:lang w:val="en-US" w:eastAsia="zh-CN"/>
        </w:rPr>
        <w:t>27</w:t>
      </w:r>
      <w:r>
        <w:rPr>
          <w:color w:val="auto"/>
          <w:sz w:val="24"/>
          <w:highlight w:val="none"/>
        </w:rPr>
        <w:t>日09:00:00（北京时间）</w:t>
      </w:r>
    </w:p>
    <w:p w14:paraId="387EBA2D">
      <w:pPr>
        <w:spacing w:line="360" w:lineRule="auto"/>
        <w:ind w:firstLine="480"/>
        <w:rPr>
          <w:color w:val="auto"/>
          <w:sz w:val="24"/>
          <w:highlight w:val="none"/>
        </w:rPr>
      </w:pPr>
      <w:r>
        <w:rPr>
          <w:rFonts w:hint="eastAsia"/>
          <w:color w:val="auto"/>
          <w:sz w:val="24"/>
          <w:highlight w:val="none"/>
        </w:rPr>
        <w:t>2.</w:t>
      </w:r>
      <w:r>
        <w:rPr>
          <w:color w:val="auto"/>
          <w:sz w:val="24"/>
          <w:highlight w:val="none"/>
        </w:rPr>
        <w:t>开标时间：提交投标文件截止时间</w:t>
      </w:r>
    </w:p>
    <w:p w14:paraId="70B924F0">
      <w:pPr>
        <w:spacing w:line="360" w:lineRule="auto"/>
        <w:ind w:firstLine="480"/>
        <w:rPr>
          <w:bCs/>
          <w:color w:val="auto"/>
          <w:sz w:val="24"/>
          <w:highlight w:val="none"/>
        </w:rPr>
      </w:pPr>
      <w:r>
        <w:rPr>
          <w:rFonts w:hint="eastAsia"/>
          <w:bCs/>
          <w:color w:val="auto"/>
          <w:sz w:val="24"/>
          <w:highlight w:val="none"/>
        </w:rPr>
        <w:t>3.</w:t>
      </w:r>
      <w:r>
        <w:rPr>
          <w:bCs/>
          <w:color w:val="auto"/>
          <w:sz w:val="24"/>
          <w:highlight w:val="none"/>
        </w:rPr>
        <w:t>地点：“苏采云”政府采购交易系统网上开标大厅。请潜在投标单位提前安装相应的控件(详见《江苏省政府采购管理交易系统(苏采云)供应商操作手册&gt;)并使用谷歌浏览器登录“苏采云”系统参与不见面开评标。</w:t>
      </w:r>
    </w:p>
    <w:p w14:paraId="09CB0E2A">
      <w:pPr>
        <w:pStyle w:val="3"/>
        <w:spacing w:before="0" w:after="0" w:line="360" w:lineRule="auto"/>
        <w:jc w:val="left"/>
        <w:rPr>
          <w:color w:val="auto"/>
          <w:sz w:val="28"/>
          <w:szCs w:val="28"/>
          <w:highlight w:val="none"/>
        </w:rPr>
      </w:pPr>
      <w:r>
        <w:rPr>
          <w:color w:val="auto"/>
          <w:sz w:val="28"/>
          <w:szCs w:val="28"/>
          <w:highlight w:val="none"/>
        </w:rPr>
        <w:t>五、公告期限</w:t>
      </w:r>
    </w:p>
    <w:p w14:paraId="4DEB2837">
      <w:pPr>
        <w:spacing w:line="360" w:lineRule="auto"/>
        <w:ind w:firstLine="480"/>
        <w:rPr>
          <w:rFonts w:hint="eastAsia" w:asciiTheme="minorEastAsia" w:hAnsiTheme="minorEastAsia" w:eastAsiaTheme="minorEastAsia" w:cstheme="minorEastAsia"/>
          <w:bCs/>
          <w:color w:val="auto"/>
          <w:sz w:val="24"/>
          <w:highlight w:val="none"/>
        </w:rPr>
      </w:pPr>
      <w:bookmarkStart w:id="19" w:name="_Toc35393626"/>
      <w:bookmarkStart w:id="20" w:name="_Toc38985268"/>
      <w:bookmarkStart w:id="21" w:name="_Toc35393795"/>
      <w:r>
        <w:rPr>
          <w:rFonts w:hint="eastAsia" w:asciiTheme="minorEastAsia" w:hAnsiTheme="minorEastAsia" w:eastAsiaTheme="minorEastAsia" w:cstheme="minorEastAsia"/>
          <w:bCs/>
          <w:color w:val="auto"/>
          <w:sz w:val="24"/>
          <w:highlight w:val="none"/>
        </w:rPr>
        <w:t>1</w:t>
      </w:r>
      <w:r>
        <w:rPr>
          <w:rFonts w:hint="eastAsia" w:asciiTheme="minorEastAsia" w:hAnsi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rPr>
        <w:t>磋商公告及磋商文件公告期限为：自本公告发布之日起3个工作日</w:t>
      </w:r>
      <w:bookmarkEnd w:id="19"/>
      <w:bookmarkEnd w:id="20"/>
      <w:bookmarkEnd w:id="21"/>
      <w:r>
        <w:rPr>
          <w:rFonts w:hint="eastAsia" w:asciiTheme="minorEastAsia" w:hAnsiTheme="minorEastAsia" w:eastAsiaTheme="minorEastAsia" w:cstheme="minorEastAsia"/>
          <w:bCs/>
          <w:color w:val="auto"/>
          <w:sz w:val="24"/>
          <w:highlight w:val="none"/>
        </w:rPr>
        <w:t>；</w:t>
      </w:r>
    </w:p>
    <w:p w14:paraId="5172A058">
      <w:pPr>
        <w:spacing w:line="360" w:lineRule="auto"/>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w:t>
      </w:r>
      <w:r>
        <w:rPr>
          <w:rFonts w:hint="eastAsia" w:asciiTheme="minorEastAsia" w:hAnsi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rPr>
        <w:t>发布媒介：江苏政府采购网。</w:t>
      </w:r>
    </w:p>
    <w:p w14:paraId="357E2C0E">
      <w:pPr>
        <w:pStyle w:val="3"/>
        <w:spacing w:before="0" w:after="0" w:line="360" w:lineRule="auto"/>
        <w:jc w:val="left"/>
        <w:rPr>
          <w:color w:val="auto"/>
          <w:sz w:val="28"/>
          <w:szCs w:val="28"/>
          <w:highlight w:val="none"/>
        </w:rPr>
      </w:pPr>
      <w:r>
        <w:rPr>
          <w:color w:val="auto"/>
          <w:sz w:val="28"/>
          <w:szCs w:val="28"/>
          <w:highlight w:val="none"/>
        </w:rPr>
        <w:t>六、其他补充事宜</w:t>
      </w:r>
    </w:p>
    <w:p w14:paraId="446CF7F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1.本次磋商采购不收取保证金。</w:t>
      </w:r>
    </w:p>
    <w:p w14:paraId="23729C2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2.本磋商文件中标注★的款项为实质性响应要求和条件，如不满足将按无效响应文件处理。</w:t>
      </w:r>
    </w:p>
    <w:p w14:paraId="7EDC2AB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5F5FF6C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本项目采购方式为竞争性磋商，评审过程中依次有磋商环节和二次（最后）报价环节，供应商须在采购会议结束后，等待采购代理机构人员通知；磋商环节结束后，供应商须等候采购代理机构人员通知，评审过程中不再另行通知。如供应商因个人原因错过相应环节，责任自负。</w:t>
      </w:r>
    </w:p>
    <w:p w14:paraId="7F8A84E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p>
    <w:p w14:paraId="0019B1F8">
      <w:pPr>
        <w:spacing w:line="360" w:lineRule="auto"/>
        <w:ind w:firstLine="480"/>
        <w:rPr>
          <w:rFonts w:hint="eastAsia" w:asciiTheme="minorEastAsia" w:hAnsiTheme="minorEastAsia" w:eastAsiaTheme="minorEastAsia" w:cstheme="minorEastAsia"/>
          <w:color w:val="auto"/>
          <w:sz w:val="24"/>
          <w:highlight w:val="none"/>
        </w:rPr>
      </w:pP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http://www.ccgp-jiangsu.gov.cn/jiangsu/zlxz/ee/ee3a4bc5a3454aa2b0d9312230633ce9.html。</w:t>
      </w:r>
      <w:r>
        <w:rPr>
          <w:rFonts w:hint="eastAsia" w:asciiTheme="minorEastAsia" w:hAnsiTheme="minorEastAsia" w:eastAsiaTheme="minorEastAsia" w:cstheme="minorEastAsia"/>
          <w:color w:val="auto"/>
          <w:sz w:val="24"/>
          <w:highlight w:val="none"/>
        </w:rPr>
        <w:fldChar w:fldCharType="end"/>
      </w:r>
    </w:p>
    <w:p w14:paraId="74CD29F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领取CA和办理电子签章（请至连云港市公共资源交易中心一楼大厅）办理，具体联系方式见《苏采云系统供应商操作手册》（以下简称《操作手册》））、进行注册并按《操作手册》要求制作、上传电子响应文件。</w:t>
      </w:r>
    </w:p>
    <w:p w14:paraId="7DCFF5B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rPr>
        <w:t>.有关本次磋商的事项若存在变动或修改，敬请及时关注代理机构在“江苏政府采购网”发布的更正公告。若因供应商自身原因未及时关注本项目有关修改、补充或变更信息，导致响应文件编制或提交失误，由此造成的一切损失由供应商自行承担。</w:t>
      </w:r>
    </w:p>
    <w:p w14:paraId="2E13822B">
      <w:pPr>
        <w:pStyle w:val="3"/>
        <w:spacing w:before="0" w:after="0" w:line="360" w:lineRule="auto"/>
        <w:jc w:val="left"/>
        <w:rPr>
          <w:color w:val="auto"/>
          <w:sz w:val="28"/>
          <w:szCs w:val="28"/>
          <w:highlight w:val="none"/>
        </w:rPr>
      </w:pPr>
      <w:r>
        <w:rPr>
          <w:color w:val="auto"/>
          <w:sz w:val="28"/>
          <w:szCs w:val="28"/>
          <w:highlight w:val="none"/>
        </w:rPr>
        <w:t>七、对本次招标提出询问，请按以下方式联系</w:t>
      </w:r>
    </w:p>
    <w:p w14:paraId="3D75871C">
      <w:pPr>
        <w:spacing w:line="360" w:lineRule="auto"/>
        <w:ind w:firstLine="480"/>
        <w:rPr>
          <w:color w:val="auto"/>
          <w:sz w:val="24"/>
          <w:highlight w:val="none"/>
        </w:rPr>
      </w:pPr>
      <w:r>
        <w:rPr>
          <w:color w:val="auto"/>
          <w:sz w:val="24"/>
          <w:highlight w:val="none"/>
        </w:rPr>
        <w:t>1.采购人信息</w:t>
      </w:r>
    </w:p>
    <w:p w14:paraId="60CD0EB1">
      <w:pPr>
        <w:spacing w:line="360" w:lineRule="auto"/>
        <w:ind w:firstLine="480"/>
        <w:rPr>
          <w:color w:val="auto"/>
          <w:sz w:val="24"/>
          <w:highlight w:val="none"/>
        </w:rPr>
      </w:pPr>
      <w:r>
        <w:rPr>
          <w:rFonts w:hint="eastAsia"/>
          <w:color w:val="auto"/>
          <w:sz w:val="24"/>
          <w:highlight w:val="none"/>
        </w:rPr>
        <w:t>名称：连云港市赣榆区自然资源和规划局</w:t>
      </w:r>
    </w:p>
    <w:p w14:paraId="35B98E1E">
      <w:pPr>
        <w:spacing w:line="360" w:lineRule="auto"/>
        <w:ind w:firstLine="480"/>
        <w:rPr>
          <w:color w:val="auto"/>
          <w:sz w:val="24"/>
          <w:highlight w:val="none"/>
        </w:rPr>
      </w:pPr>
      <w:r>
        <w:rPr>
          <w:rFonts w:hint="eastAsia"/>
          <w:color w:val="auto"/>
          <w:sz w:val="24"/>
          <w:highlight w:val="none"/>
        </w:rPr>
        <w:t>地址：</w:t>
      </w:r>
      <w:r>
        <w:rPr>
          <w:rFonts w:hint="eastAsia" w:ascii="宋体" w:hAnsi="宋体" w:cs="宋体"/>
          <w:color w:val="auto"/>
          <w:sz w:val="24"/>
          <w:highlight w:val="none"/>
        </w:rPr>
        <w:t>连云港市赣榆区黄海东路309号</w:t>
      </w:r>
    </w:p>
    <w:p w14:paraId="2A8DEB5E">
      <w:pPr>
        <w:spacing w:line="360" w:lineRule="auto"/>
        <w:ind w:firstLine="480"/>
        <w:rPr>
          <w:color w:val="auto"/>
          <w:sz w:val="24"/>
          <w:highlight w:val="none"/>
        </w:rPr>
      </w:pPr>
      <w:r>
        <w:rPr>
          <w:rFonts w:hint="eastAsia"/>
          <w:color w:val="auto"/>
          <w:sz w:val="24"/>
          <w:highlight w:val="none"/>
        </w:rPr>
        <w:t>联系人：张主任</w:t>
      </w:r>
    </w:p>
    <w:p w14:paraId="218B4027">
      <w:pPr>
        <w:spacing w:line="360" w:lineRule="auto"/>
        <w:ind w:firstLine="480"/>
        <w:rPr>
          <w:color w:val="auto"/>
          <w:sz w:val="24"/>
          <w:highlight w:val="none"/>
        </w:rPr>
      </w:pPr>
      <w:r>
        <w:rPr>
          <w:rFonts w:hint="eastAsia"/>
          <w:color w:val="auto"/>
          <w:sz w:val="24"/>
          <w:highlight w:val="none"/>
        </w:rPr>
        <w:t xml:space="preserve">联系电话：15251281163 </w:t>
      </w:r>
    </w:p>
    <w:p w14:paraId="7628EB2F">
      <w:pPr>
        <w:spacing w:line="360" w:lineRule="auto"/>
        <w:ind w:firstLine="480"/>
        <w:rPr>
          <w:color w:val="auto"/>
          <w:sz w:val="24"/>
          <w:highlight w:val="none"/>
        </w:rPr>
      </w:pPr>
      <w:r>
        <w:rPr>
          <w:color w:val="auto"/>
          <w:sz w:val="24"/>
          <w:highlight w:val="none"/>
        </w:rPr>
        <w:t>2.采购代理机构信息</w:t>
      </w:r>
    </w:p>
    <w:p w14:paraId="1AD3742B">
      <w:pPr>
        <w:spacing w:line="360" w:lineRule="auto"/>
        <w:ind w:firstLine="480"/>
        <w:rPr>
          <w:color w:val="auto"/>
          <w:sz w:val="24"/>
          <w:highlight w:val="none"/>
        </w:rPr>
      </w:pPr>
      <w:r>
        <w:rPr>
          <w:color w:val="auto"/>
          <w:sz w:val="24"/>
          <w:highlight w:val="none"/>
        </w:rPr>
        <w:t>名称：</w:t>
      </w:r>
      <w:r>
        <w:rPr>
          <w:rFonts w:hint="eastAsia"/>
          <w:color w:val="auto"/>
          <w:sz w:val="24"/>
          <w:highlight w:val="none"/>
        </w:rPr>
        <w:t>江苏博茂项目管理有限公司</w:t>
      </w:r>
    </w:p>
    <w:p w14:paraId="3D1C6678">
      <w:pPr>
        <w:spacing w:line="360" w:lineRule="auto"/>
        <w:ind w:firstLine="480"/>
        <w:rPr>
          <w:color w:val="auto"/>
          <w:sz w:val="24"/>
          <w:highlight w:val="none"/>
        </w:rPr>
      </w:pPr>
      <w:r>
        <w:rPr>
          <w:color w:val="auto"/>
          <w:sz w:val="24"/>
          <w:highlight w:val="none"/>
        </w:rPr>
        <w:t>地址：</w:t>
      </w:r>
      <w:r>
        <w:rPr>
          <w:rFonts w:hint="eastAsia" w:ascii="宋体" w:hAnsi="宋体" w:cs="宋体"/>
          <w:color w:val="auto"/>
          <w:sz w:val="24"/>
          <w:highlight w:val="none"/>
        </w:rPr>
        <w:t>连云港市海州经济开发区朐凤路116号润连智造中心</w:t>
      </w:r>
      <w:r>
        <w:rPr>
          <w:rFonts w:hint="eastAsia"/>
          <w:color w:val="auto"/>
          <w:sz w:val="24"/>
          <w:highlight w:val="none"/>
        </w:rPr>
        <w:t xml:space="preserve"> </w:t>
      </w:r>
    </w:p>
    <w:p w14:paraId="0593E310">
      <w:pPr>
        <w:spacing w:line="360" w:lineRule="auto"/>
        <w:ind w:firstLine="480"/>
        <w:rPr>
          <w:rFonts w:cs="宋体"/>
          <w:color w:val="auto"/>
          <w:sz w:val="24"/>
          <w:highlight w:val="none"/>
        </w:rPr>
      </w:pPr>
      <w:r>
        <w:rPr>
          <w:color w:val="auto"/>
          <w:sz w:val="24"/>
          <w:highlight w:val="none"/>
        </w:rPr>
        <w:t>联系方式：</w:t>
      </w:r>
      <w:r>
        <w:rPr>
          <w:rFonts w:hint="eastAsia" w:cs="宋体"/>
          <w:color w:val="auto"/>
          <w:sz w:val="24"/>
          <w:highlight w:val="none"/>
        </w:rPr>
        <w:t>于工</w:t>
      </w:r>
    </w:p>
    <w:p w14:paraId="157A8BA5">
      <w:pPr>
        <w:spacing w:line="360" w:lineRule="auto"/>
        <w:ind w:firstLine="480"/>
        <w:rPr>
          <w:color w:val="auto"/>
          <w:sz w:val="24"/>
          <w:highlight w:val="none"/>
        </w:rPr>
      </w:pPr>
      <w:r>
        <w:rPr>
          <w:color w:val="auto"/>
          <w:sz w:val="24"/>
          <w:highlight w:val="none"/>
        </w:rPr>
        <w:t>联系电话：</w:t>
      </w:r>
      <w:r>
        <w:rPr>
          <w:rFonts w:hint="eastAsia"/>
          <w:color w:val="auto"/>
          <w:sz w:val="24"/>
          <w:highlight w:val="none"/>
        </w:rPr>
        <w:t>19505125909</w:t>
      </w:r>
    </w:p>
    <w:p w14:paraId="194C0093">
      <w:pPr>
        <w:spacing w:line="360" w:lineRule="auto"/>
        <w:ind w:firstLine="480"/>
        <w:rPr>
          <w:color w:val="auto"/>
          <w:sz w:val="24"/>
          <w:highlight w:val="none"/>
        </w:rPr>
      </w:pPr>
      <w:r>
        <w:rPr>
          <w:color w:val="auto"/>
          <w:sz w:val="24"/>
          <w:highlight w:val="none"/>
        </w:rPr>
        <w:t>3.项目联系方式</w:t>
      </w:r>
    </w:p>
    <w:p w14:paraId="13BED3C2">
      <w:pPr>
        <w:spacing w:line="360" w:lineRule="auto"/>
        <w:ind w:firstLine="480"/>
        <w:rPr>
          <w:rFonts w:cs="宋体"/>
          <w:color w:val="auto"/>
          <w:sz w:val="24"/>
          <w:highlight w:val="none"/>
        </w:rPr>
      </w:pPr>
      <w:r>
        <w:rPr>
          <w:color w:val="auto"/>
          <w:sz w:val="24"/>
          <w:highlight w:val="none"/>
        </w:rPr>
        <w:t>项目联系人：</w:t>
      </w:r>
      <w:r>
        <w:rPr>
          <w:rFonts w:hint="eastAsia" w:cs="宋体"/>
          <w:color w:val="auto"/>
          <w:sz w:val="24"/>
          <w:highlight w:val="none"/>
        </w:rPr>
        <w:t>于工</w:t>
      </w:r>
    </w:p>
    <w:p w14:paraId="1ACE707A">
      <w:pPr>
        <w:spacing w:line="360" w:lineRule="auto"/>
        <w:ind w:firstLine="480"/>
        <w:rPr>
          <w:color w:val="auto"/>
          <w:sz w:val="24"/>
          <w:highlight w:val="none"/>
        </w:rPr>
      </w:pPr>
      <w:r>
        <w:rPr>
          <w:color w:val="auto"/>
          <w:sz w:val="24"/>
          <w:highlight w:val="none"/>
        </w:rPr>
        <w:t>电话：</w:t>
      </w:r>
      <w:r>
        <w:rPr>
          <w:rFonts w:hint="eastAsia"/>
          <w:color w:val="auto"/>
          <w:sz w:val="24"/>
          <w:highlight w:val="none"/>
        </w:rPr>
        <w:t>19505125909</w:t>
      </w:r>
    </w:p>
    <w:p w14:paraId="7CBDB83B">
      <w:pPr>
        <w:spacing w:line="360" w:lineRule="auto"/>
        <w:jc w:val="center"/>
        <w:outlineLvl w:val="0"/>
        <w:rPr>
          <w:b/>
          <w:bCs/>
          <w:color w:val="auto"/>
          <w:sz w:val="44"/>
          <w:szCs w:val="44"/>
          <w:highlight w:val="none"/>
        </w:rPr>
      </w:pPr>
      <w:bookmarkStart w:id="22" w:name="_Toc13770"/>
      <w:bookmarkStart w:id="23" w:name="_Toc17872"/>
      <w:bookmarkStart w:id="24" w:name="_Toc465856612"/>
      <w:bookmarkStart w:id="25" w:name="_Toc7098"/>
      <w:bookmarkStart w:id="26" w:name="_Toc513029209"/>
      <w:bookmarkStart w:id="27" w:name="_Toc14577347"/>
      <w:bookmarkStart w:id="28" w:name="_Toc61149549"/>
      <w:r>
        <w:rPr>
          <w:b/>
          <w:color w:val="auto"/>
          <w:sz w:val="36"/>
          <w:szCs w:val="36"/>
          <w:highlight w:val="none"/>
        </w:rPr>
        <w:t>第二章 磋商须知</w:t>
      </w:r>
      <w:bookmarkEnd w:id="22"/>
      <w:bookmarkEnd w:id="23"/>
      <w:bookmarkEnd w:id="24"/>
      <w:bookmarkEnd w:id="25"/>
    </w:p>
    <w:p w14:paraId="1551AD51">
      <w:pPr>
        <w:spacing w:line="560" w:lineRule="exact"/>
        <w:jc w:val="center"/>
        <w:rPr>
          <w:b/>
          <w:bCs/>
          <w:color w:val="auto"/>
          <w:sz w:val="24"/>
          <w:highlight w:val="none"/>
        </w:rPr>
      </w:pPr>
      <w:r>
        <w:rPr>
          <w:bCs/>
          <w:color w:val="auto"/>
          <w:sz w:val="24"/>
          <w:highlight w:val="none"/>
        </w:rPr>
        <w:t>（参加竞争性磋商的供应商以下简称“供应商”）</w:t>
      </w:r>
      <w:bookmarkEnd w:id="26"/>
      <w:bookmarkEnd w:id="27"/>
      <w:bookmarkEnd w:id="28"/>
    </w:p>
    <w:p w14:paraId="7972B5E5">
      <w:pPr>
        <w:spacing w:line="440" w:lineRule="exact"/>
        <w:jc w:val="left"/>
        <w:rPr>
          <w:b/>
          <w:bCs/>
          <w:color w:val="auto"/>
          <w:sz w:val="24"/>
          <w:highlight w:val="none"/>
        </w:rPr>
      </w:pPr>
      <w:bookmarkStart w:id="29" w:name="_Toc18421"/>
      <w:bookmarkStart w:id="30" w:name="_Toc465856613"/>
      <w:r>
        <w:rPr>
          <w:b/>
          <w:bCs/>
          <w:color w:val="auto"/>
          <w:sz w:val="24"/>
          <w:highlight w:val="none"/>
        </w:rPr>
        <w:t>一、总  则</w:t>
      </w:r>
    </w:p>
    <w:p w14:paraId="40B8F83E">
      <w:pPr>
        <w:spacing w:line="440" w:lineRule="exact"/>
        <w:ind w:firstLine="480"/>
        <w:rPr>
          <w:bCs/>
          <w:color w:val="auto"/>
          <w:sz w:val="24"/>
          <w:highlight w:val="none"/>
        </w:rPr>
      </w:pPr>
      <w:r>
        <w:rPr>
          <w:bCs/>
          <w:color w:val="auto"/>
          <w:sz w:val="24"/>
          <w:highlight w:val="none"/>
        </w:rPr>
        <w:t>1、采购方式</w:t>
      </w:r>
    </w:p>
    <w:p w14:paraId="13184BA7">
      <w:pPr>
        <w:spacing w:line="440" w:lineRule="exact"/>
        <w:ind w:firstLine="480"/>
        <w:rPr>
          <w:bCs/>
          <w:color w:val="auto"/>
          <w:sz w:val="24"/>
          <w:highlight w:val="none"/>
        </w:rPr>
      </w:pPr>
      <w:r>
        <w:rPr>
          <w:bCs/>
          <w:color w:val="auto"/>
          <w:sz w:val="24"/>
          <w:highlight w:val="none"/>
        </w:rPr>
        <w:t>1.1 本次政府采购活动采取竞争性磋商(以下简称磋商)方式，本磋商文件仅适用于磋商公告中所述项目。</w:t>
      </w:r>
    </w:p>
    <w:p w14:paraId="261AF314">
      <w:pPr>
        <w:spacing w:line="440" w:lineRule="exact"/>
        <w:ind w:firstLine="480"/>
        <w:rPr>
          <w:bCs/>
          <w:color w:val="auto"/>
          <w:sz w:val="24"/>
          <w:highlight w:val="none"/>
        </w:rPr>
      </w:pPr>
      <w:r>
        <w:rPr>
          <w:bCs/>
          <w:color w:val="auto"/>
          <w:sz w:val="24"/>
          <w:highlight w:val="none"/>
        </w:rPr>
        <w:t>2、合格的供应商</w:t>
      </w:r>
    </w:p>
    <w:p w14:paraId="72EBFC96">
      <w:pPr>
        <w:spacing w:line="440" w:lineRule="exact"/>
        <w:ind w:firstLine="480"/>
        <w:rPr>
          <w:bCs/>
          <w:color w:val="auto"/>
          <w:sz w:val="24"/>
          <w:highlight w:val="none"/>
        </w:rPr>
      </w:pPr>
      <w:r>
        <w:rPr>
          <w:bCs/>
          <w:color w:val="auto"/>
          <w:sz w:val="24"/>
          <w:highlight w:val="none"/>
        </w:rPr>
        <w:t>2.1满足磋商公告中供应商资格要求的规定。</w:t>
      </w:r>
    </w:p>
    <w:p w14:paraId="6245FAC7">
      <w:pPr>
        <w:spacing w:line="440" w:lineRule="exact"/>
        <w:ind w:firstLine="480"/>
        <w:rPr>
          <w:bCs/>
          <w:color w:val="auto"/>
          <w:sz w:val="24"/>
          <w:highlight w:val="none"/>
        </w:rPr>
      </w:pPr>
      <w:r>
        <w:rPr>
          <w:bCs/>
          <w:color w:val="auto"/>
          <w:sz w:val="24"/>
          <w:highlight w:val="none"/>
        </w:rPr>
        <w:t>2.2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1B2A0E6">
      <w:pPr>
        <w:spacing w:line="440" w:lineRule="exact"/>
        <w:ind w:firstLine="480"/>
        <w:rPr>
          <w:bCs/>
          <w:color w:val="auto"/>
          <w:sz w:val="24"/>
          <w:highlight w:val="none"/>
        </w:rPr>
      </w:pPr>
      <w:r>
        <w:rPr>
          <w:bCs/>
          <w:color w:val="auto"/>
          <w:sz w:val="24"/>
          <w:highlight w:val="none"/>
        </w:rPr>
        <w:t>2.3 满足本磋商文件实质性要求和条件的规定。</w:t>
      </w:r>
    </w:p>
    <w:p w14:paraId="2CD37405">
      <w:pPr>
        <w:spacing w:line="440" w:lineRule="exact"/>
        <w:ind w:firstLine="480"/>
        <w:rPr>
          <w:bCs/>
          <w:color w:val="auto"/>
          <w:sz w:val="24"/>
          <w:highlight w:val="none"/>
        </w:rPr>
      </w:pPr>
      <w:r>
        <w:rPr>
          <w:bCs/>
          <w:color w:val="auto"/>
          <w:sz w:val="24"/>
          <w:highlight w:val="none"/>
        </w:rPr>
        <w:t>2.4 符合上述条件的供应商应承担投标及履约过程应承担的全部责任与义务。</w:t>
      </w:r>
    </w:p>
    <w:p w14:paraId="47169CD6">
      <w:pPr>
        <w:spacing w:line="440" w:lineRule="exact"/>
        <w:ind w:firstLine="480"/>
        <w:rPr>
          <w:bCs/>
          <w:color w:val="auto"/>
          <w:sz w:val="24"/>
          <w:highlight w:val="none"/>
        </w:rPr>
      </w:pPr>
      <w:r>
        <w:rPr>
          <w:bCs/>
          <w:color w:val="auto"/>
          <w:sz w:val="24"/>
          <w:highlight w:val="none"/>
        </w:rPr>
        <w:t>3、适用法律</w:t>
      </w:r>
    </w:p>
    <w:p w14:paraId="498BA059">
      <w:pPr>
        <w:spacing w:line="440" w:lineRule="exact"/>
        <w:ind w:firstLine="480"/>
        <w:rPr>
          <w:bCs/>
          <w:color w:val="auto"/>
          <w:sz w:val="24"/>
          <w:highlight w:val="none"/>
        </w:rPr>
      </w:pPr>
      <w:r>
        <w:rPr>
          <w:bCs/>
          <w:color w:val="auto"/>
          <w:sz w:val="24"/>
          <w:highlight w:val="none"/>
        </w:rPr>
        <w:t>3.1 本次磋商及由此产生的合同受中华人民共和国有关的法律法规制约和保护。</w:t>
      </w:r>
    </w:p>
    <w:p w14:paraId="0C9351AC">
      <w:pPr>
        <w:spacing w:line="440" w:lineRule="exact"/>
        <w:ind w:firstLine="480"/>
        <w:rPr>
          <w:bCs/>
          <w:color w:val="auto"/>
          <w:sz w:val="24"/>
          <w:highlight w:val="none"/>
        </w:rPr>
      </w:pPr>
      <w:r>
        <w:rPr>
          <w:bCs/>
          <w:color w:val="auto"/>
          <w:sz w:val="24"/>
          <w:highlight w:val="none"/>
        </w:rPr>
        <w:t>4、磋商费用</w:t>
      </w:r>
    </w:p>
    <w:p w14:paraId="0AB0F713">
      <w:pPr>
        <w:spacing w:line="440" w:lineRule="exact"/>
        <w:ind w:firstLine="480"/>
        <w:rPr>
          <w:bCs/>
          <w:color w:val="auto"/>
          <w:sz w:val="24"/>
          <w:highlight w:val="none"/>
        </w:rPr>
      </w:pPr>
      <w:r>
        <w:rPr>
          <w:bCs/>
          <w:color w:val="auto"/>
          <w:sz w:val="24"/>
          <w:highlight w:val="none"/>
        </w:rPr>
        <w:t>4.1 供应商应自行承担所有与参加本次磋商有关的费用。不论最终的成交结果如何，</w:t>
      </w:r>
      <w:r>
        <w:rPr>
          <w:rFonts w:hint="eastAsia"/>
          <w:bCs/>
          <w:color w:val="auto"/>
          <w:sz w:val="24"/>
          <w:highlight w:val="none"/>
        </w:rPr>
        <w:t>江苏博茂项目管理有限公司</w:t>
      </w:r>
      <w:r>
        <w:rPr>
          <w:bCs/>
          <w:color w:val="auto"/>
          <w:sz w:val="24"/>
          <w:highlight w:val="none"/>
        </w:rPr>
        <w:t>(以下简称采购代理机构)在任何情况下均无义务和责任承担这些费用。</w:t>
      </w:r>
    </w:p>
    <w:p w14:paraId="4203413C">
      <w:pPr>
        <w:spacing w:line="440" w:lineRule="exact"/>
        <w:ind w:firstLine="480"/>
        <w:rPr>
          <w:bCs/>
          <w:color w:val="auto"/>
          <w:sz w:val="24"/>
          <w:highlight w:val="none"/>
        </w:rPr>
      </w:pPr>
      <w:r>
        <w:rPr>
          <w:bCs/>
          <w:color w:val="auto"/>
          <w:sz w:val="24"/>
          <w:highlight w:val="none"/>
        </w:rPr>
        <w:t>4.2 本次磋商不收取磋商文件工本费。</w:t>
      </w:r>
    </w:p>
    <w:p w14:paraId="11EA7085">
      <w:pPr>
        <w:spacing w:line="440" w:lineRule="exact"/>
        <w:ind w:firstLine="480"/>
        <w:rPr>
          <w:b/>
          <w:color w:val="auto"/>
          <w:sz w:val="24"/>
          <w:highlight w:val="none"/>
        </w:rPr>
      </w:pPr>
      <w:r>
        <w:rPr>
          <w:b/>
          <w:color w:val="auto"/>
          <w:sz w:val="24"/>
          <w:highlight w:val="none"/>
        </w:rPr>
        <w:t xml:space="preserve">4.3 </w:t>
      </w:r>
      <w:r>
        <w:rPr>
          <w:rFonts w:hint="eastAsia"/>
          <w:b/>
          <w:color w:val="auto"/>
          <w:sz w:val="24"/>
          <w:highlight w:val="none"/>
        </w:rPr>
        <w:t>招标代理服务费按照苏政采协【</w:t>
      </w:r>
      <w:r>
        <w:rPr>
          <w:rFonts w:hint="default"/>
          <w:b/>
          <w:color w:val="auto"/>
          <w:sz w:val="24"/>
          <w:highlight w:val="none"/>
        </w:rPr>
        <w:t>2024</w:t>
      </w:r>
      <w:r>
        <w:rPr>
          <w:rFonts w:hint="eastAsia"/>
          <w:b/>
          <w:color w:val="auto"/>
          <w:sz w:val="24"/>
          <w:highlight w:val="none"/>
        </w:rPr>
        <w:t>】</w:t>
      </w:r>
      <w:r>
        <w:rPr>
          <w:rFonts w:hint="default"/>
          <w:b/>
          <w:color w:val="auto"/>
          <w:sz w:val="24"/>
          <w:highlight w:val="none"/>
        </w:rPr>
        <w:t>20</w:t>
      </w:r>
      <w:r>
        <w:rPr>
          <w:rFonts w:hint="eastAsia"/>
          <w:b/>
          <w:color w:val="auto"/>
          <w:sz w:val="24"/>
          <w:highlight w:val="none"/>
        </w:rPr>
        <w:t>号文关于印发《江苏省政府采购代理服务收费指导意见》的通知收费标准</w:t>
      </w:r>
      <w:r>
        <w:rPr>
          <w:rFonts w:hint="eastAsia"/>
          <w:b/>
          <w:color w:val="auto"/>
          <w:sz w:val="24"/>
          <w:highlight w:val="none"/>
          <w:lang w:val="en-US" w:eastAsia="zh-CN"/>
        </w:rPr>
        <w:t>的80%收取，</w:t>
      </w:r>
      <w:bookmarkStart w:id="67" w:name="_GoBack"/>
      <w:bookmarkEnd w:id="67"/>
      <w:r>
        <w:rPr>
          <w:rFonts w:hint="eastAsia"/>
          <w:b/>
          <w:color w:val="auto"/>
          <w:sz w:val="24"/>
          <w:highlight w:val="none"/>
        </w:rPr>
        <w:t>按32000.00元计取，</w:t>
      </w:r>
      <w:r>
        <w:rPr>
          <w:b/>
          <w:color w:val="auto"/>
          <w:sz w:val="24"/>
          <w:highlight w:val="none"/>
        </w:rPr>
        <w:t>由中标人支付，</w:t>
      </w:r>
      <w:r>
        <w:rPr>
          <w:rFonts w:hint="eastAsia"/>
          <w:b/>
          <w:color w:val="auto"/>
          <w:sz w:val="24"/>
          <w:highlight w:val="none"/>
        </w:rPr>
        <w:t>供应商</w:t>
      </w:r>
      <w:r>
        <w:rPr>
          <w:b/>
          <w:color w:val="auto"/>
          <w:sz w:val="24"/>
          <w:highlight w:val="none"/>
        </w:rPr>
        <w:t>在报价时应综合考虑以上相关费用，但不得单列。相关费用必须在中标公示后中标通知书发出前由中标人一次性付清。</w:t>
      </w:r>
    </w:p>
    <w:p w14:paraId="69EB49FF">
      <w:pPr>
        <w:spacing w:line="440" w:lineRule="exact"/>
        <w:ind w:firstLine="480"/>
        <w:rPr>
          <w:bCs/>
          <w:color w:val="auto"/>
          <w:sz w:val="24"/>
          <w:highlight w:val="none"/>
        </w:rPr>
      </w:pPr>
      <w:r>
        <w:rPr>
          <w:bCs/>
          <w:color w:val="auto"/>
          <w:sz w:val="24"/>
          <w:highlight w:val="none"/>
        </w:rPr>
        <w:t>5、磋商文件的约束力</w:t>
      </w:r>
    </w:p>
    <w:p w14:paraId="0282B7DF">
      <w:pPr>
        <w:spacing w:line="440" w:lineRule="exact"/>
        <w:ind w:firstLine="480"/>
        <w:rPr>
          <w:bCs/>
          <w:color w:val="auto"/>
          <w:sz w:val="24"/>
          <w:highlight w:val="none"/>
        </w:rPr>
      </w:pPr>
      <w:r>
        <w:rPr>
          <w:bCs/>
          <w:color w:val="auto"/>
          <w:sz w:val="24"/>
          <w:highlight w:val="none"/>
        </w:rPr>
        <w:t>供应商一旦获取了本磋商文件并决定参加磋商，即被认为接受了本磋商文件的规定和约束，并且视为已经知道或应当知道自身权益是否受到了损害。</w:t>
      </w:r>
    </w:p>
    <w:p w14:paraId="6BD49FA1">
      <w:pPr>
        <w:spacing w:line="440" w:lineRule="exact"/>
        <w:jc w:val="left"/>
        <w:rPr>
          <w:b/>
          <w:bCs/>
          <w:color w:val="auto"/>
          <w:sz w:val="24"/>
          <w:highlight w:val="none"/>
        </w:rPr>
      </w:pPr>
      <w:r>
        <w:rPr>
          <w:b/>
          <w:bCs/>
          <w:color w:val="auto"/>
          <w:sz w:val="24"/>
          <w:highlight w:val="none"/>
        </w:rPr>
        <w:t>二、磋商文件</w:t>
      </w:r>
    </w:p>
    <w:p w14:paraId="56FCD77B">
      <w:pPr>
        <w:spacing w:line="440" w:lineRule="exact"/>
        <w:ind w:firstLine="480"/>
        <w:jc w:val="left"/>
        <w:rPr>
          <w:color w:val="auto"/>
          <w:sz w:val="24"/>
          <w:highlight w:val="none"/>
        </w:rPr>
      </w:pPr>
      <w:r>
        <w:rPr>
          <w:color w:val="auto"/>
          <w:sz w:val="24"/>
          <w:highlight w:val="none"/>
        </w:rPr>
        <w:t>1、磋商文件构成</w:t>
      </w:r>
    </w:p>
    <w:p w14:paraId="3CE35B22">
      <w:pPr>
        <w:spacing w:line="440" w:lineRule="exact"/>
        <w:ind w:firstLine="480"/>
        <w:jc w:val="left"/>
        <w:rPr>
          <w:color w:val="auto"/>
          <w:sz w:val="24"/>
          <w:highlight w:val="none"/>
        </w:rPr>
      </w:pPr>
      <w:r>
        <w:rPr>
          <w:color w:val="auto"/>
          <w:sz w:val="24"/>
          <w:highlight w:val="none"/>
        </w:rPr>
        <w:t>1.1 磋商文件由以下部分组成：</w:t>
      </w:r>
    </w:p>
    <w:p w14:paraId="792BEBD5">
      <w:pPr>
        <w:spacing w:line="440" w:lineRule="exact"/>
        <w:ind w:firstLine="480"/>
        <w:jc w:val="left"/>
        <w:rPr>
          <w:color w:val="auto"/>
          <w:sz w:val="24"/>
          <w:highlight w:val="none"/>
        </w:rPr>
      </w:pPr>
      <w:r>
        <w:rPr>
          <w:color w:val="auto"/>
          <w:sz w:val="24"/>
          <w:highlight w:val="none"/>
        </w:rPr>
        <w:t>（1）竞争性磋商邀请</w:t>
      </w:r>
    </w:p>
    <w:p w14:paraId="25034B55">
      <w:pPr>
        <w:spacing w:line="440" w:lineRule="exact"/>
        <w:ind w:firstLine="480"/>
        <w:jc w:val="left"/>
        <w:rPr>
          <w:color w:val="auto"/>
          <w:sz w:val="24"/>
          <w:highlight w:val="none"/>
        </w:rPr>
      </w:pPr>
      <w:r>
        <w:rPr>
          <w:color w:val="auto"/>
          <w:sz w:val="24"/>
          <w:highlight w:val="none"/>
        </w:rPr>
        <w:t>（2）磋商须知</w:t>
      </w:r>
    </w:p>
    <w:p w14:paraId="0A6DC696">
      <w:pPr>
        <w:spacing w:line="440" w:lineRule="exact"/>
        <w:ind w:firstLine="480"/>
        <w:jc w:val="left"/>
        <w:rPr>
          <w:color w:val="auto"/>
          <w:sz w:val="24"/>
          <w:highlight w:val="none"/>
        </w:rPr>
      </w:pPr>
      <w:r>
        <w:rPr>
          <w:color w:val="auto"/>
          <w:sz w:val="24"/>
          <w:highlight w:val="none"/>
        </w:rPr>
        <w:t>（3）合同文本</w:t>
      </w:r>
    </w:p>
    <w:p w14:paraId="30681FA4">
      <w:pPr>
        <w:spacing w:line="440" w:lineRule="exact"/>
        <w:ind w:firstLine="480"/>
        <w:jc w:val="left"/>
        <w:rPr>
          <w:color w:val="auto"/>
          <w:sz w:val="24"/>
          <w:highlight w:val="none"/>
        </w:rPr>
      </w:pPr>
      <w:r>
        <w:rPr>
          <w:color w:val="auto"/>
          <w:sz w:val="24"/>
          <w:highlight w:val="none"/>
        </w:rPr>
        <w:t>（4）采购需求</w:t>
      </w:r>
    </w:p>
    <w:p w14:paraId="2592A46E">
      <w:pPr>
        <w:spacing w:line="440" w:lineRule="exact"/>
        <w:ind w:firstLine="480"/>
        <w:jc w:val="left"/>
        <w:rPr>
          <w:color w:val="auto"/>
          <w:sz w:val="24"/>
          <w:highlight w:val="none"/>
        </w:rPr>
      </w:pPr>
      <w:r>
        <w:rPr>
          <w:color w:val="auto"/>
          <w:sz w:val="24"/>
          <w:highlight w:val="none"/>
        </w:rPr>
        <w:t>（5）评审方法和评审标准</w:t>
      </w:r>
    </w:p>
    <w:p w14:paraId="05BADF3D">
      <w:pPr>
        <w:spacing w:line="440" w:lineRule="exact"/>
        <w:ind w:firstLine="480"/>
        <w:jc w:val="left"/>
        <w:rPr>
          <w:color w:val="auto"/>
          <w:sz w:val="24"/>
          <w:highlight w:val="none"/>
        </w:rPr>
      </w:pPr>
      <w:r>
        <w:rPr>
          <w:color w:val="auto"/>
          <w:sz w:val="24"/>
          <w:highlight w:val="none"/>
        </w:rPr>
        <w:t>（6）响应文件组成</w:t>
      </w:r>
    </w:p>
    <w:p w14:paraId="6D12E161">
      <w:pPr>
        <w:spacing w:line="440" w:lineRule="exact"/>
        <w:ind w:firstLine="480"/>
        <w:jc w:val="left"/>
        <w:rPr>
          <w:color w:val="auto"/>
          <w:sz w:val="24"/>
          <w:highlight w:val="none"/>
        </w:rPr>
      </w:pPr>
      <w:r>
        <w:rPr>
          <w:color w:val="auto"/>
          <w:sz w:val="24"/>
          <w:highlight w:val="none"/>
        </w:rPr>
        <w:t>请仔细检查磋商文件是否齐全，如有缺漏请立即与采购人或采购代理机构联系解决。</w:t>
      </w:r>
    </w:p>
    <w:p w14:paraId="085D2540">
      <w:pPr>
        <w:spacing w:line="440" w:lineRule="exact"/>
        <w:ind w:firstLine="480"/>
        <w:jc w:val="left"/>
        <w:rPr>
          <w:color w:val="auto"/>
          <w:sz w:val="24"/>
          <w:highlight w:val="none"/>
        </w:rPr>
      </w:pPr>
      <w:r>
        <w:rPr>
          <w:color w:val="auto"/>
          <w:sz w:val="24"/>
          <w:highlight w:val="none"/>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86AC803">
      <w:pPr>
        <w:spacing w:line="440" w:lineRule="exact"/>
        <w:ind w:firstLine="480"/>
        <w:jc w:val="left"/>
        <w:rPr>
          <w:color w:val="auto"/>
          <w:sz w:val="24"/>
          <w:highlight w:val="none"/>
        </w:rPr>
      </w:pPr>
      <w:r>
        <w:rPr>
          <w:color w:val="auto"/>
          <w:sz w:val="24"/>
          <w:highlight w:val="none"/>
        </w:rPr>
        <w:t>2、磋商文件的澄清</w:t>
      </w:r>
    </w:p>
    <w:p w14:paraId="33880B09">
      <w:pPr>
        <w:spacing w:line="440" w:lineRule="exact"/>
        <w:ind w:firstLine="480"/>
        <w:jc w:val="left"/>
        <w:rPr>
          <w:color w:val="auto"/>
          <w:sz w:val="24"/>
          <w:highlight w:val="none"/>
        </w:rPr>
      </w:pPr>
      <w:r>
        <w:rPr>
          <w:color w:val="auto"/>
          <w:sz w:val="24"/>
          <w:highlight w:val="none"/>
        </w:rPr>
        <w:t>2.1 任何要求对磋商文件进行澄清的供应商，应在磋商截止期5日前按磋商公告中的通讯地址，以书面形式通知代理机构。</w:t>
      </w:r>
    </w:p>
    <w:p w14:paraId="051C1A23">
      <w:pPr>
        <w:spacing w:line="440" w:lineRule="exact"/>
        <w:ind w:firstLine="480"/>
        <w:jc w:val="left"/>
        <w:rPr>
          <w:color w:val="auto"/>
          <w:sz w:val="24"/>
          <w:highlight w:val="none"/>
        </w:rPr>
      </w:pPr>
      <w:r>
        <w:rPr>
          <w:color w:val="auto"/>
          <w:sz w:val="24"/>
          <w:highlight w:val="none"/>
        </w:rPr>
        <w:t>2.2 采购代理机构或采购人可以视采购项目的具体情况，组织供应商进行现场考察或召开磋商前答疑会，但不单独或分别组织只有一个供应商参加的现场考察和答疑会。</w:t>
      </w:r>
    </w:p>
    <w:p w14:paraId="2223573B">
      <w:pPr>
        <w:spacing w:line="440" w:lineRule="exact"/>
        <w:ind w:firstLine="480"/>
        <w:jc w:val="left"/>
        <w:rPr>
          <w:color w:val="auto"/>
          <w:sz w:val="24"/>
          <w:highlight w:val="none"/>
        </w:rPr>
      </w:pPr>
      <w:r>
        <w:rPr>
          <w:color w:val="auto"/>
          <w:sz w:val="24"/>
          <w:highlight w:val="none"/>
        </w:rPr>
        <w:t>3、磋商文件的修改</w:t>
      </w:r>
    </w:p>
    <w:p w14:paraId="40D633D9">
      <w:pPr>
        <w:spacing w:line="440" w:lineRule="exact"/>
        <w:ind w:firstLine="480"/>
        <w:jc w:val="left"/>
        <w:rPr>
          <w:color w:val="auto"/>
          <w:sz w:val="24"/>
          <w:highlight w:val="none"/>
        </w:rPr>
      </w:pPr>
      <w:r>
        <w:rPr>
          <w:color w:val="auto"/>
          <w:sz w:val="24"/>
          <w:highlight w:val="none"/>
        </w:rPr>
        <w:t>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p>
    <w:p w14:paraId="748FD542">
      <w:pPr>
        <w:spacing w:line="440" w:lineRule="exact"/>
        <w:ind w:firstLine="480"/>
        <w:jc w:val="left"/>
        <w:rPr>
          <w:color w:val="auto"/>
          <w:sz w:val="24"/>
          <w:highlight w:val="none"/>
        </w:rPr>
      </w:pPr>
      <w:r>
        <w:rPr>
          <w:color w:val="auto"/>
          <w:sz w:val="24"/>
          <w:highlight w:val="none"/>
        </w:rPr>
        <w:t>3.2 供应商对采购人提供的磋商文件所做出的推论、解释和结论，采购人概不负责。供应商由于对磋商文件的任何推论和误解以及采购人对有关问题的口头解释所造成的后果，均由各潜在供应商自负。</w:t>
      </w:r>
    </w:p>
    <w:p w14:paraId="4CF5457A">
      <w:pPr>
        <w:spacing w:line="440" w:lineRule="exact"/>
        <w:jc w:val="left"/>
        <w:rPr>
          <w:b/>
          <w:bCs/>
          <w:color w:val="auto"/>
          <w:sz w:val="24"/>
          <w:highlight w:val="none"/>
        </w:rPr>
      </w:pPr>
      <w:r>
        <w:rPr>
          <w:b/>
          <w:bCs/>
          <w:color w:val="auto"/>
          <w:sz w:val="24"/>
          <w:highlight w:val="none"/>
        </w:rPr>
        <w:t>三、响应文件的编制</w:t>
      </w:r>
    </w:p>
    <w:p w14:paraId="787746F0">
      <w:pPr>
        <w:spacing w:line="440" w:lineRule="exact"/>
        <w:ind w:firstLine="480"/>
        <w:jc w:val="left"/>
        <w:rPr>
          <w:color w:val="auto"/>
          <w:sz w:val="24"/>
          <w:highlight w:val="none"/>
        </w:rPr>
      </w:pPr>
      <w:r>
        <w:rPr>
          <w:color w:val="auto"/>
          <w:sz w:val="24"/>
          <w:highlight w:val="none"/>
        </w:rPr>
        <w:t>1、响应文件编写注意事项</w:t>
      </w:r>
    </w:p>
    <w:p w14:paraId="12E95B6D">
      <w:pPr>
        <w:spacing w:line="440" w:lineRule="exact"/>
        <w:ind w:firstLine="480"/>
        <w:jc w:val="left"/>
        <w:rPr>
          <w:color w:val="auto"/>
          <w:sz w:val="24"/>
          <w:highlight w:val="none"/>
        </w:rPr>
      </w:pPr>
      <w:r>
        <w:rPr>
          <w:color w:val="auto"/>
          <w:sz w:val="24"/>
          <w:highlight w:val="none"/>
        </w:rPr>
        <w:t>1.1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1D65305A">
      <w:pPr>
        <w:spacing w:line="440" w:lineRule="exact"/>
        <w:ind w:firstLine="480"/>
        <w:jc w:val="left"/>
        <w:rPr>
          <w:color w:val="auto"/>
          <w:sz w:val="24"/>
          <w:highlight w:val="none"/>
        </w:rPr>
      </w:pPr>
      <w:r>
        <w:rPr>
          <w:color w:val="auto"/>
          <w:sz w:val="24"/>
          <w:highlight w:val="none"/>
        </w:rPr>
        <w:t>1.2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4DFCB8AC">
      <w:pPr>
        <w:spacing w:line="440" w:lineRule="exact"/>
        <w:ind w:firstLine="480"/>
        <w:jc w:val="left"/>
        <w:rPr>
          <w:color w:val="auto"/>
          <w:sz w:val="24"/>
          <w:highlight w:val="none"/>
        </w:rPr>
      </w:pPr>
      <w:r>
        <w:rPr>
          <w:color w:val="auto"/>
          <w:sz w:val="24"/>
          <w:highlight w:val="none"/>
        </w:rPr>
        <w:t>2、响应文件的语言及度量衡单位</w:t>
      </w:r>
    </w:p>
    <w:p w14:paraId="73457F5D">
      <w:pPr>
        <w:spacing w:line="440" w:lineRule="exact"/>
        <w:ind w:firstLine="480"/>
        <w:jc w:val="left"/>
        <w:rPr>
          <w:color w:val="auto"/>
          <w:sz w:val="24"/>
          <w:highlight w:val="none"/>
        </w:rPr>
      </w:pPr>
      <w:r>
        <w:rPr>
          <w:color w:val="auto"/>
          <w:sz w:val="24"/>
          <w:highlight w:val="none"/>
        </w:rPr>
        <w:t>2.1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4C340DAB">
      <w:pPr>
        <w:spacing w:line="440" w:lineRule="exact"/>
        <w:ind w:firstLine="480"/>
        <w:jc w:val="left"/>
        <w:rPr>
          <w:color w:val="auto"/>
          <w:sz w:val="24"/>
          <w:highlight w:val="none"/>
        </w:rPr>
      </w:pPr>
      <w:r>
        <w:rPr>
          <w:color w:val="auto"/>
          <w:sz w:val="24"/>
          <w:highlight w:val="none"/>
        </w:rPr>
        <w:t>2.2 除技术性能另有规定外，响应文件所使用的度量衡单位，均须采用国家法定计量单位。</w:t>
      </w:r>
    </w:p>
    <w:p w14:paraId="03FD2EC5">
      <w:pPr>
        <w:spacing w:line="440" w:lineRule="exact"/>
        <w:ind w:firstLine="480"/>
        <w:jc w:val="left"/>
        <w:rPr>
          <w:color w:val="auto"/>
          <w:sz w:val="24"/>
          <w:highlight w:val="none"/>
        </w:rPr>
      </w:pPr>
      <w:r>
        <w:rPr>
          <w:color w:val="auto"/>
          <w:sz w:val="24"/>
          <w:highlight w:val="none"/>
        </w:rPr>
        <w:t>3、响应文件的构成</w:t>
      </w:r>
    </w:p>
    <w:p w14:paraId="22F7E049">
      <w:pPr>
        <w:spacing w:line="440" w:lineRule="exact"/>
        <w:ind w:firstLine="480"/>
        <w:jc w:val="left"/>
        <w:rPr>
          <w:color w:val="auto"/>
          <w:sz w:val="24"/>
          <w:highlight w:val="none"/>
        </w:rPr>
      </w:pPr>
      <w:r>
        <w:rPr>
          <w:color w:val="auto"/>
          <w:sz w:val="24"/>
          <w:highlight w:val="none"/>
        </w:rPr>
        <w:t>3.1 供应商编写的响应文件应包括资格证明文件、符合性证明文件、分项报价表、技术要求响应及偏离表、商务要求响应及偏离表、其他证明文件、磋商响应函等部分。</w:t>
      </w:r>
    </w:p>
    <w:p w14:paraId="1A640426">
      <w:pPr>
        <w:spacing w:line="440" w:lineRule="exact"/>
        <w:ind w:firstLine="480"/>
        <w:jc w:val="left"/>
        <w:rPr>
          <w:color w:val="auto"/>
          <w:sz w:val="24"/>
          <w:highlight w:val="none"/>
        </w:rPr>
      </w:pPr>
      <w:r>
        <w:rPr>
          <w:color w:val="auto"/>
          <w:sz w:val="24"/>
          <w:highlight w:val="none"/>
        </w:rPr>
        <w:t>3.2 如响应文件制作工具中格式和内容与江苏政府采购网发布的磋商文件不一致，请以江苏政府采购网发布的磋商文件为准。</w:t>
      </w:r>
    </w:p>
    <w:p w14:paraId="09FFDF0E">
      <w:pPr>
        <w:spacing w:line="440" w:lineRule="exact"/>
        <w:ind w:firstLine="480"/>
        <w:jc w:val="left"/>
        <w:rPr>
          <w:color w:val="auto"/>
          <w:sz w:val="24"/>
          <w:highlight w:val="none"/>
        </w:rPr>
      </w:pPr>
      <w:r>
        <w:rPr>
          <w:color w:val="auto"/>
          <w:sz w:val="24"/>
          <w:highlight w:val="none"/>
        </w:rPr>
        <w:t>3.3 特别提醒供应商，混乱的编排导致响应文件被误读或竞争性磋商小组（以下简称磋商小组）查找不到有效文件是供应商的风险。</w:t>
      </w:r>
    </w:p>
    <w:p w14:paraId="381CC6DF">
      <w:pPr>
        <w:spacing w:line="440" w:lineRule="exact"/>
        <w:ind w:firstLine="480"/>
        <w:jc w:val="left"/>
        <w:rPr>
          <w:color w:val="auto"/>
          <w:sz w:val="24"/>
          <w:highlight w:val="none"/>
        </w:rPr>
      </w:pPr>
      <w:r>
        <w:rPr>
          <w:color w:val="auto"/>
          <w:sz w:val="24"/>
          <w:highlight w:val="none"/>
        </w:rPr>
        <w:t>4、证明供应商及响应标的符合磋商文件规定的文件</w:t>
      </w:r>
    </w:p>
    <w:p w14:paraId="430627FC">
      <w:pPr>
        <w:spacing w:line="440" w:lineRule="exact"/>
        <w:ind w:firstLine="480"/>
        <w:jc w:val="left"/>
        <w:rPr>
          <w:color w:val="auto"/>
          <w:sz w:val="24"/>
          <w:highlight w:val="none"/>
        </w:rPr>
      </w:pPr>
      <w:r>
        <w:rPr>
          <w:color w:val="auto"/>
          <w:sz w:val="24"/>
          <w:highlight w:val="none"/>
        </w:rPr>
        <w:t>4.1 供应商应按照磋商文件要求提交证明文件，证明其及响应标的符合磋商文件规定。</w:t>
      </w:r>
    </w:p>
    <w:p w14:paraId="5E38D99E">
      <w:pPr>
        <w:spacing w:line="440" w:lineRule="exact"/>
        <w:ind w:firstLine="480"/>
        <w:jc w:val="left"/>
        <w:rPr>
          <w:color w:val="auto"/>
          <w:sz w:val="24"/>
          <w:highlight w:val="none"/>
        </w:rPr>
      </w:pPr>
      <w:r>
        <w:rPr>
          <w:color w:val="auto"/>
          <w:sz w:val="24"/>
          <w:highlight w:val="none"/>
        </w:rPr>
        <w:t>4.2 磋商文件对证明文件无明确形式要求的，证明文件可以以文字资料、图纸和数据等形式提交。</w:t>
      </w:r>
    </w:p>
    <w:p w14:paraId="460171E4">
      <w:pPr>
        <w:spacing w:line="440" w:lineRule="exact"/>
        <w:ind w:firstLine="480"/>
        <w:jc w:val="left"/>
        <w:rPr>
          <w:color w:val="auto"/>
          <w:sz w:val="24"/>
          <w:highlight w:val="none"/>
        </w:rPr>
      </w:pPr>
      <w:r>
        <w:rPr>
          <w:color w:val="auto"/>
          <w:sz w:val="24"/>
          <w:highlight w:val="none"/>
        </w:rPr>
        <w:t>4.3 供应商委托代理时应当提交授权委托书，请按磋商文件第六章给定格式及要求填写并附法定代表人（单位负责人）与委托代理人身份证明。</w:t>
      </w:r>
    </w:p>
    <w:p w14:paraId="407B1C75">
      <w:pPr>
        <w:spacing w:line="440" w:lineRule="exact"/>
        <w:ind w:firstLine="480"/>
        <w:jc w:val="left"/>
        <w:rPr>
          <w:color w:val="auto"/>
          <w:sz w:val="24"/>
          <w:highlight w:val="none"/>
        </w:rPr>
      </w:pPr>
      <w:r>
        <w:rPr>
          <w:color w:val="auto"/>
          <w:sz w:val="24"/>
          <w:highlight w:val="none"/>
        </w:rPr>
        <w:t>5、分项报价表</w:t>
      </w:r>
    </w:p>
    <w:p w14:paraId="4DFF8C2B">
      <w:pPr>
        <w:spacing w:line="440" w:lineRule="exact"/>
        <w:ind w:firstLine="480"/>
        <w:jc w:val="left"/>
        <w:rPr>
          <w:color w:val="auto"/>
          <w:sz w:val="24"/>
          <w:highlight w:val="none"/>
        </w:rPr>
      </w:pPr>
      <w:r>
        <w:rPr>
          <w:color w:val="auto"/>
          <w:sz w:val="24"/>
          <w:highlight w:val="none"/>
        </w:rPr>
        <w:t>5.1 供应商应根据响应报价要求在分项报价表中列明各项单价、总价等，未全部列示的作无效响应处理。</w:t>
      </w:r>
    </w:p>
    <w:p w14:paraId="5FB13B64">
      <w:pPr>
        <w:spacing w:line="440" w:lineRule="exact"/>
        <w:ind w:firstLine="480"/>
        <w:jc w:val="left"/>
        <w:rPr>
          <w:color w:val="auto"/>
          <w:sz w:val="24"/>
          <w:highlight w:val="none"/>
        </w:rPr>
      </w:pPr>
      <w:r>
        <w:rPr>
          <w:color w:val="auto"/>
          <w:sz w:val="24"/>
          <w:highlight w:val="none"/>
        </w:rPr>
        <w:t>5.2 响应文件中的单价和总价无特殊规定的采用人民币报价，以元为单位标注。磋商文件中另有规定的按规定执行。</w:t>
      </w:r>
    </w:p>
    <w:p w14:paraId="2D404924">
      <w:pPr>
        <w:spacing w:line="440" w:lineRule="exact"/>
        <w:ind w:firstLine="480"/>
        <w:jc w:val="left"/>
        <w:rPr>
          <w:color w:val="auto"/>
          <w:sz w:val="24"/>
          <w:highlight w:val="none"/>
        </w:rPr>
      </w:pPr>
      <w:r>
        <w:rPr>
          <w:color w:val="auto"/>
          <w:sz w:val="24"/>
          <w:highlight w:val="none"/>
        </w:rPr>
        <w:t>6、技术要求响应及偏离表、商务要求响应及偏离表</w:t>
      </w:r>
    </w:p>
    <w:p w14:paraId="1642AD71">
      <w:pPr>
        <w:spacing w:line="440" w:lineRule="exact"/>
        <w:ind w:firstLine="480"/>
        <w:jc w:val="left"/>
        <w:rPr>
          <w:color w:val="auto"/>
          <w:sz w:val="24"/>
          <w:highlight w:val="none"/>
        </w:rPr>
      </w:pPr>
      <w:r>
        <w:rPr>
          <w:color w:val="auto"/>
          <w:sz w:val="24"/>
          <w:highlight w:val="none"/>
        </w:rPr>
        <w:t>6.1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170486D8">
      <w:pPr>
        <w:spacing w:line="440" w:lineRule="exact"/>
        <w:ind w:firstLine="480"/>
        <w:jc w:val="left"/>
        <w:rPr>
          <w:color w:val="auto"/>
          <w:sz w:val="24"/>
          <w:highlight w:val="none"/>
        </w:rPr>
      </w:pPr>
      <w:r>
        <w:rPr>
          <w:color w:val="auto"/>
          <w:sz w:val="24"/>
          <w:highlight w:val="none"/>
        </w:rPr>
        <w:t>6.2 供应商可在响应文件中提供认为需要的其他技术文件或说明。</w:t>
      </w:r>
    </w:p>
    <w:p w14:paraId="23B5C830">
      <w:pPr>
        <w:spacing w:line="440" w:lineRule="exact"/>
        <w:ind w:firstLine="480"/>
        <w:jc w:val="left"/>
        <w:rPr>
          <w:color w:val="auto"/>
          <w:sz w:val="24"/>
          <w:highlight w:val="none"/>
        </w:rPr>
      </w:pPr>
      <w:r>
        <w:rPr>
          <w:color w:val="auto"/>
          <w:sz w:val="24"/>
          <w:highlight w:val="none"/>
        </w:rPr>
        <w:t>7、服务承诺、培训计划、人员安排及其他</w:t>
      </w:r>
    </w:p>
    <w:p w14:paraId="0FCDAA5D">
      <w:pPr>
        <w:spacing w:line="440" w:lineRule="exact"/>
        <w:ind w:firstLine="480"/>
        <w:jc w:val="left"/>
        <w:rPr>
          <w:color w:val="auto"/>
          <w:sz w:val="24"/>
          <w:highlight w:val="none"/>
        </w:rPr>
      </w:pPr>
      <w:r>
        <w:rPr>
          <w:color w:val="auto"/>
          <w:sz w:val="24"/>
          <w:highlight w:val="none"/>
        </w:rPr>
        <w:t>7.1 供应商应根据磋商文件要求提供有关售后服务的管理制度，售后服务机构的分布情况，售后服务人员的数量、素质、技术水平及售后服务的反应能力等。</w:t>
      </w:r>
    </w:p>
    <w:p w14:paraId="600D6BDA">
      <w:pPr>
        <w:spacing w:line="440" w:lineRule="exact"/>
        <w:ind w:firstLine="480"/>
        <w:jc w:val="left"/>
        <w:rPr>
          <w:color w:val="auto"/>
          <w:sz w:val="24"/>
          <w:highlight w:val="none"/>
        </w:rPr>
      </w:pPr>
      <w:r>
        <w:rPr>
          <w:color w:val="auto"/>
          <w:sz w:val="24"/>
          <w:highlight w:val="none"/>
        </w:rPr>
        <w:t>7.2 供应商应根据磋商文件要求提供培训计划、人员安排等。</w:t>
      </w:r>
    </w:p>
    <w:p w14:paraId="7DEF81A1">
      <w:pPr>
        <w:spacing w:line="440" w:lineRule="exact"/>
        <w:ind w:firstLine="480"/>
        <w:jc w:val="left"/>
        <w:rPr>
          <w:color w:val="auto"/>
          <w:sz w:val="24"/>
          <w:highlight w:val="none"/>
        </w:rPr>
      </w:pPr>
      <w:r>
        <w:rPr>
          <w:color w:val="auto"/>
          <w:sz w:val="24"/>
          <w:highlight w:val="none"/>
        </w:rPr>
        <w:t>7.3 供应商应根据磋商文件要求提供响应标的的主要组成部分、功能设计、实现思路及关键技术等。</w:t>
      </w:r>
    </w:p>
    <w:p w14:paraId="684CEBDB">
      <w:pPr>
        <w:spacing w:line="440" w:lineRule="exact"/>
        <w:ind w:firstLine="480"/>
        <w:jc w:val="left"/>
        <w:rPr>
          <w:color w:val="auto"/>
          <w:sz w:val="24"/>
          <w:highlight w:val="none"/>
        </w:rPr>
      </w:pPr>
      <w:r>
        <w:rPr>
          <w:color w:val="auto"/>
          <w:sz w:val="24"/>
          <w:highlight w:val="none"/>
        </w:rPr>
        <w:t>8、磋商响应函</w:t>
      </w:r>
    </w:p>
    <w:p w14:paraId="6A011FD3">
      <w:pPr>
        <w:spacing w:line="440" w:lineRule="exact"/>
        <w:ind w:firstLine="480"/>
        <w:jc w:val="left"/>
        <w:rPr>
          <w:color w:val="auto"/>
          <w:sz w:val="24"/>
          <w:highlight w:val="none"/>
        </w:rPr>
      </w:pPr>
      <w:r>
        <w:rPr>
          <w:color w:val="auto"/>
          <w:sz w:val="24"/>
          <w:highlight w:val="none"/>
        </w:rPr>
        <w:t>8.1 供应商应按照磋商文件提供的格式完整、正确填写磋商响应函</w:t>
      </w:r>
      <w:r>
        <w:rPr>
          <w:rFonts w:hint="eastAsia"/>
          <w:color w:val="auto"/>
          <w:sz w:val="24"/>
          <w:highlight w:val="none"/>
        </w:rPr>
        <w:t>、开标一览表</w:t>
      </w:r>
      <w:r>
        <w:rPr>
          <w:color w:val="auto"/>
          <w:sz w:val="24"/>
          <w:highlight w:val="none"/>
        </w:rPr>
        <w:t>。</w:t>
      </w:r>
      <w:bookmarkStart w:id="31" w:name="_Toc49090510"/>
      <w:bookmarkStart w:id="32" w:name="_Toc14577359"/>
    </w:p>
    <w:p w14:paraId="482ED7BD">
      <w:pPr>
        <w:spacing w:line="440" w:lineRule="exact"/>
        <w:ind w:firstLine="480"/>
        <w:jc w:val="left"/>
        <w:rPr>
          <w:b/>
          <w:bCs/>
          <w:color w:val="auto"/>
          <w:sz w:val="24"/>
          <w:highlight w:val="none"/>
        </w:rPr>
      </w:pPr>
      <w:r>
        <w:rPr>
          <w:rFonts w:hint="eastAsia"/>
          <w:b/>
          <w:bCs/>
          <w:color w:val="auto"/>
          <w:sz w:val="24"/>
          <w:highlight w:val="none"/>
        </w:rPr>
        <w:t>8.2对于采用货币报价的项目，开标一览表中的投标总报价应与投标分项报价表中的投标总报价一致，如不一致，不作为无效投标处理，但评标时按开标一览表中价格为准。</w:t>
      </w:r>
      <w:bookmarkEnd w:id="31"/>
      <w:bookmarkEnd w:id="32"/>
    </w:p>
    <w:p w14:paraId="481751B0">
      <w:pPr>
        <w:spacing w:line="440" w:lineRule="exact"/>
        <w:ind w:firstLine="480"/>
        <w:jc w:val="left"/>
        <w:rPr>
          <w:color w:val="auto"/>
          <w:sz w:val="24"/>
          <w:highlight w:val="none"/>
        </w:rPr>
      </w:pPr>
      <w:r>
        <w:rPr>
          <w:color w:val="auto"/>
          <w:sz w:val="24"/>
          <w:highlight w:val="none"/>
        </w:rPr>
        <w:t>9、磋商有效期</w:t>
      </w:r>
    </w:p>
    <w:p w14:paraId="41A5B995">
      <w:pPr>
        <w:spacing w:line="440" w:lineRule="exact"/>
        <w:ind w:firstLine="480"/>
        <w:jc w:val="left"/>
        <w:rPr>
          <w:color w:val="auto"/>
          <w:sz w:val="24"/>
          <w:highlight w:val="none"/>
        </w:rPr>
      </w:pPr>
      <w:r>
        <w:rPr>
          <w:color w:val="auto"/>
          <w:sz w:val="24"/>
          <w:highlight w:val="none"/>
        </w:rPr>
        <w:t>9.1 磋商有效期为磋商文件规定的开启之日后六十（60）天。磋商有效期比规定短的将被视为未实质性响应磋商文件而予以拒绝。</w:t>
      </w:r>
    </w:p>
    <w:p w14:paraId="0DCD7182">
      <w:pPr>
        <w:spacing w:line="440" w:lineRule="exact"/>
        <w:ind w:firstLine="480"/>
        <w:jc w:val="left"/>
        <w:rPr>
          <w:color w:val="auto"/>
          <w:sz w:val="24"/>
          <w:highlight w:val="none"/>
        </w:rPr>
      </w:pPr>
      <w:r>
        <w:rPr>
          <w:color w:val="auto"/>
          <w:sz w:val="24"/>
          <w:highlight w:val="none"/>
        </w:rPr>
        <w:t>9.2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p>
    <w:p w14:paraId="1D883CAE">
      <w:pPr>
        <w:spacing w:line="440" w:lineRule="exact"/>
        <w:jc w:val="left"/>
        <w:rPr>
          <w:b/>
          <w:bCs/>
          <w:color w:val="auto"/>
          <w:sz w:val="24"/>
          <w:highlight w:val="none"/>
        </w:rPr>
      </w:pPr>
      <w:r>
        <w:rPr>
          <w:b/>
          <w:bCs/>
          <w:color w:val="auto"/>
          <w:sz w:val="24"/>
          <w:highlight w:val="none"/>
        </w:rPr>
        <w:t>四、响应文件提交</w:t>
      </w:r>
    </w:p>
    <w:p w14:paraId="0E8C9862">
      <w:pPr>
        <w:spacing w:line="440" w:lineRule="exact"/>
        <w:ind w:firstLine="480"/>
        <w:rPr>
          <w:color w:val="auto"/>
          <w:sz w:val="24"/>
          <w:highlight w:val="none"/>
        </w:rPr>
      </w:pPr>
      <w:r>
        <w:rPr>
          <w:color w:val="auto"/>
          <w:sz w:val="24"/>
          <w:highlight w:val="none"/>
        </w:rPr>
        <w:t>1、电子响应文件的提交</w:t>
      </w:r>
    </w:p>
    <w:p w14:paraId="42BEB1C8">
      <w:pPr>
        <w:spacing w:line="440" w:lineRule="exact"/>
        <w:ind w:firstLine="480"/>
        <w:rPr>
          <w:color w:val="auto"/>
          <w:sz w:val="24"/>
          <w:highlight w:val="none"/>
        </w:rPr>
      </w:pPr>
      <w:r>
        <w:rPr>
          <w:color w:val="auto"/>
          <w:sz w:val="24"/>
          <w:highlight w:val="none"/>
        </w:rPr>
        <w:t>1.1 供应商应当按照《操作手册》规定，在响应文件提交截止时间前制作并提交（上传）电子响应文件。</w:t>
      </w:r>
    </w:p>
    <w:p w14:paraId="28B718C1">
      <w:pPr>
        <w:spacing w:line="440" w:lineRule="exact"/>
        <w:ind w:firstLine="480"/>
        <w:rPr>
          <w:color w:val="auto"/>
          <w:sz w:val="24"/>
          <w:highlight w:val="none"/>
        </w:rPr>
      </w:pPr>
      <w:r>
        <w:rPr>
          <w:color w:val="auto"/>
          <w:sz w:val="24"/>
          <w:highlight w:val="none"/>
        </w:rPr>
        <w:t>2、提交响应文件截止时间</w:t>
      </w:r>
    </w:p>
    <w:p w14:paraId="133D6873">
      <w:pPr>
        <w:spacing w:line="440" w:lineRule="exact"/>
        <w:ind w:firstLine="480"/>
        <w:rPr>
          <w:color w:val="auto"/>
          <w:sz w:val="24"/>
          <w:highlight w:val="none"/>
        </w:rPr>
      </w:pPr>
      <w:r>
        <w:rPr>
          <w:color w:val="auto"/>
          <w:sz w:val="24"/>
          <w:highlight w:val="none"/>
        </w:rPr>
        <w:t>2.1 供应商提交（上传）电子响应文件的时间不得迟于磋商公告中规定的截止时间。</w:t>
      </w:r>
    </w:p>
    <w:p w14:paraId="35DCD06E">
      <w:pPr>
        <w:spacing w:line="440" w:lineRule="exact"/>
        <w:ind w:firstLine="480"/>
        <w:rPr>
          <w:color w:val="auto"/>
          <w:sz w:val="24"/>
          <w:highlight w:val="none"/>
        </w:rPr>
      </w:pPr>
      <w:r>
        <w:rPr>
          <w:color w:val="auto"/>
          <w:sz w:val="24"/>
          <w:highlight w:val="none"/>
        </w:rPr>
        <w:t>供应商应充分考虑计算机硬件、软件及网络环境等风险因素，如因供应商自身原因造成电子响应文件提交（上传）不成功的按照本磋商文件第二章“五、响应文件开启（解密）与评审”第8.1（1）条规定作无效响应处理。</w:t>
      </w:r>
    </w:p>
    <w:p w14:paraId="7334DED4">
      <w:pPr>
        <w:spacing w:line="440" w:lineRule="exact"/>
        <w:ind w:firstLine="480"/>
        <w:rPr>
          <w:color w:val="auto"/>
          <w:sz w:val="24"/>
          <w:highlight w:val="none"/>
        </w:rPr>
      </w:pPr>
      <w:r>
        <w:rPr>
          <w:color w:val="auto"/>
          <w:sz w:val="24"/>
          <w:highlight w:val="none"/>
        </w:rPr>
        <w:t>2.2 采购人和采购代理机构可以按照规定，通过修改磋商文件酌情延长响应文件提交截止时间，在此情况下，供应商的所有权利和义务以及供应商受制的截止时间均应以延长后新的截止时间为准。</w:t>
      </w:r>
    </w:p>
    <w:p w14:paraId="4E55672C">
      <w:pPr>
        <w:spacing w:line="440" w:lineRule="exact"/>
        <w:ind w:firstLine="480"/>
        <w:rPr>
          <w:color w:val="auto"/>
          <w:sz w:val="24"/>
          <w:highlight w:val="none"/>
        </w:rPr>
      </w:pPr>
      <w:r>
        <w:rPr>
          <w:color w:val="auto"/>
          <w:sz w:val="24"/>
          <w:highlight w:val="none"/>
        </w:rPr>
        <w:t>3、响应文件的拒收</w:t>
      </w:r>
    </w:p>
    <w:p w14:paraId="3D63DC13">
      <w:pPr>
        <w:spacing w:line="440" w:lineRule="exact"/>
        <w:ind w:firstLine="480"/>
        <w:rPr>
          <w:color w:val="auto"/>
          <w:sz w:val="24"/>
          <w:highlight w:val="none"/>
        </w:rPr>
      </w:pPr>
      <w:r>
        <w:rPr>
          <w:color w:val="auto"/>
          <w:sz w:val="24"/>
          <w:highlight w:val="none"/>
        </w:rPr>
        <w:t>3.1 采购代理机构拒绝接收在磋商文件规定的截止时间后提交（上传）的任何响应文件。</w:t>
      </w:r>
    </w:p>
    <w:p w14:paraId="3AFE9D9E">
      <w:pPr>
        <w:spacing w:line="440" w:lineRule="exact"/>
        <w:ind w:firstLine="480"/>
        <w:rPr>
          <w:color w:val="auto"/>
          <w:sz w:val="24"/>
          <w:highlight w:val="none"/>
        </w:rPr>
      </w:pPr>
      <w:r>
        <w:rPr>
          <w:color w:val="auto"/>
          <w:sz w:val="24"/>
          <w:highlight w:val="none"/>
        </w:rPr>
        <w:t>4、响应文件的撤回和修改</w:t>
      </w:r>
    </w:p>
    <w:p w14:paraId="54F192A2">
      <w:pPr>
        <w:spacing w:line="440" w:lineRule="exact"/>
        <w:ind w:firstLine="480"/>
        <w:rPr>
          <w:color w:val="auto"/>
          <w:sz w:val="24"/>
          <w:highlight w:val="none"/>
        </w:rPr>
      </w:pPr>
      <w:r>
        <w:rPr>
          <w:color w:val="auto"/>
          <w:sz w:val="24"/>
          <w:highlight w:val="none"/>
        </w:rPr>
        <w:t>4.1 供应商可在提交（上传）响应文件截止时间前，撤回其电子响应文件，具体操作方法见《操作手册》。供应商撤回电子响应文件的，则认为其不再参与本项目采购活动。</w:t>
      </w:r>
    </w:p>
    <w:p w14:paraId="529341B1">
      <w:pPr>
        <w:spacing w:line="440" w:lineRule="exact"/>
        <w:ind w:firstLine="480"/>
        <w:rPr>
          <w:color w:val="auto"/>
          <w:sz w:val="24"/>
          <w:highlight w:val="none"/>
        </w:rPr>
      </w:pPr>
      <w:r>
        <w:rPr>
          <w:color w:val="auto"/>
          <w:sz w:val="24"/>
          <w:highlight w:val="none"/>
        </w:rPr>
        <w:t>4.2 供应商可在提交（上传）响应文件截止时间前，对其电子响应文件进行修改，具体操作方法见《操作手册》。在提交（上传）响应文件截止时间之后，供应商不得对其电子响应文件做任何修改。</w:t>
      </w:r>
    </w:p>
    <w:p w14:paraId="764C1244">
      <w:pPr>
        <w:spacing w:line="440" w:lineRule="exact"/>
        <w:ind w:firstLine="480"/>
        <w:rPr>
          <w:b/>
          <w:bCs/>
          <w:color w:val="auto"/>
          <w:sz w:val="24"/>
          <w:highlight w:val="none"/>
        </w:rPr>
      </w:pPr>
      <w:r>
        <w:rPr>
          <w:color w:val="auto"/>
          <w:sz w:val="24"/>
          <w:highlight w:val="none"/>
        </w:rPr>
        <w:t>4.3 在提交（上传）响应文件截止时间至磋商文件规定的磋商有效期满之间的这段时间内，供应商不得撤回其电子响应文件。</w:t>
      </w:r>
    </w:p>
    <w:p w14:paraId="5F65BB47">
      <w:pPr>
        <w:spacing w:line="440" w:lineRule="exact"/>
        <w:jc w:val="left"/>
        <w:rPr>
          <w:b/>
          <w:bCs/>
          <w:color w:val="auto"/>
          <w:sz w:val="24"/>
          <w:highlight w:val="none"/>
        </w:rPr>
      </w:pPr>
      <w:r>
        <w:rPr>
          <w:b/>
          <w:bCs/>
          <w:color w:val="auto"/>
          <w:sz w:val="24"/>
          <w:highlight w:val="none"/>
        </w:rPr>
        <w:t>五、响应文件开启（解密）与评审</w:t>
      </w:r>
    </w:p>
    <w:p w14:paraId="5CCE874E">
      <w:pPr>
        <w:spacing w:line="440" w:lineRule="exact"/>
        <w:ind w:firstLine="480"/>
        <w:jc w:val="left"/>
        <w:rPr>
          <w:color w:val="auto"/>
          <w:sz w:val="24"/>
          <w:highlight w:val="none"/>
        </w:rPr>
      </w:pPr>
      <w:r>
        <w:rPr>
          <w:color w:val="auto"/>
          <w:sz w:val="24"/>
          <w:highlight w:val="none"/>
        </w:rPr>
        <w:t>1、响应文件开启（解密）</w:t>
      </w:r>
    </w:p>
    <w:p w14:paraId="7A29A67B">
      <w:pPr>
        <w:spacing w:line="440" w:lineRule="exact"/>
        <w:ind w:firstLine="480"/>
        <w:jc w:val="left"/>
        <w:rPr>
          <w:color w:val="auto"/>
          <w:sz w:val="24"/>
          <w:highlight w:val="none"/>
        </w:rPr>
      </w:pPr>
      <w:r>
        <w:rPr>
          <w:color w:val="auto"/>
          <w:sz w:val="24"/>
          <w:highlight w:val="none"/>
        </w:rPr>
        <w:t>1.1 采购代理机构将在磋商公告中规定的时间和地点组织响应文件开启。供应商应当按时参加，并在“苏采云”系统规定的时间内对其电子响应文件进行解密。</w:t>
      </w:r>
    </w:p>
    <w:p w14:paraId="2AE4B326">
      <w:pPr>
        <w:spacing w:line="440" w:lineRule="exact"/>
        <w:ind w:firstLine="480"/>
        <w:jc w:val="left"/>
        <w:rPr>
          <w:b/>
          <w:bCs/>
          <w:color w:val="auto"/>
          <w:sz w:val="24"/>
          <w:highlight w:val="none"/>
        </w:rPr>
      </w:pPr>
      <w:r>
        <w:rPr>
          <w:rFonts w:hint="eastAsia"/>
          <w:b/>
          <w:bCs/>
          <w:color w:val="auto"/>
          <w:sz w:val="24"/>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2B97307">
      <w:pPr>
        <w:spacing w:line="440" w:lineRule="exact"/>
        <w:ind w:firstLine="480"/>
        <w:jc w:val="left"/>
        <w:rPr>
          <w:b/>
          <w:bCs/>
          <w:color w:val="auto"/>
          <w:sz w:val="24"/>
          <w:highlight w:val="none"/>
        </w:rPr>
      </w:pPr>
      <w:r>
        <w:rPr>
          <w:rFonts w:hint="eastAsia"/>
          <w:b/>
          <w:bCs/>
          <w:color w:val="auto"/>
          <w:sz w:val="24"/>
          <w:highlight w:val="none"/>
        </w:rPr>
        <w:t>不见面交易的，供应商必须提前登录不见面开标大厅并在响应文件递交截止时间之前完成签到，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F7E8C30">
      <w:pPr>
        <w:spacing w:line="440" w:lineRule="exact"/>
        <w:ind w:firstLine="480"/>
        <w:jc w:val="left"/>
        <w:rPr>
          <w:color w:val="auto"/>
          <w:sz w:val="24"/>
          <w:highlight w:val="none"/>
        </w:rPr>
      </w:pPr>
      <w:r>
        <w:rPr>
          <w:color w:val="auto"/>
          <w:sz w:val="24"/>
          <w:highlight w:val="none"/>
        </w:rPr>
        <w:t>1.2 供应商在开启（解密）过程中涉及到的响应文件解密、开启结果确认等工作，应当按照《操作手册》规定执行。</w:t>
      </w:r>
    </w:p>
    <w:p w14:paraId="74D4F390">
      <w:pPr>
        <w:spacing w:line="440" w:lineRule="exact"/>
        <w:ind w:firstLine="480"/>
        <w:jc w:val="left"/>
        <w:rPr>
          <w:color w:val="auto"/>
          <w:sz w:val="24"/>
          <w:highlight w:val="none"/>
        </w:rPr>
      </w:pPr>
      <w:r>
        <w:rPr>
          <w:color w:val="auto"/>
          <w:sz w:val="24"/>
          <w:highlight w:val="none"/>
        </w:rPr>
        <w:t>1.5 供应商未参加开启（解密）的，视同认可开启（解密）结果。</w:t>
      </w:r>
    </w:p>
    <w:p w14:paraId="2890CB42">
      <w:pPr>
        <w:spacing w:line="440" w:lineRule="exact"/>
        <w:ind w:firstLine="480"/>
        <w:jc w:val="left"/>
        <w:rPr>
          <w:color w:val="auto"/>
          <w:sz w:val="24"/>
          <w:highlight w:val="none"/>
        </w:rPr>
      </w:pPr>
      <w:r>
        <w:rPr>
          <w:color w:val="auto"/>
          <w:sz w:val="24"/>
          <w:highlight w:val="none"/>
        </w:rPr>
        <w:t>1.6 供应商在开启（解密）、澄清、磋商、最后报价、评审全过程中应保持通讯畅通，及时登录“苏采云”系统查阅、答复相关信息，并安排专人与采购代理机构及磋商小组联系。</w:t>
      </w:r>
    </w:p>
    <w:p w14:paraId="55D264D6">
      <w:pPr>
        <w:pStyle w:val="48"/>
        <w:spacing w:line="440" w:lineRule="exact"/>
        <w:rPr>
          <w:b/>
          <w:bCs/>
          <w:color w:val="auto"/>
          <w:sz w:val="24"/>
          <w:szCs w:val="24"/>
          <w:highlight w:val="none"/>
        </w:rPr>
      </w:pPr>
      <w:r>
        <w:rPr>
          <w:rFonts w:hint="eastAsia" w:ascii="Times New Roman" w:hAnsi="Times New Roman" w:eastAsia="宋体"/>
          <w:b/>
          <w:bCs/>
          <w:color w:val="auto"/>
          <w:sz w:val="24"/>
          <w:szCs w:val="24"/>
          <w:highlight w:val="none"/>
        </w:rPr>
        <w:t>注：各供应商请关注开标大厅交流区，在开标结束后，请勿离开开标大厅，待资格审查和商务技术审查完毕，采购人或采购代理机构通知最后报价填报后，所有的响应供应商须在10分钟内填写并提交最后报价，未在磋商小组规定的时间内完成最后报价的视为放弃磋商，其磋商响应按无效响应处理。</w:t>
      </w:r>
    </w:p>
    <w:p w14:paraId="037358FC">
      <w:pPr>
        <w:spacing w:line="440" w:lineRule="exact"/>
        <w:ind w:firstLine="480"/>
        <w:jc w:val="left"/>
        <w:rPr>
          <w:color w:val="auto"/>
          <w:sz w:val="24"/>
          <w:highlight w:val="none"/>
        </w:rPr>
      </w:pPr>
      <w:r>
        <w:rPr>
          <w:color w:val="auto"/>
          <w:sz w:val="24"/>
          <w:highlight w:val="none"/>
        </w:rPr>
        <w:t>2、磋商小组</w:t>
      </w:r>
    </w:p>
    <w:p w14:paraId="7B297CF5">
      <w:pPr>
        <w:spacing w:line="440" w:lineRule="exact"/>
        <w:ind w:firstLine="480"/>
        <w:jc w:val="left"/>
        <w:rPr>
          <w:color w:val="auto"/>
          <w:sz w:val="24"/>
          <w:highlight w:val="none"/>
        </w:rPr>
      </w:pPr>
      <w:r>
        <w:rPr>
          <w:color w:val="auto"/>
          <w:sz w:val="24"/>
          <w:highlight w:val="none"/>
        </w:rPr>
        <w:t>2.1 响应文件开启（解密）后，采购代理机构将组织磋商小组进行评审。</w:t>
      </w:r>
    </w:p>
    <w:p w14:paraId="01ABB2CD">
      <w:pPr>
        <w:spacing w:line="440" w:lineRule="exact"/>
        <w:ind w:firstLine="480"/>
        <w:jc w:val="left"/>
        <w:rPr>
          <w:color w:val="auto"/>
          <w:sz w:val="24"/>
          <w:highlight w:val="none"/>
        </w:rPr>
      </w:pPr>
      <w:r>
        <w:rPr>
          <w:color w:val="auto"/>
          <w:sz w:val="24"/>
          <w:highlight w:val="none"/>
        </w:rPr>
        <w:t>2.2 磋商小组由采购人代表和有关技术、经济等方面的评审专家组成，且人员构成符合政府采购有关规定。</w:t>
      </w:r>
    </w:p>
    <w:p w14:paraId="32F71640">
      <w:pPr>
        <w:spacing w:line="440" w:lineRule="exact"/>
        <w:ind w:firstLine="480"/>
        <w:jc w:val="left"/>
        <w:rPr>
          <w:color w:val="auto"/>
          <w:sz w:val="24"/>
          <w:highlight w:val="none"/>
        </w:rPr>
      </w:pPr>
      <w:r>
        <w:rPr>
          <w:color w:val="auto"/>
          <w:sz w:val="24"/>
          <w:highlight w:val="none"/>
        </w:rPr>
        <w:t>2.3 磋商小组按照磋商文件规定的评审程序、评审方法和评审标准进行独立评审并确定成交候选人。</w:t>
      </w:r>
    </w:p>
    <w:p w14:paraId="4C1D5C6F">
      <w:pPr>
        <w:spacing w:line="440" w:lineRule="exact"/>
        <w:ind w:firstLine="480"/>
        <w:jc w:val="left"/>
        <w:rPr>
          <w:color w:val="auto"/>
          <w:sz w:val="24"/>
          <w:highlight w:val="none"/>
        </w:rPr>
      </w:pPr>
      <w:r>
        <w:rPr>
          <w:color w:val="auto"/>
          <w:sz w:val="24"/>
          <w:highlight w:val="none"/>
        </w:rPr>
        <w:t>3、评审过程的保密与公正</w:t>
      </w:r>
    </w:p>
    <w:p w14:paraId="1D6FEE3C">
      <w:pPr>
        <w:spacing w:line="440" w:lineRule="exact"/>
        <w:ind w:firstLine="480"/>
        <w:jc w:val="left"/>
        <w:rPr>
          <w:color w:val="auto"/>
          <w:sz w:val="24"/>
          <w:highlight w:val="none"/>
        </w:rPr>
      </w:pPr>
      <w:r>
        <w:rPr>
          <w:color w:val="auto"/>
          <w:sz w:val="24"/>
          <w:highlight w:val="none"/>
        </w:rPr>
        <w:t>3.1 凡是与审查、澄清、评价和比较有关的资料以及成交建议等，采购人、评审专家、采购代理机构均不得向供应商或与评审无关的其他人员透露。</w:t>
      </w:r>
    </w:p>
    <w:p w14:paraId="6A133A74">
      <w:pPr>
        <w:spacing w:line="440" w:lineRule="exact"/>
        <w:ind w:firstLine="480"/>
        <w:jc w:val="left"/>
        <w:rPr>
          <w:color w:val="auto"/>
          <w:sz w:val="24"/>
          <w:highlight w:val="none"/>
        </w:rPr>
      </w:pPr>
      <w:r>
        <w:rPr>
          <w:color w:val="auto"/>
          <w:sz w:val="24"/>
          <w:highlight w:val="none"/>
        </w:rPr>
        <w:t>3.2 在评审过程中，供应商不得以任何行为影响评审过程，否则其响应文件将被作为无效响应文件。</w:t>
      </w:r>
    </w:p>
    <w:p w14:paraId="7EB658FE">
      <w:pPr>
        <w:spacing w:line="440" w:lineRule="exact"/>
        <w:ind w:firstLine="480"/>
        <w:jc w:val="left"/>
        <w:rPr>
          <w:color w:val="auto"/>
          <w:sz w:val="24"/>
          <w:highlight w:val="none"/>
        </w:rPr>
      </w:pPr>
      <w:r>
        <w:rPr>
          <w:color w:val="auto"/>
          <w:sz w:val="24"/>
          <w:highlight w:val="none"/>
        </w:rPr>
        <w:t>3.3 采购代理机构和磋商小组不向未成交的供应商解释未成交原因，也不公布评审过程中的相关细节。</w:t>
      </w:r>
    </w:p>
    <w:p w14:paraId="3480F4D8">
      <w:pPr>
        <w:spacing w:line="440" w:lineRule="exact"/>
        <w:ind w:firstLine="480"/>
        <w:jc w:val="left"/>
        <w:rPr>
          <w:color w:val="auto"/>
          <w:sz w:val="24"/>
          <w:highlight w:val="none"/>
        </w:rPr>
      </w:pPr>
      <w:r>
        <w:rPr>
          <w:color w:val="auto"/>
          <w:sz w:val="24"/>
          <w:highlight w:val="none"/>
        </w:rPr>
        <w:t>4、响应文件的澄清</w:t>
      </w:r>
    </w:p>
    <w:p w14:paraId="523DE3F3">
      <w:pPr>
        <w:spacing w:line="440" w:lineRule="exact"/>
        <w:ind w:firstLine="480"/>
        <w:jc w:val="left"/>
        <w:rPr>
          <w:color w:val="auto"/>
          <w:sz w:val="24"/>
          <w:highlight w:val="none"/>
        </w:rPr>
      </w:pPr>
      <w:r>
        <w:rPr>
          <w:color w:val="auto"/>
          <w:sz w:val="24"/>
          <w:highlight w:val="none"/>
        </w:rPr>
        <w:t>4.1 评审期间，磋商小组对响应文件中含义不明确、同类问题表述不一致或者有明显文字和计算错误的内容，有权要求供应商作出必要的澄清、说明或者补正。</w:t>
      </w:r>
    </w:p>
    <w:p w14:paraId="2B5EC72E">
      <w:pPr>
        <w:spacing w:line="440" w:lineRule="exact"/>
        <w:ind w:firstLine="480"/>
        <w:jc w:val="left"/>
        <w:rPr>
          <w:color w:val="auto"/>
          <w:sz w:val="24"/>
          <w:highlight w:val="none"/>
        </w:rPr>
      </w:pPr>
      <w:r>
        <w:rPr>
          <w:color w:val="auto"/>
          <w:sz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6E0C0ABF">
      <w:pPr>
        <w:spacing w:line="440" w:lineRule="exact"/>
        <w:ind w:firstLine="480"/>
        <w:jc w:val="left"/>
        <w:rPr>
          <w:color w:val="auto"/>
          <w:sz w:val="24"/>
          <w:highlight w:val="none"/>
        </w:rPr>
      </w:pPr>
      <w:r>
        <w:rPr>
          <w:color w:val="auto"/>
          <w:sz w:val="24"/>
          <w:highlight w:val="none"/>
        </w:rPr>
        <w:t>磋商小组并非对每个供应商都提出澄清、说明或者补正要求。</w:t>
      </w:r>
    </w:p>
    <w:p w14:paraId="5F0535D3">
      <w:pPr>
        <w:spacing w:line="440" w:lineRule="exact"/>
        <w:ind w:firstLine="480"/>
        <w:jc w:val="left"/>
        <w:rPr>
          <w:color w:val="auto"/>
          <w:sz w:val="24"/>
          <w:highlight w:val="none"/>
        </w:rPr>
      </w:pPr>
      <w:r>
        <w:rPr>
          <w:color w:val="auto"/>
          <w:sz w:val="24"/>
          <w:highlight w:val="none"/>
        </w:rPr>
        <w:t>4.2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65EEC3FB">
      <w:pPr>
        <w:spacing w:line="440" w:lineRule="exact"/>
        <w:ind w:firstLine="480"/>
        <w:jc w:val="left"/>
        <w:rPr>
          <w:color w:val="auto"/>
          <w:sz w:val="24"/>
          <w:highlight w:val="none"/>
        </w:rPr>
      </w:pPr>
      <w:r>
        <w:rPr>
          <w:color w:val="auto"/>
          <w:sz w:val="24"/>
          <w:highlight w:val="none"/>
        </w:rPr>
        <w:t>4.3 接到磋商小组澄清、说明或者补正要求的供应商如未按要求响应，其风险由供应商自行承担。</w:t>
      </w:r>
    </w:p>
    <w:p w14:paraId="13E15658">
      <w:pPr>
        <w:spacing w:line="440" w:lineRule="exact"/>
        <w:ind w:firstLine="480"/>
        <w:jc w:val="left"/>
        <w:rPr>
          <w:color w:val="auto"/>
          <w:sz w:val="24"/>
          <w:highlight w:val="none"/>
        </w:rPr>
      </w:pPr>
      <w:r>
        <w:rPr>
          <w:color w:val="auto"/>
          <w:sz w:val="24"/>
          <w:highlight w:val="none"/>
        </w:rPr>
        <w:t>5、对响应文件的审查</w:t>
      </w:r>
    </w:p>
    <w:p w14:paraId="46BA1F7F">
      <w:pPr>
        <w:spacing w:line="440" w:lineRule="exact"/>
        <w:ind w:firstLine="480"/>
        <w:jc w:val="left"/>
        <w:rPr>
          <w:color w:val="auto"/>
          <w:sz w:val="24"/>
          <w:highlight w:val="none"/>
        </w:rPr>
      </w:pPr>
      <w:r>
        <w:rPr>
          <w:color w:val="auto"/>
          <w:sz w:val="24"/>
          <w:highlight w:val="none"/>
        </w:rPr>
        <w:t>5.1 响应文件审查分为资格审查和符合性审查。</w:t>
      </w:r>
    </w:p>
    <w:p w14:paraId="6D572772">
      <w:pPr>
        <w:spacing w:line="440" w:lineRule="exact"/>
        <w:ind w:firstLine="480"/>
        <w:jc w:val="left"/>
        <w:rPr>
          <w:color w:val="auto"/>
          <w:sz w:val="24"/>
          <w:highlight w:val="none"/>
        </w:rPr>
      </w:pPr>
      <w:r>
        <w:rPr>
          <w:color w:val="auto"/>
          <w:sz w:val="24"/>
          <w:highlight w:val="none"/>
        </w:rPr>
        <w:t>（1）资格审查：磋商小组依据法律法规和磋商文件的规定，对响应文件中的资格证明文件进行审查，以确定供应商是否具备参加磋商采购的资格。</w:t>
      </w:r>
    </w:p>
    <w:p w14:paraId="43913839">
      <w:pPr>
        <w:spacing w:line="440" w:lineRule="exact"/>
        <w:ind w:firstLine="480"/>
        <w:jc w:val="left"/>
        <w:rPr>
          <w:color w:val="auto"/>
          <w:sz w:val="24"/>
          <w:highlight w:val="none"/>
        </w:rPr>
      </w:pPr>
      <w:r>
        <w:rPr>
          <w:color w:val="auto"/>
          <w:sz w:val="24"/>
          <w:highlight w:val="none"/>
        </w:rPr>
        <w:t>磋商小组在进行资格审查的同时，将在信用中国网站（www.creditchina.gov.cn）、中国政府采购网（www.ccgp.gov.cn）查询供应商的信用记录，以确定供应商是否具备参加磋商资格，查询结果留存并归档。</w:t>
      </w:r>
    </w:p>
    <w:p w14:paraId="3526CDA1">
      <w:pPr>
        <w:spacing w:line="440" w:lineRule="exact"/>
        <w:ind w:firstLine="480"/>
        <w:jc w:val="left"/>
        <w:rPr>
          <w:color w:val="auto"/>
          <w:sz w:val="24"/>
          <w:highlight w:val="none"/>
        </w:rPr>
      </w:pPr>
      <w:r>
        <w:rPr>
          <w:color w:val="auto"/>
          <w:sz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2CAB7B0C">
      <w:pPr>
        <w:spacing w:line="440" w:lineRule="exact"/>
        <w:ind w:firstLine="480"/>
        <w:jc w:val="left"/>
        <w:rPr>
          <w:color w:val="auto"/>
          <w:sz w:val="24"/>
          <w:highlight w:val="none"/>
        </w:rPr>
      </w:pPr>
      <w:r>
        <w:rPr>
          <w:color w:val="auto"/>
          <w:sz w:val="24"/>
          <w:highlight w:val="none"/>
        </w:rPr>
        <w:t>（2）符合性审查：磋商小组依据磋商文件的规定，从响应文件的有效性、完整性和对磋商文件的响应程度进行审查，以确定其是否对磋商文件的全部实质性要求作出响应。</w:t>
      </w:r>
    </w:p>
    <w:p w14:paraId="499C41DE">
      <w:pPr>
        <w:spacing w:line="440" w:lineRule="exact"/>
        <w:ind w:firstLine="480"/>
        <w:jc w:val="left"/>
        <w:rPr>
          <w:color w:val="auto"/>
          <w:sz w:val="24"/>
          <w:highlight w:val="none"/>
        </w:rPr>
      </w:pPr>
      <w:r>
        <w:rPr>
          <w:color w:val="auto"/>
          <w:sz w:val="24"/>
          <w:highlight w:val="none"/>
        </w:rPr>
        <w:t>未通过资格审查或符合性审查的供应商，将通过“苏采云”系统中告知其未通过的原因，评审结束后，将不再告知。</w:t>
      </w:r>
    </w:p>
    <w:p w14:paraId="0A97B892">
      <w:pPr>
        <w:spacing w:line="440" w:lineRule="exact"/>
        <w:ind w:firstLine="480"/>
        <w:jc w:val="left"/>
        <w:rPr>
          <w:color w:val="auto"/>
          <w:sz w:val="24"/>
          <w:highlight w:val="none"/>
        </w:rPr>
      </w:pPr>
      <w:r>
        <w:rPr>
          <w:color w:val="auto"/>
          <w:sz w:val="24"/>
          <w:highlight w:val="none"/>
        </w:rPr>
        <w:t>5.2 在磋商之前，磋商小组将首先审查每份响应文件是否实质性响应了磋商文件的要求。实质性响应的文件应当是与磋商文件要求的全部条款、条件和规格相符，没有重大偏离或保留。</w:t>
      </w:r>
    </w:p>
    <w:p w14:paraId="7990611F">
      <w:pPr>
        <w:spacing w:line="440" w:lineRule="exact"/>
        <w:ind w:firstLine="480"/>
        <w:jc w:val="left"/>
        <w:rPr>
          <w:color w:val="auto"/>
          <w:sz w:val="24"/>
          <w:highlight w:val="none"/>
        </w:rPr>
      </w:pPr>
      <w:r>
        <w:rPr>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32EAE949">
      <w:pPr>
        <w:spacing w:line="440" w:lineRule="exact"/>
        <w:ind w:firstLine="480"/>
        <w:jc w:val="left"/>
        <w:rPr>
          <w:color w:val="auto"/>
          <w:sz w:val="24"/>
          <w:highlight w:val="none"/>
        </w:rPr>
      </w:pPr>
      <w:r>
        <w:rPr>
          <w:color w:val="auto"/>
          <w:sz w:val="24"/>
          <w:highlight w:val="none"/>
        </w:rPr>
        <w:t>5.3 如果响应文件实质上没有响应磋商文件的要求，磋商小组将予以拒绝，供应商不得通过修改或撤销不符合要求的偏离或保留而使其成为实质性响应。</w:t>
      </w:r>
    </w:p>
    <w:p w14:paraId="79045548">
      <w:pPr>
        <w:spacing w:line="440" w:lineRule="exact"/>
        <w:ind w:firstLine="480"/>
        <w:jc w:val="left"/>
        <w:rPr>
          <w:color w:val="auto"/>
          <w:sz w:val="24"/>
          <w:highlight w:val="none"/>
        </w:rPr>
      </w:pPr>
      <w:r>
        <w:rPr>
          <w:color w:val="auto"/>
          <w:sz w:val="24"/>
          <w:highlight w:val="none"/>
        </w:rPr>
        <w:t>6、磋商程序</w:t>
      </w:r>
    </w:p>
    <w:p w14:paraId="36489B1A">
      <w:pPr>
        <w:spacing w:line="440" w:lineRule="exact"/>
        <w:ind w:firstLine="480"/>
        <w:jc w:val="left"/>
        <w:rPr>
          <w:color w:val="auto"/>
          <w:sz w:val="24"/>
          <w:highlight w:val="none"/>
        </w:rPr>
      </w:pPr>
      <w:r>
        <w:rPr>
          <w:color w:val="auto"/>
          <w:sz w:val="24"/>
          <w:highlight w:val="none"/>
        </w:rPr>
        <w:t>6.1 对于通过资格审查和符合性审查的供应商，磋商小组将集中与单一供应商分别进行磋商。</w:t>
      </w:r>
    </w:p>
    <w:p w14:paraId="1A72F64F">
      <w:pPr>
        <w:spacing w:line="440" w:lineRule="exact"/>
        <w:ind w:firstLine="480"/>
        <w:jc w:val="left"/>
        <w:rPr>
          <w:color w:val="auto"/>
          <w:sz w:val="24"/>
          <w:highlight w:val="none"/>
        </w:rPr>
      </w:pPr>
      <w:r>
        <w:rPr>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47600193">
      <w:pPr>
        <w:spacing w:line="440" w:lineRule="exact"/>
        <w:ind w:firstLine="480"/>
        <w:jc w:val="left"/>
        <w:rPr>
          <w:color w:val="auto"/>
          <w:sz w:val="24"/>
          <w:highlight w:val="none"/>
        </w:rPr>
      </w:pPr>
      <w:r>
        <w:rPr>
          <w:color w:val="auto"/>
          <w:sz w:val="24"/>
          <w:highlight w:val="none"/>
        </w:rPr>
        <w:t>已提交响应文件的供应商，在提交最后报价之前，可以根据磋商情况退出磋商采购，应在“苏采云”系统中提交“退出磋商函”，并加盖CA电子公章。</w:t>
      </w:r>
    </w:p>
    <w:p w14:paraId="49294C2E">
      <w:pPr>
        <w:spacing w:line="440" w:lineRule="exact"/>
        <w:ind w:firstLine="480"/>
        <w:jc w:val="left"/>
        <w:rPr>
          <w:color w:val="auto"/>
          <w:sz w:val="24"/>
          <w:highlight w:val="none"/>
        </w:rPr>
      </w:pPr>
      <w:r>
        <w:rPr>
          <w:color w:val="auto"/>
          <w:sz w:val="24"/>
          <w:highlight w:val="none"/>
        </w:rPr>
        <w:t>6.2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505C4A24">
      <w:pPr>
        <w:spacing w:line="440" w:lineRule="exact"/>
        <w:ind w:firstLine="480"/>
        <w:jc w:val="left"/>
        <w:rPr>
          <w:color w:val="auto"/>
          <w:sz w:val="24"/>
          <w:highlight w:val="none"/>
        </w:rPr>
      </w:pPr>
      <w:r>
        <w:rPr>
          <w:color w:val="auto"/>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7F952137">
      <w:pPr>
        <w:spacing w:line="440" w:lineRule="exact"/>
        <w:ind w:firstLine="480"/>
        <w:jc w:val="left"/>
        <w:rPr>
          <w:color w:val="auto"/>
          <w:sz w:val="24"/>
          <w:highlight w:val="none"/>
        </w:rPr>
      </w:pPr>
      <w:r>
        <w:rPr>
          <w:color w:val="auto"/>
          <w:sz w:val="24"/>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17282887">
      <w:pPr>
        <w:spacing w:line="440" w:lineRule="exact"/>
        <w:ind w:firstLine="480"/>
        <w:jc w:val="left"/>
        <w:rPr>
          <w:color w:val="auto"/>
          <w:sz w:val="24"/>
          <w:highlight w:val="none"/>
        </w:rPr>
      </w:pPr>
      <w:r>
        <w:rPr>
          <w:color w:val="auto"/>
          <w:sz w:val="24"/>
          <w:highlight w:val="none"/>
        </w:rPr>
        <w:t>供应商未在磋商小组规定的时间内在“苏采云”系统中提交最后报价的视为放弃磋商，其响应文件按无效响应处理。</w:t>
      </w:r>
    </w:p>
    <w:p w14:paraId="7AA78C18">
      <w:pPr>
        <w:spacing w:line="440" w:lineRule="exact"/>
        <w:ind w:firstLine="480"/>
        <w:jc w:val="left"/>
        <w:rPr>
          <w:b/>
          <w:bCs/>
          <w:color w:val="auto"/>
          <w:sz w:val="24"/>
          <w:highlight w:val="none"/>
        </w:rPr>
      </w:pPr>
      <w:r>
        <w:rPr>
          <w:rFonts w:hint="eastAsia"/>
          <w:b/>
          <w:bCs/>
          <w:color w:val="auto"/>
          <w:sz w:val="24"/>
          <w:highlight w:val="none"/>
        </w:rPr>
        <w:t>6.3政府采购异常低价审查：</w:t>
      </w:r>
    </w:p>
    <w:p w14:paraId="08B678BF">
      <w:pPr>
        <w:spacing w:line="440" w:lineRule="exact"/>
        <w:ind w:firstLine="480"/>
        <w:jc w:val="left"/>
        <w:rPr>
          <w:b/>
          <w:bCs/>
          <w:color w:val="auto"/>
          <w:sz w:val="24"/>
          <w:highlight w:val="none"/>
        </w:rPr>
      </w:pPr>
      <w:r>
        <w:rPr>
          <w:rFonts w:hint="eastAsia"/>
          <w:b/>
          <w:bCs/>
          <w:color w:val="auto"/>
          <w:sz w:val="24"/>
          <w:highlight w:val="none"/>
        </w:rPr>
        <w:t>（一）政府采购评审中出现下列情形之一的，评审委员会应当启动异常低价投标审查程序：</w:t>
      </w:r>
    </w:p>
    <w:p w14:paraId="5B42ECF6">
      <w:pPr>
        <w:spacing w:line="440" w:lineRule="exact"/>
        <w:ind w:firstLine="480"/>
        <w:jc w:val="left"/>
        <w:rPr>
          <w:b/>
          <w:bCs/>
          <w:color w:val="auto"/>
          <w:sz w:val="24"/>
          <w:highlight w:val="none"/>
        </w:rPr>
      </w:pPr>
      <w:r>
        <w:rPr>
          <w:rFonts w:hint="eastAsia"/>
          <w:b/>
          <w:bCs/>
          <w:color w:val="auto"/>
          <w:sz w:val="24"/>
          <w:highlight w:val="none"/>
        </w:rPr>
        <w:t>1.投标（响应）报价低于全部通过符合性审查供应商投标（响应）报价平均值50%的，即投标（响应）报价&lt;全部通过符合性审查供应商投标（响应）报价平均值×50%；</w:t>
      </w:r>
    </w:p>
    <w:p w14:paraId="31896E56">
      <w:pPr>
        <w:spacing w:line="440" w:lineRule="exact"/>
        <w:ind w:firstLine="480"/>
        <w:jc w:val="left"/>
        <w:rPr>
          <w:b/>
          <w:bCs/>
          <w:color w:val="auto"/>
          <w:sz w:val="24"/>
          <w:highlight w:val="none"/>
        </w:rPr>
      </w:pPr>
      <w:r>
        <w:rPr>
          <w:rFonts w:hint="eastAsia"/>
          <w:b/>
          <w:bCs/>
          <w:color w:val="auto"/>
          <w:sz w:val="24"/>
          <w:highlight w:val="none"/>
        </w:rPr>
        <w:t>2.投标（响应）报价低于通过符合性审查的次低报价供应商投标（响应）报价50%的，即投标（响应）报价&lt;通过符合性审查的次低报价供应商投标（响应）报价×50%；</w:t>
      </w:r>
    </w:p>
    <w:p w14:paraId="005AB256">
      <w:pPr>
        <w:spacing w:line="440" w:lineRule="exact"/>
        <w:ind w:firstLine="480"/>
        <w:jc w:val="left"/>
        <w:rPr>
          <w:b/>
          <w:bCs/>
          <w:color w:val="auto"/>
          <w:sz w:val="24"/>
          <w:highlight w:val="none"/>
        </w:rPr>
      </w:pPr>
      <w:r>
        <w:rPr>
          <w:rFonts w:hint="eastAsia"/>
          <w:b/>
          <w:bCs/>
          <w:color w:val="auto"/>
          <w:sz w:val="24"/>
          <w:highlight w:val="none"/>
        </w:rPr>
        <w:t>3.投标（响应）报价低于采购项目最高限价45%的，即投标（响应）报价&lt;采购项目最高限价×45%；</w:t>
      </w:r>
    </w:p>
    <w:p w14:paraId="32783F98">
      <w:pPr>
        <w:spacing w:line="440" w:lineRule="exact"/>
        <w:ind w:firstLine="480"/>
        <w:jc w:val="left"/>
        <w:rPr>
          <w:b/>
          <w:bCs/>
          <w:color w:val="auto"/>
          <w:sz w:val="24"/>
          <w:highlight w:val="none"/>
        </w:rPr>
      </w:pPr>
      <w:r>
        <w:rPr>
          <w:rFonts w:hint="eastAsia"/>
          <w:b/>
          <w:bCs/>
          <w:color w:val="auto"/>
          <w:sz w:val="24"/>
          <w:highlight w:val="none"/>
        </w:rPr>
        <w:t>4.评审委员会基于专业判断，认为供应商报价过低，有可能影响产品质量或者不能诚信履约的其他情形。</w:t>
      </w:r>
    </w:p>
    <w:p w14:paraId="4A2C8675">
      <w:pPr>
        <w:spacing w:line="440" w:lineRule="exact"/>
        <w:ind w:firstLine="480"/>
        <w:jc w:val="left"/>
        <w:rPr>
          <w:b/>
          <w:bCs/>
          <w:color w:val="auto"/>
          <w:sz w:val="24"/>
          <w:highlight w:val="none"/>
        </w:rPr>
      </w:pPr>
      <w:r>
        <w:rPr>
          <w:rFonts w:hint="eastAsia"/>
          <w:b/>
          <w:bCs/>
          <w:color w:val="auto"/>
          <w:sz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292F0F5F">
      <w:pPr>
        <w:spacing w:line="440" w:lineRule="exact"/>
        <w:ind w:firstLine="480"/>
        <w:jc w:val="left"/>
        <w:rPr>
          <w:b/>
          <w:bCs/>
          <w:color w:val="auto"/>
          <w:sz w:val="24"/>
          <w:highlight w:val="none"/>
        </w:rPr>
      </w:pPr>
      <w:r>
        <w:rPr>
          <w:rFonts w:hint="eastAsia"/>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0D6D7353">
      <w:pPr>
        <w:spacing w:line="440" w:lineRule="exact"/>
        <w:ind w:firstLine="480"/>
        <w:jc w:val="left"/>
        <w:rPr>
          <w:b/>
          <w:bCs/>
          <w:color w:val="auto"/>
          <w:sz w:val="24"/>
          <w:highlight w:val="none"/>
        </w:rPr>
      </w:pPr>
      <w:r>
        <w:rPr>
          <w:rFonts w:hint="eastAsia"/>
          <w:b/>
          <w:bCs/>
          <w:color w:val="auto"/>
          <w:sz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AEDF964">
      <w:pPr>
        <w:spacing w:line="440" w:lineRule="exact"/>
        <w:ind w:firstLine="480"/>
        <w:jc w:val="left"/>
        <w:rPr>
          <w:b/>
          <w:bCs/>
          <w:color w:val="auto"/>
          <w:sz w:val="24"/>
          <w:highlight w:val="none"/>
        </w:rPr>
      </w:pPr>
      <w:r>
        <w:rPr>
          <w:rFonts w:hint="eastAsia"/>
          <w:b/>
          <w:bCs/>
          <w:color w:val="auto"/>
          <w:sz w:val="24"/>
          <w:highlight w:val="none"/>
        </w:rPr>
        <w:t>异常低价投标审查的启动原因、审查意见和审查结果应当在评审报告中记录，并随供应商提供的相关书面说明及证明材料，以及评审委员会有关互联网浏览、查询历史一并归档。</w:t>
      </w:r>
    </w:p>
    <w:p w14:paraId="56853AAF">
      <w:pPr>
        <w:spacing w:line="440" w:lineRule="exact"/>
        <w:ind w:firstLine="480"/>
        <w:jc w:val="left"/>
        <w:rPr>
          <w:b/>
          <w:bCs/>
          <w:color w:val="auto"/>
          <w:sz w:val="24"/>
          <w:highlight w:val="none"/>
        </w:rPr>
      </w:pPr>
      <w:r>
        <w:rPr>
          <w:rFonts w:hint="eastAsia"/>
          <w:b/>
          <w:bCs/>
          <w:color w:val="auto"/>
          <w:sz w:val="24"/>
          <w:highlight w:val="none"/>
        </w:rPr>
        <w:t>评委会将通过“苏采云”系统要求其在合理的时间内提供书面说明、证明材料。未通过资格审查或符合性审查的供应商，将通过“苏采云”系统中告知其未通过的原因，评审结束后，将不再告知。</w:t>
      </w:r>
    </w:p>
    <w:p w14:paraId="50291EBE">
      <w:pPr>
        <w:spacing w:line="440" w:lineRule="exact"/>
        <w:ind w:firstLine="480"/>
        <w:jc w:val="left"/>
        <w:rPr>
          <w:color w:val="auto"/>
          <w:sz w:val="24"/>
          <w:highlight w:val="none"/>
        </w:rPr>
      </w:pPr>
      <w:r>
        <w:rPr>
          <w:color w:val="auto"/>
          <w:sz w:val="24"/>
          <w:highlight w:val="none"/>
        </w:rPr>
        <w:t>7、评审方法与评审标准</w:t>
      </w:r>
    </w:p>
    <w:p w14:paraId="548D50B0">
      <w:pPr>
        <w:spacing w:line="440" w:lineRule="exact"/>
        <w:ind w:firstLine="480"/>
        <w:jc w:val="left"/>
        <w:rPr>
          <w:color w:val="auto"/>
          <w:sz w:val="24"/>
          <w:highlight w:val="none"/>
        </w:rPr>
      </w:pPr>
      <w:r>
        <w:rPr>
          <w:color w:val="auto"/>
          <w:sz w:val="24"/>
          <w:highlight w:val="none"/>
        </w:rPr>
        <w:t>7.1 评审方法。详见本磋商文件第五章。</w:t>
      </w:r>
    </w:p>
    <w:p w14:paraId="4C5D5ED5">
      <w:pPr>
        <w:spacing w:line="440" w:lineRule="exact"/>
        <w:ind w:firstLine="480"/>
        <w:jc w:val="left"/>
        <w:rPr>
          <w:color w:val="auto"/>
          <w:sz w:val="24"/>
          <w:highlight w:val="none"/>
        </w:rPr>
      </w:pPr>
      <w:r>
        <w:rPr>
          <w:color w:val="auto"/>
          <w:sz w:val="24"/>
          <w:highlight w:val="none"/>
        </w:rPr>
        <w:t>7.2 评审标准。详见本磋商文件第五章。</w:t>
      </w:r>
    </w:p>
    <w:p w14:paraId="350BE4A0">
      <w:pPr>
        <w:spacing w:line="440" w:lineRule="exact"/>
        <w:ind w:firstLine="480"/>
        <w:jc w:val="left"/>
        <w:rPr>
          <w:color w:val="auto"/>
          <w:sz w:val="24"/>
          <w:highlight w:val="none"/>
        </w:rPr>
      </w:pPr>
      <w:r>
        <w:rPr>
          <w:color w:val="auto"/>
          <w:sz w:val="24"/>
          <w:highlight w:val="none"/>
        </w:rPr>
        <w:t>8、未实质性响应磋商文件的情形和采购活动终止</w:t>
      </w:r>
    </w:p>
    <w:p w14:paraId="244EA066">
      <w:pPr>
        <w:spacing w:line="440" w:lineRule="exact"/>
        <w:ind w:firstLine="480"/>
        <w:jc w:val="left"/>
        <w:rPr>
          <w:color w:val="auto"/>
          <w:sz w:val="24"/>
          <w:highlight w:val="none"/>
        </w:rPr>
      </w:pPr>
      <w:r>
        <w:rPr>
          <w:color w:val="auto"/>
          <w:sz w:val="24"/>
          <w:highlight w:val="none"/>
        </w:rPr>
        <w:t>8.1 未实质性响应磋商文件的情形：</w:t>
      </w:r>
    </w:p>
    <w:p w14:paraId="776C2D76">
      <w:pPr>
        <w:spacing w:line="440" w:lineRule="exact"/>
        <w:ind w:firstLine="480"/>
        <w:jc w:val="left"/>
        <w:rPr>
          <w:color w:val="auto"/>
          <w:sz w:val="24"/>
          <w:highlight w:val="none"/>
        </w:rPr>
      </w:pPr>
      <w:r>
        <w:rPr>
          <w:color w:val="auto"/>
          <w:sz w:val="24"/>
          <w:highlight w:val="none"/>
        </w:rPr>
        <w:t>（1）供应商未按照磋商文件要求提交（上传）电子响应文件的。</w:t>
      </w:r>
    </w:p>
    <w:p w14:paraId="0C1901DB">
      <w:pPr>
        <w:spacing w:line="440" w:lineRule="exact"/>
        <w:ind w:firstLine="480"/>
        <w:jc w:val="left"/>
        <w:rPr>
          <w:color w:val="auto"/>
          <w:sz w:val="24"/>
          <w:highlight w:val="none"/>
        </w:rPr>
      </w:pPr>
      <w:r>
        <w:rPr>
          <w:color w:val="auto"/>
          <w:sz w:val="24"/>
          <w:highlight w:val="none"/>
        </w:rPr>
        <w:t>（2）供应商在“苏采云”系统规定的时间内未成功解密电子响应文件的。</w:t>
      </w:r>
    </w:p>
    <w:p w14:paraId="3668D6F2">
      <w:pPr>
        <w:spacing w:line="440" w:lineRule="exact"/>
        <w:ind w:firstLine="480"/>
        <w:jc w:val="left"/>
        <w:rPr>
          <w:color w:val="auto"/>
          <w:sz w:val="24"/>
          <w:highlight w:val="none"/>
        </w:rPr>
      </w:pPr>
      <w:r>
        <w:rPr>
          <w:color w:val="auto"/>
          <w:sz w:val="24"/>
          <w:highlight w:val="none"/>
        </w:rPr>
        <w:t>（3）供应商不具备磋商文件中规定的资格要求的。</w:t>
      </w:r>
    </w:p>
    <w:p w14:paraId="6F0AD814">
      <w:pPr>
        <w:spacing w:line="440" w:lineRule="exact"/>
        <w:ind w:firstLine="480"/>
        <w:jc w:val="left"/>
        <w:rPr>
          <w:color w:val="auto"/>
          <w:sz w:val="24"/>
          <w:highlight w:val="none"/>
        </w:rPr>
      </w:pPr>
      <w:r>
        <w:rPr>
          <w:color w:val="auto"/>
          <w:sz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E107320">
      <w:pPr>
        <w:spacing w:line="440" w:lineRule="exact"/>
        <w:ind w:firstLine="480"/>
        <w:jc w:val="left"/>
        <w:rPr>
          <w:color w:val="auto"/>
          <w:sz w:val="24"/>
          <w:highlight w:val="none"/>
        </w:rPr>
      </w:pPr>
      <w:r>
        <w:rPr>
          <w:color w:val="auto"/>
          <w:sz w:val="24"/>
          <w:highlight w:val="none"/>
        </w:rPr>
        <w:t>（5）不符合磋商文件规定的实质性要求和条件的。（</w:t>
      </w:r>
      <w:r>
        <w:rPr>
          <w:b/>
          <w:bCs/>
          <w:color w:val="auto"/>
          <w:sz w:val="24"/>
          <w:highlight w:val="none"/>
        </w:rPr>
        <w:t>本磋商文件中标注★的款项为实质性响应要求和条件，如不满足将按无效响应文件处理</w:t>
      </w:r>
      <w:r>
        <w:rPr>
          <w:color w:val="auto"/>
          <w:sz w:val="24"/>
          <w:highlight w:val="none"/>
        </w:rPr>
        <w:t>）</w:t>
      </w:r>
    </w:p>
    <w:p w14:paraId="281D4FD8">
      <w:pPr>
        <w:spacing w:line="440" w:lineRule="exact"/>
        <w:ind w:firstLine="480"/>
        <w:jc w:val="left"/>
        <w:rPr>
          <w:color w:val="auto"/>
          <w:sz w:val="24"/>
          <w:highlight w:val="none"/>
        </w:rPr>
      </w:pPr>
      <w:r>
        <w:rPr>
          <w:color w:val="auto"/>
          <w:sz w:val="24"/>
          <w:highlight w:val="none"/>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078CD44F">
      <w:pPr>
        <w:spacing w:line="440" w:lineRule="exact"/>
        <w:ind w:firstLine="480"/>
        <w:jc w:val="left"/>
        <w:rPr>
          <w:color w:val="auto"/>
          <w:sz w:val="24"/>
          <w:highlight w:val="none"/>
        </w:rPr>
      </w:pPr>
      <w:r>
        <w:rPr>
          <w:color w:val="auto"/>
          <w:sz w:val="24"/>
          <w:highlight w:val="none"/>
        </w:rPr>
        <w:t>（7）供应商未通过符合性审查的。</w:t>
      </w:r>
    </w:p>
    <w:p w14:paraId="40B98F13">
      <w:pPr>
        <w:spacing w:line="440" w:lineRule="exact"/>
        <w:ind w:firstLine="480"/>
        <w:jc w:val="left"/>
        <w:rPr>
          <w:color w:val="auto"/>
          <w:sz w:val="24"/>
          <w:highlight w:val="none"/>
        </w:rPr>
      </w:pPr>
      <w:r>
        <w:rPr>
          <w:color w:val="auto"/>
          <w:sz w:val="24"/>
          <w:highlight w:val="none"/>
        </w:rPr>
        <w:t>（8）供应商未按照要求对磋商或者最后报价作出响应的。</w:t>
      </w:r>
    </w:p>
    <w:p w14:paraId="29B2A478">
      <w:pPr>
        <w:spacing w:line="440" w:lineRule="exact"/>
        <w:ind w:firstLine="480"/>
        <w:jc w:val="left"/>
        <w:rPr>
          <w:color w:val="auto"/>
          <w:sz w:val="24"/>
          <w:highlight w:val="none"/>
        </w:rPr>
      </w:pPr>
      <w:r>
        <w:rPr>
          <w:color w:val="auto"/>
          <w:sz w:val="24"/>
          <w:highlight w:val="none"/>
        </w:rPr>
        <w:t>（9）供应商提交两个（含两个）以上不同的最后报价的。</w:t>
      </w:r>
    </w:p>
    <w:p w14:paraId="455C5DE5">
      <w:pPr>
        <w:spacing w:line="440" w:lineRule="exact"/>
        <w:ind w:firstLine="480"/>
        <w:jc w:val="left"/>
        <w:rPr>
          <w:color w:val="auto"/>
          <w:sz w:val="24"/>
          <w:highlight w:val="none"/>
        </w:rPr>
      </w:pPr>
      <w:r>
        <w:rPr>
          <w:color w:val="auto"/>
          <w:sz w:val="24"/>
          <w:highlight w:val="none"/>
        </w:rPr>
        <w:t>（10）供应商的最后报价超过了采购预算或者最高限价的。</w:t>
      </w:r>
    </w:p>
    <w:p w14:paraId="038AECEB">
      <w:pPr>
        <w:spacing w:line="440" w:lineRule="exact"/>
        <w:ind w:firstLine="480"/>
        <w:jc w:val="left"/>
        <w:rPr>
          <w:color w:val="auto"/>
          <w:sz w:val="24"/>
          <w:highlight w:val="none"/>
        </w:rPr>
      </w:pPr>
      <w:r>
        <w:rPr>
          <w:color w:val="auto"/>
          <w:sz w:val="24"/>
          <w:highlight w:val="none"/>
        </w:rPr>
        <w:t>（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03AF94DE">
      <w:pPr>
        <w:spacing w:line="440" w:lineRule="exact"/>
        <w:ind w:firstLine="480"/>
        <w:jc w:val="left"/>
        <w:rPr>
          <w:color w:val="auto"/>
          <w:sz w:val="24"/>
          <w:highlight w:val="none"/>
        </w:rPr>
      </w:pPr>
      <w:r>
        <w:rPr>
          <w:color w:val="auto"/>
          <w:sz w:val="24"/>
          <w:highlight w:val="none"/>
        </w:rPr>
        <w:t>（12）响应文件含有采购人不能接受的附加条件的。</w:t>
      </w:r>
    </w:p>
    <w:p w14:paraId="01EEC38C">
      <w:pPr>
        <w:spacing w:line="440" w:lineRule="exact"/>
        <w:ind w:firstLine="480"/>
        <w:jc w:val="left"/>
        <w:rPr>
          <w:color w:val="auto"/>
          <w:sz w:val="24"/>
          <w:highlight w:val="none"/>
        </w:rPr>
      </w:pPr>
      <w:r>
        <w:rPr>
          <w:color w:val="auto"/>
          <w:sz w:val="24"/>
          <w:highlight w:val="none"/>
        </w:rPr>
        <w:t>（13）响应文件未按照磋商文件要求加盖公章（CA电子公章）的。</w:t>
      </w:r>
    </w:p>
    <w:p w14:paraId="3FD07C7E">
      <w:pPr>
        <w:spacing w:line="440" w:lineRule="exact"/>
        <w:ind w:firstLine="480"/>
        <w:jc w:val="left"/>
        <w:rPr>
          <w:color w:val="auto"/>
          <w:sz w:val="24"/>
          <w:highlight w:val="none"/>
        </w:rPr>
      </w:pPr>
      <w:r>
        <w:rPr>
          <w:rFonts w:hint="eastAsia"/>
          <w:color w:val="auto"/>
          <w:sz w:val="24"/>
          <w:highlight w:val="none"/>
        </w:rPr>
        <w:t>（14）不同的供应商响应文件制作机器码、文件创建标识码一致的。</w:t>
      </w:r>
    </w:p>
    <w:p w14:paraId="3C44D52D">
      <w:pPr>
        <w:spacing w:line="440" w:lineRule="exact"/>
        <w:ind w:firstLine="480"/>
        <w:jc w:val="left"/>
        <w:rPr>
          <w:color w:val="auto"/>
          <w:sz w:val="24"/>
          <w:highlight w:val="none"/>
        </w:rPr>
      </w:pPr>
      <w:r>
        <w:rPr>
          <w:rFonts w:hint="eastAsia"/>
          <w:color w:val="auto"/>
          <w:sz w:val="24"/>
          <w:highlight w:val="none"/>
        </w:rPr>
        <w:t>（15）明显不符合技术规范、技术标准的要求的。</w:t>
      </w:r>
    </w:p>
    <w:p w14:paraId="37B3034E">
      <w:pPr>
        <w:spacing w:line="440" w:lineRule="exact"/>
        <w:ind w:firstLine="480"/>
        <w:jc w:val="left"/>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）其他法律、法规及本磋商文件规定的属于未实质性响应磋商文件的情形。</w:t>
      </w:r>
    </w:p>
    <w:p w14:paraId="699286A6">
      <w:pPr>
        <w:spacing w:line="440" w:lineRule="exact"/>
        <w:ind w:firstLine="480"/>
        <w:jc w:val="left"/>
        <w:rPr>
          <w:color w:val="auto"/>
          <w:sz w:val="24"/>
          <w:highlight w:val="none"/>
        </w:rPr>
      </w:pPr>
      <w:r>
        <w:rPr>
          <w:color w:val="auto"/>
          <w:sz w:val="24"/>
          <w:highlight w:val="none"/>
        </w:rPr>
        <w:t>8.2 有下列情形之一的，视为供应商串通，响应无效：</w:t>
      </w:r>
    </w:p>
    <w:p w14:paraId="35447ACD">
      <w:pPr>
        <w:spacing w:line="440" w:lineRule="exact"/>
        <w:ind w:firstLine="480"/>
        <w:jc w:val="left"/>
        <w:rPr>
          <w:color w:val="auto"/>
          <w:sz w:val="24"/>
          <w:highlight w:val="none"/>
        </w:rPr>
      </w:pPr>
      <w:r>
        <w:rPr>
          <w:color w:val="auto"/>
          <w:sz w:val="24"/>
          <w:highlight w:val="none"/>
        </w:rPr>
        <w:t>（1）不同供应商的响应文件由同一单位或者个人编制。</w:t>
      </w:r>
    </w:p>
    <w:p w14:paraId="1F27E4EA">
      <w:pPr>
        <w:spacing w:line="440" w:lineRule="exact"/>
        <w:ind w:firstLine="480"/>
        <w:jc w:val="left"/>
        <w:rPr>
          <w:color w:val="auto"/>
          <w:sz w:val="24"/>
          <w:highlight w:val="none"/>
        </w:rPr>
      </w:pPr>
      <w:r>
        <w:rPr>
          <w:color w:val="auto"/>
          <w:sz w:val="24"/>
          <w:highlight w:val="none"/>
        </w:rPr>
        <w:t>（2）不同供应商委托同一单位或者个人办理磋商事宜。</w:t>
      </w:r>
    </w:p>
    <w:p w14:paraId="5885A1B3">
      <w:pPr>
        <w:spacing w:line="440" w:lineRule="exact"/>
        <w:ind w:firstLine="480"/>
        <w:jc w:val="left"/>
        <w:rPr>
          <w:color w:val="auto"/>
          <w:sz w:val="24"/>
          <w:highlight w:val="none"/>
        </w:rPr>
      </w:pPr>
      <w:r>
        <w:rPr>
          <w:color w:val="auto"/>
          <w:sz w:val="24"/>
          <w:highlight w:val="none"/>
        </w:rPr>
        <w:t>（3）不同供应商的响应文件载明的项目管理成员或者联系人员为同一人。</w:t>
      </w:r>
    </w:p>
    <w:p w14:paraId="19992ED0">
      <w:pPr>
        <w:spacing w:line="440" w:lineRule="exact"/>
        <w:ind w:firstLine="480"/>
        <w:jc w:val="left"/>
        <w:rPr>
          <w:color w:val="auto"/>
          <w:sz w:val="24"/>
          <w:highlight w:val="none"/>
        </w:rPr>
      </w:pPr>
      <w:r>
        <w:rPr>
          <w:color w:val="auto"/>
          <w:sz w:val="24"/>
          <w:highlight w:val="none"/>
        </w:rPr>
        <w:t>（4）不同供应商的响应文件异常一致或者最后报价呈规律性差异。</w:t>
      </w:r>
    </w:p>
    <w:p w14:paraId="24A5B2C9">
      <w:pPr>
        <w:spacing w:line="440" w:lineRule="exact"/>
        <w:ind w:firstLine="480"/>
        <w:jc w:val="left"/>
        <w:rPr>
          <w:color w:val="auto"/>
          <w:sz w:val="24"/>
          <w:highlight w:val="none"/>
        </w:rPr>
      </w:pPr>
      <w:r>
        <w:rPr>
          <w:color w:val="auto"/>
          <w:sz w:val="24"/>
          <w:highlight w:val="none"/>
        </w:rPr>
        <w:t>（5）不同供应商的响应文件相互混装。</w:t>
      </w:r>
    </w:p>
    <w:p w14:paraId="03C89EF7">
      <w:pPr>
        <w:spacing w:line="440" w:lineRule="exact"/>
        <w:ind w:firstLine="480"/>
        <w:jc w:val="left"/>
        <w:rPr>
          <w:color w:val="auto"/>
          <w:sz w:val="24"/>
          <w:highlight w:val="none"/>
        </w:rPr>
      </w:pPr>
      <w:r>
        <w:rPr>
          <w:color w:val="auto"/>
          <w:sz w:val="24"/>
          <w:highlight w:val="none"/>
        </w:rPr>
        <w:t>8.3 采购活动终止的情形：</w:t>
      </w:r>
    </w:p>
    <w:p w14:paraId="42872A52">
      <w:pPr>
        <w:spacing w:line="440" w:lineRule="exact"/>
        <w:ind w:firstLine="480"/>
        <w:jc w:val="left"/>
        <w:rPr>
          <w:color w:val="auto"/>
          <w:sz w:val="24"/>
          <w:highlight w:val="none"/>
        </w:rPr>
      </w:pPr>
      <w:r>
        <w:rPr>
          <w:color w:val="auto"/>
          <w:sz w:val="24"/>
          <w:highlight w:val="none"/>
        </w:rPr>
        <w:t>（1）因“苏采云”系统故障原因造成开启（解密）不成功的，或者至磋商文件规定的截止时间成功解密电子响应文件的供应商不足三家的。</w:t>
      </w:r>
    </w:p>
    <w:p w14:paraId="566F554B">
      <w:pPr>
        <w:spacing w:line="440" w:lineRule="exact"/>
        <w:ind w:firstLine="480"/>
        <w:jc w:val="left"/>
        <w:rPr>
          <w:color w:val="auto"/>
          <w:sz w:val="24"/>
          <w:highlight w:val="none"/>
        </w:rPr>
      </w:pPr>
      <w:r>
        <w:rPr>
          <w:color w:val="auto"/>
          <w:sz w:val="24"/>
          <w:highlight w:val="none"/>
        </w:rPr>
        <w:t>（2）磋商小组认定磋商文件存在歧义、重大缺陷导致评审工作无法进行，或者磋商文件内容违反国家有关强制性规定的。</w:t>
      </w:r>
    </w:p>
    <w:p w14:paraId="0827FF5B">
      <w:pPr>
        <w:spacing w:line="440" w:lineRule="exact"/>
        <w:ind w:firstLine="480"/>
        <w:jc w:val="left"/>
        <w:rPr>
          <w:color w:val="auto"/>
          <w:sz w:val="24"/>
          <w:highlight w:val="none"/>
        </w:rPr>
      </w:pPr>
      <w:r>
        <w:rPr>
          <w:color w:val="auto"/>
          <w:sz w:val="24"/>
          <w:highlight w:val="none"/>
        </w:rPr>
        <w:t>（3）除本磋商文件第二章“五、响应文件开启（解密）与评审”第6.2条第三款规定的情形外，符合专业条件的供应商或者对磋商文件作实质响应的供应商不足三家的。</w:t>
      </w:r>
    </w:p>
    <w:p w14:paraId="017C0920">
      <w:pPr>
        <w:spacing w:line="440" w:lineRule="exact"/>
        <w:ind w:firstLine="480"/>
        <w:jc w:val="left"/>
        <w:rPr>
          <w:color w:val="auto"/>
          <w:sz w:val="24"/>
          <w:highlight w:val="none"/>
        </w:rPr>
      </w:pPr>
      <w:r>
        <w:rPr>
          <w:color w:val="auto"/>
          <w:sz w:val="24"/>
          <w:highlight w:val="none"/>
        </w:rPr>
        <w:t>（4）出现影响采购公正的违法、违规行为的。</w:t>
      </w:r>
    </w:p>
    <w:p w14:paraId="0E76B38C">
      <w:pPr>
        <w:spacing w:line="440" w:lineRule="exact"/>
        <w:ind w:firstLine="480"/>
        <w:jc w:val="left"/>
        <w:rPr>
          <w:color w:val="auto"/>
          <w:sz w:val="24"/>
          <w:highlight w:val="none"/>
        </w:rPr>
      </w:pPr>
      <w:r>
        <w:rPr>
          <w:color w:val="auto"/>
          <w:sz w:val="24"/>
          <w:highlight w:val="none"/>
        </w:rPr>
        <w:t>（5）因重大变故，采购任务取消的。</w:t>
      </w:r>
    </w:p>
    <w:p w14:paraId="7AD2A7B2">
      <w:pPr>
        <w:spacing w:line="440" w:lineRule="exact"/>
        <w:jc w:val="left"/>
        <w:rPr>
          <w:b/>
          <w:bCs/>
          <w:color w:val="auto"/>
          <w:sz w:val="24"/>
          <w:highlight w:val="none"/>
        </w:rPr>
      </w:pPr>
      <w:r>
        <w:rPr>
          <w:b/>
          <w:bCs/>
          <w:color w:val="auto"/>
          <w:sz w:val="24"/>
          <w:highlight w:val="none"/>
        </w:rPr>
        <w:t>六、成交</w:t>
      </w:r>
    </w:p>
    <w:p w14:paraId="7E7858F3">
      <w:pPr>
        <w:spacing w:line="440" w:lineRule="exact"/>
        <w:ind w:firstLine="480"/>
        <w:jc w:val="left"/>
        <w:rPr>
          <w:color w:val="auto"/>
          <w:sz w:val="24"/>
          <w:highlight w:val="none"/>
        </w:rPr>
      </w:pPr>
      <w:r>
        <w:rPr>
          <w:color w:val="auto"/>
          <w:sz w:val="24"/>
          <w:highlight w:val="none"/>
        </w:rPr>
        <w:t>1、确定成交单位</w:t>
      </w:r>
    </w:p>
    <w:p w14:paraId="69F95F7B">
      <w:pPr>
        <w:spacing w:line="440" w:lineRule="exact"/>
        <w:ind w:firstLine="480"/>
        <w:jc w:val="left"/>
        <w:rPr>
          <w:color w:val="auto"/>
          <w:sz w:val="24"/>
          <w:highlight w:val="none"/>
        </w:rPr>
      </w:pPr>
      <w:r>
        <w:rPr>
          <w:color w:val="auto"/>
          <w:sz w:val="24"/>
          <w:highlight w:val="none"/>
        </w:rPr>
        <w:t>1.1 磋商小组根据综合评审情况，按照评审得分由高到低顺序推荐3名成交候选供应商，并编写评审报告。符合本磋商文件第二章“五、响应文件开启（解密）与评审”第6.2条第三款规定情形的，可以推荐2名成交候选供应商。评审得分相同的，按照最后报价由低到高的顺序推荐。评审得分且最后报价相同的，按照技术指标优劣顺序推荐。</w:t>
      </w:r>
    </w:p>
    <w:p w14:paraId="1ED0DF9B">
      <w:pPr>
        <w:spacing w:line="440" w:lineRule="exact"/>
        <w:ind w:firstLine="480"/>
        <w:jc w:val="left"/>
        <w:rPr>
          <w:color w:val="auto"/>
          <w:sz w:val="24"/>
          <w:highlight w:val="none"/>
        </w:rPr>
      </w:pPr>
      <w:r>
        <w:rPr>
          <w:color w:val="auto"/>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E1F02B1">
      <w:pPr>
        <w:spacing w:line="440" w:lineRule="exact"/>
        <w:ind w:firstLine="480"/>
        <w:jc w:val="left"/>
        <w:rPr>
          <w:color w:val="auto"/>
          <w:sz w:val="24"/>
          <w:highlight w:val="none"/>
        </w:rPr>
      </w:pPr>
      <w:r>
        <w:rPr>
          <w:color w:val="auto"/>
          <w:sz w:val="24"/>
          <w:highlight w:val="none"/>
        </w:rPr>
        <w:t>1.2 采购人从评审报告提出的成交候选供应商中，按照排序由高到低的原则确定成交供应商。采购人确定成交供应商后，采购代理机构将在江苏政府采购网发布成交结果公告，公告期限为1个工作日，同时向成交供应商发出成交通知书。成交供应商在领取成交通知书时，按要求提供与电子响应文件一致的纸质打印文件（一正</w:t>
      </w:r>
      <w:r>
        <w:rPr>
          <w:rFonts w:hint="eastAsia"/>
          <w:color w:val="auto"/>
          <w:sz w:val="24"/>
          <w:highlight w:val="none"/>
        </w:rPr>
        <w:t>二</w:t>
      </w:r>
      <w:r>
        <w:rPr>
          <w:color w:val="auto"/>
          <w:sz w:val="24"/>
          <w:highlight w:val="none"/>
        </w:rPr>
        <w:t>副）。</w:t>
      </w:r>
    </w:p>
    <w:p w14:paraId="16B721C9">
      <w:pPr>
        <w:spacing w:line="440" w:lineRule="exact"/>
        <w:ind w:firstLine="480"/>
        <w:jc w:val="left"/>
        <w:rPr>
          <w:color w:val="auto"/>
          <w:sz w:val="24"/>
          <w:highlight w:val="none"/>
        </w:rPr>
      </w:pPr>
      <w:r>
        <w:rPr>
          <w:color w:val="auto"/>
          <w:sz w:val="24"/>
          <w:highlight w:val="none"/>
        </w:rPr>
        <w:t>1.3 若有充分证据证明，成交供应商存在下列情形之一的，一经查实，将被取消成交资格：</w:t>
      </w:r>
    </w:p>
    <w:p w14:paraId="0A97DB90">
      <w:pPr>
        <w:spacing w:line="440" w:lineRule="exact"/>
        <w:ind w:firstLine="480"/>
        <w:jc w:val="left"/>
        <w:rPr>
          <w:color w:val="auto"/>
          <w:sz w:val="24"/>
          <w:highlight w:val="none"/>
        </w:rPr>
      </w:pPr>
      <w:r>
        <w:rPr>
          <w:color w:val="auto"/>
          <w:sz w:val="24"/>
          <w:highlight w:val="none"/>
        </w:rPr>
        <w:t>（1）提供虚假材料谋取中标、成交的。</w:t>
      </w:r>
    </w:p>
    <w:p w14:paraId="7ECED7FC">
      <w:pPr>
        <w:spacing w:line="440" w:lineRule="exact"/>
        <w:ind w:firstLine="480"/>
        <w:jc w:val="left"/>
        <w:rPr>
          <w:color w:val="auto"/>
          <w:sz w:val="24"/>
          <w:highlight w:val="none"/>
        </w:rPr>
      </w:pPr>
      <w:r>
        <w:rPr>
          <w:color w:val="auto"/>
          <w:sz w:val="24"/>
          <w:highlight w:val="none"/>
        </w:rPr>
        <w:t>（2）采取不正当手段诋毁、排挤其他供应商的。</w:t>
      </w:r>
    </w:p>
    <w:p w14:paraId="6040D2FC">
      <w:pPr>
        <w:spacing w:line="440" w:lineRule="exact"/>
        <w:ind w:firstLine="480"/>
        <w:jc w:val="left"/>
        <w:rPr>
          <w:color w:val="auto"/>
          <w:sz w:val="24"/>
          <w:highlight w:val="none"/>
        </w:rPr>
      </w:pPr>
      <w:r>
        <w:rPr>
          <w:color w:val="auto"/>
          <w:sz w:val="24"/>
          <w:highlight w:val="none"/>
        </w:rPr>
        <w:t>（3）与采购人、其他供应商或者</w:t>
      </w:r>
      <w:r>
        <w:rPr>
          <w:rFonts w:hint="eastAsia"/>
          <w:color w:val="auto"/>
          <w:sz w:val="24"/>
          <w:highlight w:val="none"/>
        </w:rPr>
        <w:t>采购代理机构</w:t>
      </w:r>
      <w:r>
        <w:rPr>
          <w:color w:val="auto"/>
          <w:sz w:val="24"/>
          <w:highlight w:val="none"/>
        </w:rPr>
        <w:t>恶意串通的。</w:t>
      </w:r>
    </w:p>
    <w:p w14:paraId="31EAF1E1">
      <w:pPr>
        <w:spacing w:line="440" w:lineRule="exact"/>
        <w:ind w:firstLine="480"/>
        <w:jc w:val="left"/>
        <w:rPr>
          <w:color w:val="auto"/>
          <w:sz w:val="24"/>
          <w:highlight w:val="none"/>
        </w:rPr>
      </w:pPr>
      <w:r>
        <w:rPr>
          <w:color w:val="auto"/>
          <w:sz w:val="24"/>
          <w:highlight w:val="none"/>
        </w:rPr>
        <w:t>（4）向采购人、采购代理机构行贿或者提供其他不正当利益的。</w:t>
      </w:r>
    </w:p>
    <w:p w14:paraId="1D4E0089">
      <w:pPr>
        <w:spacing w:line="440" w:lineRule="exact"/>
        <w:ind w:firstLine="480"/>
        <w:jc w:val="left"/>
        <w:rPr>
          <w:color w:val="auto"/>
          <w:sz w:val="24"/>
          <w:highlight w:val="none"/>
        </w:rPr>
      </w:pPr>
      <w:r>
        <w:rPr>
          <w:color w:val="auto"/>
          <w:sz w:val="24"/>
          <w:highlight w:val="none"/>
        </w:rPr>
        <w:t>（5）属于本磋商文件规定的无效情形，但在评审过程中又未被磋商小组发现的。</w:t>
      </w:r>
    </w:p>
    <w:p w14:paraId="5477394C">
      <w:pPr>
        <w:spacing w:line="440" w:lineRule="exact"/>
        <w:ind w:firstLine="480"/>
        <w:jc w:val="left"/>
        <w:rPr>
          <w:color w:val="auto"/>
          <w:sz w:val="24"/>
          <w:highlight w:val="none"/>
        </w:rPr>
      </w:pPr>
      <w:r>
        <w:rPr>
          <w:color w:val="auto"/>
          <w:sz w:val="24"/>
          <w:highlight w:val="none"/>
        </w:rPr>
        <w:t>（6）成交后无正当理由拒不与采购人签订政府采购合同或者未按照磋商文件确定的事项签订政府采购合同的。</w:t>
      </w:r>
    </w:p>
    <w:p w14:paraId="7CDDF4EB">
      <w:pPr>
        <w:spacing w:line="440" w:lineRule="exact"/>
        <w:ind w:firstLine="480"/>
        <w:jc w:val="left"/>
        <w:rPr>
          <w:color w:val="auto"/>
          <w:sz w:val="24"/>
          <w:highlight w:val="none"/>
        </w:rPr>
      </w:pPr>
      <w:r>
        <w:rPr>
          <w:color w:val="auto"/>
          <w:sz w:val="24"/>
          <w:highlight w:val="none"/>
        </w:rPr>
        <w:t>（7）将政府采购合同转包的。</w:t>
      </w:r>
    </w:p>
    <w:p w14:paraId="6A09D32E">
      <w:pPr>
        <w:spacing w:line="440" w:lineRule="exact"/>
        <w:ind w:firstLine="480"/>
        <w:jc w:val="left"/>
        <w:rPr>
          <w:color w:val="auto"/>
          <w:sz w:val="24"/>
          <w:highlight w:val="none"/>
        </w:rPr>
      </w:pPr>
      <w:r>
        <w:rPr>
          <w:color w:val="auto"/>
          <w:sz w:val="24"/>
          <w:highlight w:val="none"/>
        </w:rPr>
        <w:t>2、成交通知书</w:t>
      </w:r>
    </w:p>
    <w:p w14:paraId="15F776A3">
      <w:pPr>
        <w:spacing w:line="440" w:lineRule="exact"/>
        <w:ind w:firstLine="480"/>
        <w:jc w:val="left"/>
        <w:rPr>
          <w:color w:val="auto"/>
          <w:sz w:val="24"/>
          <w:highlight w:val="none"/>
        </w:rPr>
      </w:pPr>
      <w:r>
        <w:rPr>
          <w:color w:val="auto"/>
          <w:sz w:val="24"/>
          <w:highlight w:val="none"/>
        </w:rPr>
        <w:t>2.1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518F0668">
      <w:pPr>
        <w:spacing w:line="440" w:lineRule="exact"/>
        <w:ind w:firstLine="480"/>
        <w:jc w:val="left"/>
        <w:rPr>
          <w:color w:val="auto"/>
          <w:sz w:val="24"/>
          <w:highlight w:val="none"/>
        </w:rPr>
      </w:pPr>
      <w:r>
        <w:rPr>
          <w:color w:val="auto"/>
          <w:sz w:val="24"/>
          <w:highlight w:val="none"/>
        </w:rPr>
        <w:t>2.2 成交通知书将作为政府采购合同的一个组成部分。对采购人和成交供应商均具有法律效力。成交通知书发出后，采购人改变成交结果的，或者成交供应商放弃成交项目的，应当依法承担法律责任。</w:t>
      </w:r>
    </w:p>
    <w:p w14:paraId="76F5B0A6">
      <w:pPr>
        <w:spacing w:line="440" w:lineRule="exact"/>
        <w:ind w:firstLine="480"/>
        <w:jc w:val="left"/>
        <w:rPr>
          <w:color w:val="auto"/>
          <w:sz w:val="24"/>
          <w:highlight w:val="none"/>
        </w:rPr>
      </w:pPr>
      <w:r>
        <w:rPr>
          <w:color w:val="auto"/>
          <w:sz w:val="24"/>
          <w:highlight w:val="none"/>
        </w:rPr>
        <w:t>2.3 成交供应商应在成交后七个工作日内，向采购人和采购代理机构各提供一份与电子响应文件一致的纸质打印胶装响应文件，封面、骑缝需加盖公章。</w:t>
      </w:r>
    </w:p>
    <w:p w14:paraId="4A86CD96">
      <w:pPr>
        <w:spacing w:line="440" w:lineRule="exact"/>
        <w:jc w:val="left"/>
        <w:rPr>
          <w:b/>
          <w:bCs/>
          <w:color w:val="auto"/>
          <w:sz w:val="24"/>
          <w:highlight w:val="none"/>
        </w:rPr>
      </w:pPr>
      <w:r>
        <w:rPr>
          <w:b/>
          <w:bCs/>
          <w:color w:val="auto"/>
          <w:sz w:val="24"/>
          <w:highlight w:val="none"/>
        </w:rPr>
        <w:t>七、授予合同</w:t>
      </w:r>
    </w:p>
    <w:p w14:paraId="3089C1F2">
      <w:pPr>
        <w:spacing w:line="440" w:lineRule="exact"/>
        <w:ind w:firstLine="480"/>
        <w:jc w:val="left"/>
        <w:rPr>
          <w:color w:val="auto"/>
          <w:sz w:val="24"/>
          <w:highlight w:val="none"/>
        </w:rPr>
      </w:pPr>
      <w:r>
        <w:rPr>
          <w:color w:val="auto"/>
          <w:sz w:val="24"/>
          <w:highlight w:val="none"/>
        </w:rPr>
        <w:t>1、签订合同</w:t>
      </w:r>
    </w:p>
    <w:p w14:paraId="2FE21B36">
      <w:pPr>
        <w:spacing w:line="440" w:lineRule="exact"/>
        <w:ind w:firstLine="480"/>
        <w:jc w:val="left"/>
        <w:rPr>
          <w:color w:val="auto"/>
          <w:sz w:val="24"/>
          <w:highlight w:val="none"/>
        </w:rPr>
      </w:pPr>
      <w:r>
        <w:rPr>
          <w:color w:val="auto"/>
          <w:sz w:val="24"/>
          <w:highlight w:val="none"/>
        </w:rPr>
        <w:t>1.1 成交供应商应当在成交通知书发出之日起三十日内，按照磋商文件和成交供应商响应文件的规定，与采购人签订政府采购合同。</w:t>
      </w:r>
    </w:p>
    <w:p w14:paraId="103AA63C">
      <w:pPr>
        <w:spacing w:line="440" w:lineRule="exact"/>
        <w:ind w:firstLine="480"/>
        <w:jc w:val="left"/>
        <w:rPr>
          <w:color w:val="auto"/>
          <w:sz w:val="24"/>
          <w:highlight w:val="none"/>
        </w:rPr>
      </w:pPr>
      <w:r>
        <w:rPr>
          <w:color w:val="auto"/>
          <w:sz w:val="24"/>
          <w:highlight w:val="none"/>
        </w:rPr>
        <w:t>1.2 磋商文件、成交供应商的响应文件及磋商采购过程中有关澄清、承诺、磋商响应等文件均应作为合同附件。</w:t>
      </w:r>
    </w:p>
    <w:p w14:paraId="35080771">
      <w:pPr>
        <w:spacing w:line="440" w:lineRule="exact"/>
        <w:ind w:firstLine="480"/>
        <w:jc w:val="left"/>
        <w:rPr>
          <w:color w:val="auto"/>
          <w:sz w:val="24"/>
          <w:highlight w:val="none"/>
        </w:rPr>
      </w:pPr>
      <w:r>
        <w:rPr>
          <w:color w:val="auto"/>
          <w:sz w:val="24"/>
          <w:highlight w:val="none"/>
        </w:rPr>
        <w:t>1.3 签订合同后，成交供应商不得将合同标的转包。未经采购人同意，成交供应商也不得采用分包的形式履行合同，否则采购人有权终止合同。转包或分包造成采购人损失的，成交供应商应承担相应赔偿责任。</w:t>
      </w:r>
    </w:p>
    <w:p w14:paraId="10124402">
      <w:pPr>
        <w:spacing w:line="440" w:lineRule="exact"/>
        <w:ind w:firstLine="480"/>
        <w:jc w:val="left"/>
        <w:rPr>
          <w:color w:val="auto"/>
          <w:sz w:val="24"/>
          <w:highlight w:val="none"/>
        </w:rPr>
      </w:pPr>
      <w:r>
        <w:rPr>
          <w:color w:val="auto"/>
          <w:sz w:val="24"/>
          <w:highlight w:val="none"/>
        </w:rPr>
        <w:t>2、合同标的的追加</w:t>
      </w:r>
    </w:p>
    <w:p w14:paraId="27C7BEEB">
      <w:pPr>
        <w:spacing w:line="440" w:lineRule="exact"/>
        <w:ind w:firstLine="480"/>
        <w:jc w:val="left"/>
        <w:rPr>
          <w:color w:val="auto"/>
          <w:sz w:val="24"/>
          <w:highlight w:val="none"/>
        </w:rPr>
      </w:pPr>
      <w:r>
        <w:rPr>
          <w:color w:val="auto"/>
          <w:sz w:val="24"/>
          <w:highlight w:val="none"/>
        </w:rPr>
        <w:t>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4F40E12">
      <w:pPr>
        <w:spacing w:line="440" w:lineRule="exact"/>
        <w:ind w:firstLine="480"/>
        <w:jc w:val="left"/>
        <w:rPr>
          <w:color w:val="auto"/>
          <w:sz w:val="24"/>
          <w:highlight w:val="none"/>
        </w:rPr>
      </w:pPr>
      <w:r>
        <w:rPr>
          <w:color w:val="auto"/>
          <w:sz w:val="24"/>
          <w:highlight w:val="none"/>
        </w:rPr>
        <w:t>3、政府采购履约资金扶持政策</w:t>
      </w:r>
    </w:p>
    <w:p w14:paraId="11CC9412">
      <w:pPr>
        <w:spacing w:line="440" w:lineRule="exact"/>
        <w:ind w:firstLine="480"/>
        <w:jc w:val="left"/>
        <w:rPr>
          <w:color w:val="auto"/>
          <w:sz w:val="24"/>
          <w:highlight w:val="none"/>
        </w:rPr>
      </w:pPr>
      <w:r>
        <w:rPr>
          <w:color w:val="auto"/>
          <w:sz w:val="24"/>
          <w:highlight w:val="none"/>
        </w:rPr>
        <w:t>3.1 成交供应商可凭政府采购合同办理融资贷款，详情请见江苏政府采购网“政采贷”专栏</w:t>
      </w:r>
      <w:r>
        <w:rPr>
          <w:rFonts w:hint="eastAsia"/>
          <w:color w:val="auto"/>
          <w:sz w:val="24"/>
          <w:highlight w:val="none"/>
        </w:rPr>
        <w:t>。</w:t>
      </w:r>
    </w:p>
    <w:p w14:paraId="70592D9C">
      <w:pPr>
        <w:spacing w:line="440" w:lineRule="exact"/>
        <w:ind w:firstLine="480"/>
        <w:jc w:val="left"/>
        <w:rPr>
          <w:color w:val="auto"/>
          <w:sz w:val="24"/>
          <w:highlight w:val="none"/>
        </w:rPr>
      </w:pPr>
      <w:r>
        <w:rPr>
          <w:rFonts w:hint="eastAsia"/>
          <w:color w:val="auto"/>
          <w:sz w:val="24"/>
          <w:highlight w:val="none"/>
        </w:rPr>
        <w:t>4、履约保证金：本项目不收取履约保证金。</w:t>
      </w:r>
    </w:p>
    <w:p w14:paraId="2837A6EB">
      <w:pPr>
        <w:spacing w:line="440" w:lineRule="exact"/>
        <w:jc w:val="left"/>
        <w:rPr>
          <w:b/>
          <w:bCs/>
          <w:color w:val="auto"/>
          <w:sz w:val="24"/>
          <w:highlight w:val="none"/>
        </w:rPr>
      </w:pPr>
      <w:r>
        <w:rPr>
          <w:b/>
          <w:bCs/>
          <w:color w:val="auto"/>
          <w:sz w:val="24"/>
          <w:highlight w:val="none"/>
        </w:rPr>
        <w:t>八、询问与质疑</w:t>
      </w:r>
    </w:p>
    <w:p w14:paraId="7A0B58EA">
      <w:pPr>
        <w:spacing w:line="440" w:lineRule="exact"/>
        <w:ind w:firstLine="480"/>
        <w:jc w:val="left"/>
        <w:rPr>
          <w:color w:val="auto"/>
          <w:sz w:val="24"/>
          <w:highlight w:val="none"/>
        </w:rPr>
      </w:pPr>
      <w:r>
        <w:rPr>
          <w:color w:val="auto"/>
          <w:sz w:val="24"/>
          <w:highlight w:val="none"/>
        </w:rPr>
        <w:t>1、询问</w:t>
      </w:r>
    </w:p>
    <w:p w14:paraId="205EF728">
      <w:pPr>
        <w:spacing w:line="440" w:lineRule="exact"/>
        <w:ind w:firstLine="480"/>
        <w:jc w:val="left"/>
        <w:rPr>
          <w:color w:val="auto"/>
          <w:sz w:val="24"/>
          <w:highlight w:val="none"/>
        </w:rPr>
      </w:pPr>
      <w:r>
        <w:rPr>
          <w:color w:val="auto"/>
          <w:sz w:val="24"/>
          <w:highlight w:val="none"/>
        </w:rPr>
        <w:t>1.1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763C6D9A">
      <w:pPr>
        <w:spacing w:line="440" w:lineRule="exact"/>
        <w:ind w:firstLine="480"/>
        <w:jc w:val="left"/>
        <w:rPr>
          <w:color w:val="auto"/>
          <w:sz w:val="24"/>
          <w:highlight w:val="none"/>
        </w:rPr>
      </w:pPr>
      <w:r>
        <w:rPr>
          <w:color w:val="auto"/>
          <w:sz w:val="24"/>
          <w:highlight w:val="none"/>
        </w:rPr>
        <w:t>2、质疑提出</w:t>
      </w:r>
    </w:p>
    <w:p w14:paraId="0745B65E">
      <w:pPr>
        <w:spacing w:line="440" w:lineRule="exact"/>
        <w:ind w:firstLine="480"/>
        <w:jc w:val="left"/>
        <w:rPr>
          <w:color w:val="auto"/>
          <w:sz w:val="24"/>
          <w:highlight w:val="none"/>
        </w:rPr>
      </w:pPr>
      <w:r>
        <w:rPr>
          <w:color w:val="auto"/>
          <w:sz w:val="24"/>
          <w:highlight w:val="none"/>
        </w:rPr>
        <w:t>2.1 提出质疑的供应商应当是参与所质疑项目采购活动的供应商。</w:t>
      </w:r>
    </w:p>
    <w:p w14:paraId="1871ECB9">
      <w:pPr>
        <w:spacing w:line="440" w:lineRule="exact"/>
        <w:ind w:firstLine="480"/>
        <w:jc w:val="left"/>
        <w:rPr>
          <w:color w:val="auto"/>
          <w:sz w:val="24"/>
          <w:highlight w:val="none"/>
        </w:rPr>
      </w:pPr>
      <w:r>
        <w:rPr>
          <w:color w:val="auto"/>
          <w:sz w:val="24"/>
          <w:highlight w:val="none"/>
        </w:rPr>
        <w:t>2.2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采购代理机构</w:t>
      </w:r>
      <w:r>
        <w:rPr>
          <w:color w:val="auto"/>
          <w:sz w:val="24"/>
          <w:highlight w:val="none"/>
        </w:rPr>
        <w:t>提出质疑。</w:t>
      </w:r>
    </w:p>
    <w:p w14:paraId="65932E00">
      <w:pPr>
        <w:spacing w:line="440" w:lineRule="exact"/>
        <w:ind w:firstLine="480"/>
        <w:jc w:val="left"/>
        <w:rPr>
          <w:color w:val="auto"/>
          <w:sz w:val="24"/>
          <w:highlight w:val="none"/>
        </w:rPr>
      </w:pPr>
      <w:r>
        <w:rPr>
          <w:color w:val="auto"/>
          <w:sz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5A58AA10">
      <w:pPr>
        <w:spacing w:line="440" w:lineRule="exact"/>
        <w:ind w:firstLine="480"/>
        <w:jc w:val="left"/>
        <w:rPr>
          <w:b/>
          <w:bCs/>
          <w:color w:val="auto"/>
          <w:sz w:val="24"/>
          <w:highlight w:val="none"/>
        </w:rPr>
      </w:pPr>
      <w:r>
        <w:rPr>
          <w:b/>
          <w:bCs/>
          <w:color w:val="auto"/>
          <w:sz w:val="24"/>
          <w:highlight w:val="none"/>
        </w:rPr>
        <w:t>未按照采购公告要求获取采购文件的供应商，视为未参与该项目采购活动，不具备对该采购文件提出质疑的法定权利。</w:t>
      </w:r>
    </w:p>
    <w:p w14:paraId="16810F84">
      <w:pPr>
        <w:spacing w:line="440" w:lineRule="exact"/>
        <w:ind w:firstLine="480"/>
        <w:jc w:val="left"/>
        <w:rPr>
          <w:color w:val="auto"/>
          <w:sz w:val="24"/>
          <w:highlight w:val="none"/>
        </w:rPr>
      </w:pPr>
      <w:r>
        <w:rPr>
          <w:color w:val="auto"/>
          <w:sz w:val="24"/>
          <w:highlight w:val="none"/>
        </w:rPr>
        <w:t>2.3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703CFD69">
      <w:pPr>
        <w:spacing w:line="440" w:lineRule="exact"/>
        <w:ind w:firstLine="480"/>
        <w:jc w:val="left"/>
        <w:rPr>
          <w:color w:val="auto"/>
          <w:sz w:val="24"/>
          <w:highlight w:val="none"/>
        </w:rPr>
      </w:pPr>
      <w:r>
        <w:rPr>
          <w:color w:val="auto"/>
          <w:sz w:val="24"/>
          <w:highlight w:val="none"/>
        </w:rPr>
        <w:t xml:space="preserve">2.4 </w:t>
      </w:r>
      <w:r>
        <w:rPr>
          <w:b/>
          <w:bCs/>
          <w:color w:val="auto"/>
          <w:sz w:val="24"/>
          <w:highlight w:val="none"/>
        </w:rPr>
        <w:t>质疑函的接收方式为供应商书面原件提交。</w:t>
      </w:r>
      <w:r>
        <w:rPr>
          <w:color w:val="auto"/>
          <w:sz w:val="24"/>
          <w:highlight w:val="none"/>
        </w:rPr>
        <w:t>联系部门、联系电话和通讯地址详见磋商文件第一章。质疑实行实名制，不得进行虚假、恶意质疑。</w:t>
      </w:r>
    </w:p>
    <w:p w14:paraId="6ED2A9C4">
      <w:pPr>
        <w:spacing w:line="440" w:lineRule="exact"/>
        <w:ind w:firstLine="480"/>
        <w:jc w:val="left"/>
        <w:rPr>
          <w:color w:val="auto"/>
          <w:sz w:val="24"/>
          <w:highlight w:val="none"/>
        </w:rPr>
      </w:pPr>
      <w:r>
        <w:rPr>
          <w:color w:val="auto"/>
          <w:sz w:val="24"/>
          <w:highlight w:val="none"/>
        </w:rPr>
        <w:t>2.5 质疑函应当使用范本，详见磋商文件第六章。供应商提出质疑应当</w:t>
      </w:r>
      <w:r>
        <w:rPr>
          <w:b/>
          <w:bCs/>
          <w:color w:val="auto"/>
          <w:sz w:val="24"/>
          <w:highlight w:val="none"/>
        </w:rPr>
        <w:t>提交质疑函和必要的证明材料</w:t>
      </w:r>
      <w:r>
        <w:rPr>
          <w:color w:val="auto"/>
          <w:sz w:val="24"/>
          <w:highlight w:val="none"/>
        </w:rPr>
        <w:t>，应当包括下列内容：</w:t>
      </w:r>
    </w:p>
    <w:p w14:paraId="22C7B187">
      <w:pPr>
        <w:spacing w:line="440" w:lineRule="exact"/>
        <w:ind w:firstLine="480"/>
        <w:jc w:val="left"/>
        <w:rPr>
          <w:color w:val="auto"/>
          <w:sz w:val="24"/>
          <w:highlight w:val="none"/>
        </w:rPr>
      </w:pPr>
      <w:r>
        <w:rPr>
          <w:color w:val="auto"/>
          <w:sz w:val="24"/>
          <w:highlight w:val="none"/>
        </w:rPr>
        <w:t>（1）供应商的姓名或者名称、地址、邮编、联系人及联系电话；</w:t>
      </w:r>
    </w:p>
    <w:p w14:paraId="61F23C1E">
      <w:pPr>
        <w:spacing w:line="440" w:lineRule="exact"/>
        <w:ind w:firstLine="480"/>
        <w:jc w:val="left"/>
        <w:rPr>
          <w:color w:val="auto"/>
          <w:sz w:val="24"/>
          <w:highlight w:val="none"/>
        </w:rPr>
      </w:pPr>
      <w:r>
        <w:rPr>
          <w:color w:val="auto"/>
          <w:sz w:val="24"/>
          <w:highlight w:val="none"/>
        </w:rPr>
        <w:t>（2）质疑项目的名称、编号；</w:t>
      </w:r>
    </w:p>
    <w:p w14:paraId="24F92DF5">
      <w:pPr>
        <w:spacing w:line="440" w:lineRule="exact"/>
        <w:ind w:firstLine="480"/>
        <w:jc w:val="left"/>
        <w:rPr>
          <w:color w:val="auto"/>
          <w:sz w:val="24"/>
          <w:highlight w:val="none"/>
        </w:rPr>
      </w:pPr>
      <w:r>
        <w:rPr>
          <w:color w:val="auto"/>
          <w:sz w:val="24"/>
          <w:highlight w:val="none"/>
        </w:rPr>
        <w:t>（3）具体、明确的质疑事项和与质疑事项相关的请求；</w:t>
      </w:r>
    </w:p>
    <w:p w14:paraId="0664C86E">
      <w:pPr>
        <w:spacing w:line="440" w:lineRule="exact"/>
        <w:ind w:firstLine="480"/>
        <w:jc w:val="left"/>
        <w:rPr>
          <w:color w:val="auto"/>
          <w:sz w:val="24"/>
          <w:highlight w:val="none"/>
        </w:rPr>
      </w:pPr>
      <w:r>
        <w:rPr>
          <w:color w:val="auto"/>
          <w:sz w:val="24"/>
          <w:highlight w:val="none"/>
        </w:rPr>
        <w:t>（4）事实依据；</w:t>
      </w:r>
    </w:p>
    <w:p w14:paraId="6369CED1">
      <w:pPr>
        <w:spacing w:line="440" w:lineRule="exact"/>
        <w:ind w:firstLine="480"/>
        <w:jc w:val="left"/>
        <w:rPr>
          <w:color w:val="auto"/>
          <w:sz w:val="24"/>
          <w:highlight w:val="none"/>
        </w:rPr>
      </w:pPr>
      <w:r>
        <w:rPr>
          <w:color w:val="auto"/>
          <w:sz w:val="24"/>
          <w:highlight w:val="none"/>
        </w:rPr>
        <w:t>（5）必要的法律依据；</w:t>
      </w:r>
    </w:p>
    <w:p w14:paraId="6D30243B">
      <w:pPr>
        <w:spacing w:line="440" w:lineRule="exact"/>
        <w:ind w:firstLine="480"/>
        <w:jc w:val="left"/>
        <w:rPr>
          <w:color w:val="auto"/>
          <w:sz w:val="24"/>
          <w:highlight w:val="none"/>
        </w:rPr>
      </w:pPr>
      <w:r>
        <w:rPr>
          <w:color w:val="auto"/>
          <w:sz w:val="24"/>
          <w:highlight w:val="none"/>
        </w:rPr>
        <w:t>（6）提出质疑的日期；</w:t>
      </w:r>
    </w:p>
    <w:p w14:paraId="6AEAD262">
      <w:pPr>
        <w:spacing w:line="440" w:lineRule="exact"/>
        <w:ind w:firstLine="480"/>
        <w:jc w:val="left"/>
        <w:rPr>
          <w:color w:val="auto"/>
          <w:sz w:val="24"/>
          <w:highlight w:val="none"/>
        </w:rPr>
      </w:pPr>
      <w:r>
        <w:rPr>
          <w:color w:val="auto"/>
          <w:sz w:val="24"/>
          <w:highlight w:val="none"/>
        </w:rPr>
        <w:t>（7）</w:t>
      </w:r>
      <w:r>
        <w:rPr>
          <w:b/>
          <w:bCs/>
          <w:color w:val="auto"/>
          <w:sz w:val="24"/>
          <w:highlight w:val="none"/>
        </w:rPr>
        <w:t>必要的证明材料</w:t>
      </w:r>
      <w:r>
        <w:rPr>
          <w:color w:val="auto"/>
          <w:sz w:val="24"/>
          <w:highlight w:val="none"/>
        </w:rPr>
        <w:t>；</w:t>
      </w:r>
    </w:p>
    <w:p w14:paraId="4D95E99E">
      <w:pPr>
        <w:spacing w:line="440" w:lineRule="exact"/>
        <w:ind w:firstLine="480"/>
        <w:jc w:val="left"/>
        <w:rPr>
          <w:color w:val="auto"/>
          <w:sz w:val="24"/>
          <w:highlight w:val="none"/>
        </w:rPr>
      </w:pPr>
      <w:r>
        <w:rPr>
          <w:color w:val="auto"/>
          <w:sz w:val="24"/>
          <w:highlight w:val="none"/>
        </w:rPr>
        <w:t>（8）采购文件(交易文件)下载回执函；</w:t>
      </w:r>
    </w:p>
    <w:p w14:paraId="0B304185">
      <w:pPr>
        <w:spacing w:line="440" w:lineRule="exact"/>
        <w:ind w:firstLine="480"/>
        <w:jc w:val="left"/>
        <w:rPr>
          <w:color w:val="auto"/>
          <w:sz w:val="24"/>
          <w:highlight w:val="none"/>
        </w:rPr>
      </w:pPr>
      <w:r>
        <w:rPr>
          <w:color w:val="auto"/>
          <w:sz w:val="24"/>
          <w:highlight w:val="none"/>
        </w:rPr>
        <w:t>（9）营业执照复印件及授权委托书原件、法定代表人（单位负责人）身份证复印件、委托代理人身份证复印件。</w:t>
      </w:r>
    </w:p>
    <w:p w14:paraId="554E4D1A">
      <w:pPr>
        <w:spacing w:line="440" w:lineRule="exact"/>
        <w:ind w:firstLine="480"/>
        <w:jc w:val="left"/>
        <w:rPr>
          <w:color w:val="auto"/>
          <w:sz w:val="24"/>
          <w:highlight w:val="none"/>
        </w:rPr>
      </w:pPr>
      <w:r>
        <w:rPr>
          <w:color w:val="auto"/>
          <w:sz w:val="24"/>
          <w:highlight w:val="none"/>
        </w:rPr>
        <w:t>供应商为自然人的，应当由本人签字；供应商为法人或者其他组织的，应当由法定代表人、主要负责人，或者其委托代理人签字或者盖章，并加盖单位公章。</w:t>
      </w:r>
    </w:p>
    <w:p w14:paraId="37F0CAB8">
      <w:pPr>
        <w:spacing w:line="440" w:lineRule="exact"/>
        <w:ind w:firstLine="480"/>
        <w:jc w:val="left"/>
        <w:rPr>
          <w:color w:val="auto"/>
          <w:sz w:val="24"/>
          <w:highlight w:val="none"/>
        </w:rPr>
      </w:pPr>
      <w:r>
        <w:rPr>
          <w:color w:val="auto"/>
          <w:sz w:val="24"/>
          <w:highlight w:val="none"/>
        </w:rPr>
        <w:t>3、质疑函的受理和答复</w:t>
      </w:r>
    </w:p>
    <w:p w14:paraId="2B9DBA61">
      <w:pPr>
        <w:spacing w:line="440" w:lineRule="exact"/>
        <w:ind w:firstLine="480"/>
        <w:jc w:val="left"/>
        <w:rPr>
          <w:color w:val="auto"/>
          <w:sz w:val="24"/>
          <w:highlight w:val="none"/>
        </w:rPr>
      </w:pPr>
      <w:r>
        <w:rPr>
          <w:color w:val="auto"/>
          <w:sz w:val="24"/>
          <w:highlight w:val="none"/>
        </w:rPr>
        <w:t>3.1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5D03E44B">
      <w:pPr>
        <w:spacing w:line="440" w:lineRule="exact"/>
        <w:ind w:firstLine="480"/>
        <w:jc w:val="left"/>
        <w:rPr>
          <w:color w:val="auto"/>
          <w:sz w:val="24"/>
          <w:highlight w:val="none"/>
        </w:rPr>
      </w:pPr>
      <w:r>
        <w:rPr>
          <w:color w:val="auto"/>
          <w:sz w:val="24"/>
          <w:highlight w:val="none"/>
        </w:rPr>
        <w:t>3.2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7959EEE7">
      <w:pPr>
        <w:spacing w:line="440" w:lineRule="exact"/>
        <w:ind w:firstLine="480"/>
        <w:jc w:val="left"/>
        <w:rPr>
          <w:color w:val="auto"/>
          <w:sz w:val="24"/>
          <w:highlight w:val="none"/>
        </w:rPr>
      </w:pPr>
      <w:r>
        <w:rPr>
          <w:color w:val="auto"/>
          <w:sz w:val="24"/>
          <w:highlight w:val="none"/>
        </w:rPr>
        <w:t>3.3 对不符合质疑要求的，采购人、采购代理机构有权要求其补充必要的证明材料，质疑供应商未在法定时间内补充必要的证明材料的，视同放弃质疑。</w:t>
      </w:r>
    </w:p>
    <w:p w14:paraId="0A2F1612">
      <w:pPr>
        <w:spacing w:line="440" w:lineRule="exact"/>
        <w:ind w:firstLine="480"/>
        <w:jc w:val="left"/>
        <w:rPr>
          <w:color w:val="auto"/>
          <w:sz w:val="24"/>
          <w:highlight w:val="none"/>
        </w:rPr>
      </w:pPr>
      <w:r>
        <w:rPr>
          <w:color w:val="auto"/>
          <w:sz w:val="24"/>
          <w:highlight w:val="none"/>
        </w:rPr>
        <w:t>3.4 以下情形的质疑依法不予受理：</w:t>
      </w:r>
    </w:p>
    <w:p w14:paraId="4B6E77A5">
      <w:pPr>
        <w:spacing w:line="440" w:lineRule="exact"/>
        <w:ind w:firstLine="480"/>
        <w:jc w:val="left"/>
        <w:rPr>
          <w:color w:val="auto"/>
          <w:sz w:val="24"/>
          <w:highlight w:val="none"/>
        </w:rPr>
      </w:pPr>
      <w:r>
        <w:rPr>
          <w:color w:val="auto"/>
          <w:sz w:val="24"/>
          <w:highlight w:val="none"/>
        </w:rPr>
        <w:t>（1）内容不符合《政府采购质疑和投诉办法》第十二条规定的质疑。</w:t>
      </w:r>
    </w:p>
    <w:p w14:paraId="67F0DD3D">
      <w:pPr>
        <w:spacing w:line="440" w:lineRule="exact"/>
        <w:ind w:firstLine="480"/>
        <w:jc w:val="left"/>
        <w:rPr>
          <w:color w:val="auto"/>
          <w:sz w:val="24"/>
          <w:highlight w:val="none"/>
        </w:rPr>
      </w:pPr>
      <w:r>
        <w:rPr>
          <w:color w:val="auto"/>
          <w:sz w:val="24"/>
          <w:highlight w:val="none"/>
        </w:rPr>
        <w:t>（2）超出政府采购法定期限的质疑。</w:t>
      </w:r>
    </w:p>
    <w:p w14:paraId="1E64675F">
      <w:pPr>
        <w:spacing w:line="440" w:lineRule="exact"/>
        <w:ind w:firstLine="480"/>
        <w:jc w:val="left"/>
        <w:rPr>
          <w:color w:val="auto"/>
          <w:sz w:val="24"/>
          <w:highlight w:val="none"/>
        </w:rPr>
      </w:pPr>
      <w:r>
        <w:rPr>
          <w:color w:val="auto"/>
          <w:sz w:val="24"/>
          <w:highlight w:val="none"/>
        </w:rPr>
        <w:t>（3）以传真、电子邮件等方式提交的非原件形式的质疑。</w:t>
      </w:r>
    </w:p>
    <w:p w14:paraId="0CDE64CE">
      <w:pPr>
        <w:spacing w:line="440" w:lineRule="exact"/>
        <w:ind w:firstLine="480"/>
        <w:jc w:val="left"/>
        <w:rPr>
          <w:color w:val="auto"/>
          <w:sz w:val="24"/>
          <w:highlight w:val="none"/>
        </w:rPr>
      </w:pPr>
      <w:r>
        <w:rPr>
          <w:color w:val="auto"/>
          <w:sz w:val="24"/>
          <w:highlight w:val="none"/>
        </w:rPr>
        <w:t>（4）未参与采购活动或在采购活动中自身权益未受到损害的供应商提出的质疑。</w:t>
      </w:r>
    </w:p>
    <w:p w14:paraId="4ACDFCA4">
      <w:pPr>
        <w:spacing w:line="440" w:lineRule="exact"/>
        <w:ind w:firstLine="480"/>
        <w:jc w:val="left"/>
        <w:rPr>
          <w:color w:val="auto"/>
          <w:sz w:val="24"/>
          <w:highlight w:val="none"/>
        </w:rPr>
      </w:pPr>
      <w:r>
        <w:rPr>
          <w:color w:val="auto"/>
          <w:sz w:val="24"/>
          <w:highlight w:val="none"/>
        </w:rPr>
        <w:t>（5）供应商组成联合体，联合体中任何一方或多方未按要求签字（盖章）、加盖公章的质疑。</w:t>
      </w:r>
    </w:p>
    <w:p w14:paraId="5B61F632">
      <w:pPr>
        <w:spacing w:line="440" w:lineRule="exact"/>
        <w:ind w:firstLine="480"/>
        <w:jc w:val="left"/>
        <w:rPr>
          <w:color w:val="auto"/>
          <w:sz w:val="24"/>
          <w:highlight w:val="none"/>
        </w:rPr>
      </w:pPr>
      <w:r>
        <w:rPr>
          <w:color w:val="auto"/>
          <w:sz w:val="24"/>
          <w:highlight w:val="none"/>
        </w:rPr>
        <w:t>3.5 采购人、采购代理机构依法受理的质疑，将按照政府采购有关规定，在法定期限内作出答复。</w:t>
      </w:r>
    </w:p>
    <w:p w14:paraId="582EB51A">
      <w:pPr>
        <w:spacing w:line="440" w:lineRule="exact"/>
        <w:ind w:firstLine="480"/>
        <w:jc w:val="left"/>
        <w:rPr>
          <w:color w:val="auto"/>
          <w:sz w:val="24"/>
          <w:highlight w:val="none"/>
        </w:rPr>
      </w:pPr>
      <w:r>
        <w:rPr>
          <w:color w:val="auto"/>
          <w:sz w:val="24"/>
          <w:highlight w:val="none"/>
        </w:rPr>
        <w:t>4、质疑处理</w:t>
      </w:r>
    </w:p>
    <w:p w14:paraId="12E69797">
      <w:pPr>
        <w:spacing w:line="440" w:lineRule="exact"/>
        <w:ind w:firstLine="480"/>
        <w:jc w:val="left"/>
        <w:rPr>
          <w:color w:val="auto"/>
          <w:sz w:val="24"/>
          <w:highlight w:val="none"/>
        </w:rPr>
      </w:pPr>
      <w:r>
        <w:rPr>
          <w:color w:val="auto"/>
          <w:sz w:val="24"/>
          <w:highlight w:val="none"/>
        </w:rPr>
        <w:t>4.1 质疑供应商未按照法定程序进行质疑投诉的，视为一般失信行为。</w:t>
      </w:r>
    </w:p>
    <w:p w14:paraId="335239F9">
      <w:pPr>
        <w:spacing w:line="440" w:lineRule="exact"/>
        <w:ind w:firstLine="480"/>
        <w:jc w:val="left"/>
        <w:rPr>
          <w:color w:val="auto"/>
          <w:sz w:val="24"/>
          <w:highlight w:val="none"/>
        </w:rPr>
      </w:pPr>
      <w:r>
        <w:rPr>
          <w:color w:val="auto"/>
          <w:sz w:val="24"/>
          <w:highlight w:val="none"/>
        </w:rPr>
        <w:t>4.2 质疑供应商不配合或者采取不正当手段干扰政府采购质疑、投诉处理工作的，视为一般失信行为。</w:t>
      </w:r>
    </w:p>
    <w:p w14:paraId="7486CF2F">
      <w:pPr>
        <w:spacing w:line="440" w:lineRule="exact"/>
        <w:ind w:firstLine="480"/>
        <w:jc w:val="left"/>
        <w:rPr>
          <w:color w:val="auto"/>
          <w:sz w:val="24"/>
          <w:highlight w:val="none"/>
        </w:rPr>
      </w:pPr>
      <w:r>
        <w:rPr>
          <w:color w:val="auto"/>
          <w:sz w:val="24"/>
          <w:highlight w:val="none"/>
        </w:rPr>
        <w:t>4.3 质疑供应商投诉受理期间，就同一事项多头举报，干扰财政部门投诉处理的，视为一般失信行为。</w:t>
      </w:r>
    </w:p>
    <w:p w14:paraId="72C73415">
      <w:pPr>
        <w:spacing w:line="440" w:lineRule="exact"/>
        <w:ind w:firstLine="480"/>
        <w:jc w:val="left"/>
        <w:rPr>
          <w:color w:val="auto"/>
          <w:sz w:val="24"/>
          <w:highlight w:val="none"/>
        </w:rPr>
      </w:pPr>
      <w:r>
        <w:rPr>
          <w:color w:val="auto"/>
          <w:sz w:val="24"/>
          <w:highlight w:val="none"/>
        </w:rPr>
        <w:t>4.4 质疑供应商在全国范围12个月内三次以上质疑查无实据的，视为一般失信行为。</w:t>
      </w:r>
    </w:p>
    <w:p w14:paraId="5F260D20">
      <w:pPr>
        <w:spacing w:line="440" w:lineRule="exact"/>
        <w:ind w:firstLine="480"/>
        <w:jc w:val="left"/>
        <w:rPr>
          <w:color w:val="auto"/>
          <w:sz w:val="24"/>
          <w:highlight w:val="none"/>
        </w:rPr>
      </w:pPr>
      <w:r>
        <w:rPr>
          <w:color w:val="auto"/>
          <w:sz w:val="24"/>
          <w:highlight w:val="none"/>
        </w:rPr>
        <w:t>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1D27C6F">
      <w:pPr>
        <w:spacing w:line="440" w:lineRule="exact"/>
        <w:ind w:firstLine="480"/>
        <w:jc w:val="left"/>
        <w:rPr>
          <w:color w:val="auto"/>
          <w:sz w:val="24"/>
          <w:highlight w:val="none"/>
        </w:rPr>
      </w:pPr>
      <w:r>
        <w:rPr>
          <w:color w:val="auto"/>
          <w:sz w:val="24"/>
          <w:highlight w:val="none"/>
        </w:rPr>
        <w:t>4.6 质疑供应商在全国范围12个月内三次以上投诉查无实据的，视为严重失信行为。</w:t>
      </w:r>
    </w:p>
    <w:p w14:paraId="12FC992D">
      <w:pPr>
        <w:spacing w:line="440" w:lineRule="exact"/>
        <w:ind w:firstLine="480"/>
        <w:jc w:val="left"/>
        <w:rPr>
          <w:color w:val="auto"/>
          <w:sz w:val="24"/>
          <w:highlight w:val="none"/>
        </w:rPr>
      </w:pPr>
      <w:r>
        <w:rPr>
          <w:color w:val="auto"/>
          <w:sz w:val="24"/>
          <w:highlight w:val="none"/>
        </w:rPr>
        <w:t>4.7 未尽事宜，依照有关法律、法规执行。</w:t>
      </w:r>
    </w:p>
    <w:p w14:paraId="7F8D0792">
      <w:pPr>
        <w:spacing w:line="440" w:lineRule="exact"/>
        <w:jc w:val="left"/>
        <w:rPr>
          <w:b/>
          <w:bCs/>
          <w:color w:val="auto"/>
          <w:sz w:val="24"/>
          <w:highlight w:val="none"/>
        </w:rPr>
      </w:pPr>
      <w:r>
        <w:rPr>
          <w:b/>
          <w:bCs/>
          <w:color w:val="auto"/>
          <w:sz w:val="24"/>
          <w:highlight w:val="none"/>
        </w:rPr>
        <w:t>九、政府采购政策功能</w:t>
      </w:r>
    </w:p>
    <w:p w14:paraId="60685D07">
      <w:pPr>
        <w:pStyle w:val="44"/>
        <w:spacing w:before="0" w:beforeAutospacing="0" w:after="0" w:afterAutospacing="0" w:line="360" w:lineRule="auto"/>
        <w:ind w:firstLine="420"/>
        <w:rPr>
          <w:rFonts w:ascii="Times New Roman" w:hAnsi="Times New Roman" w:cs="Times New Roman"/>
          <w:color w:val="auto"/>
          <w:highlight w:val="none"/>
        </w:rPr>
      </w:pPr>
      <w:bookmarkStart w:id="33" w:name="_Toc26254"/>
      <w:bookmarkStart w:id="34" w:name="_Toc3544"/>
      <w:bookmarkStart w:id="35" w:name="_Toc543"/>
      <w:r>
        <w:rPr>
          <w:rFonts w:hint="eastAsia" w:ascii="Times New Roman" w:hAnsi="Times New Roman" w:cs="Times New Roman"/>
          <w:color w:val="auto"/>
          <w:highlight w:val="none"/>
        </w:rPr>
        <w:t>1.本项目执行财政部、工业和信息化部关于印发《政府采购促进中小企业发展管理办法》的通知（财库〔2020〕46号）、《关于印发中小企业划型标准规定的通知》（工信部联企业〔2011〕300号）、《财政部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p>
    <w:p w14:paraId="1EC5D273">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2757C0">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中小企业参加政府采购活动，应当出具本办法规定的《中小企业声明函》，否则不得享受相关中小企业扶持政策。</w:t>
      </w:r>
    </w:p>
    <w:p w14:paraId="4E5E2FA6">
      <w:pPr>
        <w:pStyle w:val="44"/>
        <w:spacing w:before="0" w:beforeAutospacing="0" w:after="0" w:afterAutospacing="0" w:line="360" w:lineRule="auto"/>
        <w:ind w:firstLine="420"/>
        <w:jc w:val="both"/>
        <w:rPr>
          <w:rFonts w:ascii="Times New Roman" w:hAnsi="Times New Roman" w:cs="Times New Roman"/>
          <w:color w:val="auto"/>
          <w:highlight w:val="none"/>
        </w:rPr>
      </w:pPr>
      <w:r>
        <w:rPr>
          <w:rFonts w:hint="eastAsia" w:ascii="Times New Roman" w:hAnsi="Times New Roman" w:cs="Times New Roman"/>
          <w:color w:val="auto"/>
          <w:highlight w:val="none"/>
        </w:rPr>
        <w:t>3.供应商为残疾人福利性单位且提供的货物全部由残疾人福利性单位制造的，符合财库 〔2017〕141 号文件规定条件的残疾人福利性单位视同小型、微型企业，提供《残疾人福利性单位声明函》</w:t>
      </w:r>
    </w:p>
    <w:p w14:paraId="0E56D76A">
      <w:pPr>
        <w:pStyle w:val="44"/>
        <w:spacing w:before="0" w:beforeAutospacing="0" w:after="0" w:afterAutospacing="0" w:line="360" w:lineRule="auto"/>
        <w:ind w:firstLine="420"/>
        <w:jc w:val="both"/>
        <w:rPr>
          <w:rFonts w:ascii="Times New Roman" w:hAnsi="Times New Roman" w:cs="Times New Roman"/>
          <w:color w:val="auto"/>
          <w:highlight w:val="none"/>
        </w:rPr>
      </w:pPr>
      <w:r>
        <w:rPr>
          <w:rFonts w:hint="eastAsia" w:ascii="Times New Roman" w:hAnsi="Times New Roman" w:cs="Times New Roman"/>
          <w:color w:val="auto"/>
          <w:highlight w:val="none"/>
        </w:rPr>
        <w:t>4.供应商为监狱企业或提供的货物由监狱企业制造的，提供省级以上监狱管理局、戒毒管理局（含新疆生产建设兵团）出具的属于监狱企业的证明文件。</w:t>
      </w:r>
    </w:p>
    <w:p w14:paraId="3492A466">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8B99AF1">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供应商按照本办法规定提供声明函内容不实的，属于提供虚假材料谋取中标、成交，依照《中华人民共和国政府采购法》等国家有关规定追究相应责任。</w:t>
      </w:r>
    </w:p>
    <w:p w14:paraId="037A111B">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5.在政府采购活动中，供应商提供的货物、工程或者服务符合下列情形的，享受本办法规定的中小企业扶持政策：（一）在货物采购项目中，货物由中小企业制造，即货物由中小企业生产且使用该中小企业商号或者注册商标；</w:t>
      </w:r>
    </w:p>
    <w:p w14:paraId="7CEEEE87">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（二）在工程采购项目中，工程由中小企业承建，即工程施工单位为中小企业；</w:t>
      </w:r>
    </w:p>
    <w:p w14:paraId="7541BA4F">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（三）在服务采购项目中，服务由中小企业承接，即提供服务的人员为中小企业依照《中华人民共和国劳动合同法》订立劳动合同的从业人员。</w:t>
      </w:r>
    </w:p>
    <w:p w14:paraId="75955FE8">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在货物采购项目中，供应商提供的货物既有中小企业制造货物，也有大型企业制造货物的，不享受本办法规定的中小企业扶持政策。</w:t>
      </w:r>
    </w:p>
    <w:p w14:paraId="7E8D472E">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以联合体形式参加政府采购活动，联合体各方均为中小企业的，联合体视同中小企业。其中，联合体各方均为小微企业的，联合体视同小微企业。</w:t>
      </w:r>
    </w:p>
    <w:p w14:paraId="0CF0B250">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 xml:space="preserve">6.参加政府采购活动的供应商享受价格评审优惠的应当提供的材料： </w:t>
      </w:r>
    </w:p>
    <w:p w14:paraId="08F5719F">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6.1 供应商为中型企业、小型企业、微型企业的，提供《中小企业声明函》。</w:t>
      </w:r>
    </w:p>
    <w:p w14:paraId="4B1489F9">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6.2 供应商为残疾人福利性单位的，符合财库〔2017〕141号文件规定条件的残疾人福利性单位视同小型企业、微型企业，提供《残疾人福利性单位声明函》。</w:t>
      </w:r>
    </w:p>
    <w:p w14:paraId="6DFDEB8C">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6.3 供应商为监狱企业的，提供省级以上监狱管理局、戒毒管理局（含新疆生产建设兵团）出具的属于监狱企业的证明文件。</w:t>
      </w:r>
    </w:p>
    <w:p w14:paraId="41424EBF">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27D3DD04">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以上规定未尽事项，按《政府采购促进中小企业发展管理办法》等有关制度规定执行。</w:t>
      </w:r>
    </w:p>
    <w:p w14:paraId="05D29DF3">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7.支持绿色发展</w:t>
      </w:r>
    </w:p>
    <w:p w14:paraId="7C022F4B">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7.1本项目执行《关于印发环境标志产品政府采购品目清单的通知》（财库〔2019〕18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p>
    <w:p w14:paraId="7ADD3D0A">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7.2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p>
    <w:p w14:paraId="147B9EF3">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7.3落实挥发性有机化合物（VOCs）治理要求，政府采购项目中涉及涂料、胶黏剂、油墨、清洗剂等挥发性有机物产品的，属于强制性标准的，供应商须执行国家和我省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p>
    <w:p w14:paraId="658D7C8F">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7.4政府采购项目执行《财政部 生态环境部 工业和信息化部关于印发&lt;绿色数据中心政府采购需求标准（试行）&gt;的通知》（财库〔2023〕7号）相关要求。</w:t>
      </w:r>
    </w:p>
    <w:p w14:paraId="7FF06132">
      <w:pPr>
        <w:pStyle w:val="44"/>
        <w:spacing w:before="0" w:beforeAutospacing="0" w:after="0" w:afterAutospacing="0" w:line="360" w:lineRule="auto"/>
        <w:ind w:firstLine="420"/>
        <w:rPr>
          <w:rFonts w:ascii="Times New Roman" w:hAnsi="Times New Roman" w:cs="Times New Roman"/>
          <w:color w:val="auto"/>
          <w:highlight w:val="none"/>
        </w:rPr>
      </w:pPr>
      <w:r>
        <w:rPr>
          <w:rFonts w:hint="eastAsia" w:ascii="Times New Roman" w:hAnsi="Times New Roman" w:cs="Times New Roman"/>
          <w:color w:val="auto"/>
          <w:highlight w:val="none"/>
        </w:rPr>
        <w:t>8、支持采购本国产品的政策</w:t>
      </w:r>
    </w:p>
    <w:p w14:paraId="43CDC6E8">
      <w:pPr>
        <w:pStyle w:val="250"/>
        <w:spacing w:line="360" w:lineRule="auto"/>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8.11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21D7E19D">
      <w:pPr>
        <w:pStyle w:val="44"/>
        <w:spacing w:before="0" w:beforeAutospacing="0" w:after="0" w:afterAutospacing="0" w:line="360" w:lineRule="auto"/>
        <w:ind w:firstLine="420"/>
        <w:rPr>
          <w:rFonts w:hint="eastAsia" w:ascii="Times New Roman" w:hAnsi="Times New Roman" w:cs="Times New Roman"/>
          <w:color w:val="auto"/>
          <w:highlight w:val="none"/>
        </w:rPr>
      </w:pPr>
      <w:r>
        <w:rPr>
          <w:rFonts w:hint="eastAsia"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EE67FF">
      <w:pPr>
        <w:pStyle w:val="44"/>
        <w:spacing w:before="0" w:beforeAutospacing="0" w:after="0" w:afterAutospacing="0" w:line="360" w:lineRule="auto"/>
        <w:ind w:firstLine="420"/>
      </w:pPr>
      <w:r>
        <w:rPr>
          <w:rFonts w:hint="eastAsia"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85482FB">
      <w:pPr>
        <w:pStyle w:val="44"/>
        <w:widowControl w:val="0"/>
        <w:shd w:val="clear" w:color="auto" w:fill="FFFFFF"/>
        <w:spacing w:before="0" w:beforeAutospacing="0" w:after="0" w:afterAutospacing="0" w:line="360" w:lineRule="auto"/>
        <w:ind w:firstLine="450"/>
        <w:rPr>
          <w:rFonts w:hint="eastAsia"/>
          <w:color w:val="auto"/>
          <w:highlight w:val="none"/>
        </w:rPr>
      </w:pPr>
      <w:r>
        <w:rPr>
          <w:rFonts w:hint="eastAsia"/>
          <w:b/>
          <w:bCs/>
          <w:color w:val="auto"/>
          <w:highlight w:val="none"/>
          <w:shd w:val="clear" w:color="auto" w:fill="FFFFFF"/>
        </w:rPr>
        <w:t>9、政府采购需求标准</w:t>
      </w:r>
    </w:p>
    <w:p w14:paraId="6D31A2B5">
      <w:pPr>
        <w:pStyle w:val="2"/>
        <w:spacing w:line="360" w:lineRule="auto"/>
        <w:ind w:firstLine="480"/>
        <w:jc w:val="both"/>
        <w:rPr>
          <w:rFonts w:hint="eastAsia"/>
          <w:b w:val="0"/>
          <w:bCs/>
          <w:color w:val="auto"/>
          <w:highlight w:val="none"/>
        </w:rPr>
      </w:pPr>
      <w:r>
        <w:rPr>
          <w:rFonts w:hint="eastAsia" w:ascii="宋体" w:hAnsi="宋体" w:cs="宋体"/>
          <w:b w:val="0"/>
          <w:bCs/>
          <w:color w:val="auto"/>
          <w:sz w:val="24"/>
          <w:szCs w:val="24"/>
          <w:highlight w:val="none"/>
          <w:shd w:val="clear" w:color="auto" w:fill="FFFFFF"/>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36" w:name="_Toc19303"/>
      <w:bookmarkEnd w:id="36"/>
      <w:bookmarkStart w:id="37" w:name="_Toc948"/>
      <w:bookmarkEnd w:id="37"/>
    </w:p>
    <w:p w14:paraId="243BFD8E">
      <w:pPr>
        <w:pStyle w:val="44"/>
        <w:widowControl w:val="0"/>
        <w:spacing w:before="0" w:beforeAutospacing="0" w:after="0" w:afterAutospacing="0" w:line="360" w:lineRule="auto"/>
        <w:ind w:firstLine="420"/>
        <w:jc w:val="both"/>
        <w:rPr>
          <w:rFonts w:hint="eastAsia"/>
          <w:color w:val="auto"/>
          <w:sz w:val="21"/>
          <w:szCs w:val="21"/>
          <w:highlight w:val="none"/>
        </w:rPr>
      </w:pPr>
    </w:p>
    <w:p w14:paraId="2C7AF78B">
      <w:pPr>
        <w:pStyle w:val="44"/>
        <w:widowControl w:val="0"/>
        <w:spacing w:before="0" w:beforeAutospacing="0" w:after="0" w:afterAutospacing="0" w:line="360" w:lineRule="auto"/>
        <w:ind w:firstLine="420"/>
        <w:jc w:val="both"/>
        <w:rPr>
          <w:rFonts w:hint="eastAsia"/>
          <w:color w:val="auto"/>
          <w:sz w:val="21"/>
          <w:szCs w:val="21"/>
          <w:highlight w:val="none"/>
        </w:rPr>
      </w:pPr>
    </w:p>
    <w:p w14:paraId="047769DD">
      <w:pPr>
        <w:pStyle w:val="44"/>
        <w:widowControl w:val="0"/>
        <w:spacing w:before="0" w:beforeAutospacing="0" w:after="0" w:afterAutospacing="0" w:line="360" w:lineRule="auto"/>
        <w:ind w:firstLine="420"/>
        <w:jc w:val="both"/>
        <w:rPr>
          <w:rFonts w:hint="eastAsia"/>
          <w:color w:val="auto"/>
          <w:sz w:val="21"/>
          <w:szCs w:val="21"/>
          <w:highlight w:val="none"/>
        </w:rPr>
      </w:pPr>
    </w:p>
    <w:p w14:paraId="7424F902">
      <w:pPr>
        <w:pStyle w:val="44"/>
        <w:widowControl w:val="0"/>
        <w:spacing w:before="0" w:beforeAutospacing="0" w:after="0" w:afterAutospacing="0" w:line="360" w:lineRule="auto"/>
        <w:ind w:firstLine="420"/>
        <w:jc w:val="both"/>
        <w:rPr>
          <w:rFonts w:hint="eastAsia"/>
          <w:color w:val="auto"/>
          <w:sz w:val="21"/>
          <w:szCs w:val="21"/>
          <w:highlight w:val="none"/>
        </w:rPr>
      </w:pPr>
    </w:p>
    <w:p w14:paraId="4971A4A2">
      <w:pPr>
        <w:pStyle w:val="44"/>
        <w:widowControl w:val="0"/>
        <w:spacing w:before="0" w:beforeAutospacing="0" w:after="0" w:afterAutospacing="0" w:line="360" w:lineRule="auto"/>
        <w:ind w:firstLine="420"/>
        <w:jc w:val="both"/>
        <w:rPr>
          <w:rFonts w:hint="eastAsia"/>
          <w:color w:val="auto"/>
          <w:sz w:val="21"/>
          <w:szCs w:val="21"/>
          <w:highlight w:val="none"/>
        </w:rPr>
      </w:pPr>
    </w:p>
    <w:p w14:paraId="27C5ABB3">
      <w:pPr>
        <w:pStyle w:val="44"/>
        <w:widowControl w:val="0"/>
        <w:spacing w:before="0" w:beforeAutospacing="0" w:after="0" w:afterAutospacing="0" w:line="360" w:lineRule="auto"/>
        <w:ind w:firstLine="420"/>
        <w:jc w:val="both"/>
        <w:rPr>
          <w:rFonts w:hint="eastAsia"/>
          <w:color w:val="auto"/>
          <w:sz w:val="21"/>
          <w:szCs w:val="21"/>
          <w:highlight w:val="none"/>
        </w:rPr>
      </w:pPr>
    </w:p>
    <w:p w14:paraId="6558CB7D">
      <w:pPr>
        <w:pStyle w:val="44"/>
        <w:widowControl w:val="0"/>
        <w:spacing w:before="0" w:beforeAutospacing="0" w:after="0" w:afterAutospacing="0" w:line="360" w:lineRule="auto"/>
        <w:ind w:firstLine="420"/>
        <w:jc w:val="both"/>
        <w:rPr>
          <w:rFonts w:hint="eastAsia"/>
          <w:color w:val="auto"/>
          <w:sz w:val="21"/>
          <w:szCs w:val="21"/>
          <w:highlight w:val="none"/>
        </w:rPr>
      </w:pPr>
    </w:p>
    <w:p w14:paraId="1A8375F8">
      <w:pPr>
        <w:pStyle w:val="44"/>
        <w:widowControl w:val="0"/>
        <w:spacing w:before="0" w:beforeAutospacing="0" w:after="0" w:afterAutospacing="0" w:line="360" w:lineRule="auto"/>
        <w:ind w:firstLine="420"/>
        <w:jc w:val="both"/>
        <w:rPr>
          <w:rFonts w:hint="eastAsia"/>
          <w:color w:val="auto"/>
          <w:sz w:val="21"/>
          <w:szCs w:val="21"/>
          <w:highlight w:val="none"/>
        </w:rPr>
      </w:pPr>
    </w:p>
    <w:p w14:paraId="405172BA">
      <w:pPr>
        <w:pStyle w:val="44"/>
        <w:widowControl w:val="0"/>
        <w:spacing w:before="0" w:beforeAutospacing="0" w:after="0" w:afterAutospacing="0" w:line="360" w:lineRule="auto"/>
        <w:ind w:firstLine="420"/>
        <w:jc w:val="both"/>
        <w:rPr>
          <w:rFonts w:hint="eastAsia"/>
          <w:color w:val="auto"/>
          <w:sz w:val="21"/>
          <w:szCs w:val="21"/>
          <w:highlight w:val="none"/>
        </w:rPr>
      </w:pPr>
    </w:p>
    <w:p w14:paraId="0FAB15ED">
      <w:pPr>
        <w:pStyle w:val="44"/>
        <w:widowControl w:val="0"/>
        <w:spacing w:before="0" w:beforeAutospacing="0" w:after="0" w:afterAutospacing="0" w:line="360" w:lineRule="auto"/>
        <w:ind w:firstLine="420"/>
        <w:jc w:val="both"/>
        <w:rPr>
          <w:rFonts w:hint="eastAsia"/>
          <w:color w:val="auto"/>
          <w:sz w:val="21"/>
          <w:szCs w:val="21"/>
          <w:highlight w:val="none"/>
        </w:rPr>
      </w:pPr>
    </w:p>
    <w:p w14:paraId="3174DC19">
      <w:pPr>
        <w:pStyle w:val="44"/>
        <w:widowControl w:val="0"/>
        <w:spacing w:before="0" w:beforeAutospacing="0" w:after="0" w:afterAutospacing="0" w:line="360" w:lineRule="auto"/>
        <w:ind w:firstLine="420"/>
        <w:jc w:val="both"/>
        <w:rPr>
          <w:rFonts w:hint="eastAsia"/>
          <w:color w:val="auto"/>
          <w:sz w:val="21"/>
          <w:szCs w:val="21"/>
          <w:highlight w:val="none"/>
        </w:rPr>
      </w:pPr>
    </w:p>
    <w:p w14:paraId="6B2C6AFE">
      <w:pPr>
        <w:pStyle w:val="44"/>
        <w:widowControl w:val="0"/>
        <w:spacing w:before="0" w:beforeAutospacing="0" w:after="0" w:afterAutospacing="0" w:line="360" w:lineRule="auto"/>
        <w:ind w:firstLine="420"/>
        <w:jc w:val="both"/>
        <w:rPr>
          <w:rFonts w:hint="eastAsia"/>
          <w:color w:val="auto"/>
          <w:sz w:val="21"/>
          <w:szCs w:val="21"/>
          <w:highlight w:val="none"/>
        </w:rPr>
      </w:pPr>
    </w:p>
    <w:p w14:paraId="22119028">
      <w:pPr>
        <w:pStyle w:val="44"/>
        <w:widowControl w:val="0"/>
        <w:spacing w:before="0" w:beforeAutospacing="0" w:after="0" w:afterAutospacing="0" w:line="360" w:lineRule="auto"/>
        <w:ind w:firstLine="420"/>
        <w:jc w:val="both"/>
        <w:rPr>
          <w:rFonts w:hint="eastAsia"/>
          <w:color w:val="auto"/>
          <w:sz w:val="21"/>
          <w:szCs w:val="21"/>
          <w:highlight w:val="none"/>
        </w:rPr>
      </w:pPr>
    </w:p>
    <w:p w14:paraId="16D40801">
      <w:pPr>
        <w:pStyle w:val="44"/>
        <w:widowControl w:val="0"/>
        <w:spacing w:before="0" w:beforeAutospacing="0" w:after="0" w:afterAutospacing="0" w:line="360" w:lineRule="auto"/>
        <w:ind w:firstLine="420"/>
        <w:jc w:val="both"/>
        <w:rPr>
          <w:rFonts w:hint="eastAsia"/>
          <w:color w:val="auto"/>
          <w:sz w:val="21"/>
          <w:szCs w:val="21"/>
          <w:highlight w:val="none"/>
        </w:rPr>
      </w:pPr>
    </w:p>
    <w:p w14:paraId="5F43CE0D">
      <w:pPr>
        <w:pStyle w:val="44"/>
        <w:widowControl w:val="0"/>
        <w:spacing w:before="0" w:beforeAutospacing="0" w:after="0" w:afterAutospacing="0" w:line="360" w:lineRule="auto"/>
        <w:ind w:firstLine="420"/>
        <w:jc w:val="both"/>
        <w:rPr>
          <w:rFonts w:hint="eastAsia"/>
          <w:color w:val="auto"/>
          <w:sz w:val="21"/>
          <w:szCs w:val="21"/>
          <w:highlight w:val="none"/>
        </w:rPr>
      </w:pPr>
    </w:p>
    <w:p w14:paraId="686CAC2F">
      <w:pPr>
        <w:pStyle w:val="44"/>
        <w:widowControl w:val="0"/>
        <w:spacing w:before="0" w:beforeAutospacing="0" w:after="0" w:afterAutospacing="0" w:line="360" w:lineRule="auto"/>
        <w:ind w:firstLine="420"/>
        <w:jc w:val="both"/>
        <w:rPr>
          <w:rFonts w:hint="eastAsia"/>
          <w:color w:val="auto"/>
          <w:sz w:val="21"/>
          <w:szCs w:val="21"/>
          <w:highlight w:val="none"/>
        </w:rPr>
      </w:pPr>
    </w:p>
    <w:p w14:paraId="0D1741D9">
      <w:pPr>
        <w:pStyle w:val="44"/>
        <w:widowControl w:val="0"/>
        <w:spacing w:before="0" w:beforeAutospacing="0" w:after="0" w:afterAutospacing="0" w:line="360" w:lineRule="auto"/>
        <w:ind w:firstLine="420"/>
        <w:jc w:val="both"/>
        <w:rPr>
          <w:rFonts w:hint="eastAsia"/>
          <w:color w:val="auto"/>
          <w:sz w:val="21"/>
          <w:szCs w:val="21"/>
          <w:highlight w:val="none"/>
        </w:rPr>
      </w:pPr>
    </w:p>
    <w:p w14:paraId="68FCD4C1">
      <w:pPr>
        <w:pStyle w:val="44"/>
        <w:widowControl w:val="0"/>
        <w:spacing w:before="0" w:beforeAutospacing="0" w:after="0" w:afterAutospacing="0" w:line="360" w:lineRule="auto"/>
        <w:ind w:firstLine="420"/>
        <w:jc w:val="both"/>
        <w:rPr>
          <w:rFonts w:hint="eastAsia"/>
          <w:color w:val="auto"/>
          <w:sz w:val="21"/>
          <w:szCs w:val="21"/>
          <w:highlight w:val="none"/>
        </w:rPr>
      </w:pPr>
    </w:p>
    <w:p w14:paraId="3F502888">
      <w:pPr>
        <w:pStyle w:val="44"/>
        <w:widowControl w:val="0"/>
        <w:spacing w:before="0" w:beforeAutospacing="0" w:after="0" w:afterAutospacing="0" w:line="360" w:lineRule="auto"/>
        <w:ind w:firstLine="420"/>
        <w:jc w:val="both"/>
        <w:rPr>
          <w:rFonts w:hint="eastAsia"/>
          <w:color w:val="auto"/>
          <w:sz w:val="21"/>
          <w:szCs w:val="21"/>
          <w:highlight w:val="none"/>
        </w:rPr>
      </w:pPr>
    </w:p>
    <w:p w14:paraId="4744B1B2">
      <w:pPr>
        <w:pStyle w:val="44"/>
        <w:widowControl w:val="0"/>
        <w:spacing w:before="0" w:beforeAutospacing="0" w:after="0" w:afterAutospacing="0" w:line="360" w:lineRule="auto"/>
        <w:ind w:firstLine="420"/>
        <w:jc w:val="both"/>
        <w:rPr>
          <w:rFonts w:hint="eastAsia"/>
          <w:color w:val="auto"/>
          <w:sz w:val="21"/>
          <w:szCs w:val="21"/>
          <w:highlight w:val="none"/>
        </w:rPr>
      </w:pPr>
    </w:p>
    <w:p w14:paraId="3161E5DD">
      <w:pPr>
        <w:pStyle w:val="2"/>
        <w:rPr>
          <w:rFonts w:ascii="Times New Roman" w:hAnsi="Times New Roman"/>
          <w:color w:val="auto"/>
          <w:sz w:val="36"/>
          <w:szCs w:val="36"/>
          <w:highlight w:val="none"/>
        </w:rPr>
      </w:pPr>
      <w:r>
        <w:rPr>
          <w:rFonts w:ascii="Times New Roman" w:hAnsi="Times New Roman"/>
          <w:color w:val="auto"/>
          <w:sz w:val="36"/>
          <w:szCs w:val="36"/>
          <w:highlight w:val="none"/>
        </w:rPr>
        <w:t xml:space="preserve">第三章 </w:t>
      </w:r>
      <w:bookmarkEnd w:id="29"/>
      <w:bookmarkEnd w:id="30"/>
      <w:bookmarkEnd w:id="33"/>
      <w:r>
        <w:rPr>
          <w:rFonts w:ascii="Times New Roman" w:hAnsi="Times New Roman"/>
          <w:color w:val="auto"/>
          <w:sz w:val="36"/>
          <w:szCs w:val="36"/>
          <w:highlight w:val="none"/>
        </w:rPr>
        <w:t>合同文本</w:t>
      </w:r>
      <w:bookmarkEnd w:id="34"/>
      <w:bookmarkEnd w:id="35"/>
    </w:p>
    <w:p w14:paraId="13BC0DDA">
      <w:pPr>
        <w:spacing w:line="360" w:lineRule="auto"/>
        <w:ind w:firstLine="480"/>
        <w:rPr>
          <w:rStyle w:val="283"/>
          <w:color w:val="auto"/>
          <w:sz w:val="24"/>
          <w:highlight w:val="none"/>
        </w:rPr>
      </w:pPr>
      <w:bookmarkStart w:id="38" w:name="_Toc465856614"/>
      <w:bookmarkStart w:id="39" w:name="_Toc12693"/>
    </w:p>
    <w:p w14:paraId="306C315F">
      <w:pPr>
        <w:pStyle w:val="44"/>
        <w:widowControl w:val="0"/>
        <w:spacing w:before="0" w:beforeAutospacing="0" w:after="0" w:afterAutospacing="0"/>
        <w:ind w:firstLine="560"/>
        <w:jc w:val="both"/>
        <w:rPr>
          <w:rFonts w:hint="eastAsia"/>
          <w:color w:val="auto"/>
          <w:highlight w:val="none"/>
        </w:rPr>
      </w:pPr>
      <w:bookmarkStart w:id="40" w:name="_Toc3379"/>
      <w:bookmarkStart w:id="41" w:name="_Toc22591"/>
      <w:r>
        <w:rPr>
          <w:color w:val="auto"/>
          <w:highlight w:val="none"/>
        </w:rPr>
        <w:t>以下为成交后签订本项目合同的通用条款，成交供应商不得提出实质性的修改，关于专用条款将由采购人与成交供应商结合本项目具体情况协商后签订。</w:t>
      </w:r>
    </w:p>
    <w:p w14:paraId="41AEE6CC">
      <w:pPr>
        <w:pStyle w:val="44"/>
        <w:widowControl w:val="0"/>
        <w:spacing w:before="0" w:beforeAutospacing="0" w:after="0" w:afterAutospacing="0" w:line="400" w:lineRule="atLeast"/>
        <w:jc w:val="both"/>
        <w:rPr>
          <w:rFonts w:hint="eastAsia"/>
          <w:color w:val="auto"/>
          <w:highlight w:val="none"/>
        </w:rPr>
      </w:pPr>
      <w:r>
        <w:rPr>
          <w:rFonts w:ascii="Calibri" w:hAnsi="Calibri" w:cs="Calibri"/>
          <w:b/>
          <w:bCs/>
          <w:color w:val="auto"/>
          <w:highlight w:val="none"/>
        </w:rPr>
        <w:t> </w:t>
      </w:r>
    </w:p>
    <w:p w14:paraId="6DD8FF6A">
      <w:pPr>
        <w:pStyle w:val="44"/>
        <w:widowControl w:val="0"/>
        <w:spacing w:before="0" w:beforeAutospacing="0" w:after="0" w:afterAutospacing="0" w:line="400" w:lineRule="atLeast"/>
        <w:jc w:val="center"/>
        <w:rPr>
          <w:rFonts w:hint="eastAsia"/>
          <w:color w:val="auto"/>
          <w:highlight w:val="none"/>
        </w:rPr>
      </w:pPr>
      <w:r>
        <w:rPr>
          <w:rFonts w:hint="eastAsia"/>
          <w:b/>
          <w:bCs/>
          <w:color w:val="auto"/>
          <w:highlight w:val="none"/>
        </w:rPr>
        <w:t>赣榆区</w:t>
      </w:r>
      <w:r>
        <w:rPr>
          <w:b/>
          <w:bCs/>
          <w:color w:val="auto"/>
          <w:highlight w:val="none"/>
        </w:rPr>
        <w:t>政府采购合同</w:t>
      </w:r>
    </w:p>
    <w:p w14:paraId="38CB8782">
      <w:pPr>
        <w:pStyle w:val="44"/>
        <w:widowControl w:val="0"/>
        <w:spacing w:before="120" w:beforeAutospacing="0" w:after="120" w:afterAutospacing="0" w:line="400" w:lineRule="atLeast"/>
        <w:jc w:val="both"/>
        <w:rPr>
          <w:rFonts w:hint="eastAsia"/>
          <w:color w:val="auto"/>
          <w:highlight w:val="none"/>
        </w:rPr>
      </w:pPr>
      <w:r>
        <w:rPr>
          <w:color w:val="auto"/>
          <w:highlight w:val="none"/>
        </w:rPr>
        <w:t>甲方：（买方）</w:t>
      </w:r>
    </w:p>
    <w:p w14:paraId="731A65C2">
      <w:pPr>
        <w:pStyle w:val="44"/>
        <w:widowControl w:val="0"/>
        <w:spacing w:before="120" w:beforeAutospacing="0" w:after="120" w:afterAutospacing="0" w:line="400" w:lineRule="atLeast"/>
        <w:jc w:val="both"/>
        <w:rPr>
          <w:rFonts w:hint="eastAsia"/>
          <w:color w:val="auto"/>
          <w:highlight w:val="none"/>
        </w:rPr>
      </w:pPr>
      <w:r>
        <w:rPr>
          <w:color w:val="auto"/>
          <w:highlight w:val="none"/>
        </w:rPr>
        <w:t>乙方：（卖方）</w:t>
      </w:r>
    </w:p>
    <w:p w14:paraId="56BEB40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项目编号：</w:t>
      </w:r>
      <w:r>
        <w:rPr>
          <w:color w:val="auto"/>
          <w:highlight w:val="none"/>
          <w:u w:val="single"/>
        </w:rPr>
        <w:t>      </w:t>
      </w:r>
      <w:r>
        <w:rPr>
          <w:color w:val="auto"/>
          <w:highlight w:val="none"/>
        </w:rPr>
        <w:t>，项目名称：</w:t>
      </w:r>
      <w:r>
        <w:rPr>
          <w:color w:val="auto"/>
          <w:highlight w:val="none"/>
          <w:u w:val="single"/>
        </w:rPr>
        <w:t>        </w:t>
      </w:r>
      <w:r>
        <w:rPr>
          <w:color w:val="auto"/>
          <w:highlight w:val="none"/>
        </w:rPr>
        <w:t>，以竞争性磋商方式进行釆购。经评标委员会确定</w:t>
      </w:r>
      <w:r>
        <w:rPr>
          <w:color w:val="auto"/>
          <w:highlight w:val="none"/>
          <w:u w:val="single"/>
        </w:rPr>
        <w:t>        </w:t>
      </w:r>
      <w:r>
        <w:rPr>
          <w:color w:val="auto"/>
          <w:highlight w:val="none"/>
        </w:rPr>
        <w:t>为成交乙方（成交供应商）。</w:t>
      </w:r>
    </w:p>
    <w:p w14:paraId="6D0CF70F">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甲、乙双方根据《民法典》、《中华人民共和国政府釆购法》和其他法律、法规的规定，并按照公正、平等、自愿、诚实信用的原则，同意按照以下条款和条件，签署本合同。</w:t>
      </w:r>
    </w:p>
    <w:p w14:paraId="256EF316">
      <w:pPr>
        <w:pStyle w:val="44"/>
        <w:widowControl w:val="0"/>
        <w:spacing w:before="0" w:beforeAutospacing="0" w:after="0" w:afterAutospacing="0" w:line="439" w:lineRule="atLeast"/>
        <w:ind w:firstLine="315"/>
        <w:jc w:val="both"/>
        <w:rPr>
          <w:rFonts w:hint="eastAsia"/>
          <w:color w:val="auto"/>
          <w:highlight w:val="none"/>
        </w:rPr>
      </w:pPr>
      <w:r>
        <w:rPr>
          <w:color w:val="auto"/>
          <w:highlight w:val="none"/>
        </w:rPr>
        <w:t>第一条、飞防区域、飞防时间、飞防期限及验收标准</w:t>
      </w:r>
    </w:p>
    <w:p w14:paraId="2C70578E">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1、飞防区域、范围：</w:t>
      </w:r>
      <w:r>
        <w:rPr>
          <w:rFonts w:hint="eastAsia"/>
          <w:color w:val="auto"/>
          <w:highlight w:val="none"/>
          <w:u w:val="single"/>
        </w:rPr>
        <w:t xml:space="preserve">                          </w:t>
      </w:r>
      <w:r>
        <w:rPr>
          <w:color w:val="auto"/>
          <w:highlight w:val="none"/>
          <w:u w:val="single"/>
        </w:rPr>
        <w:t>。</w:t>
      </w:r>
    </w:p>
    <w:p w14:paraId="6CDB9DC7">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2、飞防时间：</w:t>
      </w:r>
      <w:r>
        <w:rPr>
          <w:color w:val="auto"/>
          <w:highlight w:val="none"/>
          <w:u w:val="single"/>
        </w:rPr>
        <w:t>     年   月   日至    年    月   日</w:t>
      </w:r>
      <w:r>
        <w:rPr>
          <w:color w:val="auto"/>
          <w:highlight w:val="none"/>
        </w:rPr>
        <w:t>，根据虫情测报结果可适当提前或延后。</w:t>
      </w:r>
    </w:p>
    <w:p w14:paraId="4040C82A">
      <w:pPr>
        <w:pStyle w:val="44"/>
        <w:widowControl w:val="0"/>
        <w:spacing w:before="0" w:beforeAutospacing="0" w:after="0" w:afterAutospacing="0" w:line="439" w:lineRule="atLeast"/>
        <w:ind w:firstLine="420"/>
        <w:jc w:val="both"/>
        <w:rPr>
          <w:rFonts w:hint="eastAsia"/>
          <w:color w:val="auto"/>
          <w:highlight w:val="none"/>
        </w:rPr>
      </w:pPr>
      <w:r>
        <w:rPr>
          <w:rFonts w:hint="eastAsia"/>
          <w:color w:val="auto"/>
          <w:highlight w:val="none"/>
        </w:rPr>
        <w:t>3</w:t>
      </w:r>
      <w:r>
        <w:rPr>
          <w:color w:val="auto"/>
          <w:highlight w:val="none"/>
        </w:rPr>
        <w:t>、飞防用药：</w:t>
      </w:r>
      <w:r>
        <w:rPr>
          <w:color w:val="auto"/>
          <w:highlight w:val="none"/>
          <w:u w:val="single"/>
        </w:rPr>
        <w:t>                    </w:t>
      </w:r>
      <w:r>
        <w:rPr>
          <w:color w:val="auto"/>
          <w:highlight w:val="none"/>
        </w:rPr>
        <w:t> </w:t>
      </w:r>
    </w:p>
    <w:p w14:paraId="104BCA41">
      <w:pPr>
        <w:pStyle w:val="44"/>
        <w:widowControl w:val="0"/>
        <w:spacing w:before="0" w:beforeAutospacing="0" w:after="0" w:afterAutospacing="0" w:line="439" w:lineRule="atLeast"/>
        <w:ind w:firstLine="420"/>
        <w:jc w:val="both"/>
        <w:rPr>
          <w:rFonts w:hint="eastAsia"/>
          <w:color w:val="auto"/>
          <w:highlight w:val="none"/>
        </w:rPr>
      </w:pPr>
      <w:r>
        <w:rPr>
          <w:rFonts w:hint="eastAsia"/>
          <w:color w:val="auto"/>
          <w:highlight w:val="none"/>
        </w:rPr>
        <w:t>4</w:t>
      </w:r>
      <w:r>
        <w:rPr>
          <w:color w:val="auto"/>
          <w:highlight w:val="none"/>
        </w:rPr>
        <w:t>、验收标准：</w:t>
      </w:r>
      <w:r>
        <w:rPr>
          <w:rFonts w:hint="eastAsia"/>
          <w:color w:val="auto"/>
          <w:highlight w:val="none"/>
          <w:u w:val="single"/>
        </w:rPr>
        <w:t xml:space="preserve">                             </w:t>
      </w:r>
      <w:r>
        <w:rPr>
          <w:color w:val="auto"/>
          <w:highlight w:val="none"/>
        </w:rPr>
        <w:t>。</w:t>
      </w:r>
    </w:p>
    <w:p w14:paraId="469ACEAB">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6、如作业开始期变动，应在原定调机时间前5天通知乙方，以便乙方提前做好调机和空管协调工作。</w:t>
      </w:r>
    </w:p>
    <w:p w14:paraId="3BF752A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第二条、甲方责任</w:t>
      </w:r>
    </w:p>
    <w:p w14:paraId="1A2ADD63">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1、飞防作业期间由</w:t>
      </w:r>
      <w:r>
        <w:rPr>
          <w:rFonts w:hint="eastAsia"/>
          <w:color w:val="auto"/>
          <w:highlight w:val="none"/>
        </w:rPr>
        <w:t>赣榆区</w:t>
      </w:r>
      <w:r>
        <w:rPr>
          <w:color w:val="auto"/>
          <w:highlight w:val="none"/>
        </w:rPr>
        <w:t>气象台提供天气预报，以便乙方确定最佳防治作业时间。</w:t>
      </w:r>
    </w:p>
    <w:p w14:paraId="797BD71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2、甲方在作业前提供1:50000地图，协助乙方制定作业方案，含作业区的选择设计，协助乙方绘制作业区示意图</w:t>
      </w:r>
      <w:r>
        <w:rPr>
          <w:rFonts w:hint="eastAsia"/>
          <w:color w:val="auto"/>
          <w:highlight w:val="none"/>
        </w:rPr>
        <w:t>。</w:t>
      </w:r>
    </w:p>
    <w:p w14:paraId="1EF742B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3、选派责任心强、了解和掌握作业区基本情况的专业技术人员参与飞防工作，监督和指导乙方作业。</w:t>
      </w:r>
    </w:p>
    <w:p w14:paraId="0EC6D9D2">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4、随时进行作业质量跟踪检查，并及时将检查情况通告乙方，以便不断提高作业质量。若对作业区域和防治效果存在争议，甲方应于三日内告知乙方，以便乙方进行及时改进和釆取补防措施。</w:t>
      </w:r>
    </w:p>
    <w:p w14:paraId="7D9F0C60">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5、负责飞防作业区群众的宣传和通知。</w:t>
      </w:r>
    </w:p>
    <w:p w14:paraId="59AABCD4">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第三条、乙方责任</w:t>
      </w:r>
    </w:p>
    <w:p w14:paraId="061AF7E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1、乙方安排专业技术人员并配备有关设备对</w:t>
      </w:r>
      <w:r>
        <w:rPr>
          <w:rFonts w:hint="eastAsia"/>
          <w:color w:val="auto"/>
          <w:highlight w:val="none"/>
        </w:rPr>
        <w:t>赣榆区</w:t>
      </w:r>
      <w:r>
        <w:rPr>
          <w:color w:val="auto"/>
          <w:highlight w:val="none"/>
        </w:rPr>
        <w:t>特种养殖点进行调査，提供详细的调查报告在飞防前一周递交甲方审核</w:t>
      </w:r>
      <w:r>
        <w:rPr>
          <w:rFonts w:hint="eastAsia"/>
          <w:color w:val="auto"/>
          <w:highlight w:val="none"/>
        </w:rPr>
        <w:t>。</w:t>
      </w:r>
    </w:p>
    <w:p w14:paraId="53A4CEBA">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 xml:space="preserve"> 2、作业飞机：具体按照招响应文件要求执行。</w:t>
      </w:r>
    </w:p>
    <w:p w14:paraId="749B9ACC">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3、确保防治效果，在飞防作业完成后的合同期内，在防治区域内（含水产养殖区、特种养殖点及一般区域）</w:t>
      </w:r>
      <w:r>
        <w:rPr>
          <w:rFonts w:hint="eastAsia"/>
          <w:color w:val="auto"/>
          <w:highlight w:val="none"/>
        </w:rPr>
        <w:t>防治区域内，美国白蛾有虫株率控制在1％以下，且全年叶片保存率不低于85%。</w:t>
      </w:r>
    </w:p>
    <w:p w14:paraId="108E6D2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4、调机前乙方与甲方共同检查飞防作业的临时起降点及飞行前的各项准备工作，经检查验收，符合飞防作业要求后方可调机。</w:t>
      </w:r>
    </w:p>
    <w:p w14:paraId="42FE8AD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5、按甲方要求的调机时间调机（气象因素及政府禁令除外），完全按甲方划定飞防区域准备飞行，确保作业质量，按时完成飞防作业任务。航管手续办理、飞机转场、油料、空域的协调等费用均由乙方负责。</w:t>
      </w:r>
    </w:p>
    <w:p w14:paraId="3A216F37">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6、严格掌握作业飞行高度（距树冠），飞机飞行距离树冠5-10米高。</w:t>
      </w:r>
    </w:p>
    <w:p w14:paraId="2FB4564A">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7、严格掌握在规定的天气情况下作业，以确保飞行安全。</w:t>
      </w:r>
    </w:p>
    <w:p w14:paraId="345F2F66">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8、严格掌握用药量，叶面每平方厘米达到10个雾滴以上，并由甲乙双方共同检测。</w:t>
      </w:r>
    </w:p>
    <w:p w14:paraId="42AA1FB7">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9、及时通知甲方每个架次喷药的具体位置，以便甲乙双方检查喷药质量，若未达到每平方厘米10个雾滴的要求，不予计算飞防架次，甲方有权要求乙方免费重防、提供每架次的航迹。</w:t>
      </w:r>
    </w:p>
    <w:p w14:paraId="138F8A26">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10、保证在</w:t>
      </w:r>
      <w:r>
        <w:rPr>
          <w:rFonts w:hint="eastAsia"/>
          <w:color w:val="auto"/>
          <w:highlight w:val="none"/>
        </w:rPr>
        <w:t>服务期限</w:t>
      </w:r>
      <w:r>
        <w:rPr>
          <w:color w:val="auto"/>
          <w:highlight w:val="none"/>
        </w:rPr>
        <w:t>内完成飞行作业（天气因素及政府禁令和空中管制除外）。</w:t>
      </w:r>
    </w:p>
    <w:p w14:paraId="04B37F0B">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11、确保飞行安全，</w:t>
      </w:r>
      <w:r>
        <w:rPr>
          <w:rFonts w:hint="eastAsia"/>
          <w:color w:val="auto"/>
          <w:highlight w:val="none"/>
        </w:rPr>
        <w:t>因飞防过程中发生的安全事故及</w:t>
      </w:r>
      <w:r>
        <w:rPr>
          <w:color w:val="auto"/>
          <w:highlight w:val="none"/>
        </w:rPr>
        <w:t>次生灾害</w:t>
      </w:r>
      <w:r>
        <w:rPr>
          <w:rFonts w:hint="eastAsia"/>
          <w:color w:val="auto"/>
          <w:highlight w:val="none"/>
        </w:rPr>
        <w:t>的</w:t>
      </w:r>
      <w:r>
        <w:rPr>
          <w:color w:val="auto"/>
          <w:highlight w:val="none"/>
        </w:rPr>
        <w:t>所有责任由乙方全</w:t>
      </w:r>
      <w:r>
        <w:rPr>
          <w:rFonts w:hint="eastAsia"/>
          <w:color w:val="auto"/>
          <w:highlight w:val="none"/>
        </w:rPr>
        <w:t>权</w:t>
      </w:r>
      <w:r>
        <w:rPr>
          <w:color w:val="auto"/>
          <w:highlight w:val="none"/>
        </w:rPr>
        <w:t>负责。</w:t>
      </w:r>
    </w:p>
    <w:p w14:paraId="751D750D">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12、乙方负责釆购用药（包括沉降剂）并制定施药配方，所用药剂为符合国家飞防标准的农药制剂，保证药效低毒、高效、无公害，产品质量符合国家行业标准且三证齐全，提供明确的用药方案详单，对每一批用药品名、剂量、配比等都做详细的记录，甲、乙双方现场封样备査，以确保用药的标准性、稳定性。如因喷洒药物的产品质量问题、不符合国家行业标准、证件不全等原因而造成他人经济损失由乙方负责。</w:t>
      </w:r>
    </w:p>
    <w:p w14:paraId="06206C70">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每亩用药量如下：</w:t>
      </w:r>
    </w:p>
    <w:p w14:paraId="24ECA9C7">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12. 1水产养殖区（含特种养殖点）美国白蛾飞机施药防治釆用药剂： </w:t>
      </w:r>
    </w:p>
    <w:p w14:paraId="263A0DC3">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12.2一般飞防区美国白蛾飞机施药防治釆用药剂： </w:t>
      </w:r>
    </w:p>
    <w:p w14:paraId="1C2EBCD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乙方根据虫害发生情况选用更高标准复配药剂需以书面的形式向甲方提前报备，征得同意签字后方可实施。如乙方因用药不当造成鱼、虾、牲畜等及人员伤亡的由乙方负责。飞机施药防治期间配制和加注药剂须经甲方监督并同意后喷施。</w:t>
      </w:r>
    </w:p>
    <w:p w14:paraId="480F7D7D">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13、乙方自行安排飞防用水、飞防用药及辅助剂。</w:t>
      </w:r>
    </w:p>
    <w:p w14:paraId="154E082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14、乙方要按照甲方要求在指定区域内作业，</w:t>
      </w:r>
      <w:r>
        <w:rPr>
          <w:rFonts w:hint="eastAsia"/>
          <w:color w:val="auto"/>
          <w:highlight w:val="none"/>
        </w:rPr>
        <w:t>乙方对其调查避让区域及甲方要求避让区域</w:t>
      </w:r>
      <w:r>
        <w:rPr>
          <w:color w:val="auto"/>
          <w:highlight w:val="none"/>
        </w:rPr>
        <w:t>釆取避让措施，如果乙方未按照要求避让，造成次生灾害的，一切后果由乙方负责。</w:t>
      </w:r>
    </w:p>
    <w:p w14:paraId="6D9B1DD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15、乙方独立承担飞防作业任务的一切风险。</w:t>
      </w:r>
    </w:p>
    <w:p w14:paraId="72D506B0">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第四条、共同条款</w:t>
      </w:r>
    </w:p>
    <w:p w14:paraId="716E8DB0">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1、甲乙双方密切配合，协调一致，共同努力完成飞防作业任务。喷药质量及面积每天有甲乙双方代表签字生效。甲方对每批次的飞防用药抽样备份。</w:t>
      </w:r>
    </w:p>
    <w:p w14:paraId="393E8D9A">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2、其他未尽事宜，双方协商解决或制定补充条款与本合同具有同等法律效力。</w:t>
      </w:r>
    </w:p>
    <w:p w14:paraId="2FCB1FBE">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第五条、飞防面积确定、防治费用及付款方式</w:t>
      </w:r>
    </w:p>
    <w:p w14:paraId="1E8D8ADA">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1、飞防面积确定：</w:t>
      </w:r>
    </w:p>
    <w:p w14:paraId="371483F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1.1</w:t>
      </w:r>
      <w:r>
        <w:rPr>
          <w:rFonts w:hint="eastAsia"/>
          <w:color w:val="auto"/>
          <w:highlight w:val="none"/>
        </w:rPr>
        <w:t>海盐水</w:t>
      </w:r>
      <w:r>
        <w:rPr>
          <w:color w:val="auto"/>
          <w:highlight w:val="none"/>
        </w:rPr>
        <w:t>水产养殖区面积约</w:t>
      </w:r>
      <w:r>
        <w:rPr>
          <w:rFonts w:hint="eastAsia"/>
          <w:color w:val="auto"/>
          <w:highlight w:val="none"/>
          <w:u w:val="single"/>
        </w:rPr>
        <w:t xml:space="preserve"> 10</w:t>
      </w:r>
      <w:r>
        <w:rPr>
          <w:color w:val="auto"/>
          <w:highlight w:val="none"/>
        </w:rPr>
        <w:t>万亩；</w:t>
      </w:r>
    </w:p>
    <w:p w14:paraId="2917927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w:t>
      </w:r>
      <w:r>
        <w:rPr>
          <w:rFonts w:hint="eastAsia"/>
          <w:color w:val="auto"/>
          <w:highlight w:val="none"/>
        </w:rPr>
        <w:t>2</w:t>
      </w:r>
      <w:r>
        <w:rPr>
          <w:color w:val="auto"/>
          <w:highlight w:val="none"/>
        </w:rPr>
        <w:t>一般区域美国白蛾飞防面积约</w:t>
      </w:r>
      <w:r>
        <w:rPr>
          <w:rFonts w:hint="eastAsia"/>
          <w:color w:val="auto"/>
          <w:highlight w:val="none"/>
          <w:u w:val="single"/>
        </w:rPr>
        <w:t xml:space="preserve">  40</w:t>
      </w:r>
      <w:r>
        <w:rPr>
          <w:color w:val="auto"/>
          <w:highlight w:val="none"/>
        </w:rPr>
        <w:t>万亩；</w:t>
      </w:r>
    </w:p>
    <w:p w14:paraId="085AC31D">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w:t>
      </w:r>
      <w:r>
        <w:rPr>
          <w:rFonts w:hint="eastAsia"/>
          <w:color w:val="auto"/>
          <w:highlight w:val="none"/>
        </w:rPr>
        <w:t>3</w:t>
      </w:r>
      <w:r>
        <w:rPr>
          <w:color w:val="auto"/>
          <w:highlight w:val="none"/>
        </w:rPr>
        <w:t>实际防治面积以实际完成飞防后经验收组验收合格的飞防面积为准。乙方必须提供具有航空作业实时监控和喷洒自动计量功能的系统设备软件的数据报告。每次飞防过程中，对飞防区域面积、架次、时间等数据，甲乙双方各派一人进行现场记录，一式两份，并经甲乙双方签字后予以确认，作为实际飞防面积的计算依据。实际防治面积计算方式以单位飞机架次防治面积乘以飞防架次，同时根据《江苏省飞机施药防治美国白蛾地面调査及效果评定办法》有关规定，结合飞防雾滴的测定以及专家组验收实际防治效果，最终确定实际防治面积。</w:t>
      </w:r>
    </w:p>
    <w:p w14:paraId="1CFBE7E2">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2、防治费用：</w:t>
      </w:r>
    </w:p>
    <w:p w14:paraId="06FB935C">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2.1甲方支付乙方</w:t>
      </w:r>
      <w:r>
        <w:rPr>
          <w:rFonts w:hint="eastAsia"/>
          <w:color w:val="auto"/>
          <w:highlight w:val="none"/>
        </w:rPr>
        <w:t>海淡水</w:t>
      </w:r>
      <w:r>
        <w:rPr>
          <w:color w:val="auto"/>
          <w:highlight w:val="none"/>
        </w:rPr>
        <w:t>水产养殖区美国白蛾飞防作业费按</w:t>
      </w:r>
      <w:r>
        <w:rPr>
          <w:color w:val="auto"/>
          <w:highlight w:val="none"/>
          <w:u w:val="single"/>
        </w:rPr>
        <w:t>   </w:t>
      </w:r>
      <w:r>
        <w:rPr>
          <w:color w:val="auto"/>
          <w:highlight w:val="none"/>
        </w:rPr>
        <w:t>元/亩人民币计算；</w:t>
      </w:r>
    </w:p>
    <w:p w14:paraId="7C50E41E">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2.2甲方支付乙方一般区域美国白蛾飞防作业费按</w:t>
      </w:r>
      <w:r>
        <w:rPr>
          <w:color w:val="auto"/>
          <w:highlight w:val="none"/>
          <w:u w:val="single"/>
        </w:rPr>
        <w:t>      </w:t>
      </w:r>
      <w:r>
        <w:rPr>
          <w:color w:val="auto"/>
          <w:highlight w:val="none"/>
        </w:rPr>
        <w:t>元/亩人民币计算；</w:t>
      </w:r>
    </w:p>
    <w:p w14:paraId="464C5FD7">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本合同预计防治面积</w:t>
      </w:r>
      <w:r>
        <w:rPr>
          <w:rFonts w:hint="eastAsia"/>
          <w:color w:val="auto"/>
          <w:highlight w:val="none"/>
        </w:rPr>
        <w:t>约50.0</w:t>
      </w:r>
      <w:r>
        <w:rPr>
          <w:color w:val="auto"/>
          <w:highlight w:val="none"/>
        </w:rPr>
        <w:t>万亩（以实际完成的有效防治面积为准），最终实际防治金额=一般区域美国白蛾飞防有效面积×</w:t>
      </w:r>
      <w:r>
        <w:rPr>
          <w:color w:val="auto"/>
          <w:highlight w:val="none"/>
          <w:u w:val="single"/>
        </w:rPr>
        <w:t>     </w:t>
      </w:r>
      <w:r>
        <w:rPr>
          <w:color w:val="auto"/>
          <w:highlight w:val="none"/>
        </w:rPr>
        <w:t>元/亩+</w:t>
      </w:r>
      <w:r>
        <w:rPr>
          <w:rFonts w:hint="eastAsia"/>
          <w:color w:val="auto"/>
          <w:highlight w:val="none"/>
        </w:rPr>
        <w:t>海淡水</w:t>
      </w:r>
      <w:r>
        <w:rPr>
          <w:color w:val="auto"/>
          <w:highlight w:val="none"/>
        </w:rPr>
        <w:t>水产养殖区飞防有效面积×</w:t>
      </w:r>
      <w:r>
        <w:rPr>
          <w:color w:val="auto"/>
          <w:highlight w:val="none"/>
          <w:u w:val="single"/>
        </w:rPr>
        <w:t>     </w:t>
      </w:r>
      <w:r>
        <w:rPr>
          <w:color w:val="auto"/>
          <w:highlight w:val="none"/>
        </w:rPr>
        <w:t>元/亩（该价格包括项目或货物本身以及乙方因其他原因而造成漏喷，没有达到防治效果进行补喷等费用）。</w:t>
      </w:r>
    </w:p>
    <w:p w14:paraId="7B058834">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暂定合同总价：</w:t>
      </w:r>
    </w:p>
    <w:p w14:paraId="1E472F93">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3、付款方式：</w:t>
      </w:r>
    </w:p>
    <w:p w14:paraId="2BF8D778">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Arial" w:hAnsi="Arial" w:eastAsia="Arial" w:cs="Arial"/>
          <w:color w:val="auto"/>
          <w:sz w:val="24"/>
          <w:highlight w:val="none"/>
        </w:rPr>
        <w:t>甲方依据乙方飞防区域内各段验收合格的防治总面积给予付款。第二代飞防验收合格后</w:t>
      </w:r>
      <w:r>
        <w:rPr>
          <w:rFonts w:hint="eastAsia" w:ascii="Arial" w:hAnsi="Arial" w:cs="Arial"/>
          <w:color w:val="auto"/>
          <w:sz w:val="24"/>
          <w:highlight w:val="none"/>
        </w:rPr>
        <w:t>支付</w:t>
      </w:r>
      <w:r>
        <w:rPr>
          <w:rFonts w:ascii="Arial" w:hAnsi="Arial" w:eastAsia="Arial" w:cs="Arial"/>
          <w:color w:val="auto"/>
          <w:sz w:val="24"/>
          <w:highlight w:val="none"/>
        </w:rPr>
        <w:t>乙方合同总价款</w:t>
      </w:r>
      <w:r>
        <w:rPr>
          <w:rFonts w:hint="eastAsia" w:ascii="Arial" w:hAnsi="Arial" w:cs="Arial"/>
          <w:color w:val="auto"/>
          <w:sz w:val="24"/>
          <w:highlight w:val="none"/>
        </w:rPr>
        <w:t>的</w:t>
      </w:r>
      <w:r>
        <w:rPr>
          <w:rFonts w:ascii="宋体" w:hAnsi="宋体" w:cs="宋体"/>
          <w:color w:val="auto"/>
          <w:sz w:val="24"/>
          <w:highlight w:val="none"/>
        </w:rPr>
        <w:t>40%</w:t>
      </w:r>
      <w:r>
        <w:rPr>
          <w:rFonts w:ascii="Arial" w:hAnsi="Arial" w:eastAsia="Arial" w:cs="Arial"/>
          <w:color w:val="auto"/>
          <w:sz w:val="24"/>
          <w:highlight w:val="none"/>
        </w:rPr>
        <w:t>，第三代飞防验收合格后</w:t>
      </w:r>
      <w:r>
        <w:rPr>
          <w:rFonts w:ascii="宋体" w:hAnsi="宋体" w:cs="宋体"/>
          <w:color w:val="auto"/>
          <w:sz w:val="24"/>
          <w:highlight w:val="none"/>
        </w:rPr>
        <w:t>（</w:t>
      </w:r>
      <w:r>
        <w:rPr>
          <w:rFonts w:ascii="Arial" w:hAnsi="Arial" w:eastAsia="Arial" w:cs="Arial"/>
          <w:color w:val="auto"/>
          <w:sz w:val="24"/>
          <w:highlight w:val="none"/>
        </w:rPr>
        <w:t>且全年防治效果达标）付清合同总价款的余款。</w:t>
      </w:r>
    </w:p>
    <w:p w14:paraId="046EF1DC">
      <w:pPr>
        <w:pStyle w:val="44"/>
        <w:widowControl w:val="0"/>
        <w:spacing w:before="0" w:beforeAutospacing="0" w:after="0" w:afterAutospacing="0" w:line="439" w:lineRule="atLeast"/>
        <w:ind w:firstLine="420"/>
        <w:jc w:val="both"/>
        <w:rPr>
          <w:rFonts w:hint="eastAsia" w:cs="Times New Roman"/>
          <w:color w:val="auto"/>
          <w:kern w:val="2"/>
          <w:highlight w:val="none"/>
        </w:rPr>
      </w:pPr>
      <w:r>
        <w:rPr>
          <w:color w:val="auto"/>
          <w:highlight w:val="none"/>
        </w:rPr>
        <w:t>注：</w:t>
      </w:r>
      <w:r>
        <w:rPr>
          <w:rFonts w:hint="eastAsia" w:cs="Times New Roman"/>
          <w:color w:val="auto"/>
          <w:kern w:val="2"/>
          <w:highlight w:val="none"/>
        </w:rPr>
        <w:t>付款前供应商应向采购人开具正规的增值税发票，否则采购人有权拒绝付款。采购人对满足合同约定支付条件的项目自收到发票后10个工作日内</w:t>
      </w:r>
      <w:r>
        <w:rPr>
          <w:rFonts w:hint="eastAsia" w:cs="Times New Roman"/>
          <w:color w:val="auto"/>
          <w:kern w:val="2"/>
          <w:highlight w:val="none"/>
          <w:lang w:eastAsia="zh-CN"/>
        </w:rPr>
        <w:t>，</w:t>
      </w:r>
      <w:r>
        <w:rPr>
          <w:rFonts w:hint="eastAsia" w:cs="Times New Roman"/>
          <w:color w:val="auto"/>
          <w:kern w:val="2"/>
          <w:highlight w:val="none"/>
        </w:rPr>
        <w:t>将资金支付到约定的供应商账户（以发票开具日期计算）。</w:t>
      </w:r>
    </w:p>
    <w:p w14:paraId="2F41418A">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第六条、违约责任</w:t>
      </w:r>
    </w:p>
    <w:p w14:paraId="757C22F2">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 xml:space="preserve">1、本合同生效后，甲、乙双方不得无故中途毁约，否则视为违约，违约方除向对方支付巳发生的各项费用外， </w:t>
      </w:r>
      <w:r>
        <w:rPr>
          <w:rFonts w:hint="eastAsia"/>
          <w:color w:val="auto"/>
          <w:highlight w:val="none"/>
        </w:rPr>
        <w:t>还需支付本合同总额10%的违约金，若违约金不足以弥补对方实际损失的，违约方应当补足损失差额。</w:t>
      </w:r>
    </w:p>
    <w:p w14:paraId="3655999F">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2、防治未达到约定效果的，乙方应当按照甲方要求</w:t>
      </w:r>
      <w:r>
        <w:rPr>
          <w:rFonts w:hint="eastAsia"/>
          <w:color w:val="auto"/>
          <w:highlight w:val="none"/>
        </w:rPr>
        <w:t>在5日内</w:t>
      </w:r>
      <w:r>
        <w:rPr>
          <w:color w:val="auto"/>
          <w:highlight w:val="none"/>
        </w:rPr>
        <w:t>进行补防或重新飞防，直至达到本合同约定的防治要求，因此增加支出所产生的费用由乙方承担。</w:t>
      </w:r>
    </w:p>
    <w:p w14:paraId="0CF33E6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3、如果乙方未按招响应文件规定的飞机型号及相关技术参数要求进行飞防，甲方有权单方面解除本合同，</w:t>
      </w:r>
      <w:r>
        <w:rPr>
          <w:rFonts w:hint="eastAsia"/>
          <w:color w:val="auto"/>
          <w:highlight w:val="none"/>
        </w:rPr>
        <w:t>乙方除了需要</w:t>
      </w:r>
      <w:r>
        <w:rPr>
          <w:color w:val="auto"/>
          <w:highlight w:val="none"/>
        </w:rPr>
        <w:t>除退还甲方支付的各项费用外，还需支付</w:t>
      </w:r>
      <w:r>
        <w:rPr>
          <w:rFonts w:hint="eastAsia"/>
          <w:color w:val="auto"/>
          <w:highlight w:val="none"/>
        </w:rPr>
        <w:t>本合同总额10%的违约金，同时需要赔偿甲方其他损失，该损失包括但不限于诉讼费、误工费、差旅费、鉴定费、评估费、律师代理费等为实现债权而支付的其他相关费用。</w:t>
      </w:r>
    </w:p>
    <w:p w14:paraId="6AADE6DB">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4、有下列情形之一，甲方有权终止合同。</w:t>
      </w:r>
    </w:p>
    <w:p w14:paraId="1EF22FA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（1）由于乙方原因，致使飞防进度缓慢，不能按合同约定时间完成飞防任务，甲方有权终止合同，不支付任何费用，乙方</w:t>
      </w:r>
      <w:r>
        <w:rPr>
          <w:rFonts w:hint="eastAsia"/>
          <w:color w:val="auto"/>
          <w:highlight w:val="none"/>
        </w:rPr>
        <w:t>向甲方支付本</w:t>
      </w:r>
      <w:r>
        <w:rPr>
          <w:color w:val="auto"/>
          <w:highlight w:val="none"/>
        </w:rPr>
        <w:t>合同</w:t>
      </w:r>
      <w:r>
        <w:rPr>
          <w:rFonts w:hint="eastAsia"/>
          <w:color w:val="auto"/>
          <w:highlight w:val="none"/>
        </w:rPr>
        <w:t>总额</w:t>
      </w:r>
      <w:r>
        <w:rPr>
          <w:color w:val="auto"/>
          <w:highlight w:val="none"/>
        </w:rPr>
        <w:t>10%</w:t>
      </w:r>
      <w:r>
        <w:rPr>
          <w:rFonts w:hint="eastAsia"/>
          <w:color w:val="auto"/>
          <w:highlight w:val="none"/>
        </w:rPr>
        <w:t>的违约金</w:t>
      </w:r>
      <w:r>
        <w:rPr>
          <w:color w:val="auto"/>
          <w:highlight w:val="none"/>
        </w:rPr>
        <w:t>。</w:t>
      </w:r>
      <w:r>
        <w:rPr>
          <w:rFonts w:hint="eastAsia"/>
          <w:color w:val="auto"/>
          <w:highlight w:val="none"/>
        </w:rPr>
        <w:t>同时需要赔偿甲方其他损失，该损失包括但不限于诉讼费、误工费、差旅费、鉴定费、评估费、律师代理费等为实现债权而支付的其他相关费用。</w:t>
      </w:r>
    </w:p>
    <w:p w14:paraId="2C7E5FEA">
      <w:pPr>
        <w:pStyle w:val="44"/>
        <w:widowControl w:val="0"/>
        <w:spacing w:before="0" w:beforeAutospacing="0" w:after="0" w:afterAutospacing="0" w:line="439" w:lineRule="atLeast"/>
        <w:ind w:firstLine="420"/>
        <w:jc w:val="both"/>
        <w:rPr>
          <w:rFonts w:hint="eastAsia"/>
          <w:color w:val="auto"/>
          <w:highlight w:val="none"/>
        </w:rPr>
      </w:pPr>
    </w:p>
    <w:p w14:paraId="30A7B94D">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（2）由于乙方飞防技术原因，喷药质量无法达到每平方厘米10个雾滴以上的要求，甲方有权终止合同，拒付乙方防治费，</w:t>
      </w:r>
      <w:r>
        <w:rPr>
          <w:rFonts w:hint="eastAsia"/>
          <w:color w:val="auto"/>
          <w:highlight w:val="none"/>
        </w:rPr>
        <w:t>乙方需要向甲方支付本合同总额10%的违约金</w:t>
      </w:r>
      <w:r>
        <w:rPr>
          <w:color w:val="auto"/>
          <w:highlight w:val="none"/>
        </w:rPr>
        <w:t>。</w:t>
      </w:r>
      <w:r>
        <w:rPr>
          <w:rFonts w:hint="eastAsia"/>
          <w:color w:val="auto"/>
          <w:highlight w:val="none"/>
        </w:rPr>
        <w:t>同时需要赔偿甲方其他损失，该损失包括但不限于诉讼费、误工费、差旅费、鉴定费、评估费、律师代理费等为实现债权而支付的其他相关费用。</w:t>
      </w:r>
    </w:p>
    <w:p w14:paraId="07324D42">
      <w:pPr>
        <w:pStyle w:val="44"/>
        <w:widowControl w:val="0"/>
        <w:spacing w:before="0" w:beforeAutospacing="0" w:after="0" w:afterAutospacing="0" w:line="439" w:lineRule="atLeast"/>
        <w:ind w:firstLine="420"/>
        <w:jc w:val="both"/>
        <w:rPr>
          <w:rFonts w:hint="eastAsia"/>
          <w:color w:val="auto"/>
          <w:highlight w:val="none"/>
        </w:rPr>
      </w:pPr>
    </w:p>
    <w:p w14:paraId="78FC91A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（3）在飞防作业完成后的合同期内，飞防效果达不到合同规定要求的，乙方不能在甲方要求的有效防治期限内重新飞防或釆取其他形式补防，甲方有权终止合同，拒付乙方防治费，</w:t>
      </w:r>
      <w:r>
        <w:rPr>
          <w:rFonts w:hint="eastAsia"/>
          <w:color w:val="auto"/>
          <w:highlight w:val="none"/>
        </w:rPr>
        <w:t>乙方应当支付甲方本合同总额10%的违约金同时需要赔偿甲方其他损失，该损失包括但不限于诉讼费、误工费、差旅费、鉴定费、评估费、律师代理费等为实现债权而支付的其他相关费用。</w:t>
      </w:r>
    </w:p>
    <w:p w14:paraId="07C712D1">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3、如果甲方不能按时向乙方支付合同款，因合同款不到位所造成的乙方无法完成合同及后果全部</w:t>
      </w:r>
      <w:r>
        <w:rPr>
          <w:rFonts w:hint="eastAsia"/>
          <w:color w:val="auto"/>
          <w:highlight w:val="none"/>
        </w:rPr>
        <w:t>由</w:t>
      </w:r>
      <w:r>
        <w:rPr>
          <w:color w:val="auto"/>
          <w:highlight w:val="none"/>
        </w:rPr>
        <w:t>甲方承担。</w:t>
      </w:r>
    </w:p>
    <w:p w14:paraId="7B29A0A2">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第七条、不可抗力条款</w:t>
      </w:r>
    </w:p>
    <w:p w14:paraId="0704565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因不可抗力致使乙方不能及时或完全履行合同的，应及时通知</w:t>
      </w:r>
      <w:r>
        <w:rPr>
          <w:rFonts w:hint="eastAsia"/>
          <w:color w:val="auto"/>
          <w:highlight w:val="none"/>
        </w:rPr>
        <w:t>赣榆区</w:t>
      </w:r>
      <w:r>
        <w:rPr>
          <w:color w:val="auto"/>
          <w:highlight w:val="none"/>
        </w:rPr>
        <w:t>自然资源和规划局、财政局，甲乙双方互不承担责任，并在15天内提供有关不可抗力的相应证明。</w:t>
      </w:r>
    </w:p>
    <w:p w14:paraId="4C71529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合同未履行部分是否继续履行、如何履行等问题，可由双方协商解决，并以书面形式报</w:t>
      </w:r>
      <w:r>
        <w:rPr>
          <w:rFonts w:hint="eastAsia"/>
          <w:color w:val="auto"/>
          <w:highlight w:val="none"/>
        </w:rPr>
        <w:t>赣榆区</w:t>
      </w:r>
      <w:r>
        <w:rPr>
          <w:color w:val="auto"/>
          <w:highlight w:val="none"/>
        </w:rPr>
        <w:t>人民政府釆购办公室审核后确定。</w:t>
      </w:r>
    </w:p>
    <w:p w14:paraId="327A8F40">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第八条、争议的解决方式</w:t>
      </w:r>
    </w:p>
    <w:p w14:paraId="22D651A9">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本合同发生纠纷，双方应协商解决；经协商不能解决的，可向合同签订地法院起诉。合同签订地为</w:t>
      </w:r>
      <w:r>
        <w:rPr>
          <w:rFonts w:hint="eastAsia"/>
          <w:color w:val="auto"/>
          <w:highlight w:val="none"/>
        </w:rPr>
        <w:t>赣榆区</w:t>
      </w:r>
      <w:r>
        <w:rPr>
          <w:color w:val="auto"/>
          <w:highlight w:val="none"/>
        </w:rPr>
        <w:t>。</w:t>
      </w:r>
    </w:p>
    <w:p w14:paraId="130777D8">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第九条、补充协议</w:t>
      </w:r>
    </w:p>
    <w:p w14:paraId="208D5CD5">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合同未尽事宜，经双方协商可签订补充协议，所签订的补充协议与本合同具有同等的法律效力，补充协议的生效应符合本合同的规定。合同补充条款应同时报</w:t>
      </w:r>
      <w:r>
        <w:rPr>
          <w:rFonts w:hint="eastAsia"/>
          <w:color w:val="auto"/>
          <w:highlight w:val="none"/>
        </w:rPr>
        <w:t>赣榆区</w:t>
      </w:r>
      <w:r>
        <w:rPr>
          <w:color w:val="auto"/>
          <w:highlight w:val="none"/>
        </w:rPr>
        <w:t>财政局备案</w:t>
      </w:r>
    </w:p>
    <w:p w14:paraId="6A2F162B">
      <w:pPr>
        <w:pStyle w:val="44"/>
        <w:widowControl w:val="0"/>
        <w:spacing w:before="0" w:beforeAutospacing="0" w:after="0" w:afterAutospacing="0" w:line="439" w:lineRule="atLeast"/>
        <w:ind w:firstLine="420"/>
        <w:jc w:val="both"/>
        <w:rPr>
          <w:rFonts w:hint="eastAsia"/>
          <w:color w:val="auto"/>
          <w:highlight w:val="none"/>
        </w:rPr>
      </w:pPr>
      <w:r>
        <w:rPr>
          <w:color w:val="auto"/>
          <w:highlight w:val="none"/>
        </w:rPr>
        <w:t>本合同一式伍份，具有同等法律效力，甲乙双方各执</w:t>
      </w:r>
      <w:r>
        <w:rPr>
          <w:rFonts w:hint="eastAsia"/>
          <w:color w:val="auto"/>
          <w:highlight w:val="none"/>
        </w:rPr>
        <w:t>贰</w:t>
      </w:r>
      <w:r>
        <w:rPr>
          <w:color w:val="auto"/>
          <w:highlight w:val="none"/>
        </w:rPr>
        <w:t>份，政府采购监管部门备案</w:t>
      </w:r>
      <w:r>
        <w:rPr>
          <w:rFonts w:hint="eastAsia"/>
          <w:color w:val="auto"/>
          <w:highlight w:val="none"/>
        </w:rPr>
        <w:t>壹</w:t>
      </w:r>
      <w:r>
        <w:rPr>
          <w:color w:val="auto"/>
          <w:highlight w:val="none"/>
        </w:rPr>
        <w:t>份。</w:t>
      </w:r>
    </w:p>
    <w:p w14:paraId="2B7251B4">
      <w:pPr>
        <w:pStyle w:val="44"/>
        <w:widowControl w:val="0"/>
        <w:spacing w:before="0" w:beforeAutospacing="0" w:after="0" w:afterAutospacing="0" w:line="559" w:lineRule="atLeast"/>
        <w:jc w:val="both"/>
        <w:rPr>
          <w:rFonts w:hint="eastAsia"/>
          <w:color w:val="auto"/>
          <w:highlight w:val="none"/>
        </w:rPr>
      </w:pPr>
      <w:r>
        <w:rPr>
          <w:rFonts w:ascii="Times New Roman" w:hAnsi="Times New Roman" w:cs="Times New Roman"/>
          <w:color w:val="auto"/>
          <w:highlight w:val="none"/>
        </w:rPr>
        <w:t> </w:t>
      </w:r>
    </w:p>
    <w:p w14:paraId="5BB53750">
      <w:pPr>
        <w:pStyle w:val="44"/>
        <w:widowControl w:val="0"/>
        <w:spacing w:before="120" w:beforeAutospacing="0" w:after="120" w:afterAutospacing="0" w:line="85" w:lineRule="atLeast"/>
        <w:ind w:left="449" w:hanging="210"/>
        <w:jc w:val="both"/>
        <w:rPr>
          <w:rFonts w:hint="eastAsia"/>
          <w:color w:val="auto"/>
          <w:highlight w:val="none"/>
        </w:rPr>
      </w:pPr>
      <w:r>
        <w:rPr>
          <w:color w:val="auto"/>
          <w:highlight w:val="none"/>
        </w:rPr>
        <w:t> </w:t>
      </w:r>
    </w:p>
    <w:p w14:paraId="5217D87F">
      <w:pPr>
        <w:pStyle w:val="44"/>
        <w:widowControl w:val="0"/>
        <w:spacing w:before="120" w:beforeAutospacing="0" w:after="120" w:afterAutospacing="0" w:line="85" w:lineRule="atLeast"/>
        <w:ind w:left="449" w:hanging="210"/>
        <w:jc w:val="both"/>
        <w:rPr>
          <w:rFonts w:hint="eastAsia"/>
          <w:color w:val="auto"/>
          <w:highlight w:val="none"/>
        </w:rPr>
      </w:pPr>
      <w:r>
        <w:rPr>
          <w:color w:val="auto"/>
          <w:highlight w:val="none"/>
        </w:rPr>
        <w:t> </w:t>
      </w:r>
    </w:p>
    <w:p w14:paraId="77D95135">
      <w:pPr>
        <w:pStyle w:val="44"/>
        <w:widowControl w:val="0"/>
        <w:spacing w:before="120" w:beforeAutospacing="0" w:after="120" w:afterAutospacing="0" w:line="85" w:lineRule="atLeast"/>
        <w:ind w:left="449" w:hanging="210"/>
        <w:jc w:val="both"/>
        <w:rPr>
          <w:rFonts w:hint="eastAsia"/>
          <w:color w:val="auto"/>
          <w:highlight w:val="none"/>
        </w:rPr>
      </w:pPr>
      <w:r>
        <w:rPr>
          <w:color w:val="auto"/>
          <w:highlight w:val="none"/>
        </w:rPr>
        <w:t>甲方：</w:t>
      </w:r>
      <w:r>
        <w:rPr>
          <w:rFonts w:hint="eastAsia"/>
          <w:color w:val="auto"/>
          <w:highlight w:val="none"/>
        </w:rPr>
        <w:t xml:space="preserve">                                    </w:t>
      </w:r>
      <w:r>
        <w:rPr>
          <w:color w:val="auto"/>
          <w:highlight w:val="none"/>
        </w:rPr>
        <w:t>乙方： </w:t>
      </w:r>
    </w:p>
    <w:p w14:paraId="670D4C9F">
      <w:pPr>
        <w:pStyle w:val="44"/>
        <w:widowControl w:val="0"/>
        <w:spacing w:before="120" w:beforeAutospacing="0" w:after="120" w:afterAutospacing="0" w:line="85" w:lineRule="atLeast"/>
        <w:jc w:val="both"/>
        <w:rPr>
          <w:rFonts w:hint="eastAsia"/>
          <w:color w:val="auto"/>
          <w:highlight w:val="none"/>
        </w:rPr>
      </w:pPr>
      <w:r>
        <w:rPr>
          <w:color w:val="auto"/>
          <w:highlight w:val="none"/>
        </w:rPr>
        <w:t> 地址：</w:t>
      </w:r>
      <w:r>
        <w:rPr>
          <w:rFonts w:hint="eastAsia"/>
          <w:color w:val="auto"/>
          <w:highlight w:val="none"/>
        </w:rPr>
        <w:t xml:space="preserve">                                    </w:t>
      </w:r>
      <w:r>
        <w:rPr>
          <w:color w:val="auto"/>
          <w:highlight w:val="none"/>
        </w:rPr>
        <w:t>地址： </w:t>
      </w:r>
    </w:p>
    <w:p w14:paraId="04415F09">
      <w:pPr>
        <w:pStyle w:val="44"/>
        <w:widowControl w:val="0"/>
        <w:spacing w:before="120" w:beforeAutospacing="0" w:after="120" w:afterAutospacing="0" w:line="85" w:lineRule="atLeast"/>
        <w:ind w:left="4620" w:hanging="4620"/>
        <w:jc w:val="both"/>
        <w:rPr>
          <w:rFonts w:hint="eastAsia"/>
          <w:color w:val="auto"/>
          <w:highlight w:val="none"/>
        </w:rPr>
      </w:pPr>
      <w:r>
        <w:rPr>
          <w:color w:val="auto"/>
          <w:highlight w:val="none"/>
        </w:rPr>
        <w:t> 法定代表人或委托代理人：</w:t>
      </w:r>
      <w:r>
        <w:rPr>
          <w:rFonts w:hint="eastAsia"/>
          <w:color w:val="auto"/>
          <w:highlight w:val="none"/>
        </w:rPr>
        <w:t xml:space="preserve">                  </w:t>
      </w:r>
      <w:r>
        <w:rPr>
          <w:color w:val="auto"/>
          <w:highlight w:val="none"/>
        </w:rPr>
        <w:t>法定代表人或委托代理人：</w:t>
      </w:r>
    </w:p>
    <w:p w14:paraId="5AE785A1">
      <w:pPr>
        <w:pStyle w:val="44"/>
        <w:widowControl w:val="0"/>
        <w:spacing w:before="120" w:beforeAutospacing="0" w:after="120" w:afterAutospacing="0" w:line="85" w:lineRule="atLeast"/>
        <w:jc w:val="both"/>
        <w:rPr>
          <w:rFonts w:hint="eastAsia"/>
          <w:color w:val="auto"/>
          <w:highlight w:val="none"/>
        </w:rPr>
      </w:pPr>
      <w:r>
        <w:rPr>
          <w:color w:val="auto"/>
          <w:highlight w:val="none"/>
        </w:rPr>
        <w:t> 联系电话：</w:t>
      </w:r>
      <w:r>
        <w:rPr>
          <w:rFonts w:hint="eastAsia"/>
          <w:color w:val="auto"/>
          <w:highlight w:val="none"/>
        </w:rPr>
        <w:t xml:space="preserve">                                </w:t>
      </w:r>
      <w:r>
        <w:rPr>
          <w:color w:val="auto"/>
          <w:highlight w:val="none"/>
        </w:rPr>
        <w:t>联系电话：</w:t>
      </w:r>
    </w:p>
    <w:p w14:paraId="7EFE5584">
      <w:pPr>
        <w:pStyle w:val="44"/>
        <w:widowControl w:val="0"/>
        <w:spacing w:before="19" w:beforeAutospacing="0" w:after="0" w:afterAutospacing="0" w:line="85" w:lineRule="atLeast"/>
        <w:ind w:firstLine="210"/>
        <w:jc w:val="both"/>
        <w:rPr>
          <w:rFonts w:hint="eastAsia"/>
          <w:color w:val="auto"/>
          <w:highlight w:val="none"/>
        </w:rPr>
      </w:pPr>
      <w:r>
        <w:rPr>
          <w:color w:val="auto"/>
          <w:highlight w:val="none"/>
        </w:rPr>
        <w:t>开户银行：</w:t>
      </w:r>
      <w:r>
        <w:rPr>
          <w:rFonts w:hint="eastAsia"/>
          <w:color w:val="auto"/>
          <w:highlight w:val="none"/>
        </w:rPr>
        <w:t xml:space="preserve">                                </w:t>
      </w:r>
      <w:r>
        <w:rPr>
          <w:color w:val="auto"/>
          <w:highlight w:val="none"/>
        </w:rPr>
        <w:t>开户银行：</w:t>
      </w:r>
    </w:p>
    <w:p w14:paraId="7E239598">
      <w:pPr>
        <w:pStyle w:val="44"/>
        <w:widowControl w:val="0"/>
        <w:spacing w:before="0" w:beforeAutospacing="0" w:after="0" w:afterAutospacing="0" w:line="85" w:lineRule="atLeast"/>
        <w:ind w:firstLine="210"/>
        <w:jc w:val="both"/>
        <w:rPr>
          <w:rFonts w:hint="eastAsia"/>
          <w:color w:val="auto"/>
          <w:highlight w:val="none"/>
        </w:rPr>
      </w:pPr>
      <w:r>
        <w:rPr>
          <w:color w:val="auto"/>
          <w:highlight w:val="none"/>
        </w:rPr>
        <w:t>账号：</w:t>
      </w:r>
      <w:r>
        <w:rPr>
          <w:rFonts w:hint="eastAsia"/>
          <w:color w:val="auto"/>
          <w:highlight w:val="none"/>
        </w:rPr>
        <w:t xml:space="preserve">                                    </w:t>
      </w:r>
      <w:r>
        <w:rPr>
          <w:color w:val="auto"/>
          <w:highlight w:val="none"/>
        </w:rPr>
        <w:t>账号：</w:t>
      </w:r>
    </w:p>
    <w:p w14:paraId="362EF71C">
      <w:pPr>
        <w:pStyle w:val="44"/>
        <w:widowControl w:val="0"/>
        <w:spacing w:before="0" w:beforeAutospacing="0" w:after="0" w:afterAutospacing="0" w:line="499" w:lineRule="atLeast"/>
        <w:ind w:firstLine="420"/>
        <w:jc w:val="both"/>
        <w:rPr>
          <w:rFonts w:hint="eastAsia"/>
          <w:color w:val="auto"/>
          <w:highlight w:val="none"/>
        </w:rPr>
      </w:pPr>
      <w:r>
        <w:rPr>
          <w:color w:val="auto"/>
          <w:highlight w:val="none"/>
        </w:rPr>
        <w:t>签订日期：</w:t>
      </w:r>
      <w:r>
        <w:rPr>
          <w:rFonts w:hint="eastAsia"/>
          <w:color w:val="auto"/>
          <w:highlight w:val="none"/>
        </w:rPr>
        <w:t xml:space="preserve">   </w:t>
      </w:r>
      <w:r>
        <w:rPr>
          <w:color w:val="auto"/>
          <w:highlight w:val="none"/>
        </w:rPr>
        <w:t>年</w:t>
      </w:r>
      <w:r>
        <w:rPr>
          <w:rFonts w:hint="eastAsia"/>
          <w:color w:val="auto"/>
          <w:highlight w:val="none"/>
        </w:rPr>
        <w:t xml:space="preserve">  </w:t>
      </w:r>
      <w:r>
        <w:rPr>
          <w:color w:val="auto"/>
          <w:highlight w:val="none"/>
        </w:rPr>
        <w:t>月</w:t>
      </w:r>
      <w:r>
        <w:rPr>
          <w:rFonts w:hint="eastAsia"/>
          <w:color w:val="auto"/>
          <w:highlight w:val="none"/>
        </w:rPr>
        <w:t xml:space="preserve">   </w:t>
      </w:r>
      <w:r>
        <w:rPr>
          <w:color w:val="auto"/>
          <w:highlight w:val="none"/>
        </w:rPr>
        <w:t>日</w:t>
      </w:r>
      <w:r>
        <w:rPr>
          <w:rFonts w:hint="eastAsia"/>
          <w:color w:val="auto"/>
          <w:highlight w:val="none"/>
        </w:rPr>
        <w:t xml:space="preserve">                </w:t>
      </w:r>
      <w:r>
        <w:rPr>
          <w:color w:val="auto"/>
          <w:highlight w:val="none"/>
        </w:rPr>
        <w:t>签订日期：</w:t>
      </w:r>
      <w:r>
        <w:rPr>
          <w:rFonts w:hint="eastAsia"/>
          <w:color w:val="auto"/>
          <w:highlight w:val="none"/>
        </w:rPr>
        <w:t xml:space="preserve">  </w:t>
      </w:r>
      <w:r>
        <w:rPr>
          <w:color w:val="auto"/>
          <w:highlight w:val="none"/>
        </w:rPr>
        <w:t>年</w:t>
      </w:r>
      <w:r>
        <w:rPr>
          <w:rFonts w:hint="eastAsia"/>
          <w:color w:val="auto"/>
          <w:highlight w:val="none"/>
        </w:rPr>
        <w:t xml:space="preserve">  </w:t>
      </w:r>
      <w:r>
        <w:rPr>
          <w:color w:val="auto"/>
          <w:highlight w:val="none"/>
        </w:rPr>
        <w:t>月</w:t>
      </w:r>
      <w:r>
        <w:rPr>
          <w:rFonts w:hint="eastAsia"/>
          <w:color w:val="auto"/>
          <w:highlight w:val="none"/>
        </w:rPr>
        <w:t xml:space="preserve">  </w:t>
      </w:r>
      <w:r>
        <w:rPr>
          <w:color w:val="auto"/>
          <w:highlight w:val="none"/>
        </w:rPr>
        <w:t>日</w:t>
      </w:r>
    </w:p>
    <w:p w14:paraId="42CAAFA2">
      <w:pPr>
        <w:pStyle w:val="69"/>
        <w:rPr>
          <w:color w:val="auto"/>
          <w:highlight w:val="none"/>
        </w:rPr>
      </w:pPr>
    </w:p>
    <w:p w14:paraId="74C0B81C">
      <w:pPr>
        <w:rPr>
          <w:color w:val="auto"/>
          <w:highlight w:val="none"/>
        </w:rPr>
      </w:pPr>
    </w:p>
    <w:p w14:paraId="2063F758">
      <w:pPr>
        <w:rPr>
          <w:color w:val="auto"/>
          <w:highlight w:val="none"/>
        </w:rPr>
      </w:pPr>
    </w:p>
    <w:p w14:paraId="3614B779">
      <w:pPr>
        <w:rPr>
          <w:color w:val="auto"/>
          <w:highlight w:val="none"/>
        </w:rPr>
      </w:pPr>
    </w:p>
    <w:p w14:paraId="53CF61E4">
      <w:pPr>
        <w:rPr>
          <w:color w:val="auto"/>
          <w:highlight w:val="none"/>
        </w:rPr>
      </w:pPr>
    </w:p>
    <w:p w14:paraId="6577BE00">
      <w:pPr>
        <w:pStyle w:val="2"/>
        <w:keepNext w:val="0"/>
        <w:spacing w:line="360" w:lineRule="auto"/>
        <w:rPr>
          <w:rFonts w:ascii="Times New Roman" w:hAnsi="Times New Roman"/>
          <w:color w:val="auto"/>
          <w:sz w:val="36"/>
          <w:szCs w:val="36"/>
          <w:highlight w:val="none"/>
        </w:rPr>
      </w:pPr>
      <w:bookmarkStart w:id="42" w:name="_Toc5536"/>
      <w:r>
        <w:rPr>
          <w:rFonts w:ascii="Times New Roman" w:hAnsi="Times New Roman"/>
          <w:color w:val="auto"/>
          <w:sz w:val="36"/>
          <w:szCs w:val="36"/>
          <w:highlight w:val="none"/>
        </w:rPr>
        <w:t xml:space="preserve">第四章 </w:t>
      </w:r>
      <w:bookmarkEnd w:id="38"/>
      <w:bookmarkEnd w:id="39"/>
      <w:bookmarkStart w:id="43" w:name="_Hlk188525560"/>
      <w:r>
        <w:rPr>
          <w:rFonts w:ascii="Times New Roman" w:hAnsi="Times New Roman"/>
          <w:color w:val="auto"/>
          <w:sz w:val="36"/>
          <w:szCs w:val="36"/>
          <w:highlight w:val="none"/>
        </w:rPr>
        <w:t>项目需求</w:t>
      </w:r>
      <w:bookmarkEnd w:id="40"/>
      <w:bookmarkEnd w:id="41"/>
      <w:bookmarkEnd w:id="42"/>
      <w:bookmarkStart w:id="44" w:name="_Toc23828480"/>
      <w:bookmarkStart w:id="45" w:name="_Toc26554097"/>
      <w:bookmarkStart w:id="46" w:name="_Toc61149622"/>
    </w:p>
    <w:p w14:paraId="3DC0FABD">
      <w:pPr>
        <w:spacing w:line="360" w:lineRule="auto"/>
        <w:ind w:firstLine="482"/>
        <w:rPr>
          <w:rFonts w:hint="eastAsia" w:ascii="宋体" w:hAnsi="宋体" w:cs="宋体"/>
          <w:b/>
          <w:color w:val="auto"/>
          <w:sz w:val="24"/>
          <w:highlight w:val="none"/>
        </w:rPr>
      </w:pPr>
      <w:bookmarkStart w:id="47" w:name="_Toc25773"/>
      <w:bookmarkStart w:id="48" w:name="_Toc465856615"/>
      <w:r>
        <w:rPr>
          <w:rFonts w:hint="eastAsia" w:ascii="宋体" w:hAnsi="宋体" w:cs="宋体"/>
          <w:b/>
          <w:color w:val="auto"/>
          <w:sz w:val="24"/>
          <w:highlight w:val="none"/>
        </w:rPr>
        <w:t>说明：本项目采购方式为竞争性磋商，项目属性为</w:t>
      </w:r>
      <w:r>
        <w:rPr>
          <w:rFonts w:hint="eastAsia" w:ascii="宋体" w:hAnsi="宋体" w:cs="宋体"/>
          <w:b/>
          <w:color w:val="auto"/>
          <w:sz w:val="24"/>
          <w:highlight w:val="none"/>
          <w:u w:val="single"/>
        </w:rPr>
        <w:t>服务</w:t>
      </w:r>
      <w:r>
        <w:rPr>
          <w:rFonts w:hint="eastAsia" w:ascii="宋体" w:hAnsi="宋体" w:cs="宋体"/>
          <w:b/>
          <w:color w:val="auto"/>
          <w:sz w:val="24"/>
          <w:highlight w:val="none"/>
        </w:rPr>
        <w:t>，采购标的对应的中小企业划分标准所属行业为</w:t>
      </w:r>
      <w:r>
        <w:rPr>
          <w:rFonts w:hint="eastAsia" w:ascii="宋体" w:hAnsi="宋体" w:cs="宋体"/>
          <w:b/>
          <w:color w:val="auto"/>
          <w:sz w:val="24"/>
          <w:highlight w:val="none"/>
          <w:u w:val="single"/>
        </w:rPr>
        <w:t xml:space="preserve">  </w:t>
      </w:r>
      <w:r>
        <w:rPr>
          <w:rFonts w:ascii="宋体" w:hAnsi="宋体" w:cs="宋体"/>
          <w:b/>
          <w:bCs/>
          <w:color w:val="auto"/>
          <w:sz w:val="24"/>
          <w:highlight w:val="none"/>
          <w:u w:val="single"/>
        </w:rPr>
        <w:t>农、林、牧、渔业</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w:t>
      </w:r>
    </w:p>
    <w:bookmarkEnd w:id="43"/>
    <w:bookmarkEnd w:id="47"/>
    <w:bookmarkEnd w:id="48"/>
    <w:p w14:paraId="2F5FFE5A">
      <w:pPr>
        <w:spacing w:line="360" w:lineRule="auto"/>
        <w:ind w:firstLine="480"/>
        <w:jc w:val="left"/>
        <w:rPr>
          <w:color w:val="auto"/>
          <w:sz w:val="24"/>
          <w:highlight w:val="none"/>
          <w:u w:val="single"/>
        </w:rPr>
      </w:pPr>
      <w:bookmarkStart w:id="49" w:name="_Toc13795"/>
      <w:bookmarkStart w:id="50" w:name="_Toc415"/>
      <w:r>
        <w:rPr>
          <w:rFonts w:hint="eastAsia" w:ascii="宋体" w:hAnsi="宋体" w:cs="宋体"/>
          <w:color w:val="auto"/>
          <w:sz w:val="24"/>
          <w:highlight w:val="none"/>
          <w:shd w:val="clear" w:color="auto" w:fill="FFFFFF"/>
        </w:rPr>
        <w:t>根据《关于印发中小企业划型标准规定的通知》(工信部联企业(2011)300号)规定：</w:t>
      </w:r>
    </w:p>
    <w:p w14:paraId="10AD866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农、林、牧、渔业。营业收入 20000 万元以下的为中小微型企业。其中，营业收入500万元及以上的为中型企业，营业收入50万元及以上的为小型企业，营业收入 50万元以下的为微型企业。</w:t>
      </w:r>
    </w:p>
    <w:p w14:paraId="6C0B0B9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根据《政府采购需求管理办法》等有关规定，采购人确定采购需求。</w:t>
      </w:r>
    </w:p>
    <w:p w14:paraId="7EC893B1">
      <w:pPr>
        <w:spacing w:line="360" w:lineRule="auto"/>
        <w:ind w:firstLine="480"/>
        <w:jc w:val="left"/>
        <w:rPr>
          <w:rFonts w:hint="eastAsia" w:ascii="宋体" w:hAnsi="宋体"/>
          <w:b/>
          <w:bCs/>
          <w:color w:val="auto"/>
          <w:sz w:val="24"/>
          <w:highlight w:val="none"/>
        </w:rPr>
      </w:pPr>
      <w:r>
        <w:rPr>
          <w:rFonts w:hint="eastAsia" w:ascii="宋体" w:hAnsi="宋体"/>
          <w:b/>
          <w:bCs/>
          <w:color w:val="auto"/>
          <w:sz w:val="24"/>
          <w:highlight w:val="none"/>
        </w:rPr>
        <w:t>本项目需求中标注★号的款项为实质性要求和条件，由采购人根据实际情况设置，供应商必须逐条明确作出满足实质性要求和条件的响应，否则投标无效。</w:t>
      </w:r>
    </w:p>
    <w:tbl>
      <w:tblPr>
        <w:tblStyle w:val="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2"/>
        <w:gridCol w:w="8530"/>
      </w:tblGrid>
      <w:tr w14:paraId="2259CB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6" w:hRule="atLeast"/>
        </w:trPr>
        <w:tc>
          <w:tcPr>
            <w:tcW w:w="9354"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D6E69B">
            <w:pPr>
              <w:pBdr>
                <w:top w:val="none" w:color="000000" w:sz="0" w:space="0"/>
                <w:left w:val="none" w:color="000000" w:sz="0" w:space="0"/>
                <w:bottom w:val="none" w:color="000000" w:sz="0" w:space="0"/>
                <w:right w:val="none" w:color="000000" w:sz="0" w:space="0"/>
              </w:pBdr>
              <w:spacing w:line="499" w:lineRule="atLeast"/>
              <w:jc w:val="center"/>
              <w:rPr>
                <w:color w:val="auto"/>
                <w:highlight w:val="none"/>
              </w:rPr>
            </w:pPr>
            <w:r>
              <w:rPr>
                <w:rFonts w:ascii="黑体" w:hAnsi="黑体" w:eastAsia="黑体" w:cs="黑体"/>
                <w:color w:val="auto"/>
                <w:sz w:val="28"/>
                <w:szCs w:val="28"/>
                <w:highlight w:val="none"/>
              </w:rPr>
              <w:t>采购需求中须满足的实质性要求和条件</w:t>
            </w:r>
          </w:p>
        </w:tc>
      </w:tr>
      <w:tr w14:paraId="00C07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6"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E11629">
            <w:pPr>
              <w:pBdr>
                <w:top w:val="none" w:color="000000" w:sz="0" w:space="0"/>
                <w:left w:val="none" w:color="000000" w:sz="0" w:space="0"/>
                <w:bottom w:val="none" w:color="000000" w:sz="0" w:space="0"/>
                <w:right w:val="none" w:color="000000" w:sz="0" w:space="0"/>
              </w:pBdr>
              <w:spacing w:line="499" w:lineRule="atLeast"/>
              <w:jc w:val="center"/>
              <w:rPr>
                <w:color w:val="auto"/>
                <w:highlight w:val="none"/>
              </w:rPr>
            </w:pPr>
            <w:r>
              <w:rPr>
                <w:rFonts w:ascii="Arial" w:hAnsi="Arial" w:eastAsia="Arial" w:cs="Arial"/>
                <w:b/>
                <w:color w:val="auto"/>
                <w:sz w:val="24"/>
                <w:highlight w:val="none"/>
              </w:rPr>
              <w:t>序号</w:t>
            </w:r>
          </w:p>
        </w:tc>
        <w:tc>
          <w:tcPr>
            <w:tcW w:w="863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C1E39">
            <w:pPr>
              <w:pBdr>
                <w:top w:val="none" w:color="000000" w:sz="0" w:space="0"/>
                <w:left w:val="none" w:color="000000" w:sz="0" w:space="0"/>
                <w:bottom w:val="none" w:color="000000" w:sz="0" w:space="0"/>
                <w:right w:val="none" w:color="000000" w:sz="0" w:space="0"/>
              </w:pBdr>
              <w:spacing w:line="499" w:lineRule="atLeast"/>
              <w:jc w:val="center"/>
              <w:rPr>
                <w:color w:val="auto"/>
                <w:highlight w:val="none"/>
              </w:rPr>
            </w:pPr>
            <w:r>
              <w:rPr>
                <w:rFonts w:ascii="Arial" w:hAnsi="Arial" w:eastAsia="Arial" w:cs="Arial"/>
                <w:b/>
                <w:color w:val="auto"/>
                <w:sz w:val="24"/>
                <w:highlight w:val="none"/>
              </w:rPr>
              <w:t>实质性要求和条件</w:t>
            </w:r>
          </w:p>
        </w:tc>
      </w:tr>
      <w:tr w14:paraId="573CC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9BADA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Calibri" w:hAnsi="Calibri" w:eastAsia="Calibri" w:cs="Calibri"/>
                <w:color w:val="auto"/>
                <w:sz w:val="24"/>
                <w:highlight w:val="none"/>
              </w:rPr>
              <w:t>01</w:t>
            </w:r>
          </w:p>
        </w:tc>
        <w:tc>
          <w:tcPr>
            <w:tcW w:w="863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62F5C7">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hint="eastAsia" w:ascii="Arial" w:hAnsi="Arial" w:cs="Arial"/>
                <w:color w:val="auto"/>
                <w:sz w:val="24"/>
                <w:highlight w:val="none"/>
              </w:rPr>
              <w:t>一</w:t>
            </w:r>
            <w:r>
              <w:rPr>
                <w:rFonts w:ascii="Arial" w:hAnsi="Arial" w:eastAsia="Arial" w:cs="Arial"/>
                <w:color w:val="auto"/>
                <w:sz w:val="24"/>
                <w:highlight w:val="none"/>
              </w:rPr>
              <w:t>、防治效果技术参数</w:t>
            </w:r>
          </w:p>
          <w:p w14:paraId="7B7BCB8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b/>
                <w:color w:val="auto"/>
                <w:sz w:val="24"/>
                <w:highlight w:val="none"/>
              </w:rPr>
              <w:t>★</w:t>
            </w:r>
            <w:r>
              <w:rPr>
                <w:rFonts w:hint="eastAsia" w:ascii="宋体" w:hAnsi="宋体" w:cs="宋体"/>
                <w:b/>
                <w:color w:val="auto"/>
                <w:sz w:val="24"/>
                <w:highlight w:val="none"/>
              </w:rPr>
              <w:t>一</w:t>
            </w:r>
            <w:r>
              <w:rPr>
                <w:rFonts w:ascii="Arial" w:hAnsi="Arial" w:eastAsia="Arial" w:cs="Arial"/>
                <w:color w:val="auto"/>
                <w:sz w:val="24"/>
                <w:highlight w:val="none"/>
              </w:rPr>
              <w:t>、履约验收：依据《江苏省飞机施药防治美国白蛾地面调查与效果评定办法》（试行）进行飞防效果验收评定。防治区域内，美国白蛾有虫株率控制在</w:t>
            </w:r>
            <w:r>
              <w:rPr>
                <w:rFonts w:ascii="宋体" w:hAnsi="宋体" w:cs="宋体"/>
                <w:color w:val="auto"/>
                <w:sz w:val="24"/>
                <w:highlight w:val="none"/>
              </w:rPr>
              <w:t>1</w:t>
            </w:r>
            <w:r>
              <w:rPr>
                <w:rFonts w:ascii="Arial" w:hAnsi="Arial" w:eastAsia="Arial" w:cs="Arial"/>
                <w:color w:val="auto"/>
                <w:sz w:val="24"/>
                <w:highlight w:val="none"/>
              </w:rPr>
              <w:t>％以下，且全年叶片保存率不低于</w:t>
            </w:r>
            <w:r>
              <w:rPr>
                <w:rFonts w:ascii="宋体" w:hAnsi="宋体" w:cs="宋体"/>
                <w:color w:val="auto"/>
                <w:sz w:val="24"/>
                <w:highlight w:val="none"/>
              </w:rPr>
              <w:t>85%</w:t>
            </w:r>
            <w:r>
              <w:rPr>
                <w:rFonts w:ascii="Arial" w:hAnsi="Arial" w:eastAsia="Arial" w:cs="Arial"/>
                <w:color w:val="auto"/>
                <w:sz w:val="24"/>
                <w:highlight w:val="none"/>
              </w:rPr>
              <w:t>。并能提供完整的喷药飞行航迹；</w:t>
            </w:r>
          </w:p>
        </w:tc>
      </w:tr>
      <w:tr w14:paraId="2D3779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17"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CE662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Calibri" w:hAnsi="Calibri" w:eastAsia="Calibri" w:cs="Calibri"/>
                <w:color w:val="auto"/>
                <w:sz w:val="24"/>
                <w:highlight w:val="none"/>
              </w:rPr>
              <w:t>02</w:t>
            </w:r>
          </w:p>
        </w:tc>
        <w:tc>
          <w:tcPr>
            <w:tcW w:w="863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30A95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b/>
                <w:color w:val="auto"/>
                <w:sz w:val="24"/>
                <w:highlight w:val="none"/>
              </w:rPr>
              <w:t>★</w:t>
            </w:r>
            <w:r>
              <w:rPr>
                <w:rFonts w:hint="eastAsia" w:ascii="宋体" w:hAnsi="宋体" w:cs="宋体"/>
                <w:b/>
                <w:color w:val="auto"/>
                <w:sz w:val="24"/>
                <w:highlight w:val="none"/>
              </w:rPr>
              <w:t>二</w:t>
            </w:r>
            <w:r>
              <w:rPr>
                <w:rFonts w:ascii="Arial" w:hAnsi="Arial" w:eastAsia="Arial" w:cs="Arial"/>
                <w:color w:val="auto"/>
                <w:sz w:val="24"/>
                <w:highlight w:val="none"/>
              </w:rPr>
              <w:t>、人员配备要求</w:t>
            </w:r>
          </w:p>
          <w:p w14:paraId="0CDD9F5D">
            <w:pPr>
              <w:pBdr>
                <w:top w:val="none" w:color="000000" w:sz="0" w:space="0"/>
                <w:left w:val="none" w:color="000000" w:sz="0" w:space="0"/>
                <w:bottom w:val="none" w:color="000000" w:sz="0" w:space="0"/>
                <w:right w:val="none" w:color="000000" w:sz="0" w:space="0"/>
              </w:pBdr>
              <w:spacing w:line="85" w:lineRule="atLeast"/>
              <w:ind w:firstLine="480"/>
              <w:jc w:val="left"/>
              <w:rPr>
                <w:color w:val="auto"/>
                <w:highlight w:val="none"/>
              </w:rPr>
            </w:pPr>
            <w:r>
              <w:rPr>
                <w:rFonts w:ascii="Arial" w:hAnsi="Arial" w:eastAsia="Arial" w:cs="Arial"/>
                <w:color w:val="auto"/>
                <w:sz w:val="24"/>
                <w:highlight w:val="none"/>
              </w:rPr>
              <w:t>提出对项目实施团队及人员的要求，包含人数、分工、所需技能等（需具备担任飞防任务总负责人和飞防技术总负责人）。</w:t>
            </w:r>
          </w:p>
        </w:tc>
      </w:tr>
      <w:tr w14:paraId="293235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0" w:hRule="atLeast"/>
        </w:trPr>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2C698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Calibri" w:hAnsi="Calibri" w:eastAsia="Calibri" w:cs="Calibri"/>
                <w:color w:val="auto"/>
                <w:sz w:val="24"/>
                <w:highlight w:val="none"/>
              </w:rPr>
              <w:t>03</w:t>
            </w:r>
          </w:p>
        </w:tc>
        <w:tc>
          <w:tcPr>
            <w:tcW w:w="863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DA2108">
            <w:pPr>
              <w:pBdr>
                <w:top w:val="none" w:color="000000" w:sz="0" w:space="0"/>
                <w:left w:val="none" w:color="000000" w:sz="0" w:space="0"/>
                <w:bottom w:val="none" w:color="000000" w:sz="0" w:space="0"/>
                <w:right w:val="none" w:color="000000" w:sz="0" w:space="0"/>
              </w:pBdr>
              <w:spacing w:line="85" w:lineRule="atLeast"/>
              <w:jc w:val="left"/>
              <w:rPr>
                <w:color w:val="auto"/>
                <w:highlight w:val="none"/>
              </w:rPr>
            </w:pPr>
            <w:r>
              <w:rPr>
                <w:rFonts w:ascii="宋体" w:hAnsi="宋体" w:cs="宋体"/>
                <w:b/>
                <w:color w:val="auto"/>
                <w:sz w:val="24"/>
                <w:highlight w:val="none"/>
              </w:rPr>
              <w:t>★</w:t>
            </w:r>
            <w:r>
              <w:rPr>
                <w:rFonts w:hint="eastAsia" w:ascii="宋体" w:hAnsi="宋体" w:cs="宋体"/>
                <w:b/>
                <w:color w:val="auto"/>
                <w:sz w:val="24"/>
                <w:highlight w:val="none"/>
              </w:rPr>
              <w:t>三</w:t>
            </w:r>
            <w:r>
              <w:rPr>
                <w:rFonts w:ascii="Arial" w:hAnsi="Arial" w:eastAsia="Arial" w:cs="Arial"/>
                <w:color w:val="auto"/>
                <w:sz w:val="24"/>
                <w:highlight w:val="none"/>
              </w:rPr>
              <w:t>、服务期限</w:t>
            </w:r>
            <w:r>
              <w:rPr>
                <w:rFonts w:ascii="宋体" w:hAnsi="宋体" w:cs="宋体"/>
                <w:color w:val="auto"/>
                <w:sz w:val="24"/>
                <w:highlight w:val="none"/>
              </w:rPr>
              <w:t>：自合同签订之日起至202</w:t>
            </w:r>
            <w:r>
              <w:rPr>
                <w:rFonts w:hint="eastAsia" w:ascii="宋体" w:hAnsi="宋体" w:cs="宋体"/>
                <w:color w:val="auto"/>
                <w:sz w:val="24"/>
                <w:highlight w:val="none"/>
              </w:rPr>
              <w:t>6</w:t>
            </w:r>
            <w:r>
              <w:rPr>
                <w:rFonts w:ascii="宋体" w:hAnsi="宋体" w:cs="宋体"/>
                <w:color w:val="auto"/>
                <w:sz w:val="24"/>
                <w:highlight w:val="none"/>
              </w:rPr>
              <w:t>年12月31日止。</w:t>
            </w:r>
          </w:p>
        </w:tc>
      </w:tr>
      <w:tr w14:paraId="05A2DA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46EA1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Calibri" w:hAnsi="Calibri" w:eastAsia="Calibri" w:cs="Calibri"/>
                <w:color w:val="auto"/>
                <w:sz w:val="24"/>
                <w:highlight w:val="none"/>
              </w:rPr>
              <w:t>04</w:t>
            </w:r>
          </w:p>
        </w:tc>
        <w:tc>
          <w:tcPr>
            <w:tcW w:w="863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8F4E6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hint="eastAsia" w:ascii="Arial" w:hAnsi="Arial" w:cs="Arial"/>
                <w:color w:val="auto"/>
                <w:sz w:val="24"/>
                <w:highlight w:val="none"/>
              </w:rPr>
              <w:t>四</w:t>
            </w:r>
            <w:r>
              <w:rPr>
                <w:rFonts w:ascii="Arial" w:hAnsi="Arial" w:eastAsia="Arial" w:cs="Arial"/>
                <w:color w:val="auto"/>
                <w:sz w:val="24"/>
                <w:highlight w:val="none"/>
              </w:rPr>
              <w:t>、付款方式与履约保证金</w:t>
            </w:r>
          </w:p>
          <w:p w14:paraId="39C0457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b/>
                <w:color w:val="auto"/>
                <w:sz w:val="24"/>
                <w:highlight w:val="none"/>
              </w:rPr>
              <w:t>★</w:t>
            </w:r>
            <w:r>
              <w:rPr>
                <w:rFonts w:ascii="Arial" w:hAnsi="Arial" w:eastAsia="Arial" w:cs="Arial"/>
                <w:color w:val="auto"/>
                <w:sz w:val="24"/>
                <w:highlight w:val="none"/>
              </w:rPr>
              <w:t>1、付款方式</w:t>
            </w:r>
          </w:p>
          <w:p w14:paraId="203519CE">
            <w:pPr>
              <w:pBdr>
                <w:top w:val="none" w:color="000000" w:sz="0" w:space="0"/>
                <w:left w:val="none" w:color="000000" w:sz="0" w:space="0"/>
                <w:bottom w:val="none" w:color="000000" w:sz="0" w:space="0"/>
                <w:right w:val="none" w:color="000000" w:sz="0" w:space="0"/>
              </w:pBdr>
              <w:spacing w:line="479" w:lineRule="atLeast"/>
              <w:ind w:firstLine="480"/>
              <w:jc w:val="left"/>
              <w:rPr>
                <w:color w:val="auto"/>
                <w:highlight w:val="none"/>
              </w:rPr>
            </w:pPr>
            <w:r>
              <w:rPr>
                <w:rFonts w:ascii="Arial" w:hAnsi="Arial" w:eastAsia="Arial" w:cs="Arial"/>
                <w:color w:val="auto"/>
                <w:sz w:val="24"/>
                <w:highlight w:val="none"/>
              </w:rPr>
              <w:t>甲方依据乙方飞防区域内各段验收合格的防治总面积给予付款。第二代飞防验收合格后</w:t>
            </w:r>
            <w:r>
              <w:rPr>
                <w:rFonts w:hint="eastAsia" w:ascii="Arial" w:hAnsi="Arial" w:cs="Arial"/>
                <w:color w:val="auto"/>
                <w:sz w:val="24"/>
                <w:highlight w:val="none"/>
              </w:rPr>
              <w:t>支付</w:t>
            </w:r>
            <w:r>
              <w:rPr>
                <w:rFonts w:ascii="Arial" w:hAnsi="Arial" w:eastAsia="Arial" w:cs="Arial"/>
                <w:color w:val="auto"/>
                <w:sz w:val="24"/>
                <w:highlight w:val="none"/>
              </w:rPr>
              <w:t>乙方合同总价款</w:t>
            </w:r>
            <w:r>
              <w:rPr>
                <w:rFonts w:hint="eastAsia" w:ascii="Arial" w:hAnsi="Arial" w:cs="Arial"/>
                <w:color w:val="auto"/>
                <w:sz w:val="24"/>
                <w:highlight w:val="none"/>
              </w:rPr>
              <w:t>的</w:t>
            </w:r>
            <w:r>
              <w:rPr>
                <w:rFonts w:ascii="宋体" w:hAnsi="宋体" w:cs="宋体"/>
                <w:color w:val="auto"/>
                <w:sz w:val="24"/>
                <w:highlight w:val="none"/>
              </w:rPr>
              <w:t>40%</w:t>
            </w:r>
            <w:r>
              <w:rPr>
                <w:rFonts w:ascii="Arial" w:hAnsi="Arial" w:eastAsia="Arial" w:cs="Arial"/>
                <w:color w:val="auto"/>
                <w:sz w:val="24"/>
                <w:highlight w:val="none"/>
              </w:rPr>
              <w:t>，第三代飞防验收合格后</w:t>
            </w:r>
            <w:r>
              <w:rPr>
                <w:rFonts w:ascii="宋体" w:hAnsi="宋体" w:cs="宋体"/>
                <w:color w:val="auto"/>
                <w:sz w:val="24"/>
                <w:highlight w:val="none"/>
              </w:rPr>
              <w:t>（</w:t>
            </w:r>
            <w:r>
              <w:rPr>
                <w:rFonts w:ascii="Arial" w:hAnsi="Arial" w:eastAsia="Arial" w:cs="Arial"/>
                <w:color w:val="auto"/>
                <w:sz w:val="24"/>
                <w:highlight w:val="none"/>
              </w:rPr>
              <w:t>且全年防治效果达标）付清合同总价款的余款。</w:t>
            </w:r>
          </w:p>
          <w:p w14:paraId="302BC330">
            <w:pPr>
              <w:spacing w:line="360" w:lineRule="auto"/>
              <w:ind w:firstLine="480"/>
              <w:jc w:val="left"/>
              <w:rPr>
                <w:rFonts w:hint="eastAsia" w:ascii="宋体" w:hAnsi="宋体"/>
                <w:color w:val="auto"/>
                <w:kern w:val="2"/>
                <w:sz w:val="24"/>
                <w:highlight w:val="none"/>
              </w:rPr>
            </w:pPr>
            <w:r>
              <w:rPr>
                <w:rFonts w:ascii="宋体" w:hAnsi="宋体" w:cs="宋体"/>
                <w:color w:val="auto"/>
                <w:sz w:val="24"/>
                <w:highlight w:val="none"/>
              </w:rPr>
              <w:t>注：</w:t>
            </w:r>
            <w:r>
              <w:rPr>
                <w:rFonts w:hint="eastAsia" w:ascii="宋体" w:hAnsi="宋体"/>
                <w:color w:val="auto"/>
                <w:kern w:val="2"/>
                <w:sz w:val="24"/>
                <w:highlight w:val="none"/>
              </w:rPr>
              <w:t>付款前供应商应向采购人开具正规的增值税发票，否则采购人有权拒绝付款。采购人对满足合同约定支付条件的项目自收到发票后10个工作日内，将资金支付到约定的供应商账户（以发票开具日期计算）。</w:t>
            </w:r>
          </w:p>
          <w:p w14:paraId="19EBC9A1">
            <w:pPr>
              <w:spacing w:line="360" w:lineRule="auto"/>
              <w:jc w:val="left"/>
              <w:rPr>
                <w:rFonts w:hint="eastAsia" w:ascii="宋体" w:hAnsi="宋体"/>
                <w:color w:val="auto"/>
                <w:kern w:val="2"/>
                <w:sz w:val="24"/>
                <w:highlight w:val="none"/>
              </w:rPr>
            </w:pPr>
            <w:r>
              <w:rPr>
                <w:rFonts w:hint="eastAsia" w:ascii="宋体" w:hAnsi="宋体"/>
                <w:color w:val="auto"/>
                <w:kern w:val="2"/>
                <w:sz w:val="24"/>
                <w:highlight w:val="none"/>
              </w:rPr>
              <w:t>2、本项目不收取履约保证金。</w:t>
            </w:r>
          </w:p>
        </w:tc>
      </w:tr>
    </w:tbl>
    <w:p w14:paraId="53928B97">
      <w:pPr>
        <w:spacing w:line="360" w:lineRule="auto"/>
        <w:rPr>
          <w:rFonts w:ascii="宋体"/>
          <w:b/>
          <w:bCs/>
          <w:color w:val="auto"/>
          <w:sz w:val="24"/>
          <w:highlight w:val="none"/>
        </w:rPr>
      </w:pPr>
      <w:r>
        <w:rPr>
          <w:rFonts w:hint="eastAsia" w:ascii="宋体" w:hAnsi="宋体"/>
          <w:b/>
          <w:bCs/>
          <w:color w:val="auto"/>
          <w:sz w:val="24"/>
          <w:highlight w:val="none"/>
        </w:rPr>
        <w:t>项目需求:</w:t>
      </w:r>
    </w:p>
    <w:p w14:paraId="38020C47">
      <w:pPr>
        <w:pStyle w:val="49"/>
        <w:tabs>
          <w:tab w:val="left" w:pos="525"/>
          <w:tab w:val="left" w:pos="4320"/>
        </w:tabs>
        <w:spacing w:after="0" w:line="360" w:lineRule="auto"/>
        <w:ind w:left="0" w:firstLine="480"/>
        <w:jc w:val="left"/>
        <w:rPr>
          <w:rFonts w:hint="eastAsia" w:ascii="宋体" w:hAnsi="宋体" w:eastAsia="宋体"/>
          <w:color w:val="auto"/>
          <w:sz w:val="24"/>
          <w:szCs w:val="24"/>
          <w:highlight w:val="none"/>
        </w:rPr>
      </w:pPr>
      <w:bookmarkStart w:id="51" w:name="_Toc237335780"/>
      <w:r>
        <w:rPr>
          <w:rFonts w:hint="eastAsia" w:ascii="宋体" w:hAnsi="宋体" w:eastAsia="宋体"/>
          <w:color w:val="auto"/>
          <w:sz w:val="24"/>
          <w:szCs w:val="24"/>
          <w:highlight w:val="none"/>
        </w:rPr>
        <w:t>一、防治区域：赣榆区境内，防治面积约50.0万亩。防治药剂需使用《国家林业和草原局生物灾害防控中心关于推荐林业用农药产品的通知》（防控发〔2021〕14号）文件里的推荐产品。在施药防治过程中，严格按农药使用手册规范操作，避免造成环境污染和人、畜伤害等药品；厉大路以东地区为海淡水养殖区、八条路库区周边</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范围内、石梁河库区周边</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范围内、塔山库区周边</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范围内、青口河两岸</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范围内、沭河两岸</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范围内，龙王河两岸</w:t>
      </w:r>
      <w:r>
        <w:rPr>
          <w:rFonts w:hint="eastAsia" w:ascii="宋体" w:hAnsi="宋体" w:eastAsia="宋体"/>
          <w:color w:val="auto"/>
          <w:sz w:val="24"/>
          <w:szCs w:val="24"/>
          <w:highlight w:val="none"/>
          <w:lang w:val="en-US" w:eastAsia="zh-CN"/>
        </w:rPr>
        <w:t>3km</w:t>
      </w:r>
      <w:r>
        <w:rPr>
          <w:rFonts w:hint="eastAsia" w:ascii="宋体" w:hAnsi="宋体" w:eastAsia="宋体"/>
          <w:color w:val="auto"/>
          <w:sz w:val="24"/>
          <w:szCs w:val="24"/>
          <w:highlight w:val="none"/>
        </w:rPr>
        <w:t>范围内均需采用</w:t>
      </w:r>
      <w:r>
        <w:rPr>
          <w:rFonts w:hint="eastAsia" w:ascii="宋体" w:hAnsi="宋体" w:eastAsia="宋体"/>
          <w:b/>
          <w:bCs/>
          <w:color w:val="auto"/>
          <w:sz w:val="24"/>
          <w:szCs w:val="24"/>
          <w:highlight w:val="none"/>
        </w:rPr>
        <w:t>20%氯虫苯甲酰胺悬浮剂（康宽）</w:t>
      </w:r>
      <w:r>
        <w:rPr>
          <w:rFonts w:hint="eastAsia" w:ascii="宋体" w:hAnsi="宋体" w:eastAsia="宋体"/>
          <w:color w:val="auto"/>
          <w:sz w:val="24"/>
          <w:szCs w:val="24"/>
          <w:highlight w:val="none"/>
        </w:rPr>
        <w:t>；</w:t>
      </w:r>
      <w:r>
        <w:rPr>
          <w:rFonts w:hint="eastAsia" w:ascii="宋体" w:hAnsi="宋体" w:eastAsia="宋体"/>
          <w:b/>
          <w:bCs/>
          <w:color w:val="auto"/>
          <w:sz w:val="24"/>
          <w:szCs w:val="24"/>
          <w:highlight w:val="none"/>
        </w:rPr>
        <w:t>20%氯虫苯甲酰胺悬浮剂（康宽）</w:t>
      </w:r>
      <w:r>
        <w:rPr>
          <w:rFonts w:hint="eastAsia" w:ascii="宋体" w:hAnsi="宋体" w:eastAsia="宋体"/>
          <w:color w:val="auto"/>
          <w:sz w:val="24"/>
          <w:szCs w:val="24"/>
          <w:highlight w:val="none"/>
        </w:rPr>
        <w:t>悬浮剂，均需添加沉降助剂，</w:t>
      </w:r>
      <w:r>
        <w:rPr>
          <w:rFonts w:hint="eastAsia" w:ascii="宋体" w:hAnsi="宋体" w:eastAsia="宋体"/>
          <w:b/>
          <w:bCs/>
          <w:color w:val="auto"/>
          <w:sz w:val="24"/>
          <w:szCs w:val="24"/>
          <w:highlight w:val="none"/>
        </w:rPr>
        <w:t>防治面积约10万亩。采购以亩为单位报价，一般区域飞防（约40万亩）和海淡水水产养殖区（约10万亩）分别报价。供应商需提供一、二、三代美国白蛾监测预报，面积不低于25.0万亩，费用报价含在一般区域飞防中。</w:t>
      </w:r>
      <w:r>
        <w:rPr>
          <w:rFonts w:hint="eastAsia" w:ascii="宋体" w:hAnsi="宋体" w:eastAsia="宋体"/>
          <w:color w:val="auto"/>
          <w:sz w:val="24"/>
          <w:szCs w:val="24"/>
          <w:highlight w:val="none"/>
        </w:rPr>
        <w:t>两类飞防区域的具体面积，须根据甲方提供的数据及乙方调查的避让点坐标数据，由中标人根据实际防治需要制定的具体防治方案中划分，经甲方批准后实施。防治合同总金额不得超出预算总金额，按工程监理公司和验收专家组确认的有效防治面积进行结算。有效防治面积不足部分按中标单价计算核减；超出部分由中标人承担，甲方不再追加费用。实行一防包全年。</w:t>
      </w:r>
    </w:p>
    <w:p w14:paraId="419DD343">
      <w:pPr>
        <w:pStyle w:val="230"/>
        <w:spacing w:line="360" w:lineRule="auto"/>
        <w:ind w:firstLine="480"/>
        <w:rPr>
          <w:rFonts w:hint="eastAsia" w:hAnsi="宋体"/>
          <w:b/>
          <w:bCs/>
          <w:color w:val="auto"/>
          <w:highlight w:val="none"/>
        </w:rPr>
      </w:pPr>
      <w:r>
        <w:rPr>
          <w:rFonts w:hint="eastAsia" w:hAnsi="宋体"/>
          <w:color w:val="auto"/>
          <w:highlight w:val="none"/>
        </w:rPr>
        <w:t>二、施用药剂：药剂需选择《国家林业和草原局生物灾害防控中心关于推荐林业用农药产品的通知》（防控发〔2021〕14号）文件里的推荐产品。在施药防治过程中，严格按农药使用手册规范操作，避免造成环境污染和人、畜伤害等药品。海淡水养殖区需</w:t>
      </w:r>
      <w:r>
        <w:rPr>
          <w:rFonts w:hint="eastAsia" w:hAnsi="宋体"/>
          <w:b/>
          <w:bCs/>
          <w:color w:val="auto"/>
          <w:highlight w:val="none"/>
          <w:u w:val="single"/>
        </w:rPr>
        <w:t>20%氯虫苯甲酰胺悬浮剂（康宽）</w:t>
      </w:r>
      <w:r>
        <w:rPr>
          <w:rFonts w:hint="eastAsia" w:hAnsi="宋体"/>
          <w:color w:val="auto"/>
          <w:highlight w:val="none"/>
        </w:rPr>
        <w:t>；</w:t>
      </w:r>
      <w:r>
        <w:rPr>
          <w:rFonts w:hint="eastAsia" w:hAnsi="宋体"/>
          <w:b/>
          <w:bCs/>
          <w:color w:val="auto"/>
          <w:highlight w:val="none"/>
          <w:u w:val="single"/>
        </w:rPr>
        <w:t>20%氯虫苯甲酰胺悬浮剂（康宽）</w:t>
      </w:r>
      <w:r>
        <w:rPr>
          <w:rFonts w:hint="eastAsia" w:hAnsi="宋体"/>
          <w:color w:val="auto"/>
          <w:highlight w:val="none"/>
        </w:rPr>
        <w:t>，</w:t>
      </w:r>
      <w:r>
        <w:rPr>
          <w:rFonts w:hint="eastAsia" w:hAnsi="宋体"/>
          <w:b/>
          <w:bCs/>
          <w:color w:val="auto"/>
          <w:highlight w:val="none"/>
        </w:rPr>
        <w:t xml:space="preserve">飞防时均需添加沉降助剂，由各投标供应商在响应文件中附承诺书 </w:t>
      </w:r>
      <w:r>
        <w:rPr>
          <w:rFonts w:hint="eastAsia" w:hAnsi="宋体"/>
          <w:color w:val="auto"/>
          <w:highlight w:val="none"/>
        </w:rPr>
        <w:t>；</w:t>
      </w:r>
      <w:r>
        <w:rPr>
          <w:rFonts w:hint="eastAsia" w:hAnsi="宋体"/>
          <w:b/>
          <w:bCs/>
          <w:color w:val="auto"/>
          <w:highlight w:val="none"/>
        </w:rPr>
        <w:t>响应文件须根据选用药剂制定飞防用药计划，包括药物配比、用药量、用药效果预测、次生灾害应急措施等进行飞防。供应商承诺农药包装物回收处理。投标时供应商提供的符合国家标准的有效农药登记证、农药生产批准证、产品标准号三证原件扫描件或复印件须加盖供应商公章扫描件。</w:t>
      </w:r>
    </w:p>
    <w:p w14:paraId="5EBE9884">
      <w:pPr>
        <w:pStyle w:val="230"/>
        <w:spacing w:line="360" w:lineRule="auto"/>
        <w:ind w:firstLine="480"/>
        <w:rPr>
          <w:rFonts w:hint="eastAsia" w:hAnsi="宋体"/>
          <w:color w:val="auto"/>
          <w:highlight w:val="none"/>
        </w:rPr>
      </w:pPr>
      <w:r>
        <w:rPr>
          <w:rFonts w:hint="eastAsia" w:hAnsi="宋体"/>
          <w:color w:val="auto"/>
          <w:highlight w:val="none"/>
        </w:rPr>
        <w:t>三、设备要求：</w:t>
      </w:r>
      <w:r>
        <w:rPr>
          <w:rFonts w:hint="eastAsia" w:hAnsi="宋体"/>
          <w:b/>
          <w:bCs/>
          <w:color w:val="auto"/>
          <w:highlight w:val="none"/>
        </w:rPr>
        <w:t>供应商须拥有2架以上（含）载药量800公斤以上（含）适用于飞防的直升机。</w:t>
      </w:r>
      <w:r>
        <w:rPr>
          <w:rFonts w:hint="eastAsia" w:hAnsi="宋体"/>
          <w:b/>
          <w:bCs/>
          <w:color w:val="auto"/>
          <w:highlight w:val="none"/>
          <w:u w:val="single"/>
        </w:rPr>
        <w:t>飞机须具有适航证、国籍登记证、电台执照，航空器占有人名称</w:t>
      </w:r>
      <w:r>
        <w:rPr>
          <w:rFonts w:hint="eastAsia" w:hAnsi="宋体"/>
          <w:b/>
          <w:bCs/>
          <w:color w:val="auto"/>
          <w:highlight w:val="none"/>
        </w:rPr>
        <w:t>须与供应商名称一致,所有信息与通用航空单位《运行规范》相关部分能对应起来，并且在国家民航局网站能够明确核查找到。</w:t>
      </w:r>
    </w:p>
    <w:p w14:paraId="50EDDE5D">
      <w:pPr>
        <w:pStyle w:val="1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供应商必须确保同时使用上述飞机用于本项目实施，飞机性能完好，喷洒设备先进，具备超低容量喷雾作业能力。</w:t>
      </w:r>
      <w:bookmarkEnd w:id="51"/>
    </w:p>
    <w:p w14:paraId="50786A87">
      <w:pPr>
        <w:spacing w:before="183" w:line="219" w:lineRule="auto"/>
        <w:ind w:firstLine="460"/>
        <w:jc w:val="center"/>
        <w:outlineLvl w:val="1"/>
        <w:rPr>
          <w:rFonts w:hint="eastAsia" w:ascii="宋体" w:hAnsi="宋体" w:cs="宋体"/>
          <w:color w:val="auto"/>
          <w:spacing w:val="-5"/>
          <w:sz w:val="24"/>
          <w:highlight w:val="none"/>
          <w:shd w:val="clear" w:color="auto" w:fill="FFFFFE"/>
        </w:rPr>
      </w:pPr>
      <w:r>
        <w:rPr>
          <w:rFonts w:hint="eastAsia" w:ascii="宋体" w:hAnsi="宋体" w:cs="宋体"/>
          <w:color w:val="auto"/>
          <w:spacing w:val="-5"/>
          <w:sz w:val="24"/>
          <w:highlight w:val="none"/>
          <w:shd w:val="clear" w:color="auto" w:fill="FFFFFE"/>
        </w:rPr>
        <w:t>飞机机型作业能力与药剂使用技术参数表</w:t>
      </w:r>
    </w:p>
    <w:p w14:paraId="369BA798">
      <w:pPr>
        <w:spacing w:before="183" w:line="219" w:lineRule="auto"/>
        <w:ind w:firstLine="460"/>
        <w:jc w:val="center"/>
        <w:outlineLvl w:val="1"/>
        <w:rPr>
          <w:rFonts w:hint="eastAsia" w:ascii="宋体" w:hAnsi="宋体" w:cs="宋体"/>
          <w:color w:val="auto"/>
          <w:spacing w:val="-5"/>
          <w:sz w:val="24"/>
          <w:highlight w:val="none"/>
          <w:shd w:val="clear" w:color="auto" w:fill="FFFFFE"/>
        </w:rPr>
      </w:pPr>
      <w:r>
        <w:rPr>
          <w:rFonts w:hint="eastAsia" w:ascii="宋体" w:hAnsi="宋体" w:cs="宋体"/>
          <w:color w:val="auto"/>
          <w:spacing w:val="-5"/>
          <w:sz w:val="24"/>
          <w:highlight w:val="none"/>
          <w:shd w:val="clear" w:color="auto" w:fill="FFFFFE"/>
        </w:rPr>
        <w:t>（药剂使用包括但不限于以下技术参数）</w:t>
      </w:r>
    </w:p>
    <w:tbl>
      <w:tblPr>
        <w:tblStyle w:val="50"/>
        <w:tblpPr w:leftFromText="180" w:rightFromText="180" w:vertAnchor="text" w:horzAnchor="page" w:tblpXSpec="center" w:tblpY="306"/>
        <w:tblW w:w="101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7"/>
        <w:gridCol w:w="1890"/>
        <w:gridCol w:w="1890"/>
        <w:gridCol w:w="1890"/>
      </w:tblGrid>
      <w:tr w14:paraId="2EE4E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0C7930F0">
            <w:pPr>
              <w:spacing w:before="186" w:line="220" w:lineRule="auto"/>
              <w:jc w:val="center"/>
              <w:rPr>
                <w:rFonts w:hint="eastAsia" w:ascii="宋体" w:hAnsi="宋体" w:cs="宋体"/>
                <w:color w:val="auto"/>
                <w:sz w:val="24"/>
                <w:highlight w:val="none"/>
              </w:rPr>
            </w:pPr>
            <w:r>
              <w:rPr>
                <w:rFonts w:hint="eastAsia" w:ascii="宋体" w:hAnsi="宋体" w:cs="宋体"/>
                <w:color w:val="auto"/>
                <w:spacing w:val="-2"/>
                <w:sz w:val="24"/>
                <w:highlight w:val="none"/>
              </w:rPr>
              <w:t>技术参数</w:t>
            </w:r>
          </w:p>
        </w:tc>
        <w:tc>
          <w:tcPr>
            <w:tcW w:w="1890" w:type="dxa"/>
            <w:vAlign w:val="center"/>
          </w:tcPr>
          <w:p w14:paraId="20571BF0">
            <w:pPr>
              <w:spacing w:before="186" w:line="219" w:lineRule="auto"/>
              <w:jc w:val="center"/>
              <w:rPr>
                <w:rFonts w:hint="eastAsia" w:ascii="宋体" w:hAnsi="宋体" w:cs="宋体"/>
                <w:color w:val="auto"/>
                <w:spacing w:val="-3"/>
                <w:sz w:val="24"/>
                <w:highlight w:val="none"/>
              </w:rPr>
            </w:pPr>
            <w:r>
              <w:rPr>
                <w:rFonts w:hint="eastAsia" w:ascii="宋体" w:hAnsi="宋体" w:cs="宋体"/>
                <w:color w:val="auto"/>
                <w:spacing w:val="-4"/>
                <w:sz w:val="24"/>
                <w:highlight w:val="none"/>
              </w:rPr>
              <w:t>400公斤直升机</w:t>
            </w:r>
          </w:p>
        </w:tc>
        <w:tc>
          <w:tcPr>
            <w:tcW w:w="1890" w:type="dxa"/>
            <w:noWrap/>
            <w:vAlign w:val="center"/>
          </w:tcPr>
          <w:p w14:paraId="48D79B3B">
            <w:pPr>
              <w:spacing w:before="186" w:line="219" w:lineRule="auto"/>
              <w:jc w:val="center"/>
              <w:rPr>
                <w:rFonts w:hint="eastAsia" w:ascii="宋体" w:hAnsi="宋体" w:cs="宋体"/>
                <w:color w:val="auto"/>
                <w:spacing w:val="-3"/>
                <w:sz w:val="24"/>
                <w:highlight w:val="none"/>
              </w:rPr>
            </w:pPr>
            <w:r>
              <w:rPr>
                <w:rFonts w:hint="eastAsia" w:ascii="宋体" w:hAnsi="宋体" w:cs="宋体"/>
                <w:color w:val="auto"/>
                <w:spacing w:val="-4"/>
                <w:sz w:val="24"/>
                <w:highlight w:val="none"/>
              </w:rPr>
              <w:t>600公斤直升机</w:t>
            </w:r>
          </w:p>
        </w:tc>
        <w:tc>
          <w:tcPr>
            <w:tcW w:w="1890" w:type="dxa"/>
            <w:noWrap/>
            <w:vAlign w:val="center"/>
          </w:tcPr>
          <w:p w14:paraId="126B067F">
            <w:pPr>
              <w:spacing w:before="186" w:line="219" w:lineRule="auto"/>
              <w:jc w:val="center"/>
              <w:rPr>
                <w:rFonts w:hint="eastAsia" w:ascii="宋体" w:hAnsi="宋体" w:cs="宋体"/>
                <w:color w:val="auto"/>
                <w:spacing w:val="-3"/>
                <w:sz w:val="24"/>
                <w:highlight w:val="none"/>
              </w:rPr>
            </w:pPr>
            <w:r>
              <w:rPr>
                <w:rFonts w:hint="eastAsia" w:ascii="宋体" w:hAnsi="宋体" w:cs="宋体"/>
                <w:color w:val="auto"/>
                <w:spacing w:val="-3"/>
                <w:sz w:val="24"/>
                <w:highlight w:val="none"/>
              </w:rPr>
              <w:t>800公斤直升机</w:t>
            </w:r>
          </w:p>
        </w:tc>
      </w:tr>
      <w:tr w14:paraId="3C973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1E19C6C3">
            <w:pPr>
              <w:spacing w:before="140" w:line="218" w:lineRule="auto"/>
              <w:jc w:val="center"/>
              <w:rPr>
                <w:rFonts w:hint="eastAsia" w:ascii="宋体" w:hAnsi="宋体" w:cs="宋体"/>
                <w:color w:val="auto"/>
                <w:sz w:val="24"/>
                <w:highlight w:val="none"/>
              </w:rPr>
            </w:pPr>
            <w:r>
              <w:rPr>
                <w:rFonts w:hint="eastAsia" w:ascii="宋体" w:hAnsi="宋体" w:cs="宋体"/>
                <w:color w:val="auto"/>
                <w:spacing w:val="-2"/>
                <w:sz w:val="24"/>
                <w:highlight w:val="none"/>
              </w:rPr>
              <w:t>作业喷幅</w:t>
            </w:r>
          </w:p>
        </w:tc>
        <w:tc>
          <w:tcPr>
            <w:tcW w:w="1890" w:type="dxa"/>
            <w:vAlign w:val="center"/>
          </w:tcPr>
          <w:p w14:paraId="5DEAEDCC">
            <w:pPr>
              <w:spacing w:before="140"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35-45米</w:t>
            </w:r>
          </w:p>
        </w:tc>
        <w:tc>
          <w:tcPr>
            <w:tcW w:w="1890" w:type="dxa"/>
            <w:noWrap/>
            <w:vAlign w:val="center"/>
          </w:tcPr>
          <w:p w14:paraId="18B1857A">
            <w:pPr>
              <w:spacing w:before="140"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45-50米</w:t>
            </w:r>
          </w:p>
        </w:tc>
        <w:tc>
          <w:tcPr>
            <w:tcW w:w="1890" w:type="dxa"/>
            <w:noWrap/>
            <w:vAlign w:val="center"/>
          </w:tcPr>
          <w:p w14:paraId="6D5A4F0B">
            <w:pPr>
              <w:spacing w:before="140"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45-55米</w:t>
            </w:r>
          </w:p>
        </w:tc>
      </w:tr>
      <w:tr w14:paraId="1A74C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10E1DDC5">
            <w:pPr>
              <w:spacing w:before="141" w:line="220" w:lineRule="auto"/>
              <w:jc w:val="center"/>
              <w:rPr>
                <w:rFonts w:hint="eastAsia" w:ascii="宋体" w:hAnsi="宋体" w:cs="宋体"/>
                <w:color w:val="auto"/>
                <w:sz w:val="24"/>
                <w:highlight w:val="none"/>
              </w:rPr>
            </w:pPr>
            <w:r>
              <w:rPr>
                <w:rFonts w:hint="eastAsia" w:ascii="宋体" w:hAnsi="宋体" w:cs="宋体"/>
                <w:color w:val="auto"/>
                <w:spacing w:val="-1"/>
                <w:sz w:val="24"/>
                <w:highlight w:val="none"/>
              </w:rPr>
              <w:t>每架次飞行作业时间</w:t>
            </w:r>
          </w:p>
        </w:tc>
        <w:tc>
          <w:tcPr>
            <w:tcW w:w="1890" w:type="dxa"/>
            <w:vAlign w:val="center"/>
          </w:tcPr>
          <w:p w14:paraId="440581AB">
            <w:pPr>
              <w:spacing w:before="142" w:line="220" w:lineRule="auto"/>
              <w:jc w:val="center"/>
              <w:rPr>
                <w:rFonts w:hint="eastAsia" w:ascii="宋体" w:hAnsi="宋体" w:cs="宋体"/>
                <w:color w:val="auto"/>
                <w:spacing w:val="-3"/>
                <w:sz w:val="24"/>
                <w:highlight w:val="none"/>
              </w:rPr>
            </w:pPr>
            <w:r>
              <w:rPr>
                <w:rFonts w:hint="eastAsia" w:ascii="宋体" w:hAnsi="宋体" w:cs="宋体"/>
                <w:color w:val="auto"/>
                <w:spacing w:val="-3"/>
                <w:sz w:val="24"/>
                <w:highlight w:val="none"/>
              </w:rPr>
              <w:t>15-25分钟</w:t>
            </w:r>
          </w:p>
        </w:tc>
        <w:tc>
          <w:tcPr>
            <w:tcW w:w="1890" w:type="dxa"/>
            <w:noWrap/>
            <w:vAlign w:val="center"/>
          </w:tcPr>
          <w:p w14:paraId="224C5251">
            <w:pPr>
              <w:spacing w:before="142" w:line="220" w:lineRule="auto"/>
              <w:jc w:val="center"/>
              <w:rPr>
                <w:rFonts w:hint="eastAsia" w:ascii="宋体" w:hAnsi="宋体" w:cs="宋体"/>
                <w:color w:val="auto"/>
                <w:spacing w:val="-3"/>
                <w:sz w:val="24"/>
                <w:highlight w:val="none"/>
              </w:rPr>
            </w:pPr>
            <w:r>
              <w:rPr>
                <w:rFonts w:hint="eastAsia" w:ascii="宋体" w:hAnsi="宋体" w:cs="宋体"/>
                <w:color w:val="auto"/>
                <w:spacing w:val="-3"/>
                <w:sz w:val="24"/>
                <w:highlight w:val="none"/>
              </w:rPr>
              <w:t>20-30分钟</w:t>
            </w:r>
          </w:p>
        </w:tc>
        <w:tc>
          <w:tcPr>
            <w:tcW w:w="1890" w:type="dxa"/>
            <w:noWrap/>
            <w:vAlign w:val="center"/>
          </w:tcPr>
          <w:p w14:paraId="64FEB50E">
            <w:pPr>
              <w:spacing w:before="142" w:line="220" w:lineRule="auto"/>
              <w:jc w:val="center"/>
              <w:rPr>
                <w:rFonts w:hint="eastAsia" w:ascii="宋体" w:hAnsi="宋体" w:cs="宋体"/>
                <w:color w:val="auto"/>
                <w:spacing w:val="-3"/>
                <w:sz w:val="24"/>
                <w:highlight w:val="none"/>
              </w:rPr>
            </w:pPr>
            <w:r>
              <w:rPr>
                <w:rFonts w:hint="eastAsia" w:ascii="宋体" w:hAnsi="宋体" w:cs="宋体"/>
                <w:color w:val="auto"/>
                <w:spacing w:val="-3"/>
                <w:sz w:val="24"/>
                <w:highlight w:val="none"/>
              </w:rPr>
              <w:t>20-30分钟</w:t>
            </w:r>
          </w:p>
        </w:tc>
      </w:tr>
      <w:tr w14:paraId="6C3D5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0DE1B1D6">
            <w:pPr>
              <w:spacing w:before="126" w:line="220" w:lineRule="auto"/>
              <w:jc w:val="center"/>
              <w:rPr>
                <w:rFonts w:hint="eastAsia" w:ascii="宋体" w:hAnsi="宋体" w:cs="宋体"/>
                <w:color w:val="auto"/>
                <w:sz w:val="24"/>
                <w:highlight w:val="none"/>
              </w:rPr>
            </w:pPr>
            <w:r>
              <w:rPr>
                <w:rFonts w:hint="eastAsia" w:ascii="宋体" w:hAnsi="宋体" w:cs="宋体"/>
                <w:color w:val="auto"/>
                <w:spacing w:val="-2"/>
                <w:sz w:val="24"/>
                <w:highlight w:val="none"/>
              </w:rPr>
              <w:t>一次作业面积</w:t>
            </w:r>
          </w:p>
        </w:tc>
        <w:tc>
          <w:tcPr>
            <w:tcW w:w="1890" w:type="dxa"/>
            <w:vAlign w:val="center"/>
          </w:tcPr>
          <w:p w14:paraId="26701EA8">
            <w:pPr>
              <w:spacing w:before="127"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1500-2000亩</w:t>
            </w:r>
          </w:p>
        </w:tc>
        <w:tc>
          <w:tcPr>
            <w:tcW w:w="1890" w:type="dxa"/>
            <w:noWrap/>
            <w:vAlign w:val="center"/>
          </w:tcPr>
          <w:p w14:paraId="3654EA8C">
            <w:pPr>
              <w:spacing w:before="127"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2500-3000亩</w:t>
            </w:r>
          </w:p>
        </w:tc>
        <w:tc>
          <w:tcPr>
            <w:tcW w:w="1890" w:type="dxa"/>
            <w:noWrap/>
            <w:vAlign w:val="center"/>
          </w:tcPr>
          <w:p w14:paraId="72B6DCB1">
            <w:pPr>
              <w:spacing w:before="127" w:line="220" w:lineRule="auto"/>
              <w:jc w:val="center"/>
              <w:rPr>
                <w:rFonts w:hint="eastAsia" w:ascii="宋体" w:hAnsi="宋体" w:cs="宋体"/>
                <w:color w:val="auto"/>
                <w:spacing w:val="-2"/>
                <w:sz w:val="24"/>
                <w:highlight w:val="none"/>
              </w:rPr>
            </w:pPr>
            <w:r>
              <w:rPr>
                <w:rFonts w:hint="eastAsia" w:ascii="宋体" w:hAnsi="宋体" w:cs="宋体"/>
                <w:color w:val="auto"/>
                <w:spacing w:val="-2"/>
                <w:sz w:val="24"/>
                <w:highlight w:val="none"/>
              </w:rPr>
              <w:t>3500-4000亩</w:t>
            </w:r>
          </w:p>
        </w:tc>
      </w:tr>
      <w:tr w14:paraId="24287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08735DD3">
            <w:pPr>
              <w:spacing w:before="192" w:line="220" w:lineRule="auto"/>
              <w:jc w:val="center"/>
              <w:rPr>
                <w:rFonts w:hint="eastAsia" w:ascii="宋体" w:hAnsi="宋体" w:cs="宋体"/>
                <w:color w:val="auto"/>
                <w:sz w:val="24"/>
                <w:highlight w:val="none"/>
              </w:rPr>
            </w:pPr>
            <w:r>
              <w:rPr>
                <w:rFonts w:hint="eastAsia" w:ascii="宋体" w:hAnsi="宋体" w:cs="宋体"/>
                <w:color w:val="auto"/>
                <w:spacing w:val="-2"/>
                <w:sz w:val="24"/>
                <w:highlight w:val="none"/>
              </w:rPr>
              <w:t>最大载药量</w:t>
            </w:r>
          </w:p>
        </w:tc>
        <w:tc>
          <w:tcPr>
            <w:tcW w:w="1890" w:type="dxa"/>
            <w:vAlign w:val="center"/>
          </w:tcPr>
          <w:p w14:paraId="4CE31522">
            <w:pPr>
              <w:spacing w:before="192" w:line="220" w:lineRule="auto"/>
              <w:jc w:val="center"/>
              <w:rPr>
                <w:rFonts w:hint="eastAsia" w:ascii="宋体" w:hAnsi="宋体" w:cs="宋体"/>
                <w:color w:val="auto"/>
                <w:spacing w:val="-7"/>
                <w:sz w:val="24"/>
                <w:highlight w:val="none"/>
              </w:rPr>
            </w:pPr>
            <w:r>
              <w:rPr>
                <w:rFonts w:hint="eastAsia" w:ascii="宋体" w:hAnsi="宋体" w:cs="宋体"/>
                <w:color w:val="auto"/>
                <w:spacing w:val="-7"/>
                <w:sz w:val="24"/>
                <w:highlight w:val="none"/>
              </w:rPr>
              <w:t>≥400公斤</w:t>
            </w:r>
          </w:p>
        </w:tc>
        <w:tc>
          <w:tcPr>
            <w:tcW w:w="1890" w:type="dxa"/>
            <w:noWrap/>
            <w:vAlign w:val="center"/>
          </w:tcPr>
          <w:p w14:paraId="3EAE9D02">
            <w:pPr>
              <w:spacing w:before="192" w:line="220" w:lineRule="auto"/>
              <w:jc w:val="center"/>
              <w:rPr>
                <w:rFonts w:hint="eastAsia" w:ascii="宋体" w:hAnsi="宋体" w:cs="宋体"/>
                <w:color w:val="auto"/>
                <w:spacing w:val="-7"/>
                <w:sz w:val="24"/>
                <w:highlight w:val="none"/>
              </w:rPr>
            </w:pPr>
            <w:r>
              <w:rPr>
                <w:rFonts w:hint="eastAsia" w:ascii="宋体" w:hAnsi="宋体" w:cs="宋体"/>
                <w:color w:val="auto"/>
                <w:spacing w:val="-7"/>
                <w:sz w:val="24"/>
                <w:highlight w:val="none"/>
              </w:rPr>
              <w:t>≥600公斤</w:t>
            </w:r>
          </w:p>
        </w:tc>
        <w:tc>
          <w:tcPr>
            <w:tcW w:w="1890" w:type="dxa"/>
            <w:noWrap/>
            <w:vAlign w:val="center"/>
          </w:tcPr>
          <w:p w14:paraId="4BCA1F88">
            <w:pPr>
              <w:spacing w:before="192" w:line="220" w:lineRule="auto"/>
              <w:jc w:val="center"/>
              <w:rPr>
                <w:rFonts w:hint="eastAsia" w:ascii="宋体" w:hAnsi="宋体" w:cs="宋体"/>
                <w:color w:val="auto"/>
                <w:spacing w:val="-7"/>
                <w:sz w:val="24"/>
                <w:highlight w:val="none"/>
              </w:rPr>
            </w:pPr>
            <w:r>
              <w:rPr>
                <w:rFonts w:hint="eastAsia" w:ascii="宋体" w:hAnsi="宋体" w:cs="宋体"/>
                <w:color w:val="auto"/>
                <w:spacing w:val="-7"/>
                <w:sz w:val="24"/>
                <w:highlight w:val="none"/>
              </w:rPr>
              <w:t>≥800公斤</w:t>
            </w:r>
          </w:p>
        </w:tc>
      </w:tr>
      <w:tr w14:paraId="3833D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4507" w:type="dxa"/>
            <w:tcBorders>
              <w:left w:val="single" w:color="000000" w:sz="4" w:space="0"/>
              <w:right w:val="single" w:color="000000" w:sz="4" w:space="0"/>
            </w:tcBorders>
            <w:noWrap/>
            <w:vAlign w:val="center"/>
          </w:tcPr>
          <w:p w14:paraId="40046E1F">
            <w:pPr>
              <w:spacing w:before="131" w:line="220" w:lineRule="auto"/>
              <w:jc w:val="center"/>
              <w:rPr>
                <w:rFonts w:hint="eastAsia" w:ascii="宋体" w:hAnsi="宋体" w:cs="宋体"/>
                <w:color w:val="auto"/>
                <w:sz w:val="24"/>
                <w:highlight w:val="none"/>
              </w:rPr>
            </w:pPr>
            <w:r>
              <w:rPr>
                <w:rFonts w:hint="eastAsia" w:ascii="宋体" w:hAnsi="宋体" w:cs="宋体"/>
                <w:color w:val="auto"/>
                <w:spacing w:val="-3"/>
                <w:sz w:val="24"/>
                <w:highlight w:val="none"/>
              </w:rPr>
              <w:t>飞行施药高度（树冠上部）</w:t>
            </w:r>
          </w:p>
        </w:tc>
        <w:tc>
          <w:tcPr>
            <w:tcW w:w="1890" w:type="dxa"/>
            <w:vAlign w:val="center"/>
          </w:tcPr>
          <w:p w14:paraId="0501660B">
            <w:pPr>
              <w:spacing w:before="131" w:line="220" w:lineRule="auto"/>
              <w:jc w:val="center"/>
              <w:rPr>
                <w:rFonts w:hint="eastAsia" w:ascii="宋体" w:hAnsi="宋体" w:cs="宋体"/>
                <w:color w:val="auto"/>
                <w:spacing w:val="-5"/>
                <w:sz w:val="24"/>
                <w:highlight w:val="none"/>
              </w:rPr>
            </w:pPr>
            <w:r>
              <w:rPr>
                <w:rFonts w:hint="eastAsia" w:ascii="宋体" w:hAnsi="宋体" w:cs="宋体"/>
                <w:color w:val="auto"/>
                <w:spacing w:val="-5"/>
                <w:sz w:val="24"/>
                <w:highlight w:val="none"/>
              </w:rPr>
              <w:t>10-15米</w:t>
            </w:r>
          </w:p>
        </w:tc>
        <w:tc>
          <w:tcPr>
            <w:tcW w:w="1890" w:type="dxa"/>
            <w:noWrap/>
            <w:vAlign w:val="center"/>
          </w:tcPr>
          <w:p w14:paraId="21B4721D">
            <w:pPr>
              <w:spacing w:before="131" w:line="220" w:lineRule="auto"/>
              <w:jc w:val="center"/>
              <w:rPr>
                <w:rFonts w:hint="eastAsia" w:ascii="宋体" w:hAnsi="宋体" w:cs="宋体"/>
                <w:color w:val="auto"/>
                <w:spacing w:val="-5"/>
                <w:sz w:val="24"/>
                <w:highlight w:val="none"/>
              </w:rPr>
            </w:pPr>
            <w:r>
              <w:rPr>
                <w:rFonts w:hint="eastAsia" w:ascii="宋体" w:hAnsi="宋体" w:cs="宋体"/>
                <w:color w:val="auto"/>
                <w:spacing w:val="-5"/>
                <w:sz w:val="24"/>
                <w:highlight w:val="none"/>
              </w:rPr>
              <w:t>10-15米</w:t>
            </w:r>
          </w:p>
        </w:tc>
        <w:tc>
          <w:tcPr>
            <w:tcW w:w="1890" w:type="dxa"/>
            <w:noWrap/>
            <w:vAlign w:val="center"/>
          </w:tcPr>
          <w:p w14:paraId="228A8C44">
            <w:pPr>
              <w:spacing w:before="131" w:line="220" w:lineRule="auto"/>
              <w:jc w:val="center"/>
              <w:rPr>
                <w:rFonts w:hint="eastAsia" w:ascii="宋体" w:hAnsi="宋体" w:cs="宋体"/>
                <w:color w:val="auto"/>
                <w:spacing w:val="-5"/>
                <w:sz w:val="24"/>
                <w:highlight w:val="none"/>
              </w:rPr>
            </w:pPr>
            <w:r>
              <w:rPr>
                <w:rFonts w:hint="eastAsia" w:ascii="宋体" w:hAnsi="宋体" w:cs="宋体"/>
                <w:color w:val="auto"/>
                <w:spacing w:val="-5"/>
                <w:sz w:val="24"/>
                <w:highlight w:val="none"/>
              </w:rPr>
              <w:t>10-15米</w:t>
            </w:r>
          </w:p>
        </w:tc>
      </w:tr>
      <w:tr w14:paraId="09DCE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4507" w:type="dxa"/>
            <w:tcBorders>
              <w:left w:val="single" w:color="000000" w:sz="4" w:space="0"/>
              <w:right w:val="single" w:color="000000" w:sz="4" w:space="0"/>
            </w:tcBorders>
            <w:noWrap/>
            <w:vAlign w:val="center"/>
          </w:tcPr>
          <w:p w14:paraId="389945C2">
            <w:pPr>
              <w:spacing w:before="196" w:line="219" w:lineRule="auto"/>
              <w:jc w:val="center"/>
              <w:rPr>
                <w:rFonts w:hint="eastAsia" w:ascii="宋体" w:hAnsi="宋体" w:cs="宋体"/>
                <w:color w:val="auto"/>
                <w:sz w:val="24"/>
                <w:highlight w:val="none"/>
              </w:rPr>
            </w:pPr>
            <w:r>
              <w:rPr>
                <w:rFonts w:hint="eastAsia" w:ascii="宋体" w:hAnsi="宋体" w:cs="宋体"/>
                <w:color w:val="auto"/>
                <w:sz w:val="24"/>
                <w:highlight w:val="none"/>
              </w:rPr>
              <w:t>5%杀铃脲悬浮剂每亩用药量</w:t>
            </w:r>
          </w:p>
        </w:tc>
        <w:tc>
          <w:tcPr>
            <w:tcW w:w="1890" w:type="dxa"/>
            <w:vAlign w:val="center"/>
          </w:tcPr>
          <w:p w14:paraId="6B15EDE1">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4353B8BD">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7DE308FE">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r>
      <w:tr w14:paraId="03D20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4507" w:type="dxa"/>
            <w:tcBorders>
              <w:left w:val="single" w:color="000000" w:sz="4" w:space="0"/>
              <w:right w:val="single" w:color="000000" w:sz="4" w:space="0"/>
            </w:tcBorders>
            <w:noWrap/>
            <w:vAlign w:val="center"/>
          </w:tcPr>
          <w:p w14:paraId="7B6666F6">
            <w:pPr>
              <w:spacing w:before="173" w:line="219" w:lineRule="auto"/>
              <w:jc w:val="center"/>
              <w:rPr>
                <w:rFonts w:hint="eastAsia" w:ascii="宋体" w:hAnsi="宋体" w:cs="宋体"/>
                <w:color w:val="auto"/>
                <w:sz w:val="24"/>
                <w:highlight w:val="none"/>
              </w:rPr>
            </w:pPr>
            <w:r>
              <w:rPr>
                <w:rFonts w:hint="eastAsia" w:ascii="宋体" w:hAnsi="宋体" w:cs="宋体"/>
                <w:color w:val="auto"/>
                <w:sz w:val="24"/>
                <w:highlight w:val="none"/>
              </w:rPr>
              <w:t>5%阿维·杀铃脲悬浮剂每亩用药量</w:t>
            </w:r>
          </w:p>
        </w:tc>
        <w:tc>
          <w:tcPr>
            <w:tcW w:w="1890" w:type="dxa"/>
            <w:vAlign w:val="center"/>
          </w:tcPr>
          <w:p w14:paraId="2288DE02">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77B9C944">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2D6B2E0A">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r>
      <w:tr w14:paraId="2DE98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507" w:type="dxa"/>
            <w:tcBorders>
              <w:left w:val="single" w:color="000000" w:sz="4" w:space="0"/>
              <w:right w:val="single" w:color="000000" w:sz="4" w:space="0"/>
            </w:tcBorders>
            <w:noWrap/>
            <w:vAlign w:val="center"/>
          </w:tcPr>
          <w:p w14:paraId="2B0A7941">
            <w:pPr>
              <w:spacing w:before="196" w:line="219" w:lineRule="auto"/>
              <w:jc w:val="center"/>
              <w:rPr>
                <w:rFonts w:hint="eastAsia" w:ascii="宋体" w:hAnsi="宋体" w:cs="宋体"/>
                <w:color w:val="auto"/>
                <w:sz w:val="24"/>
                <w:highlight w:val="none"/>
              </w:rPr>
            </w:pPr>
            <w:r>
              <w:rPr>
                <w:rFonts w:hint="eastAsia" w:ascii="宋体" w:hAnsi="宋体" w:cs="宋体"/>
                <w:color w:val="auto"/>
                <w:sz w:val="24"/>
                <w:highlight w:val="none"/>
              </w:rPr>
              <w:t>25%阿维·灭幼脲</w:t>
            </w:r>
            <w:r>
              <w:rPr>
                <w:rFonts w:hint="eastAsia" w:ascii="宋体" w:hAnsi="宋体" w:cs="宋体"/>
                <w:color w:val="auto"/>
                <w:spacing w:val="-1"/>
                <w:sz w:val="24"/>
                <w:highlight w:val="none"/>
              </w:rPr>
              <w:t>悬浮剂每亩用药量</w:t>
            </w:r>
          </w:p>
        </w:tc>
        <w:tc>
          <w:tcPr>
            <w:tcW w:w="1890" w:type="dxa"/>
            <w:vAlign w:val="center"/>
          </w:tcPr>
          <w:p w14:paraId="4BDA779F">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172BF3C5">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0C337A5A">
            <w:pPr>
              <w:spacing w:before="195"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r>
      <w:tr w14:paraId="74716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jc w:val="center"/>
        </w:trPr>
        <w:tc>
          <w:tcPr>
            <w:tcW w:w="4507" w:type="dxa"/>
            <w:tcBorders>
              <w:left w:val="single" w:color="000000" w:sz="4" w:space="0"/>
              <w:right w:val="single" w:color="000000" w:sz="4" w:space="0"/>
            </w:tcBorders>
            <w:noWrap/>
            <w:vAlign w:val="center"/>
          </w:tcPr>
          <w:p w14:paraId="7219C4D1">
            <w:pPr>
              <w:spacing w:before="173" w:line="219" w:lineRule="auto"/>
              <w:jc w:val="center"/>
              <w:rPr>
                <w:rFonts w:hint="eastAsia" w:ascii="宋体" w:hAnsi="宋体" w:cs="宋体"/>
                <w:color w:val="auto"/>
                <w:sz w:val="24"/>
                <w:highlight w:val="none"/>
              </w:rPr>
            </w:pPr>
            <w:r>
              <w:rPr>
                <w:rFonts w:hint="eastAsia" w:ascii="宋体" w:hAnsi="宋体" w:cs="宋体"/>
                <w:color w:val="auto"/>
                <w:sz w:val="24"/>
                <w:highlight w:val="none"/>
              </w:rPr>
              <w:t>10%甲维·除虫脲</w:t>
            </w:r>
            <w:r>
              <w:rPr>
                <w:rFonts w:hint="eastAsia" w:ascii="宋体" w:hAnsi="宋体" w:cs="宋体"/>
                <w:color w:val="auto"/>
                <w:spacing w:val="-1"/>
                <w:sz w:val="24"/>
                <w:highlight w:val="none"/>
              </w:rPr>
              <w:t>悬浮剂每亩用药量</w:t>
            </w:r>
          </w:p>
        </w:tc>
        <w:tc>
          <w:tcPr>
            <w:tcW w:w="1890" w:type="dxa"/>
            <w:vAlign w:val="center"/>
          </w:tcPr>
          <w:p w14:paraId="61A08467">
            <w:pPr>
              <w:spacing w:before="173"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≥30克</w:t>
            </w:r>
          </w:p>
        </w:tc>
        <w:tc>
          <w:tcPr>
            <w:tcW w:w="1890" w:type="dxa"/>
            <w:noWrap/>
            <w:vAlign w:val="center"/>
          </w:tcPr>
          <w:p w14:paraId="660454A2">
            <w:pPr>
              <w:spacing w:before="173"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≥30克</w:t>
            </w:r>
          </w:p>
        </w:tc>
        <w:tc>
          <w:tcPr>
            <w:tcW w:w="1890" w:type="dxa"/>
            <w:noWrap/>
            <w:vAlign w:val="center"/>
          </w:tcPr>
          <w:p w14:paraId="4F2FB64C">
            <w:pPr>
              <w:spacing w:before="173"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≥30克</w:t>
            </w:r>
          </w:p>
        </w:tc>
      </w:tr>
      <w:tr w14:paraId="354B5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jc w:val="center"/>
        </w:trPr>
        <w:tc>
          <w:tcPr>
            <w:tcW w:w="4507" w:type="dxa"/>
            <w:tcBorders>
              <w:left w:val="single" w:color="000000" w:sz="4" w:space="0"/>
              <w:right w:val="single" w:color="000000" w:sz="4" w:space="0"/>
            </w:tcBorders>
            <w:noWrap/>
            <w:vAlign w:val="center"/>
          </w:tcPr>
          <w:p w14:paraId="3E85BD27">
            <w:pPr>
              <w:spacing w:before="86" w:line="246" w:lineRule="auto"/>
              <w:ind w:right="8"/>
              <w:jc w:val="center"/>
              <w:rPr>
                <w:rFonts w:hint="eastAsia" w:ascii="宋体" w:hAnsi="宋体" w:cs="宋体"/>
                <w:color w:val="auto"/>
                <w:sz w:val="24"/>
                <w:highlight w:val="none"/>
              </w:rPr>
            </w:pPr>
            <w:r>
              <w:rPr>
                <w:rFonts w:hint="eastAsia" w:ascii="宋体" w:hAnsi="宋体" w:cs="宋体"/>
                <w:color w:val="auto"/>
                <w:spacing w:val="1"/>
                <w:sz w:val="24"/>
                <w:highlight w:val="none"/>
              </w:rPr>
              <w:t>25%甲维•灭幼脲悬浮剂每亩用药</w:t>
            </w:r>
            <w:r>
              <w:rPr>
                <w:rFonts w:hint="eastAsia" w:ascii="宋体" w:hAnsi="宋体" w:cs="宋体"/>
                <w:color w:val="auto"/>
                <w:sz w:val="24"/>
                <w:highlight w:val="none"/>
              </w:rPr>
              <w:t>量</w:t>
            </w:r>
          </w:p>
        </w:tc>
        <w:tc>
          <w:tcPr>
            <w:tcW w:w="1890" w:type="dxa"/>
            <w:vAlign w:val="center"/>
          </w:tcPr>
          <w:p w14:paraId="2BB65AB5">
            <w:pPr>
              <w:spacing w:before="240"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0DC2ADEB">
            <w:pPr>
              <w:spacing w:before="240"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0096D3E3">
            <w:pPr>
              <w:spacing w:before="240"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r>
      <w:tr w14:paraId="03088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jc w:val="center"/>
        </w:trPr>
        <w:tc>
          <w:tcPr>
            <w:tcW w:w="4507" w:type="dxa"/>
            <w:tcBorders>
              <w:left w:val="single" w:color="000000" w:sz="4" w:space="0"/>
              <w:right w:val="single" w:color="000000" w:sz="4" w:space="0"/>
            </w:tcBorders>
            <w:noWrap/>
            <w:vAlign w:val="center"/>
          </w:tcPr>
          <w:p w14:paraId="258F0BDC">
            <w:pPr>
              <w:spacing w:before="112" w:line="255" w:lineRule="auto"/>
              <w:ind w:right="8"/>
              <w:jc w:val="center"/>
              <w:rPr>
                <w:rFonts w:hint="eastAsia" w:ascii="宋体" w:hAnsi="宋体" w:cs="宋体"/>
                <w:color w:val="auto"/>
                <w:sz w:val="24"/>
                <w:highlight w:val="none"/>
              </w:rPr>
            </w:pPr>
            <w:r>
              <w:rPr>
                <w:rFonts w:hint="eastAsia" w:ascii="宋体" w:hAnsi="宋体" w:cs="宋体"/>
                <w:color w:val="auto"/>
                <w:sz w:val="24"/>
                <w:highlight w:val="none"/>
              </w:rPr>
              <w:t>20%除虫脲</w:t>
            </w:r>
            <w:r>
              <w:rPr>
                <w:rFonts w:hint="eastAsia" w:ascii="宋体" w:hAnsi="宋体" w:cs="宋体"/>
                <w:color w:val="auto"/>
                <w:spacing w:val="4"/>
                <w:sz w:val="24"/>
                <w:highlight w:val="none"/>
              </w:rPr>
              <w:t>悬浮剂每亩用药</w:t>
            </w:r>
            <w:r>
              <w:rPr>
                <w:rFonts w:hint="eastAsia" w:ascii="宋体" w:hAnsi="宋体" w:cs="宋体"/>
                <w:color w:val="auto"/>
                <w:sz w:val="24"/>
                <w:highlight w:val="none"/>
              </w:rPr>
              <w:t>量</w:t>
            </w:r>
          </w:p>
        </w:tc>
        <w:tc>
          <w:tcPr>
            <w:tcW w:w="1890" w:type="dxa"/>
            <w:vAlign w:val="center"/>
          </w:tcPr>
          <w:p w14:paraId="7BC6ADBB">
            <w:pPr>
              <w:spacing w:before="268"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1003C6FA">
            <w:pPr>
              <w:spacing w:before="268"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c>
          <w:tcPr>
            <w:tcW w:w="1890" w:type="dxa"/>
            <w:noWrap/>
            <w:vAlign w:val="center"/>
          </w:tcPr>
          <w:p w14:paraId="7BF50D34">
            <w:pPr>
              <w:spacing w:before="268" w:line="220" w:lineRule="auto"/>
              <w:jc w:val="center"/>
              <w:rPr>
                <w:rFonts w:hint="eastAsia" w:ascii="宋体" w:hAnsi="宋体" w:cs="宋体"/>
                <w:color w:val="auto"/>
                <w:spacing w:val="-9"/>
                <w:sz w:val="24"/>
                <w:highlight w:val="none"/>
              </w:rPr>
            </w:pPr>
            <w:r>
              <w:rPr>
                <w:rFonts w:hint="eastAsia" w:ascii="宋体" w:hAnsi="宋体" w:cs="宋体"/>
                <w:color w:val="auto"/>
                <w:spacing w:val="-9"/>
                <w:sz w:val="24"/>
                <w:highlight w:val="none"/>
              </w:rPr>
              <w:t>≥40克</w:t>
            </w:r>
          </w:p>
        </w:tc>
      </w:tr>
      <w:tr w14:paraId="2BF90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4507" w:type="dxa"/>
            <w:tcBorders>
              <w:left w:val="single" w:color="000000" w:sz="4" w:space="0"/>
              <w:right w:val="single" w:color="000000" w:sz="4" w:space="0"/>
            </w:tcBorders>
            <w:noWrap/>
            <w:vAlign w:val="center"/>
          </w:tcPr>
          <w:p w14:paraId="783384E0">
            <w:pPr>
              <w:spacing w:before="180" w:line="219" w:lineRule="auto"/>
              <w:jc w:val="center"/>
              <w:rPr>
                <w:rFonts w:hint="eastAsia" w:ascii="宋体" w:hAnsi="宋体" w:cs="宋体"/>
                <w:color w:val="auto"/>
                <w:sz w:val="24"/>
                <w:highlight w:val="none"/>
              </w:rPr>
            </w:pPr>
            <w:r>
              <w:rPr>
                <w:rFonts w:hint="eastAsia" w:ascii="宋体" w:hAnsi="宋体" w:cs="宋体"/>
                <w:b/>
                <w:bCs/>
                <w:color w:val="auto"/>
                <w:spacing w:val="-1"/>
                <w:sz w:val="24"/>
                <w:highlight w:val="none"/>
                <w:u w:val="single"/>
              </w:rPr>
              <w:t>20%氯虫苯甲酰胺（康宽）</w:t>
            </w:r>
            <w:r>
              <w:rPr>
                <w:rFonts w:hint="eastAsia" w:ascii="宋体" w:hAnsi="宋体" w:cs="宋体"/>
                <w:color w:val="auto"/>
                <w:spacing w:val="-1"/>
                <w:sz w:val="24"/>
                <w:highlight w:val="none"/>
              </w:rPr>
              <w:t>每亩用药</w:t>
            </w:r>
          </w:p>
        </w:tc>
        <w:tc>
          <w:tcPr>
            <w:tcW w:w="1890" w:type="dxa"/>
            <w:vAlign w:val="center"/>
          </w:tcPr>
          <w:p w14:paraId="6B7D76D1">
            <w:pPr>
              <w:spacing w:before="179" w:line="220" w:lineRule="auto"/>
              <w:jc w:val="center"/>
              <w:rPr>
                <w:rFonts w:hint="eastAsia" w:ascii="宋体" w:hAnsi="宋体" w:cs="宋体"/>
                <w:color w:val="auto"/>
                <w:spacing w:val="-9"/>
                <w:sz w:val="24"/>
                <w:highlight w:val="none"/>
              </w:rPr>
            </w:pPr>
            <w:r>
              <w:rPr>
                <w:rFonts w:hint="eastAsia" w:ascii="宋体" w:hAnsi="宋体" w:cs="宋体"/>
                <w:color w:val="auto"/>
                <w:spacing w:val="-15"/>
                <w:sz w:val="24"/>
                <w:highlight w:val="none"/>
              </w:rPr>
              <w:t>≥10克</w:t>
            </w:r>
          </w:p>
        </w:tc>
        <w:tc>
          <w:tcPr>
            <w:tcW w:w="1890" w:type="dxa"/>
            <w:noWrap/>
            <w:vAlign w:val="center"/>
          </w:tcPr>
          <w:p w14:paraId="474420FE">
            <w:pPr>
              <w:spacing w:before="179" w:line="220" w:lineRule="auto"/>
              <w:jc w:val="center"/>
              <w:rPr>
                <w:rFonts w:hint="eastAsia" w:ascii="宋体" w:hAnsi="宋体" w:cs="宋体"/>
                <w:color w:val="auto"/>
                <w:spacing w:val="-9"/>
                <w:sz w:val="24"/>
                <w:highlight w:val="none"/>
              </w:rPr>
            </w:pPr>
            <w:r>
              <w:rPr>
                <w:rFonts w:hint="eastAsia" w:ascii="宋体" w:hAnsi="宋体" w:cs="宋体"/>
                <w:color w:val="auto"/>
                <w:spacing w:val="-15"/>
                <w:sz w:val="24"/>
                <w:highlight w:val="none"/>
              </w:rPr>
              <w:t>≥10克</w:t>
            </w:r>
          </w:p>
        </w:tc>
        <w:tc>
          <w:tcPr>
            <w:tcW w:w="1890" w:type="dxa"/>
            <w:noWrap/>
            <w:vAlign w:val="center"/>
          </w:tcPr>
          <w:p w14:paraId="1BB28DDD">
            <w:pPr>
              <w:spacing w:before="179" w:line="220" w:lineRule="auto"/>
              <w:jc w:val="center"/>
              <w:rPr>
                <w:rFonts w:hint="eastAsia" w:ascii="宋体" w:hAnsi="宋体" w:cs="宋体"/>
                <w:color w:val="auto"/>
                <w:spacing w:val="-9"/>
                <w:sz w:val="24"/>
                <w:highlight w:val="none"/>
              </w:rPr>
            </w:pPr>
            <w:r>
              <w:rPr>
                <w:rFonts w:hint="eastAsia" w:ascii="宋体" w:hAnsi="宋体" w:cs="宋体"/>
                <w:color w:val="auto"/>
                <w:spacing w:val="-15"/>
                <w:sz w:val="24"/>
                <w:highlight w:val="none"/>
              </w:rPr>
              <w:t>≥10克</w:t>
            </w:r>
          </w:p>
        </w:tc>
      </w:tr>
    </w:tbl>
    <w:p w14:paraId="0B5E152E">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四、防治效果技术参数</w:t>
      </w:r>
    </w:p>
    <w:p w14:paraId="335F404E">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飞机喷洒药液密度：每平方厘米雾滴在10滴以上。保证作业区内施药无缝隙全覆盖，所有树木均匀施药。局部区域喷药不均匀，造成飞防达不到标准的，不予以计算飞防架次和面积，乙方应当按照甲方要求免费重防或补防。</w:t>
      </w:r>
    </w:p>
    <w:p w14:paraId="6832CBD2">
      <w:pPr>
        <w:pStyle w:val="1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验收：依据《江苏省飞机施药防治美国白蛾地面调查与效果评定办法》（试行）进行飞防效果验收评定。防治区域内，美国白蛾有虫株率控制在1％以下，且全年叶片保存率不低于85%。并能提供完整的喷药飞行航迹；</w:t>
      </w:r>
    </w:p>
    <w:p w14:paraId="7FC22F2C">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五、人员配备要求</w:t>
      </w:r>
    </w:p>
    <w:p w14:paraId="57989CC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提出对项目实施团队及人员的要求，包含人数、分工、所需技能等（需具备担任飞防任务总负责人和飞防技术总负责人）。</w:t>
      </w:r>
    </w:p>
    <w:p w14:paraId="14C43B05">
      <w:pPr>
        <w:spacing w:line="360" w:lineRule="auto"/>
        <w:ind w:firstLine="482"/>
        <w:outlineLvl w:val="1"/>
        <w:rPr>
          <w:rFonts w:hint="eastAsia" w:ascii="宋体" w:hAnsi="宋体" w:cs="宋体"/>
          <w:color w:val="auto"/>
          <w:sz w:val="24"/>
          <w:szCs w:val="22"/>
          <w:highlight w:val="none"/>
        </w:rPr>
      </w:pPr>
      <w:r>
        <w:rPr>
          <w:rFonts w:hint="eastAsia" w:ascii="宋体" w:hAnsi="宋体" w:cs="宋体"/>
          <w:color w:val="auto"/>
          <w:sz w:val="24"/>
          <w:highlight w:val="none"/>
        </w:rPr>
        <w:t>六、服务期限：自合同签订之日起至2026年12月31日止</w:t>
      </w:r>
      <w:r>
        <w:rPr>
          <w:rFonts w:hint="eastAsia" w:ascii="宋体" w:hAnsi="宋体" w:cs="宋体"/>
          <w:color w:val="auto"/>
          <w:sz w:val="24"/>
          <w:szCs w:val="22"/>
          <w:highlight w:val="none"/>
        </w:rPr>
        <w:t>。</w:t>
      </w:r>
    </w:p>
    <w:p w14:paraId="4718DA6D">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七、付款方式与履约保证金</w:t>
      </w:r>
    </w:p>
    <w:p w14:paraId="1F805680">
      <w:pPr>
        <w:spacing w:line="360" w:lineRule="auto"/>
        <w:ind w:firstLine="482"/>
        <w:jc w:val="left"/>
        <w:outlineLvl w:val="2"/>
        <w:rPr>
          <w:rFonts w:hint="eastAsia" w:ascii="宋体" w:hAnsi="宋体" w:cs="宋体"/>
          <w:color w:val="auto"/>
          <w:sz w:val="24"/>
          <w:highlight w:val="none"/>
        </w:rPr>
      </w:pPr>
      <w:r>
        <w:rPr>
          <w:rFonts w:hint="eastAsia" w:ascii="宋体" w:hAnsi="宋体" w:cs="宋体"/>
          <w:color w:val="auto"/>
          <w:sz w:val="24"/>
          <w:highlight w:val="none"/>
        </w:rPr>
        <w:t>1、付款方式</w:t>
      </w:r>
    </w:p>
    <w:p w14:paraId="19832A3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甲方依据乙方飞防区域内各段验收合格的防治总面积给予付款。第二代飞防验收合格后支付乙方合同总价款的40%，第三代飞防验收合格后（且全年防治效果达标）付清合同总价款的余款。</w:t>
      </w:r>
    </w:p>
    <w:p w14:paraId="57F859C6">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注：</w:t>
      </w:r>
      <w:r>
        <w:rPr>
          <w:rFonts w:hint="eastAsia" w:ascii="宋体" w:hAnsi="宋体"/>
          <w:color w:val="auto"/>
          <w:kern w:val="2"/>
          <w:sz w:val="24"/>
          <w:highlight w:val="none"/>
        </w:rPr>
        <w:t>付款前供应商应向采购人开具正规的增值税发票，否则采购人有权拒绝付款。采购人对满足合同约定支付条件的项目自收到发票后10个工作日内</w:t>
      </w:r>
      <w:r>
        <w:rPr>
          <w:rFonts w:hint="eastAsia" w:ascii="宋体" w:hAnsi="宋体"/>
          <w:color w:val="auto"/>
          <w:kern w:val="2"/>
          <w:sz w:val="24"/>
          <w:highlight w:val="none"/>
          <w:lang w:eastAsia="zh-CN"/>
        </w:rPr>
        <w:t>，</w:t>
      </w:r>
      <w:r>
        <w:rPr>
          <w:rFonts w:hint="eastAsia" w:ascii="宋体" w:hAnsi="宋体"/>
          <w:color w:val="auto"/>
          <w:kern w:val="2"/>
          <w:sz w:val="24"/>
          <w:highlight w:val="none"/>
        </w:rPr>
        <w:t>将资金支付到约定的供应商账户（以发票开具日期计算）。</w:t>
      </w:r>
    </w:p>
    <w:p w14:paraId="6D98E52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2、履约保证金</w:t>
      </w:r>
    </w:p>
    <w:p w14:paraId="1D9D1744">
      <w:pPr>
        <w:spacing w:line="360" w:lineRule="auto"/>
        <w:ind w:firstLine="480"/>
        <w:jc w:val="left"/>
        <w:rPr>
          <w:rFonts w:hint="eastAsia" w:ascii="宋体" w:hAnsi="宋体" w:cs="宋体"/>
          <w:color w:val="auto"/>
          <w:highlight w:val="none"/>
        </w:rPr>
      </w:pPr>
      <w:r>
        <w:rPr>
          <w:rFonts w:hint="eastAsia" w:ascii="宋体" w:hAnsi="宋体" w:cs="宋体"/>
          <w:color w:val="auto"/>
          <w:sz w:val="24"/>
          <w:highlight w:val="none"/>
        </w:rPr>
        <w:t>本项目不收取履约保证金。</w:t>
      </w:r>
    </w:p>
    <w:p w14:paraId="2E92416E">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八、报价要求</w:t>
      </w:r>
    </w:p>
    <w:p w14:paraId="3BE4D58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须填写投标报价的构成</w:t>
      </w:r>
    </w:p>
    <w:p w14:paraId="54DF86B6">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九、实施应急处理安排和补防方案方案</w:t>
      </w:r>
    </w:p>
    <w:p w14:paraId="1E3FCD95">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实施方案要明确飞防路线、对防治效果预测，并做好安全保障措施，同时也要做好飞防项目应急保障机制和补防方案，飞防项目应急保障机制以及突发事件的处理措施的详细、科学、合理，补防方案的可行性和可靠度需满足实际要求。</w:t>
      </w:r>
    </w:p>
    <w:p w14:paraId="10BEA253">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十、其他</w:t>
      </w:r>
    </w:p>
    <w:p w14:paraId="7C6611C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本项目报价不得超过预算价（最高限价）。</w:t>
      </w:r>
    </w:p>
    <w:p w14:paraId="72C518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特别提醒供应商：应根据国家收费标准并结合市场实际进行报价，总价包干。</w:t>
      </w:r>
    </w:p>
    <w:p w14:paraId="0E44D1F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工作中涉及的敏感资料、电子数据等相关信息，中标人应严格执行保密的相关规定，不得以任何方式向任何第三人披露、泄露或许可第三人使用，否则追究其相应法律责任。</w:t>
      </w:r>
    </w:p>
    <w:p w14:paraId="699976F0">
      <w:pPr>
        <w:spacing w:line="360" w:lineRule="auto"/>
        <w:ind w:firstLine="480"/>
        <w:rPr>
          <w:rFonts w:hint="eastAsia" w:ascii="宋体" w:hAnsi="宋体" w:cs="宋体"/>
          <w:color w:val="auto"/>
          <w:sz w:val="24"/>
          <w:highlight w:val="none"/>
        </w:rPr>
      </w:pPr>
    </w:p>
    <w:p w14:paraId="70D88BAB">
      <w:pPr>
        <w:spacing w:line="360" w:lineRule="auto"/>
        <w:ind w:firstLine="480"/>
        <w:rPr>
          <w:rFonts w:hint="eastAsia" w:ascii="宋体" w:hAnsi="宋体" w:cs="宋体"/>
          <w:color w:val="auto"/>
          <w:sz w:val="24"/>
          <w:highlight w:val="none"/>
        </w:rPr>
      </w:pPr>
    </w:p>
    <w:p w14:paraId="24DA7F20">
      <w:pPr>
        <w:spacing w:line="360" w:lineRule="auto"/>
        <w:ind w:firstLine="480"/>
        <w:rPr>
          <w:rFonts w:hint="eastAsia" w:ascii="宋体" w:hAnsi="宋体" w:cs="宋体"/>
          <w:color w:val="auto"/>
          <w:sz w:val="24"/>
          <w:highlight w:val="none"/>
        </w:rPr>
      </w:pPr>
    </w:p>
    <w:p w14:paraId="3C97FF63">
      <w:pPr>
        <w:spacing w:line="360" w:lineRule="auto"/>
        <w:ind w:firstLine="480"/>
        <w:rPr>
          <w:rFonts w:hint="eastAsia" w:ascii="宋体" w:hAnsi="宋体" w:cs="宋体"/>
          <w:color w:val="auto"/>
          <w:sz w:val="24"/>
          <w:highlight w:val="none"/>
        </w:rPr>
      </w:pPr>
    </w:p>
    <w:p w14:paraId="0DCF4873">
      <w:pPr>
        <w:spacing w:line="360" w:lineRule="auto"/>
        <w:ind w:firstLine="480"/>
        <w:rPr>
          <w:rFonts w:hint="eastAsia" w:ascii="宋体" w:hAnsi="宋体" w:cs="宋体"/>
          <w:color w:val="auto"/>
          <w:sz w:val="24"/>
          <w:highlight w:val="none"/>
        </w:rPr>
      </w:pPr>
    </w:p>
    <w:p w14:paraId="4FE13885">
      <w:pPr>
        <w:spacing w:line="360" w:lineRule="auto"/>
        <w:ind w:firstLine="480"/>
        <w:rPr>
          <w:rFonts w:hint="eastAsia" w:ascii="宋体" w:hAnsi="宋体" w:cs="宋体"/>
          <w:color w:val="auto"/>
          <w:sz w:val="24"/>
          <w:highlight w:val="none"/>
        </w:rPr>
      </w:pPr>
    </w:p>
    <w:p w14:paraId="2B390864">
      <w:pPr>
        <w:spacing w:line="360" w:lineRule="auto"/>
        <w:ind w:firstLine="480"/>
        <w:rPr>
          <w:rFonts w:hint="eastAsia" w:ascii="宋体" w:hAnsi="宋体" w:cs="宋体"/>
          <w:color w:val="auto"/>
          <w:sz w:val="24"/>
          <w:highlight w:val="none"/>
        </w:rPr>
      </w:pPr>
    </w:p>
    <w:p w14:paraId="6CDE63D6">
      <w:pPr>
        <w:spacing w:line="360" w:lineRule="auto"/>
        <w:ind w:firstLine="480"/>
        <w:rPr>
          <w:rFonts w:hint="eastAsia" w:ascii="宋体" w:hAnsi="宋体" w:cs="宋体"/>
          <w:color w:val="auto"/>
          <w:sz w:val="24"/>
          <w:highlight w:val="none"/>
        </w:rPr>
      </w:pPr>
    </w:p>
    <w:p w14:paraId="240E7619">
      <w:pPr>
        <w:spacing w:line="360" w:lineRule="auto"/>
        <w:ind w:firstLine="480"/>
        <w:rPr>
          <w:rFonts w:hint="eastAsia" w:ascii="宋体" w:hAnsi="宋体" w:cs="宋体"/>
          <w:color w:val="auto"/>
          <w:sz w:val="24"/>
          <w:highlight w:val="none"/>
        </w:rPr>
      </w:pPr>
    </w:p>
    <w:p w14:paraId="3E491304">
      <w:pPr>
        <w:spacing w:line="360" w:lineRule="auto"/>
        <w:ind w:firstLine="480"/>
        <w:rPr>
          <w:rFonts w:hint="eastAsia" w:ascii="宋体" w:hAnsi="宋体" w:cs="宋体"/>
          <w:color w:val="auto"/>
          <w:sz w:val="24"/>
          <w:highlight w:val="none"/>
        </w:rPr>
      </w:pPr>
    </w:p>
    <w:p w14:paraId="1814E6E9">
      <w:pPr>
        <w:spacing w:line="360" w:lineRule="auto"/>
        <w:ind w:firstLine="480"/>
        <w:rPr>
          <w:rFonts w:hint="eastAsia" w:ascii="宋体" w:hAnsi="宋体" w:cs="宋体"/>
          <w:color w:val="auto"/>
          <w:sz w:val="24"/>
          <w:highlight w:val="none"/>
        </w:rPr>
      </w:pPr>
    </w:p>
    <w:p w14:paraId="041B7379">
      <w:pPr>
        <w:spacing w:line="360" w:lineRule="auto"/>
        <w:ind w:firstLine="480"/>
        <w:rPr>
          <w:rFonts w:hint="eastAsia" w:ascii="宋体" w:hAnsi="宋体" w:cs="宋体"/>
          <w:color w:val="auto"/>
          <w:sz w:val="24"/>
          <w:highlight w:val="none"/>
        </w:rPr>
      </w:pPr>
    </w:p>
    <w:p w14:paraId="1399D5EA">
      <w:pPr>
        <w:spacing w:line="360" w:lineRule="auto"/>
        <w:ind w:firstLine="480"/>
        <w:rPr>
          <w:rFonts w:hint="eastAsia" w:ascii="宋体" w:hAnsi="宋体" w:cs="宋体"/>
          <w:color w:val="auto"/>
          <w:sz w:val="24"/>
          <w:highlight w:val="none"/>
        </w:rPr>
      </w:pPr>
    </w:p>
    <w:p w14:paraId="332A091D">
      <w:pPr>
        <w:spacing w:line="360" w:lineRule="auto"/>
        <w:ind w:firstLine="480"/>
        <w:rPr>
          <w:rFonts w:hint="eastAsia" w:ascii="宋体" w:hAnsi="宋体" w:cs="宋体"/>
          <w:color w:val="auto"/>
          <w:sz w:val="24"/>
          <w:highlight w:val="none"/>
        </w:rPr>
      </w:pPr>
    </w:p>
    <w:p w14:paraId="1186A9DF">
      <w:pPr>
        <w:spacing w:line="360" w:lineRule="auto"/>
        <w:ind w:firstLine="480"/>
        <w:rPr>
          <w:rFonts w:hint="eastAsia" w:ascii="宋体" w:hAnsi="宋体" w:cs="宋体"/>
          <w:color w:val="auto"/>
          <w:sz w:val="24"/>
          <w:highlight w:val="none"/>
        </w:rPr>
      </w:pPr>
    </w:p>
    <w:p w14:paraId="22E1DE3C">
      <w:pPr>
        <w:spacing w:line="360" w:lineRule="auto"/>
        <w:ind w:firstLine="480"/>
        <w:rPr>
          <w:rFonts w:hint="eastAsia" w:ascii="宋体" w:hAnsi="宋体" w:cs="宋体"/>
          <w:color w:val="auto"/>
          <w:sz w:val="24"/>
          <w:highlight w:val="none"/>
        </w:rPr>
      </w:pPr>
    </w:p>
    <w:p w14:paraId="6408E8FD">
      <w:pPr>
        <w:spacing w:line="360" w:lineRule="auto"/>
        <w:ind w:firstLine="480"/>
        <w:rPr>
          <w:rFonts w:hint="eastAsia" w:ascii="宋体" w:hAnsi="宋体" w:cs="宋体"/>
          <w:color w:val="auto"/>
          <w:sz w:val="24"/>
          <w:highlight w:val="none"/>
        </w:rPr>
      </w:pPr>
    </w:p>
    <w:p w14:paraId="7E66C4A8">
      <w:pPr>
        <w:spacing w:line="360" w:lineRule="auto"/>
        <w:ind w:firstLine="480"/>
        <w:rPr>
          <w:rFonts w:hint="eastAsia" w:ascii="宋体" w:hAnsi="宋体" w:cs="宋体"/>
          <w:color w:val="auto"/>
          <w:sz w:val="24"/>
          <w:highlight w:val="none"/>
        </w:rPr>
      </w:pPr>
    </w:p>
    <w:p w14:paraId="41DF7697">
      <w:pPr>
        <w:spacing w:line="360" w:lineRule="auto"/>
        <w:ind w:firstLine="480"/>
        <w:rPr>
          <w:rFonts w:hint="eastAsia" w:ascii="宋体" w:hAnsi="宋体" w:cs="宋体"/>
          <w:color w:val="auto"/>
          <w:sz w:val="24"/>
          <w:highlight w:val="none"/>
        </w:rPr>
      </w:pPr>
    </w:p>
    <w:p w14:paraId="300AC769">
      <w:pPr>
        <w:spacing w:line="360" w:lineRule="auto"/>
        <w:ind w:firstLine="480"/>
        <w:rPr>
          <w:rFonts w:hint="eastAsia" w:ascii="宋体" w:hAnsi="宋体" w:cs="宋体"/>
          <w:color w:val="auto"/>
          <w:sz w:val="24"/>
          <w:highlight w:val="none"/>
        </w:rPr>
      </w:pPr>
    </w:p>
    <w:p w14:paraId="71DB253F">
      <w:pPr>
        <w:spacing w:line="360" w:lineRule="auto"/>
        <w:ind w:firstLine="480"/>
        <w:rPr>
          <w:rFonts w:hint="eastAsia" w:ascii="宋体" w:hAnsi="宋体" w:cs="宋体"/>
          <w:color w:val="auto"/>
          <w:sz w:val="24"/>
          <w:highlight w:val="none"/>
        </w:rPr>
      </w:pPr>
    </w:p>
    <w:p w14:paraId="461A4830">
      <w:pPr>
        <w:spacing w:line="360" w:lineRule="auto"/>
        <w:ind w:firstLine="480"/>
        <w:rPr>
          <w:rFonts w:hint="eastAsia" w:ascii="宋体" w:hAnsi="宋体" w:cs="宋体"/>
          <w:color w:val="auto"/>
          <w:sz w:val="24"/>
          <w:highlight w:val="none"/>
        </w:rPr>
      </w:pPr>
    </w:p>
    <w:p w14:paraId="474FE954">
      <w:pPr>
        <w:spacing w:line="360" w:lineRule="auto"/>
        <w:ind w:firstLine="480"/>
        <w:rPr>
          <w:rFonts w:hint="eastAsia" w:ascii="宋体" w:hAnsi="宋体" w:cs="宋体"/>
          <w:color w:val="auto"/>
          <w:sz w:val="24"/>
          <w:highlight w:val="none"/>
        </w:rPr>
      </w:pPr>
    </w:p>
    <w:p w14:paraId="0883E78A">
      <w:pPr>
        <w:spacing w:line="360" w:lineRule="auto"/>
        <w:ind w:firstLine="480"/>
        <w:rPr>
          <w:rFonts w:hint="eastAsia" w:ascii="宋体" w:hAnsi="宋体" w:cs="宋体"/>
          <w:color w:val="auto"/>
          <w:sz w:val="24"/>
          <w:highlight w:val="none"/>
        </w:rPr>
      </w:pPr>
    </w:p>
    <w:p w14:paraId="59CD52C6">
      <w:pPr>
        <w:spacing w:line="360" w:lineRule="auto"/>
        <w:ind w:firstLine="480"/>
        <w:rPr>
          <w:rFonts w:hint="eastAsia" w:ascii="宋体" w:hAnsi="宋体" w:cs="宋体"/>
          <w:color w:val="auto"/>
          <w:sz w:val="24"/>
          <w:highlight w:val="none"/>
        </w:rPr>
      </w:pPr>
    </w:p>
    <w:p w14:paraId="6C337229">
      <w:pPr>
        <w:spacing w:line="360" w:lineRule="auto"/>
        <w:ind w:firstLine="480"/>
        <w:rPr>
          <w:rFonts w:hint="eastAsia" w:ascii="宋体" w:hAnsi="宋体" w:cs="宋体"/>
          <w:color w:val="auto"/>
          <w:sz w:val="24"/>
          <w:highlight w:val="none"/>
        </w:rPr>
      </w:pPr>
    </w:p>
    <w:p w14:paraId="01371E3D">
      <w:pPr>
        <w:pStyle w:val="2"/>
        <w:keepNext w:val="0"/>
        <w:spacing w:line="360" w:lineRule="auto"/>
        <w:rPr>
          <w:rFonts w:ascii="Times New Roman" w:hAnsi="Times New Roman"/>
          <w:color w:val="auto"/>
          <w:sz w:val="36"/>
          <w:szCs w:val="36"/>
          <w:highlight w:val="none"/>
        </w:rPr>
      </w:pPr>
    </w:p>
    <w:p w14:paraId="514A456A">
      <w:pPr>
        <w:pStyle w:val="2"/>
        <w:keepNext w:val="0"/>
        <w:spacing w:line="360" w:lineRule="auto"/>
        <w:rPr>
          <w:rFonts w:ascii="Times New Roman" w:hAnsi="Times New Roman"/>
          <w:color w:val="auto"/>
          <w:sz w:val="36"/>
          <w:szCs w:val="36"/>
          <w:highlight w:val="none"/>
        </w:rPr>
      </w:pPr>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评审方法与评审标准</w:t>
      </w:r>
      <w:bookmarkEnd w:id="49"/>
      <w:bookmarkEnd w:id="50"/>
    </w:p>
    <w:p w14:paraId="2955E2A1">
      <w:pPr>
        <w:widowControl/>
        <w:spacing w:line="360" w:lineRule="auto"/>
        <w:jc w:val="left"/>
        <w:outlineLvl w:val="1"/>
        <w:rPr>
          <w:rStyle w:val="303"/>
          <w:rFonts w:hint="eastAsia" w:ascii="宋体" w:hAnsi="宋体" w:cs="宋体"/>
          <w:b/>
          <w:bCs/>
          <w:color w:val="auto"/>
          <w:sz w:val="24"/>
          <w:highlight w:val="none"/>
        </w:rPr>
      </w:pPr>
      <w:r>
        <w:rPr>
          <w:rStyle w:val="303"/>
          <w:rFonts w:hint="eastAsia" w:ascii="宋体" w:hAnsi="宋体" w:cs="宋体"/>
          <w:b/>
          <w:bCs/>
          <w:color w:val="auto"/>
          <w:sz w:val="24"/>
          <w:highlight w:val="none"/>
        </w:rPr>
        <w:t>一、</w:t>
      </w:r>
      <w:r>
        <w:rPr>
          <w:rStyle w:val="303"/>
          <w:rFonts w:hint="eastAsia" w:ascii="宋体" w:hAnsi="宋体" w:cs="宋体"/>
          <w:b/>
          <w:color w:val="auto"/>
          <w:sz w:val="24"/>
          <w:highlight w:val="none"/>
        </w:rPr>
        <w:t>磋商小组</w:t>
      </w:r>
    </w:p>
    <w:p w14:paraId="5EE3FC46">
      <w:pPr>
        <w:spacing w:line="360" w:lineRule="auto"/>
        <w:ind w:firstLine="480"/>
        <w:jc w:val="left"/>
        <w:rPr>
          <w:rStyle w:val="303"/>
          <w:rFonts w:hint="eastAsia" w:ascii="宋体" w:hAnsi="宋体" w:cs="宋体"/>
          <w:bCs/>
          <w:color w:val="auto"/>
          <w:sz w:val="24"/>
          <w:highlight w:val="none"/>
        </w:rPr>
      </w:pPr>
      <w:r>
        <w:rPr>
          <w:rStyle w:val="303"/>
          <w:rFonts w:hint="eastAsia" w:ascii="宋体" w:hAnsi="宋体" w:cs="宋体"/>
          <w:bCs/>
          <w:color w:val="auto"/>
          <w:sz w:val="24"/>
          <w:highlight w:val="none"/>
        </w:rPr>
        <w:t>本采购项目磋商小组由采购人代表和评审专家组成。</w:t>
      </w:r>
    </w:p>
    <w:p w14:paraId="6B51F5B3">
      <w:pPr>
        <w:spacing w:line="360" w:lineRule="auto"/>
        <w:jc w:val="left"/>
        <w:rPr>
          <w:b/>
          <w:bCs/>
          <w:color w:val="auto"/>
          <w:sz w:val="24"/>
          <w:highlight w:val="none"/>
        </w:rPr>
      </w:pPr>
      <w:r>
        <w:rPr>
          <w:rFonts w:hint="eastAsia"/>
          <w:b/>
          <w:bCs/>
          <w:color w:val="auto"/>
          <w:sz w:val="24"/>
          <w:highlight w:val="none"/>
        </w:rPr>
        <w:t>二</w:t>
      </w:r>
      <w:r>
        <w:rPr>
          <w:b/>
          <w:bCs/>
          <w:color w:val="auto"/>
          <w:sz w:val="24"/>
          <w:highlight w:val="none"/>
        </w:rPr>
        <w:t>、评审方法</w:t>
      </w:r>
    </w:p>
    <w:p w14:paraId="424BBFED">
      <w:pPr>
        <w:spacing w:line="360" w:lineRule="auto"/>
        <w:ind w:firstLine="480"/>
        <w:jc w:val="left"/>
        <w:rPr>
          <w:color w:val="auto"/>
          <w:sz w:val="24"/>
          <w:highlight w:val="none"/>
        </w:rPr>
      </w:pPr>
      <w:r>
        <w:rPr>
          <w:color w:val="auto"/>
          <w:sz w:val="24"/>
          <w:highlight w:val="none"/>
        </w:rPr>
        <w:t>经磋商确定最终采购需求和提交最后报价的供应商后，由磋商小组采用综合评分法对提交最后报价的供应商的响应文件和最后报价进行综合评分。</w:t>
      </w:r>
    </w:p>
    <w:p w14:paraId="6F0EB026">
      <w:pPr>
        <w:spacing w:line="360" w:lineRule="auto"/>
        <w:ind w:firstLine="480"/>
        <w:jc w:val="left"/>
        <w:rPr>
          <w:color w:val="auto"/>
          <w:sz w:val="24"/>
          <w:highlight w:val="none"/>
        </w:rPr>
      </w:pPr>
      <w:r>
        <w:rPr>
          <w:color w:val="auto"/>
          <w:sz w:val="24"/>
          <w:highlight w:val="none"/>
        </w:rPr>
        <w:t>综合评分法，是指响应文件满足磋商文件全部实质性要求且按评审因素的量化指标评审得分最高的供应商为成交候选供应商的评审方法。</w:t>
      </w:r>
    </w:p>
    <w:p w14:paraId="2188A5D5">
      <w:pPr>
        <w:widowControl/>
        <w:spacing w:line="360" w:lineRule="auto"/>
        <w:jc w:val="left"/>
        <w:outlineLvl w:val="1"/>
        <w:rPr>
          <w:rFonts w:hint="eastAsia" w:ascii="宋体" w:hAnsi="宋体" w:cs="宋体"/>
          <w:b/>
          <w:bCs/>
          <w:color w:val="auto"/>
          <w:sz w:val="24"/>
          <w:highlight w:val="none"/>
        </w:rPr>
      </w:pPr>
      <w:r>
        <w:rPr>
          <w:rFonts w:hint="eastAsia" w:ascii="宋体" w:hAnsi="宋体" w:cs="宋体"/>
          <w:b/>
          <w:bCs/>
          <w:color w:val="auto"/>
          <w:sz w:val="24"/>
          <w:highlight w:val="none"/>
        </w:rPr>
        <w:t>三、</w:t>
      </w:r>
      <w:r>
        <w:rPr>
          <w:rFonts w:hint="eastAsia" w:ascii="宋体" w:hAnsi="宋体" w:cs="宋体"/>
          <w:b/>
          <w:color w:val="auto"/>
          <w:sz w:val="24"/>
          <w:highlight w:val="none"/>
        </w:rPr>
        <w:t>评审</w:t>
      </w:r>
      <w:r>
        <w:rPr>
          <w:rFonts w:hint="eastAsia" w:ascii="宋体" w:hAnsi="宋体" w:cs="宋体"/>
          <w:b/>
          <w:bCs/>
          <w:color w:val="auto"/>
          <w:sz w:val="24"/>
          <w:highlight w:val="none"/>
        </w:rPr>
        <w:t>原则</w:t>
      </w:r>
    </w:p>
    <w:p w14:paraId="124E91F5">
      <w:pPr>
        <w:widowControl/>
        <w:spacing w:line="360" w:lineRule="auto"/>
        <w:ind w:firstLine="480"/>
        <w:jc w:val="left"/>
        <w:rPr>
          <w:rFonts w:hint="eastAsia" w:ascii="宋体" w:hAnsi="宋体" w:cs="宋体"/>
          <w:bCs/>
          <w:color w:val="auto"/>
          <w:sz w:val="24"/>
          <w:highlight w:val="none"/>
        </w:rPr>
      </w:pPr>
      <w:r>
        <w:rPr>
          <w:rFonts w:hint="eastAsia" w:ascii="宋体" w:hAnsi="宋体" w:cs="宋体"/>
          <w:color w:val="auto"/>
          <w:sz w:val="24"/>
          <w:highlight w:val="none"/>
        </w:rPr>
        <w:t>磋商小组</w:t>
      </w:r>
      <w:r>
        <w:rPr>
          <w:rFonts w:hint="eastAsia" w:ascii="宋体" w:hAnsi="宋体" w:cs="宋体"/>
          <w:bCs/>
          <w:color w:val="auto"/>
          <w:sz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6B42129B">
      <w:pPr>
        <w:spacing w:line="360" w:lineRule="auto"/>
        <w:jc w:val="left"/>
        <w:rPr>
          <w:b/>
          <w:bCs/>
          <w:color w:val="auto"/>
          <w:sz w:val="24"/>
          <w:highlight w:val="none"/>
        </w:rPr>
      </w:pPr>
      <w:r>
        <w:rPr>
          <w:rFonts w:hint="eastAsia"/>
          <w:b/>
          <w:bCs/>
          <w:color w:val="auto"/>
          <w:sz w:val="24"/>
          <w:highlight w:val="none"/>
        </w:rPr>
        <w:t>四</w:t>
      </w:r>
      <w:r>
        <w:rPr>
          <w:b/>
          <w:bCs/>
          <w:color w:val="auto"/>
          <w:sz w:val="24"/>
          <w:highlight w:val="none"/>
        </w:rPr>
        <w:t>、评审标准</w:t>
      </w:r>
    </w:p>
    <w:p w14:paraId="60D0C3C3">
      <w:pPr>
        <w:spacing w:line="360" w:lineRule="auto"/>
        <w:ind w:firstLine="480"/>
        <w:jc w:val="left"/>
        <w:rPr>
          <w:color w:val="auto"/>
          <w:sz w:val="24"/>
          <w:highlight w:val="none"/>
        </w:rPr>
      </w:pPr>
      <w:r>
        <w:rPr>
          <w:color w:val="auto"/>
          <w:sz w:val="24"/>
          <w:highlight w:val="none"/>
        </w:rPr>
        <w:t>（1）评审时，磋商小组以磋商文件为评审依据，磋商小组各成员独立对每个供应商的响应文件进行评价，并汇总每个供应商的得分。项目评审过程中，不得去掉最后报价中的最高报价和最低报价。</w:t>
      </w:r>
    </w:p>
    <w:p w14:paraId="43F2E8A1">
      <w:pPr>
        <w:spacing w:line="360" w:lineRule="auto"/>
        <w:ind w:firstLine="480"/>
        <w:jc w:val="left"/>
        <w:rPr>
          <w:color w:val="auto"/>
          <w:sz w:val="24"/>
          <w:highlight w:val="none"/>
        </w:rPr>
      </w:pPr>
      <w:r>
        <w:rPr>
          <w:color w:val="auto"/>
          <w:sz w:val="24"/>
          <w:highlight w:val="none"/>
        </w:rPr>
        <w:t>（2）本项目评分总分为100分，按四舍五入取至小数点后两位。</w:t>
      </w:r>
    </w:p>
    <w:p w14:paraId="58D34BB1">
      <w:pPr>
        <w:spacing w:line="360" w:lineRule="auto"/>
        <w:ind w:firstLine="480"/>
        <w:jc w:val="left"/>
        <w:rPr>
          <w:color w:val="auto"/>
          <w:sz w:val="24"/>
          <w:highlight w:val="none"/>
        </w:rPr>
      </w:pPr>
      <w:r>
        <w:rPr>
          <w:color w:val="auto"/>
          <w:sz w:val="24"/>
          <w:highlight w:val="none"/>
        </w:rPr>
        <w:t>（3）总得分=价格分+</w:t>
      </w:r>
      <w:r>
        <w:rPr>
          <w:rFonts w:hint="eastAsia"/>
          <w:color w:val="auto"/>
          <w:sz w:val="24"/>
          <w:highlight w:val="none"/>
        </w:rPr>
        <w:t>商务</w:t>
      </w:r>
      <w:r>
        <w:rPr>
          <w:color w:val="auto"/>
          <w:sz w:val="24"/>
          <w:highlight w:val="none"/>
        </w:rPr>
        <w:t>分+</w:t>
      </w:r>
      <w:r>
        <w:rPr>
          <w:rFonts w:hint="eastAsia"/>
          <w:color w:val="auto"/>
          <w:sz w:val="24"/>
          <w:highlight w:val="none"/>
        </w:rPr>
        <w:t>技术</w:t>
      </w:r>
      <w:r>
        <w:rPr>
          <w:color w:val="auto"/>
          <w:sz w:val="24"/>
          <w:highlight w:val="none"/>
        </w:rPr>
        <w:t>分。</w:t>
      </w:r>
    </w:p>
    <w:p w14:paraId="3D0BB206">
      <w:pPr>
        <w:spacing w:line="360" w:lineRule="auto"/>
        <w:ind w:firstLine="480"/>
        <w:jc w:val="left"/>
        <w:rPr>
          <w:color w:val="auto"/>
          <w:sz w:val="24"/>
          <w:highlight w:val="none"/>
        </w:rPr>
      </w:pPr>
    </w:p>
    <w:p w14:paraId="04B9592A">
      <w:pPr>
        <w:spacing w:line="360" w:lineRule="auto"/>
        <w:ind w:firstLine="480"/>
        <w:jc w:val="left"/>
        <w:rPr>
          <w:color w:val="auto"/>
          <w:sz w:val="24"/>
          <w:highlight w:val="none"/>
        </w:rPr>
      </w:pPr>
    </w:p>
    <w:p w14:paraId="559E5096">
      <w:pPr>
        <w:spacing w:line="360" w:lineRule="auto"/>
        <w:ind w:firstLine="480"/>
        <w:jc w:val="left"/>
        <w:rPr>
          <w:color w:val="auto"/>
          <w:sz w:val="24"/>
          <w:highlight w:val="none"/>
        </w:rPr>
      </w:pPr>
    </w:p>
    <w:p w14:paraId="35866A67">
      <w:pPr>
        <w:spacing w:line="360" w:lineRule="auto"/>
        <w:ind w:firstLine="480"/>
        <w:jc w:val="left"/>
        <w:rPr>
          <w:color w:val="auto"/>
          <w:sz w:val="24"/>
          <w:highlight w:val="none"/>
        </w:rPr>
      </w:pPr>
    </w:p>
    <w:p w14:paraId="00ACB814">
      <w:pPr>
        <w:spacing w:line="360" w:lineRule="auto"/>
        <w:ind w:firstLine="480"/>
        <w:jc w:val="left"/>
        <w:rPr>
          <w:color w:val="auto"/>
          <w:sz w:val="24"/>
          <w:highlight w:val="none"/>
        </w:rPr>
      </w:pPr>
    </w:p>
    <w:p w14:paraId="7D1E95C1">
      <w:pPr>
        <w:spacing w:line="360" w:lineRule="auto"/>
        <w:ind w:firstLine="480"/>
        <w:jc w:val="left"/>
        <w:rPr>
          <w:color w:val="auto"/>
          <w:sz w:val="24"/>
          <w:highlight w:val="none"/>
        </w:rPr>
      </w:pPr>
    </w:p>
    <w:p w14:paraId="1963F9B0">
      <w:pPr>
        <w:spacing w:line="360" w:lineRule="auto"/>
        <w:ind w:firstLine="480"/>
        <w:jc w:val="left"/>
        <w:rPr>
          <w:color w:val="auto"/>
          <w:sz w:val="24"/>
          <w:highlight w:val="none"/>
        </w:rPr>
      </w:pPr>
    </w:p>
    <w:p w14:paraId="2B6E9B99">
      <w:pPr>
        <w:spacing w:line="360" w:lineRule="auto"/>
        <w:ind w:firstLine="480"/>
        <w:jc w:val="left"/>
        <w:rPr>
          <w:color w:val="auto"/>
          <w:sz w:val="24"/>
          <w:highlight w:val="none"/>
        </w:rPr>
      </w:pPr>
    </w:p>
    <w:p w14:paraId="4D53FB12">
      <w:pPr>
        <w:spacing w:line="360" w:lineRule="auto"/>
        <w:ind w:firstLine="480"/>
        <w:jc w:val="left"/>
        <w:rPr>
          <w:color w:val="auto"/>
          <w:sz w:val="24"/>
          <w:highlight w:val="none"/>
        </w:rPr>
      </w:pPr>
    </w:p>
    <w:p w14:paraId="29D3CE1D">
      <w:pPr>
        <w:spacing w:line="360" w:lineRule="auto"/>
        <w:ind w:firstLine="480"/>
        <w:jc w:val="left"/>
        <w:rPr>
          <w:color w:val="auto"/>
          <w:sz w:val="24"/>
          <w:highlight w:val="none"/>
        </w:rPr>
      </w:pPr>
    </w:p>
    <w:p w14:paraId="3D96E994">
      <w:pPr>
        <w:spacing w:line="360" w:lineRule="auto"/>
        <w:ind w:firstLine="480"/>
        <w:jc w:val="left"/>
        <w:rPr>
          <w:color w:val="auto"/>
          <w:sz w:val="24"/>
          <w:highlight w:val="none"/>
        </w:rPr>
      </w:pPr>
    </w:p>
    <w:p w14:paraId="618BB1B3">
      <w:pPr>
        <w:spacing w:line="360" w:lineRule="auto"/>
        <w:ind w:firstLine="480"/>
        <w:jc w:val="left"/>
        <w:rPr>
          <w:color w:val="auto"/>
          <w:sz w:val="24"/>
          <w:highlight w:val="none"/>
        </w:rPr>
      </w:pPr>
    </w:p>
    <w:p w14:paraId="472CFF30">
      <w:pPr>
        <w:spacing w:line="360" w:lineRule="auto"/>
        <w:ind w:firstLine="480"/>
        <w:jc w:val="left"/>
        <w:rPr>
          <w:color w:val="auto"/>
          <w:sz w:val="24"/>
          <w:highlight w:val="none"/>
        </w:rPr>
      </w:pPr>
    </w:p>
    <w:p w14:paraId="44C7006A">
      <w:pPr>
        <w:spacing w:line="500" w:lineRule="exact"/>
        <w:jc w:val="center"/>
        <w:rPr>
          <w:rFonts w:eastAsia="黑体"/>
          <w:color w:val="auto"/>
          <w:sz w:val="32"/>
          <w:highlight w:val="none"/>
        </w:rPr>
      </w:pPr>
      <w:r>
        <w:rPr>
          <w:rFonts w:eastAsia="黑体"/>
          <w:color w:val="auto"/>
          <w:sz w:val="32"/>
          <w:highlight w:val="none"/>
        </w:rPr>
        <w:t>综合评分法</w:t>
      </w:r>
    </w:p>
    <w:p w14:paraId="2167CB56">
      <w:pPr>
        <w:numPr>
          <w:ilvl w:val="0"/>
          <w:numId w:val="4"/>
        </w:numPr>
        <w:spacing w:line="400" w:lineRule="exact"/>
        <w:outlineLvl w:val="2"/>
        <w:rPr>
          <w:rFonts w:hint="eastAsia" w:ascii="宋体" w:hAnsi="宋体"/>
          <w:b/>
          <w:color w:val="auto"/>
          <w:sz w:val="24"/>
          <w:highlight w:val="none"/>
        </w:rPr>
      </w:pPr>
      <w:r>
        <w:rPr>
          <w:rFonts w:hint="eastAsia" w:ascii="宋体" w:hAnsi="宋体"/>
          <w:b/>
          <w:color w:val="auto"/>
          <w:sz w:val="24"/>
          <w:highlight w:val="none"/>
        </w:rPr>
        <w:t>价格分：20分</w:t>
      </w:r>
    </w:p>
    <w:p w14:paraId="25F05A24">
      <w:pPr>
        <w:pStyle w:val="22"/>
        <w:adjustRightInd w:val="0"/>
        <w:snapToGrid w:val="0"/>
        <w:spacing w:line="360" w:lineRule="auto"/>
        <w:ind w:firstLine="480" w:firstLineChars="20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评标基准价：</w:t>
      </w:r>
      <w:r>
        <w:rPr>
          <w:rFonts w:hint="eastAsia" w:hAnsi="宋体" w:cs="宋体"/>
          <w:color w:val="auto"/>
          <w:sz w:val="24"/>
          <w:szCs w:val="24"/>
          <w:highlight w:val="none"/>
        </w:rPr>
        <w:t>统一采用低价优先法计算</w:t>
      </w:r>
      <w:r>
        <w:rPr>
          <w:rFonts w:hint="eastAsia" w:ascii="Times New Roman" w:hAnsi="Times New Roman"/>
          <w:color w:val="auto"/>
          <w:sz w:val="24"/>
          <w:szCs w:val="24"/>
          <w:highlight w:val="none"/>
        </w:rPr>
        <w:t xml:space="preserve">，即满足磋商文件要求且最后报价最低的供应商的价格为磋商基准价，其价格分为满分。其他供应商的价格分统一按照下列公式计算： 磋商报价得分=（磋商基准价/最后磋商报价）×20分（四舍五入后保留小数点后两位）项目评审过程中，不得去掉最后报价中的最高报价和最低报价。 </w:t>
      </w:r>
    </w:p>
    <w:tbl>
      <w:tblPr>
        <w:tblStyle w:val="5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935"/>
        <w:gridCol w:w="1115"/>
        <w:gridCol w:w="7044"/>
      </w:tblGrid>
      <w:tr w14:paraId="2618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1440" w:type="dxa"/>
            <w:gridSpan w:val="2"/>
            <w:vAlign w:val="center"/>
          </w:tcPr>
          <w:p w14:paraId="10BEDDE3">
            <w:pPr>
              <w:pStyle w:val="22"/>
              <w:spacing w:line="440" w:lineRule="exact"/>
              <w:jc w:val="center"/>
              <w:rPr>
                <w:rFonts w:hint="eastAsia" w:hAnsi="宋体"/>
                <w:b/>
                <w:bCs/>
                <w:color w:val="auto"/>
                <w:sz w:val="24"/>
                <w:szCs w:val="24"/>
                <w:highlight w:val="none"/>
              </w:rPr>
            </w:pPr>
            <w:r>
              <w:rPr>
                <w:rFonts w:hint="eastAsia" w:hAnsi="宋体"/>
                <w:b/>
                <w:bCs/>
                <w:color w:val="auto"/>
                <w:sz w:val="24"/>
                <w:szCs w:val="24"/>
                <w:highlight w:val="none"/>
              </w:rPr>
              <w:t>评标因素</w:t>
            </w:r>
          </w:p>
        </w:tc>
        <w:tc>
          <w:tcPr>
            <w:tcW w:w="1115" w:type="dxa"/>
            <w:vAlign w:val="center"/>
          </w:tcPr>
          <w:p w14:paraId="055319E5">
            <w:pPr>
              <w:pStyle w:val="22"/>
              <w:spacing w:line="440" w:lineRule="exact"/>
              <w:jc w:val="center"/>
              <w:rPr>
                <w:rFonts w:hint="eastAsia" w:hAnsi="宋体"/>
                <w:b/>
                <w:bCs/>
                <w:color w:val="auto"/>
                <w:sz w:val="24"/>
                <w:szCs w:val="24"/>
                <w:highlight w:val="none"/>
              </w:rPr>
            </w:pPr>
            <w:r>
              <w:rPr>
                <w:rFonts w:hint="eastAsia" w:hAnsi="宋体" w:cs="仿宋"/>
                <w:b/>
                <w:color w:val="auto"/>
                <w:sz w:val="24"/>
                <w:szCs w:val="24"/>
                <w:highlight w:val="none"/>
              </w:rPr>
              <w:t>标准分</w:t>
            </w:r>
          </w:p>
        </w:tc>
        <w:tc>
          <w:tcPr>
            <w:tcW w:w="7044" w:type="dxa"/>
            <w:vAlign w:val="center"/>
          </w:tcPr>
          <w:p w14:paraId="60152428">
            <w:pPr>
              <w:pStyle w:val="22"/>
              <w:spacing w:line="440" w:lineRule="exact"/>
              <w:jc w:val="center"/>
              <w:rPr>
                <w:rFonts w:hint="eastAsia" w:hAnsi="宋体"/>
                <w:b/>
                <w:bCs/>
                <w:color w:val="auto"/>
                <w:sz w:val="24"/>
                <w:szCs w:val="24"/>
                <w:highlight w:val="none"/>
              </w:rPr>
            </w:pPr>
            <w:r>
              <w:rPr>
                <w:rFonts w:hint="eastAsia" w:hAnsi="宋体"/>
                <w:b/>
                <w:bCs/>
                <w:color w:val="auto"/>
                <w:sz w:val="24"/>
                <w:szCs w:val="24"/>
                <w:highlight w:val="none"/>
              </w:rPr>
              <w:t>评分标准</w:t>
            </w:r>
          </w:p>
        </w:tc>
      </w:tr>
      <w:tr w14:paraId="03A9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dxa"/>
            <w:vMerge w:val="restart"/>
            <w:vAlign w:val="center"/>
          </w:tcPr>
          <w:p w14:paraId="266FDBD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商务部分</w:t>
            </w:r>
          </w:p>
        </w:tc>
        <w:tc>
          <w:tcPr>
            <w:tcW w:w="935" w:type="dxa"/>
            <w:vAlign w:val="center"/>
          </w:tcPr>
          <w:p w14:paraId="2C51305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业绩</w:t>
            </w:r>
          </w:p>
        </w:tc>
        <w:tc>
          <w:tcPr>
            <w:tcW w:w="1115" w:type="dxa"/>
            <w:vAlign w:val="center"/>
          </w:tcPr>
          <w:p w14:paraId="41B7D7F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w:t>
            </w:r>
          </w:p>
        </w:tc>
        <w:tc>
          <w:tcPr>
            <w:tcW w:w="7044" w:type="dxa"/>
            <w:vAlign w:val="center"/>
          </w:tcPr>
          <w:p w14:paraId="44E4E337">
            <w:pPr>
              <w:spacing w:line="440" w:lineRule="exact"/>
              <w:ind w:firstLine="480" w:firstLineChars="200"/>
              <w:rPr>
                <w:color w:val="auto"/>
                <w:sz w:val="24"/>
                <w:highlight w:val="none"/>
              </w:rPr>
            </w:pPr>
            <w:r>
              <w:rPr>
                <w:rFonts w:hint="eastAsia"/>
                <w:color w:val="auto"/>
                <w:sz w:val="24"/>
                <w:highlight w:val="none"/>
              </w:rPr>
              <w:t>供应商提供2023年01月01日至今（以合同签订时间为准）完成飞机施药防治林业有害生物的类似项目业绩，每有1个得3分；此项最高得9分。</w:t>
            </w:r>
          </w:p>
          <w:p w14:paraId="1BED8F92">
            <w:pPr>
              <w:spacing w:line="288" w:lineRule="auto"/>
              <w:jc w:val="left"/>
              <w:outlineLvl w:val="1"/>
              <w:rPr>
                <w:color w:val="auto"/>
                <w:sz w:val="24"/>
                <w:highlight w:val="none"/>
              </w:rPr>
            </w:pPr>
            <w:r>
              <w:rPr>
                <w:rFonts w:hint="eastAsia"/>
                <w:color w:val="auto"/>
                <w:sz w:val="24"/>
                <w:highlight w:val="none"/>
              </w:rPr>
              <w:t>注：提供服务</w:t>
            </w:r>
            <w:r>
              <w:rPr>
                <w:rFonts w:hint="eastAsia" w:ascii="宋体" w:hAnsi="宋体" w:cs="仿宋_GB2312" w:eastAsiaTheme="minorEastAsia"/>
                <w:color w:val="auto"/>
                <w:sz w:val="24"/>
                <w:highlight w:val="none"/>
              </w:rPr>
              <w:t>合同原件扫描件，无证明材料或模糊不清无法辨认的不予计分。</w:t>
            </w:r>
          </w:p>
        </w:tc>
      </w:tr>
      <w:tr w14:paraId="7795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dxa"/>
            <w:vMerge w:val="continue"/>
            <w:vAlign w:val="center"/>
          </w:tcPr>
          <w:p w14:paraId="1D38DCAA">
            <w:pPr>
              <w:spacing w:line="440" w:lineRule="exact"/>
              <w:jc w:val="center"/>
              <w:rPr>
                <w:rFonts w:hint="eastAsia" w:ascii="宋体" w:hAnsi="宋体" w:cs="宋体"/>
                <w:color w:val="auto"/>
                <w:sz w:val="24"/>
                <w:highlight w:val="none"/>
              </w:rPr>
            </w:pPr>
          </w:p>
        </w:tc>
        <w:tc>
          <w:tcPr>
            <w:tcW w:w="935" w:type="dxa"/>
            <w:vAlign w:val="center"/>
          </w:tcPr>
          <w:p w14:paraId="297637BB">
            <w:pPr>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安全责任管理</w:t>
            </w:r>
          </w:p>
        </w:tc>
        <w:tc>
          <w:tcPr>
            <w:tcW w:w="1115" w:type="dxa"/>
            <w:vAlign w:val="center"/>
          </w:tcPr>
          <w:p w14:paraId="3744CFD5">
            <w:pPr>
              <w:spacing w:line="440" w:lineRule="exact"/>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5分</w:t>
            </w:r>
          </w:p>
          <w:p w14:paraId="65E6027B">
            <w:pPr>
              <w:spacing w:line="440" w:lineRule="exact"/>
              <w:jc w:val="center"/>
              <w:rPr>
                <w:rFonts w:hint="eastAsia" w:ascii="宋体" w:hAnsi="宋体" w:cs="宋体"/>
                <w:bCs/>
                <w:color w:val="auto"/>
                <w:sz w:val="24"/>
                <w:highlight w:val="none"/>
              </w:rPr>
            </w:pPr>
          </w:p>
        </w:tc>
        <w:tc>
          <w:tcPr>
            <w:tcW w:w="7044" w:type="dxa"/>
            <w:vAlign w:val="center"/>
          </w:tcPr>
          <w:p w14:paraId="6D1C73DC">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仿宋_GB2312" w:eastAsiaTheme="minorEastAsia"/>
                <w:color w:val="auto"/>
                <w:sz w:val="24"/>
                <w:highlight w:val="none"/>
                <w:lang w:val="en-US" w:eastAsia="zh-CN"/>
              </w:rPr>
              <w:t xml:space="preserve"> </w:t>
            </w:r>
            <w:r>
              <w:rPr>
                <w:rFonts w:hint="eastAsia" w:ascii="宋体" w:hAnsi="宋体" w:cs="仿宋_GB2312" w:eastAsiaTheme="minorEastAsia"/>
                <w:color w:val="auto"/>
                <w:sz w:val="24"/>
                <w:highlight w:val="none"/>
              </w:rPr>
              <w:t>根据响应文件中供应商拟投入本项目的飞机和团队人员购买安全保险情况进行打分，能提供拟投入的所有飞机和人员有效的飞机和团队人员保险单原件扫描件或复印件的得</w:t>
            </w:r>
            <w:r>
              <w:rPr>
                <w:rFonts w:hint="eastAsia" w:ascii="宋体" w:hAnsi="宋体" w:cs="仿宋_GB2312" w:eastAsiaTheme="minorEastAsia"/>
                <w:color w:val="auto"/>
                <w:sz w:val="24"/>
                <w:highlight w:val="none"/>
                <w:lang w:val="en-US" w:eastAsia="zh-CN"/>
              </w:rPr>
              <w:t>5</w:t>
            </w:r>
            <w:r>
              <w:rPr>
                <w:rFonts w:hint="eastAsia" w:ascii="宋体" w:hAnsi="宋体" w:cs="仿宋_GB2312" w:eastAsiaTheme="minorEastAsia"/>
                <w:color w:val="auto"/>
                <w:sz w:val="24"/>
                <w:highlight w:val="none"/>
              </w:rPr>
              <w:t>分，未能提供或提供不符合要求的不得分。</w:t>
            </w:r>
          </w:p>
        </w:tc>
      </w:tr>
      <w:tr w14:paraId="3984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5" w:type="dxa"/>
            <w:vMerge w:val="continue"/>
            <w:vAlign w:val="center"/>
          </w:tcPr>
          <w:p w14:paraId="4705BE0B">
            <w:pPr>
              <w:spacing w:line="440" w:lineRule="exact"/>
              <w:jc w:val="center"/>
              <w:rPr>
                <w:rFonts w:hint="eastAsia" w:ascii="宋体" w:hAnsi="宋体" w:cs="宋体"/>
                <w:color w:val="auto"/>
                <w:sz w:val="24"/>
                <w:highlight w:val="none"/>
              </w:rPr>
            </w:pPr>
          </w:p>
        </w:tc>
        <w:tc>
          <w:tcPr>
            <w:tcW w:w="935" w:type="dxa"/>
            <w:vAlign w:val="center"/>
          </w:tcPr>
          <w:p w14:paraId="42588EFA">
            <w:pPr>
              <w:spacing w:line="440" w:lineRule="exact"/>
              <w:jc w:val="center"/>
              <w:rPr>
                <w:rFonts w:hint="eastAsia" w:ascii="宋体" w:hAnsi="宋体" w:cs="宋体"/>
                <w:bCs/>
                <w:color w:val="auto"/>
                <w:sz w:val="24"/>
                <w:highlight w:val="none"/>
              </w:rPr>
            </w:pPr>
            <w:r>
              <w:rPr>
                <w:rFonts w:hint="eastAsia" w:ascii="宋体" w:hAnsi="宋体" w:cs="宋体"/>
                <w:color w:val="auto"/>
                <w:sz w:val="24"/>
                <w:highlight w:val="none"/>
              </w:rPr>
              <w:t>拟投入团队</w:t>
            </w:r>
          </w:p>
        </w:tc>
        <w:tc>
          <w:tcPr>
            <w:tcW w:w="1115" w:type="dxa"/>
            <w:vAlign w:val="center"/>
          </w:tcPr>
          <w:p w14:paraId="5A71E4A3">
            <w:pPr>
              <w:spacing w:line="440" w:lineRule="exact"/>
              <w:jc w:val="center"/>
              <w:rPr>
                <w:rFonts w:hint="eastAsia" w:ascii="宋体" w:hAnsi="宋体" w:cs="宋体"/>
                <w:bCs/>
                <w:color w:val="auto"/>
                <w:sz w:val="24"/>
                <w:highlight w:val="none"/>
              </w:rPr>
            </w:pPr>
            <w:r>
              <w:rPr>
                <w:rFonts w:hint="eastAsia" w:ascii="宋体" w:hAnsi="宋体" w:cs="宋体"/>
                <w:color w:val="auto"/>
                <w:sz w:val="24"/>
                <w:highlight w:val="none"/>
              </w:rPr>
              <w:t>14分</w:t>
            </w:r>
          </w:p>
        </w:tc>
        <w:tc>
          <w:tcPr>
            <w:tcW w:w="7044" w:type="dxa"/>
            <w:vAlign w:val="center"/>
          </w:tcPr>
          <w:p w14:paraId="5E5D168F">
            <w:pPr>
              <w:spacing w:line="440" w:lineRule="exact"/>
              <w:rPr>
                <w:color w:val="auto"/>
                <w:highlight w:val="none"/>
              </w:rPr>
            </w:pPr>
            <w:r>
              <w:rPr>
                <w:rFonts w:hint="eastAsia" w:ascii="宋体" w:hAnsi="宋体" w:cs="仿宋_GB2312" w:eastAsiaTheme="minorEastAsia"/>
                <w:color w:val="auto"/>
                <w:sz w:val="24"/>
                <w:highlight w:val="none"/>
              </w:rPr>
              <w:t>1.森保技术人员（</w:t>
            </w:r>
            <w:r>
              <w:rPr>
                <w:rFonts w:hint="eastAsia" w:ascii="宋体" w:hAnsi="宋体" w:cs="仿宋_GB2312" w:eastAsiaTheme="minorEastAsia"/>
                <w:color w:val="auto"/>
                <w:sz w:val="24"/>
                <w:highlight w:val="none"/>
                <w:lang w:val="en-US" w:eastAsia="zh-CN"/>
              </w:rPr>
              <w:t>10</w:t>
            </w:r>
            <w:r>
              <w:rPr>
                <w:rFonts w:hint="eastAsia" w:ascii="宋体" w:hAnsi="宋体" w:cs="仿宋_GB2312" w:eastAsiaTheme="minorEastAsia"/>
                <w:color w:val="auto"/>
                <w:sz w:val="24"/>
                <w:highlight w:val="none"/>
              </w:rPr>
              <w:t>分）</w:t>
            </w:r>
          </w:p>
          <w:p w14:paraId="34374185">
            <w:pPr>
              <w:spacing w:line="440" w:lineRule="exact"/>
              <w:ind w:firstLine="480" w:firstLineChars="200"/>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评标委员会根据供应商拟担任的飞防任务总负责人和飞防技术总负责人及成员的职业资格进行相应的打分。</w:t>
            </w:r>
          </w:p>
          <w:p w14:paraId="46D94F6D">
            <w:pPr>
              <w:spacing w:line="440" w:lineRule="exact"/>
              <w:ind w:firstLine="480" w:firstLineChars="200"/>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任务总负责人具有林业</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或农业植保</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专业</w:t>
            </w:r>
            <w:r>
              <w:rPr>
                <w:rFonts w:hint="eastAsia" w:ascii="宋体" w:hAnsi="宋体" w:cs="仿宋_GB2312"/>
                <w:color w:val="auto"/>
                <w:sz w:val="24"/>
                <w:highlight w:val="none"/>
              </w:rPr>
              <w:t>（或相关专业）</w:t>
            </w:r>
            <w:r>
              <w:rPr>
                <w:rFonts w:hint="eastAsia" w:ascii="宋体" w:hAnsi="宋体" w:cs="仿宋_GB2312" w:eastAsiaTheme="minorEastAsia"/>
                <w:color w:val="auto"/>
                <w:sz w:val="24"/>
                <w:highlight w:val="none"/>
              </w:rPr>
              <w:t>中级职业证书的</w:t>
            </w:r>
            <w:r>
              <w:rPr>
                <w:rFonts w:hint="eastAsia" w:ascii="宋体" w:hAnsi="宋体" w:cs="仿宋_GB2312" w:eastAsiaTheme="minorEastAsia"/>
                <w:b/>
                <w:bCs/>
                <w:color w:val="auto"/>
                <w:sz w:val="24"/>
                <w:highlight w:val="none"/>
              </w:rPr>
              <w:t>得2分，</w:t>
            </w:r>
            <w:r>
              <w:rPr>
                <w:rFonts w:hint="eastAsia" w:ascii="宋体" w:hAnsi="宋体" w:cs="仿宋_GB2312" w:eastAsiaTheme="minorEastAsia"/>
                <w:color w:val="auto"/>
                <w:sz w:val="24"/>
                <w:highlight w:val="none"/>
              </w:rPr>
              <w:t>具有林业</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或农业植保</w:t>
            </w:r>
            <w:r>
              <w:rPr>
                <w:rFonts w:hint="eastAsia" w:ascii="宋体" w:hAnsi="宋体" w:cs="仿宋_GB2312"/>
                <w:color w:val="auto"/>
                <w:sz w:val="24"/>
                <w:highlight w:val="none"/>
              </w:rPr>
              <w:t>类（或相关专业）</w:t>
            </w:r>
            <w:r>
              <w:rPr>
                <w:rFonts w:hint="eastAsia" w:ascii="宋体" w:hAnsi="宋体" w:cs="仿宋_GB2312" w:eastAsiaTheme="minorEastAsia"/>
                <w:color w:val="auto"/>
                <w:sz w:val="24"/>
                <w:highlight w:val="none"/>
              </w:rPr>
              <w:t>专业高级</w:t>
            </w:r>
            <w:r>
              <w:rPr>
                <w:rFonts w:hint="eastAsia" w:ascii="宋体" w:hAnsi="宋体" w:cs="仿宋_GB2312"/>
                <w:color w:val="auto"/>
                <w:sz w:val="24"/>
                <w:highlight w:val="none"/>
              </w:rPr>
              <w:t>及以上</w:t>
            </w:r>
            <w:r>
              <w:rPr>
                <w:rFonts w:hint="eastAsia" w:ascii="宋体" w:hAnsi="宋体" w:cs="仿宋_GB2312" w:eastAsiaTheme="minorEastAsia"/>
                <w:color w:val="auto"/>
                <w:sz w:val="24"/>
                <w:highlight w:val="none"/>
              </w:rPr>
              <w:t>职业证书的</w:t>
            </w:r>
            <w:r>
              <w:rPr>
                <w:rFonts w:hint="eastAsia" w:ascii="宋体" w:hAnsi="宋体" w:cs="仿宋_GB2312" w:eastAsiaTheme="minorEastAsia"/>
                <w:b/>
                <w:bCs/>
                <w:color w:val="auto"/>
                <w:sz w:val="24"/>
                <w:highlight w:val="none"/>
              </w:rPr>
              <w:t>得3分</w:t>
            </w:r>
            <w:r>
              <w:rPr>
                <w:rFonts w:hint="eastAsia" w:ascii="宋体" w:hAnsi="宋体" w:cs="仿宋_GB2312" w:eastAsiaTheme="minorEastAsia"/>
                <w:color w:val="auto"/>
                <w:sz w:val="24"/>
                <w:highlight w:val="none"/>
              </w:rPr>
              <w:t>；</w:t>
            </w:r>
          </w:p>
          <w:p w14:paraId="19C8E6B6">
            <w:pPr>
              <w:spacing w:line="440" w:lineRule="exact"/>
              <w:ind w:firstLine="480" w:firstLineChars="200"/>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技术总负责人具有林业</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或农业植保</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专业</w:t>
            </w:r>
            <w:r>
              <w:rPr>
                <w:rFonts w:hint="eastAsia" w:ascii="宋体" w:hAnsi="宋体" w:cs="仿宋_GB2312"/>
                <w:color w:val="auto"/>
                <w:sz w:val="24"/>
                <w:highlight w:val="none"/>
              </w:rPr>
              <w:t>（或相关专业）</w:t>
            </w:r>
            <w:r>
              <w:rPr>
                <w:rFonts w:hint="eastAsia" w:ascii="宋体" w:hAnsi="宋体" w:cs="仿宋_GB2312" w:eastAsiaTheme="minorEastAsia"/>
                <w:color w:val="auto"/>
                <w:sz w:val="24"/>
                <w:highlight w:val="none"/>
              </w:rPr>
              <w:t>中级职业证书的</w:t>
            </w:r>
            <w:r>
              <w:rPr>
                <w:rFonts w:hint="eastAsia" w:ascii="宋体" w:hAnsi="宋体" w:cs="仿宋_GB2312" w:eastAsiaTheme="minorEastAsia"/>
                <w:b/>
                <w:bCs/>
                <w:color w:val="auto"/>
                <w:sz w:val="24"/>
                <w:highlight w:val="none"/>
              </w:rPr>
              <w:t>得2分，</w:t>
            </w:r>
            <w:r>
              <w:rPr>
                <w:rFonts w:hint="eastAsia" w:ascii="宋体" w:hAnsi="宋体" w:cs="仿宋_GB2312" w:eastAsiaTheme="minorEastAsia"/>
                <w:color w:val="auto"/>
                <w:sz w:val="24"/>
                <w:highlight w:val="none"/>
              </w:rPr>
              <w:t>具有林业</w:t>
            </w:r>
            <w:r>
              <w:rPr>
                <w:rFonts w:hint="eastAsia" w:ascii="宋体" w:hAnsi="宋体" w:cs="仿宋_GB2312"/>
                <w:color w:val="auto"/>
                <w:sz w:val="24"/>
                <w:highlight w:val="none"/>
              </w:rPr>
              <w:t>类</w:t>
            </w:r>
            <w:r>
              <w:rPr>
                <w:rFonts w:hint="eastAsia" w:ascii="宋体" w:hAnsi="宋体" w:cs="仿宋_GB2312" w:eastAsiaTheme="minorEastAsia"/>
                <w:color w:val="auto"/>
                <w:sz w:val="24"/>
                <w:highlight w:val="none"/>
              </w:rPr>
              <w:t>或农业植保</w:t>
            </w:r>
            <w:r>
              <w:rPr>
                <w:rFonts w:hint="eastAsia" w:ascii="宋体" w:hAnsi="宋体" w:cs="仿宋_GB2312"/>
                <w:color w:val="auto"/>
                <w:sz w:val="24"/>
                <w:highlight w:val="none"/>
              </w:rPr>
              <w:t>类（或相关专业）</w:t>
            </w:r>
            <w:r>
              <w:rPr>
                <w:rFonts w:hint="eastAsia" w:ascii="宋体" w:hAnsi="宋体" w:cs="仿宋_GB2312" w:eastAsiaTheme="minorEastAsia"/>
                <w:color w:val="auto"/>
                <w:sz w:val="24"/>
                <w:highlight w:val="none"/>
              </w:rPr>
              <w:t>专业高级</w:t>
            </w:r>
            <w:r>
              <w:rPr>
                <w:rFonts w:hint="eastAsia" w:ascii="宋体" w:hAnsi="宋体" w:cs="仿宋_GB2312"/>
                <w:color w:val="auto"/>
                <w:sz w:val="24"/>
                <w:highlight w:val="none"/>
              </w:rPr>
              <w:t>及以上</w:t>
            </w:r>
            <w:r>
              <w:rPr>
                <w:rFonts w:hint="eastAsia" w:ascii="宋体" w:hAnsi="宋体" w:cs="仿宋_GB2312" w:eastAsiaTheme="minorEastAsia"/>
                <w:color w:val="auto"/>
                <w:sz w:val="24"/>
                <w:highlight w:val="none"/>
              </w:rPr>
              <w:t>职业证书的</w:t>
            </w:r>
            <w:r>
              <w:rPr>
                <w:rFonts w:hint="eastAsia" w:ascii="宋体" w:hAnsi="宋体" w:cs="仿宋_GB2312" w:eastAsiaTheme="minorEastAsia"/>
                <w:b/>
                <w:bCs/>
                <w:color w:val="auto"/>
                <w:sz w:val="24"/>
                <w:highlight w:val="none"/>
              </w:rPr>
              <w:t>得3分</w:t>
            </w:r>
            <w:r>
              <w:rPr>
                <w:rFonts w:hint="eastAsia" w:ascii="宋体" w:hAnsi="宋体" w:cs="仿宋_GB2312" w:eastAsiaTheme="minorEastAsia"/>
                <w:color w:val="auto"/>
                <w:sz w:val="24"/>
                <w:highlight w:val="none"/>
              </w:rPr>
              <w:t>；</w:t>
            </w:r>
          </w:p>
          <w:p w14:paraId="4B478CFD">
            <w:pPr>
              <w:spacing w:line="440" w:lineRule="exact"/>
              <w:ind w:firstLine="480" w:firstLineChars="200"/>
              <w:rPr>
                <w:rFonts w:hint="eastAsia" w:ascii="宋体" w:hAnsi="宋体" w:cs="仿宋_GB2312" w:eastAsiaTheme="minorEastAsia"/>
                <w:color w:val="auto"/>
                <w:sz w:val="24"/>
                <w:highlight w:val="none"/>
              </w:rPr>
            </w:pPr>
            <w:r>
              <w:rPr>
                <w:rFonts w:hint="eastAsia" w:ascii="宋体" w:hAnsi="宋体" w:eastAsia="Arial" w:cs="仿宋_GB2312"/>
                <w:color w:val="auto"/>
                <w:sz w:val="24"/>
                <w:highlight w:val="none"/>
              </w:rPr>
              <w:t>其他工作人员（除</w:t>
            </w:r>
            <w:r>
              <w:rPr>
                <w:rFonts w:hint="eastAsia" w:ascii="宋体" w:hAnsi="宋体" w:cs="仿宋_GB2312" w:eastAsiaTheme="minorEastAsia"/>
                <w:color w:val="auto"/>
                <w:sz w:val="24"/>
                <w:highlight w:val="none"/>
              </w:rPr>
              <w:t>任务总负责人和技术总负责人外</w:t>
            </w:r>
            <w:r>
              <w:rPr>
                <w:rFonts w:hint="eastAsia" w:ascii="宋体" w:hAnsi="宋体" w:eastAsia="Arial" w:cs="仿宋_GB2312"/>
                <w:color w:val="auto"/>
                <w:sz w:val="24"/>
                <w:highlight w:val="none"/>
              </w:rPr>
              <w:t>）具有林业</w:t>
            </w:r>
            <w:r>
              <w:rPr>
                <w:rFonts w:hint="eastAsia" w:ascii="宋体" w:hAnsi="宋体" w:cs="仿宋_GB2312"/>
                <w:color w:val="auto"/>
                <w:sz w:val="24"/>
                <w:highlight w:val="none"/>
              </w:rPr>
              <w:t>类</w:t>
            </w:r>
            <w:r>
              <w:rPr>
                <w:rFonts w:hint="eastAsia" w:ascii="宋体" w:hAnsi="宋体" w:eastAsia="Arial" w:cs="仿宋_GB2312"/>
                <w:color w:val="auto"/>
                <w:sz w:val="24"/>
                <w:highlight w:val="none"/>
              </w:rPr>
              <w:t>或农业植保</w:t>
            </w:r>
            <w:r>
              <w:rPr>
                <w:rFonts w:hint="eastAsia" w:ascii="宋体" w:hAnsi="宋体" w:cs="仿宋_GB2312"/>
                <w:color w:val="auto"/>
                <w:sz w:val="24"/>
                <w:highlight w:val="none"/>
              </w:rPr>
              <w:t>类（或相关专业）</w:t>
            </w:r>
            <w:r>
              <w:rPr>
                <w:rFonts w:hint="eastAsia" w:ascii="宋体" w:hAnsi="宋体" w:cs="仿宋_GB2312"/>
                <w:color w:val="auto"/>
                <w:sz w:val="24"/>
                <w:highlight w:val="none"/>
                <w:lang w:val="en-US" w:eastAsia="zh-CN"/>
              </w:rPr>
              <w:t>初级及以上</w:t>
            </w:r>
            <w:r>
              <w:rPr>
                <w:rFonts w:hint="eastAsia" w:ascii="宋体" w:hAnsi="宋体" w:eastAsia="Arial" w:cs="仿宋_GB2312"/>
                <w:color w:val="auto"/>
                <w:sz w:val="24"/>
                <w:highlight w:val="none"/>
              </w:rPr>
              <w:t>专业</w:t>
            </w:r>
            <w:r>
              <w:rPr>
                <w:rFonts w:hint="eastAsia" w:ascii="宋体" w:hAnsi="宋体" w:cs="仿宋_GB2312"/>
                <w:color w:val="auto"/>
                <w:sz w:val="24"/>
                <w:highlight w:val="none"/>
                <w:lang w:val="en-US" w:eastAsia="zh-CN"/>
              </w:rPr>
              <w:t>技术职称证书或林业有害生物防治员从业资格证书</w:t>
            </w:r>
            <w:r>
              <w:rPr>
                <w:rFonts w:hint="eastAsia" w:ascii="宋体" w:hAnsi="宋体" w:cs="仿宋_GB2312" w:eastAsiaTheme="minorEastAsia"/>
                <w:color w:val="auto"/>
                <w:sz w:val="24"/>
                <w:highlight w:val="none"/>
              </w:rPr>
              <w:t>的有1个</w:t>
            </w:r>
            <w:r>
              <w:rPr>
                <w:rFonts w:hint="eastAsia" w:ascii="宋体" w:hAnsi="宋体" w:cs="仿宋_GB2312" w:eastAsiaTheme="minorEastAsia"/>
                <w:b/>
                <w:bCs/>
                <w:color w:val="auto"/>
                <w:sz w:val="24"/>
                <w:highlight w:val="none"/>
              </w:rPr>
              <w:t>得1分,</w:t>
            </w:r>
            <w:r>
              <w:rPr>
                <w:rFonts w:hint="eastAsia" w:ascii="宋体" w:hAnsi="宋体" w:cs="仿宋_GB2312" w:eastAsiaTheme="minorEastAsia"/>
                <w:color w:val="auto"/>
                <w:sz w:val="24"/>
                <w:highlight w:val="none"/>
              </w:rPr>
              <w:t>最多得</w:t>
            </w:r>
            <w:r>
              <w:rPr>
                <w:rFonts w:hint="eastAsia" w:ascii="宋体" w:hAnsi="宋体" w:cs="仿宋_GB2312" w:eastAsiaTheme="minorEastAsia"/>
                <w:color w:val="auto"/>
                <w:sz w:val="24"/>
                <w:highlight w:val="none"/>
                <w:lang w:val="en-US" w:eastAsia="zh-CN"/>
              </w:rPr>
              <w:t>4</w:t>
            </w:r>
            <w:r>
              <w:rPr>
                <w:rFonts w:hint="eastAsia" w:ascii="宋体" w:hAnsi="宋体" w:cs="仿宋_GB2312" w:eastAsiaTheme="minorEastAsia"/>
                <w:color w:val="auto"/>
                <w:sz w:val="24"/>
                <w:highlight w:val="none"/>
              </w:rPr>
              <w:t>分。（</w:t>
            </w:r>
            <w:r>
              <w:rPr>
                <w:rFonts w:hint="eastAsia" w:ascii="宋体" w:hAnsi="宋体" w:cs="仿宋_GB2312"/>
                <w:color w:val="auto"/>
                <w:sz w:val="24"/>
                <w:highlight w:val="none"/>
              </w:rPr>
              <w:t>上述人员相互之间不得兼职，人员之间得分仅计取一次，</w:t>
            </w:r>
            <w:r>
              <w:rPr>
                <w:rFonts w:hint="eastAsia" w:ascii="宋体" w:hAnsi="宋体" w:cs="仿宋_GB2312" w:eastAsiaTheme="minorEastAsia"/>
                <w:color w:val="auto"/>
                <w:sz w:val="24"/>
                <w:highlight w:val="none"/>
              </w:rPr>
              <w:t>提供相关证书、</w:t>
            </w:r>
            <w:r>
              <w:rPr>
                <w:rFonts w:hint="eastAsia" w:ascii="宋体" w:hAnsi="宋体" w:cs="宋体"/>
                <w:color w:val="auto"/>
                <w:sz w:val="24"/>
                <w:highlight w:val="none"/>
              </w:rPr>
              <w:t>提供供应商为其缴纳自2025年12月以来任意一个月由社保机构出具的社保缴纳证明（加盖社保中心章或社保中心参保缴费证明电子专用章）等证明材料；已退休仍在执业有效期内的必须提供退休证明及聘用合同</w:t>
            </w:r>
            <w:r>
              <w:rPr>
                <w:rFonts w:hint="eastAsia" w:ascii="宋体" w:hAnsi="宋体" w:cs="仿宋_GB2312" w:eastAsiaTheme="minorEastAsia"/>
                <w:color w:val="auto"/>
                <w:sz w:val="24"/>
                <w:highlight w:val="none"/>
              </w:rPr>
              <w:t>等证明材料的原件扫描件。</w:t>
            </w:r>
          </w:p>
          <w:p w14:paraId="12F89A95">
            <w:pPr>
              <w:spacing w:line="440" w:lineRule="exact"/>
              <w:rPr>
                <w:color w:val="auto"/>
                <w:highlight w:val="none"/>
              </w:rPr>
            </w:pPr>
            <w:r>
              <w:rPr>
                <w:rFonts w:hint="eastAsia" w:ascii="宋体" w:hAnsi="宋体" w:cs="宋体"/>
                <w:color w:val="auto"/>
                <w:sz w:val="24"/>
                <w:highlight w:val="none"/>
              </w:rPr>
              <w:t>2.飞行人员（</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04437978">
            <w:pPr>
              <w:spacing w:line="440" w:lineRule="exact"/>
              <w:ind w:firstLine="480" w:firstLineChars="200"/>
              <w:rPr>
                <w:color w:val="auto"/>
                <w:highlight w:val="none"/>
              </w:rPr>
            </w:pPr>
            <w:r>
              <w:rPr>
                <w:rFonts w:hint="eastAsia" w:ascii="宋体" w:hAnsi="宋体" w:cs="宋体"/>
                <w:color w:val="auto"/>
                <w:sz w:val="24"/>
                <w:highlight w:val="none"/>
              </w:rPr>
              <w:t>供应商拟</w:t>
            </w:r>
            <w:r>
              <w:rPr>
                <w:rFonts w:hint="eastAsia" w:ascii="宋体" w:hAnsi="宋体" w:cs="宋体"/>
                <w:bCs/>
                <w:color w:val="auto"/>
                <w:sz w:val="24"/>
                <w:highlight w:val="none"/>
              </w:rPr>
              <w:t>投入为本项目的每架飞机配备相适应的飞机驾驶人员。配备2名飞机驾驶人员的得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分；配备</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名及以上飞机驾驶人员的得</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w:t>
            </w:r>
          </w:p>
          <w:p w14:paraId="0040302C">
            <w:pPr>
              <w:spacing w:line="440" w:lineRule="exact"/>
              <w:jc w:val="left"/>
              <w:rPr>
                <w:rFonts w:hint="eastAsia" w:ascii="宋体" w:hAnsi="宋体" w:cs="宋体"/>
                <w:bCs/>
                <w:color w:val="auto"/>
                <w:sz w:val="24"/>
                <w:highlight w:val="none"/>
              </w:rPr>
            </w:pPr>
            <w:r>
              <w:rPr>
                <w:rFonts w:hint="eastAsia" w:ascii="宋体" w:hAnsi="宋体" w:cs="仿宋_GB2312"/>
                <w:color w:val="auto"/>
                <w:sz w:val="24"/>
                <w:highlight w:val="none"/>
              </w:rPr>
              <w:t>（提供相关技术资格证书、</w:t>
            </w:r>
            <w:r>
              <w:rPr>
                <w:rFonts w:hint="eastAsia" w:ascii="宋体" w:hAnsi="宋体" w:cs="宋体"/>
                <w:color w:val="auto"/>
                <w:sz w:val="24"/>
                <w:highlight w:val="none"/>
              </w:rPr>
              <w:t>提供供应商为其缴纳自2025年12月以来任意一个月由社保机构出具的社保缴纳证明（加盖社保中心章或社保中心参保缴费证明电子专用章）等证明材料；已退休仍在执业有效期内的必须提供退休证明及聘用合同</w:t>
            </w:r>
            <w:r>
              <w:rPr>
                <w:rFonts w:hint="eastAsia" w:ascii="宋体" w:hAnsi="宋体" w:cs="仿宋_GB2312"/>
                <w:color w:val="auto"/>
                <w:sz w:val="24"/>
                <w:highlight w:val="none"/>
              </w:rPr>
              <w:t>等证明材料原件扫描件</w:t>
            </w:r>
          </w:p>
        </w:tc>
      </w:tr>
      <w:tr w14:paraId="02A1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jc w:val="center"/>
        </w:trPr>
        <w:tc>
          <w:tcPr>
            <w:tcW w:w="505" w:type="dxa"/>
            <w:vMerge w:val="continue"/>
            <w:vAlign w:val="center"/>
          </w:tcPr>
          <w:p w14:paraId="343AEDFD">
            <w:pPr>
              <w:spacing w:line="440" w:lineRule="exact"/>
              <w:jc w:val="center"/>
              <w:rPr>
                <w:rFonts w:hint="eastAsia" w:ascii="宋体" w:hAnsi="宋体" w:cs="宋体"/>
                <w:color w:val="auto"/>
                <w:sz w:val="24"/>
                <w:highlight w:val="none"/>
              </w:rPr>
            </w:pPr>
          </w:p>
        </w:tc>
        <w:tc>
          <w:tcPr>
            <w:tcW w:w="935" w:type="dxa"/>
            <w:vAlign w:val="center"/>
          </w:tcPr>
          <w:p w14:paraId="53C8DF98">
            <w:pPr>
              <w:spacing w:line="440" w:lineRule="exact"/>
              <w:jc w:val="center"/>
              <w:rPr>
                <w:color w:val="auto"/>
                <w:highlight w:val="none"/>
              </w:rPr>
            </w:pPr>
            <w:r>
              <w:rPr>
                <w:rFonts w:hint="eastAsia" w:ascii="宋体" w:hAnsi="宋体" w:cs="宋体"/>
                <w:color w:val="auto"/>
                <w:sz w:val="24"/>
                <w:highlight w:val="none"/>
              </w:rPr>
              <w:t>拟投入设备</w:t>
            </w:r>
          </w:p>
          <w:p w14:paraId="5C36BE82">
            <w:pPr>
              <w:spacing w:line="440" w:lineRule="exact"/>
              <w:jc w:val="left"/>
              <w:rPr>
                <w:rFonts w:hint="eastAsia" w:ascii="宋体" w:hAnsi="宋体" w:cs="宋体"/>
                <w:bCs/>
                <w:color w:val="auto"/>
                <w:sz w:val="24"/>
                <w:highlight w:val="none"/>
              </w:rPr>
            </w:pPr>
          </w:p>
        </w:tc>
        <w:tc>
          <w:tcPr>
            <w:tcW w:w="1115" w:type="dxa"/>
            <w:vAlign w:val="center"/>
          </w:tcPr>
          <w:p w14:paraId="3B375778">
            <w:pPr>
              <w:spacing w:line="440" w:lineRule="exact"/>
              <w:jc w:val="center"/>
              <w:rPr>
                <w:color w:val="auto"/>
                <w:sz w:val="24"/>
                <w:highlight w:val="none"/>
              </w:rPr>
            </w:pPr>
            <w:r>
              <w:rPr>
                <w:rFonts w:hint="eastAsia" w:ascii="宋体" w:hAnsi="宋体" w:cs="宋体"/>
                <w:color w:val="auto"/>
                <w:sz w:val="24"/>
                <w:highlight w:val="none"/>
              </w:rPr>
              <w:t>6分</w:t>
            </w:r>
          </w:p>
          <w:p w14:paraId="5523730E">
            <w:pPr>
              <w:spacing w:line="440" w:lineRule="exact"/>
              <w:jc w:val="center"/>
              <w:rPr>
                <w:rFonts w:hint="eastAsia" w:ascii="宋体" w:hAnsi="宋体" w:cs="宋体"/>
                <w:bCs/>
                <w:color w:val="auto"/>
                <w:sz w:val="24"/>
                <w:highlight w:val="none"/>
              </w:rPr>
            </w:pPr>
          </w:p>
        </w:tc>
        <w:tc>
          <w:tcPr>
            <w:tcW w:w="7044" w:type="dxa"/>
            <w:vAlign w:val="center"/>
          </w:tcPr>
          <w:p w14:paraId="4C01BF78">
            <w:pPr>
              <w:spacing w:line="500" w:lineRule="exact"/>
              <w:ind w:firstLine="480" w:firstLineChars="200"/>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满足2架载药量800公斤以上（含）适用于飞防的直升机</w:t>
            </w:r>
            <w:r>
              <w:rPr>
                <w:rFonts w:hint="eastAsia" w:ascii="宋体" w:hAnsi="宋体" w:cs="仿宋_GB2312"/>
                <w:color w:val="auto"/>
                <w:sz w:val="24"/>
                <w:highlight w:val="none"/>
              </w:rPr>
              <w:t>基础条件，每</w:t>
            </w:r>
            <w:r>
              <w:rPr>
                <w:rFonts w:hint="eastAsia" w:ascii="宋体" w:hAnsi="宋体" w:cs="仿宋_GB2312" w:eastAsiaTheme="minorEastAsia"/>
                <w:color w:val="auto"/>
                <w:sz w:val="24"/>
                <w:highlight w:val="none"/>
              </w:rPr>
              <w:t>增加一架适用于飞防的直升机</w:t>
            </w:r>
            <w:r>
              <w:rPr>
                <w:rFonts w:hint="eastAsia" w:ascii="宋体" w:hAnsi="宋体" w:cs="仿宋_GB2312"/>
                <w:color w:val="auto"/>
                <w:sz w:val="24"/>
                <w:highlight w:val="none"/>
              </w:rPr>
              <w:t>得3</w:t>
            </w:r>
            <w:r>
              <w:rPr>
                <w:rFonts w:hint="eastAsia" w:ascii="宋体" w:hAnsi="宋体" w:cs="仿宋_GB2312" w:eastAsiaTheme="minorEastAsia"/>
                <w:color w:val="auto"/>
                <w:sz w:val="24"/>
                <w:highlight w:val="none"/>
              </w:rPr>
              <w:t>分，</w:t>
            </w:r>
            <w:r>
              <w:rPr>
                <w:rFonts w:hint="eastAsia" w:ascii="宋体" w:hAnsi="宋体" w:cs="仿宋_GB2312"/>
                <w:color w:val="auto"/>
                <w:sz w:val="24"/>
                <w:highlight w:val="none"/>
              </w:rPr>
              <w:t>最高得6</w:t>
            </w:r>
            <w:r>
              <w:rPr>
                <w:rFonts w:hint="eastAsia" w:ascii="宋体" w:hAnsi="宋体" w:cs="仿宋_GB2312" w:eastAsiaTheme="minorEastAsia"/>
                <w:color w:val="auto"/>
                <w:sz w:val="24"/>
                <w:highlight w:val="none"/>
              </w:rPr>
              <w:t>分。</w:t>
            </w:r>
          </w:p>
          <w:p w14:paraId="7A1B4132">
            <w:pPr>
              <w:spacing w:line="440" w:lineRule="exact"/>
              <w:rPr>
                <w:color w:val="auto"/>
                <w:highlight w:val="none"/>
              </w:rPr>
            </w:pPr>
            <w:r>
              <w:rPr>
                <w:rFonts w:hint="eastAsia"/>
                <w:color w:val="auto"/>
                <w:sz w:val="24"/>
                <w:highlight w:val="none"/>
              </w:rPr>
              <w:t>注：响应文件中提供民航局颁发适航证、国籍登记证、电台执照，航空器占有人名称须与供应商名称相一致，所有信息与通用航空单位《运行规范》相关部分能对应起来，并且在国家民航局网站能够明确核查找到，否则不得分。</w:t>
            </w:r>
          </w:p>
        </w:tc>
      </w:tr>
      <w:tr w14:paraId="179F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7" w:hRule="atLeast"/>
          <w:jc w:val="center"/>
        </w:trPr>
        <w:tc>
          <w:tcPr>
            <w:tcW w:w="505" w:type="dxa"/>
            <w:vMerge w:val="restart"/>
            <w:vAlign w:val="center"/>
          </w:tcPr>
          <w:p w14:paraId="79DD344E">
            <w:pPr>
              <w:spacing w:line="440" w:lineRule="exact"/>
              <w:jc w:val="center"/>
              <w:rPr>
                <w:rFonts w:hint="eastAsia" w:ascii="宋体" w:hAnsi="宋体" w:cs="宋体"/>
                <w:color w:val="auto"/>
                <w:sz w:val="24"/>
                <w:highlight w:val="none"/>
              </w:rPr>
            </w:pPr>
            <w:r>
              <w:rPr>
                <w:rFonts w:ascii="宋体" w:hAnsi="宋体" w:cs="宋体"/>
                <w:color w:val="auto"/>
                <w:sz w:val="24"/>
                <w:highlight w:val="none"/>
              </w:rPr>
              <w:t>技术部分</w:t>
            </w:r>
          </w:p>
        </w:tc>
        <w:tc>
          <w:tcPr>
            <w:tcW w:w="935" w:type="dxa"/>
            <w:vMerge w:val="restart"/>
            <w:vAlign w:val="center"/>
          </w:tcPr>
          <w:p w14:paraId="362C955E">
            <w:pPr>
              <w:pStyle w:val="281"/>
              <w:spacing w:line="247" w:lineRule="auto"/>
              <w:ind w:left="167" w:right="163"/>
              <w:jc w:val="center"/>
              <w:rPr>
                <w:rFonts w:hint="eastAsia" w:ascii="宋体" w:hAnsi="宋体" w:cs="宋体"/>
                <w:color w:val="auto"/>
                <w:highlight w:val="none"/>
              </w:rPr>
            </w:pPr>
            <w:r>
              <w:rPr>
                <w:rFonts w:hint="eastAsia" w:ascii="宋体" w:hAnsi="宋体" w:cs="宋体"/>
                <w:color w:val="auto"/>
                <w:highlight w:val="none"/>
              </w:rPr>
              <w:t>飞防作业方案</w:t>
            </w:r>
          </w:p>
        </w:tc>
        <w:tc>
          <w:tcPr>
            <w:tcW w:w="1115" w:type="dxa"/>
            <w:vMerge w:val="restart"/>
            <w:vAlign w:val="center"/>
          </w:tcPr>
          <w:p w14:paraId="676AF975">
            <w:pPr>
              <w:pStyle w:val="281"/>
              <w:ind w:left="122"/>
              <w:jc w:val="center"/>
              <w:rPr>
                <w:rFonts w:hint="eastAsia" w:ascii="宋体" w:hAnsi="宋体" w:cs="宋体"/>
                <w:color w:val="auto"/>
                <w:highlight w:val="none"/>
              </w:rPr>
            </w:pPr>
            <w:r>
              <w:rPr>
                <w:rFonts w:hint="eastAsia" w:cs="宋体"/>
                <w:color w:val="auto"/>
                <w:highlight w:val="none"/>
              </w:rPr>
              <w:t>20</w:t>
            </w:r>
            <w:r>
              <w:rPr>
                <w:rFonts w:hint="eastAsia" w:ascii="宋体" w:hAnsi="宋体" w:cs="宋体"/>
                <w:color w:val="auto"/>
                <w:highlight w:val="none"/>
              </w:rPr>
              <w:t>分</w:t>
            </w:r>
          </w:p>
        </w:tc>
        <w:tc>
          <w:tcPr>
            <w:tcW w:w="7044" w:type="dxa"/>
          </w:tcPr>
          <w:p w14:paraId="0DF0F432">
            <w:pPr>
              <w:spacing w:line="440" w:lineRule="exact"/>
              <w:rPr>
                <w:color w:val="auto"/>
                <w:sz w:val="24"/>
                <w:highlight w:val="none"/>
              </w:rPr>
            </w:pPr>
            <w:r>
              <w:rPr>
                <w:rFonts w:hint="eastAsia"/>
                <w:color w:val="auto"/>
                <w:sz w:val="24"/>
                <w:highlight w:val="none"/>
              </w:rPr>
              <w:t>1、根据供应商对本次采购提交飞防方案的科学合理、周密详实性（重点难点分析、现场勘察、起降点选择、时间安排、喷洒计划、进度保障、飞防路线设计、安全保障、质量保障、污染控制等）进行综合评定：</w:t>
            </w:r>
          </w:p>
          <w:p w14:paraId="6FD4CAD9">
            <w:pPr>
              <w:spacing w:line="440" w:lineRule="exact"/>
              <w:rPr>
                <w:color w:val="auto"/>
                <w:sz w:val="24"/>
                <w:highlight w:val="none"/>
              </w:rPr>
            </w:pPr>
            <w:r>
              <w:rPr>
                <w:rFonts w:hint="eastAsia"/>
                <w:color w:val="auto"/>
                <w:sz w:val="24"/>
                <w:highlight w:val="none"/>
              </w:rPr>
              <w:t>飞防方案科学合理、周密详实性强的得10分；</w:t>
            </w:r>
          </w:p>
          <w:p w14:paraId="5176D8DF">
            <w:pPr>
              <w:spacing w:line="440" w:lineRule="exact"/>
              <w:rPr>
                <w:color w:val="auto"/>
                <w:sz w:val="24"/>
                <w:highlight w:val="none"/>
              </w:rPr>
            </w:pPr>
            <w:r>
              <w:rPr>
                <w:rFonts w:hint="eastAsia"/>
                <w:color w:val="auto"/>
                <w:sz w:val="24"/>
                <w:highlight w:val="none"/>
              </w:rPr>
              <w:t>飞防方案较科学合理、周密详实性较强的得7分；</w:t>
            </w:r>
          </w:p>
          <w:p w14:paraId="576ACE88">
            <w:pPr>
              <w:spacing w:line="440" w:lineRule="exact"/>
              <w:rPr>
                <w:color w:val="auto"/>
                <w:sz w:val="24"/>
                <w:highlight w:val="none"/>
              </w:rPr>
            </w:pPr>
            <w:r>
              <w:rPr>
                <w:rFonts w:hint="eastAsia"/>
                <w:color w:val="auto"/>
                <w:sz w:val="24"/>
                <w:highlight w:val="none"/>
              </w:rPr>
              <w:t>飞防方案基本合理、周密详实性一般的得4分。</w:t>
            </w:r>
          </w:p>
          <w:p w14:paraId="37822A59">
            <w:pPr>
              <w:spacing w:line="440" w:lineRule="exact"/>
              <w:rPr>
                <w:color w:val="auto"/>
                <w:sz w:val="24"/>
                <w:highlight w:val="none"/>
              </w:rPr>
            </w:pPr>
            <w:r>
              <w:rPr>
                <w:rFonts w:hint="eastAsia"/>
                <w:color w:val="auto"/>
                <w:sz w:val="24"/>
                <w:highlight w:val="none"/>
              </w:rPr>
              <w:t>未阐述不得分。</w:t>
            </w:r>
          </w:p>
        </w:tc>
      </w:tr>
      <w:tr w14:paraId="2376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505" w:type="dxa"/>
            <w:vMerge w:val="continue"/>
            <w:vAlign w:val="center"/>
          </w:tcPr>
          <w:p w14:paraId="58D52BB6">
            <w:pPr>
              <w:spacing w:line="440" w:lineRule="exact"/>
              <w:jc w:val="center"/>
              <w:rPr>
                <w:rFonts w:hint="eastAsia" w:ascii="宋体" w:hAnsi="宋体" w:cs="宋体"/>
                <w:color w:val="auto"/>
                <w:sz w:val="24"/>
                <w:highlight w:val="none"/>
              </w:rPr>
            </w:pPr>
          </w:p>
        </w:tc>
        <w:tc>
          <w:tcPr>
            <w:tcW w:w="935" w:type="dxa"/>
            <w:vMerge w:val="continue"/>
            <w:vAlign w:val="center"/>
          </w:tcPr>
          <w:p w14:paraId="04FABDC3">
            <w:pPr>
              <w:pStyle w:val="281"/>
              <w:spacing w:line="247" w:lineRule="auto"/>
              <w:ind w:left="167" w:right="163"/>
              <w:jc w:val="center"/>
              <w:rPr>
                <w:rFonts w:hint="eastAsia" w:ascii="宋体" w:hAnsi="宋体" w:cs="宋体"/>
                <w:color w:val="auto"/>
                <w:highlight w:val="none"/>
              </w:rPr>
            </w:pPr>
          </w:p>
        </w:tc>
        <w:tc>
          <w:tcPr>
            <w:tcW w:w="1115" w:type="dxa"/>
            <w:vMerge w:val="continue"/>
            <w:vAlign w:val="center"/>
          </w:tcPr>
          <w:p w14:paraId="224E90BF">
            <w:pPr>
              <w:pStyle w:val="281"/>
              <w:ind w:left="122"/>
              <w:jc w:val="center"/>
              <w:rPr>
                <w:rFonts w:hint="eastAsia" w:ascii="宋体" w:hAnsi="宋体" w:cs="宋体"/>
                <w:color w:val="auto"/>
                <w:highlight w:val="none"/>
              </w:rPr>
            </w:pPr>
          </w:p>
        </w:tc>
        <w:tc>
          <w:tcPr>
            <w:tcW w:w="7044" w:type="dxa"/>
          </w:tcPr>
          <w:p w14:paraId="3B13BDFD">
            <w:pPr>
              <w:spacing w:line="440" w:lineRule="exact"/>
              <w:rPr>
                <w:color w:val="auto"/>
                <w:sz w:val="24"/>
                <w:highlight w:val="none"/>
              </w:rPr>
            </w:pPr>
            <w:r>
              <w:rPr>
                <w:rFonts w:asciiTheme="minorHAnsi" w:hAnsiTheme="minorHAnsi" w:cstheme="minorBidi"/>
                <w:color w:val="auto"/>
                <w:sz w:val="24"/>
                <w:szCs w:val="22"/>
                <w:highlight w:val="none"/>
              </w:rPr>
              <w:t>2、</w:t>
            </w:r>
            <w:r>
              <w:rPr>
                <w:rFonts w:hint="eastAsia"/>
                <w:color w:val="auto"/>
                <w:sz w:val="24"/>
                <w:highlight w:val="none"/>
              </w:rPr>
              <w:t>根据供应商地面补防方案（设备、队伍、防治）的科学合理性、完善程度进行综合评定：</w:t>
            </w:r>
          </w:p>
          <w:p w14:paraId="7F6C5B23">
            <w:pPr>
              <w:spacing w:line="440" w:lineRule="exact"/>
              <w:rPr>
                <w:color w:val="auto"/>
                <w:sz w:val="24"/>
                <w:highlight w:val="none"/>
              </w:rPr>
            </w:pPr>
            <w:r>
              <w:rPr>
                <w:rFonts w:hint="eastAsia"/>
                <w:color w:val="auto"/>
                <w:sz w:val="24"/>
                <w:highlight w:val="none"/>
              </w:rPr>
              <w:t>供应商地面补防方案科学合理、方案详细、可靠程度高的得10分；</w:t>
            </w:r>
          </w:p>
          <w:p w14:paraId="7AF151CF">
            <w:pPr>
              <w:spacing w:line="440" w:lineRule="exact"/>
              <w:rPr>
                <w:color w:val="auto"/>
                <w:sz w:val="24"/>
                <w:highlight w:val="none"/>
              </w:rPr>
            </w:pPr>
            <w:r>
              <w:rPr>
                <w:rFonts w:hint="eastAsia"/>
                <w:color w:val="auto"/>
                <w:sz w:val="24"/>
                <w:highlight w:val="none"/>
              </w:rPr>
              <w:t>供应商地面补防方案较科学合理、方案较详细、可靠程度较为可靠的得7分；</w:t>
            </w:r>
          </w:p>
          <w:p w14:paraId="16DC7B65">
            <w:pPr>
              <w:spacing w:line="440" w:lineRule="exact"/>
              <w:rPr>
                <w:color w:val="auto"/>
                <w:sz w:val="24"/>
                <w:highlight w:val="none"/>
              </w:rPr>
            </w:pPr>
            <w:r>
              <w:rPr>
                <w:rFonts w:hint="eastAsia"/>
                <w:color w:val="auto"/>
                <w:sz w:val="24"/>
                <w:highlight w:val="none"/>
              </w:rPr>
              <w:t>供应商地面补防方案基本合理、方案一般、可靠性一般的得4分。未阐述不得分。</w:t>
            </w:r>
          </w:p>
        </w:tc>
      </w:tr>
      <w:tr w14:paraId="132D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05" w:type="dxa"/>
            <w:vMerge w:val="continue"/>
            <w:vAlign w:val="center"/>
          </w:tcPr>
          <w:p w14:paraId="183DED7F">
            <w:pPr>
              <w:spacing w:line="440" w:lineRule="exact"/>
              <w:jc w:val="center"/>
              <w:rPr>
                <w:rFonts w:hint="eastAsia" w:ascii="仿宋" w:hAnsi="仿宋" w:eastAsia="仿宋" w:cs="仿宋_GB2312"/>
                <w:color w:val="auto"/>
                <w:sz w:val="24"/>
                <w:highlight w:val="none"/>
              </w:rPr>
            </w:pPr>
          </w:p>
        </w:tc>
        <w:tc>
          <w:tcPr>
            <w:tcW w:w="935" w:type="dxa"/>
            <w:vAlign w:val="center"/>
          </w:tcPr>
          <w:p w14:paraId="1ACCF1D6">
            <w:pPr>
              <w:spacing w:line="440" w:lineRule="exact"/>
              <w:jc w:val="center"/>
              <w:rPr>
                <w:color w:val="auto"/>
                <w:sz w:val="24"/>
                <w:highlight w:val="none"/>
              </w:rPr>
            </w:pPr>
            <w:r>
              <w:rPr>
                <w:rFonts w:hint="eastAsia" w:ascii="宋体" w:hAnsi="宋体" w:cs="宋体"/>
                <w:color w:val="auto"/>
                <w:sz w:val="24"/>
                <w:highlight w:val="none"/>
              </w:rPr>
              <w:t>应急及突发事件处置</w:t>
            </w:r>
          </w:p>
        </w:tc>
        <w:tc>
          <w:tcPr>
            <w:tcW w:w="1115" w:type="dxa"/>
            <w:vAlign w:val="center"/>
          </w:tcPr>
          <w:p w14:paraId="43666A45">
            <w:pPr>
              <w:spacing w:line="440" w:lineRule="exact"/>
              <w:jc w:val="center"/>
              <w:rPr>
                <w:color w:val="auto"/>
                <w:sz w:val="24"/>
                <w:highlight w:val="none"/>
              </w:rPr>
            </w:pPr>
            <w:r>
              <w:rPr>
                <w:rFonts w:hint="eastAsia" w:ascii="宋体" w:hAnsi="宋体" w:cs="宋体"/>
                <w:color w:val="auto"/>
                <w:sz w:val="24"/>
                <w:highlight w:val="none"/>
              </w:rPr>
              <w:t>10分</w:t>
            </w:r>
          </w:p>
        </w:tc>
        <w:tc>
          <w:tcPr>
            <w:tcW w:w="7044" w:type="dxa"/>
            <w:vAlign w:val="center"/>
          </w:tcPr>
          <w:p w14:paraId="4B07B680">
            <w:pPr>
              <w:spacing w:line="440" w:lineRule="exact"/>
              <w:rPr>
                <w:color w:val="auto"/>
                <w:sz w:val="24"/>
                <w:highlight w:val="none"/>
              </w:rPr>
            </w:pPr>
            <w:r>
              <w:rPr>
                <w:rFonts w:hint="eastAsia"/>
                <w:color w:val="auto"/>
                <w:sz w:val="24"/>
                <w:highlight w:val="none"/>
              </w:rPr>
              <w:t>按照应急预案的应急和保障机制、能否预见并有效应对各种突发事件的应急预案（侧重于飞防过程发生不可遇见的次生灾害应急预案及处理措施的承诺等）进行综合评定。</w:t>
            </w:r>
          </w:p>
          <w:p w14:paraId="01F139C0">
            <w:pPr>
              <w:spacing w:line="440" w:lineRule="exact"/>
              <w:rPr>
                <w:color w:val="auto"/>
                <w:sz w:val="24"/>
                <w:highlight w:val="none"/>
              </w:rPr>
            </w:pPr>
            <w:r>
              <w:rPr>
                <w:rFonts w:hint="eastAsia" w:ascii="宋体" w:hAnsi="宋体" w:cs="宋体"/>
                <w:color w:val="auto"/>
                <w:sz w:val="24"/>
                <w:highlight w:val="none"/>
              </w:rPr>
              <w:t>应急及突发事件处置</w:t>
            </w:r>
            <w:r>
              <w:rPr>
                <w:rFonts w:hint="eastAsia"/>
                <w:color w:val="auto"/>
                <w:sz w:val="24"/>
                <w:highlight w:val="none"/>
              </w:rPr>
              <w:t>方案详细，有明确的保障机制，各种突发事件应急有效措施较好，得10分；</w:t>
            </w:r>
          </w:p>
          <w:p w14:paraId="1E4127C9">
            <w:pPr>
              <w:spacing w:line="440" w:lineRule="exact"/>
              <w:rPr>
                <w:color w:val="auto"/>
                <w:sz w:val="24"/>
                <w:highlight w:val="none"/>
              </w:rPr>
            </w:pPr>
            <w:r>
              <w:rPr>
                <w:rFonts w:hint="eastAsia" w:ascii="宋体" w:hAnsi="宋体" w:cs="宋体"/>
                <w:color w:val="auto"/>
                <w:sz w:val="24"/>
                <w:highlight w:val="none"/>
              </w:rPr>
              <w:t>应急及突发事件处置</w:t>
            </w:r>
            <w:r>
              <w:rPr>
                <w:rFonts w:hint="eastAsia"/>
                <w:color w:val="auto"/>
                <w:sz w:val="24"/>
                <w:highlight w:val="none"/>
              </w:rPr>
              <w:t>方案基本可行，保障机制基本可行，各种突发事件应急有效措施基本可行，得7分；</w:t>
            </w:r>
          </w:p>
          <w:p w14:paraId="44A003DE">
            <w:pPr>
              <w:spacing w:line="440" w:lineRule="exact"/>
              <w:rPr>
                <w:color w:val="auto"/>
                <w:sz w:val="24"/>
                <w:highlight w:val="none"/>
              </w:rPr>
            </w:pPr>
            <w:r>
              <w:rPr>
                <w:rFonts w:hint="eastAsia" w:ascii="宋体" w:hAnsi="宋体" w:cs="宋体"/>
                <w:color w:val="auto"/>
                <w:sz w:val="24"/>
                <w:highlight w:val="none"/>
              </w:rPr>
              <w:t>应急及突发事件处置</w:t>
            </w:r>
            <w:r>
              <w:rPr>
                <w:rFonts w:hint="eastAsia"/>
                <w:color w:val="auto"/>
                <w:sz w:val="24"/>
                <w:highlight w:val="none"/>
              </w:rPr>
              <w:t>方案一般，方案中有保障机制，有各种突发事件应急措施，得4分。</w:t>
            </w:r>
          </w:p>
          <w:p w14:paraId="49C12ED2">
            <w:pPr>
              <w:spacing w:line="440" w:lineRule="exact"/>
              <w:rPr>
                <w:color w:val="auto"/>
                <w:sz w:val="24"/>
                <w:highlight w:val="none"/>
              </w:rPr>
            </w:pPr>
            <w:r>
              <w:rPr>
                <w:rFonts w:hint="eastAsia"/>
                <w:color w:val="auto"/>
                <w:sz w:val="24"/>
                <w:highlight w:val="none"/>
              </w:rPr>
              <w:t>未阐述不得分。</w:t>
            </w:r>
          </w:p>
        </w:tc>
      </w:tr>
      <w:tr w14:paraId="743DE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505" w:type="dxa"/>
            <w:vMerge w:val="continue"/>
            <w:vAlign w:val="center"/>
          </w:tcPr>
          <w:p w14:paraId="65CD04BF">
            <w:pPr>
              <w:spacing w:line="440" w:lineRule="exact"/>
              <w:jc w:val="center"/>
              <w:rPr>
                <w:rFonts w:hint="eastAsia" w:ascii="仿宋" w:hAnsi="仿宋" w:eastAsia="仿宋" w:cs="仿宋_GB2312"/>
                <w:color w:val="auto"/>
                <w:sz w:val="24"/>
                <w:highlight w:val="none"/>
              </w:rPr>
            </w:pPr>
          </w:p>
        </w:tc>
        <w:tc>
          <w:tcPr>
            <w:tcW w:w="935" w:type="dxa"/>
            <w:vAlign w:val="center"/>
          </w:tcPr>
          <w:p w14:paraId="053C0D00">
            <w:pPr>
              <w:jc w:val="center"/>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质量保证方案</w:t>
            </w:r>
          </w:p>
          <w:p w14:paraId="6BCB64E8">
            <w:pPr>
              <w:spacing w:line="440" w:lineRule="exact"/>
              <w:jc w:val="center"/>
              <w:rPr>
                <w:rFonts w:hint="eastAsia" w:ascii="宋体" w:hAnsi="宋体" w:cs="宋体"/>
                <w:color w:val="auto"/>
                <w:sz w:val="24"/>
                <w:highlight w:val="none"/>
              </w:rPr>
            </w:pPr>
          </w:p>
        </w:tc>
        <w:tc>
          <w:tcPr>
            <w:tcW w:w="1115" w:type="dxa"/>
            <w:vAlign w:val="center"/>
          </w:tcPr>
          <w:p w14:paraId="74EB030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044" w:type="dxa"/>
            <w:vAlign w:val="center"/>
          </w:tcPr>
          <w:p w14:paraId="76E103C7">
            <w:pPr>
              <w:spacing w:line="288" w:lineRule="auto"/>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防治作业质量保证方案</w:t>
            </w:r>
            <w:r>
              <w:rPr>
                <w:rFonts w:hint="eastAsia"/>
                <w:color w:val="auto"/>
                <w:sz w:val="24"/>
                <w:highlight w:val="none"/>
              </w:rPr>
              <w:t>进行综合评定</w:t>
            </w:r>
            <w:r>
              <w:rPr>
                <w:rFonts w:hint="eastAsia" w:ascii="宋体" w:hAnsi="宋体" w:cs="仿宋_GB2312" w:eastAsiaTheme="minorEastAsia"/>
                <w:color w:val="auto"/>
                <w:sz w:val="24"/>
                <w:highlight w:val="none"/>
              </w:rPr>
              <w:t>，包括但不限于完善工作台帐、收集和反馈防治信息等</w:t>
            </w:r>
            <w:r>
              <w:rPr>
                <w:rFonts w:hint="eastAsia"/>
                <w:color w:val="auto"/>
                <w:sz w:val="24"/>
                <w:highlight w:val="none"/>
              </w:rPr>
              <w:t>进行综合评定：</w:t>
            </w:r>
          </w:p>
          <w:p w14:paraId="315AE573">
            <w:pPr>
              <w:spacing w:line="288" w:lineRule="auto"/>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（1）质量保障计划、质量保障标准、质量保障程序、质检措施等内容完善、详实合理的得1</w:t>
            </w:r>
            <w:r>
              <w:rPr>
                <w:rFonts w:hint="eastAsia" w:ascii="宋体" w:hAnsi="宋体" w:cs="仿宋_GB2312"/>
                <w:color w:val="auto"/>
                <w:sz w:val="24"/>
                <w:highlight w:val="none"/>
              </w:rPr>
              <w:t>0</w:t>
            </w:r>
            <w:r>
              <w:rPr>
                <w:rFonts w:hint="eastAsia" w:ascii="宋体" w:hAnsi="宋体" w:cs="仿宋_GB2312" w:eastAsiaTheme="minorEastAsia"/>
                <w:color w:val="auto"/>
                <w:sz w:val="24"/>
                <w:highlight w:val="none"/>
              </w:rPr>
              <w:t>分；</w:t>
            </w:r>
          </w:p>
          <w:p w14:paraId="072145DF">
            <w:pPr>
              <w:spacing w:line="288" w:lineRule="auto"/>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（2）质量保障计划、质量保障标准、质量保障程序、质检措施等内容较完善、较合理的得</w:t>
            </w:r>
            <w:r>
              <w:rPr>
                <w:rFonts w:hint="eastAsia" w:ascii="宋体" w:hAnsi="宋体" w:cs="仿宋_GB2312"/>
                <w:color w:val="auto"/>
                <w:sz w:val="24"/>
                <w:highlight w:val="none"/>
              </w:rPr>
              <w:t>7</w:t>
            </w:r>
            <w:r>
              <w:rPr>
                <w:rFonts w:hint="eastAsia" w:ascii="宋体" w:hAnsi="宋体" w:cs="仿宋_GB2312" w:eastAsiaTheme="minorEastAsia"/>
                <w:color w:val="auto"/>
                <w:sz w:val="24"/>
                <w:highlight w:val="none"/>
              </w:rPr>
              <w:t>分；</w:t>
            </w:r>
          </w:p>
          <w:p w14:paraId="22822E5E">
            <w:pPr>
              <w:spacing w:line="440" w:lineRule="exact"/>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（3）质量保障计划、质量保障标准、质量保障程序、质检措施等内容不全面、合理性一般的得</w:t>
            </w:r>
            <w:r>
              <w:rPr>
                <w:rFonts w:hint="eastAsia" w:ascii="宋体" w:hAnsi="宋体" w:cs="仿宋_GB2312"/>
                <w:color w:val="auto"/>
                <w:sz w:val="24"/>
                <w:highlight w:val="none"/>
              </w:rPr>
              <w:t>4</w:t>
            </w:r>
            <w:r>
              <w:rPr>
                <w:rFonts w:hint="eastAsia" w:ascii="宋体" w:hAnsi="宋体" w:cs="仿宋_GB2312" w:eastAsiaTheme="minorEastAsia"/>
                <w:color w:val="auto"/>
                <w:sz w:val="24"/>
                <w:highlight w:val="none"/>
              </w:rPr>
              <w:t>分；</w:t>
            </w:r>
          </w:p>
          <w:p w14:paraId="77398205">
            <w:pPr>
              <w:spacing w:line="440" w:lineRule="exact"/>
              <w:rPr>
                <w:rFonts w:hint="eastAsia" w:ascii="宋体" w:hAnsi="宋体" w:cs="仿宋_GB2312" w:eastAsiaTheme="minorEastAsia"/>
                <w:color w:val="auto"/>
                <w:sz w:val="24"/>
                <w:highlight w:val="none"/>
              </w:rPr>
            </w:pPr>
            <w:r>
              <w:rPr>
                <w:rFonts w:hint="eastAsia"/>
                <w:color w:val="auto"/>
                <w:sz w:val="24"/>
                <w:highlight w:val="none"/>
              </w:rPr>
              <w:t>未阐述不得分。</w:t>
            </w:r>
          </w:p>
        </w:tc>
      </w:tr>
      <w:tr w14:paraId="6052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05" w:type="dxa"/>
            <w:vMerge w:val="continue"/>
            <w:vAlign w:val="center"/>
          </w:tcPr>
          <w:p w14:paraId="06601E27">
            <w:pPr>
              <w:spacing w:line="440" w:lineRule="exact"/>
              <w:jc w:val="center"/>
              <w:rPr>
                <w:rFonts w:hint="eastAsia" w:ascii="仿宋" w:hAnsi="仿宋" w:eastAsia="仿宋" w:cs="仿宋_GB2312"/>
                <w:color w:val="auto"/>
                <w:sz w:val="24"/>
                <w:highlight w:val="none"/>
              </w:rPr>
            </w:pPr>
          </w:p>
        </w:tc>
        <w:tc>
          <w:tcPr>
            <w:tcW w:w="935" w:type="dxa"/>
            <w:vAlign w:val="center"/>
          </w:tcPr>
          <w:p w14:paraId="3071800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服务承诺与</w:t>
            </w:r>
          </w:p>
          <w:p w14:paraId="0D497FC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保障</w:t>
            </w:r>
          </w:p>
        </w:tc>
        <w:tc>
          <w:tcPr>
            <w:tcW w:w="1115" w:type="dxa"/>
            <w:vAlign w:val="center"/>
          </w:tcPr>
          <w:p w14:paraId="57B8036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tc>
        <w:tc>
          <w:tcPr>
            <w:tcW w:w="7044" w:type="dxa"/>
            <w:vAlign w:val="center"/>
          </w:tcPr>
          <w:p w14:paraId="496882C1">
            <w:pPr>
              <w:spacing w:line="288" w:lineRule="auto"/>
              <w:ind w:firstLine="480"/>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评标委员会根据</w:t>
            </w:r>
            <w:r>
              <w:rPr>
                <w:rFonts w:hint="eastAsia"/>
                <w:color w:val="auto"/>
                <w:sz w:val="24"/>
                <w:highlight w:val="none"/>
              </w:rPr>
              <w:t>供应商</w:t>
            </w:r>
            <w:r>
              <w:rPr>
                <w:rFonts w:hint="eastAsia" w:ascii="宋体" w:hAnsi="宋体" w:cs="仿宋_GB2312" w:eastAsiaTheme="minorEastAsia"/>
                <w:color w:val="auto"/>
                <w:sz w:val="24"/>
                <w:highlight w:val="none"/>
              </w:rPr>
              <w:t>针对本项目所做出的相关服务承诺情况等</w:t>
            </w:r>
            <w:r>
              <w:rPr>
                <w:rFonts w:hint="eastAsia"/>
                <w:color w:val="auto"/>
                <w:sz w:val="24"/>
                <w:highlight w:val="none"/>
              </w:rPr>
              <w:t>进行综合评定</w:t>
            </w:r>
            <w:r>
              <w:rPr>
                <w:rFonts w:hint="eastAsia" w:ascii="宋体" w:hAnsi="宋体" w:cs="仿宋_GB2312"/>
                <w:color w:val="auto"/>
                <w:sz w:val="24"/>
                <w:highlight w:val="none"/>
              </w:rPr>
              <w:t>；</w:t>
            </w:r>
            <w:r>
              <w:rPr>
                <w:rFonts w:hint="eastAsia" w:ascii="宋体" w:hAnsi="宋体" w:cs="仿宋_GB2312" w:eastAsiaTheme="minorEastAsia"/>
                <w:color w:val="auto"/>
                <w:sz w:val="24"/>
                <w:highlight w:val="none"/>
              </w:rPr>
              <w:t>主要内容应包括：服务体系、服务人员的技术水平及现场服务措施（如主要货物供应、响应时间、服务范围、飞防施药后期服务措施）等。</w:t>
            </w:r>
          </w:p>
          <w:p w14:paraId="496D0040">
            <w:pPr>
              <w:spacing w:line="288" w:lineRule="auto"/>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（1）服务承诺全面合理、完全满足项目实施需求的，得</w:t>
            </w:r>
            <w:r>
              <w:rPr>
                <w:rFonts w:hint="eastAsia" w:ascii="宋体" w:hAnsi="宋体" w:cs="仿宋_GB2312" w:eastAsiaTheme="minorEastAsia"/>
                <w:b/>
                <w:bCs/>
                <w:color w:val="auto"/>
                <w:sz w:val="24"/>
                <w:highlight w:val="none"/>
                <w:u w:val="single"/>
                <w:lang w:val="en-US" w:eastAsia="zh-CN"/>
              </w:rPr>
              <w:t>6</w:t>
            </w:r>
            <w:r>
              <w:rPr>
                <w:rFonts w:hint="eastAsia" w:ascii="宋体" w:hAnsi="宋体" w:cs="仿宋_GB2312" w:eastAsiaTheme="minorEastAsia"/>
                <w:color w:val="auto"/>
                <w:sz w:val="24"/>
                <w:highlight w:val="none"/>
              </w:rPr>
              <w:t>分；</w:t>
            </w:r>
          </w:p>
          <w:p w14:paraId="75AF84CB">
            <w:pPr>
              <w:spacing w:line="288" w:lineRule="auto"/>
              <w:jc w:val="left"/>
              <w:outlineLvl w:val="1"/>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（2）服务承诺较全面、合理性一般的，得</w:t>
            </w:r>
            <w:r>
              <w:rPr>
                <w:rFonts w:hint="eastAsia" w:ascii="宋体" w:hAnsi="宋体" w:cs="仿宋_GB2312" w:eastAsiaTheme="minorEastAsia"/>
                <w:b/>
                <w:bCs/>
                <w:color w:val="auto"/>
                <w:sz w:val="24"/>
                <w:highlight w:val="none"/>
                <w:u w:val="single"/>
                <w:lang w:val="en-US" w:eastAsia="zh-CN"/>
              </w:rPr>
              <w:t>4</w:t>
            </w:r>
            <w:r>
              <w:rPr>
                <w:rFonts w:hint="eastAsia" w:ascii="宋体" w:hAnsi="宋体" w:cs="仿宋_GB2312" w:eastAsiaTheme="minorEastAsia"/>
                <w:color w:val="auto"/>
                <w:sz w:val="24"/>
                <w:highlight w:val="none"/>
              </w:rPr>
              <w:t>分；</w:t>
            </w:r>
          </w:p>
          <w:p w14:paraId="69864F03">
            <w:pPr>
              <w:spacing w:line="440" w:lineRule="exact"/>
              <w:rPr>
                <w:rFonts w:hint="eastAsia" w:ascii="宋体" w:hAnsi="宋体" w:cs="仿宋_GB2312" w:eastAsiaTheme="minorEastAsia"/>
                <w:color w:val="auto"/>
                <w:sz w:val="24"/>
                <w:highlight w:val="none"/>
              </w:rPr>
            </w:pPr>
            <w:r>
              <w:rPr>
                <w:rFonts w:hint="eastAsia" w:ascii="宋体" w:hAnsi="宋体" w:cs="仿宋_GB2312" w:eastAsiaTheme="minorEastAsia"/>
                <w:color w:val="auto"/>
                <w:sz w:val="24"/>
                <w:highlight w:val="none"/>
              </w:rPr>
              <w:t>（3）服务承诺不全面、不利于项目实施的，得</w:t>
            </w:r>
            <w:r>
              <w:rPr>
                <w:rFonts w:hint="eastAsia" w:ascii="宋体" w:hAnsi="宋体" w:cs="仿宋_GB2312" w:eastAsiaTheme="minorEastAsia"/>
                <w:b/>
                <w:bCs/>
                <w:color w:val="auto"/>
                <w:sz w:val="24"/>
                <w:highlight w:val="none"/>
                <w:u w:val="single"/>
                <w:lang w:val="en-US" w:eastAsia="zh-CN"/>
              </w:rPr>
              <w:t>2</w:t>
            </w:r>
            <w:r>
              <w:rPr>
                <w:rFonts w:hint="eastAsia" w:ascii="宋体" w:hAnsi="宋体" w:cs="仿宋_GB2312" w:eastAsiaTheme="minorEastAsia"/>
                <w:color w:val="auto"/>
                <w:sz w:val="24"/>
                <w:highlight w:val="none"/>
              </w:rPr>
              <w:t>分。</w:t>
            </w:r>
          </w:p>
          <w:p w14:paraId="60921C40">
            <w:pPr>
              <w:spacing w:line="440" w:lineRule="exact"/>
              <w:rPr>
                <w:rFonts w:hint="eastAsia" w:ascii="宋体" w:hAnsi="宋体" w:cs="仿宋_GB2312" w:eastAsiaTheme="minorEastAsia"/>
                <w:color w:val="auto"/>
                <w:sz w:val="24"/>
                <w:highlight w:val="none"/>
              </w:rPr>
            </w:pPr>
            <w:r>
              <w:rPr>
                <w:rFonts w:hint="eastAsia"/>
                <w:color w:val="auto"/>
                <w:sz w:val="24"/>
                <w:highlight w:val="none"/>
              </w:rPr>
              <w:t>未阐述不得分。</w:t>
            </w:r>
          </w:p>
        </w:tc>
      </w:tr>
    </w:tbl>
    <w:p w14:paraId="5EF38F69">
      <w:pPr>
        <w:spacing w:line="360" w:lineRule="auto"/>
        <w:ind w:firstLine="482"/>
        <w:jc w:val="left"/>
        <w:rPr>
          <w:b/>
          <w:bCs/>
          <w:color w:val="auto"/>
          <w:sz w:val="24"/>
          <w:highlight w:val="none"/>
        </w:rPr>
      </w:pPr>
      <w:r>
        <w:rPr>
          <w:rFonts w:hint="eastAsia"/>
          <w:b/>
          <w:bCs/>
          <w:color w:val="auto"/>
          <w:sz w:val="24"/>
          <w:highlight w:val="none"/>
        </w:rPr>
        <w:t>备注：</w:t>
      </w:r>
    </w:p>
    <w:p w14:paraId="40D197E5">
      <w:pPr>
        <w:spacing w:line="360" w:lineRule="auto"/>
        <w:ind w:firstLine="482"/>
        <w:jc w:val="left"/>
        <w:rPr>
          <w:b/>
          <w:bCs/>
          <w:color w:val="auto"/>
          <w:sz w:val="24"/>
          <w:highlight w:val="none"/>
        </w:rPr>
      </w:pPr>
      <w:r>
        <w:rPr>
          <w:rFonts w:hint="eastAsia"/>
          <w:b/>
          <w:bCs/>
          <w:color w:val="auto"/>
          <w:sz w:val="24"/>
          <w:highlight w:val="none"/>
        </w:rPr>
        <w:t>1.针对评分标准中评分的每一条，响应单位均应提供相关资料并作出相应说明供评委评判，不提供相关资料的视为不具备该项得分的条件。</w:t>
      </w:r>
    </w:p>
    <w:p w14:paraId="43BD037C">
      <w:pPr>
        <w:spacing w:line="360" w:lineRule="auto"/>
        <w:ind w:firstLine="482"/>
        <w:jc w:val="left"/>
        <w:rPr>
          <w:b/>
          <w:bCs/>
          <w:color w:val="auto"/>
          <w:sz w:val="24"/>
          <w:highlight w:val="none"/>
        </w:rPr>
      </w:pPr>
      <w:r>
        <w:rPr>
          <w:rFonts w:hint="eastAsia"/>
          <w:b/>
          <w:bCs/>
          <w:color w:val="auto"/>
          <w:sz w:val="24"/>
          <w:highlight w:val="none"/>
        </w:rPr>
        <w:t>2.供应商必须保证全部响应资料的真实性，如有虚假或对采购文件所要求说明的情况故意隐瞒或虚报，视为不实质性响应采购文件，为无效响应，已成交的将取消成交资格，按“提供虚假材料谋取中标、成交”相关处理办法处理。</w:t>
      </w:r>
    </w:p>
    <w:p w14:paraId="453B76FA">
      <w:pPr>
        <w:spacing w:line="360" w:lineRule="auto"/>
        <w:ind w:firstLine="482"/>
        <w:jc w:val="left"/>
        <w:rPr>
          <w:b/>
          <w:bCs/>
          <w:color w:val="auto"/>
          <w:sz w:val="24"/>
          <w:highlight w:val="none"/>
        </w:rPr>
      </w:pPr>
      <w:r>
        <w:rPr>
          <w:rFonts w:hint="eastAsia"/>
          <w:b/>
          <w:bCs/>
          <w:color w:val="auto"/>
          <w:sz w:val="24"/>
          <w:highlight w:val="none"/>
        </w:rPr>
        <w:t>3.响应文件中须提供以上资料（原件扫描件），签订合同前采购人有权核查上述资料真实性。</w:t>
      </w:r>
    </w:p>
    <w:p w14:paraId="155020E0">
      <w:pPr>
        <w:spacing w:line="360" w:lineRule="auto"/>
        <w:jc w:val="left"/>
        <w:rPr>
          <w:b/>
          <w:bCs/>
          <w:color w:val="auto"/>
          <w:sz w:val="24"/>
          <w:highlight w:val="none"/>
        </w:rPr>
      </w:pPr>
      <w:r>
        <w:rPr>
          <w:rFonts w:hint="eastAsia"/>
          <w:b/>
          <w:bCs/>
          <w:color w:val="auto"/>
          <w:sz w:val="24"/>
          <w:highlight w:val="none"/>
        </w:rPr>
        <w:t>五、成交标准</w:t>
      </w:r>
    </w:p>
    <w:p w14:paraId="3E09F2DD">
      <w:pPr>
        <w:spacing w:line="360" w:lineRule="auto"/>
        <w:ind w:firstLine="480"/>
        <w:jc w:val="left"/>
        <w:rPr>
          <w:color w:val="auto"/>
          <w:sz w:val="24"/>
          <w:highlight w:val="none"/>
        </w:rPr>
        <w:sectPr>
          <w:headerReference r:id="rId6" w:type="default"/>
          <w:footerReference r:id="rId7" w:type="default"/>
          <w:pgSz w:w="11906" w:h="16838"/>
          <w:pgMar w:top="1440" w:right="1440" w:bottom="1440" w:left="1440" w:header="851" w:footer="907" w:gutter="0"/>
          <w:cols w:space="720" w:num="1"/>
          <w:docGrid w:linePitch="360" w:charSpace="0"/>
        </w:sectPr>
      </w:pPr>
      <w:r>
        <w:rPr>
          <w:rFonts w:hint="eastAsia"/>
          <w:color w:val="auto"/>
          <w:sz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p>
    <w:p w14:paraId="1EB6D8B0">
      <w:pPr>
        <w:rPr>
          <w:color w:val="auto"/>
          <w:highlight w:val="none"/>
        </w:rPr>
      </w:pPr>
      <w:bookmarkStart w:id="52" w:name="_Toc2728"/>
      <w:bookmarkStart w:id="53" w:name="_Toc465856616"/>
      <w:bookmarkStart w:id="54" w:name="_Toc29155"/>
    </w:p>
    <w:p w14:paraId="67A38797">
      <w:pPr>
        <w:pStyle w:val="2"/>
        <w:rPr>
          <w:rFonts w:ascii="Times New Roman" w:hAnsi="Times New Roman"/>
          <w:color w:val="auto"/>
          <w:sz w:val="36"/>
          <w:szCs w:val="36"/>
          <w:highlight w:val="none"/>
        </w:rPr>
      </w:pPr>
      <w:bookmarkStart w:id="55" w:name="_Toc23052"/>
      <w:bookmarkStart w:id="56" w:name="_Toc14682"/>
      <w:r>
        <w:rPr>
          <w:rFonts w:ascii="Times New Roman" w:hAnsi="Times New Roman"/>
          <w:color w:val="auto"/>
          <w:sz w:val="36"/>
          <w:szCs w:val="36"/>
          <w:highlight w:val="none"/>
        </w:rPr>
        <w:t>第六章 响应文件格式</w:t>
      </w:r>
      <w:bookmarkEnd w:id="44"/>
      <w:bookmarkEnd w:id="45"/>
      <w:bookmarkEnd w:id="46"/>
      <w:bookmarkEnd w:id="52"/>
      <w:bookmarkEnd w:id="53"/>
      <w:bookmarkEnd w:id="54"/>
      <w:bookmarkEnd w:id="55"/>
      <w:bookmarkEnd w:id="56"/>
    </w:p>
    <w:p w14:paraId="079599C7">
      <w:pPr>
        <w:pStyle w:val="19"/>
        <w:ind w:left="1874" w:right="1470" w:firstLine="0"/>
        <w:rPr>
          <w:rFonts w:ascii="Times New Roman" w:hAnsi="Times New Roman"/>
          <w:color w:val="auto"/>
          <w:highlight w:val="none"/>
        </w:rPr>
      </w:pPr>
    </w:p>
    <w:p w14:paraId="11392CAE">
      <w:pPr>
        <w:jc w:val="center"/>
        <w:rPr>
          <w:b/>
          <w:color w:val="auto"/>
          <w:sz w:val="56"/>
          <w:szCs w:val="48"/>
          <w:highlight w:val="none"/>
        </w:rPr>
      </w:pPr>
    </w:p>
    <w:p w14:paraId="5973CA54">
      <w:pPr>
        <w:jc w:val="center"/>
        <w:rPr>
          <w:b/>
          <w:color w:val="auto"/>
          <w:sz w:val="72"/>
          <w:szCs w:val="21"/>
          <w:highlight w:val="none"/>
        </w:rPr>
      </w:pPr>
    </w:p>
    <w:p w14:paraId="4A25DE6B">
      <w:pPr>
        <w:jc w:val="center"/>
        <w:rPr>
          <w:b/>
          <w:color w:val="auto"/>
          <w:sz w:val="72"/>
          <w:szCs w:val="21"/>
          <w:highlight w:val="none"/>
        </w:rPr>
      </w:pPr>
      <w:r>
        <w:rPr>
          <w:b/>
          <w:color w:val="auto"/>
          <w:sz w:val="72"/>
          <w:szCs w:val="21"/>
          <w:highlight w:val="none"/>
        </w:rPr>
        <w:t>响应文件</w:t>
      </w:r>
    </w:p>
    <w:p w14:paraId="29D289E9">
      <w:pPr>
        <w:ind w:firstLine="643"/>
        <w:jc w:val="center"/>
        <w:rPr>
          <w:b/>
          <w:color w:val="auto"/>
          <w:sz w:val="32"/>
          <w:szCs w:val="32"/>
          <w:highlight w:val="none"/>
        </w:rPr>
      </w:pPr>
    </w:p>
    <w:p w14:paraId="0D017DB9">
      <w:pPr>
        <w:ind w:firstLine="643"/>
        <w:jc w:val="center"/>
        <w:rPr>
          <w:b/>
          <w:color w:val="auto"/>
          <w:sz w:val="32"/>
          <w:szCs w:val="32"/>
          <w:highlight w:val="none"/>
        </w:rPr>
      </w:pPr>
    </w:p>
    <w:p w14:paraId="0D40E007">
      <w:pPr>
        <w:pStyle w:val="17"/>
        <w:rPr>
          <w:b/>
          <w:color w:val="auto"/>
          <w:sz w:val="32"/>
          <w:szCs w:val="32"/>
          <w:highlight w:val="none"/>
        </w:rPr>
      </w:pPr>
    </w:p>
    <w:p w14:paraId="0CDF1A67">
      <w:pPr>
        <w:pStyle w:val="48"/>
        <w:rPr>
          <w:b/>
          <w:color w:val="auto"/>
          <w:sz w:val="32"/>
          <w:szCs w:val="32"/>
          <w:highlight w:val="none"/>
        </w:rPr>
      </w:pPr>
    </w:p>
    <w:p w14:paraId="66049B30">
      <w:pPr>
        <w:pStyle w:val="48"/>
        <w:rPr>
          <w:b/>
          <w:color w:val="auto"/>
          <w:sz w:val="32"/>
          <w:szCs w:val="32"/>
          <w:highlight w:val="none"/>
        </w:rPr>
      </w:pPr>
    </w:p>
    <w:p w14:paraId="59C25C00">
      <w:pPr>
        <w:pStyle w:val="48"/>
        <w:rPr>
          <w:b/>
          <w:color w:val="auto"/>
          <w:sz w:val="32"/>
          <w:szCs w:val="32"/>
          <w:highlight w:val="none"/>
        </w:rPr>
      </w:pPr>
    </w:p>
    <w:p w14:paraId="1050447E">
      <w:pPr>
        <w:pStyle w:val="48"/>
        <w:rPr>
          <w:b/>
          <w:color w:val="auto"/>
          <w:sz w:val="32"/>
          <w:szCs w:val="32"/>
          <w:highlight w:val="none"/>
        </w:rPr>
      </w:pPr>
    </w:p>
    <w:p w14:paraId="72605D1A">
      <w:pPr>
        <w:ind w:firstLine="643"/>
        <w:jc w:val="center"/>
        <w:rPr>
          <w:b/>
          <w:color w:val="auto"/>
          <w:sz w:val="32"/>
          <w:szCs w:val="32"/>
          <w:highlight w:val="none"/>
        </w:rPr>
      </w:pPr>
    </w:p>
    <w:p w14:paraId="75E0ABA6">
      <w:pPr>
        <w:pStyle w:val="44"/>
        <w:spacing w:line="480" w:lineRule="atLeast"/>
        <w:ind w:firstLine="1749"/>
        <w:jc w:val="both"/>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项目名称：</w:t>
      </w:r>
      <w:r>
        <w:rPr>
          <w:rFonts w:ascii="Times New Roman" w:hAnsi="Times New Roman" w:cs="Times New Roman"/>
          <w:b/>
          <w:color w:val="auto"/>
          <w:sz w:val="32"/>
          <w:szCs w:val="32"/>
          <w:highlight w:val="none"/>
          <w:u w:val="single"/>
        </w:rPr>
        <w:t xml:space="preserve">                    </w:t>
      </w:r>
    </w:p>
    <w:p w14:paraId="4725ED39">
      <w:pPr>
        <w:pStyle w:val="44"/>
        <w:spacing w:line="480" w:lineRule="atLeast"/>
        <w:ind w:firstLine="1749"/>
        <w:jc w:val="both"/>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项目编号：</w:t>
      </w:r>
      <w:r>
        <w:rPr>
          <w:rFonts w:ascii="Times New Roman" w:hAnsi="Times New Roman" w:cs="Times New Roman"/>
          <w:b/>
          <w:color w:val="auto"/>
          <w:sz w:val="32"/>
          <w:szCs w:val="32"/>
          <w:highlight w:val="none"/>
          <w:u w:val="single"/>
        </w:rPr>
        <w:t xml:space="preserve">                    </w:t>
      </w:r>
    </w:p>
    <w:p w14:paraId="150A8F88">
      <w:pPr>
        <w:pStyle w:val="44"/>
        <w:spacing w:line="480" w:lineRule="atLeast"/>
        <w:ind w:firstLine="1749"/>
        <w:jc w:val="both"/>
        <w:rPr>
          <w:rFonts w:ascii="Times New Roman" w:hAnsi="Times New Roman" w:cs="Times New Roman"/>
          <w:b/>
          <w:color w:val="auto"/>
          <w:sz w:val="32"/>
          <w:szCs w:val="32"/>
          <w:highlight w:val="none"/>
          <w:u w:val="single"/>
        </w:rPr>
      </w:pPr>
    </w:p>
    <w:p w14:paraId="5131167E">
      <w:pPr>
        <w:pStyle w:val="44"/>
        <w:spacing w:line="480" w:lineRule="atLeast"/>
        <w:ind w:firstLine="1749"/>
        <w:jc w:val="both"/>
        <w:rPr>
          <w:rFonts w:ascii="Times New Roman" w:hAnsi="Times New Roman" w:cs="Times New Roman"/>
          <w:b/>
          <w:color w:val="auto"/>
          <w:sz w:val="32"/>
          <w:szCs w:val="32"/>
          <w:highlight w:val="none"/>
          <w:u w:val="single"/>
        </w:rPr>
      </w:pPr>
    </w:p>
    <w:p w14:paraId="6338C18E">
      <w:pPr>
        <w:pStyle w:val="44"/>
        <w:spacing w:line="480" w:lineRule="atLeast"/>
        <w:ind w:firstLine="1749"/>
        <w:jc w:val="both"/>
        <w:rPr>
          <w:rFonts w:ascii="Times New Roman" w:hAnsi="Times New Roman" w:cs="Times New Roman"/>
          <w:b/>
          <w:color w:val="auto"/>
          <w:sz w:val="32"/>
          <w:szCs w:val="32"/>
          <w:highlight w:val="none"/>
          <w:u w:val="single"/>
        </w:rPr>
      </w:pPr>
    </w:p>
    <w:p w14:paraId="13664000">
      <w:pPr>
        <w:pStyle w:val="44"/>
        <w:spacing w:line="480" w:lineRule="atLeast"/>
        <w:ind w:firstLine="1749"/>
        <w:jc w:val="both"/>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供应商名称：</w:t>
      </w:r>
      <w:r>
        <w:rPr>
          <w:rFonts w:ascii="Times New Roman" w:hAnsi="Times New Roman" w:cs="Times New Roman"/>
          <w:b/>
          <w:bCs/>
          <w:color w:val="auto"/>
          <w:sz w:val="36"/>
          <w:szCs w:val="36"/>
          <w:highlight w:val="none"/>
          <w:u w:val="single"/>
        </w:rPr>
        <w:t>（加盖CA电子公章）</w:t>
      </w:r>
    </w:p>
    <w:p w14:paraId="54B20A8D">
      <w:pPr>
        <w:pStyle w:val="44"/>
        <w:spacing w:line="480" w:lineRule="atLeast"/>
        <w:ind w:firstLine="1749"/>
        <w:jc w:val="both"/>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日期 ：</w:t>
      </w:r>
      <w:r>
        <w:rPr>
          <w:rFonts w:ascii="Times New Roman" w:hAnsi="Times New Roman" w:cs="Times New Roman"/>
          <w:b/>
          <w:color w:val="auto"/>
          <w:sz w:val="32"/>
          <w:szCs w:val="32"/>
          <w:highlight w:val="none"/>
          <w:u w:val="single"/>
        </w:rPr>
        <w:t xml:space="preserve">                    </w:t>
      </w:r>
    </w:p>
    <w:p w14:paraId="4D4BB929">
      <w:pPr>
        <w:pStyle w:val="246"/>
        <w:spacing w:before="0" w:after="0"/>
        <w:ind w:firstLine="0"/>
        <w:rPr>
          <w:rFonts w:ascii="Times New Roman" w:hAnsi="Times New Roman"/>
          <w:color w:val="auto"/>
          <w:highlight w:val="none"/>
        </w:rPr>
      </w:pPr>
    </w:p>
    <w:p w14:paraId="6D0B2FFC">
      <w:pPr>
        <w:pStyle w:val="246"/>
        <w:spacing w:before="0" w:after="0"/>
        <w:ind w:firstLine="0"/>
        <w:rPr>
          <w:rFonts w:ascii="Times New Roman" w:hAnsi="Times New Roman"/>
          <w:color w:val="auto"/>
          <w:highlight w:val="none"/>
        </w:rPr>
      </w:pPr>
    </w:p>
    <w:p w14:paraId="613CCB6F">
      <w:pPr>
        <w:rPr>
          <w:b/>
          <w:color w:val="auto"/>
          <w:sz w:val="32"/>
          <w:szCs w:val="32"/>
          <w:highlight w:val="none"/>
        </w:rPr>
      </w:pPr>
      <w:bookmarkStart w:id="57" w:name="_Toc15296"/>
      <w:bookmarkStart w:id="58" w:name="_Toc11038"/>
      <w:bookmarkStart w:id="59" w:name="_Toc10676"/>
      <w:bookmarkStart w:id="60" w:name="_Toc25159"/>
      <w:bookmarkStart w:id="61" w:name="_Toc4212"/>
      <w:r>
        <w:rPr>
          <w:b/>
          <w:color w:val="auto"/>
          <w:sz w:val="32"/>
          <w:szCs w:val="32"/>
          <w:highlight w:val="none"/>
        </w:rPr>
        <w:br w:type="page" w:clear="all"/>
      </w:r>
      <w:bookmarkEnd w:id="57"/>
      <w:bookmarkEnd w:id="58"/>
      <w:bookmarkEnd w:id="59"/>
      <w:bookmarkEnd w:id="60"/>
      <w:bookmarkEnd w:id="61"/>
    </w:p>
    <w:p w14:paraId="745548F2">
      <w:pPr>
        <w:rPr>
          <w:b/>
          <w:color w:val="auto"/>
          <w:sz w:val="32"/>
          <w:szCs w:val="32"/>
          <w:highlight w:val="none"/>
        </w:rPr>
      </w:pPr>
    </w:p>
    <w:p w14:paraId="06DC7423">
      <w:pPr>
        <w:rPr>
          <w:iCs/>
          <w:color w:val="auto"/>
          <w:sz w:val="36"/>
          <w:szCs w:val="36"/>
          <w:highlight w:val="none"/>
          <w:u w:val="single"/>
        </w:rPr>
      </w:pPr>
      <w:r>
        <w:rPr>
          <w:iCs/>
          <w:color w:val="auto"/>
          <w:sz w:val="36"/>
          <w:szCs w:val="36"/>
          <w:highlight w:val="none"/>
          <w:u w:val="single"/>
        </w:rPr>
        <w:t>一、法人或者其他组织的营业执照等证明文件，自然人的身份证明</w:t>
      </w:r>
    </w:p>
    <w:p w14:paraId="52601EE2">
      <w:pPr>
        <w:rPr>
          <w:i/>
          <w:color w:val="auto"/>
          <w:sz w:val="36"/>
          <w:szCs w:val="22"/>
          <w:highlight w:val="none"/>
          <w:u w:val="single"/>
        </w:rPr>
      </w:pPr>
      <w:r>
        <w:rPr>
          <w:i/>
          <w:color w:val="auto"/>
          <w:sz w:val="36"/>
          <w:szCs w:val="22"/>
          <w:highlight w:val="none"/>
          <w:u w:val="single"/>
        </w:rPr>
        <w:br w:type="page" w:clear="all"/>
      </w:r>
    </w:p>
    <w:p w14:paraId="4C8D9878">
      <w:pPr>
        <w:jc w:val="left"/>
        <w:rPr>
          <w:iCs/>
          <w:color w:val="auto"/>
          <w:sz w:val="36"/>
          <w:szCs w:val="36"/>
          <w:highlight w:val="none"/>
        </w:rPr>
      </w:pPr>
    </w:p>
    <w:p w14:paraId="6F1F21A9">
      <w:pPr>
        <w:jc w:val="left"/>
        <w:rPr>
          <w:iCs/>
          <w:color w:val="auto"/>
          <w:sz w:val="36"/>
          <w:szCs w:val="36"/>
          <w:highlight w:val="none"/>
        </w:rPr>
      </w:pPr>
      <w:r>
        <w:rPr>
          <w:rFonts w:hint="eastAsia"/>
          <w:iCs/>
          <w:color w:val="auto"/>
          <w:sz w:val="36"/>
          <w:szCs w:val="36"/>
          <w:highlight w:val="none"/>
        </w:rPr>
        <w:t xml:space="preserve">二、具有良好的商业信誉和健全的财务会计制度；（按连财购〔2023〕4号文件要求，符合要求的提交《财务状况报告及税收、社会保障资金缴纳情况承诺函》，并上传至电子响应文件中，格式详见采购文件）； </w:t>
      </w:r>
    </w:p>
    <w:p w14:paraId="185B4A15">
      <w:pPr>
        <w:jc w:val="left"/>
        <w:rPr>
          <w:iCs/>
          <w:color w:val="auto"/>
          <w:sz w:val="36"/>
          <w:szCs w:val="36"/>
          <w:highlight w:val="none"/>
        </w:rPr>
      </w:pPr>
    </w:p>
    <w:p w14:paraId="0135BA82">
      <w:pPr>
        <w:jc w:val="left"/>
        <w:rPr>
          <w:iCs/>
          <w:color w:val="auto"/>
          <w:sz w:val="36"/>
          <w:szCs w:val="36"/>
          <w:highlight w:val="none"/>
        </w:rPr>
      </w:pPr>
    </w:p>
    <w:p w14:paraId="0540CD85">
      <w:pPr>
        <w:jc w:val="left"/>
        <w:rPr>
          <w:iCs/>
          <w:color w:val="auto"/>
          <w:sz w:val="36"/>
          <w:szCs w:val="36"/>
          <w:highlight w:val="none"/>
        </w:rPr>
      </w:pPr>
      <w:r>
        <w:rPr>
          <w:rFonts w:hint="eastAsia"/>
          <w:iCs/>
          <w:color w:val="auto"/>
          <w:sz w:val="36"/>
          <w:szCs w:val="36"/>
          <w:highlight w:val="none"/>
        </w:rPr>
        <w:t xml:space="preserve">三、依法缴纳税收和社会保障资金的相关材料；（按连财购〔2023〕4号文件要求，符合要求的提交《财务状况报告及税收、社会保障资金缴纳情况承诺函》，并上传至电子响应文件中，格式详见采购文件）； </w:t>
      </w:r>
    </w:p>
    <w:p w14:paraId="221914F3">
      <w:pPr>
        <w:jc w:val="center"/>
        <w:rPr>
          <w:iCs/>
          <w:color w:val="auto"/>
          <w:sz w:val="36"/>
          <w:szCs w:val="36"/>
          <w:highlight w:val="none"/>
        </w:rPr>
      </w:pPr>
    </w:p>
    <w:p w14:paraId="37458501">
      <w:pPr>
        <w:jc w:val="left"/>
        <w:rPr>
          <w:iCs/>
          <w:color w:val="auto"/>
          <w:sz w:val="36"/>
          <w:szCs w:val="36"/>
          <w:highlight w:val="none"/>
        </w:rPr>
      </w:pPr>
    </w:p>
    <w:p w14:paraId="010C3FEF">
      <w:pPr>
        <w:spacing w:line="360" w:lineRule="auto"/>
        <w:jc w:val="center"/>
        <w:rPr>
          <w:rFonts w:eastAsia="黑体"/>
          <w:bCs/>
          <w:color w:val="auto"/>
          <w:sz w:val="36"/>
          <w:szCs w:val="28"/>
          <w:highlight w:val="none"/>
        </w:rPr>
      </w:pPr>
    </w:p>
    <w:p w14:paraId="4DFD7769">
      <w:pPr>
        <w:spacing w:line="360" w:lineRule="auto"/>
        <w:jc w:val="center"/>
        <w:rPr>
          <w:rFonts w:eastAsia="黑体"/>
          <w:bCs/>
          <w:color w:val="auto"/>
          <w:sz w:val="36"/>
          <w:szCs w:val="28"/>
          <w:highlight w:val="none"/>
        </w:rPr>
      </w:pPr>
    </w:p>
    <w:p w14:paraId="0FDACAD8">
      <w:pPr>
        <w:spacing w:line="360" w:lineRule="auto"/>
        <w:jc w:val="center"/>
        <w:rPr>
          <w:rFonts w:eastAsia="黑体"/>
          <w:bCs/>
          <w:color w:val="auto"/>
          <w:sz w:val="36"/>
          <w:szCs w:val="28"/>
          <w:highlight w:val="none"/>
        </w:rPr>
      </w:pPr>
    </w:p>
    <w:p w14:paraId="57A47B49">
      <w:pPr>
        <w:spacing w:line="360" w:lineRule="auto"/>
        <w:jc w:val="center"/>
        <w:rPr>
          <w:rFonts w:eastAsia="黑体"/>
          <w:bCs/>
          <w:color w:val="auto"/>
          <w:sz w:val="36"/>
          <w:szCs w:val="28"/>
          <w:highlight w:val="none"/>
        </w:rPr>
      </w:pPr>
    </w:p>
    <w:p w14:paraId="5C1A8FE9">
      <w:pPr>
        <w:spacing w:line="360" w:lineRule="auto"/>
        <w:jc w:val="center"/>
        <w:rPr>
          <w:rFonts w:eastAsia="黑体"/>
          <w:bCs/>
          <w:color w:val="auto"/>
          <w:sz w:val="36"/>
          <w:szCs w:val="28"/>
          <w:highlight w:val="none"/>
        </w:rPr>
      </w:pPr>
    </w:p>
    <w:p w14:paraId="020FC92C">
      <w:pPr>
        <w:spacing w:line="360" w:lineRule="auto"/>
        <w:jc w:val="center"/>
        <w:rPr>
          <w:rFonts w:eastAsia="黑体"/>
          <w:bCs/>
          <w:color w:val="auto"/>
          <w:sz w:val="36"/>
          <w:szCs w:val="28"/>
          <w:highlight w:val="none"/>
        </w:rPr>
      </w:pPr>
    </w:p>
    <w:p w14:paraId="32A54333">
      <w:pPr>
        <w:spacing w:line="360" w:lineRule="auto"/>
        <w:jc w:val="center"/>
        <w:rPr>
          <w:rFonts w:eastAsia="黑体"/>
          <w:bCs/>
          <w:color w:val="auto"/>
          <w:sz w:val="36"/>
          <w:szCs w:val="28"/>
          <w:highlight w:val="none"/>
        </w:rPr>
      </w:pPr>
    </w:p>
    <w:p w14:paraId="090FC770">
      <w:pPr>
        <w:spacing w:line="360" w:lineRule="auto"/>
        <w:jc w:val="center"/>
        <w:rPr>
          <w:rFonts w:eastAsia="黑体"/>
          <w:bCs/>
          <w:color w:val="auto"/>
          <w:sz w:val="36"/>
          <w:szCs w:val="28"/>
          <w:highlight w:val="none"/>
        </w:rPr>
      </w:pPr>
    </w:p>
    <w:p w14:paraId="3D62B7E1">
      <w:pPr>
        <w:spacing w:line="360" w:lineRule="auto"/>
        <w:jc w:val="center"/>
        <w:rPr>
          <w:rFonts w:eastAsia="黑体"/>
          <w:bCs/>
          <w:color w:val="auto"/>
          <w:sz w:val="36"/>
          <w:szCs w:val="28"/>
          <w:highlight w:val="none"/>
        </w:rPr>
      </w:pPr>
    </w:p>
    <w:p w14:paraId="0F350251">
      <w:pPr>
        <w:spacing w:line="360" w:lineRule="auto"/>
        <w:jc w:val="center"/>
        <w:rPr>
          <w:rFonts w:eastAsia="黑体"/>
          <w:bCs/>
          <w:color w:val="auto"/>
          <w:sz w:val="36"/>
          <w:szCs w:val="28"/>
          <w:highlight w:val="none"/>
        </w:rPr>
      </w:pPr>
    </w:p>
    <w:p w14:paraId="7FA68D27">
      <w:pPr>
        <w:spacing w:line="360" w:lineRule="auto"/>
        <w:jc w:val="center"/>
        <w:rPr>
          <w:rFonts w:eastAsia="黑体"/>
          <w:bCs/>
          <w:color w:val="auto"/>
          <w:sz w:val="36"/>
          <w:szCs w:val="28"/>
          <w:highlight w:val="none"/>
        </w:rPr>
      </w:pPr>
    </w:p>
    <w:p w14:paraId="3382060F">
      <w:pPr>
        <w:spacing w:line="360" w:lineRule="auto"/>
        <w:jc w:val="center"/>
        <w:rPr>
          <w:rFonts w:eastAsia="黑体"/>
          <w:bCs/>
          <w:color w:val="auto"/>
          <w:sz w:val="36"/>
          <w:szCs w:val="28"/>
          <w:highlight w:val="none"/>
        </w:rPr>
      </w:pPr>
    </w:p>
    <w:p w14:paraId="1E2F2EB7">
      <w:pPr>
        <w:spacing w:line="360" w:lineRule="auto"/>
        <w:jc w:val="center"/>
        <w:rPr>
          <w:rFonts w:eastAsia="黑体"/>
          <w:bCs/>
          <w:color w:val="auto"/>
          <w:sz w:val="36"/>
          <w:szCs w:val="28"/>
          <w:highlight w:val="none"/>
        </w:rPr>
      </w:pPr>
    </w:p>
    <w:p w14:paraId="131FDDFA">
      <w:pPr>
        <w:spacing w:line="360" w:lineRule="auto"/>
        <w:jc w:val="center"/>
        <w:rPr>
          <w:rFonts w:eastAsia="黑体"/>
          <w:bCs/>
          <w:color w:val="auto"/>
          <w:sz w:val="36"/>
          <w:szCs w:val="28"/>
          <w:highlight w:val="none"/>
        </w:rPr>
      </w:pPr>
      <w:r>
        <w:rPr>
          <w:rFonts w:eastAsia="黑体"/>
          <w:bCs/>
          <w:color w:val="auto"/>
          <w:sz w:val="36"/>
          <w:szCs w:val="28"/>
          <w:highlight w:val="none"/>
        </w:rPr>
        <w:t>财务状况报告及税收、社会保障资金缴纳情况承诺函</w:t>
      </w:r>
    </w:p>
    <w:p w14:paraId="48937BD6">
      <w:pPr>
        <w:jc w:val="left"/>
        <w:rPr>
          <w:color w:val="auto"/>
          <w:highlight w:val="none"/>
        </w:rPr>
      </w:pPr>
    </w:p>
    <w:p w14:paraId="5D02AD89">
      <w:pPr>
        <w:spacing w:line="500" w:lineRule="exact"/>
        <w:jc w:val="left"/>
        <w:rPr>
          <w:color w:val="auto"/>
          <w:sz w:val="24"/>
          <w:highlight w:val="none"/>
        </w:rPr>
      </w:pPr>
      <w:r>
        <w:rPr>
          <w:color w:val="auto"/>
          <w:sz w:val="24"/>
          <w:highlight w:val="none"/>
        </w:rPr>
        <w:t>致：</w:t>
      </w:r>
      <w:r>
        <w:rPr>
          <w:i/>
          <w:color w:val="auto"/>
          <w:sz w:val="24"/>
          <w:highlight w:val="none"/>
          <w:u w:val="single"/>
        </w:rPr>
        <w:t>采购人名称</w:t>
      </w:r>
    </w:p>
    <w:p w14:paraId="4AC85715">
      <w:pPr>
        <w:spacing w:line="500" w:lineRule="exact"/>
        <w:ind w:firstLine="480"/>
        <w:jc w:val="left"/>
        <w:rPr>
          <w:color w:val="auto"/>
          <w:sz w:val="24"/>
          <w:highlight w:val="none"/>
        </w:rPr>
      </w:pPr>
      <w:r>
        <w:rPr>
          <w:color w:val="auto"/>
          <w:sz w:val="24"/>
          <w:highlight w:val="none"/>
        </w:rPr>
        <w:t>我方</w:t>
      </w:r>
      <w:r>
        <w:rPr>
          <w:rFonts w:eastAsia="Arial"/>
          <w:color w:val="auto"/>
          <w:sz w:val="24"/>
          <w:highlight w:val="none"/>
          <w:u w:val="single"/>
        </w:rPr>
        <w:t>供应商</w:t>
      </w:r>
      <w:r>
        <w:rPr>
          <w:color w:val="auto"/>
          <w:sz w:val="24"/>
          <w:highlight w:val="none"/>
          <w:u w:val="single"/>
        </w:rPr>
        <w:t>名称</w:t>
      </w:r>
      <w:r>
        <w:rPr>
          <w:color w:val="auto"/>
          <w:sz w:val="24"/>
          <w:highlight w:val="none"/>
        </w:rPr>
        <w:t>参加</w:t>
      </w:r>
      <w:r>
        <w:rPr>
          <w:color w:val="auto"/>
          <w:sz w:val="24"/>
          <w:highlight w:val="none"/>
          <w:u w:val="single"/>
        </w:rPr>
        <w:t>项目名称</w:t>
      </w:r>
      <w:r>
        <w:rPr>
          <w:color w:val="auto"/>
          <w:sz w:val="24"/>
          <w:highlight w:val="none"/>
        </w:rPr>
        <w:t>（项目编号：</w:t>
      </w:r>
      <w:r>
        <w:rPr>
          <w:color w:val="auto"/>
          <w:sz w:val="24"/>
          <w:highlight w:val="none"/>
          <w:u w:val="single"/>
        </w:rPr>
        <w:t>项目编号</w:t>
      </w:r>
      <w:r>
        <w:rPr>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2C19334">
      <w:pPr>
        <w:spacing w:line="500" w:lineRule="exact"/>
        <w:ind w:firstLine="480"/>
        <w:jc w:val="left"/>
        <w:rPr>
          <w:color w:val="auto"/>
          <w:sz w:val="24"/>
          <w:highlight w:val="none"/>
        </w:rPr>
      </w:pPr>
      <w:r>
        <w:rPr>
          <w:color w:val="auto"/>
          <w:sz w:val="24"/>
          <w:highlight w:val="none"/>
        </w:rPr>
        <w:t>（1）具有良好的商业信誉和健全的财务会计制度（财务状况报告）；</w:t>
      </w:r>
    </w:p>
    <w:p w14:paraId="5738EBCF">
      <w:pPr>
        <w:spacing w:line="500" w:lineRule="exact"/>
        <w:ind w:firstLine="480"/>
        <w:jc w:val="left"/>
        <w:rPr>
          <w:color w:val="auto"/>
          <w:sz w:val="24"/>
          <w:highlight w:val="none"/>
        </w:rPr>
      </w:pPr>
      <w:r>
        <w:rPr>
          <w:color w:val="auto"/>
          <w:sz w:val="24"/>
          <w:highlight w:val="none"/>
        </w:rPr>
        <w:t>（2）有依法缴纳税收和社会保障资金的良好记录。</w:t>
      </w:r>
    </w:p>
    <w:p w14:paraId="3DBB4DB3">
      <w:pPr>
        <w:spacing w:line="500" w:lineRule="exact"/>
        <w:ind w:firstLine="480"/>
        <w:jc w:val="left"/>
        <w:rPr>
          <w:color w:val="auto"/>
          <w:sz w:val="24"/>
          <w:highlight w:val="none"/>
        </w:rPr>
      </w:pPr>
      <w:r>
        <w:rPr>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5A0B347">
      <w:pPr>
        <w:spacing w:line="500" w:lineRule="exact"/>
        <w:ind w:firstLine="480"/>
        <w:jc w:val="left"/>
        <w:rPr>
          <w:color w:val="auto"/>
          <w:sz w:val="24"/>
          <w:highlight w:val="none"/>
        </w:rPr>
      </w:pPr>
      <w:r>
        <w:rPr>
          <w:color w:val="auto"/>
          <w:sz w:val="24"/>
          <w:highlight w:val="none"/>
        </w:rPr>
        <w:t>特此承诺</w:t>
      </w:r>
      <w:r>
        <w:rPr>
          <w:rFonts w:hint="eastAsia"/>
          <w:color w:val="auto"/>
          <w:sz w:val="24"/>
          <w:highlight w:val="none"/>
        </w:rPr>
        <w:t>。</w:t>
      </w:r>
    </w:p>
    <w:p w14:paraId="110A902D">
      <w:pPr>
        <w:spacing w:line="500" w:lineRule="exact"/>
        <w:ind w:firstLine="480"/>
        <w:jc w:val="left"/>
        <w:rPr>
          <w:color w:val="auto"/>
          <w:sz w:val="24"/>
          <w:highlight w:val="none"/>
        </w:rPr>
      </w:pPr>
    </w:p>
    <w:p w14:paraId="5D49B89B">
      <w:pPr>
        <w:spacing w:line="500" w:lineRule="exact"/>
        <w:ind w:firstLine="480"/>
        <w:jc w:val="left"/>
        <w:rPr>
          <w:color w:val="auto"/>
          <w:sz w:val="24"/>
          <w:highlight w:val="none"/>
        </w:rPr>
      </w:pPr>
      <w:r>
        <w:rPr>
          <w:color w:val="auto"/>
          <w:sz w:val="24"/>
          <w:highlight w:val="none"/>
        </w:rPr>
        <w:t>供应商（公章）：</w:t>
      </w:r>
    </w:p>
    <w:p w14:paraId="703BFD3B">
      <w:pPr>
        <w:spacing w:line="500" w:lineRule="exact"/>
        <w:ind w:firstLine="480"/>
        <w:jc w:val="left"/>
        <w:rPr>
          <w:color w:val="auto"/>
          <w:sz w:val="24"/>
          <w:highlight w:val="none"/>
        </w:rPr>
      </w:pPr>
      <w:r>
        <w:rPr>
          <w:color w:val="auto"/>
          <w:sz w:val="24"/>
          <w:highlight w:val="none"/>
        </w:rPr>
        <w:t>法定代表人（单位负责人）或委托代理人（签名或签章）：</w:t>
      </w:r>
    </w:p>
    <w:p w14:paraId="486EA1FD">
      <w:pPr>
        <w:spacing w:line="500" w:lineRule="exact"/>
        <w:ind w:firstLine="480"/>
        <w:jc w:val="left"/>
        <w:rPr>
          <w:color w:val="auto"/>
          <w:sz w:val="24"/>
          <w:highlight w:val="none"/>
        </w:rPr>
      </w:pPr>
      <w:r>
        <w:rPr>
          <w:color w:val="auto"/>
          <w:sz w:val="24"/>
          <w:highlight w:val="none"/>
        </w:rPr>
        <w:t>日期：    年     月     日</w:t>
      </w:r>
    </w:p>
    <w:p w14:paraId="574953EE">
      <w:pPr>
        <w:spacing w:line="500" w:lineRule="exact"/>
        <w:ind w:firstLine="480"/>
        <w:jc w:val="left"/>
        <w:rPr>
          <w:color w:val="auto"/>
          <w:sz w:val="24"/>
          <w:highlight w:val="none"/>
        </w:rPr>
      </w:pPr>
    </w:p>
    <w:p w14:paraId="3325B651">
      <w:pPr>
        <w:spacing w:line="500" w:lineRule="exact"/>
        <w:ind w:firstLine="480"/>
        <w:jc w:val="left"/>
        <w:rPr>
          <w:color w:val="auto"/>
          <w:sz w:val="24"/>
          <w:highlight w:val="none"/>
        </w:rPr>
      </w:pPr>
    </w:p>
    <w:p w14:paraId="48D007A2">
      <w:pPr>
        <w:spacing w:line="500" w:lineRule="exact"/>
        <w:ind w:firstLine="480"/>
        <w:jc w:val="left"/>
        <w:rPr>
          <w:color w:val="auto"/>
          <w:sz w:val="24"/>
          <w:highlight w:val="none"/>
        </w:rPr>
      </w:pPr>
    </w:p>
    <w:p w14:paraId="6FC1B341">
      <w:pPr>
        <w:spacing w:line="500" w:lineRule="exact"/>
        <w:ind w:firstLine="480"/>
        <w:jc w:val="left"/>
        <w:rPr>
          <w:color w:val="auto"/>
          <w:sz w:val="24"/>
          <w:highlight w:val="none"/>
        </w:rPr>
      </w:pPr>
    </w:p>
    <w:p w14:paraId="7506C9E8">
      <w:pPr>
        <w:spacing w:line="500" w:lineRule="exact"/>
        <w:ind w:firstLine="480"/>
        <w:jc w:val="left"/>
        <w:rPr>
          <w:color w:val="auto"/>
          <w:sz w:val="24"/>
          <w:highlight w:val="none"/>
        </w:rPr>
      </w:pPr>
    </w:p>
    <w:p w14:paraId="207CCEE1">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p>
    <w:p w14:paraId="6F19627B">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p>
    <w:p w14:paraId="3BE3F33B">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p>
    <w:p w14:paraId="32F703AA">
      <w:pPr>
        <w:keepNext/>
        <w:keepLines/>
        <w:spacing w:before="360" w:after="200" w:line="360" w:lineRule="auto"/>
        <w:jc w:val="center"/>
        <w:outlineLvl w:val="1"/>
        <w:rPr>
          <w:color w:val="auto"/>
          <w:sz w:val="36"/>
          <w:szCs w:val="22"/>
          <w:highlight w:val="none"/>
        </w:rPr>
      </w:pPr>
      <w:r>
        <w:rPr>
          <w:color w:val="auto"/>
          <w:sz w:val="36"/>
          <w:szCs w:val="22"/>
          <w:highlight w:val="none"/>
        </w:rPr>
        <w:t>四、具备履行合同所必需的设备和专业技术能力的声明及证明材料</w:t>
      </w:r>
    </w:p>
    <w:p w14:paraId="49545372">
      <w:pPr>
        <w:spacing w:line="460" w:lineRule="exact"/>
        <w:jc w:val="center"/>
        <w:rPr>
          <w:rFonts w:eastAsia="黑体"/>
          <w:bCs/>
          <w:color w:val="auto"/>
          <w:sz w:val="36"/>
          <w:szCs w:val="28"/>
          <w:highlight w:val="none"/>
        </w:rPr>
      </w:pPr>
      <w:r>
        <w:rPr>
          <w:rFonts w:eastAsia="黑体"/>
          <w:bCs/>
          <w:color w:val="auto"/>
          <w:sz w:val="36"/>
          <w:szCs w:val="28"/>
          <w:highlight w:val="none"/>
        </w:rPr>
        <w:t>具备履行合同所必需的设备和专业技术能力的</w:t>
      </w:r>
    </w:p>
    <w:p w14:paraId="43120937">
      <w:pPr>
        <w:spacing w:line="460" w:lineRule="exact"/>
        <w:jc w:val="center"/>
        <w:rPr>
          <w:color w:val="auto"/>
          <w:sz w:val="24"/>
          <w:highlight w:val="none"/>
        </w:rPr>
      </w:pPr>
      <w:r>
        <w:rPr>
          <w:rFonts w:eastAsia="黑体"/>
          <w:bCs/>
          <w:color w:val="auto"/>
          <w:sz w:val="36"/>
          <w:szCs w:val="28"/>
          <w:highlight w:val="none"/>
        </w:rPr>
        <w:t>声明及证明材料</w:t>
      </w:r>
    </w:p>
    <w:p w14:paraId="25F863CA">
      <w:pPr>
        <w:spacing w:line="360" w:lineRule="auto"/>
        <w:ind w:firstLine="480"/>
        <w:jc w:val="left"/>
        <w:rPr>
          <w:color w:val="auto"/>
          <w:sz w:val="24"/>
          <w:highlight w:val="none"/>
        </w:rPr>
      </w:pPr>
      <w:r>
        <w:rPr>
          <w:color w:val="auto"/>
          <w:sz w:val="24"/>
          <w:highlight w:val="none"/>
        </w:rPr>
        <w:t>我单位郑重声明：我单位具备履行本项采购合同所必需的设备和专业技术能力，为履行本项采购合同我公司具备如下主要设备和主要专业技术能力：</w:t>
      </w:r>
    </w:p>
    <w:p w14:paraId="451909EF">
      <w:pPr>
        <w:spacing w:line="360" w:lineRule="auto"/>
        <w:ind w:firstLine="480"/>
        <w:rPr>
          <w:color w:val="auto"/>
          <w:sz w:val="24"/>
          <w:highlight w:val="none"/>
        </w:rPr>
      </w:pPr>
      <w:r>
        <w:rPr>
          <w:color w:val="auto"/>
          <w:sz w:val="24"/>
          <w:highlight w:val="none"/>
        </w:rPr>
        <w:t>主要设备有：</w:t>
      </w:r>
      <w:r>
        <w:rPr>
          <w:color w:val="auto"/>
          <w:sz w:val="24"/>
          <w:highlight w:val="none"/>
          <w:u w:val="single"/>
        </w:rPr>
        <w:t xml:space="preserve">                                  </w:t>
      </w:r>
      <w:r>
        <w:rPr>
          <w:color w:val="auto"/>
          <w:sz w:val="24"/>
          <w:highlight w:val="none"/>
        </w:rPr>
        <w:t>。（须附证明材料）</w:t>
      </w:r>
    </w:p>
    <w:p w14:paraId="6C9EEF96">
      <w:pPr>
        <w:spacing w:line="360" w:lineRule="auto"/>
        <w:jc w:val="left"/>
        <w:rPr>
          <w:color w:val="auto"/>
          <w:sz w:val="24"/>
          <w:highlight w:val="none"/>
        </w:rPr>
      </w:pPr>
    </w:p>
    <w:p w14:paraId="285A3E90">
      <w:pPr>
        <w:spacing w:line="360" w:lineRule="auto"/>
        <w:ind w:firstLine="480"/>
        <w:rPr>
          <w:color w:val="auto"/>
          <w:sz w:val="24"/>
          <w:highlight w:val="none"/>
        </w:rPr>
      </w:pPr>
      <w:r>
        <w:rPr>
          <w:color w:val="auto"/>
          <w:sz w:val="24"/>
          <w:highlight w:val="none"/>
        </w:rPr>
        <w:t>主要专业技术能力有：</w:t>
      </w:r>
      <w:r>
        <w:rPr>
          <w:color w:val="auto"/>
          <w:sz w:val="24"/>
          <w:highlight w:val="none"/>
          <w:u w:val="single"/>
        </w:rPr>
        <w:t xml:space="preserve">                          </w:t>
      </w:r>
      <w:r>
        <w:rPr>
          <w:color w:val="auto"/>
          <w:sz w:val="24"/>
          <w:highlight w:val="none"/>
        </w:rPr>
        <w:t>。（须附证明材料）</w:t>
      </w:r>
    </w:p>
    <w:p w14:paraId="291ED189">
      <w:pPr>
        <w:spacing w:line="360" w:lineRule="auto"/>
        <w:ind w:firstLine="480"/>
        <w:rPr>
          <w:color w:val="auto"/>
          <w:sz w:val="24"/>
          <w:highlight w:val="none"/>
        </w:rPr>
      </w:pPr>
    </w:p>
    <w:p w14:paraId="1E594997">
      <w:pPr>
        <w:spacing w:line="360" w:lineRule="auto"/>
        <w:ind w:firstLine="480"/>
        <w:rPr>
          <w:color w:val="auto"/>
          <w:sz w:val="24"/>
          <w:highlight w:val="none"/>
        </w:rPr>
      </w:pPr>
    </w:p>
    <w:p w14:paraId="6268F102">
      <w:pPr>
        <w:spacing w:line="360" w:lineRule="auto"/>
        <w:ind w:firstLine="480"/>
        <w:rPr>
          <w:color w:val="auto"/>
          <w:sz w:val="24"/>
          <w:highlight w:val="none"/>
        </w:rPr>
      </w:pPr>
      <w:r>
        <w:rPr>
          <w:color w:val="auto"/>
          <w:sz w:val="24"/>
          <w:highlight w:val="none"/>
        </w:rPr>
        <w:t>供应商（盖章）：</w:t>
      </w:r>
    </w:p>
    <w:p w14:paraId="6EF2BAAE">
      <w:pPr>
        <w:spacing w:line="360" w:lineRule="auto"/>
        <w:ind w:firstLine="480"/>
        <w:rPr>
          <w:color w:val="auto"/>
          <w:sz w:val="24"/>
          <w:highlight w:val="none"/>
        </w:rPr>
      </w:pPr>
      <w:r>
        <w:rPr>
          <w:color w:val="auto"/>
          <w:sz w:val="24"/>
          <w:highlight w:val="none"/>
        </w:rPr>
        <w:t>法定代表人（单位负责人）或委托代理人（签字或盖章）：</w:t>
      </w:r>
    </w:p>
    <w:p w14:paraId="70F0A70F">
      <w:pPr>
        <w:spacing w:line="360" w:lineRule="auto"/>
        <w:ind w:firstLine="480"/>
        <w:rPr>
          <w:color w:val="auto"/>
          <w:sz w:val="24"/>
          <w:highlight w:val="none"/>
        </w:rPr>
      </w:pPr>
      <w:r>
        <w:rPr>
          <w:color w:val="auto"/>
          <w:sz w:val="24"/>
          <w:highlight w:val="none"/>
        </w:rPr>
        <w:t>日期：    年     月     日</w:t>
      </w:r>
    </w:p>
    <w:p w14:paraId="5B45E268">
      <w:pPr>
        <w:jc w:val="left"/>
        <w:rPr>
          <w:color w:val="auto"/>
          <w:highlight w:val="none"/>
        </w:rPr>
      </w:pPr>
    </w:p>
    <w:p w14:paraId="230BA8A5">
      <w:pPr>
        <w:spacing w:line="360" w:lineRule="auto"/>
        <w:ind w:firstLine="480"/>
        <w:rPr>
          <w:color w:val="auto"/>
          <w:sz w:val="24"/>
          <w:highlight w:val="none"/>
        </w:rPr>
      </w:pPr>
      <w:r>
        <w:rPr>
          <w:color w:val="auto"/>
          <w:sz w:val="24"/>
          <w:highlight w:val="none"/>
        </w:rPr>
        <w:t>附主要设备和主要专业技术能力的证明材料如下：</w:t>
      </w:r>
    </w:p>
    <w:p w14:paraId="115174E5">
      <w:pPr>
        <w:rPr>
          <w:i/>
          <w:iCs/>
          <w:color w:val="auto"/>
          <w:sz w:val="36"/>
          <w:szCs w:val="22"/>
          <w:highlight w:val="none"/>
          <w:u w:val="single"/>
        </w:rPr>
      </w:pPr>
      <w:r>
        <w:rPr>
          <w:i/>
          <w:iCs/>
          <w:color w:val="auto"/>
          <w:sz w:val="36"/>
          <w:szCs w:val="22"/>
          <w:highlight w:val="none"/>
          <w:u w:val="single"/>
        </w:rPr>
        <w:br w:type="page" w:clear="all"/>
      </w:r>
    </w:p>
    <w:p w14:paraId="7CFE3C72">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五、参加政府采购活动前3年内在经营活动中没有重大违法记录的书面声明</w:t>
      </w:r>
    </w:p>
    <w:p w14:paraId="4061D7A7">
      <w:pPr>
        <w:spacing w:line="460" w:lineRule="exact"/>
        <w:jc w:val="center"/>
        <w:rPr>
          <w:b/>
          <w:bCs/>
          <w:color w:val="auto"/>
          <w:sz w:val="44"/>
          <w:szCs w:val="44"/>
          <w:highlight w:val="none"/>
        </w:rPr>
      </w:pPr>
      <w:r>
        <w:rPr>
          <w:rFonts w:eastAsia="黑体"/>
          <w:bCs/>
          <w:color w:val="auto"/>
          <w:sz w:val="36"/>
          <w:szCs w:val="28"/>
          <w:highlight w:val="none"/>
        </w:rPr>
        <w:t>声  明</w:t>
      </w:r>
    </w:p>
    <w:p w14:paraId="049AED6D">
      <w:pPr>
        <w:spacing w:line="500" w:lineRule="exact"/>
        <w:ind w:firstLine="480"/>
        <w:jc w:val="left"/>
        <w:rPr>
          <w:color w:val="auto"/>
          <w:sz w:val="24"/>
          <w:highlight w:val="none"/>
        </w:rPr>
      </w:pPr>
      <w:r>
        <w:rPr>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46931436">
      <w:pPr>
        <w:spacing w:line="500" w:lineRule="exact"/>
        <w:ind w:firstLine="480"/>
        <w:jc w:val="left"/>
        <w:rPr>
          <w:color w:val="auto"/>
          <w:sz w:val="24"/>
          <w:highlight w:val="none"/>
        </w:rPr>
      </w:pPr>
    </w:p>
    <w:p w14:paraId="137B3C81">
      <w:pPr>
        <w:spacing w:line="500" w:lineRule="exact"/>
        <w:ind w:firstLine="480"/>
        <w:jc w:val="left"/>
        <w:rPr>
          <w:color w:val="auto"/>
          <w:sz w:val="24"/>
          <w:highlight w:val="none"/>
        </w:rPr>
      </w:pPr>
      <w:r>
        <w:rPr>
          <w:color w:val="auto"/>
          <w:sz w:val="24"/>
          <w:highlight w:val="none"/>
        </w:rPr>
        <w:t>供应商（盖章）：</w:t>
      </w:r>
    </w:p>
    <w:p w14:paraId="79CCCF04">
      <w:pPr>
        <w:spacing w:line="500" w:lineRule="exact"/>
        <w:ind w:firstLine="480"/>
        <w:jc w:val="left"/>
        <w:rPr>
          <w:color w:val="auto"/>
          <w:sz w:val="24"/>
          <w:highlight w:val="none"/>
        </w:rPr>
      </w:pPr>
      <w:r>
        <w:rPr>
          <w:color w:val="auto"/>
          <w:sz w:val="24"/>
          <w:highlight w:val="none"/>
        </w:rPr>
        <w:t>法定代表人（单位负责人）或委托代理人（签字或盖章）：</w:t>
      </w:r>
    </w:p>
    <w:p w14:paraId="412EC876">
      <w:pPr>
        <w:spacing w:line="500" w:lineRule="exact"/>
        <w:ind w:firstLine="480"/>
        <w:jc w:val="left"/>
        <w:rPr>
          <w:color w:val="auto"/>
          <w:sz w:val="24"/>
          <w:highlight w:val="none"/>
        </w:rPr>
      </w:pPr>
      <w:r>
        <w:rPr>
          <w:color w:val="auto"/>
          <w:sz w:val="24"/>
          <w:highlight w:val="none"/>
        </w:rPr>
        <w:t>日期：    年     月     日</w:t>
      </w:r>
    </w:p>
    <w:p w14:paraId="3ACD2205">
      <w:pPr>
        <w:rPr>
          <w:i/>
          <w:iCs/>
          <w:color w:val="auto"/>
          <w:sz w:val="36"/>
          <w:szCs w:val="22"/>
          <w:highlight w:val="none"/>
          <w:u w:val="single"/>
        </w:rPr>
      </w:pPr>
      <w:r>
        <w:rPr>
          <w:i/>
          <w:iCs/>
          <w:color w:val="auto"/>
          <w:sz w:val="36"/>
          <w:szCs w:val="22"/>
          <w:highlight w:val="none"/>
          <w:u w:val="single"/>
        </w:rPr>
        <w:br w:type="page" w:clear="all"/>
      </w:r>
    </w:p>
    <w:p w14:paraId="6A9EFAC5">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六、法律、行政法规规定的其他条件的证明文件</w:t>
      </w:r>
    </w:p>
    <w:p w14:paraId="7007596A">
      <w:pPr>
        <w:rPr>
          <w:i/>
          <w:iCs/>
          <w:color w:val="auto"/>
          <w:sz w:val="36"/>
          <w:szCs w:val="22"/>
          <w:highlight w:val="none"/>
          <w:u w:val="single"/>
        </w:rPr>
      </w:pPr>
      <w:r>
        <w:rPr>
          <w:i/>
          <w:iCs/>
          <w:color w:val="auto"/>
          <w:sz w:val="36"/>
          <w:szCs w:val="22"/>
          <w:highlight w:val="none"/>
          <w:u w:val="single"/>
        </w:rPr>
        <w:br w:type="page" w:clear="all"/>
      </w:r>
    </w:p>
    <w:p w14:paraId="64FE2F64">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七、落实政府采购政策需满足的资格要求的证明文件</w:t>
      </w:r>
    </w:p>
    <w:p w14:paraId="066D0126">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中小企业声明函（服务类）</w:t>
      </w:r>
    </w:p>
    <w:p w14:paraId="1ED1BE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本公司郑重声明，根据《政府采购促进中小企业发展管理办法》（财库﹝2020﹞46号）的规定，本公司参加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w:t>
      </w:r>
    </w:p>
    <w:p w14:paraId="6F95BBA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行业；承接企业为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5E4CA25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3CFC2D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317907E0">
      <w:pPr>
        <w:spacing w:line="360" w:lineRule="auto"/>
        <w:ind w:firstLine="480"/>
        <w:rPr>
          <w:rFonts w:hint="eastAsia" w:ascii="宋体" w:hAnsi="宋体" w:cs="宋体"/>
          <w:color w:val="auto"/>
          <w:sz w:val="24"/>
          <w:highlight w:val="none"/>
        </w:rPr>
      </w:pPr>
    </w:p>
    <w:p w14:paraId="0B2FEEE0">
      <w:pPr>
        <w:spacing w:line="360" w:lineRule="auto"/>
        <w:ind w:right="480" w:firstLine="4920"/>
        <w:rPr>
          <w:rFonts w:hint="eastAsia" w:ascii="宋体" w:hAnsi="宋体" w:cs="宋体"/>
          <w:color w:val="auto"/>
          <w:sz w:val="24"/>
          <w:highlight w:val="none"/>
        </w:rPr>
      </w:pPr>
    </w:p>
    <w:p w14:paraId="48EBBA53">
      <w:pPr>
        <w:spacing w:line="360" w:lineRule="auto"/>
        <w:ind w:right="480" w:firstLine="4920"/>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p>
    <w:p w14:paraId="1657EFC6">
      <w:pPr>
        <w:spacing w:line="360" w:lineRule="auto"/>
        <w:ind w:right="480" w:firstLine="4920"/>
        <w:rPr>
          <w:rFonts w:hint="eastAsia" w:ascii="宋体" w:hAnsi="宋体" w:cs="宋体"/>
          <w:color w:val="auto"/>
          <w:sz w:val="24"/>
          <w:highlight w:val="none"/>
        </w:rPr>
      </w:pPr>
      <w:r>
        <w:rPr>
          <w:rFonts w:hint="eastAsia" w:ascii="宋体" w:hAnsi="宋体" w:cs="宋体"/>
          <w:color w:val="auto"/>
          <w:sz w:val="24"/>
          <w:highlight w:val="none"/>
        </w:rPr>
        <w:t>日 期：</w:t>
      </w:r>
    </w:p>
    <w:p w14:paraId="46964ECE">
      <w:pPr>
        <w:spacing w:line="360" w:lineRule="auto"/>
        <w:ind w:right="480"/>
        <w:rPr>
          <w:rFonts w:hint="eastAsia" w:ascii="宋体" w:hAnsi="宋体" w:cs="宋体"/>
          <w:b/>
          <w:color w:val="auto"/>
          <w:sz w:val="24"/>
          <w:highlight w:val="none"/>
        </w:rPr>
      </w:pPr>
    </w:p>
    <w:p w14:paraId="0F5A0071">
      <w:pPr>
        <w:spacing w:line="360" w:lineRule="auto"/>
        <w:ind w:right="480"/>
        <w:rPr>
          <w:rFonts w:hint="eastAsia" w:ascii="宋体" w:hAnsi="宋体" w:cs="宋体"/>
          <w:b/>
          <w:color w:val="auto"/>
          <w:sz w:val="24"/>
          <w:highlight w:val="none"/>
        </w:rPr>
      </w:pPr>
    </w:p>
    <w:p w14:paraId="0ACFAD18">
      <w:pPr>
        <w:spacing w:line="360" w:lineRule="auto"/>
        <w:ind w:right="480" w:firstLine="480"/>
        <w:rPr>
          <w:rFonts w:hint="eastAsia" w:ascii="宋体" w:hAnsi="宋体" w:cs="宋体"/>
          <w:color w:val="auto"/>
          <w:sz w:val="24"/>
          <w:highlight w:val="none"/>
        </w:rPr>
      </w:pPr>
      <w:r>
        <w:rPr>
          <w:rFonts w:hint="eastAsia" w:ascii="宋体" w:hAnsi="宋体" w:cs="宋体"/>
          <w:color w:val="auto"/>
          <w:sz w:val="24"/>
          <w:highlight w:val="none"/>
        </w:rPr>
        <w:t>填报说明：</w:t>
      </w:r>
    </w:p>
    <w:p w14:paraId="5C30347A">
      <w:pPr>
        <w:spacing w:line="360" w:lineRule="auto"/>
        <w:ind w:right="480" w:firstLine="480"/>
        <w:rPr>
          <w:rFonts w:hint="eastAsia" w:ascii="宋体" w:hAnsi="宋体" w:cs="宋体"/>
          <w:color w:val="auto"/>
          <w:sz w:val="24"/>
          <w:highlight w:val="none"/>
        </w:rPr>
      </w:pPr>
      <w:r>
        <w:rPr>
          <w:rFonts w:hint="eastAsia" w:ascii="宋体" w:hAnsi="宋体" w:cs="宋体"/>
          <w:color w:val="auto"/>
          <w:sz w:val="24"/>
          <w:highlight w:val="none"/>
        </w:rPr>
        <w:t>1、从业人员、营业收入、资产总额填报上一年度数据，无上一年度数据的新成立企业可不填报。</w:t>
      </w:r>
    </w:p>
    <w:p w14:paraId="405A267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2、请供应商如实填写，所填内容将作为评审的依据。如填写不完整，将不享受扶持政策。</w:t>
      </w:r>
    </w:p>
    <w:p w14:paraId="5D820CD3">
      <w:pPr>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3、成交供应商的《中小企业声明函》随成交结果公开。</w:t>
      </w:r>
    </w:p>
    <w:p w14:paraId="6132EEF0">
      <w:pPr>
        <w:keepNext/>
        <w:keepLines/>
        <w:spacing w:before="120" w:after="120" w:line="560" w:lineRule="exact"/>
        <w:jc w:val="left"/>
        <w:outlineLvl w:val="1"/>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clear="all"/>
      </w:r>
    </w:p>
    <w:p w14:paraId="7A0569CA">
      <w:pPr>
        <w:pStyle w:val="17"/>
        <w:rPr>
          <w:b/>
          <w:bCs/>
          <w:color w:val="auto"/>
          <w:highlight w:val="none"/>
        </w:rPr>
      </w:pPr>
    </w:p>
    <w:p w14:paraId="3CB86D35">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残疾人福利性单位声明函</w:t>
      </w:r>
    </w:p>
    <w:p w14:paraId="0A4269CB">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单位的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项目由本单位提供全部服务。</w:t>
      </w:r>
    </w:p>
    <w:p w14:paraId="30E13490">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本单位对上述声明的真实性负责。如有虚假，将依法承担相应责任。</w:t>
      </w:r>
    </w:p>
    <w:p w14:paraId="4AAA4B68">
      <w:pPr>
        <w:spacing w:line="560" w:lineRule="exact"/>
        <w:ind w:firstLine="480"/>
        <w:rPr>
          <w:rFonts w:hint="eastAsia" w:ascii="宋体" w:hAnsi="宋体" w:cs="宋体"/>
          <w:color w:val="auto"/>
          <w:sz w:val="24"/>
          <w:szCs w:val="21"/>
          <w:highlight w:val="none"/>
        </w:rPr>
      </w:pPr>
    </w:p>
    <w:p w14:paraId="021BBF7C">
      <w:pPr>
        <w:spacing w:line="560" w:lineRule="exact"/>
        <w:ind w:firstLine="480"/>
        <w:rPr>
          <w:rFonts w:hint="eastAsia" w:ascii="宋体" w:hAnsi="宋体" w:cs="宋体"/>
          <w:color w:val="auto"/>
          <w:sz w:val="24"/>
          <w:szCs w:val="21"/>
          <w:highlight w:val="none"/>
        </w:rPr>
      </w:pPr>
    </w:p>
    <w:p w14:paraId="7D8D9E55">
      <w:pPr>
        <w:spacing w:line="560" w:lineRule="exact"/>
        <w:ind w:firstLine="5040"/>
        <w:rPr>
          <w:rFonts w:hint="eastAsia" w:ascii="宋体" w:hAnsi="宋体" w:cs="宋体"/>
          <w:color w:val="auto"/>
          <w:sz w:val="24"/>
          <w:szCs w:val="21"/>
          <w:highlight w:val="none"/>
        </w:rPr>
      </w:pPr>
      <w:r>
        <w:rPr>
          <w:rFonts w:hint="eastAsia" w:ascii="宋体" w:hAnsi="宋体" w:cs="宋体"/>
          <w:bCs/>
          <w:color w:val="auto"/>
          <w:sz w:val="24"/>
          <w:highlight w:val="none"/>
        </w:rPr>
        <w:t>磋商供应商（盖章）</w:t>
      </w:r>
      <w:r>
        <w:rPr>
          <w:rFonts w:hint="eastAsia" w:ascii="宋体" w:hAnsi="宋体" w:cs="宋体"/>
          <w:color w:val="auto"/>
          <w:sz w:val="24"/>
          <w:szCs w:val="21"/>
          <w:highlight w:val="none"/>
        </w:rPr>
        <w:t>：</w:t>
      </w:r>
    </w:p>
    <w:p w14:paraId="3D001C1E">
      <w:pPr>
        <w:spacing w:line="560" w:lineRule="exact"/>
        <w:ind w:firstLine="5040"/>
        <w:rPr>
          <w:rFonts w:hint="eastAsia" w:ascii="宋体" w:hAnsi="宋体" w:cs="宋体"/>
          <w:color w:val="auto"/>
          <w:sz w:val="24"/>
          <w:szCs w:val="21"/>
          <w:highlight w:val="none"/>
        </w:rPr>
      </w:pPr>
      <w:r>
        <w:rPr>
          <w:rFonts w:hint="eastAsia" w:ascii="宋体" w:hAnsi="宋体" w:cs="宋体"/>
          <w:color w:val="auto"/>
          <w:sz w:val="24"/>
          <w:szCs w:val="21"/>
          <w:highlight w:val="none"/>
        </w:rPr>
        <w:t>日期：   年   月   日</w:t>
      </w:r>
    </w:p>
    <w:p w14:paraId="48437168">
      <w:pPr>
        <w:spacing w:line="560" w:lineRule="exact"/>
        <w:ind w:firstLine="5040"/>
        <w:rPr>
          <w:rFonts w:hint="eastAsia" w:ascii="宋体" w:hAnsi="宋体" w:cs="宋体"/>
          <w:color w:val="auto"/>
          <w:sz w:val="24"/>
          <w:szCs w:val="21"/>
          <w:highlight w:val="none"/>
        </w:rPr>
      </w:pPr>
    </w:p>
    <w:p w14:paraId="5E6279B2">
      <w:pPr>
        <w:spacing w:line="560" w:lineRule="exact"/>
        <w:ind w:firstLine="5040"/>
        <w:rPr>
          <w:rFonts w:hint="eastAsia" w:ascii="宋体" w:hAnsi="宋体" w:cs="宋体"/>
          <w:color w:val="auto"/>
          <w:sz w:val="24"/>
          <w:szCs w:val="21"/>
          <w:highlight w:val="none"/>
        </w:rPr>
      </w:pPr>
    </w:p>
    <w:p w14:paraId="02E3967B">
      <w:pPr>
        <w:spacing w:line="560" w:lineRule="exact"/>
        <w:ind w:firstLine="5040"/>
        <w:rPr>
          <w:rFonts w:hint="eastAsia" w:ascii="宋体" w:hAnsi="宋体" w:cs="宋体"/>
          <w:color w:val="auto"/>
          <w:sz w:val="24"/>
          <w:szCs w:val="21"/>
          <w:highlight w:val="none"/>
        </w:rPr>
      </w:pPr>
    </w:p>
    <w:p w14:paraId="7010A6FA">
      <w:pPr>
        <w:spacing w:line="560" w:lineRule="exact"/>
        <w:ind w:firstLine="5040"/>
        <w:rPr>
          <w:rFonts w:hint="eastAsia" w:ascii="宋体" w:hAnsi="宋体" w:cs="宋体"/>
          <w:color w:val="auto"/>
          <w:sz w:val="24"/>
          <w:szCs w:val="21"/>
          <w:highlight w:val="none"/>
        </w:rPr>
      </w:pPr>
    </w:p>
    <w:p w14:paraId="49E2AACD">
      <w:pPr>
        <w:spacing w:line="560" w:lineRule="exact"/>
        <w:ind w:firstLine="5040"/>
        <w:rPr>
          <w:rFonts w:hint="eastAsia" w:ascii="宋体" w:hAnsi="宋体" w:cs="宋体"/>
          <w:color w:val="auto"/>
          <w:sz w:val="24"/>
          <w:szCs w:val="21"/>
          <w:highlight w:val="none"/>
        </w:rPr>
      </w:pPr>
    </w:p>
    <w:p w14:paraId="17BF4D1F">
      <w:pPr>
        <w:spacing w:line="560" w:lineRule="exact"/>
        <w:ind w:firstLine="5040"/>
        <w:rPr>
          <w:rFonts w:hint="eastAsia" w:ascii="宋体" w:hAnsi="宋体" w:cs="宋体"/>
          <w:color w:val="auto"/>
          <w:sz w:val="24"/>
          <w:szCs w:val="21"/>
          <w:highlight w:val="none"/>
        </w:rPr>
      </w:pPr>
    </w:p>
    <w:p w14:paraId="20FE5F27">
      <w:pPr>
        <w:spacing w:line="560" w:lineRule="exact"/>
        <w:ind w:firstLine="5040"/>
        <w:rPr>
          <w:rFonts w:hint="eastAsia" w:ascii="宋体" w:hAnsi="宋体" w:cs="宋体"/>
          <w:color w:val="auto"/>
          <w:sz w:val="24"/>
          <w:szCs w:val="21"/>
          <w:highlight w:val="none"/>
        </w:rPr>
      </w:pPr>
    </w:p>
    <w:p w14:paraId="59951A2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填报说明：</w:t>
      </w:r>
    </w:p>
    <w:p w14:paraId="481A4DB2">
      <w:pPr>
        <w:spacing w:line="360" w:lineRule="auto"/>
        <w:ind w:right="480"/>
        <w:rPr>
          <w:rFonts w:hint="eastAsia" w:ascii="宋体" w:hAnsi="宋体" w:cs="宋体"/>
          <w:color w:val="auto"/>
          <w:sz w:val="24"/>
          <w:highlight w:val="none"/>
        </w:rPr>
      </w:pPr>
      <w:r>
        <w:rPr>
          <w:rFonts w:hint="eastAsia" w:ascii="宋体" w:hAnsi="宋体" w:cs="宋体"/>
          <w:bCs/>
          <w:color w:val="auto"/>
          <w:sz w:val="24"/>
          <w:highlight w:val="none"/>
        </w:rPr>
        <w:t>1、请供应商如实填写，所填内容将作为评审的依据。</w:t>
      </w:r>
      <w:r>
        <w:rPr>
          <w:rFonts w:hint="eastAsia" w:ascii="宋体" w:hAnsi="宋体" w:cs="宋体"/>
          <w:color w:val="auto"/>
          <w:sz w:val="24"/>
          <w:highlight w:val="none"/>
        </w:rPr>
        <w:t>如填写不完整，将不享受扶</w:t>
      </w:r>
      <w:r>
        <w:rPr>
          <w:rFonts w:hint="eastAsia" w:ascii="宋体" w:hAnsi="宋体" w:cs="宋体"/>
          <w:bCs/>
          <w:color w:val="auto"/>
          <w:sz w:val="24"/>
          <w:highlight w:val="none"/>
        </w:rPr>
        <w:t>持政策。</w:t>
      </w:r>
    </w:p>
    <w:p w14:paraId="34239096">
      <w:pPr>
        <w:spacing w:before="360" w:after="200" w:line="360" w:lineRule="auto"/>
        <w:jc w:val="left"/>
        <w:outlineLvl w:val="1"/>
        <w:rPr>
          <w:color w:val="auto"/>
          <w:sz w:val="36"/>
          <w:szCs w:val="22"/>
          <w:highlight w:val="none"/>
          <w:u w:val="single"/>
        </w:rPr>
      </w:pPr>
    </w:p>
    <w:p w14:paraId="536EAC0C">
      <w:pPr>
        <w:spacing w:before="360" w:after="200" w:line="360" w:lineRule="auto"/>
        <w:jc w:val="left"/>
        <w:outlineLvl w:val="1"/>
        <w:rPr>
          <w:color w:val="auto"/>
          <w:sz w:val="36"/>
          <w:szCs w:val="22"/>
          <w:highlight w:val="none"/>
          <w:u w:val="single"/>
        </w:rPr>
      </w:pPr>
    </w:p>
    <w:p w14:paraId="57CB353B">
      <w:pPr>
        <w:spacing w:before="360" w:after="200" w:line="360" w:lineRule="auto"/>
        <w:jc w:val="left"/>
        <w:outlineLvl w:val="1"/>
        <w:rPr>
          <w:color w:val="auto"/>
          <w:sz w:val="36"/>
          <w:szCs w:val="22"/>
          <w:highlight w:val="none"/>
          <w:u w:val="single"/>
        </w:rPr>
      </w:pPr>
    </w:p>
    <w:p w14:paraId="29C5EF5A">
      <w:pPr>
        <w:spacing w:line="360" w:lineRule="auto"/>
        <w:jc w:val="center"/>
        <w:rPr>
          <w:rFonts w:hint="eastAsia" w:ascii="宋体" w:hAnsi="宋体" w:cs="宋体"/>
          <w:b/>
          <w:color w:val="auto"/>
          <w:sz w:val="36"/>
          <w:szCs w:val="28"/>
          <w:highlight w:val="none"/>
        </w:rPr>
      </w:pPr>
    </w:p>
    <w:p w14:paraId="297C1E26">
      <w:pPr>
        <w:spacing w:line="360" w:lineRule="auto"/>
        <w:jc w:val="center"/>
        <w:rPr>
          <w:rFonts w:hint="eastAsia" w:ascii="宋体" w:hAnsi="宋体" w:cs="宋体"/>
          <w:b/>
          <w:color w:val="auto"/>
          <w:sz w:val="36"/>
          <w:szCs w:val="28"/>
          <w:highlight w:val="none"/>
        </w:rPr>
      </w:pPr>
    </w:p>
    <w:p w14:paraId="199D521A">
      <w:pPr>
        <w:spacing w:line="360" w:lineRule="auto"/>
        <w:jc w:val="center"/>
        <w:rPr>
          <w:rFonts w:hint="eastAsia" w:ascii="宋体" w:hAnsi="宋体" w:cs="宋体"/>
          <w:b/>
          <w:color w:val="auto"/>
          <w:sz w:val="36"/>
          <w:szCs w:val="28"/>
          <w:highlight w:val="none"/>
        </w:rPr>
      </w:pPr>
    </w:p>
    <w:p w14:paraId="43636F0F">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支持绿色发展</w:t>
      </w:r>
    </w:p>
    <w:p w14:paraId="58A87474">
      <w:pPr>
        <w:jc w:val="center"/>
        <w:rPr>
          <w:rFonts w:hint="eastAsia" w:ascii="宋体" w:hAnsi="宋体" w:cs="宋体"/>
          <w:b/>
          <w:color w:val="auto"/>
          <w:sz w:val="30"/>
          <w:szCs w:val="30"/>
          <w:highlight w:val="none"/>
        </w:rPr>
      </w:pPr>
    </w:p>
    <w:p w14:paraId="51887675">
      <w:pPr>
        <w:jc w:val="center"/>
        <w:rPr>
          <w:rFonts w:hint="eastAsia" w:ascii="宋体" w:hAnsi="宋体" w:cs="宋体"/>
          <w:b/>
          <w:color w:val="auto"/>
          <w:sz w:val="30"/>
          <w:szCs w:val="30"/>
          <w:highlight w:val="none"/>
        </w:rPr>
      </w:pPr>
    </w:p>
    <w:p w14:paraId="7B354B0E">
      <w:pPr>
        <w:jc w:val="center"/>
        <w:rPr>
          <w:rFonts w:hint="eastAsia" w:ascii="宋体" w:hAnsi="宋体" w:cs="宋体"/>
          <w:b/>
          <w:color w:val="auto"/>
          <w:sz w:val="30"/>
          <w:szCs w:val="30"/>
          <w:highlight w:val="none"/>
        </w:rPr>
      </w:pPr>
    </w:p>
    <w:p w14:paraId="468D4F26">
      <w:pPr>
        <w:jc w:val="center"/>
        <w:rPr>
          <w:rFonts w:hint="eastAsia" w:ascii="宋体" w:hAnsi="宋体" w:cs="宋体"/>
          <w:b/>
          <w:color w:val="auto"/>
          <w:sz w:val="30"/>
          <w:szCs w:val="30"/>
          <w:highlight w:val="none"/>
        </w:rPr>
      </w:pPr>
    </w:p>
    <w:p w14:paraId="36223069">
      <w:pPr>
        <w:jc w:val="center"/>
        <w:rPr>
          <w:rFonts w:hint="eastAsia" w:ascii="宋体" w:hAnsi="宋体" w:cs="宋体"/>
          <w:b/>
          <w:color w:val="auto"/>
          <w:sz w:val="30"/>
          <w:szCs w:val="30"/>
          <w:highlight w:val="none"/>
        </w:rPr>
      </w:pPr>
    </w:p>
    <w:p w14:paraId="58A7EA2F">
      <w:pPr>
        <w:jc w:val="center"/>
        <w:rPr>
          <w:rFonts w:hint="eastAsia" w:ascii="宋体" w:hAnsi="宋体" w:cs="宋体"/>
          <w:b/>
          <w:color w:val="auto"/>
          <w:sz w:val="30"/>
          <w:szCs w:val="30"/>
          <w:highlight w:val="none"/>
        </w:rPr>
      </w:pPr>
    </w:p>
    <w:p w14:paraId="3CCFF633">
      <w:pPr>
        <w:jc w:val="center"/>
        <w:rPr>
          <w:rFonts w:hint="eastAsia" w:ascii="宋体" w:hAnsi="宋体" w:cs="宋体"/>
          <w:b/>
          <w:color w:val="auto"/>
          <w:sz w:val="30"/>
          <w:szCs w:val="30"/>
          <w:highlight w:val="none"/>
        </w:rPr>
      </w:pPr>
    </w:p>
    <w:p w14:paraId="1124D64D">
      <w:pPr>
        <w:jc w:val="center"/>
        <w:rPr>
          <w:rFonts w:hint="eastAsia" w:ascii="宋体" w:hAnsi="宋体" w:cs="宋体"/>
          <w:b/>
          <w:color w:val="auto"/>
          <w:sz w:val="30"/>
          <w:szCs w:val="30"/>
          <w:highlight w:val="none"/>
        </w:rPr>
      </w:pPr>
    </w:p>
    <w:p w14:paraId="4D3DFE4C">
      <w:pPr>
        <w:jc w:val="center"/>
        <w:rPr>
          <w:rFonts w:hint="eastAsia" w:ascii="宋体" w:hAnsi="宋体" w:cs="宋体"/>
          <w:b/>
          <w:color w:val="auto"/>
          <w:sz w:val="30"/>
          <w:szCs w:val="30"/>
          <w:highlight w:val="none"/>
        </w:rPr>
      </w:pPr>
    </w:p>
    <w:p w14:paraId="5E517789">
      <w:pPr>
        <w:jc w:val="center"/>
        <w:rPr>
          <w:rFonts w:hint="eastAsia" w:ascii="宋体" w:hAnsi="宋体" w:cs="宋体"/>
          <w:b/>
          <w:color w:val="auto"/>
          <w:sz w:val="30"/>
          <w:szCs w:val="30"/>
          <w:highlight w:val="none"/>
        </w:rPr>
      </w:pPr>
    </w:p>
    <w:p w14:paraId="76639902">
      <w:pPr>
        <w:jc w:val="center"/>
        <w:rPr>
          <w:rFonts w:hint="eastAsia" w:ascii="宋体" w:hAnsi="宋体" w:cs="宋体"/>
          <w:b/>
          <w:color w:val="auto"/>
          <w:sz w:val="30"/>
          <w:szCs w:val="30"/>
          <w:highlight w:val="none"/>
        </w:rPr>
      </w:pPr>
    </w:p>
    <w:p w14:paraId="65F1E48D">
      <w:pPr>
        <w:jc w:val="center"/>
        <w:rPr>
          <w:rFonts w:hint="eastAsia" w:ascii="宋体" w:hAnsi="宋体" w:cs="宋体"/>
          <w:b/>
          <w:color w:val="auto"/>
          <w:sz w:val="30"/>
          <w:szCs w:val="30"/>
          <w:highlight w:val="none"/>
        </w:rPr>
      </w:pPr>
    </w:p>
    <w:p w14:paraId="0BD9D4C2">
      <w:pPr>
        <w:jc w:val="center"/>
        <w:rPr>
          <w:rFonts w:hint="eastAsia" w:ascii="宋体" w:hAnsi="宋体" w:cs="宋体"/>
          <w:b/>
          <w:color w:val="auto"/>
          <w:sz w:val="30"/>
          <w:szCs w:val="30"/>
          <w:highlight w:val="none"/>
        </w:rPr>
      </w:pPr>
    </w:p>
    <w:p w14:paraId="3EC3E0A8">
      <w:pPr>
        <w:jc w:val="center"/>
        <w:rPr>
          <w:rFonts w:hint="eastAsia" w:ascii="宋体" w:hAnsi="宋体" w:cs="宋体"/>
          <w:b/>
          <w:color w:val="auto"/>
          <w:sz w:val="30"/>
          <w:szCs w:val="30"/>
          <w:highlight w:val="none"/>
        </w:rPr>
      </w:pPr>
    </w:p>
    <w:p w14:paraId="7B8E6020">
      <w:pPr>
        <w:jc w:val="center"/>
        <w:rPr>
          <w:rFonts w:hint="eastAsia" w:ascii="宋体" w:hAnsi="宋体" w:cs="宋体"/>
          <w:b/>
          <w:color w:val="auto"/>
          <w:sz w:val="30"/>
          <w:szCs w:val="30"/>
          <w:highlight w:val="none"/>
        </w:rPr>
      </w:pPr>
    </w:p>
    <w:p w14:paraId="200A9653">
      <w:pPr>
        <w:jc w:val="center"/>
        <w:rPr>
          <w:rFonts w:hint="eastAsia" w:ascii="宋体" w:hAnsi="宋体" w:cs="宋体"/>
          <w:b/>
          <w:color w:val="auto"/>
          <w:sz w:val="30"/>
          <w:szCs w:val="30"/>
          <w:highlight w:val="none"/>
        </w:rPr>
      </w:pPr>
    </w:p>
    <w:p w14:paraId="5135BACE">
      <w:pPr>
        <w:jc w:val="center"/>
        <w:rPr>
          <w:rFonts w:hint="eastAsia" w:ascii="宋体" w:hAnsi="宋体" w:cs="宋体"/>
          <w:b/>
          <w:color w:val="auto"/>
          <w:sz w:val="30"/>
          <w:szCs w:val="30"/>
          <w:highlight w:val="none"/>
        </w:rPr>
      </w:pPr>
    </w:p>
    <w:p w14:paraId="154C43B6">
      <w:pPr>
        <w:jc w:val="center"/>
        <w:rPr>
          <w:rFonts w:hint="eastAsia" w:ascii="宋体" w:hAnsi="宋体" w:cs="宋体"/>
          <w:b/>
          <w:color w:val="auto"/>
          <w:sz w:val="30"/>
          <w:szCs w:val="30"/>
          <w:highlight w:val="none"/>
        </w:rPr>
      </w:pPr>
    </w:p>
    <w:p w14:paraId="29CE4C8C">
      <w:pPr>
        <w:jc w:val="center"/>
        <w:rPr>
          <w:rFonts w:hint="eastAsia" w:ascii="宋体" w:hAnsi="宋体" w:cs="宋体"/>
          <w:b/>
          <w:color w:val="auto"/>
          <w:sz w:val="30"/>
          <w:szCs w:val="30"/>
          <w:highlight w:val="none"/>
        </w:rPr>
      </w:pPr>
    </w:p>
    <w:p w14:paraId="6A5B6FDF">
      <w:pPr>
        <w:jc w:val="center"/>
        <w:rPr>
          <w:rFonts w:hint="eastAsia" w:ascii="宋体" w:hAnsi="宋体" w:cs="宋体"/>
          <w:b/>
          <w:color w:val="auto"/>
          <w:sz w:val="30"/>
          <w:szCs w:val="30"/>
          <w:highlight w:val="none"/>
        </w:rPr>
      </w:pPr>
    </w:p>
    <w:p w14:paraId="50DFB61F">
      <w:pPr>
        <w:jc w:val="center"/>
        <w:rPr>
          <w:rFonts w:hint="eastAsia" w:ascii="宋体" w:hAnsi="宋体" w:cs="宋体"/>
          <w:b/>
          <w:color w:val="auto"/>
          <w:sz w:val="30"/>
          <w:szCs w:val="30"/>
          <w:highlight w:val="none"/>
        </w:rPr>
      </w:pPr>
    </w:p>
    <w:p w14:paraId="315AA39F">
      <w:pPr>
        <w:jc w:val="center"/>
        <w:rPr>
          <w:rFonts w:hint="eastAsia" w:ascii="宋体" w:hAnsi="宋体" w:cs="宋体"/>
          <w:b/>
          <w:color w:val="auto"/>
          <w:sz w:val="30"/>
          <w:szCs w:val="30"/>
          <w:highlight w:val="none"/>
        </w:rPr>
      </w:pPr>
    </w:p>
    <w:p w14:paraId="7D43D4DD">
      <w:pPr>
        <w:jc w:val="center"/>
        <w:rPr>
          <w:rFonts w:hint="eastAsia" w:ascii="宋体" w:hAnsi="宋体" w:cs="宋体"/>
          <w:b/>
          <w:color w:val="auto"/>
          <w:sz w:val="30"/>
          <w:szCs w:val="30"/>
          <w:highlight w:val="none"/>
        </w:rPr>
      </w:pPr>
    </w:p>
    <w:p w14:paraId="2E4A14C7">
      <w:pPr>
        <w:jc w:val="center"/>
        <w:rPr>
          <w:rFonts w:hint="eastAsia" w:ascii="宋体" w:hAnsi="宋体" w:cs="宋体"/>
          <w:b/>
          <w:color w:val="auto"/>
          <w:sz w:val="30"/>
          <w:szCs w:val="30"/>
          <w:highlight w:val="none"/>
        </w:rPr>
      </w:pPr>
    </w:p>
    <w:p w14:paraId="6B0BDEBF">
      <w:pPr>
        <w:jc w:val="center"/>
        <w:rPr>
          <w:rFonts w:hint="eastAsia" w:ascii="宋体" w:hAnsi="宋体" w:cs="宋体"/>
          <w:b/>
          <w:color w:val="auto"/>
          <w:sz w:val="30"/>
          <w:szCs w:val="30"/>
          <w:highlight w:val="none"/>
        </w:rPr>
      </w:pPr>
    </w:p>
    <w:p w14:paraId="416D3807">
      <w:pPr>
        <w:jc w:val="center"/>
        <w:rPr>
          <w:rFonts w:hint="eastAsia" w:ascii="宋体" w:hAnsi="宋体" w:cs="宋体"/>
          <w:b/>
          <w:color w:val="auto"/>
          <w:sz w:val="30"/>
          <w:szCs w:val="30"/>
          <w:highlight w:val="none"/>
        </w:rPr>
      </w:pPr>
    </w:p>
    <w:p w14:paraId="160B3B17">
      <w:pPr>
        <w:jc w:val="center"/>
        <w:rPr>
          <w:rFonts w:hint="eastAsia" w:ascii="宋体" w:hAnsi="宋体" w:cs="宋体"/>
          <w:b/>
          <w:color w:val="auto"/>
          <w:sz w:val="30"/>
          <w:szCs w:val="30"/>
          <w:highlight w:val="none"/>
        </w:rPr>
      </w:pPr>
    </w:p>
    <w:p w14:paraId="47E68CF7">
      <w:pPr>
        <w:jc w:val="center"/>
        <w:rPr>
          <w:rFonts w:hint="eastAsia" w:ascii="宋体" w:hAnsi="宋体" w:cs="宋体"/>
          <w:b/>
          <w:color w:val="auto"/>
          <w:sz w:val="30"/>
          <w:szCs w:val="30"/>
          <w:highlight w:val="none"/>
        </w:rPr>
      </w:pPr>
    </w:p>
    <w:p w14:paraId="72BAAEA1">
      <w:pPr>
        <w:jc w:val="center"/>
        <w:rPr>
          <w:rFonts w:hint="eastAsia" w:ascii="宋体" w:hAnsi="宋体" w:cs="宋体"/>
          <w:b/>
          <w:color w:val="auto"/>
          <w:sz w:val="30"/>
          <w:szCs w:val="30"/>
          <w:highlight w:val="none"/>
        </w:rPr>
      </w:pPr>
    </w:p>
    <w:p w14:paraId="7ECA3A97">
      <w:pPr>
        <w:jc w:val="center"/>
        <w:rPr>
          <w:rFonts w:hint="eastAsia" w:ascii="宋体" w:hAnsi="宋体" w:cs="宋体"/>
          <w:b/>
          <w:color w:val="auto"/>
          <w:sz w:val="30"/>
          <w:szCs w:val="30"/>
          <w:highlight w:val="none"/>
        </w:rPr>
      </w:pPr>
    </w:p>
    <w:p w14:paraId="1868F203">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color w:val="auto"/>
          <w:sz w:val="32"/>
          <w:szCs w:val="32"/>
          <w:highlight w:val="none"/>
          <w:u w:val="single"/>
        </w:rPr>
        <w:t>关于符合本国产品标准的声明函</w:t>
      </w:r>
    </w:p>
    <w:p w14:paraId="2EA877AB">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 </w:t>
      </w:r>
    </w:p>
    <w:p w14:paraId="20F724A8">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C3F4488">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1.</w:t>
      </w:r>
      <w:r>
        <w:rPr>
          <w:rFonts w:ascii="宋体" w:hAnsi="宋体" w:eastAsia="宋体" w:cs="宋体"/>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vertAlign w:val="superscript"/>
        </w:rPr>
        <w:t>1</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vertAlign w:val="superscript"/>
        </w:rPr>
        <w:t>2</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color w:val="auto"/>
          <w:sz w:val="24"/>
          <w:szCs w:val="24"/>
          <w:highlight w:val="none"/>
          <w:u w:val="single"/>
          <w:shd w:val="clear" w:fill="FFFFFF"/>
        </w:rPr>
        <w:t> </w:t>
      </w:r>
      <w:r>
        <w:rPr>
          <w:rFonts w:ascii="宋体" w:hAnsi="宋体" w:eastAsia="宋体" w:cs="宋体"/>
          <w:strike/>
          <w:dstrike w:val="0"/>
          <w:color w:val="auto"/>
          <w:sz w:val="24"/>
          <w:szCs w:val="24"/>
          <w:highlight w:val="none"/>
          <w:u w:val="single"/>
          <w:shd w:val="clear" w:fill="FFFFFF"/>
        </w:rPr>
        <w:t xml:space="preserve">（产品名称1） </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vertAlign w:val="superscript"/>
        </w:rPr>
        <w:t>3</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vertAlign w:val="superscript"/>
        </w:rPr>
        <w:t>4</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vertAlign w:val="superscript"/>
        </w:rPr>
        <w:t>5</w:t>
      </w:r>
      <w:r>
        <w:rPr>
          <w:rFonts w:ascii="宋体" w:hAnsi="宋体" w:eastAsia="宋体" w:cs="宋体"/>
          <w:color w:val="auto"/>
          <w:sz w:val="24"/>
          <w:szCs w:val="24"/>
          <w:highlight w:val="none"/>
          <w:shd w:val="clear" w:fill="FFFFFF"/>
        </w:rPr>
        <w:t>在中国境内完成。</w:t>
      </w:r>
    </w:p>
    <w:p w14:paraId="795E9D90">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shd w:val="clear" w:fill="FFFFFF"/>
        </w:rPr>
        <w:t>2.</w:t>
      </w:r>
      <w:r>
        <w:rPr>
          <w:rFonts w:ascii="宋体" w:hAnsi="宋体" w:eastAsia="宋体" w:cs="宋体"/>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rPr>
        <w:t>在中国境内完成。</w:t>
      </w:r>
    </w:p>
    <w:p w14:paraId="0B13DFE2">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w:t>
      </w:r>
    </w:p>
    <w:p w14:paraId="5895BB0D">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rPr>
          <w:color w:val="auto"/>
          <w:highlight w:val="none"/>
        </w:rPr>
      </w:pPr>
      <w:r>
        <w:rPr>
          <w:rFonts w:ascii="宋体" w:hAnsi="宋体" w:eastAsia="宋体" w:cs="宋体"/>
          <w:color w:val="auto"/>
          <w:sz w:val="24"/>
          <w:szCs w:val="24"/>
          <w:highlight w:val="none"/>
        </w:rPr>
        <w:t>本公司（单位）对上述声明内容的真实性负责。如有虚假，愿承担相应法律责任。</w:t>
      </w:r>
    </w:p>
    <w:p w14:paraId="7C51B85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620" w:firstLine="2880"/>
        <w:jc w:val="both"/>
        <w:rPr>
          <w:color w:val="auto"/>
          <w:highlight w:val="none"/>
        </w:rPr>
      </w:pPr>
      <w:r>
        <w:rPr>
          <w:rFonts w:ascii="宋体" w:hAnsi="宋体" w:eastAsia="宋体" w:cs="宋体"/>
          <w:color w:val="auto"/>
          <w:sz w:val="24"/>
          <w:szCs w:val="24"/>
          <w:highlight w:val="none"/>
        </w:rPr>
        <w:t>公司（单位）名称（盖章）：</w:t>
      </w:r>
    </w:p>
    <w:p w14:paraId="22D7020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8" w:lineRule="atLeast"/>
        <w:ind w:left="0" w:right="1140" w:firstLine="2880"/>
        <w:jc w:val="both"/>
        <w:rPr>
          <w:color w:val="auto"/>
          <w:highlight w:val="none"/>
        </w:rPr>
      </w:pPr>
      <w:r>
        <w:rPr>
          <w:rFonts w:ascii="宋体" w:hAnsi="宋体" w:eastAsia="宋体" w:cs="宋体"/>
          <w:color w:val="auto"/>
          <w:sz w:val="24"/>
          <w:szCs w:val="24"/>
          <w:highlight w:val="none"/>
        </w:rPr>
        <w:t>日期：</w:t>
      </w:r>
    </w:p>
    <w:p w14:paraId="4231A508">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480"/>
        <w:jc w:val="both"/>
        <w:rPr>
          <w:color w:val="auto"/>
          <w:highlight w:val="none"/>
        </w:rPr>
      </w:pPr>
      <w:r>
        <w:rPr>
          <w:rFonts w:ascii="宋体" w:hAnsi="宋体" w:eastAsia="宋体" w:cs="宋体"/>
          <w:color w:val="auto"/>
          <w:sz w:val="24"/>
          <w:szCs w:val="24"/>
          <w:highlight w:val="none"/>
        </w:rPr>
        <w:t>填报说明：</w:t>
      </w:r>
    </w:p>
    <w:p w14:paraId="02A8D74A">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1.产品如有型号，请在“产品名称”栏一并填写。</w:t>
      </w:r>
    </w:p>
    <w:p w14:paraId="3FD721E3">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2.生产厂名与厂址应与生产厂营业执照载明的相关信息保持一致。</w:t>
      </w:r>
    </w:p>
    <w:p w14:paraId="3B6169D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3.该产品的中国境内生产的组件成本占比相关要求实施前，“规定比例”栏可不填，下同。</w:t>
      </w:r>
    </w:p>
    <w:p w14:paraId="254F435E">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4.该产品的关键组件要求实施前，“关键组件”栏可不填，下同。</w:t>
      </w:r>
    </w:p>
    <w:p w14:paraId="04B95BB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5.该产品的关键工序要求实施前，“关键工序”栏可不填，下同。</w:t>
      </w:r>
    </w:p>
    <w:p w14:paraId="404E7A10">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6.用线划除的地方无需填写。</w:t>
      </w:r>
    </w:p>
    <w:p w14:paraId="43F4BB3B">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7.请供应商如实填写，如填写有误，将承担一切不利后果。</w:t>
      </w:r>
    </w:p>
    <w:p w14:paraId="4D623A12">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8.供应商提供虚假《声明函》、虚假证明文件谋取中标的，依照《中华人民共和国政府采购法》等法律法规规定追究相应责任。</w:t>
      </w:r>
    </w:p>
    <w:p w14:paraId="2B7AB90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9.中标人的《声明函》或有关证明文件随中标结果公开，接受社会监督。</w:t>
      </w:r>
    </w:p>
    <w:p w14:paraId="67AD4EF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4C60C420">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4C500581">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0FCA903F">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0BEC287F">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宋体" w:hAnsi="宋体" w:eastAsia="宋体" w:cs="宋体"/>
          <w:color w:val="auto"/>
          <w:sz w:val="24"/>
          <w:szCs w:val="24"/>
          <w:highlight w:val="none"/>
        </w:rPr>
      </w:pPr>
    </w:p>
    <w:p w14:paraId="33A35269">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2"/>
        <w:jc w:val="both"/>
        <w:rPr>
          <w:color w:val="auto"/>
          <w:highlight w:val="none"/>
        </w:rPr>
      </w:pPr>
      <w:r>
        <w:rPr>
          <w:rFonts w:ascii="宋体" w:hAnsi="宋体" w:eastAsia="宋体" w:cs="宋体"/>
          <w:color w:val="auto"/>
          <w:sz w:val="21"/>
          <w:szCs w:val="21"/>
          <w:highlight w:val="none"/>
        </w:rPr>
        <w:t> </w:t>
      </w:r>
    </w:p>
    <w:p w14:paraId="29909028">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八、授权委托书与法定代表人（单位负责人）身份证明</w:t>
      </w:r>
    </w:p>
    <w:p w14:paraId="29F7083A">
      <w:pPr>
        <w:jc w:val="center"/>
        <w:rPr>
          <w:b/>
          <w:color w:val="auto"/>
          <w:sz w:val="36"/>
          <w:szCs w:val="36"/>
          <w:highlight w:val="none"/>
        </w:rPr>
      </w:pPr>
      <w:r>
        <w:rPr>
          <w:b/>
          <w:color w:val="auto"/>
          <w:sz w:val="36"/>
          <w:szCs w:val="36"/>
          <w:highlight w:val="none"/>
        </w:rPr>
        <w:t>授权委托书</w:t>
      </w:r>
    </w:p>
    <w:p w14:paraId="05036DAB">
      <w:pPr>
        <w:spacing w:line="360" w:lineRule="auto"/>
        <w:rPr>
          <w:color w:val="auto"/>
          <w:sz w:val="24"/>
          <w:highlight w:val="none"/>
        </w:rPr>
      </w:pPr>
      <w:r>
        <w:rPr>
          <w:color w:val="auto"/>
          <w:sz w:val="24"/>
          <w:highlight w:val="none"/>
        </w:rPr>
        <w:t>致：</w:t>
      </w:r>
      <w:r>
        <w:rPr>
          <w:color w:val="auto"/>
          <w:sz w:val="24"/>
          <w:highlight w:val="none"/>
          <w:u w:val="single"/>
        </w:rPr>
        <w:t>采购</w:t>
      </w:r>
      <w:r>
        <w:rPr>
          <w:rFonts w:hint="eastAsia"/>
          <w:color w:val="auto"/>
          <w:sz w:val="24"/>
          <w:highlight w:val="none"/>
          <w:u w:val="single"/>
        </w:rPr>
        <w:t>人</w:t>
      </w:r>
    </w:p>
    <w:p w14:paraId="6F92EF5E">
      <w:pPr>
        <w:spacing w:line="360" w:lineRule="auto"/>
        <w:ind w:firstLine="420"/>
        <w:jc w:val="left"/>
        <w:rPr>
          <w:color w:val="auto"/>
          <w:sz w:val="24"/>
          <w:highlight w:val="none"/>
        </w:rPr>
      </w:pPr>
      <w:r>
        <w:rPr>
          <w:color w:val="auto"/>
          <w:sz w:val="24"/>
          <w:highlight w:val="none"/>
        </w:rPr>
        <w:t>本人</w:t>
      </w:r>
      <w:r>
        <w:rPr>
          <w:color w:val="auto"/>
          <w:sz w:val="24"/>
          <w:highlight w:val="none"/>
          <w:u w:val="single"/>
        </w:rPr>
        <w:t xml:space="preserve"> （姓名） </w:t>
      </w:r>
      <w:r>
        <w:rPr>
          <w:color w:val="auto"/>
          <w:sz w:val="24"/>
          <w:highlight w:val="none"/>
        </w:rPr>
        <w:t>系</w:t>
      </w:r>
      <w:r>
        <w:rPr>
          <w:color w:val="auto"/>
          <w:sz w:val="24"/>
          <w:highlight w:val="none"/>
          <w:u w:val="single"/>
        </w:rPr>
        <w:t xml:space="preserve"> （供应商名称） </w:t>
      </w:r>
      <w:r>
        <w:rPr>
          <w:color w:val="auto"/>
          <w:sz w:val="24"/>
          <w:highlight w:val="none"/>
        </w:rPr>
        <w:t>的法定代表人（单位负责人），现委托</w:t>
      </w:r>
      <w:r>
        <w:rPr>
          <w:color w:val="auto"/>
          <w:sz w:val="24"/>
          <w:highlight w:val="none"/>
          <w:u w:val="single"/>
        </w:rPr>
        <w:t xml:space="preserve"> （姓名） </w:t>
      </w:r>
      <w:r>
        <w:rPr>
          <w:color w:val="auto"/>
          <w:sz w:val="24"/>
          <w:highlight w:val="none"/>
        </w:rPr>
        <w:t>为我方代理人。代理人根据授权，以我方名义签署、澄清确认、提交、撤回、修改</w:t>
      </w:r>
      <w:r>
        <w:rPr>
          <w:color w:val="auto"/>
          <w:sz w:val="24"/>
          <w:highlight w:val="none"/>
          <w:u w:val="single"/>
        </w:rPr>
        <w:t xml:space="preserve"> （项目名称） </w:t>
      </w:r>
      <w:r>
        <w:rPr>
          <w:color w:val="auto"/>
          <w:sz w:val="24"/>
          <w:highlight w:val="none"/>
        </w:rPr>
        <w:t>项目（项目编号：</w:t>
      </w:r>
      <w:r>
        <w:rPr>
          <w:color w:val="auto"/>
          <w:sz w:val="24"/>
          <w:highlight w:val="none"/>
          <w:u w:val="single"/>
        </w:rPr>
        <w:t xml:space="preserve">         </w:t>
      </w:r>
      <w:r>
        <w:rPr>
          <w:color w:val="auto"/>
          <w:sz w:val="24"/>
          <w:highlight w:val="none"/>
        </w:rPr>
        <w:t>）响应文件和处理有关事宜，其法律后果由我方承担。</w:t>
      </w:r>
    </w:p>
    <w:p w14:paraId="72F5D677">
      <w:pPr>
        <w:spacing w:line="360" w:lineRule="auto"/>
        <w:ind w:firstLine="420"/>
        <w:jc w:val="left"/>
        <w:rPr>
          <w:color w:val="auto"/>
          <w:sz w:val="24"/>
          <w:highlight w:val="none"/>
        </w:rPr>
      </w:pPr>
      <w:r>
        <w:rPr>
          <w:color w:val="auto"/>
          <w:sz w:val="24"/>
          <w:highlight w:val="none"/>
        </w:rPr>
        <w:t>委托期限：自本授权委托书签署之日起至响应有效期届满之日止。</w:t>
      </w:r>
    </w:p>
    <w:p w14:paraId="5C319408">
      <w:pPr>
        <w:spacing w:line="360" w:lineRule="auto"/>
        <w:ind w:firstLine="420"/>
        <w:jc w:val="left"/>
        <w:rPr>
          <w:color w:val="auto"/>
          <w:sz w:val="24"/>
          <w:highlight w:val="none"/>
        </w:rPr>
      </w:pPr>
      <w:r>
        <w:rPr>
          <w:color w:val="auto"/>
          <w:sz w:val="24"/>
          <w:highlight w:val="none"/>
        </w:rPr>
        <w:t>代理人无转委托权。</w:t>
      </w:r>
    </w:p>
    <w:p w14:paraId="7508DA09">
      <w:pPr>
        <w:spacing w:line="360" w:lineRule="auto"/>
        <w:ind w:firstLine="420"/>
        <w:jc w:val="left"/>
        <w:rPr>
          <w:color w:val="auto"/>
          <w:sz w:val="24"/>
          <w:highlight w:val="none"/>
        </w:rPr>
      </w:pPr>
    </w:p>
    <w:p w14:paraId="6FA17105">
      <w:pPr>
        <w:spacing w:line="360" w:lineRule="auto"/>
        <w:rPr>
          <w:color w:val="auto"/>
          <w:sz w:val="24"/>
          <w:highlight w:val="none"/>
        </w:rPr>
      </w:pPr>
      <w:r>
        <w:rPr>
          <w:color w:val="auto"/>
          <w:sz w:val="24"/>
          <w:highlight w:val="none"/>
        </w:rPr>
        <w:t>供应商名称（加盖公章）：</w:t>
      </w:r>
      <w:r>
        <w:rPr>
          <w:color w:val="auto"/>
          <w:sz w:val="24"/>
          <w:highlight w:val="none"/>
          <w:u w:val="single"/>
        </w:rPr>
        <w:t xml:space="preserve">             </w:t>
      </w:r>
    </w:p>
    <w:p w14:paraId="1F79C06F">
      <w:pPr>
        <w:spacing w:line="360" w:lineRule="auto"/>
        <w:rPr>
          <w:color w:val="auto"/>
          <w:sz w:val="24"/>
          <w:highlight w:val="none"/>
        </w:rPr>
      </w:pPr>
      <w:r>
        <w:rPr>
          <w:color w:val="auto"/>
          <w:sz w:val="24"/>
          <w:highlight w:val="none"/>
        </w:rPr>
        <w:t>法定代表人（单位负责人）（签字、签章或印鉴）：</w:t>
      </w:r>
      <w:r>
        <w:rPr>
          <w:color w:val="auto"/>
          <w:sz w:val="24"/>
          <w:highlight w:val="none"/>
          <w:u w:val="single"/>
        </w:rPr>
        <w:t xml:space="preserve">             </w:t>
      </w:r>
    </w:p>
    <w:p w14:paraId="1CD8204B">
      <w:pPr>
        <w:spacing w:line="360" w:lineRule="auto"/>
        <w:rPr>
          <w:color w:val="auto"/>
          <w:sz w:val="24"/>
          <w:highlight w:val="none"/>
        </w:rPr>
      </w:pPr>
      <w:r>
        <w:rPr>
          <w:color w:val="auto"/>
          <w:sz w:val="24"/>
          <w:highlight w:val="none"/>
        </w:rPr>
        <w:t>委托代理人（签字/签章）：</w:t>
      </w:r>
      <w:r>
        <w:rPr>
          <w:color w:val="auto"/>
          <w:sz w:val="24"/>
          <w:highlight w:val="none"/>
          <w:u w:val="single"/>
        </w:rPr>
        <w:t xml:space="preserve">             </w:t>
      </w:r>
    </w:p>
    <w:p w14:paraId="2A5B990A">
      <w:pPr>
        <w:spacing w:line="360" w:lineRule="auto"/>
        <w:rPr>
          <w:color w:val="auto"/>
          <w:sz w:val="24"/>
          <w:highlight w:val="none"/>
        </w:rPr>
      </w:pPr>
      <w:r>
        <w:rPr>
          <w:color w:val="auto"/>
          <w:sz w:val="24"/>
          <w:highlight w:val="none"/>
        </w:rPr>
        <w:t>日期：    年     月     日</w:t>
      </w:r>
    </w:p>
    <w:p w14:paraId="170AEC87">
      <w:pPr>
        <w:tabs>
          <w:tab w:val="left" w:pos="5580"/>
        </w:tabs>
        <w:spacing w:line="360" w:lineRule="auto"/>
        <w:ind w:firstLine="480"/>
        <w:rPr>
          <w:color w:val="auto"/>
          <w:sz w:val="24"/>
          <w:szCs w:val="20"/>
          <w:highlight w:val="none"/>
        </w:rPr>
      </w:pPr>
    </w:p>
    <w:p w14:paraId="1920ACFE">
      <w:pPr>
        <w:tabs>
          <w:tab w:val="left" w:pos="5580"/>
        </w:tabs>
        <w:spacing w:line="360" w:lineRule="auto"/>
        <w:jc w:val="left"/>
        <w:rPr>
          <w:color w:val="auto"/>
          <w:sz w:val="24"/>
          <w:szCs w:val="20"/>
          <w:highlight w:val="none"/>
        </w:rPr>
      </w:pPr>
      <w:r>
        <w:rPr>
          <w:color w:val="auto"/>
          <w:sz w:val="24"/>
          <w:szCs w:val="20"/>
          <w:highlight w:val="none"/>
        </w:rPr>
        <w:t>法定代表人（单位负责人）有效期内的身份证</w:t>
      </w:r>
      <w:r>
        <w:rPr>
          <w:b/>
          <w:color w:val="auto"/>
          <w:sz w:val="24"/>
          <w:szCs w:val="20"/>
          <w:highlight w:val="none"/>
        </w:rPr>
        <w:t>正反面</w:t>
      </w:r>
      <w:r>
        <w:rPr>
          <w:color w:val="auto"/>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AC27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5995DB9">
            <w:pPr>
              <w:tabs>
                <w:tab w:val="left" w:pos="5580"/>
              </w:tabs>
              <w:spacing w:line="360" w:lineRule="auto"/>
              <w:jc w:val="left"/>
              <w:rPr>
                <w:color w:val="auto"/>
                <w:sz w:val="24"/>
                <w:szCs w:val="20"/>
                <w:highlight w:val="none"/>
              </w:rPr>
            </w:pPr>
          </w:p>
          <w:p w14:paraId="37AD46B1">
            <w:pPr>
              <w:tabs>
                <w:tab w:val="left" w:pos="5580"/>
              </w:tabs>
              <w:spacing w:line="360" w:lineRule="auto"/>
              <w:jc w:val="left"/>
              <w:rPr>
                <w:color w:val="auto"/>
                <w:sz w:val="24"/>
                <w:szCs w:val="20"/>
                <w:highlight w:val="none"/>
              </w:rPr>
            </w:pPr>
          </w:p>
          <w:p w14:paraId="0D7DCEE4">
            <w:pPr>
              <w:tabs>
                <w:tab w:val="left" w:pos="5580"/>
              </w:tabs>
              <w:spacing w:line="360" w:lineRule="auto"/>
              <w:jc w:val="left"/>
              <w:rPr>
                <w:color w:val="auto"/>
                <w:sz w:val="24"/>
                <w:szCs w:val="20"/>
                <w:highlight w:val="none"/>
              </w:rPr>
            </w:pPr>
          </w:p>
        </w:tc>
        <w:tc>
          <w:tcPr>
            <w:tcW w:w="4536" w:type="dxa"/>
          </w:tcPr>
          <w:p w14:paraId="2E76CB75">
            <w:pPr>
              <w:tabs>
                <w:tab w:val="left" w:pos="5580"/>
              </w:tabs>
              <w:spacing w:line="360" w:lineRule="auto"/>
              <w:jc w:val="left"/>
              <w:rPr>
                <w:color w:val="auto"/>
                <w:sz w:val="24"/>
                <w:szCs w:val="20"/>
                <w:highlight w:val="none"/>
              </w:rPr>
            </w:pPr>
          </w:p>
          <w:p w14:paraId="1E681E0C">
            <w:pPr>
              <w:tabs>
                <w:tab w:val="left" w:pos="5580"/>
              </w:tabs>
              <w:spacing w:line="360" w:lineRule="auto"/>
              <w:jc w:val="left"/>
              <w:rPr>
                <w:color w:val="auto"/>
                <w:sz w:val="24"/>
                <w:szCs w:val="20"/>
                <w:highlight w:val="none"/>
              </w:rPr>
            </w:pPr>
          </w:p>
          <w:p w14:paraId="1B558455">
            <w:pPr>
              <w:tabs>
                <w:tab w:val="left" w:pos="5580"/>
              </w:tabs>
              <w:spacing w:line="360" w:lineRule="auto"/>
              <w:jc w:val="left"/>
              <w:rPr>
                <w:color w:val="auto"/>
                <w:sz w:val="24"/>
                <w:szCs w:val="20"/>
                <w:highlight w:val="none"/>
              </w:rPr>
            </w:pPr>
          </w:p>
        </w:tc>
      </w:tr>
    </w:tbl>
    <w:p w14:paraId="52ACD965">
      <w:pPr>
        <w:tabs>
          <w:tab w:val="left" w:pos="5580"/>
        </w:tabs>
        <w:spacing w:line="360" w:lineRule="auto"/>
        <w:jc w:val="left"/>
        <w:rPr>
          <w:color w:val="auto"/>
          <w:sz w:val="24"/>
          <w:szCs w:val="20"/>
          <w:highlight w:val="none"/>
        </w:rPr>
      </w:pPr>
      <w:r>
        <w:rPr>
          <w:color w:val="auto"/>
          <w:sz w:val="24"/>
          <w:szCs w:val="20"/>
          <w:highlight w:val="none"/>
        </w:rPr>
        <w:t>委托代理人有效期内的身份证</w:t>
      </w:r>
      <w:r>
        <w:rPr>
          <w:b/>
          <w:color w:val="auto"/>
          <w:sz w:val="24"/>
          <w:szCs w:val="20"/>
          <w:highlight w:val="none"/>
        </w:rPr>
        <w:t>正反面</w:t>
      </w:r>
      <w:r>
        <w:rPr>
          <w:color w:val="auto"/>
          <w:sz w:val="24"/>
          <w:szCs w:val="20"/>
          <w:highlight w:val="none"/>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6C3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C1CEB4E">
            <w:pPr>
              <w:tabs>
                <w:tab w:val="left" w:pos="5580"/>
              </w:tabs>
              <w:spacing w:line="360" w:lineRule="auto"/>
              <w:jc w:val="left"/>
              <w:rPr>
                <w:color w:val="auto"/>
                <w:sz w:val="24"/>
                <w:szCs w:val="20"/>
                <w:highlight w:val="none"/>
              </w:rPr>
            </w:pPr>
          </w:p>
          <w:p w14:paraId="0C7BF398">
            <w:pPr>
              <w:tabs>
                <w:tab w:val="left" w:pos="5580"/>
              </w:tabs>
              <w:spacing w:line="360" w:lineRule="auto"/>
              <w:jc w:val="left"/>
              <w:rPr>
                <w:color w:val="auto"/>
                <w:sz w:val="24"/>
                <w:szCs w:val="20"/>
                <w:highlight w:val="none"/>
              </w:rPr>
            </w:pPr>
          </w:p>
          <w:p w14:paraId="0A3CC30C">
            <w:pPr>
              <w:tabs>
                <w:tab w:val="left" w:pos="5580"/>
              </w:tabs>
              <w:spacing w:line="360" w:lineRule="auto"/>
              <w:jc w:val="left"/>
              <w:rPr>
                <w:color w:val="auto"/>
                <w:sz w:val="24"/>
                <w:szCs w:val="20"/>
                <w:highlight w:val="none"/>
              </w:rPr>
            </w:pPr>
          </w:p>
        </w:tc>
        <w:tc>
          <w:tcPr>
            <w:tcW w:w="4536" w:type="dxa"/>
          </w:tcPr>
          <w:p w14:paraId="58135902">
            <w:pPr>
              <w:tabs>
                <w:tab w:val="left" w:pos="5580"/>
              </w:tabs>
              <w:spacing w:line="360" w:lineRule="auto"/>
              <w:jc w:val="left"/>
              <w:rPr>
                <w:color w:val="auto"/>
                <w:sz w:val="24"/>
                <w:szCs w:val="20"/>
                <w:highlight w:val="none"/>
              </w:rPr>
            </w:pPr>
          </w:p>
          <w:p w14:paraId="794A7DA9">
            <w:pPr>
              <w:tabs>
                <w:tab w:val="left" w:pos="5580"/>
              </w:tabs>
              <w:spacing w:line="360" w:lineRule="auto"/>
              <w:jc w:val="left"/>
              <w:rPr>
                <w:color w:val="auto"/>
                <w:sz w:val="24"/>
                <w:szCs w:val="20"/>
                <w:highlight w:val="none"/>
              </w:rPr>
            </w:pPr>
          </w:p>
          <w:p w14:paraId="39C3B7BA">
            <w:pPr>
              <w:tabs>
                <w:tab w:val="left" w:pos="5580"/>
              </w:tabs>
              <w:spacing w:line="360" w:lineRule="auto"/>
              <w:jc w:val="left"/>
              <w:rPr>
                <w:color w:val="auto"/>
                <w:sz w:val="24"/>
                <w:szCs w:val="20"/>
                <w:highlight w:val="none"/>
              </w:rPr>
            </w:pPr>
          </w:p>
        </w:tc>
      </w:tr>
    </w:tbl>
    <w:p w14:paraId="660C72D9">
      <w:pPr>
        <w:tabs>
          <w:tab w:val="left" w:pos="5580"/>
        </w:tabs>
        <w:spacing w:line="360" w:lineRule="auto"/>
        <w:jc w:val="left"/>
        <w:rPr>
          <w:color w:val="auto"/>
          <w:sz w:val="24"/>
          <w:highlight w:val="none"/>
        </w:rPr>
      </w:pPr>
      <w:r>
        <w:rPr>
          <w:color w:val="auto"/>
          <w:sz w:val="24"/>
          <w:highlight w:val="none"/>
        </w:rPr>
        <w:t>填报说明：</w:t>
      </w:r>
    </w:p>
    <w:p w14:paraId="069EE932">
      <w:pPr>
        <w:tabs>
          <w:tab w:val="left" w:pos="5580"/>
        </w:tabs>
        <w:spacing w:line="360" w:lineRule="auto"/>
        <w:ind w:firstLine="480"/>
        <w:jc w:val="left"/>
        <w:rPr>
          <w:color w:val="auto"/>
          <w:sz w:val="24"/>
          <w:highlight w:val="none"/>
        </w:rPr>
      </w:pPr>
      <w:r>
        <w:rPr>
          <w:color w:val="auto"/>
          <w:sz w:val="24"/>
          <w:highlight w:val="none"/>
        </w:rPr>
        <w:t>1、若供应商为事业单位或其他组织或分支机构（仅当磋商文件注明允许分支机构参与磋商的），则法定代表人（单位负责人）处的签署人可为单位负责人。</w:t>
      </w:r>
    </w:p>
    <w:p w14:paraId="1964C808">
      <w:pPr>
        <w:tabs>
          <w:tab w:val="left" w:pos="5580"/>
        </w:tabs>
        <w:spacing w:line="360" w:lineRule="auto"/>
        <w:ind w:firstLine="480"/>
        <w:jc w:val="left"/>
        <w:rPr>
          <w:color w:val="auto"/>
          <w:sz w:val="24"/>
          <w:highlight w:val="none"/>
        </w:rPr>
      </w:pPr>
      <w:r>
        <w:rPr>
          <w:color w:val="auto"/>
          <w:sz w:val="24"/>
          <w:highlight w:val="none"/>
        </w:rPr>
        <w:t>2、若响应文件中全部签字之处均为法定代表人（单位负责人）本人签署，则可不提供本《授权委托书》，但须提供《法定代表人（单位负责人）身份证明》。</w:t>
      </w:r>
    </w:p>
    <w:p w14:paraId="4A5A9C78">
      <w:pPr>
        <w:tabs>
          <w:tab w:val="left" w:pos="5580"/>
        </w:tabs>
        <w:spacing w:line="360" w:lineRule="auto"/>
        <w:ind w:firstLine="480"/>
        <w:jc w:val="left"/>
        <w:rPr>
          <w:color w:val="auto"/>
          <w:sz w:val="24"/>
          <w:highlight w:val="none"/>
        </w:rPr>
      </w:pPr>
      <w:r>
        <w:rPr>
          <w:color w:val="auto"/>
          <w:sz w:val="24"/>
          <w:highlight w:val="none"/>
        </w:rPr>
        <w:t>3、供应商为自然人的情形，可不提供本《授权委托书》。</w:t>
      </w:r>
    </w:p>
    <w:p w14:paraId="11317EF7">
      <w:pPr>
        <w:rPr>
          <w:rFonts w:eastAsia="Arial"/>
          <w:color w:val="auto"/>
          <w:szCs w:val="22"/>
          <w:highlight w:val="none"/>
        </w:rPr>
      </w:pPr>
    </w:p>
    <w:p w14:paraId="32E07544">
      <w:pPr>
        <w:spacing w:line="360" w:lineRule="exact"/>
        <w:jc w:val="center"/>
        <w:rPr>
          <w:b/>
          <w:color w:val="auto"/>
          <w:sz w:val="36"/>
          <w:szCs w:val="36"/>
          <w:highlight w:val="none"/>
        </w:rPr>
      </w:pPr>
      <w:r>
        <w:rPr>
          <w:b/>
          <w:color w:val="auto"/>
          <w:sz w:val="36"/>
          <w:szCs w:val="36"/>
          <w:highlight w:val="none"/>
        </w:rPr>
        <w:t>法定代表人（单位负责人）身份证明</w:t>
      </w:r>
    </w:p>
    <w:p w14:paraId="67FF79A2">
      <w:pPr>
        <w:spacing w:line="200" w:lineRule="exact"/>
        <w:rPr>
          <w:color w:val="auto"/>
          <w:sz w:val="20"/>
          <w:szCs w:val="20"/>
          <w:highlight w:val="none"/>
        </w:rPr>
      </w:pPr>
    </w:p>
    <w:p w14:paraId="4EEA241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 xml:space="preserve"> 采购</w:t>
      </w:r>
      <w:r>
        <w:rPr>
          <w:rFonts w:hint="eastAsia"/>
          <w:color w:val="auto"/>
          <w:sz w:val="24"/>
          <w:highlight w:val="none"/>
          <w:u w:val="single"/>
        </w:rPr>
        <w:t>人</w:t>
      </w:r>
      <w:r>
        <w:rPr>
          <w:color w:val="auto"/>
          <w:sz w:val="24"/>
          <w:highlight w:val="none"/>
          <w:u w:val="single"/>
        </w:rPr>
        <w:t xml:space="preserve"> </w:t>
      </w:r>
    </w:p>
    <w:p w14:paraId="0776E025">
      <w:pPr>
        <w:tabs>
          <w:tab w:val="left" w:pos="567"/>
          <w:tab w:val="left" w:pos="2412"/>
          <w:tab w:val="left" w:pos="3883"/>
          <w:tab w:val="left" w:pos="5352"/>
          <w:tab w:val="left" w:pos="6821"/>
        </w:tabs>
        <w:spacing w:before="120" w:line="335" w:lineRule="exact"/>
        <w:ind w:firstLine="480"/>
        <w:rPr>
          <w:color w:val="auto"/>
          <w:sz w:val="24"/>
          <w:highlight w:val="none"/>
        </w:rPr>
      </w:pPr>
      <w:r>
        <w:rPr>
          <w:color w:val="auto"/>
          <w:sz w:val="24"/>
          <w:highlight w:val="none"/>
        </w:rPr>
        <w:t>兹证明，</w:t>
      </w:r>
    </w:p>
    <w:p w14:paraId="7681ACDA">
      <w:pPr>
        <w:tabs>
          <w:tab w:val="left" w:pos="567"/>
          <w:tab w:val="left" w:pos="1690"/>
          <w:tab w:val="left" w:pos="3400"/>
          <w:tab w:val="left" w:pos="5110"/>
          <w:tab w:val="left" w:pos="6821"/>
        </w:tabs>
        <w:spacing w:before="120" w:line="335" w:lineRule="exact"/>
        <w:rPr>
          <w:color w:val="auto"/>
          <w:sz w:val="24"/>
          <w:highlight w:val="none"/>
        </w:rPr>
      </w:pPr>
      <w:r>
        <w:rPr>
          <w:color w:val="auto"/>
          <w:sz w:val="24"/>
          <w:highlight w:val="none"/>
        </w:rPr>
        <w:t>姓名：</w:t>
      </w:r>
      <w:r>
        <w:rPr>
          <w:color w:val="auto"/>
          <w:sz w:val="24"/>
          <w:highlight w:val="none"/>
          <w:u w:val="single"/>
        </w:rPr>
        <w:t xml:space="preserve">        </w:t>
      </w:r>
      <w:r>
        <w:rPr>
          <w:color w:val="auto"/>
          <w:sz w:val="24"/>
          <w:highlight w:val="none"/>
        </w:rPr>
        <w:t>性别：</w:t>
      </w:r>
      <w:r>
        <w:rPr>
          <w:color w:val="auto"/>
          <w:sz w:val="24"/>
          <w:highlight w:val="none"/>
          <w:u w:val="single"/>
        </w:rPr>
        <w:t xml:space="preserve">        </w:t>
      </w:r>
      <w:r>
        <w:rPr>
          <w:color w:val="auto"/>
          <w:sz w:val="24"/>
          <w:highlight w:val="none"/>
        </w:rPr>
        <w:t>年龄：</w:t>
      </w:r>
      <w:r>
        <w:rPr>
          <w:color w:val="auto"/>
          <w:sz w:val="24"/>
          <w:highlight w:val="none"/>
          <w:u w:val="single"/>
        </w:rPr>
        <w:t xml:space="preserve">        </w:t>
      </w:r>
      <w:r>
        <w:rPr>
          <w:color w:val="auto"/>
          <w:sz w:val="24"/>
          <w:highlight w:val="none"/>
        </w:rPr>
        <w:t>职务：</w:t>
      </w:r>
      <w:r>
        <w:rPr>
          <w:color w:val="auto"/>
          <w:sz w:val="24"/>
          <w:highlight w:val="none"/>
          <w:u w:val="single"/>
        </w:rPr>
        <w:t xml:space="preserve">        </w:t>
      </w:r>
    </w:p>
    <w:p w14:paraId="67D116FC">
      <w:pPr>
        <w:tabs>
          <w:tab w:val="left" w:pos="567"/>
          <w:tab w:val="left" w:pos="2412"/>
          <w:tab w:val="left" w:pos="3883"/>
          <w:tab w:val="left" w:pos="5352"/>
          <w:tab w:val="left" w:pos="6821"/>
        </w:tabs>
        <w:spacing w:before="120" w:line="335" w:lineRule="exact"/>
        <w:rPr>
          <w:color w:val="auto"/>
          <w:sz w:val="24"/>
          <w:highlight w:val="none"/>
        </w:rPr>
      </w:pPr>
    </w:p>
    <w:p w14:paraId="5B6BC20C">
      <w:pPr>
        <w:tabs>
          <w:tab w:val="left" w:pos="2250"/>
          <w:tab w:val="left" w:pos="2412"/>
          <w:tab w:val="left" w:pos="3883"/>
          <w:tab w:val="left" w:pos="5352"/>
          <w:tab w:val="left" w:pos="6821"/>
        </w:tabs>
        <w:spacing w:before="120" w:line="335" w:lineRule="exact"/>
        <w:rPr>
          <w:color w:val="auto"/>
          <w:sz w:val="24"/>
          <w:highlight w:val="none"/>
        </w:rPr>
      </w:pPr>
      <w:r>
        <w:rPr>
          <w:color w:val="auto"/>
          <w:sz w:val="24"/>
          <w:highlight w:val="none"/>
        </w:rPr>
        <w:t>系</w:t>
      </w:r>
      <w:r>
        <w:rPr>
          <w:color w:val="auto"/>
          <w:sz w:val="24"/>
          <w:highlight w:val="none"/>
          <w:u w:val="single"/>
        </w:rPr>
        <w:t xml:space="preserve"> （供应商名称） </w:t>
      </w:r>
      <w:r>
        <w:rPr>
          <w:color w:val="auto"/>
          <w:sz w:val="24"/>
          <w:highlight w:val="none"/>
        </w:rPr>
        <w:t>的法定代表人（单位负责人）。</w:t>
      </w:r>
    </w:p>
    <w:p w14:paraId="500033E7">
      <w:pPr>
        <w:tabs>
          <w:tab w:val="left" w:pos="567"/>
          <w:tab w:val="left" w:pos="2412"/>
          <w:tab w:val="left" w:pos="3883"/>
          <w:tab w:val="left" w:pos="5352"/>
          <w:tab w:val="left" w:pos="6821"/>
        </w:tabs>
        <w:spacing w:before="120" w:line="335" w:lineRule="exact"/>
        <w:rPr>
          <w:color w:val="auto"/>
          <w:sz w:val="24"/>
          <w:highlight w:val="none"/>
        </w:rPr>
      </w:pPr>
    </w:p>
    <w:p w14:paraId="32D41430">
      <w:pPr>
        <w:tabs>
          <w:tab w:val="left" w:pos="567"/>
          <w:tab w:val="left" w:pos="2412"/>
          <w:tab w:val="left" w:pos="3883"/>
          <w:tab w:val="left" w:pos="5352"/>
          <w:tab w:val="left" w:pos="6821"/>
        </w:tabs>
        <w:spacing w:before="120" w:line="335" w:lineRule="exact"/>
        <w:rPr>
          <w:color w:val="auto"/>
          <w:sz w:val="24"/>
          <w:highlight w:val="none"/>
        </w:rPr>
      </w:pPr>
    </w:p>
    <w:p w14:paraId="0D17452A">
      <w:pPr>
        <w:tabs>
          <w:tab w:val="left" w:pos="567"/>
        </w:tabs>
        <w:spacing w:before="120" w:line="583" w:lineRule="auto"/>
        <w:ind w:right="-46"/>
        <w:rPr>
          <w:color w:val="auto"/>
          <w:spacing w:val="-3"/>
          <w:sz w:val="24"/>
          <w:highlight w:val="none"/>
        </w:rPr>
      </w:pPr>
      <w:r>
        <w:rPr>
          <w:color w:val="auto"/>
          <w:spacing w:val="-3"/>
          <w:sz w:val="24"/>
          <w:highlight w:val="none"/>
        </w:rPr>
        <w:t>法</w:t>
      </w:r>
      <w:r>
        <w:rPr>
          <w:color w:val="auto"/>
          <w:sz w:val="24"/>
          <w:highlight w:val="none"/>
        </w:rPr>
        <w:t>定</w:t>
      </w:r>
      <w:r>
        <w:rPr>
          <w:color w:val="auto"/>
          <w:spacing w:val="-3"/>
          <w:sz w:val="24"/>
          <w:highlight w:val="none"/>
        </w:rPr>
        <w:t>代</w:t>
      </w:r>
      <w:r>
        <w:rPr>
          <w:color w:val="auto"/>
          <w:sz w:val="24"/>
          <w:highlight w:val="none"/>
        </w:rPr>
        <w:t>表</w:t>
      </w:r>
      <w:r>
        <w:rPr>
          <w:color w:val="auto"/>
          <w:spacing w:val="-3"/>
          <w:sz w:val="24"/>
          <w:highlight w:val="none"/>
        </w:rPr>
        <w:t>人</w:t>
      </w:r>
      <w:r>
        <w:rPr>
          <w:color w:val="auto"/>
          <w:sz w:val="24"/>
          <w:highlight w:val="none"/>
        </w:rPr>
        <w:t>（</w:t>
      </w:r>
      <w:r>
        <w:rPr>
          <w:color w:val="auto"/>
          <w:spacing w:val="-3"/>
          <w:sz w:val="24"/>
          <w:highlight w:val="none"/>
        </w:rPr>
        <w:t>单</w:t>
      </w:r>
      <w:r>
        <w:rPr>
          <w:color w:val="auto"/>
          <w:sz w:val="24"/>
          <w:highlight w:val="none"/>
        </w:rPr>
        <w:t>位</w:t>
      </w:r>
      <w:r>
        <w:rPr>
          <w:color w:val="auto"/>
          <w:spacing w:val="-3"/>
          <w:sz w:val="24"/>
          <w:highlight w:val="none"/>
        </w:rPr>
        <w:t>负</w:t>
      </w:r>
      <w:r>
        <w:rPr>
          <w:color w:val="auto"/>
          <w:sz w:val="24"/>
          <w:highlight w:val="none"/>
        </w:rPr>
        <w:t>责人</w:t>
      </w:r>
      <w:r>
        <w:rPr>
          <w:color w:val="auto"/>
          <w:spacing w:val="-3"/>
          <w:sz w:val="24"/>
          <w:highlight w:val="none"/>
        </w:rPr>
        <w:t>）有效期内的身份证正反面电子件：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B8C6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0C519EC">
            <w:pPr>
              <w:tabs>
                <w:tab w:val="left" w:pos="5580"/>
              </w:tabs>
              <w:spacing w:line="360" w:lineRule="auto"/>
              <w:jc w:val="left"/>
              <w:rPr>
                <w:color w:val="auto"/>
                <w:sz w:val="24"/>
                <w:szCs w:val="20"/>
                <w:highlight w:val="none"/>
              </w:rPr>
            </w:pPr>
          </w:p>
          <w:p w14:paraId="34805F62">
            <w:pPr>
              <w:tabs>
                <w:tab w:val="left" w:pos="5580"/>
              </w:tabs>
              <w:spacing w:line="360" w:lineRule="auto"/>
              <w:jc w:val="left"/>
              <w:rPr>
                <w:color w:val="auto"/>
                <w:sz w:val="24"/>
                <w:szCs w:val="20"/>
                <w:highlight w:val="none"/>
              </w:rPr>
            </w:pPr>
          </w:p>
          <w:p w14:paraId="3BD7F49D">
            <w:pPr>
              <w:tabs>
                <w:tab w:val="left" w:pos="5580"/>
              </w:tabs>
              <w:spacing w:line="360" w:lineRule="auto"/>
              <w:jc w:val="left"/>
              <w:rPr>
                <w:color w:val="auto"/>
                <w:sz w:val="24"/>
                <w:szCs w:val="20"/>
                <w:highlight w:val="none"/>
              </w:rPr>
            </w:pPr>
          </w:p>
        </w:tc>
        <w:tc>
          <w:tcPr>
            <w:tcW w:w="4536" w:type="dxa"/>
          </w:tcPr>
          <w:p w14:paraId="66D005D9">
            <w:pPr>
              <w:tabs>
                <w:tab w:val="left" w:pos="5580"/>
              </w:tabs>
              <w:spacing w:line="360" w:lineRule="auto"/>
              <w:jc w:val="left"/>
              <w:rPr>
                <w:color w:val="auto"/>
                <w:sz w:val="24"/>
                <w:szCs w:val="20"/>
                <w:highlight w:val="none"/>
              </w:rPr>
            </w:pPr>
          </w:p>
          <w:p w14:paraId="557D355D">
            <w:pPr>
              <w:tabs>
                <w:tab w:val="left" w:pos="5580"/>
              </w:tabs>
              <w:spacing w:line="360" w:lineRule="auto"/>
              <w:jc w:val="left"/>
              <w:rPr>
                <w:color w:val="auto"/>
                <w:sz w:val="24"/>
                <w:szCs w:val="20"/>
                <w:highlight w:val="none"/>
              </w:rPr>
            </w:pPr>
          </w:p>
          <w:p w14:paraId="3F752154">
            <w:pPr>
              <w:tabs>
                <w:tab w:val="left" w:pos="5580"/>
              </w:tabs>
              <w:spacing w:line="360" w:lineRule="auto"/>
              <w:jc w:val="left"/>
              <w:rPr>
                <w:color w:val="auto"/>
                <w:sz w:val="24"/>
                <w:szCs w:val="20"/>
                <w:highlight w:val="none"/>
              </w:rPr>
            </w:pPr>
          </w:p>
        </w:tc>
      </w:tr>
    </w:tbl>
    <w:p w14:paraId="2449595F">
      <w:pPr>
        <w:tabs>
          <w:tab w:val="left" w:pos="567"/>
        </w:tabs>
        <w:spacing w:before="120" w:line="583" w:lineRule="auto"/>
        <w:ind w:right="4305"/>
        <w:rPr>
          <w:color w:val="auto"/>
          <w:spacing w:val="-3"/>
          <w:sz w:val="24"/>
          <w:highlight w:val="none"/>
        </w:rPr>
      </w:pPr>
    </w:p>
    <w:p w14:paraId="2CF65E2A">
      <w:pPr>
        <w:spacing w:line="360" w:lineRule="auto"/>
        <w:rPr>
          <w:color w:val="auto"/>
          <w:sz w:val="24"/>
          <w:highlight w:val="none"/>
        </w:rPr>
      </w:pPr>
      <w:r>
        <w:rPr>
          <w:color w:val="auto"/>
          <w:sz w:val="24"/>
          <w:highlight w:val="none"/>
        </w:rPr>
        <w:t>供应商名称（加盖公章）</w:t>
      </w:r>
      <w:r>
        <w:rPr>
          <w:color w:val="auto"/>
          <w:sz w:val="24"/>
          <w:highlight w:val="none"/>
          <w:lang w:val="zh-CN"/>
        </w:rPr>
        <w:t>：</w:t>
      </w:r>
      <w:r>
        <w:rPr>
          <w:color w:val="auto"/>
          <w:sz w:val="24"/>
          <w:highlight w:val="none"/>
          <w:u w:val="single"/>
        </w:rPr>
        <w:t xml:space="preserve">             </w:t>
      </w:r>
    </w:p>
    <w:p w14:paraId="02874422">
      <w:pPr>
        <w:spacing w:line="360" w:lineRule="auto"/>
        <w:rPr>
          <w:color w:val="auto"/>
          <w:sz w:val="24"/>
          <w:highlight w:val="none"/>
        </w:rPr>
      </w:pPr>
      <w:r>
        <w:rPr>
          <w:color w:val="auto"/>
          <w:spacing w:val="-3"/>
          <w:sz w:val="24"/>
          <w:highlight w:val="none"/>
        </w:rPr>
        <w:t>法定代表人（</w:t>
      </w:r>
      <w:r>
        <w:rPr>
          <w:color w:val="auto"/>
          <w:sz w:val="24"/>
          <w:highlight w:val="none"/>
        </w:rPr>
        <w:t>单位负责人</w:t>
      </w:r>
      <w:r>
        <w:rPr>
          <w:color w:val="auto"/>
          <w:spacing w:val="-3"/>
          <w:sz w:val="24"/>
          <w:highlight w:val="none"/>
        </w:rPr>
        <w:t>）（签字、签章或印鉴）：</w:t>
      </w:r>
      <w:r>
        <w:rPr>
          <w:color w:val="auto"/>
          <w:sz w:val="24"/>
          <w:highlight w:val="none"/>
          <w:u w:val="single"/>
        </w:rPr>
        <w:t xml:space="preserve">             </w:t>
      </w:r>
    </w:p>
    <w:p w14:paraId="1A4D7BC9">
      <w:pPr>
        <w:spacing w:line="360" w:lineRule="auto"/>
        <w:rPr>
          <w:color w:val="auto"/>
          <w:sz w:val="24"/>
          <w:highlight w:val="none"/>
        </w:rPr>
      </w:pPr>
    </w:p>
    <w:p w14:paraId="299280AD">
      <w:pPr>
        <w:spacing w:line="360" w:lineRule="auto"/>
        <w:rPr>
          <w:color w:val="auto"/>
          <w:sz w:val="24"/>
          <w:highlight w:val="none"/>
        </w:rPr>
      </w:pPr>
      <w:r>
        <w:rPr>
          <w:color w:val="auto"/>
          <w:sz w:val="24"/>
          <w:highlight w:val="none"/>
        </w:rPr>
        <w:t>日期：    年     月     日</w:t>
      </w:r>
    </w:p>
    <w:p w14:paraId="745F2F3B">
      <w:pPr>
        <w:rPr>
          <w:i/>
          <w:iCs/>
          <w:color w:val="auto"/>
          <w:sz w:val="36"/>
          <w:szCs w:val="22"/>
          <w:highlight w:val="none"/>
          <w:u w:val="single"/>
        </w:rPr>
      </w:pPr>
      <w:r>
        <w:rPr>
          <w:i/>
          <w:iCs/>
          <w:color w:val="auto"/>
          <w:sz w:val="36"/>
          <w:szCs w:val="22"/>
          <w:highlight w:val="none"/>
          <w:u w:val="single"/>
        </w:rPr>
        <w:br w:type="page" w:clear="all"/>
      </w:r>
    </w:p>
    <w:p w14:paraId="02A3E818">
      <w:pPr>
        <w:keepNext/>
        <w:keepLines/>
        <w:spacing w:before="140" w:after="20" w:line="416" w:lineRule="auto"/>
        <w:jc w:val="left"/>
        <w:outlineLvl w:val="1"/>
        <w:rPr>
          <w:rFonts w:eastAsia="黑体"/>
          <w:b/>
          <w:color w:val="auto"/>
          <w:sz w:val="32"/>
          <w:szCs w:val="32"/>
          <w:highlight w:val="none"/>
          <w:u w:val="single"/>
        </w:rPr>
      </w:pPr>
      <w:r>
        <w:rPr>
          <w:color w:val="auto"/>
          <w:sz w:val="36"/>
          <w:szCs w:val="22"/>
          <w:highlight w:val="none"/>
          <w:u w:val="single"/>
        </w:rPr>
        <w:t>九、磋商响应函</w:t>
      </w:r>
    </w:p>
    <w:p w14:paraId="650B855B">
      <w:pPr>
        <w:tabs>
          <w:tab w:val="left" w:pos="360"/>
        </w:tabs>
        <w:spacing w:line="360" w:lineRule="auto"/>
        <w:jc w:val="center"/>
        <w:rPr>
          <w:color w:val="auto"/>
          <w:sz w:val="24"/>
          <w:highlight w:val="none"/>
        </w:rPr>
      </w:pPr>
      <w:r>
        <w:rPr>
          <w:rFonts w:hint="eastAsia" w:eastAsia="黑体"/>
          <w:bCs/>
          <w:color w:val="auto"/>
          <w:sz w:val="36"/>
          <w:szCs w:val="28"/>
          <w:highlight w:val="none"/>
        </w:rPr>
        <w:t>9.1</w:t>
      </w:r>
      <w:r>
        <w:rPr>
          <w:rFonts w:eastAsia="黑体"/>
          <w:bCs/>
          <w:color w:val="auto"/>
          <w:sz w:val="36"/>
          <w:szCs w:val="28"/>
          <w:highlight w:val="none"/>
        </w:rPr>
        <w:t>磋商响应函</w:t>
      </w:r>
    </w:p>
    <w:p w14:paraId="0607ED73">
      <w:pPr>
        <w:spacing w:line="440" w:lineRule="exact"/>
        <w:jc w:val="left"/>
        <w:rPr>
          <w:color w:val="auto"/>
          <w:sz w:val="24"/>
          <w:szCs w:val="21"/>
          <w:highlight w:val="none"/>
          <w:u w:val="single"/>
        </w:rPr>
      </w:pPr>
      <w:r>
        <w:rPr>
          <w:color w:val="auto"/>
          <w:sz w:val="24"/>
          <w:szCs w:val="21"/>
          <w:highlight w:val="none"/>
        </w:rPr>
        <w:t>致：</w:t>
      </w:r>
      <w:r>
        <w:rPr>
          <w:rFonts w:hint="eastAsia"/>
          <w:color w:val="auto"/>
          <w:sz w:val="24"/>
          <w:szCs w:val="21"/>
          <w:highlight w:val="none"/>
          <w:u w:val="single"/>
        </w:rPr>
        <w:t>采购人</w:t>
      </w:r>
    </w:p>
    <w:p w14:paraId="792D02C8">
      <w:pPr>
        <w:spacing w:line="440" w:lineRule="exact"/>
        <w:ind w:firstLine="480"/>
        <w:jc w:val="left"/>
        <w:rPr>
          <w:color w:val="auto"/>
          <w:sz w:val="24"/>
          <w:szCs w:val="21"/>
          <w:highlight w:val="none"/>
        </w:rPr>
      </w:pPr>
      <w:r>
        <w:rPr>
          <w:color w:val="auto"/>
          <w:sz w:val="24"/>
          <w:szCs w:val="21"/>
          <w:highlight w:val="none"/>
        </w:rPr>
        <w:t>根据贵方的JSZC-_________________号磋商文件，正式授权下述签字人_________________(姓名)代表我方______________（供应商的名称），全权处理本次项目磋商采购的有关事宜。</w:t>
      </w:r>
    </w:p>
    <w:p w14:paraId="4ED0A0BA">
      <w:pPr>
        <w:spacing w:line="440" w:lineRule="exact"/>
        <w:ind w:firstLine="480"/>
        <w:jc w:val="left"/>
        <w:rPr>
          <w:color w:val="auto"/>
          <w:sz w:val="24"/>
          <w:szCs w:val="21"/>
          <w:highlight w:val="none"/>
        </w:rPr>
      </w:pPr>
      <w:r>
        <w:rPr>
          <w:color w:val="auto"/>
          <w:sz w:val="24"/>
          <w:szCs w:val="21"/>
          <w:highlight w:val="none"/>
        </w:rPr>
        <w:t>据此函，__________签字人兹宣布同意如下：</w:t>
      </w:r>
    </w:p>
    <w:p w14:paraId="34B2D2F7">
      <w:pPr>
        <w:pStyle w:val="257"/>
        <w:spacing w:line="440" w:lineRule="exact"/>
        <w:ind w:firstLine="480"/>
        <w:jc w:val="left"/>
        <w:rPr>
          <w:color w:val="auto"/>
          <w:highlight w:val="none"/>
        </w:rPr>
      </w:pPr>
      <w:r>
        <w:rPr>
          <w:rFonts w:hint="eastAsia"/>
          <w:color w:val="auto"/>
          <w:highlight w:val="none"/>
        </w:rPr>
        <w:t>1.按采购文件项目需求提交响应报价，报价、服务期等详见开标一览表。</w:t>
      </w:r>
    </w:p>
    <w:p w14:paraId="4B542DF0">
      <w:pPr>
        <w:pStyle w:val="257"/>
        <w:spacing w:line="440" w:lineRule="exact"/>
        <w:ind w:firstLine="480"/>
        <w:jc w:val="left"/>
        <w:rPr>
          <w:color w:val="auto"/>
          <w:highlight w:val="none"/>
        </w:rPr>
      </w:pPr>
      <w:r>
        <w:rPr>
          <w:rFonts w:hint="eastAsia"/>
          <w:color w:val="auto"/>
          <w:highlight w:val="none"/>
        </w:rPr>
        <w:t>2.我方同意在本标段采购文件中规定的响应文件递交截止之日起60天内遵守本响应文件中的承诺且在此期限期满之前均具有约束力。</w:t>
      </w:r>
    </w:p>
    <w:p w14:paraId="777332B7">
      <w:pPr>
        <w:pStyle w:val="257"/>
        <w:spacing w:line="440" w:lineRule="exact"/>
        <w:ind w:firstLine="480"/>
        <w:jc w:val="left"/>
        <w:rPr>
          <w:color w:val="auto"/>
          <w:highlight w:val="none"/>
        </w:rPr>
      </w:pPr>
      <w:r>
        <w:rPr>
          <w:rFonts w:hint="eastAsia"/>
          <w:color w:val="auto"/>
          <w:highlight w:val="none"/>
        </w:rPr>
        <w:t>3.我方承诺已经具备《中华人民共和国政府采购法》中规定的参加政府采购活动的供应商应当具备的条件：</w:t>
      </w:r>
    </w:p>
    <w:p w14:paraId="196D9137">
      <w:pPr>
        <w:pStyle w:val="257"/>
        <w:spacing w:line="440" w:lineRule="exact"/>
        <w:ind w:firstLine="480"/>
        <w:jc w:val="left"/>
        <w:rPr>
          <w:color w:val="auto"/>
          <w:highlight w:val="none"/>
        </w:rPr>
      </w:pPr>
      <w:r>
        <w:rPr>
          <w:rFonts w:hint="eastAsia"/>
          <w:color w:val="auto"/>
          <w:highlight w:val="none"/>
        </w:rPr>
        <w:t>(1)具有独立承担民事责任的能力；</w:t>
      </w:r>
    </w:p>
    <w:p w14:paraId="1B68B2D7">
      <w:pPr>
        <w:pStyle w:val="257"/>
        <w:spacing w:line="440" w:lineRule="exact"/>
        <w:ind w:firstLine="480"/>
        <w:jc w:val="left"/>
        <w:rPr>
          <w:color w:val="auto"/>
          <w:highlight w:val="none"/>
        </w:rPr>
      </w:pPr>
      <w:r>
        <w:rPr>
          <w:rFonts w:hint="eastAsia"/>
          <w:color w:val="auto"/>
          <w:highlight w:val="none"/>
        </w:rPr>
        <w:t>(2)具有良好的商业信誉和健全的财务会计制度；</w:t>
      </w:r>
    </w:p>
    <w:p w14:paraId="1AA19D00">
      <w:pPr>
        <w:pStyle w:val="257"/>
        <w:spacing w:line="440" w:lineRule="exact"/>
        <w:ind w:firstLine="480"/>
        <w:jc w:val="left"/>
        <w:rPr>
          <w:color w:val="auto"/>
          <w:highlight w:val="none"/>
        </w:rPr>
      </w:pPr>
      <w:r>
        <w:rPr>
          <w:rFonts w:hint="eastAsia"/>
          <w:color w:val="auto"/>
          <w:highlight w:val="none"/>
        </w:rPr>
        <w:t>(3)具有履行合同所必需的设备和专业技术能力；</w:t>
      </w:r>
    </w:p>
    <w:p w14:paraId="4510D9FF">
      <w:pPr>
        <w:pStyle w:val="257"/>
        <w:spacing w:line="440" w:lineRule="exact"/>
        <w:ind w:firstLine="480"/>
        <w:jc w:val="left"/>
        <w:rPr>
          <w:color w:val="auto"/>
          <w:highlight w:val="none"/>
        </w:rPr>
      </w:pPr>
      <w:r>
        <w:rPr>
          <w:rFonts w:hint="eastAsia"/>
          <w:color w:val="auto"/>
          <w:highlight w:val="none"/>
        </w:rPr>
        <w:t>(4)有依法缴纳税收和社会保障资金的良好记录；</w:t>
      </w:r>
    </w:p>
    <w:p w14:paraId="3287F30A">
      <w:pPr>
        <w:pStyle w:val="257"/>
        <w:spacing w:line="440" w:lineRule="exact"/>
        <w:ind w:firstLine="480"/>
        <w:jc w:val="left"/>
        <w:rPr>
          <w:color w:val="auto"/>
          <w:highlight w:val="none"/>
        </w:rPr>
      </w:pPr>
      <w:r>
        <w:rPr>
          <w:rFonts w:hint="eastAsia"/>
          <w:color w:val="auto"/>
          <w:highlight w:val="none"/>
        </w:rPr>
        <w:t>(5)参加此项采购活动前三年内，在经营活动中没有重大违法记录。</w:t>
      </w:r>
    </w:p>
    <w:p w14:paraId="24839396">
      <w:pPr>
        <w:pStyle w:val="257"/>
        <w:spacing w:line="440" w:lineRule="exact"/>
        <w:ind w:firstLine="480"/>
        <w:jc w:val="left"/>
        <w:rPr>
          <w:color w:val="auto"/>
          <w:highlight w:val="none"/>
        </w:rPr>
      </w:pPr>
      <w:r>
        <w:rPr>
          <w:rFonts w:hint="eastAsia"/>
          <w:color w:val="auto"/>
          <w:highlight w:val="none"/>
        </w:rPr>
        <w:t>4.我方根据采购文件的规定，承担完成合同的责任和义务。</w:t>
      </w:r>
    </w:p>
    <w:p w14:paraId="66C1A9DF">
      <w:pPr>
        <w:pStyle w:val="257"/>
        <w:spacing w:line="440" w:lineRule="exact"/>
        <w:ind w:firstLine="480"/>
        <w:jc w:val="left"/>
        <w:rPr>
          <w:color w:val="auto"/>
          <w:highlight w:val="none"/>
        </w:rPr>
      </w:pPr>
      <w:r>
        <w:rPr>
          <w:rFonts w:hint="eastAsia"/>
          <w:color w:val="auto"/>
          <w:highlight w:val="none"/>
        </w:rPr>
        <w:t>5.我方已详细审核采购文件，我方知道必须放弃提出含糊不清或误解问题的权利。</w:t>
      </w:r>
    </w:p>
    <w:p w14:paraId="2E9EBBAF">
      <w:pPr>
        <w:pStyle w:val="257"/>
        <w:spacing w:line="440" w:lineRule="exact"/>
        <w:ind w:firstLine="480"/>
        <w:jc w:val="left"/>
        <w:rPr>
          <w:color w:val="auto"/>
          <w:highlight w:val="none"/>
        </w:rPr>
      </w:pPr>
      <w:r>
        <w:rPr>
          <w:rFonts w:hint="eastAsia"/>
          <w:color w:val="auto"/>
          <w:highlight w:val="none"/>
        </w:rPr>
        <w:t>6.如果在响应文件有效期内撤回或者有其他违约行为，我方的保证金可被贵方全部或部分没收。</w:t>
      </w:r>
    </w:p>
    <w:p w14:paraId="1A930317">
      <w:pPr>
        <w:pStyle w:val="257"/>
        <w:spacing w:line="440" w:lineRule="exact"/>
        <w:ind w:firstLine="480"/>
        <w:jc w:val="left"/>
        <w:rPr>
          <w:color w:val="auto"/>
          <w:highlight w:val="none"/>
        </w:rPr>
      </w:pPr>
      <w:r>
        <w:rPr>
          <w:rFonts w:hint="eastAsia"/>
          <w:color w:val="auto"/>
          <w:highlight w:val="none"/>
        </w:rPr>
        <w:t>7.同意应贵方要求提供与本次采购活动有关的任何数据或资料。</w:t>
      </w:r>
    </w:p>
    <w:p w14:paraId="14EA4D05">
      <w:pPr>
        <w:pStyle w:val="257"/>
        <w:spacing w:line="440" w:lineRule="exact"/>
        <w:ind w:firstLine="480"/>
        <w:jc w:val="left"/>
        <w:rPr>
          <w:color w:val="auto"/>
          <w:highlight w:val="none"/>
        </w:rPr>
      </w:pPr>
      <w:r>
        <w:rPr>
          <w:rFonts w:hint="eastAsia"/>
          <w:color w:val="auto"/>
          <w:highlight w:val="none"/>
        </w:rPr>
        <w:t>8.我方完全理解，最低报价不是中标（成交）的唯一条件。</w:t>
      </w:r>
    </w:p>
    <w:p w14:paraId="7B996D1D">
      <w:pPr>
        <w:pStyle w:val="257"/>
        <w:spacing w:line="440" w:lineRule="exact"/>
        <w:ind w:firstLine="480"/>
        <w:jc w:val="left"/>
        <w:rPr>
          <w:color w:val="auto"/>
          <w:highlight w:val="none"/>
        </w:rPr>
      </w:pPr>
      <w:r>
        <w:rPr>
          <w:rFonts w:hint="eastAsia"/>
          <w:color w:val="auto"/>
          <w:highlight w:val="none"/>
        </w:rPr>
        <w:t>9.若贵方需要，我方愿意提供我方作出的一切承诺的证明材料。</w:t>
      </w:r>
    </w:p>
    <w:p w14:paraId="47FBE97F">
      <w:pPr>
        <w:pStyle w:val="257"/>
        <w:spacing w:line="440" w:lineRule="exact"/>
        <w:ind w:firstLine="480"/>
        <w:jc w:val="left"/>
        <w:rPr>
          <w:color w:val="auto"/>
          <w:highlight w:val="none"/>
        </w:rPr>
      </w:pPr>
      <w:r>
        <w:rPr>
          <w:rFonts w:hint="eastAsia"/>
          <w:color w:val="auto"/>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397FA2">
      <w:pPr>
        <w:pStyle w:val="257"/>
        <w:spacing w:line="440" w:lineRule="exact"/>
        <w:ind w:firstLine="480"/>
        <w:jc w:val="left"/>
        <w:rPr>
          <w:color w:val="auto"/>
          <w:highlight w:val="none"/>
        </w:rPr>
      </w:pPr>
      <w:r>
        <w:rPr>
          <w:rFonts w:hint="eastAsia"/>
          <w:color w:val="auto"/>
          <w:highlight w:val="none"/>
        </w:rPr>
        <w:t>(1)提供虚假材料谋取中标、成交的；</w:t>
      </w:r>
    </w:p>
    <w:p w14:paraId="06E2432B">
      <w:pPr>
        <w:pStyle w:val="257"/>
        <w:spacing w:line="440" w:lineRule="exact"/>
        <w:ind w:firstLine="480"/>
        <w:jc w:val="left"/>
        <w:rPr>
          <w:color w:val="auto"/>
          <w:highlight w:val="none"/>
        </w:rPr>
      </w:pPr>
      <w:r>
        <w:rPr>
          <w:rFonts w:hint="eastAsia"/>
          <w:color w:val="auto"/>
          <w:highlight w:val="none"/>
        </w:rPr>
        <w:t>(2)采取不正当手段诋毁、排挤其他供应商的；</w:t>
      </w:r>
    </w:p>
    <w:p w14:paraId="31378FE1">
      <w:pPr>
        <w:pStyle w:val="257"/>
        <w:spacing w:line="440" w:lineRule="exact"/>
        <w:ind w:firstLine="480"/>
        <w:jc w:val="left"/>
        <w:rPr>
          <w:color w:val="auto"/>
          <w:highlight w:val="none"/>
        </w:rPr>
      </w:pPr>
      <w:r>
        <w:rPr>
          <w:rFonts w:hint="eastAsia"/>
          <w:color w:val="auto"/>
          <w:highlight w:val="none"/>
        </w:rPr>
        <w:t>(3)与采购人、其他供应商或者采购代理机构恶意串通的；</w:t>
      </w:r>
    </w:p>
    <w:p w14:paraId="3B977A9D">
      <w:pPr>
        <w:pStyle w:val="257"/>
        <w:spacing w:line="440" w:lineRule="exact"/>
        <w:ind w:firstLine="480"/>
        <w:jc w:val="left"/>
        <w:rPr>
          <w:color w:val="auto"/>
          <w:highlight w:val="none"/>
        </w:rPr>
      </w:pPr>
      <w:r>
        <w:rPr>
          <w:rFonts w:hint="eastAsia"/>
          <w:color w:val="auto"/>
          <w:highlight w:val="none"/>
        </w:rPr>
        <w:t>(4)向采购人、采购代理机构行贿或者提供其他不正当利益的；</w:t>
      </w:r>
    </w:p>
    <w:p w14:paraId="3D47A4A3">
      <w:pPr>
        <w:pStyle w:val="257"/>
        <w:spacing w:line="440" w:lineRule="exact"/>
        <w:ind w:firstLine="480"/>
        <w:jc w:val="left"/>
        <w:rPr>
          <w:color w:val="auto"/>
          <w:highlight w:val="none"/>
        </w:rPr>
      </w:pPr>
      <w:r>
        <w:rPr>
          <w:rFonts w:hint="eastAsia"/>
          <w:color w:val="auto"/>
          <w:highlight w:val="none"/>
        </w:rPr>
        <w:t>(5)在招标采购过程中与采购人进行协商谈判的；</w:t>
      </w:r>
    </w:p>
    <w:p w14:paraId="0083E59F">
      <w:pPr>
        <w:pStyle w:val="257"/>
        <w:spacing w:line="440" w:lineRule="exact"/>
        <w:ind w:firstLine="480"/>
        <w:jc w:val="left"/>
        <w:rPr>
          <w:color w:val="auto"/>
          <w:highlight w:val="none"/>
        </w:rPr>
      </w:pPr>
      <w:r>
        <w:rPr>
          <w:rFonts w:hint="eastAsia"/>
          <w:color w:val="auto"/>
          <w:highlight w:val="none"/>
        </w:rPr>
        <w:t>(6)拒绝有关部门监督检查或提供虚假情况的。</w:t>
      </w:r>
    </w:p>
    <w:p w14:paraId="5F0CC785">
      <w:pPr>
        <w:pStyle w:val="257"/>
        <w:spacing w:line="560" w:lineRule="exact"/>
        <w:ind w:firstLine="480"/>
        <w:jc w:val="left"/>
        <w:rPr>
          <w:color w:val="auto"/>
          <w:highlight w:val="none"/>
        </w:rPr>
      </w:pPr>
      <w:r>
        <w:rPr>
          <w:color w:val="auto"/>
          <w:highlight w:val="none"/>
        </w:rPr>
        <w:t xml:space="preserve"> </w:t>
      </w:r>
    </w:p>
    <w:p w14:paraId="084F3374">
      <w:pPr>
        <w:pStyle w:val="257"/>
        <w:spacing w:line="560" w:lineRule="exact"/>
        <w:ind w:firstLine="480"/>
        <w:jc w:val="left"/>
        <w:rPr>
          <w:color w:val="auto"/>
          <w:highlight w:val="none"/>
        </w:rPr>
      </w:pPr>
      <w:r>
        <w:rPr>
          <w:rFonts w:hint="eastAsia"/>
          <w:color w:val="auto"/>
          <w:highlight w:val="none"/>
        </w:rPr>
        <w:t>法定代表人或其委托代理人签字（或盖章）： 　　</w:t>
      </w:r>
    </w:p>
    <w:p w14:paraId="6175AAED">
      <w:pPr>
        <w:pStyle w:val="257"/>
        <w:spacing w:line="560" w:lineRule="exact"/>
        <w:ind w:firstLine="480"/>
        <w:jc w:val="left"/>
        <w:rPr>
          <w:color w:val="auto"/>
          <w:highlight w:val="none"/>
        </w:rPr>
      </w:pPr>
      <w:r>
        <w:rPr>
          <w:rFonts w:hint="eastAsia"/>
          <w:color w:val="auto"/>
          <w:highlight w:val="none"/>
        </w:rPr>
        <w:t xml:space="preserve">供应商公章： </w:t>
      </w:r>
    </w:p>
    <w:p w14:paraId="7A2B325E">
      <w:pPr>
        <w:pStyle w:val="257"/>
        <w:spacing w:line="560" w:lineRule="exact"/>
        <w:ind w:firstLine="480"/>
        <w:jc w:val="left"/>
        <w:rPr>
          <w:color w:val="auto"/>
          <w:highlight w:val="none"/>
        </w:rPr>
      </w:pPr>
      <w:r>
        <w:rPr>
          <w:rFonts w:hint="eastAsia"/>
          <w:color w:val="auto"/>
          <w:highlight w:val="none"/>
        </w:rPr>
        <w:t xml:space="preserve">日期： </w:t>
      </w:r>
    </w:p>
    <w:p w14:paraId="66382C0B">
      <w:pPr>
        <w:pStyle w:val="257"/>
        <w:spacing w:line="560" w:lineRule="exact"/>
        <w:ind w:firstLine="480"/>
        <w:jc w:val="left"/>
        <w:rPr>
          <w:color w:val="auto"/>
          <w:highlight w:val="none"/>
        </w:rPr>
      </w:pPr>
      <w:r>
        <w:rPr>
          <w:color w:val="auto"/>
          <w:highlight w:val="none"/>
        </w:rPr>
        <w:t xml:space="preserve"> </w:t>
      </w:r>
    </w:p>
    <w:p w14:paraId="13FE916B">
      <w:pPr>
        <w:pStyle w:val="257"/>
        <w:spacing w:line="560" w:lineRule="exact"/>
        <w:ind w:firstLine="480"/>
        <w:jc w:val="left"/>
        <w:rPr>
          <w:color w:val="auto"/>
          <w:highlight w:val="none"/>
        </w:rPr>
      </w:pPr>
      <w:r>
        <w:rPr>
          <w:rFonts w:hint="eastAsia"/>
          <w:color w:val="auto"/>
          <w:highlight w:val="none"/>
        </w:rPr>
        <w:t>注：未按照本响应函的格式要求填写的，将造成非实质性响应。</w:t>
      </w:r>
      <w:r>
        <w:rPr>
          <w:color w:val="auto"/>
          <w:highlight w:val="none"/>
        </w:rPr>
        <w:t>从而导致该供应商响应无效。</w:t>
      </w:r>
    </w:p>
    <w:p w14:paraId="281D6D2C">
      <w:pPr>
        <w:jc w:val="center"/>
        <w:rPr>
          <w:i/>
          <w:iCs/>
          <w:color w:val="auto"/>
          <w:sz w:val="36"/>
          <w:szCs w:val="22"/>
          <w:highlight w:val="none"/>
          <w:u w:val="single"/>
        </w:rPr>
      </w:pPr>
      <w:r>
        <w:rPr>
          <w:i/>
          <w:iCs/>
          <w:color w:val="auto"/>
          <w:sz w:val="36"/>
          <w:szCs w:val="22"/>
          <w:highlight w:val="none"/>
          <w:u w:val="single"/>
        </w:rPr>
        <w:br w:type="page" w:clear="all"/>
      </w:r>
    </w:p>
    <w:p w14:paraId="0BF1E669">
      <w:pPr>
        <w:spacing w:before="286" w:after="286"/>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 xml:space="preserve"> </w:t>
      </w:r>
      <w:r>
        <w:rPr>
          <w:rFonts w:hint="eastAsia" w:ascii="黑体" w:hAnsi="黑体" w:eastAsia="黑体" w:cs="宋体"/>
          <w:bCs/>
          <w:color w:val="auto"/>
          <w:sz w:val="36"/>
          <w:szCs w:val="28"/>
          <w:highlight w:val="none"/>
        </w:rPr>
        <w:t>9.2首次磋商报价表（开标一览表）</w:t>
      </w:r>
    </w:p>
    <w:p w14:paraId="5A21112D">
      <w:pPr>
        <w:ind w:firstLine="720"/>
        <w:jc w:val="left"/>
        <w:rPr>
          <w:rFonts w:hint="eastAsia" w:ascii="宋体" w:hAnsi="宋体" w:cs="方正仿宋_GBK"/>
          <w:color w:val="auto"/>
          <w:sz w:val="24"/>
          <w:highlight w:val="none"/>
        </w:rPr>
      </w:pPr>
    </w:p>
    <w:p w14:paraId="419CCCAE">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t xml:space="preserve">项目编号： </w:t>
      </w:r>
    </w:p>
    <w:p w14:paraId="3765072D">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t>项目名称：</w:t>
      </w:r>
    </w:p>
    <w:p w14:paraId="39D12CA1">
      <w:pPr>
        <w:rPr>
          <w:color w:val="auto"/>
          <w:highlight w:val="none"/>
        </w:rPr>
      </w:pP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14:paraId="3ADFE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8A9E9D1">
            <w:pPr>
              <w:jc w:val="center"/>
              <w:rPr>
                <w:rFonts w:hint="eastAsia" w:ascii="宋体" w:hAnsi="宋体"/>
                <w:bCs/>
                <w:color w:val="auto"/>
                <w:sz w:val="24"/>
                <w:highlight w:val="none"/>
              </w:rPr>
            </w:pPr>
            <w:r>
              <w:rPr>
                <w:rFonts w:ascii="宋体" w:hAnsi="宋体"/>
                <w:bCs/>
                <w:color w:val="auto"/>
                <w:sz w:val="24"/>
                <w:highlight w:val="none"/>
              </w:rPr>
              <w:t>标题</w:t>
            </w:r>
          </w:p>
        </w:tc>
        <w:tc>
          <w:tcPr>
            <w:tcW w:w="3651" w:type="dxa"/>
            <w:vAlign w:val="center"/>
          </w:tcPr>
          <w:p w14:paraId="197BBBCA">
            <w:pPr>
              <w:jc w:val="center"/>
              <w:rPr>
                <w:rFonts w:hint="eastAsia" w:ascii="宋体" w:hAnsi="宋体"/>
                <w:color w:val="auto"/>
                <w:sz w:val="24"/>
                <w:highlight w:val="none"/>
              </w:rPr>
            </w:pPr>
            <w:r>
              <w:rPr>
                <w:rFonts w:ascii="宋体" w:hAnsi="宋体"/>
                <w:color w:val="auto"/>
                <w:sz w:val="24"/>
                <w:highlight w:val="none"/>
              </w:rPr>
              <w:t>内容</w:t>
            </w:r>
          </w:p>
        </w:tc>
      </w:tr>
      <w:tr w14:paraId="5BAA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A645961">
            <w:pPr>
              <w:jc w:val="center"/>
              <w:rPr>
                <w:rFonts w:hint="eastAsia" w:ascii="宋体" w:hAnsi="宋体"/>
                <w:bCs/>
                <w:color w:val="auto"/>
                <w:sz w:val="24"/>
                <w:highlight w:val="none"/>
              </w:rPr>
            </w:pPr>
            <w:r>
              <w:rPr>
                <w:rFonts w:ascii="宋体" w:hAnsi="宋体"/>
                <w:bCs/>
                <w:color w:val="auto"/>
                <w:sz w:val="24"/>
                <w:highlight w:val="none"/>
              </w:rPr>
              <w:t>投标报价</w:t>
            </w:r>
            <w:r>
              <w:rPr>
                <w:rFonts w:hint="eastAsia" w:ascii="宋体" w:hAnsi="宋体"/>
                <w:bCs/>
                <w:color w:val="auto"/>
                <w:sz w:val="24"/>
                <w:highlight w:val="none"/>
              </w:rPr>
              <w:t>（含税总价）</w:t>
            </w:r>
          </w:p>
        </w:tc>
        <w:tc>
          <w:tcPr>
            <w:tcW w:w="3651" w:type="dxa"/>
            <w:vAlign w:val="center"/>
          </w:tcPr>
          <w:p w14:paraId="36C5B6A8">
            <w:pPr>
              <w:rPr>
                <w:rFonts w:hint="eastAsia" w:ascii="宋体" w:hAnsi="宋体"/>
                <w:color w:val="auto"/>
                <w:sz w:val="24"/>
                <w:highlight w:val="none"/>
                <w:u w:val="singl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p>
          <w:p w14:paraId="59FD0B65">
            <w:pPr>
              <w:pStyle w:val="69"/>
              <w:rPr>
                <w:color w:val="auto"/>
                <w:highlight w:val="none"/>
              </w:rPr>
            </w:pPr>
            <w:r>
              <w:rPr>
                <w:rFonts w:hint="eastAsia" w:ascii="宋体" w:hAnsi="宋体"/>
                <w:color w:val="auto"/>
                <w:sz w:val="24"/>
                <w:highlight w:val="none"/>
              </w:rPr>
              <w:t>小写：</w:t>
            </w:r>
            <w:r>
              <w:rPr>
                <w:rFonts w:hint="eastAsia" w:ascii="宋体" w:hAnsi="宋体"/>
                <w:color w:val="auto"/>
                <w:sz w:val="24"/>
                <w:highlight w:val="none"/>
                <w:u w:val="single"/>
              </w:rPr>
              <w:t xml:space="preserve">            </w:t>
            </w:r>
            <w:r>
              <w:rPr>
                <w:rFonts w:hint="eastAsia" w:ascii="宋体" w:hAnsi="宋体"/>
                <w:color w:val="auto"/>
                <w:sz w:val="24"/>
                <w:highlight w:val="none"/>
              </w:rPr>
              <w:t>元</w:t>
            </w:r>
          </w:p>
        </w:tc>
      </w:tr>
      <w:tr w14:paraId="17971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9AB8023">
            <w:pPr>
              <w:jc w:val="center"/>
              <w:rPr>
                <w:rFonts w:hint="eastAsia" w:ascii="宋体" w:hAnsi="宋体"/>
                <w:bCs/>
                <w:color w:val="auto"/>
                <w:sz w:val="24"/>
                <w:highlight w:val="none"/>
              </w:rPr>
            </w:pPr>
            <w:r>
              <w:rPr>
                <w:rFonts w:ascii="宋体" w:hAnsi="宋体"/>
                <w:bCs/>
                <w:color w:val="auto"/>
                <w:sz w:val="24"/>
                <w:highlight w:val="none"/>
              </w:rPr>
              <w:t>服务期限</w:t>
            </w:r>
          </w:p>
        </w:tc>
        <w:tc>
          <w:tcPr>
            <w:tcW w:w="3651" w:type="dxa"/>
            <w:vAlign w:val="center"/>
          </w:tcPr>
          <w:p w14:paraId="535FA704">
            <w:pPr>
              <w:jc w:val="center"/>
              <w:rPr>
                <w:rFonts w:hint="eastAsia" w:ascii="宋体" w:hAnsi="宋体"/>
                <w:color w:val="auto"/>
                <w:sz w:val="24"/>
                <w:highlight w:val="none"/>
              </w:rPr>
            </w:pPr>
          </w:p>
        </w:tc>
      </w:tr>
    </w:tbl>
    <w:p w14:paraId="1A8BFF44">
      <w:pPr>
        <w:spacing w:line="360" w:lineRule="auto"/>
        <w:ind w:firstLine="480"/>
        <w:jc w:val="left"/>
        <w:rPr>
          <w:rFonts w:hint="eastAsia" w:ascii="宋体" w:hAnsi="宋体"/>
          <w:bCs/>
          <w:color w:val="auto"/>
          <w:sz w:val="24"/>
          <w:highlight w:val="none"/>
        </w:rPr>
      </w:pPr>
    </w:p>
    <w:p w14:paraId="07CC9D83">
      <w:pPr>
        <w:jc w:val="center"/>
        <w:rPr>
          <w:rFonts w:hint="eastAsia" w:ascii="宋体" w:hAnsi="宋体"/>
          <w:bCs/>
          <w:color w:val="auto"/>
          <w:sz w:val="24"/>
          <w:highlight w:val="none"/>
        </w:rPr>
      </w:pPr>
      <w:r>
        <w:rPr>
          <w:rFonts w:hint="eastAsia" w:ascii="宋体" w:hAnsi="宋体"/>
          <w:bCs/>
          <w:color w:val="auto"/>
          <w:sz w:val="24"/>
          <w:highlight w:val="none"/>
        </w:rPr>
        <w:t xml:space="preserve">                      供应商（盖章）：</w:t>
      </w:r>
    </w:p>
    <w:p w14:paraId="4FC35AD8">
      <w:pPr>
        <w:jc w:val="center"/>
        <w:rPr>
          <w:rFonts w:hint="eastAsia" w:ascii="宋体" w:hAnsi="宋体"/>
          <w:bCs/>
          <w:color w:val="auto"/>
          <w:sz w:val="24"/>
          <w:highlight w:val="none"/>
        </w:rPr>
      </w:pPr>
      <w:r>
        <w:rPr>
          <w:rFonts w:hint="eastAsia" w:ascii="宋体" w:hAnsi="宋体"/>
          <w:bCs/>
          <w:color w:val="auto"/>
          <w:sz w:val="24"/>
          <w:highlight w:val="none"/>
        </w:rPr>
        <w:t>法定代表人或委托代理人（签字或盖章）：</w:t>
      </w:r>
    </w:p>
    <w:p w14:paraId="1480E969">
      <w:pPr>
        <w:jc w:val="center"/>
        <w:rPr>
          <w:rFonts w:hint="eastAsia" w:ascii="宋体" w:hAnsi="宋体"/>
          <w:bCs/>
          <w:color w:val="auto"/>
          <w:sz w:val="24"/>
          <w:highlight w:val="none"/>
        </w:rPr>
      </w:pPr>
      <w:r>
        <w:rPr>
          <w:rFonts w:hint="eastAsia" w:ascii="宋体" w:hAnsi="宋体"/>
          <w:bCs/>
          <w:color w:val="auto"/>
          <w:sz w:val="24"/>
          <w:highlight w:val="none"/>
        </w:rPr>
        <w:t xml:space="preserve">                                                    日期：    年     月     日</w:t>
      </w:r>
    </w:p>
    <w:p w14:paraId="30872BED">
      <w:pPr>
        <w:ind w:firstLine="420"/>
        <w:rPr>
          <w:color w:val="auto"/>
          <w:highlight w:val="none"/>
        </w:rPr>
      </w:pPr>
    </w:p>
    <w:p w14:paraId="4CACE136">
      <w:pPr>
        <w:pStyle w:val="274"/>
        <w:rPr>
          <w:rFonts w:hint="eastAsia" w:hAnsi="宋体"/>
          <w:b/>
          <w:bCs/>
          <w:color w:val="auto"/>
          <w:highlight w:val="none"/>
        </w:rPr>
      </w:pPr>
    </w:p>
    <w:p w14:paraId="1F48C4B6">
      <w:pPr>
        <w:spacing w:line="360" w:lineRule="auto"/>
        <w:ind w:firstLine="422"/>
        <w:jc w:val="left"/>
        <w:rPr>
          <w:rFonts w:hint="eastAsia" w:ascii="宋体" w:hAnsi="宋体"/>
          <w:bCs/>
          <w:color w:val="auto"/>
          <w:sz w:val="24"/>
          <w:highlight w:val="none"/>
        </w:rPr>
      </w:pPr>
      <w:r>
        <w:rPr>
          <w:rFonts w:hint="eastAsia" w:hAnsi="宋体"/>
          <w:b/>
          <w:bCs/>
          <w:color w:val="auto"/>
          <w:highlight w:val="none"/>
        </w:rPr>
        <w:t>注：未按照本开标一览表的格式要求填写的，将造成非实质性响应。</w:t>
      </w:r>
    </w:p>
    <w:p w14:paraId="45AF49C4">
      <w:pPr>
        <w:keepNext/>
        <w:keepLines/>
        <w:spacing w:before="120" w:after="120" w:line="560" w:lineRule="exact"/>
        <w:jc w:val="left"/>
        <w:outlineLvl w:val="1"/>
        <w:rPr>
          <w:rFonts w:hint="eastAsia" w:ascii="宋体" w:hAnsi="宋体"/>
          <w:b/>
          <w:color w:val="auto"/>
          <w:sz w:val="24"/>
          <w:highlight w:val="none"/>
        </w:rPr>
      </w:pPr>
      <w:r>
        <w:rPr>
          <w:rFonts w:ascii="宋体" w:hAnsi="宋体"/>
          <w:b/>
          <w:color w:val="auto"/>
          <w:sz w:val="24"/>
          <w:highlight w:val="none"/>
        </w:rPr>
        <w:br w:type="page" w:clear="all"/>
      </w:r>
    </w:p>
    <w:p w14:paraId="70ADC143">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9.3分项报价表</w:t>
      </w:r>
    </w:p>
    <w:p w14:paraId="54DC181B">
      <w:pPr>
        <w:rPr>
          <w:rFonts w:hint="eastAsia" w:ascii="宋体" w:hAnsi="宋体" w:cs="宋体"/>
          <w:b/>
          <w:color w:val="auto"/>
          <w:sz w:val="24"/>
          <w:highlight w:val="none"/>
        </w:rPr>
      </w:pPr>
    </w:p>
    <w:tbl>
      <w:tblPr>
        <w:tblStyle w:val="50"/>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2566"/>
        <w:gridCol w:w="2099"/>
        <w:gridCol w:w="2265"/>
        <w:gridCol w:w="1799"/>
      </w:tblGrid>
      <w:tr w14:paraId="50A4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ign w:val="center"/>
          </w:tcPr>
          <w:p w14:paraId="1A95ABE3">
            <w:pPr>
              <w:spacing w:line="360" w:lineRule="auto"/>
              <w:rPr>
                <w:rFonts w:hint="eastAsia" w:ascii="宋体" w:hAnsi="宋体" w:cs="宋体"/>
                <w:color w:val="auto"/>
                <w:sz w:val="24"/>
                <w:highlight w:val="none"/>
              </w:rPr>
            </w:pPr>
            <w:r>
              <w:rPr>
                <w:rFonts w:hint="eastAsia" w:ascii="宋体" w:hAnsi="宋体" w:cs="宋体"/>
                <w:color w:val="auto"/>
                <w:sz w:val="24"/>
                <w:highlight w:val="none"/>
              </w:rPr>
              <w:t>序号</w:t>
            </w:r>
          </w:p>
        </w:tc>
        <w:tc>
          <w:tcPr>
            <w:tcW w:w="2566" w:type="dxa"/>
            <w:noWrap/>
            <w:vAlign w:val="center"/>
          </w:tcPr>
          <w:p w14:paraId="7AEFE267">
            <w:pPr>
              <w:pStyle w:val="44"/>
              <w:widowControl w:val="0"/>
              <w:spacing w:before="0" w:beforeAutospacing="0" w:after="0" w:afterAutospacing="0" w:line="360" w:lineRule="auto"/>
              <w:jc w:val="center"/>
              <w:rPr>
                <w:rFonts w:hint="eastAsia"/>
                <w:color w:val="auto"/>
                <w:highlight w:val="none"/>
              </w:rPr>
            </w:pPr>
            <w:r>
              <w:rPr>
                <w:rFonts w:hint="eastAsia"/>
                <w:color w:val="auto"/>
                <w:sz w:val="21"/>
                <w:szCs w:val="21"/>
                <w:highlight w:val="none"/>
              </w:rPr>
              <w:t>内容</w:t>
            </w:r>
          </w:p>
        </w:tc>
        <w:tc>
          <w:tcPr>
            <w:tcW w:w="2099" w:type="dxa"/>
            <w:noWrap/>
            <w:vAlign w:val="center"/>
          </w:tcPr>
          <w:p w14:paraId="5FCD796F">
            <w:pPr>
              <w:pStyle w:val="44"/>
              <w:widowControl w:val="0"/>
              <w:spacing w:before="0" w:beforeAutospacing="0" w:after="0" w:afterAutospacing="0" w:line="360" w:lineRule="auto"/>
              <w:jc w:val="center"/>
              <w:rPr>
                <w:rFonts w:hint="eastAsia"/>
                <w:color w:val="auto"/>
                <w:highlight w:val="none"/>
              </w:rPr>
            </w:pPr>
            <w:r>
              <w:rPr>
                <w:rFonts w:hint="eastAsia"/>
                <w:color w:val="auto"/>
                <w:highlight w:val="none"/>
              </w:rPr>
              <w:t>工程量（亩）</w:t>
            </w:r>
          </w:p>
        </w:tc>
        <w:tc>
          <w:tcPr>
            <w:tcW w:w="2265" w:type="dxa"/>
            <w:noWrap/>
            <w:vAlign w:val="center"/>
          </w:tcPr>
          <w:p w14:paraId="68B8867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单价（元/亩）</w:t>
            </w:r>
          </w:p>
        </w:tc>
        <w:tc>
          <w:tcPr>
            <w:tcW w:w="1799" w:type="dxa"/>
            <w:noWrap/>
            <w:vAlign w:val="center"/>
          </w:tcPr>
          <w:p w14:paraId="0A0A853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合价（元）</w:t>
            </w:r>
          </w:p>
        </w:tc>
      </w:tr>
      <w:tr w14:paraId="5E2E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ign w:val="center"/>
          </w:tcPr>
          <w:p w14:paraId="60773B01">
            <w:pPr>
              <w:spacing w:line="360" w:lineRule="auto"/>
              <w:rPr>
                <w:rFonts w:hint="eastAsia" w:ascii="宋体" w:hAnsi="宋体" w:cs="宋体"/>
                <w:color w:val="auto"/>
                <w:sz w:val="24"/>
                <w:highlight w:val="none"/>
              </w:rPr>
            </w:pPr>
          </w:p>
        </w:tc>
        <w:tc>
          <w:tcPr>
            <w:tcW w:w="2566" w:type="dxa"/>
            <w:noWrap/>
            <w:vAlign w:val="center"/>
          </w:tcPr>
          <w:p w14:paraId="591F84C8">
            <w:pPr>
              <w:spacing w:line="360" w:lineRule="auto"/>
              <w:rPr>
                <w:rFonts w:hint="eastAsia" w:ascii="宋体" w:hAnsi="宋体" w:cs="宋体"/>
                <w:color w:val="auto"/>
                <w:sz w:val="24"/>
                <w:highlight w:val="none"/>
              </w:rPr>
            </w:pPr>
          </w:p>
        </w:tc>
        <w:tc>
          <w:tcPr>
            <w:tcW w:w="2099" w:type="dxa"/>
            <w:noWrap/>
            <w:vAlign w:val="center"/>
          </w:tcPr>
          <w:p w14:paraId="2935CA51">
            <w:pPr>
              <w:spacing w:line="360" w:lineRule="auto"/>
              <w:rPr>
                <w:rFonts w:hint="eastAsia" w:ascii="宋体" w:hAnsi="宋体" w:cs="宋体"/>
                <w:color w:val="auto"/>
                <w:sz w:val="24"/>
                <w:highlight w:val="none"/>
              </w:rPr>
            </w:pPr>
          </w:p>
        </w:tc>
        <w:tc>
          <w:tcPr>
            <w:tcW w:w="2265" w:type="dxa"/>
            <w:noWrap/>
            <w:vAlign w:val="center"/>
          </w:tcPr>
          <w:p w14:paraId="0F9F6137">
            <w:pPr>
              <w:spacing w:line="360" w:lineRule="auto"/>
              <w:rPr>
                <w:rFonts w:hint="eastAsia" w:ascii="宋体" w:hAnsi="宋体" w:cs="宋体"/>
                <w:color w:val="auto"/>
                <w:sz w:val="24"/>
                <w:highlight w:val="none"/>
              </w:rPr>
            </w:pPr>
          </w:p>
        </w:tc>
        <w:tc>
          <w:tcPr>
            <w:tcW w:w="1799" w:type="dxa"/>
            <w:noWrap/>
            <w:vAlign w:val="center"/>
          </w:tcPr>
          <w:p w14:paraId="70614203">
            <w:pPr>
              <w:spacing w:line="360" w:lineRule="auto"/>
              <w:rPr>
                <w:rFonts w:hint="eastAsia" w:ascii="宋体" w:hAnsi="宋体" w:cs="宋体"/>
                <w:bCs/>
                <w:color w:val="auto"/>
                <w:sz w:val="24"/>
                <w:highlight w:val="none"/>
              </w:rPr>
            </w:pPr>
          </w:p>
        </w:tc>
      </w:tr>
      <w:tr w14:paraId="5620A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ign w:val="center"/>
          </w:tcPr>
          <w:p w14:paraId="31835D47">
            <w:pPr>
              <w:spacing w:line="360" w:lineRule="auto"/>
              <w:rPr>
                <w:rFonts w:hint="eastAsia" w:ascii="宋体" w:hAnsi="宋体" w:cs="宋体"/>
                <w:color w:val="auto"/>
                <w:sz w:val="24"/>
                <w:highlight w:val="none"/>
              </w:rPr>
            </w:pPr>
          </w:p>
        </w:tc>
        <w:tc>
          <w:tcPr>
            <w:tcW w:w="2566" w:type="dxa"/>
            <w:noWrap/>
            <w:vAlign w:val="center"/>
          </w:tcPr>
          <w:p w14:paraId="179E30AE">
            <w:pPr>
              <w:spacing w:line="360" w:lineRule="auto"/>
              <w:rPr>
                <w:rFonts w:hint="eastAsia" w:ascii="宋体" w:hAnsi="宋体" w:cs="宋体"/>
                <w:color w:val="auto"/>
                <w:sz w:val="24"/>
                <w:highlight w:val="none"/>
              </w:rPr>
            </w:pPr>
          </w:p>
        </w:tc>
        <w:tc>
          <w:tcPr>
            <w:tcW w:w="2099" w:type="dxa"/>
            <w:noWrap/>
            <w:vAlign w:val="center"/>
          </w:tcPr>
          <w:p w14:paraId="2ABE4C6B">
            <w:pPr>
              <w:spacing w:line="360" w:lineRule="auto"/>
              <w:rPr>
                <w:rFonts w:hint="eastAsia" w:ascii="宋体" w:hAnsi="宋体" w:cs="宋体"/>
                <w:color w:val="auto"/>
                <w:sz w:val="24"/>
                <w:highlight w:val="none"/>
              </w:rPr>
            </w:pPr>
          </w:p>
        </w:tc>
        <w:tc>
          <w:tcPr>
            <w:tcW w:w="2265" w:type="dxa"/>
            <w:noWrap/>
            <w:vAlign w:val="center"/>
          </w:tcPr>
          <w:p w14:paraId="61866A1A">
            <w:pPr>
              <w:spacing w:line="360" w:lineRule="auto"/>
              <w:rPr>
                <w:rFonts w:hint="eastAsia" w:ascii="宋体" w:hAnsi="宋体" w:cs="宋体"/>
                <w:color w:val="auto"/>
                <w:sz w:val="24"/>
                <w:highlight w:val="none"/>
              </w:rPr>
            </w:pPr>
          </w:p>
        </w:tc>
        <w:tc>
          <w:tcPr>
            <w:tcW w:w="1799" w:type="dxa"/>
            <w:noWrap/>
            <w:vAlign w:val="center"/>
          </w:tcPr>
          <w:p w14:paraId="7CA1615A">
            <w:pPr>
              <w:spacing w:line="360" w:lineRule="auto"/>
              <w:rPr>
                <w:rFonts w:hint="eastAsia" w:ascii="宋体" w:hAnsi="宋体" w:cs="宋体"/>
                <w:bCs/>
                <w:color w:val="auto"/>
                <w:sz w:val="24"/>
                <w:highlight w:val="none"/>
              </w:rPr>
            </w:pPr>
          </w:p>
        </w:tc>
      </w:tr>
      <w:tr w14:paraId="29181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ign w:val="center"/>
          </w:tcPr>
          <w:p w14:paraId="3DD3BD8B">
            <w:pPr>
              <w:spacing w:line="360" w:lineRule="auto"/>
              <w:rPr>
                <w:rFonts w:hint="eastAsia" w:ascii="宋体" w:hAnsi="宋体" w:cs="宋体"/>
                <w:color w:val="auto"/>
                <w:sz w:val="24"/>
                <w:highlight w:val="none"/>
              </w:rPr>
            </w:pPr>
          </w:p>
        </w:tc>
        <w:tc>
          <w:tcPr>
            <w:tcW w:w="2566" w:type="dxa"/>
            <w:noWrap/>
            <w:vAlign w:val="center"/>
          </w:tcPr>
          <w:p w14:paraId="7F1B608C">
            <w:pPr>
              <w:spacing w:line="360" w:lineRule="auto"/>
              <w:rPr>
                <w:rFonts w:hint="eastAsia" w:ascii="宋体" w:hAnsi="宋体" w:cs="宋体"/>
                <w:color w:val="auto"/>
                <w:sz w:val="24"/>
                <w:highlight w:val="none"/>
              </w:rPr>
            </w:pPr>
          </w:p>
        </w:tc>
        <w:tc>
          <w:tcPr>
            <w:tcW w:w="2099" w:type="dxa"/>
            <w:noWrap/>
            <w:vAlign w:val="center"/>
          </w:tcPr>
          <w:p w14:paraId="5853E001">
            <w:pPr>
              <w:spacing w:line="360" w:lineRule="auto"/>
              <w:rPr>
                <w:rFonts w:hint="eastAsia" w:ascii="宋体" w:hAnsi="宋体" w:cs="宋体"/>
                <w:color w:val="auto"/>
                <w:sz w:val="24"/>
                <w:highlight w:val="none"/>
              </w:rPr>
            </w:pPr>
          </w:p>
        </w:tc>
        <w:tc>
          <w:tcPr>
            <w:tcW w:w="2265" w:type="dxa"/>
            <w:noWrap/>
            <w:vAlign w:val="center"/>
          </w:tcPr>
          <w:p w14:paraId="24C57E07">
            <w:pPr>
              <w:spacing w:line="360" w:lineRule="auto"/>
              <w:rPr>
                <w:rFonts w:hint="eastAsia" w:ascii="宋体" w:hAnsi="宋体" w:cs="宋体"/>
                <w:color w:val="auto"/>
                <w:sz w:val="24"/>
                <w:highlight w:val="none"/>
              </w:rPr>
            </w:pPr>
          </w:p>
        </w:tc>
        <w:tc>
          <w:tcPr>
            <w:tcW w:w="1799" w:type="dxa"/>
            <w:noWrap/>
            <w:vAlign w:val="center"/>
          </w:tcPr>
          <w:p w14:paraId="47808917">
            <w:pPr>
              <w:spacing w:line="360" w:lineRule="auto"/>
              <w:rPr>
                <w:rFonts w:hint="eastAsia" w:ascii="宋体" w:hAnsi="宋体" w:cs="宋体"/>
                <w:bCs/>
                <w:color w:val="auto"/>
                <w:sz w:val="24"/>
                <w:highlight w:val="none"/>
              </w:rPr>
            </w:pPr>
          </w:p>
        </w:tc>
      </w:tr>
      <w:tr w14:paraId="0110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38" w:type="dxa"/>
            <w:gridSpan w:val="5"/>
            <w:noWrap/>
            <w:vAlign w:val="center"/>
          </w:tcPr>
          <w:p w14:paraId="1CB16D52">
            <w:pPr>
              <w:spacing w:line="360" w:lineRule="auto"/>
              <w:rPr>
                <w:rFonts w:hint="eastAsia" w:ascii="宋体" w:hAnsi="宋体" w:cs="宋体"/>
                <w:color w:val="auto"/>
                <w:sz w:val="24"/>
                <w:highlight w:val="none"/>
              </w:rPr>
            </w:pPr>
            <w:r>
              <w:rPr>
                <w:rFonts w:hint="eastAsia" w:ascii="宋体" w:hAnsi="宋体" w:cs="宋体"/>
                <w:color w:val="auto"/>
                <w:sz w:val="24"/>
                <w:highlight w:val="none"/>
              </w:rPr>
              <w:t>合计金额：人民币（大写）                               元整。</w:t>
            </w:r>
          </w:p>
          <w:p w14:paraId="5DBB9A02">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                               元整。</w:t>
            </w:r>
          </w:p>
        </w:tc>
      </w:tr>
    </w:tbl>
    <w:p w14:paraId="668A6ACC">
      <w:pPr>
        <w:pStyle w:val="44"/>
        <w:widowControl w:val="0"/>
        <w:spacing w:before="0" w:beforeAutospacing="0" w:after="0" w:afterAutospacing="0"/>
        <w:jc w:val="both"/>
        <w:rPr>
          <w:rFonts w:hint="eastAsia"/>
          <w:color w:val="auto"/>
          <w:highlight w:val="none"/>
        </w:rPr>
      </w:pPr>
      <w:r>
        <w:rPr>
          <w:rFonts w:hint="eastAsia"/>
          <w:color w:val="auto"/>
          <w:highlight w:val="none"/>
        </w:rPr>
        <w:t>说明：如果行数不够，请自行增加。</w:t>
      </w:r>
    </w:p>
    <w:p w14:paraId="672FF51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注：此项目</w:t>
      </w:r>
      <w:r>
        <w:rPr>
          <w:rFonts w:ascii="宋体" w:hAnsi="宋体" w:cs="宋体"/>
          <w:color w:val="auto"/>
          <w:sz w:val="24"/>
          <w:highlight w:val="none"/>
        </w:rPr>
        <w:t>采用固定单价方式，即报价以亩为单位，最终结算金额以飞行的实际面积，乘以中标单价进行计算。</w:t>
      </w:r>
      <w:r>
        <w:rPr>
          <w:rFonts w:hint="eastAsia" w:ascii="宋体" w:hAnsi="宋体" w:cs="宋体"/>
          <w:color w:val="auto"/>
          <w:sz w:val="24"/>
          <w:highlight w:val="none"/>
        </w:rPr>
        <w:t>包括但不限于</w:t>
      </w:r>
      <w:r>
        <w:rPr>
          <w:rFonts w:hint="eastAsia" w:cs="宋体"/>
          <w:color w:val="auto"/>
          <w:sz w:val="24"/>
          <w:highlight w:val="none"/>
        </w:rPr>
        <w:t>供应商</w:t>
      </w:r>
      <w:r>
        <w:rPr>
          <w:rFonts w:hint="eastAsia" w:ascii="宋体" w:hAnsi="宋体" w:cs="宋体"/>
          <w:color w:val="auto"/>
          <w:sz w:val="24"/>
          <w:highlight w:val="none"/>
        </w:rPr>
        <w:t>完成该项目所需要的</w:t>
      </w:r>
      <w:r>
        <w:rPr>
          <w:rFonts w:ascii="宋体" w:hAnsi="宋体" w:cs="宋体"/>
          <w:color w:val="auto"/>
          <w:sz w:val="24"/>
          <w:highlight w:val="none"/>
        </w:rPr>
        <w:t>所投设备及其备品、备件和专用工具费用、税费及包装、运至最终目的地的运输、保险、安装调试费、测试验收费、现场验收、技术支持与培训、售后服务与维保及相关劳务支出、空管协调、药品的采购、运输、装卸、调配等飞防工作所发生的全部费用以及</w:t>
      </w:r>
      <w:r>
        <w:rPr>
          <w:rFonts w:hint="eastAsia" w:cs="宋体"/>
          <w:color w:val="auto"/>
          <w:sz w:val="24"/>
          <w:highlight w:val="none"/>
        </w:rPr>
        <w:t>供应商</w:t>
      </w:r>
      <w:r>
        <w:rPr>
          <w:rFonts w:ascii="宋体" w:hAnsi="宋体" w:cs="宋体"/>
          <w:color w:val="auto"/>
          <w:sz w:val="24"/>
          <w:highlight w:val="none"/>
        </w:rPr>
        <w:t>企业利润、税金和政策性文件规定及合同包含的所有风险、责任等各项应有费用；采购文件未列明，而</w:t>
      </w:r>
      <w:r>
        <w:rPr>
          <w:rFonts w:hint="eastAsia" w:cs="宋体"/>
          <w:color w:val="auto"/>
          <w:sz w:val="24"/>
          <w:highlight w:val="none"/>
        </w:rPr>
        <w:t>供应商</w:t>
      </w:r>
      <w:r>
        <w:rPr>
          <w:rFonts w:ascii="宋体" w:hAnsi="宋体" w:cs="宋体"/>
          <w:color w:val="auto"/>
          <w:sz w:val="24"/>
          <w:highlight w:val="none"/>
        </w:rPr>
        <w:t>认为必需的费用也需列入报价，</w:t>
      </w:r>
      <w:r>
        <w:rPr>
          <w:rFonts w:hint="eastAsia" w:ascii="宋体" w:hAnsi="宋体" w:cs="宋体"/>
          <w:color w:val="auto"/>
          <w:sz w:val="24"/>
          <w:highlight w:val="none"/>
        </w:rPr>
        <w:t>各项不可预见及或由其它原因所引起的现场配合费及</w:t>
      </w:r>
      <w:r>
        <w:rPr>
          <w:rFonts w:hint="eastAsia" w:cs="宋体"/>
          <w:color w:val="auto"/>
          <w:sz w:val="24"/>
          <w:highlight w:val="none"/>
        </w:rPr>
        <w:t>供应商</w:t>
      </w:r>
      <w:r>
        <w:rPr>
          <w:rFonts w:hint="eastAsia" w:ascii="宋体" w:hAnsi="宋体" w:cs="宋体"/>
          <w:color w:val="auto"/>
          <w:sz w:val="24"/>
          <w:highlight w:val="none"/>
        </w:rPr>
        <w:t>确认需要的其它费用等，直至交付使用所需要的各种费用（包含所有隐含的内容），直至交付使用所涉及到的一切费用。</w:t>
      </w:r>
    </w:p>
    <w:p w14:paraId="35D97421">
      <w:pPr>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r>
        <w:rPr>
          <w:rFonts w:hint="eastAsia" w:ascii="宋体" w:hAnsi="宋体" w:cs="宋体"/>
          <w:color w:val="auto"/>
          <w:sz w:val="24"/>
          <w:highlight w:val="none"/>
        </w:rPr>
        <w:t>供应商</w:t>
      </w:r>
      <w:r>
        <w:rPr>
          <w:rFonts w:ascii="宋体" w:hAnsi="宋体" w:cs="宋体"/>
          <w:color w:val="auto"/>
          <w:sz w:val="24"/>
          <w:highlight w:val="none"/>
        </w:rPr>
        <w:t>（盖章）：</w:t>
      </w:r>
    </w:p>
    <w:p w14:paraId="7248DF7D">
      <w:pPr>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r>
        <w:rPr>
          <w:rFonts w:ascii="宋体" w:hAnsi="宋体" w:cs="宋体"/>
          <w:color w:val="auto"/>
          <w:sz w:val="24"/>
          <w:highlight w:val="none"/>
        </w:rPr>
        <w:t>法定代表人或委托代理人（签字或盖章）：</w:t>
      </w:r>
    </w:p>
    <w:p w14:paraId="70B2C5E1">
      <w:pPr>
        <w:pStyle w:val="44"/>
        <w:widowControl w:val="0"/>
        <w:spacing w:before="0" w:beforeAutospacing="0" w:after="0" w:afterAutospacing="0" w:line="600" w:lineRule="exact"/>
        <w:ind w:firstLine="480"/>
        <w:jc w:val="both"/>
        <w:rPr>
          <w:rFonts w:hint="eastAsia" w:cs="Times New Roman"/>
          <w:color w:val="auto"/>
          <w:sz w:val="21"/>
          <w:szCs w:val="21"/>
          <w:highlight w:val="none"/>
        </w:rPr>
      </w:pPr>
      <w:r>
        <w:rPr>
          <w:color w:val="auto"/>
          <w:highlight w:val="none"/>
        </w:rPr>
        <w:t>日期：年月日</w:t>
      </w:r>
    </w:p>
    <w:p w14:paraId="155E322A">
      <w:pPr>
        <w:spacing w:line="360" w:lineRule="auto"/>
        <w:ind w:firstLine="482"/>
        <w:rPr>
          <w:rFonts w:hint="eastAsia" w:ascii="宋体" w:hAnsi="宋体"/>
          <w:b/>
          <w:color w:val="auto"/>
          <w:sz w:val="24"/>
          <w:highlight w:val="none"/>
        </w:rPr>
      </w:pPr>
    </w:p>
    <w:p w14:paraId="59B73E9D">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价格构成或报价要求：</w:t>
      </w:r>
    </w:p>
    <w:p w14:paraId="65E9E034">
      <w:pPr>
        <w:numPr>
          <w:ilvl w:val="0"/>
          <w:numId w:val="5"/>
        </w:numPr>
        <w:spacing w:line="360" w:lineRule="auto"/>
        <w:ind w:firstLine="480"/>
        <w:rPr>
          <w:color w:val="auto"/>
          <w:highlight w:val="none"/>
        </w:rPr>
      </w:pPr>
      <w:r>
        <w:rPr>
          <w:rFonts w:hint="eastAsia" w:ascii="宋体" w:hAnsi="宋体" w:cs="宋体"/>
          <w:color w:val="auto"/>
          <w:sz w:val="24"/>
          <w:highlight w:val="none"/>
        </w:rPr>
        <w:t>该表报价非本次磋商中的最后报价。</w:t>
      </w:r>
    </w:p>
    <w:p w14:paraId="584B1C8E">
      <w:pPr>
        <w:numPr>
          <w:ilvl w:val="0"/>
          <w:numId w:val="5"/>
        </w:num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供应商应根据响应报价要求在分项报价表中列明各项单价、总价等，且合计价格需同开标一览表一致。</w:t>
      </w:r>
    </w:p>
    <w:p w14:paraId="5493627B">
      <w:pPr>
        <w:spacing w:line="360" w:lineRule="auto"/>
        <w:ind w:firstLine="480"/>
        <w:rPr>
          <w:rFonts w:hint="eastAsia" w:ascii="宋体" w:hAnsi="宋体"/>
          <w:color w:val="auto"/>
          <w:sz w:val="24"/>
          <w:highlight w:val="none"/>
        </w:rPr>
      </w:pPr>
      <w:r>
        <w:rPr>
          <w:rFonts w:hint="eastAsia" w:ascii="宋体" w:hAnsi="宋体"/>
          <w:color w:val="auto"/>
          <w:sz w:val="24"/>
          <w:highlight w:val="none"/>
        </w:rPr>
        <w:t>3.各分项最终结算价按首次磋商报价与最后磋商报价同比例变动。</w:t>
      </w:r>
    </w:p>
    <w:p w14:paraId="3535DBEE">
      <w:pPr>
        <w:pStyle w:val="69"/>
        <w:ind w:left="480" w:firstLine="0"/>
        <w:jc w:val="both"/>
        <w:rPr>
          <w:color w:val="auto"/>
          <w:highlight w:val="none"/>
        </w:rPr>
      </w:pPr>
    </w:p>
    <w:p w14:paraId="6E430BBB">
      <w:pPr>
        <w:spacing w:line="400" w:lineRule="exact"/>
        <w:jc w:val="center"/>
        <w:rPr>
          <w:b/>
          <w:color w:val="auto"/>
          <w:sz w:val="28"/>
          <w:szCs w:val="30"/>
          <w:highlight w:val="none"/>
        </w:rPr>
      </w:pPr>
    </w:p>
    <w:p w14:paraId="1D25EFB5">
      <w:pPr>
        <w:spacing w:line="400" w:lineRule="exact"/>
        <w:jc w:val="center"/>
        <w:rPr>
          <w:b/>
          <w:color w:val="auto"/>
          <w:sz w:val="28"/>
          <w:szCs w:val="30"/>
          <w:highlight w:val="none"/>
        </w:rPr>
      </w:pPr>
    </w:p>
    <w:p w14:paraId="5369C673">
      <w:pPr>
        <w:rPr>
          <w:i/>
          <w:iCs/>
          <w:color w:val="auto"/>
          <w:sz w:val="36"/>
          <w:szCs w:val="22"/>
          <w:highlight w:val="none"/>
          <w:u w:val="single"/>
        </w:rPr>
      </w:pPr>
    </w:p>
    <w:p w14:paraId="1BEEFF7F">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十、技术要求响应及偏离表</w:t>
      </w:r>
    </w:p>
    <w:p w14:paraId="3ACC7D2F">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技术要求响应及偏离表</w:t>
      </w:r>
    </w:p>
    <w:p w14:paraId="51EB49F1">
      <w:pPr>
        <w:spacing w:line="360" w:lineRule="auto"/>
        <w:jc w:val="left"/>
        <w:rPr>
          <w:color w:val="auto"/>
          <w:sz w:val="24"/>
          <w:highlight w:val="none"/>
        </w:rPr>
      </w:pPr>
      <w:r>
        <w:rPr>
          <w:color w:val="auto"/>
          <w:sz w:val="24"/>
          <w:highlight w:val="none"/>
        </w:rPr>
        <w:t xml:space="preserve">项目名称：           </w:t>
      </w:r>
    </w:p>
    <w:p w14:paraId="4A808289">
      <w:pPr>
        <w:spacing w:line="360" w:lineRule="auto"/>
        <w:jc w:val="left"/>
        <w:rPr>
          <w:color w:val="auto"/>
          <w:sz w:val="36"/>
          <w:szCs w:val="22"/>
          <w:highlight w:val="none"/>
        </w:rPr>
      </w:pPr>
      <w:r>
        <w:rPr>
          <w:color w:val="auto"/>
          <w:sz w:val="24"/>
          <w:highlight w:val="none"/>
        </w:rPr>
        <w:t xml:space="preserve">项目编号：    </w:t>
      </w:r>
    </w:p>
    <w:tbl>
      <w:tblPr>
        <w:tblStyle w:val="50"/>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347"/>
        <w:gridCol w:w="3456"/>
        <w:gridCol w:w="1400"/>
      </w:tblGrid>
      <w:tr w14:paraId="5261F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3F1C8F65">
            <w:pPr>
              <w:jc w:val="center"/>
              <w:rPr>
                <w:color w:val="auto"/>
                <w:sz w:val="24"/>
                <w:highlight w:val="none"/>
              </w:rPr>
            </w:pPr>
            <w:r>
              <w:rPr>
                <w:color w:val="auto"/>
                <w:sz w:val="24"/>
                <w:highlight w:val="none"/>
              </w:rPr>
              <w:t>序号</w:t>
            </w:r>
          </w:p>
        </w:tc>
        <w:tc>
          <w:tcPr>
            <w:tcW w:w="3347" w:type="dxa"/>
            <w:vAlign w:val="center"/>
          </w:tcPr>
          <w:p w14:paraId="45B5F66C">
            <w:pPr>
              <w:jc w:val="center"/>
              <w:rPr>
                <w:color w:val="auto"/>
                <w:sz w:val="24"/>
                <w:highlight w:val="none"/>
              </w:rPr>
            </w:pPr>
            <w:r>
              <w:rPr>
                <w:color w:val="auto"/>
                <w:sz w:val="24"/>
                <w:highlight w:val="none"/>
              </w:rPr>
              <w:t>磋商文件要求</w:t>
            </w:r>
          </w:p>
        </w:tc>
        <w:tc>
          <w:tcPr>
            <w:tcW w:w="3456" w:type="dxa"/>
            <w:vAlign w:val="center"/>
          </w:tcPr>
          <w:p w14:paraId="70BB7A2D">
            <w:pPr>
              <w:jc w:val="center"/>
              <w:rPr>
                <w:color w:val="auto"/>
                <w:sz w:val="24"/>
                <w:highlight w:val="none"/>
              </w:rPr>
            </w:pPr>
            <w:r>
              <w:rPr>
                <w:color w:val="auto"/>
                <w:sz w:val="24"/>
                <w:highlight w:val="none"/>
              </w:rPr>
              <w:t>响应情况</w:t>
            </w:r>
          </w:p>
        </w:tc>
        <w:tc>
          <w:tcPr>
            <w:tcW w:w="1400" w:type="dxa"/>
            <w:vAlign w:val="center"/>
          </w:tcPr>
          <w:p w14:paraId="634B1498">
            <w:pPr>
              <w:jc w:val="center"/>
              <w:rPr>
                <w:color w:val="auto"/>
                <w:sz w:val="24"/>
                <w:highlight w:val="none"/>
              </w:rPr>
            </w:pPr>
            <w:r>
              <w:rPr>
                <w:color w:val="auto"/>
                <w:sz w:val="24"/>
                <w:highlight w:val="none"/>
              </w:rPr>
              <w:t>超出、符合或偏离</w:t>
            </w:r>
          </w:p>
        </w:tc>
      </w:tr>
      <w:tr w14:paraId="0FA20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40CDA8D">
            <w:pPr>
              <w:jc w:val="center"/>
              <w:rPr>
                <w:color w:val="auto"/>
                <w:sz w:val="24"/>
                <w:highlight w:val="none"/>
              </w:rPr>
            </w:pPr>
            <w:r>
              <w:rPr>
                <w:color w:val="auto"/>
                <w:sz w:val="24"/>
                <w:highlight w:val="none"/>
              </w:rPr>
              <w:t>1</w:t>
            </w:r>
          </w:p>
        </w:tc>
        <w:tc>
          <w:tcPr>
            <w:tcW w:w="3347" w:type="dxa"/>
            <w:vAlign w:val="center"/>
          </w:tcPr>
          <w:p w14:paraId="4C290B32">
            <w:pPr>
              <w:jc w:val="center"/>
              <w:rPr>
                <w:color w:val="auto"/>
                <w:sz w:val="24"/>
                <w:highlight w:val="none"/>
              </w:rPr>
            </w:pPr>
          </w:p>
        </w:tc>
        <w:tc>
          <w:tcPr>
            <w:tcW w:w="3456" w:type="dxa"/>
            <w:vAlign w:val="center"/>
          </w:tcPr>
          <w:p w14:paraId="5D9F4AF0">
            <w:pPr>
              <w:jc w:val="center"/>
              <w:rPr>
                <w:color w:val="auto"/>
                <w:sz w:val="24"/>
                <w:highlight w:val="none"/>
              </w:rPr>
            </w:pPr>
          </w:p>
        </w:tc>
        <w:tc>
          <w:tcPr>
            <w:tcW w:w="1400" w:type="dxa"/>
            <w:vAlign w:val="center"/>
          </w:tcPr>
          <w:p w14:paraId="430AC7DB">
            <w:pPr>
              <w:jc w:val="center"/>
              <w:rPr>
                <w:color w:val="auto"/>
                <w:sz w:val="24"/>
                <w:highlight w:val="none"/>
              </w:rPr>
            </w:pPr>
          </w:p>
        </w:tc>
      </w:tr>
      <w:tr w14:paraId="2882B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51745F9">
            <w:pPr>
              <w:jc w:val="center"/>
              <w:rPr>
                <w:color w:val="auto"/>
                <w:sz w:val="24"/>
                <w:highlight w:val="none"/>
              </w:rPr>
            </w:pPr>
            <w:r>
              <w:rPr>
                <w:color w:val="auto"/>
                <w:sz w:val="24"/>
                <w:highlight w:val="none"/>
              </w:rPr>
              <w:t>2</w:t>
            </w:r>
          </w:p>
        </w:tc>
        <w:tc>
          <w:tcPr>
            <w:tcW w:w="3347" w:type="dxa"/>
            <w:vAlign w:val="center"/>
          </w:tcPr>
          <w:p w14:paraId="78E44B1A">
            <w:pPr>
              <w:jc w:val="center"/>
              <w:rPr>
                <w:color w:val="auto"/>
                <w:sz w:val="24"/>
                <w:highlight w:val="none"/>
              </w:rPr>
            </w:pPr>
          </w:p>
        </w:tc>
        <w:tc>
          <w:tcPr>
            <w:tcW w:w="3456" w:type="dxa"/>
            <w:vAlign w:val="center"/>
          </w:tcPr>
          <w:p w14:paraId="692228FE">
            <w:pPr>
              <w:jc w:val="center"/>
              <w:rPr>
                <w:color w:val="auto"/>
                <w:sz w:val="24"/>
                <w:highlight w:val="none"/>
              </w:rPr>
            </w:pPr>
          </w:p>
        </w:tc>
        <w:tc>
          <w:tcPr>
            <w:tcW w:w="1400" w:type="dxa"/>
            <w:vAlign w:val="center"/>
          </w:tcPr>
          <w:p w14:paraId="5E8B7E8D">
            <w:pPr>
              <w:jc w:val="center"/>
              <w:rPr>
                <w:color w:val="auto"/>
                <w:sz w:val="24"/>
                <w:highlight w:val="none"/>
              </w:rPr>
            </w:pPr>
          </w:p>
        </w:tc>
      </w:tr>
      <w:tr w14:paraId="68AE5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ADC387E">
            <w:pPr>
              <w:jc w:val="center"/>
              <w:rPr>
                <w:color w:val="auto"/>
                <w:sz w:val="24"/>
                <w:highlight w:val="none"/>
              </w:rPr>
            </w:pPr>
            <w:r>
              <w:rPr>
                <w:color w:val="auto"/>
                <w:sz w:val="24"/>
                <w:highlight w:val="none"/>
              </w:rPr>
              <w:t>3</w:t>
            </w:r>
          </w:p>
        </w:tc>
        <w:tc>
          <w:tcPr>
            <w:tcW w:w="3347" w:type="dxa"/>
            <w:vAlign w:val="center"/>
          </w:tcPr>
          <w:p w14:paraId="2D701FD4">
            <w:pPr>
              <w:jc w:val="center"/>
              <w:rPr>
                <w:color w:val="auto"/>
                <w:sz w:val="24"/>
                <w:highlight w:val="none"/>
              </w:rPr>
            </w:pPr>
          </w:p>
        </w:tc>
        <w:tc>
          <w:tcPr>
            <w:tcW w:w="3456" w:type="dxa"/>
            <w:vAlign w:val="center"/>
          </w:tcPr>
          <w:p w14:paraId="4181CAA1">
            <w:pPr>
              <w:jc w:val="center"/>
              <w:rPr>
                <w:color w:val="auto"/>
                <w:sz w:val="24"/>
                <w:highlight w:val="none"/>
              </w:rPr>
            </w:pPr>
          </w:p>
        </w:tc>
        <w:tc>
          <w:tcPr>
            <w:tcW w:w="1400" w:type="dxa"/>
            <w:vAlign w:val="center"/>
          </w:tcPr>
          <w:p w14:paraId="2B474853">
            <w:pPr>
              <w:jc w:val="center"/>
              <w:rPr>
                <w:color w:val="auto"/>
                <w:sz w:val="24"/>
                <w:highlight w:val="none"/>
              </w:rPr>
            </w:pPr>
          </w:p>
        </w:tc>
      </w:tr>
      <w:tr w14:paraId="6D40F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3419E06">
            <w:pPr>
              <w:jc w:val="center"/>
              <w:rPr>
                <w:color w:val="auto"/>
                <w:sz w:val="24"/>
                <w:highlight w:val="none"/>
              </w:rPr>
            </w:pPr>
            <w:r>
              <w:rPr>
                <w:color w:val="auto"/>
                <w:sz w:val="24"/>
                <w:highlight w:val="none"/>
              </w:rPr>
              <w:t>…</w:t>
            </w:r>
          </w:p>
        </w:tc>
        <w:tc>
          <w:tcPr>
            <w:tcW w:w="3347" w:type="dxa"/>
            <w:vAlign w:val="center"/>
          </w:tcPr>
          <w:p w14:paraId="0758031B">
            <w:pPr>
              <w:jc w:val="center"/>
              <w:rPr>
                <w:color w:val="auto"/>
                <w:sz w:val="24"/>
                <w:highlight w:val="none"/>
              </w:rPr>
            </w:pPr>
          </w:p>
        </w:tc>
        <w:tc>
          <w:tcPr>
            <w:tcW w:w="3456" w:type="dxa"/>
            <w:vAlign w:val="center"/>
          </w:tcPr>
          <w:p w14:paraId="567BDBC1">
            <w:pPr>
              <w:jc w:val="center"/>
              <w:rPr>
                <w:color w:val="auto"/>
                <w:sz w:val="24"/>
                <w:highlight w:val="none"/>
              </w:rPr>
            </w:pPr>
          </w:p>
        </w:tc>
        <w:tc>
          <w:tcPr>
            <w:tcW w:w="1400" w:type="dxa"/>
            <w:vAlign w:val="center"/>
          </w:tcPr>
          <w:p w14:paraId="68AA6DBE">
            <w:pPr>
              <w:jc w:val="center"/>
              <w:rPr>
                <w:color w:val="auto"/>
                <w:sz w:val="24"/>
                <w:highlight w:val="none"/>
              </w:rPr>
            </w:pPr>
          </w:p>
        </w:tc>
      </w:tr>
    </w:tbl>
    <w:p w14:paraId="71966D12">
      <w:pPr>
        <w:spacing w:line="500" w:lineRule="exact"/>
        <w:ind w:firstLine="480"/>
        <w:rPr>
          <w:color w:val="auto"/>
          <w:sz w:val="24"/>
          <w:highlight w:val="none"/>
        </w:rPr>
      </w:pPr>
      <w:r>
        <w:rPr>
          <w:rFonts w:hint="eastAsia"/>
          <w:color w:val="auto"/>
          <w:sz w:val="24"/>
          <w:highlight w:val="none"/>
        </w:rPr>
        <w:t>请根据采购需求要求逐项进行响应。</w:t>
      </w:r>
    </w:p>
    <w:p w14:paraId="32E345C0">
      <w:pPr>
        <w:pStyle w:val="17"/>
        <w:rPr>
          <w:color w:val="auto"/>
          <w:sz w:val="24"/>
          <w:highlight w:val="none"/>
        </w:rPr>
      </w:pPr>
    </w:p>
    <w:p w14:paraId="53F7941E">
      <w:pPr>
        <w:pStyle w:val="48"/>
        <w:rPr>
          <w:color w:val="auto"/>
          <w:sz w:val="24"/>
          <w:highlight w:val="none"/>
        </w:rPr>
      </w:pPr>
    </w:p>
    <w:p w14:paraId="5BFA13AB">
      <w:pPr>
        <w:pStyle w:val="48"/>
        <w:rPr>
          <w:color w:val="auto"/>
          <w:sz w:val="24"/>
          <w:highlight w:val="none"/>
        </w:rPr>
      </w:pPr>
    </w:p>
    <w:p w14:paraId="23D17FFC">
      <w:pPr>
        <w:spacing w:line="360" w:lineRule="auto"/>
        <w:ind w:firstLine="480"/>
        <w:jc w:val="center"/>
        <w:rPr>
          <w:color w:val="auto"/>
          <w:sz w:val="24"/>
          <w:highlight w:val="none"/>
        </w:rPr>
      </w:pPr>
      <w:r>
        <w:rPr>
          <w:rFonts w:hint="eastAsia"/>
          <w:color w:val="auto"/>
          <w:sz w:val="24"/>
          <w:highlight w:val="none"/>
        </w:rPr>
        <w:t xml:space="preserve">            </w:t>
      </w:r>
      <w:r>
        <w:rPr>
          <w:color w:val="auto"/>
          <w:sz w:val="24"/>
          <w:highlight w:val="none"/>
        </w:rPr>
        <w:t>供应商（盖章）：</w:t>
      </w:r>
    </w:p>
    <w:p w14:paraId="37279980">
      <w:pPr>
        <w:spacing w:line="360" w:lineRule="auto"/>
        <w:ind w:firstLine="480"/>
        <w:jc w:val="right"/>
        <w:rPr>
          <w:color w:val="auto"/>
          <w:sz w:val="24"/>
          <w:highlight w:val="none"/>
        </w:rPr>
      </w:pPr>
      <w:r>
        <w:rPr>
          <w:color w:val="auto"/>
          <w:sz w:val="24"/>
          <w:highlight w:val="none"/>
        </w:rPr>
        <w:t>法定代表人（单位负责人）或委托代理人（签字或盖章）：</w:t>
      </w:r>
    </w:p>
    <w:p w14:paraId="05388AC3">
      <w:pPr>
        <w:spacing w:line="500" w:lineRule="exact"/>
        <w:ind w:firstLine="480"/>
        <w:jc w:val="right"/>
        <w:rPr>
          <w:color w:val="auto"/>
          <w:sz w:val="24"/>
          <w:highlight w:val="none"/>
        </w:rPr>
      </w:pPr>
      <w:r>
        <w:rPr>
          <w:color w:val="auto"/>
          <w:sz w:val="24"/>
          <w:highlight w:val="none"/>
        </w:rPr>
        <w:t>日期：    年     月     日</w:t>
      </w:r>
    </w:p>
    <w:p w14:paraId="65300459">
      <w:pPr>
        <w:rPr>
          <w:color w:val="auto"/>
          <w:sz w:val="24"/>
          <w:highlight w:val="none"/>
        </w:rPr>
      </w:pPr>
      <w:r>
        <w:rPr>
          <w:color w:val="auto"/>
          <w:sz w:val="24"/>
          <w:highlight w:val="none"/>
        </w:rPr>
        <w:br w:type="page" w:clear="all"/>
      </w:r>
    </w:p>
    <w:p w14:paraId="7E23BC4B">
      <w:pPr>
        <w:rPr>
          <w:iCs/>
          <w:color w:val="auto"/>
          <w:sz w:val="36"/>
          <w:szCs w:val="22"/>
          <w:highlight w:val="none"/>
        </w:rPr>
      </w:pPr>
      <w:r>
        <w:rPr>
          <w:rFonts w:hint="eastAsia"/>
          <w:iCs/>
          <w:color w:val="auto"/>
          <w:sz w:val="36"/>
          <w:szCs w:val="22"/>
          <w:highlight w:val="none"/>
          <w:u w:val="single"/>
        </w:rPr>
        <w:t>十一、供应商承诺书</w:t>
      </w:r>
    </w:p>
    <w:p w14:paraId="3BFB9404">
      <w:pPr>
        <w:rPr>
          <w:iCs/>
          <w:color w:val="auto"/>
          <w:sz w:val="36"/>
          <w:szCs w:val="22"/>
          <w:highlight w:val="none"/>
        </w:rPr>
      </w:pPr>
    </w:p>
    <w:p w14:paraId="3D6A2037">
      <w:pPr>
        <w:spacing w:line="360" w:lineRule="auto"/>
        <w:jc w:val="center"/>
        <w:rPr>
          <w:color w:val="auto"/>
          <w:sz w:val="24"/>
          <w:highlight w:val="none"/>
        </w:rPr>
      </w:pPr>
      <w:r>
        <w:rPr>
          <w:rFonts w:hint="eastAsia"/>
          <w:color w:val="auto"/>
          <w:sz w:val="24"/>
          <w:highlight w:val="none"/>
        </w:rPr>
        <w:t>请供应商结合自身情况，按照采购文件要求，自行编制承诺函。</w:t>
      </w:r>
    </w:p>
    <w:p w14:paraId="2B62B1C0">
      <w:pPr>
        <w:pStyle w:val="17"/>
        <w:rPr>
          <w:color w:val="auto"/>
          <w:highlight w:val="none"/>
        </w:rPr>
      </w:pPr>
    </w:p>
    <w:p w14:paraId="0449EF71">
      <w:pPr>
        <w:rPr>
          <w:i/>
          <w:iCs/>
          <w:color w:val="auto"/>
          <w:sz w:val="36"/>
          <w:szCs w:val="22"/>
          <w:highlight w:val="none"/>
          <w:u w:val="single"/>
        </w:rPr>
      </w:pPr>
      <w:bookmarkStart w:id="62" w:name="_Hlt26955054"/>
      <w:bookmarkEnd w:id="62"/>
      <w:r>
        <w:rPr>
          <w:i/>
          <w:iCs/>
          <w:color w:val="auto"/>
          <w:sz w:val="36"/>
          <w:szCs w:val="22"/>
          <w:highlight w:val="none"/>
          <w:u w:val="single"/>
        </w:rPr>
        <w:br w:type="page" w:clear="all"/>
      </w:r>
    </w:p>
    <w:p w14:paraId="2373699D">
      <w:pPr>
        <w:keepNext/>
        <w:keepLines/>
        <w:spacing w:before="360" w:after="200" w:line="360" w:lineRule="auto"/>
        <w:jc w:val="left"/>
        <w:outlineLvl w:val="1"/>
        <w:rPr>
          <w:color w:val="auto"/>
          <w:sz w:val="36"/>
          <w:szCs w:val="22"/>
          <w:highlight w:val="none"/>
          <w:u w:val="single"/>
        </w:rPr>
      </w:pPr>
      <w:r>
        <w:rPr>
          <w:color w:val="auto"/>
          <w:sz w:val="36"/>
          <w:szCs w:val="22"/>
          <w:highlight w:val="none"/>
          <w:u w:val="single"/>
        </w:rPr>
        <w:t>十</w:t>
      </w:r>
      <w:r>
        <w:rPr>
          <w:rFonts w:hint="eastAsia"/>
          <w:color w:val="auto"/>
          <w:sz w:val="36"/>
          <w:szCs w:val="22"/>
          <w:highlight w:val="none"/>
          <w:u w:val="single"/>
        </w:rPr>
        <w:t>二</w:t>
      </w:r>
      <w:r>
        <w:rPr>
          <w:color w:val="auto"/>
          <w:sz w:val="36"/>
          <w:szCs w:val="22"/>
          <w:highlight w:val="none"/>
          <w:u w:val="single"/>
        </w:rPr>
        <w:t>、商务要求响应及偏离表</w:t>
      </w:r>
    </w:p>
    <w:p w14:paraId="1DA78248">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商务要求响应及偏离表</w:t>
      </w:r>
    </w:p>
    <w:p w14:paraId="3E3DBA41">
      <w:pPr>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r>
        <w:rPr>
          <w:rFonts w:ascii="宋体" w:hAnsi="宋体" w:cs="宋体"/>
          <w:color w:val="auto"/>
          <w:sz w:val="24"/>
          <w:highlight w:val="none"/>
        </w:rPr>
        <w:t>请逐条对应采购文件</w:t>
      </w:r>
      <w:r>
        <w:rPr>
          <w:rFonts w:ascii="Calibri" w:hAnsi="Calibri" w:eastAsia="Calibri" w:cs="Calibri"/>
          <w:color w:val="auto"/>
          <w:sz w:val="24"/>
          <w:highlight w:val="none"/>
        </w:rPr>
        <w:t>“</w:t>
      </w:r>
      <w:r>
        <w:rPr>
          <w:rFonts w:hint="eastAsia" w:ascii="宋体" w:hAnsi="宋体" w:cs="宋体"/>
          <w:color w:val="auto"/>
          <w:sz w:val="24"/>
          <w:highlight w:val="none"/>
        </w:rPr>
        <w:t>采购</w:t>
      </w:r>
      <w:r>
        <w:rPr>
          <w:rFonts w:ascii="宋体" w:hAnsi="宋体" w:cs="宋体"/>
          <w:color w:val="auto"/>
          <w:sz w:val="24"/>
          <w:highlight w:val="none"/>
        </w:rPr>
        <w:t>需求</w:t>
      </w:r>
      <w:r>
        <w:rPr>
          <w:rFonts w:ascii="Calibri" w:hAnsi="Calibri" w:eastAsia="Calibri" w:cs="Calibri"/>
          <w:color w:val="auto"/>
          <w:sz w:val="24"/>
          <w:highlight w:val="none"/>
        </w:rPr>
        <w:t>”</w:t>
      </w:r>
      <w:r>
        <w:rPr>
          <w:rFonts w:ascii="宋体" w:hAnsi="宋体" w:cs="宋体"/>
          <w:color w:val="auto"/>
          <w:sz w:val="24"/>
          <w:highlight w:val="none"/>
        </w:rPr>
        <w:t>等内容要求的商务条件，填写该表。</w:t>
      </w:r>
    </w:p>
    <w:tbl>
      <w:tblPr>
        <w:tblStyle w:val="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33"/>
        <w:gridCol w:w="2759"/>
        <w:gridCol w:w="2907"/>
        <w:gridCol w:w="2443"/>
      </w:tblGrid>
      <w:tr w14:paraId="277113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1F2EF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项号</w:t>
            </w:r>
          </w:p>
        </w:tc>
        <w:tc>
          <w:tcPr>
            <w:tcW w:w="3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45ACF3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采购文件的商务条款</w:t>
            </w:r>
          </w:p>
        </w:tc>
        <w:tc>
          <w:tcPr>
            <w:tcW w:w="324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ACD58D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响应文件的商务条款</w:t>
            </w:r>
          </w:p>
        </w:tc>
        <w:tc>
          <w:tcPr>
            <w:tcW w:w="27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6D9D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偏离说明</w:t>
            </w:r>
          </w:p>
        </w:tc>
      </w:tr>
      <w:tr w14:paraId="2B778D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0DDC79">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CFE002">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D15C3A">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CC236B">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4EF493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7F01BE">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72987C">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50AB4F">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C8BC82">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472AC5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D15200">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4385CB">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7094A3">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030D87">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540D41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E73742">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3FB991">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BEBA4F">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FE18E0">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473A98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9EC906">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929FDB">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0B62A2">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D3C508">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5B54A8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EAE3C2">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30650A">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A10920">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AE7D7F4">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74680F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DE5463">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5845B6">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773899">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2C32B7C">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2C2A53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178D11">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8BA981">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F29C05">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5843B5">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64C3A5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9"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C1849F">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09B29D">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C15E569">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0EC5B6">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r w14:paraId="4A7C74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0" w:hRule="atLeast"/>
        </w:trPr>
        <w:tc>
          <w:tcPr>
            <w:tcW w:w="119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ADCC98">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0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8EAB13">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324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45D92A">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c>
          <w:tcPr>
            <w:tcW w:w="27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A8CAE5">
            <w:pPr>
              <w:pBdr>
                <w:top w:val="none" w:color="000000" w:sz="0" w:space="0"/>
                <w:left w:val="none" w:color="000000" w:sz="0" w:space="0"/>
                <w:bottom w:val="none" w:color="000000" w:sz="0" w:space="0"/>
                <w:right w:val="none" w:color="000000" w:sz="0" w:space="0"/>
              </w:pBdr>
              <w:spacing w:line="85" w:lineRule="atLeast"/>
              <w:ind w:firstLine="480"/>
              <w:jc w:val="center"/>
              <w:rPr>
                <w:color w:val="auto"/>
                <w:highlight w:val="none"/>
              </w:rPr>
            </w:pPr>
            <w:r>
              <w:rPr>
                <w:rFonts w:ascii="Calibri" w:hAnsi="Calibri" w:eastAsia="Calibri" w:cs="Calibri"/>
                <w:color w:val="auto"/>
                <w:sz w:val="24"/>
                <w:highlight w:val="none"/>
              </w:rPr>
              <w:t> </w:t>
            </w:r>
          </w:p>
        </w:tc>
      </w:tr>
    </w:tbl>
    <w:p w14:paraId="2383C863">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注：</w:t>
      </w:r>
      <w:r>
        <w:rPr>
          <w:rFonts w:eastAsia="Times New Roman"/>
          <w:color w:val="auto"/>
          <w:sz w:val="24"/>
          <w:highlight w:val="none"/>
        </w:rPr>
        <w:t>“</w:t>
      </w:r>
      <w:r>
        <w:rPr>
          <w:rFonts w:ascii="宋体" w:hAnsi="宋体" w:cs="宋体"/>
          <w:color w:val="auto"/>
          <w:sz w:val="24"/>
          <w:highlight w:val="none"/>
        </w:rPr>
        <w:t>偏离说明</w:t>
      </w:r>
      <w:r>
        <w:rPr>
          <w:rFonts w:eastAsia="Times New Roman"/>
          <w:color w:val="auto"/>
          <w:sz w:val="24"/>
          <w:highlight w:val="none"/>
        </w:rPr>
        <w:t>”</w:t>
      </w:r>
      <w:r>
        <w:rPr>
          <w:rFonts w:ascii="宋体" w:hAnsi="宋体" w:cs="宋体"/>
          <w:color w:val="auto"/>
          <w:sz w:val="24"/>
          <w:highlight w:val="none"/>
        </w:rPr>
        <w:t>填写</w:t>
      </w:r>
      <w:r>
        <w:rPr>
          <w:rFonts w:eastAsia="Times New Roman"/>
          <w:color w:val="auto"/>
          <w:sz w:val="24"/>
          <w:highlight w:val="none"/>
        </w:rPr>
        <w:t>“</w:t>
      </w:r>
      <w:r>
        <w:rPr>
          <w:rFonts w:ascii="宋体" w:hAnsi="宋体" w:cs="宋体"/>
          <w:color w:val="auto"/>
          <w:sz w:val="24"/>
          <w:highlight w:val="none"/>
        </w:rPr>
        <w:t>正偏离</w:t>
      </w:r>
      <w:r>
        <w:rPr>
          <w:rFonts w:eastAsia="Times New Roman"/>
          <w:color w:val="auto"/>
          <w:sz w:val="24"/>
          <w:highlight w:val="none"/>
        </w:rPr>
        <w:t>”“</w:t>
      </w:r>
      <w:r>
        <w:rPr>
          <w:rFonts w:ascii="宋体" w:hAnsi="宋体" w:cs="宋体"/>
          <w:color w:val="auto"/>
          <w:sz w:val="24"/>
          <w:highlight w:val="none"/>
        </w:rPr>
        <w:t>负偏离</w:t>
      </w:r>
      <w:r>
        <w:rPr>
          <w:rFonts w:eastAsia="Times New Roman"/>
          <w:color w:val="auto"/>
          <w:sz w:val="24"/>
          <w:highlight w:val="none"/>
        </w:rPr>
        <w:t>”</w:t>
      </w:r>
      <w:r>
        <w:rPr>
          <w:rFonts w:ascii="宋体" w:hAnsi="宋体" w:cs="宋体"/>
          <w:color w:val="auto"/>
          <w:sz w:val="24"/>
          <w:highlight w:val="none"/>
        </w:rPr>
        <w:t>或</w:t>
      </w:r>
      <w:r>
        <w:rPr>
          <w:rFonts w:eastAsia="Times New Roman"/>
          <w:color w:val="auto"/>
          <w:sz w:val="24"/>
          <w:highlight w:val="none"/>
        </w:rPr>
        <w:t>“</w:t>
      </w:r>
      <w:r>
        <w:rPr>
          <w:rFonts w:ascii="宋体" w:hAnsi="宋体" w:cs="宋体"/>
          <w:color w:val="auto"/>
          <w:sz w:val="24"/>
          <w:highlight w:val="none"/>
        </w:rPr>
        <w:t>无偏离</w:t>
      </w:r>
      <w:r>
        <w:rPr>
          <w:rFonts w:eastAsia="Times New Roman"/>
          <w:color w:val="auto"/>
          <w:sz w:val="24"/>
          <w:highlight w:val="none"/>
        </w:rPr>
        <w:t>”</w:t>
      </w:r>
      <w:r>
        <w:rPr>
          <w:rFonts w:ascii="宋体" w:hAnsi="宋体" w:cs="宋体"/>
          <w:color w:val="auto"/>
          <w:sz w:val="24"/>
          <w:highlight w:val="none"/>
        </w:rPr>
        <w:t>。</w:t>
      </w:r>
    </w:p>
    <w:p w14:paraId="11AB4659">
      <w:pPr>
        <w:spacing w:line="500" w:lineRule="exact"/>
        <w:ind w:firstLine="480"/>
        <w:rPr>
          <w:color w:val="auto"/>
          <w:sz w:val="24"/>
          <w:highlight w:val="none"/>
        </w:rPr>
      </w:pPr>
    </w:p>
    <w:p w14:paraId="72B689A3">
      <w:pPr>
        <w:spacing w:line="500" w:lineRule="exact"/>
        <w:ind w:firstLine="480"/>
        <w:rPr>
          <w:color w:val="auto"/>
          <w:sz w:val="24"/>
          <w:highlight w:val="none"/>
        </w:rPr>
      </w:pPr>
    </w:p>
    <w:p w14:paraId="5FCB3317">
      <w:pPr>
        <w:spacing w:line="360" w:lineRule="auto"/>
        <w:ind w:firstLine="480"/>
        <w:rPr>
          <w:color w:val="auto"/>
          <w:sz w:val="24"/>
          <w:highlight w:val="none"/>
        </w:rPr>
      </w:pPr>
      <w:r>
        <w:rPr>
          <w:color w:val="auto"/>
          <w:sz w:val="24"/>
          <w:highlight w:val="none"/>
        </w:rPr>
        <w:t>供应商（盖章）：</w:t>
      </w:r>
    </w:p>
    <w:p w14:paraId="1173E362">
      <w:pPr>
        <w:spacing w:line="360" w:lineRule="auto"/>
        <w:ind w:firstLine="480"/>
        <w:rPr>
          <w:color w:val="auto"/>
          <w:sz w:val="24"/>
          <w:highlight w:val="none"/>
        </w:rPr>
      </w:pPr>
      <w:r>
        <w:rPr>
          <w:color w:val="auto"/>
          <w:sz w:val="24"/>
          <w:highlight w:val="none"/>
        </w:rPr>
        <w:t>法定代表人（单位负责人）或委托代理人（签字或盖章）：</w:t>
      </w:r>
    </w:p>
    <w:p w14:paraId="25E6DAE7">
      <w:pPr>
        <w:spacing w:line="500" w:lineRule="exact"/>
        <w:ind w:firstLine="480"/>
        <w:rPr>
          <w:color w:val="auto"/>
          <w:sz w:val="24"/>
          <w:highlight w:val="none"/>
        </w:rPr>
      </w:pPr>
      <w:r>
        <w:rPr>
          <w:color w:val="auto"/>
          <w:sz w:val="24"/>
          <w:highlight w:val="none"/>
        </w:rPr>
        <w:t>日期：    年     月     日</w:t>
      </w:r>
    </w:p>
    <w:p w14:paraId="2468A184">
      <w:pPr>
        <w:rPr>
          <w:iCs/>
          <w:color w:val="auto"/>
          <w:sz w:val="36"/>
          <w:szCs w:val="22"/>
          <w:highlight w:val="none"/>
        </w:rPr>
      </w:pPr>
      <w:r>
        <w:rPr>
          <w:iCs/>
          <w:color w:val="auto"/>
          <w:sz w:val="36"/>
          <w:szCs w:val="22"/>
          <w:highlight w:val="none"/>
        </w:rPr>
        <w:br w:type="page" w:clear="all"/>
      </w:r>
    </w:p>
    <w:p w14:paraId="5D09175F">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十</w:t>
      </w:r>
      <w:r>
        <w:rPr>
          <w:rFonts w:hint="eastAsia"/>
          <w:iCs/>
          <w:color w:val="auto"/>
          <w:sz w:val="36"/>
          <w:szCs w:val="22"/>
          <w:highlight w:val="none"/>
          <w:u w:val="single"/>
        </w:rPr>
        <w:t>三</w:t>
      </w:r>
      <w:r>
        <w:rPr>
          <w:iCs/>
          <w:color w:val="auto"/>
          <w:sz w:val="36"/>
          <w:szCs w:val="22"/>
          <w:highlight w:val="none"/>
          <w:u w:val="single"/>
        </w:rPr>
        <w:t>、类似项目业绩一览表</w:t>
      </w:r>
    </w:p>
    <w:p w14:paraId="40D29039">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类似项目业绩一览表</w:t>
      </w:r>
    </w:p>
    <w:p w14:paraId="68F3A615">
      <w:pPr>
        <w:spacing w:line="360" w:lineRule="auto"/>
        <w:jc w:val="left"/>
        <w:rPr>
          <w:color w:val="auto"/>
          <w:sz w:val="24"/>
          <w:highlight w:val="none"/>
        </w:rPr>
      </w:pPr>
      <w:r>
        <w:rPr>
          <w:color w:val="auto"/>
          <w:sz w:val="24"/>
          <w:highlight w:val="none"/>
        </w:rPr>
        <w:t xml:space="preserve">项目名称：         </w:t>
      </w:r>
    </w:p>
    <w:p w14:paraId="6637697D">
      <w:pPr>
        <w:spacing w:line="360" w:lineRule="auto"/>
        <w:jc w:val="left"/>
        <w:rPr>
          <w:rFonts w:eastAsia="Arial"/>
          <w:color w:val="auto"/>
          <w:szCs w:val="22"/>
          <w:highlight w:val="none"/>
        </w:rPr>
      </w:pPr>
      <w:r>
        <w:rPr>
          <w:color w:val="auto"/>
          <w:sz w:val="24"/>
          <w:highlight w:val="none"/>
        </w:rPr>
        <w:t xml:space="preserve">项目编号：     </w:t>
      </w:r>
    </w:p>
    <w:tbl>
      <w:tblPr>
        <w:tblStyle w:val="5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0"/>
        <w:gridCol w:w="2353"/>
        <w:gridCol w:w="1902"/>
        <w:gridCol w:w="1567"/>
        <w:gridCol w:w="2015"/>
      </w:tblGrid>
      <w:tr w14:paraId="49202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4" w:hRule="atLeast"/>
          <w:jc w:val="center"/>
        </w:trPr>
        <w:tc>
          <w:tcPr>
            <w:tcW w:w="1060" w:type="dxa"/>
            <w:vAlign w:val="center"/>
          </w:tcPr>
          <w:p w14:paraId="76D6D5E5">
            <w:pPr>
              <w:jc w:val="center"/>
              <w:rPr>
                <w:color w:val="auto"/>
                <w:sz w:val="24"/>
                <w:highlight w:val="none"/>
              </w:rPr>
            </w:pPr>
            <w:r>
              <w:rPr>
                <w:color w:val="auto"/>
                <w:sz w:val="24"/>
                <w:highlight w:val="none"/>
              </w:rPr>
              <w:t>序号</w:t>
            </w:r>
          </w:p>
        </w:tc>
        <w:tc>
          <w:tcPr>
            <w:tcW w:w="2353" w:type="dxa"/>
            <w:vAlign w:val="center"/>
          </w:tcPr>
          <w:p w14:paraId="2AD8AB34">
            <w:pPr>
              <w:jc w:val="center"/>
              <w:rPr>
                <w:color w:val="auto"/>
                <w:sz w:val="24"/>
                <w:highlight w:val="none"/>
              </w:rPr>
            </w:pPr>
            <w:r>
              <w:rPr>
                <w:color w:val="auto"/>
                <w:sz w:val="24"/>
                <w:highlight w:val="none"/>
              </w:rPr>
              <w:t>项目名称</w:t>
            </w:r>
          </w:p>
        </w:tc>
        <w:tc>
          <w:tcPr>
            <w:tcW w:w="1902" w:type="dxa"/>
            <w:vAlign w:val="center"/>
          </w:tcPr>
          <w:p w14:paraId="552CAADA">
            <w:pPr>
              <w:jc w:val="center"/>
              <w:rPr>
                <w:color w:val="auto"/>
                <w:sz w:val="24"/>
                <w:highlight w:val="none"/>
              </w:rPr>
            </w:pPr>
            <w:r>
              <w:rPr>
                <w:color w:val="auto"/>
                <w:sz w:val="24"/>
                <w:highlight w:val="none"/>
              </w:rPr>
              <w:t>签订时间</w:t>
            </w:r>
          </w:p>
        </w:tc>
        <w:tc>
          <w:tcPr>
            <w:tcW w:w="1567" w:type="dxa"/>
            <w:vAlign w:val="center"/>
          </w:tcPr>
          <w:p w14:paraId="2DA3598B">
            <w:pPr>
              <w:jc w:val="center"/>
              <w:rPr>
                <w:color w:val="auto"/>
                <w:sz w:val="24"/>
                <w:highlight w:val="none"/>
              </w:rPr>
            </w:pPr>
            <w:r>
              <w:rPr>
                <w:color w:val="auto"/>
                <w:sz w:val="24"/>
                <w:highlight w:val="none"/>
              </w:rPr>
              <w:t>采购单位</w:t>
            </w:r>
          </w:p>
        </w:tc>
        <w:tc>
          <w:tcPr>
            <w:tcW w:w="2015" w:type="dxa"/>
            <w:vAlign w:val="center"/>
          </w:tcPr>
          <w:p w14:paraId="6EAEF5FF">
            <w:pPr>
              <w:jc w:val="center"/>
              <w:rPr>
                <w:color w:val="auto"/>
                <w:sz w:val="24"/>
                <w:highlight w:val="none"/>
              </w:rPr>
            </w:pPr>
            <w:r>
              <w:rPr>
                <w:color w:val="auto"/>
                <w:sz w:val="24"/>
                <w:highlight w:val="none"/>
              </w:rPr>
              <w:t>主要标的</w:t>
            </w:r>
          </w:p>
        </w:tc>
      </w:tr>
      <w:tr w14:paraId="370B2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60" w:type="dxa"/>
            <w:vAlign w:val="center"/>
          </w:tcPr>
          <w:p w14:paraId="70E908DB">
            <w:pPr>
              <w:jc w:val="center"/>
              <w:rPr>
                <w:color w:val="auto"/>
                <w:sz w:val="24"/>
                <w:highlight w:val="none"/>
              </w:rPr>
            </w:pPr>
            <w:r>
              <w:rPr>
                <w:rFonts w:hint="eastAsia"/>
                <w:color w:val="auto"/>
                <w:sz w:val="24"/>
                <w:highlight w:val="none"/>
              </w:rPr>
              <w:t>1</w:t>
            </w:r>
          </w:p>
        </w:tc>
        <w:tc>
          <w:tcPr>
            <w:tcW w:w="2353" w:type="dxa"/>
            <w:vAlign w:val="center"/>
          </w:tcPr>
          <w:p w14:paraId="3705B830">
            <w:pPr>
              <w:jc w:val="center"/>
              <w:rPr>
                <w:color w:val="auto"/>
                <w:sz w:val="24"/>
                <w:highlight w:val="none"/>
              </w:rPr>
            </w:pPr>
          </w:p>
        </w:tc>
        <w:tc>
          <w:tcPr>
            <w:tcW w:w="1902" w:type="dxa"/>
          </w:tcPr>
          <w:p w14:paraId="7177E260">
            <w:pPr>
              <w:jc w:val="center"/>
              <w:rPr>
                <w:color w:val="auto"/>
                <w:sz w:val="24"/>
                <w:highlight w:val="none"/>
              </w:rPr>
            </w:pPr>
          </w:p>
        </w:tc>
        <w:tc>
          <w:tcPr>
            <w:tcW w:w="1567" w:type="dxa"/>
            <w:vAlign w:val="center"/>
          </w:tcPr>
          <w:p w14:paraId="1F346E05">
            <w:pPr>
              <w:jc w:val="center"/>
              <w:rPr>
                <w:color w:val="auto"/>
                <w:sz w:val="24"/>
                <w:highlight w:val="none"/>
              </w:rPr>
            </w:pPr>
          </w:p>
        </w:tc>
        <w:tc>
          <w:tcPr>
            <w:tcW w:w="2015" w:type="dxa"/>
            <w:vAlign w:val="center"/>
          </w:tcPr>
          <w:p w14:paraId="396D7415">
            <w:pPr>
              <w:jc w:val="center"/>
              <w:rPr>
                <w:color w:val="auto"/>
                <w:sz w:val="24"/>
                <w:highlight w:val="none"/>
              </w:rPr>
            </w:pPr>
          </w:p>
        </w:tc>
      </w:tr>
      <w:tr w14:paraId="34B93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9" w:hRule="atLeast"/>
          <w:jc w:val="center"/>
        </w:trPr>
        <w:tc>
          <w:tcPr>
            <w:tcW w:w="1060" w:type="dxa"/>
            <w:vAlign w:val="center"/>
          </w:tcPr>
          <w:p w14:paraId="41092804">
            <w:pPr>
              <w:jc w:val="center"/>
              <w:rPr>
                <w:color w:val="auto"/>
                <w:sz w:val="24"/>
                <w:highlight w:val="none"/>
              </w:rPr>
            </w:pPr>
            <w:r>
              <w:rPr>
                <w:rFonts w:hint="eastAsia"/>
                <w:color w:val="auto"/>
                <w:sz w:val="24"/>
                <w:highlight w:val="none"/>
              </w:rPr>
              <w:t>2</w:t>
            </w:r>
          </w:p>
        </w:tc>
        <w:tc>
          <w:tcPr>
            <w:tcW w:w="2353" w:type="dxa"/>
            <w:vAlign w:val="center"/>
          </w:tcPr>
          <w:p w14:paraId="1750FF44">
            <w:pPr>
              <w:jc w:val="center"/>
              <w:rPr>
                <w:color w:val="auto"/>
                <w:sz w:val="24"/>
                <w:highlight w:val="none"/>
              </w:rPr>
            </w:pPr>
          </w:p>
        </w:tc>
        <w:tc>
          <w:tcPr>
            <w:tcW w:w="1902" w:type="dxa"/>
          </w:tcPr>
          <w:p w14:paraId="195D9711">
            <w:pPr>
              <w:jc w:val="center"/>
              <w:rPr>
                <w:color w:val="auto"/>
                <w:sz w:val="24"/>
                <w:highlight w:val="none"/>
              </w:rPr>
            </w:pPr>
          </w:p>
        </w:tc>
        <w:tc>
          <w:tcPr>
            <w:tcW w:w="1567" w:type="dxa"/>
            <w:vAlign w:val="center"/>
          </w:tcPr>
          <w:p w14:paraId="367925F7">
            <w:pPr>
              <w:jc w:val="center"/>
              <w:rPr>
                <w:color w:val="auto"/>
                <w:sz w:val="24"/>
                <w:highlight w:val="none"/>
              </w:rPr>
            </w:pPr>
          </w:p>
        </w:tc>
        <w:tc>
          <w:tcPr>
            <w:tcW w:w="2015" w:type="dxa"/>
            <w:vAlign w:val="center"/>
          </w:tcPr>
          <w:p w14:paraId="60B256CF">
            <w:pPr>
              <w:jc w:val="center"/>
              <w:rPr>
                <w:color w:val="auto"/>
                <w:sz w:val="24"/>
                <w:highlight w:val="none"/>
              </w:rPr>
            </w:pPr>
          </w:p>
        </w:tc>
      </w:tr>
      <w:tr w14:paraId="3A8BF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60" w:type="dxa"/>
            <w:vAlign w:val="center"/>
          </w:tcPr>
          <w:p w14:paraId="4105877B">
            <w:pPr>
              <w:jc w:val="center"/>
              <w:rPr>
                <w:color w:val="auto"/>
                <w:sz w:val="24"/>
                <w:highlight w:val="none"/>
              </w:rPr>
            </w:pPr>
            <w:r>
              <w:rPr>
                <w:rFonts w:hint="eastAsia"/>
                <w:color w:val="auto"/>
                <w:sz w:val="24"/>
                <w:highlight w:val="none"/>
              </w:rPr>
              <w:t>3</w:t>
            </w:r>
          </w:p>
        </w:tc>
        <w:tc>
          <w:tcPr>
            <w:tcW w:w="2353" w:type="dxa"/>
            <w:vAlign w:val="center"/>
          </w:tcPr>
          <w:p w14:paraId="0C2B4AC2">
            <w:pPr>
              <w:jc w:val="center"/>
              <w:rPr>
                <w:color w:val="auto"/>
                <w:sz w:val="24"/>
                <w:highlight w:val="none"/>
              </w:rPr>
            </w:pPr>
          </w:p>
        </w:tc>
        <w:tc>
          <w:tcPr>
            <w:tcW w:w="1902" w:type="dxa"/>
          </w:tcPr>
          <w:p w14:paraId="73DFBC7B">
            <w:pPr>
              <w:jc w:val="center"/>
              <w:rPr>
                <w:color w:val="auto"/>
                <w:sz w:val="24"/>
                <w:highlight w:val="none"/>
              </w:rPr>
            </w:pPr>
          </w:p>
        </w:tc>
        <w:tc>
          <w:tcPr>
            <w:tcW w:w="1567" w:type="dxa"/>
            <w:vAlign w:val="center"/>
          </w:tcPr>
          <w:p w14:paraId="694EA9E0">
            <w:pPr>
              <w:jc w:val="center"/>
              <w:rPr>
                <w:color w:val="auto"/>
                <w:sz w:val="24"/>
                <w:highlight w:val="none"/>
              </w:rPr>
            </w:pPr>
          </w:p>
        </w:tc>
        <w:tc>
          <w:tcPr>
            <w:tcW w:w="2015" w:type="dxa"/>
            <w:vAlign w:val="center"/>
          </w:tcPr>
          <w:p w14:paraId="09D7E57F">
            <w:pPr>
              <w:jc w:val="center"/>
              <w:rPr>
                <w:color w:val="auto"/>
                <w:sz w:val="24"/>
                <w:highlight w:val="none"/>
              </w:rPr>
            </w:pPr>
          </w:p>
        </w:tc>
      </w:tr>
      <w:tr w14:paraId="600F7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2" w:hRule="atLeast"/>
          <w:jc w:val="center"/>
        </w:trPr>
        <w:tc>
          <w:tcPr>
            <w:tcW w:w="1060" w:type="dxa"/>
            <w:vAlign w:val="center"/>
          </w:tcPr>
          <w:p w14:paraId="27261C02">
            <w:pPr>
              <w:jc w:val="center"/>
              <w:rPr>
                <w:color w:val="auto"/>
                <w:sz w:val="24"/>
                <w:highlight w:val="none"/>
              </w:rPr>
            </w:pPr>
            <w:r>
              <w:rPr>
                <w:rFonts w:hint="eastAsia"/>
                <w:color w:val="auto"/>
                <w:sz w:val="24"/>
                <w:highlight w:val="none"/>
              </w:rPr>
              <w:t>.....</w:t>
            </w:r>
          </w:p>
        </w:tc>
        <w:tc>
          <w:tcPr>
            <w:tcW w:w="2353" w:type="dxa"/>
            <w:vAlign w:val="center"/>
          </w:tcPr>
          <w:p w14:paraId="7C0D3E42">
            <w:pPr>
              <w:jc w:val="center"/>
              <w:rPr>
                <w:color w:val="auto"/>
                <w:sz w:val="24"/>
                <w:highlight w:val="none"/>
              </w:rPr>
            </w:pPr>
          </w:p>
        </w:tc>
        <w:tc>
          <w:tcPr>
            <w:tcW w:w="1902" w:type="dxa"/>
          </w:tcPr>
          <w:p w14:paraId="231A5966">
            <w:pPr>
              <w:jc w:val="center"/>
              <w:rPr>
                <w:color w:val="auto"/>
                <w:sz w:val="24"/>
                <w:highlight w:val="none"/>
              </w:rPr>
            </w:pPr>
          </w:p>
        </w:tc>
        <w:tc>
          <w:tcPr>
            <w:tcW w:w="1567" w:type="dxa"/>
            <w:vAlign w:val="center"/>
          </w:tcPr>
          <w:p w14:paraId="44E4556D">
            <w:pPr>
              <w:jc w:val="center"/>
              <w:rPr>
                <w:color w:val="auto"/>
                <w:sz w:val="24"/>
                <w:highlight w:val="none"/>
              </w:rPr>
            </w:pPr>
          </w:p>
        </w:tc>
        <w:tc>
          <w:tcPr>
            <w:tcW w:w="2015" w:type="dxa"/>
            <w:vAlign w:val="center"/>
          </w:tcPr>
          <w:p w14:paraId="06AE195B">
            <w:pPr>
              <w:jc w:val="center"/>
              <w:rPr>
                <w:color w:val="auto"/>
                <w:sz w:val="24"/>
                <w:highlight w:val="none"/>
              </w:rPr>
            </w:pPr>
          </w:p>
        </w:tc>
      </w:tr>
    </w:tbl>
    <w:p w14:paraId="4CED5DCD">
      <w:pPr>
        <w:spacing w:line="500" w:lineRule="exact"/>
        <w:ind w:firstLine="480"/>
        <w:rPr>
          <w:color w:val="auto"/>
          <w:sz w:val="24"/>
          <w:highlight w:val="none"/>
        </w:rPr>
      </w:pPr>
      <w:r>
        <w:rPr>
          <w:rFonts w:hint="eastAsia"/>
          <w:color w:val="auto"/>
          <w:sz w:val="24"/>
          <w:highlight w:val="none"/>
        </w:rPr>
        <w:t>请将相关证明材料作为附件附于此页面后面。</w:t>
      </w:r>
    </w:p>
    <w:p w14:paraId="493455EB">
      <w:pPr>
        <w:spacing w:line="500" w:lineRule="exact"/>
        <w:ind w:firstLine="480"/>
        <w:rPr>
          <w:color w:val="auto"/>
          <w:sz w:val="24"/>
          <w:highlight w:val="none"/>
        </w:rPr>
      </w:pPr>
    </w:p>
    <w:p w14:paraId="77D0E70B">
      <w:pPr>
        <w:spacing w:line="360" w:lineRule="auto"/>
        <w:ind w:firstLine="480"/>
        <w:rPr>
          <w:color w:val="auto"/>
          <w:sz w:val="24"/>
          <w:highlight w:val="none"/>
        </w:rPr>
      </w:pPr>
      <w:r>
        <w:rPr>
          <w:color w:val="auto"/>
          <w:sz w:val="24"/>
          <w:highlight w:val="none"/>
        </w:rPr>
        <w:t>供应商（盖章）：</w:t>
      </w:r>
    </w:p>
    <w:p w14:paraId="243C8690">
      <w:pPr>
        <w:spacing w:line="360" w:lineRule="auto"/>
        <w:ind w:firstLine="480"/>
        <w:rPr>
          <w:color w:val="auto"/>
          <w:sz w:val="24"/>
          <w:highlight w:val="none"/>
        </w:rPr>
      </w:pPr>
      <w:r>
        <w:rPr>
          <w:color w:val="auto"/>
          <w:sz w:val="24"/>
          <w:highlight w:val="none"/>
        </w:rPr>
        <w:t>法定代表人（单位负责人）或委托代理人（签字或盖章）：</w:t>
      </w:r>
    </w:p>
    <w:p w14:paraId="4102F5A3">
      <w:pPr>
        <w:spacing w:line="500" w:lineRule="exact"/>
        <w:ind w:firstLine="480"/>
        <w:rPr>
          <w:color w:val="auto"/>
          <w:sz w:val="24"/>
          <w:highlight w:val="none"/>
        </w:rPr>
      </w:pPr>
      <w:r>
        <w:rPr>
          <w:color w:val="auto"/>
          <w:sz w:val="24"/>
          <w:highlight w:val="none"/>
        </w:rPr>
        <w:t>日期：    年     月     日</w:t>
      </w:r>
    </w:p>
    <w:p w14:paraId="29965851">
      <w:pPr>
        <w:rPr>
          <w:iCs/>
          <w:color w:val="auto"/>
          <w:sz w:val="36"/>
          <w:szCs w:val="22"/>
          <w:highlight w:val="none"/>
        </w:rPr>
      </w:pPr>
      <w:r>
        <w:rPr>
          <w:iCs/>
          <w:color w:val="auto"/>
          <w:sz w:val="36"/>
          <w:szCs w:val="22"/>
          <w:highlight w:val="none"/>
        </w:rPr>
        <w:br w:type="page" w:clear="all"/>
      </w:r>
    </w:p>
    <w:p w14:paraId="07C6D6B3">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十</w:t>
      </w:r>
      <w:r>
        <w:rPr>
          <w:rFonts w:hint="eastAsia"/>
          <w:iCs/>
          <w:color w:val="auto"/>
          <w:sz w:val="36"/>
          <w:szCs w:val="22"/>
          <w:highlight w:val="none"/>
          <w:u w:val="single"/>
        </w:rPr>
        <w:t>四</w:t>
      </w:r>
      <w:r>
        <w:rPr>
          <w:iCs/>
          <w:color w:val="auto"/>
          <w:sz w:val="36"/>
          <w:szCs w:val="22"/>
          <w:highlight w:val="none"/>
          <w:u w:val="single"/>
        </w:rPr>
        <w:t>、项目团队人员一览表</w:t>
      </w:r>
    </w:p>
    <w:p w14:paraId="72273823">
      <w:pPr>
        <w:tabs>
          <w:tab w:val="left" w:pos="360"/>
        </w:tabs>
        <w:spacing w:line="360" w:lineRule="auto"/>
        <w:jc w:val="center"/>
        <w:rPr>
          <w:rFonts w:eastAsia="黑体"/>
          <w:bCs/>
          <w:color w:val="auto"/>
          <w:sz w:val="36"/>
          <w:szCs w:val="28"/>
          <w:highlight w:val="none"/>
        </w:rPr>
      </w:pPr>
      <w:r>
        <w:rPr>
          <w:rFonts w:eastAsia="黑体"/>
          <w:bCs/>
          <w:color w:val="auto"/>
          <w:sz w:val="36"/>
          <w:szCs w:val="28"/>
          <w:highlight w:val="none"/>
        </w:rPr>
        <w:t>项目团队人员一览表</w:t>
      </w:r>
    </w:p>
    <w:tbl>
      <w:tblPr>
        <w:tblStyle w:val="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70"/>
        <w:gridCol w:w="1905"/>
        <w:gridCol w:w="1127"/>
        <w:gridCol w:w="896"/>
        <w:gridCol w:w="896"/>
        <w:gridCol w:w="2814"/>
      </w:tblGrid>
      <w:tr w14:paraId="688988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0" w:hRule="atLeast"/>
        </w:trPr>
        <w:tc>
          <w:tcPr>
            <w:tcW w:w="14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5A18FDF">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姓</w:t>
            </w:r>
            <w:r>
              <w:rPr>
                <w:rFonts w:ascii="Calibri" w:hAnsi="Calibri" w:eastAsia="Calibri" w:cs="Calibri"/>
                <w:color w:val="auto"/>
                <w:highlight w:val="none"/>
              </w:rPr>
              <w:t xml:space="preserve">  </w:t>
            </w:r>
            <w:r>
              <w:rPr>
                <w:rFonts w:ascii="宋体" w:hAnsi="宋体" w:cs="宋体"/>
                <w:color w:val="auto"/>
                <w:highlight w:val="none"/>
              </w:rPr>
              <w:t>名</w:t>
            </w:r>
          </w:p>
        </w:tc>
        <w:tc>
          <w:tcPr>
            <w:tcW w:w="190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19534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本项目拟任</w:t>
            </w:r>
          </w:p>
          <w:p w14:paraId="209C888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职</w:t>
            </w:r>
            <w:r>
              <w:rPr>
                <w:rFonts w:ascii="Calibri" w:hAnsi="Calibri" w:eastAsia="Calibri" w:cs="Calibri"/>
                <w:color w:val="auto"/>
                <w:highlight w:val="none"/>
              </w:rPr>
              <w:t xml:space="preserve">  </w:t>
            </w:r>
            <w:r>
              <w:rPr>
                <w:rFonts w:ascii="宋体" w:hAnsi="宋体" w:cs="宋体"/>
                <w:color w:val="auto"/>
                <w:highlight w:val="none"/>
              </w:rPr>
              <w:t>务</w:t>
            </w:r>
          </w:p>
        </w:tc>
        <w:tc>
          <w:tcPr>
            <w:tcW w:w="112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02EBD06">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技术</w:t>
            </w:r>
          </w:p>
          <w:p w14:paraId="0C166414">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职称</w:t>
            </w:r>
          </w:p>
        </w:tc>
        <w:tc>
          <w:tcPr>
            <w:tcW w:w="8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209FF06">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年龄</w:t>
            </w:r>
          </w:p>
        </w:tc>
        <w:tc>
          <w:tcPr>
            <w:tcW w:w="8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896604">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学历</w:t>
            </w:r>
          </w:p>
        </w:tc>
        <w:tc>
          <w:tcPr>
            <w:tcW w:w="28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B8352">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cs="宋体"/>
                <w:color w:val="auto"/>
                <w:highlight w:val="none"/>
              </w:rPr>
              <w:t>主要资历及担任过的职务</w:t>
            </w:r>
          </w:p>
        </w:tc>
      </w:tr>
      <w:tr w14:paraId="1AEE70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439ACE">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96CF8A">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A4C0F8">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8BA9C8">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FD46A1">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8B7AAF">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34F47A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5ED21D">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AF86C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D2CE9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4B9321">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58158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3EDEC2">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66AD5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01D8AE">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E23FA0">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AFA5FD">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7FE0BB">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D4FA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45C542">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286842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FCFF5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DCB3C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E9A6D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B2863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D47680">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D2EA0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060E05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DCE6D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900D3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5895CE">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77E5F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3BDFE50">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D204C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21BF35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EB987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4462D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8FF378">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7C32FD">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BCF026">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55AC48">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1A56BA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65E6EA">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587420">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36BD6A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169524">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646311">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39469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0394DE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48DBC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245FE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80B987">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5A2CE2">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8C6D3">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7055B5">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r w14:paraId="66FC8E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25644D">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90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857EA5">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112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583AEA">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D8E01D">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8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1A841A">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c>
          <w:tcPr>
            <w:tcW w:w="28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4AA72F">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Calibri" w:hAnsi="Calibri" w:eastAsia="Calibri" w:cs="Calibri"/>
                <w:color w:val="auto"/>
                <w:sz w:val="28"/>
                <w:highlight w:val="none"/>
              </w:rPr>
              <w:t> </w:t>
            </w:r>
          </w:p>
        </w:tc>
      </w:tr>
    </w:tbl>
    <w:p w14:paraId="01E368E4">
      <w:pPr>
        <w:spacing w:line="500" w:lineRule="exact"/>
        <w:ind w:firstLine="480"/>
        <w:rPr>
          <w:color w:val="auto"/>
          <w:sz w:val="24"/>
          <w:highlight w:val="none"/>
        </w:rPr>
      </w:pPr>
      <w:r>
        <w:rPr>
          <w:rFonts w:ascii="Calibri" w:hAnsi="Calibri" w:eastAsia="Calibri" w:cs="Calibri"/>
          <w:b/>
          <w:color w:val="auto"/>
          <w:sz w:val="28"/>
          <w:highlight w:val="none"/>
        </w:rPr>
        <w:t> </w:t>
      </w:r>
      <w:r>
        <w:rPr>
          <w:rFonts w:hint="eastAsia"/>
          <w:color w:val="auto"/>
          <w:sz w:val="24"/>
          <w:highlight w:val="none"/>
        </w:rPr>
        <w:t>请将相关证明材料作为附件附于此页面后面。</w:t>
      </w:r>
    </w:p>
    <w:p w14:paraId="0C3B9B38">
      <w:pPr>
        <w:spacing w:line="500" w:lineRule="exact"/>
        <w:ind w:firstLine="480"/>
        <w:rPr>
          <w:color w:val="auto"/>
          <w:sz w:val="24"/>
          <w:highlight w:val="none"/>
        </w:rPr>
      </w:pPr>
    </w:p>
    <w:p w14:paraId="65BE6326">
      <w:pPr>
        <w:spacing w:line="500" w:lineRule="exact"/>
        <w:ind w:firstLine="480"/>
        <w:rPr>
          <w:color w:val="auto"/>
          <w:sz w:val="24"/>
          <w:highlight w:val="none"/>
        </w:rPr>
      </w:pPr>
    </w:p>
    <w:p w14:paraId="53EE954A">
      <w:pPr>
        <w:spacing w:line="500" w:lineRule="exact"/>
        <w:ind w:firstLine="480"/>
        <w:rPr>
          <w:color w:val="auto"/>
          <w:sz w:val="24"/>
          <w:highlight w:val="none"/>
        </w:rPr>
      </w:pPr>
    </w:p>
    <w:p w14:paraId="02E22967">
      <w:pPr>
        <w:spacing w:line="360" w:lineRule="auto"/>
        <w:ind w:firstLine="480"/>
        <w:rPr>
          <w:color w:val="auto"/>
          <w:sz w:val="24"/>
          <w:highlight w:val="none"/>
        </w:rPr>
      </w:pPr>
      <w:r>
        <w:rPr>
          <w:color w:val="auto"/>
          <w:sz w:val="24"/>
          <w:highlight w:val="none"/>
        </w:rPr>
        <w:t>供应商（盖章）：</w:t>
      </w:r>
    </w:p>
    <w:p w14:paraId="395B0F03">
      <w:pPr>
        <w:spacing w:line="360" w:lineRule="auto"/>
        <w:ind w:firstLine="480"/>
        <w:rPr>
          <w:color w:val="auto"/>
          <w:sz w:val="24"/>
          <w:highlight w:val="none"/>
        </w:rPr>
      </w:pPr>
      <w:r>
        <w:rPr>
          <w:color w:val="auto"/>
          <w:sz w:val="24"/>
          <w:highlight w:val="none"/>
        </w:rPr>
        <w:t>法定代表人（单位负责人）或委托代理人（签字或盖章）：</w:t>
      </w:r>
    </w:p>
    <w:p w14:paraId="755BC194">
      <w:pPr>
        <w:spacing w:line="500" w:lineRule="exact"/>
        <w:ind w:firstLine="480"/>
        <w:rPr>
          <w:color w:val="auto"/>
          <w:sz w:val="24"/>
          <w:highlight w:val="none"/>
        </w:rPr>
      </w:pPr>
      <w:r>
        <w:rPr>
          <w:color w:val="auto"/>
          <w:sz w:val="24"/>
          <w:highlight w:val="none"/>
        </w:rPr>
        <w:t>日期：    年     月     日</w:t>
      </w:r>
    </w:p>
    <w:p w14:paraId="5C1E334A">
      <w:pPr>
        <w:spacing w:line="500" w:lineRule="exact"/>
        <w:ind w:firstLine="480"/>
        <w:rPr>
          <w:color w:val="auto"/>
          <w:sz w:val="24"/>
          <w:highlight w:val="none"/>
        </w:rPr>
      </w:pPr>
    </w:p>
    <w:p w14:paraId="0DA286B6">
      <w:pPr>
        <w:spacing w:line="500" w:lineRule="exact"/>
        <w:ind w:firstLine="480"/>
        <w:rPr>
          <w:color w:val="auto"/>
          <w:sz w:val="24"/>
          <w:highlight w:val="none"/>
        </w:rPr>
      </w:pPr>
    </w:p>
    <w:p w14:paraId="2F16AC04">
      <w:pPr>
        <w:spacing w:line="360" w:lineRule="auto"/>
        <w:jc w:val="left"/>
        <w:rPr>
          <w:color w:val="auto"/>
          <w:sz w:val="24"/>
          <w:highlight w:val="none"/>
        </w:rPr>
      </w:pPr>
      <w:bookmarkStart w:id="63" w:name="_Hlt26609389"/>
      <w:bookmarkEnd w:id="63"/>
      <w:bookmarkStart w:id="64" w:name="_格式2__法定代表人授权书"/>
      <w:bookmarkEnd w:id="64"/>
      <w:bookmarkStart w:id="65" w:name="_Hlt26671374"/>
      <w:bookmarkEnd w:id="65"/>
      <w:bookmarkStart w:id="66" w:name="_Hlt26955066"/>
      <w:bookmarkEnd w:id="66"/>
      <w:r>
        <w:rPr>
          <w:rFonts w:eastAsia="黑体"/>
          <w:bCs/>
          <w:color w:val="auto"/>
          <w:sz w:val="40"/>
          <w:szCs w:val="32"/>
          <w:highlight w:val="none"/>
        </w:rPr>
        <w:br w:type="page" w:clear="all"/>
      </w:r>
    </w:p>
    <w:p w14:paraId="13D1DC43">
      <w:pPr>
        <w:keepNext/>
        <w:keepLines/>
        <w:spacing w:before="360" w:after="200" w:line="360" w:lineRule="auto"/>
        <w:jc w:val="left"/>
        <w:outlineLvl w:val="1"/>
        <w:rPr>
          <w:iCs/>
          <w:color w:val="auto"/>
          <w:sz w:val="36"/>
          <w:szCs w:val="22"/>
          <w:highlight w:val="none"/>
          <w:u w:val="single"/>
        </w:rPr>
      </w:pPr>
      <w:r>
        <w:rPr>
          <w:iCs/>
          <w:color w:val="auto"/>
          <w:sz w:val="36"/>
          <w:szCs w:val="22"/>
          <w:highlight w:val="none"/>
          <w:u w:val="single"/>
        </w:rPr>
        <w:t>十</w:t>
      </w:r>
      <w:r>
        <w:rPr>
          <w:rFonts w:hint="eastAsia"/>
          <w:iCs/>
          <w:color w:val="auto"/>
          <w:sz w:val="36"/>
          <w:szCs w:val="22"/>
          <w:highlight w:val="none"/>
          <w:u w:val="single"/>
        </w:rPr>
        <w:t>五</w:t>
      </w:r>
      <w:r>
        <w:rPr>
          <w:iCs/>
          <w:color w:val="auto"/>
          <w:sz w:val="36"/>
          <w:szCs w:val="22"/>
          <w:highlight w:val="none"/>
          <w:u w:val="single"/>
        </w:rPr>
        <w:t>、</w:t>
      </w:r>
      <w:r>
        <w:rPr>
          <w:rFonts w:hint="eastAsia"/>
          <w:iCs/>
          <w:color w:val="auto"/>
          <w:sz w:val="36"/>
          <w:szCs w:val="22"/>
          <w:highlight w:val="none"/>
          <w:u w:val="single"/>
        </w:rPr>
        <w:t>技术方案</w:t>
      </w:r>
    </w:p>
    <w:p w14:paraId="300BAE9F">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宋体" w:hAnsi="宋体" w:eastAsia="宋体" w:cs="宋体"/>
          <w:b/>
          <w:bCs/>
          <w:color w:val="auto"/>
          <w:sz w:val="32"/>
          <w:szCs w:val="32"/>
          <w:highlight w:val="none"/>
        </w:rPr>
      </w:pPr>
      <w:r>
        <w:rPr>
          <w:rFonts w:hint="eastAsia"/>
          <w:iCs/>
          <w:color w:val="auto"/>
          <w:sz w:val="36"/>
          <w:szCs w:val="22"/>
          <w:highlight w:val="none"/>
          <w:u w:val="single"/>
        </w:rPr>
        <w:br w:type="page" w:clear="all"/>
      </w:r>
    </w:p>
    <w:p w14:paraId="796BBD87">
      <w:pPr>
        <w:spacing w:line="360" w:lineRule="auto"/>
        <w:jc w:val="left"/>
        <w:rPr>
          <w:color w:val="auto"/>
          <w:sz w:val="24"/>
          <w:highlight w:val="none"/>
        </w:rPr>
      </w:pPr>
      <w:r>
        <w:rPr>
          <w:color w:val="auto"/>
          <w:sz w:val="24"/>
          <w:highlight w:val="none"/>
        </w:rPr>
        <w:t xml:space="preserve">      </w:t>
      </w:r>
    </w:p>
    <w:p w14:paraId="3552ECA3">
      <w:pPr>
        <w:jc w:val="center"/>
        <w:rPr>
          <w:rFonts w:eastAsia="黑体"/>
          <w:bCs/>
          <w:color w:val="auto"/>
          <w:sz w:val="40"/>
          <w:szCs w:val="32"/>
          <w:highlight w:val="none"/>
        </w:rPr>
      </w:pPr>
      <w:r>
        <w:rPr>
          <w:rFonts w:eastAsia="黑体"/>
          <w:bCs/>
          <w:color w:val="auto"/>
          <w:sz w:val="40"/>
          <w:szCs w:val="32"/>
          <w:highlight w:val="none"/>
        </w:rPr>
        <w:t>质疑函范本</w:t>
      </w:r>
    </w:p>
    <w:p w14:paraId="494D0826">
      <w:pPr>
        <w:spacing w:line="500" w:lineRule="exact"/>
        <w:rPr>
          <w:bCs/>
          <w:color w:val="auto"/>
          <w:sz w:val="24"/>
          <w:highlight w:val="none"/>
        </w:rPr>
      </w:pPr>
      <w:r>
        <w:rPr>
          <w:bCs/>
          <w:color w:val="auto"/>
          <w:sz w:val="24"/>
          <w:highlight w:val="none"/>
        </w:rPr>
        <w:t>致：</w:t>
      </w:r>
      <w:r>
        <w:rPr>
          <w:color w:val="auto"/>
          <w:sz w:val="24"/>
          <w:highlight w:val="none"/>
          <w:u w:val="single"/>
        </w:rPr>
        <w:t xml:space="preserve">                                                                 </w:t>
      </w:r>
    </w:p>
    <w:p w14:paraId="2B3E78F7">
      <w:pPr>
        <w:spacing w:line="500" w:lineRule="exact"/>
        <w:rPr>
          <w:rFonts w:eastAsia="黑体"/>
          <w:bCs/>
          <w:color w:val="auto"/>
          <w:sz w:val="24"/>
          <w:highlight w:val="none"/>
        </w:rPr>
      </w:pPr>
      <w:r>
        <w:rPr>
          <w:rFonts w:eastAsia="黑体"/>
          <w:bCs/>
          <w:color w:val="auto"/>
          <w:sz w:val="24"/>
          <w:highlight w:val="none"/>
        </w:rPr>
        <w:t>一、质疑供应商基本信息</w:t>
      </w:r>
    </w:p>
    <w:p w14:paraId="16B3696F">
      <w:pPr>
        <w:spacing w:line="500" w:lineRule="exact"/>
        <w:rPr>
          <w:color w:val="auto"/>
          <w:sz w:val="24"/>
          <w:highlight w:val="none"/>
          <w:u w:val="single"/>
        </w:rPr>
      </w:pPr>
      <w:r>
        <w:rPr>
          <w:color w:val="auto"/>
          <w:sz w:val="24"/>
          <w:highlight w:val="none"/>
        </w:rPr>
        <w:t>质疑供应商：</w:t>
      </w:r>
      <w:r>
        <w:rPr>
          <w:color w:val="auto"/>
          <w:sz w:val="24"/>
          <w:highlight w:val="none"/>
          <w:u w:val="single"/>
        </w:rPr>
        <w:t xml:space="preserve">                                                         </w:t>
      </w:r>
    </w:p>
    <w:p w14:paraId="7BE088A9">
      <w:pPr>
        <w:spacing w:line="500" w:lineRule="exact"/>
        <w:rPr>
          <w:color w:val="auto"/>
          <w:sz w:val="24"/>
          <w:highlight w:val="none"/>
        </w:rPr>
      </w:pPr>
      <w:r>
        <w:rPr>
          <w:color w:val="auto"/>
          <w:sz w:val="24"/>
          <w:highlight w:val="none"/>
        </w:rPr>
        <w:t>地址：</w:t>
      </w:r>
      <w:r>
        <w:rPr>
          <w:color w:val="auto"/>
          <w:sz w:val="24"/>
          <w:highlight w:val="none"/>
          <w:u w:val="single"/>
        </w:rPr>
        <w:t xml:space="preserve">                             </w:t>
      </w:r>
      <w:r>
        <w:rPr>
          <w:color w:val="auto"/>
          <w:sz w:val="24"/>
          <w:highlight w:val="none"/>
        </w:rPr>
        <w:t>邮编：</w:t>
      </w:r>
      <w:r>
        <w:rPr>
          <w:color w:val="auto"/>
          <w:sz w:val="24"/>
          <w:highlight w:val="none"/>
          <w:u w:val="single"/>
        </w:rPr>
        <w:t xml:space="preserve">                            </w:t>
      </w:r>
    </w:p>
    <w:p w14:paraId="6FE7A437">
      <w:pPr>
        <w:spacing w:line="500" w:lineRule="exact"/>
        <w:rPr>
          <w:color w:val="auto"/>
          <w:sz w:val="24"/>
          <w:highlight w:val="none"/>
        </w:rPr>
      </w:pPr>
      <w:r>
        <w:rPr>
          <w:color w:val="auto"/>
          <w:sz w:val="24"/>
          <w:highlight w:val="none"/>
        </w:rPr>
        <w:t>联系人：</w:t>
      </w:r>
      <w:r>
        <w:rPr>
          <w:color w:val="auto"/>
          <w:sz w:val="24"/>
          <w:highlight w:val="none"/>
          <w:u w:val="single"/>
        </w:rPr>
        <w:t xml:space="preserve">                      </w:t>
      </w:r>
      <w:r>
        <w:rPr>
          <w:color w:val="auto"/>
          <w:sz w:val="24"/>
          <w:highlight w:val="none"/>
        </w:rPr>
        <w:t>联系电话：</w:t>
      </w:r>
      <w:r>
        <w:rPr>
          <w:color w:val="auto"/>
          <w:sz w:val="24"/>
          <w:highlight w:val="none"/>
          <w:u w:val="single"/>
        </w:rPr>
        <w:t xml:space="preserve">                             </w:t>
      </w:r>
    </w:p>
    <w:p w14:paraId="2493D6AE">
      <w:pPr>
        <w:spacing w:line="500" w:lineRule="exact"/>
        <w:rPr>
          <w:color w:val="auto"/>
          <w:sz w:val="24"/>
          <w:highlight w:val="none"/>
          <w:u w:val="single"/>
        </w:rPr>
      </w:pPr>
      <w:r>
        <w:rPr>
          <w:color w:val="auto"/>
          <w:sz w:val="24"/>
          <w:highlight w:val="none"/>
        </w:rPr>
        <w:t>授权代表：</w:t>
      </w:r>
      <w:r>
        <w:rPr>
          <w:color w:val="auto"/>
          <w:sz w:val="24"/>
          <w:highlight w:val="none"/>
          <w:u w:val="single"/>
        </w:rPr>
        <w:t xml:space="preserve">                                                           </w:t>
      </w:r>
    </w:p>
    <w:p w14:paraId="569F9F0F">
      <w:pPr>
        <w:spacing w:line="500" w:lineRule="exact"/>
        <w:rPr>
          <w:color w:val="auto"/>
          <w:sz w:val="24"/>
          <w:highlight w:val="none"/>
        </w:rPr>
      </w:pPr>
      <w:r>
        <w:rPr>
          <w:color w:val="auto"/>
          <w:sz w:val="24"/>
          <w:highlight w:val="none"/>
        </w:rPr>
        <w:t>联系电话：</w:t>
      </w:r>
      <w:r>
        <w:rPr>
          <w:color w:val="auto"/>
          <w:sz w:val="24"/>
          <w:highlight w:val="none"/>
          <w:u w:val="single"/>
        </w:rPr>
        <w:t xml:space="preserve">                                                           </w:t>
      </w:r>
    </w:p>
    <w:p w14:paraId="44A5F816">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邮编：</w:t>
      </w:r>
      <w:r>
        <w:rPr>
          <w:color w:val="auto"/>
          <w:sz w:val="24"/>
          <w:highlight w:val="none"/>
          <w:u w:val="single"/>
        </w:rPr>
        <w:t xml:space="preserve">                                </w:t>
      </w:r>
    </w:p>
    <w:p w14:paraId="2E2B4493">
      <w:pPr>
        <w:spacing w:line="500" w:lineRule="exact"/>
        <w:rPr>
          <w:rFonts w:eastAsia="黑体"/>
          <w:bCs/>
          <w:color w:val="auto"/>
          <w:sz w:val="24"/>
          <w:highlight w:val="none"/>
        </w:rPr>
      </w:pPr>
      <w:r>
        <w:rPr>
          <w:rFonts w:eastAsia="黑体"/>
          <w:bCs/>
          <w:color w:val="auto"/>
          <w:sz w:val="24"/>
          <w:highlight w:val="none"/>
        </w:rPr>
        <w:t>二、质疑项目基本情况</w:t>
      </w:r>
    </w:p>
    <w:p w14:paraId="4CF29A69">
      <w:pPr>
        <w:spacing w:line="500" w:lineRule="exact"/>
        <w:rPr>
          <w:color w:val="auto"/>
          <w:sz w:val="24"/>
          <w:highlight w:val="none"/>
        </w:rPr>
      </w:pPr>
      <w:r>
        <w:rPr>
          <w:color w:val="auto"/>
          <w:sz w:val="24"/>
          <w:highlight w:val="none"/>
        </w:rPr>
        <w:t>质疑项目的名称：</w:t>
      </w:r>
      <w:r>
        <w:rPr>
          <w:color w:val="auto"/>
          <w:sz w:val="24"/>
          <w:highlight w:val="none"/>
          <w:u w:val="single"/>
        </w:rPr>
        <w:t xml:space="preserve">                                                     </w:t>
      </w:r>
    </w:p>
    <w:p w14:paraId="121A9446">
      <w:pPr>
        <w:spacing w:line="500" w:lineRule="exact"/>
        <w:rPr>
          <w:color w:val="auto"/>
          <w:sz w:val="24"/>
          <w:highlight w:val="none"/>
        </w:rPr>
      </w:pPr>
      <w:r>
        <w:rPr>
          <w:color w:val="auto"/>
          <w:sz w:val="24"/>
          <w:highlight w:val="none"/>
        </w:rPr>
        <w:t>质疑项目的编号：</w:t>
      </w:r>
      <w:r>
        <w:rPr>
          <w:color w:val="auto"/>
          <w:sz w:val="24"/>
          <w:highlight w:val="none"/>
          <w:u w:val="single"/>
        </w:rPr>
        <w:t xml:space="preserve">                                                     </w:t>
      </w:r>
    </w:p>
    <w:p w14:paraId="20B70B03">
      <w:pPr>
        <w:spacing w:line="500" w:lineRule="exact"/>
        <w:rPr>
          <w:color w:val="auto"/>
          <w:sz w:val="24"/>
          <w:highlight w:val="none"/>
          <w:u w:val="single"/>
        </w:rPr>
      </w:pPr>
      <w:r>
        <w:rPr>
          <w:color w:val="auto"/>
          <w:sz w:val="24"/>
          <w:highlight w:val="none"/>
        </w:rPr>
        <w:t>采购人名称：</w:t>
      </w:r>
      <w:r>
        <w:rPr>
          <w:color w:val="auto"/>
          <w:sz w:val="24"/>
          <w:highlight w:val="none"/>
          <w:u w:val="single"/>
        </w:rPr>
        <w:t xml:space="preserve">                                                         </w:t>
      </w:r>
    </w:p>
    <w:p w14:paraId="292E33CE">
      <w:pPr>
        <w:spacing w:line="500" w:lineRule="exact"/>
        <w:rPr>
          <w:color w:val="auto"/>
          <w:sz w:val="24"/>
          <w:highlight w:val="none"/>
        </w:rPr>
      </w:pPr>
      <w:r>
        <w:rPr>
          <w:color w:val="auto"/>
          <w:sz w:val="24"/>
          <w:highlight w:val="none"/>
        </w:rPr>
        <w:t>采购文件获取日期：</w:t>
      </w:r>
      <w:r>
        <w:rPr>
          <w:color w:val="auto"/>
          <w:sz w:val="24"/>
          <w:highlight w:val="none"/>
          <w:u w:val="single"/>
        </w:rPr>
        <w:t xml:space="preserve">                                                   </w:t>
      </w:r>
    </w:p>
    <w:p w14:paraId="6C8624C6">
      <w:pPr>
        <w:spacing w:line="500" w:lineRule="exact"/>
        <w:rPr>
          <w:rFonts w:eastAsia="黑体"/>
          <w:bCs/>
          <w:color w:val="auto"/>
          <w:sz w:val="24"/>
          <w:highlight w:val="none"/>
        </w:rPr>
      </w:pPr>
      <w:r>
        <w:rPr>
          <w:rFonts w:eastAsia="黑体"/>
          <w:bCs/>
          <w:color w:val="auto"/>
          <w:sz w:val="24"/>
          <w:highlight w:val="none"/>
        </w:rPr>
        <w:t>三、质疑事项具体内容</w:t>
      </w:r>
    </w:p>
    <w:p w14:paraId="713DAFF2">
      <w:pPr>
        <w:spacing w:line="500" w:lineRule="exact"/>
        <w:rPr>
          <w:color w:val="auto"/>
          <w:sz w:val="24"/>
          <w:highlight w:val="none"/>
          <w:u w:val="single"/>
        </w:rPr>
      </w:pPr>
      <w:r>
        <w:rPr>
          <w:color w:val="auto"/>
          <w:sz w:val="24"/>
          <w:highlight w:val="none"/>
        </w:rPr>
        <w:t>质疑事项1：</w:t>
      </w:r>
      <w:r>
        <w:rPr>
          <w:color w:val="auto"/>
          <w:sz w:val="24"/>
          <w:highlight w:val="none"/>
          <w:u w:val="single"/>
        </w:rPr>
        <w:t xml:space="preserve">                                                          </w:t>
      </w:r>
    </w:p>
    <w:p w14:paraId="6693C608">
      <w:pPr>
        <w:spacing w:line="500" w:lineRule="exact"/>
        <w:rPr>
          <w:color w:val="auto"/>
          <w:sz w:val="24"/>
          <w:highlight w:val="none"/>
          <w:u w:val="single"/>
        </w:rPr>
      </w:pPr>
      <w:r>
        <w:rPr>
          <w:color w:val="auto"/>
          <w:sz w:val="24"/>
          <w:highlight w:val="none"/>
        </w:rPr>
        <w:t>事实依据：</w:t>
      </w:r>
      <w:r>
        <w:rPr>
          <w:color w:val="auto"/>
          <w:sz w:val="24"/>
          <w:highlight w:val="none"/>
          <w:u w:val="single"/>
        </w:rPr>
        <w:t xml:space="preserve">                                                            </w:t>
      </w:r>
    </w:p>
    <w:p w14:paraId="4E210922">
      <w:pPr>
        <w:spacing w:line="500" w:lineRule="exact"/>
        <w:rPr>
          <w:color w:val="auto"/>
          <w:sz w:val="24"/>
          <w:highlight w:val="none"/>
        </w:rPr>
      </w:pPr>
      <w:r>
        <w:rPr>
          <w:color w:val="auto"/>
          <w:sz w:val="24"/>
          <w:highlight w:val="none"/>
          <w:u w:val="single"/>
        </w:rPr>
        <w:t xml:space="preserve">                                                                      </w:t>
      </w:r>
    </w:p>
    <w:p w14:paraId="64682A3A">
      <w:pPr>
        <w:spacing w:line="500" w:lineRule="exact"/>
        <w:rPr>
          <w:color w:val="auto"/>
          <w:sz w:val="24"/>
          <w:highlight w:val="none"/>
          <w:u w:val="single"/>
        </w:rPr>
      </w:pPr>
      <w:r>
        <w:rPr>
          <w:color w:val="auto"/>
          <w:sz w:val="24"/>
          <w:highlight w:val="none"/>
        </w:rPr>
        <w:t>法律依据：</w:t>
      </w:r>
      <w:r>
        <w:rPr>
          <w:color w:val="auto"/>
          <w:sz w:val="24"/>
          <w:highlight w:val="none"/>
          <w:u w:val="single"/>
        </w:rPr>
        <w:t xml:space="preserve">                                                            </w:t>
      </w:r>
    </w:p>
    <w:p w14:paraId="0B28DAD9">
      <w:pPr>
        <w:spacing w:line="500" w:lineRule="exact"/>
        <w:rPr>
          <w:color w:val="auto"/>
          <w:sz w:val="24"/>
          <w:highlight w:val="none"/>
          <w:u w:val="single"/>
        </w:rPr>
      </w:pPr>
      <w:r>
        <w:rPr>
          <w:color w:val="auto"/>
          <w:sz w:val="24"/>
          <w:highlight w:val="none"/>
          <w:u w:val="single"/>
        </w:rPr>
        <w:t xml:space="preserve">                                                                      </w:t>
      </w:r>
    </w:p>
    <w:p w14:paraId="39608043">
      <w:pPr>
        <w:spacing w:line="500" w:lineRule="exact"/>
        <w:rPr>
          <w:color w:val="auto"/>
          <w:sz w:val="24"/>
          <w:highlight w:val="none"/>
          <w:u w:val="single"/>
        </w:rPr>
      </w:pPr>
      <w:r>
        <w:rPr>
          <w:color w:val="auto"/>
          <w:sz w:val="24"/>
          <w:highlight w:val="none"/>
        </w:rPr>
        <w:t>质疑事项2</w:t>
      </w:r>
    </w:p>
    <w:p w14:paraId="4625647B">
      <w:pPr>
        <w:spacing w:line="500" w:lineRule="exact"/>
        <w:rPr>
          <w:color w:val="auto"/>
          <w:sz w:val="24"/>
          <w:highlight w:val="none"/>
        </w:rPr>
      </w:pPr>
      <w:r>
        <w:rPr>
          <w:color w:val="auto"/>
          <w:sz w:val="24"/>
          <w:highlight w:val="none"/>
        </w:rPr>
        <w:t>……</w:t>
      </w:r>
    </w:p>
    <w:p w14:paraId="238C89DE">
      <w:pPr>
        <w:spacing w:line="500" w:lineRule="exact"/>
        <w:rPr>
          <w:rFonts w:eastAsia="黑体"/>
          <w:bCs/>
          <w:color w:val="auto"/>
          <w:sz w:val="24"/>
          <w:highlight w:val="none"/>
        </w:rPr>
      </w:pPr>
      <w:r>
        <w:rPr>
          <w:rFonts w:eastAsia="黑体"/>
          <w:bCs/>
          <w:color w:val="auto"/>
          <w:sz w:val="24"/>
          <w:highlight w:val="none"/>
        </w:rPr>
        <w:t>四、与质疑事项相关的质疑请求</w:t>
      </w:r>
    </w:p>
    <w:p w14:paraId="6191D28D">
      <w:pPr>
        <w:spacing w:line="500" w:lineRule="exact"/>
        <w:rPr>
          <w:color w:val="auto"/>
          <w:sz w:val="24"/>
          <w:highlight w:val="none"/>
          <w:u w:val="single"/>
        </w:rPr>
      </w:pPr>
      <w:r>
        <w:rPr>
          <w:color w:val="auto"/>
          <w:sz w:val="24"/>
          <w:highlight w:val="none"/>
        </w:rPr>
        <w:t>请求：</w:t>
      </w:r>
      <w:r>
        <w:rPr>
          <w:color w:val="auto"/>
          <w:sz w:val="24"/>
          <w:highlight w:val="none"/>
          <w:u w:val="single"/>
        </w:rPr>
        <w:t xml:space="preserve">                                                                </w:t>
      </w:r>
    </w:p>
    <w:p w14:paraId="32476150">
      <w:pPr>
        <w:spacing w:line="500" w:lineRule="exact"/>
        <w:rPr>
          <w:color w:val="auto"/>
          <w:sz w:val="24"/>
          <w:highlight w:val="none"/>
        </w:rPr>
      </w:pPr>
      <w:r>
        <w:rPr>
          <w:color w:val="auto"/>
          <w:sz w:val="24"/>
          <w:highlight w:val="none"/>
        </w:rPr>
        <w:t xml:space="preserve">签字（签章）：                   公章：                      </w:t>
      </w:r>
    </w:p>
    <w:p w14:paraId="776CF7BA">
      <w:pPr>
        <w:spacing w:line="500" w:lineRule="exact"/>
        <w:rPr>
          <w:color w:val="auto"/>
          <w:sz w:val="24"/>
          <w:highlight w:val="none"/>
        </w:rPr>
      </w:pPr>
      <w:r>
        <w:rPr>
          <w:color w:val="auto"/>
          <w:sz w:val="24"/>
          <w:highlight w:val="none"/>
        </w:rPr>
        <w:t xml:space="preserve">日期：   </w:t>
      </w:r>
    </w:p>
    <w:p w14:paraId="2A688738">
      <w:pPr>
        <w:spacing w:line="500" w:lineRule="exact"/>
        <w:rPr>
          <w:color w:val="auto"/>
          <w:sz w:val="24"/>
          <w:highlight w:val="none"/>
        </w:rPr>
      </w:pPr>
      <w:r>
        <w:rPr>
          <w:color w:val="auto"/>
          <w:sz w:val="24"/>
          <w:highlight w:val="none"/>
        </w:rPr>
        <w:t xml:space="preserve"> </w:t>
      </w:r>
    </w:p>
    <w:p w14:paraId="07183182">
      <w:pPr>
        <w:rPr>
          <w:color w:val="auto"/>
          <w:sz w:val="24"/>
          <w:highlight w:val="none"/>
        </w:rPr>
      </w:pPr>
      <w:r>
        <w:rPr>
          <w:color w:val="auto"/>
          <w:sz w:val="24"/>
          <w:highlight w:val="none"/>
        </w:rPr>
        <w:br w:type="page" w:clear="all"/>
      </w:r>
    </w:p>
    <w:p w14:paraId="46300A9D">
      <w:pPr>
        <w:spacing w:line="500" w:lineRule="exact"/>
        <w:rPr>
          <w:b/>
          <w:color w:val="auto"/>
          <w:sz w:val="24"/>
          <w:highlight w:val="none"/>
        </w:rPr>
      </w:pPr>
      <w:r>
        <w:rPr>
          <w:b/>
          <w:color w:val="auto"/>
          <w:sz w:val="24"/>
          <w:highlight w:val="none"/>
        </w:rPr>
        <w:t>质疑函制作说明：</w:t>
      </w:r>
    </w:p>
    <w:p w14:paraId="3C140054">
      <w:pPr>
        <w:widowControl/>
        <w:spacing w:line="500" w:lineRule="exact"/>
        <w:ind w:firstLine="480"/>
        <w:jc w:val="left"/>
        <w:rPr>
          <w:color w:val="auto"/>
          <w:sz w:val="24"/>
          <w:highlight w:val="none"/>
        </w:rPr>
      </w:pPr>
      <w:r>
        <w:rPr>
          <w:color w:val="auto"/>
          <w:sz w:val="24"/>
          <w:highlight w:val="none"/>
        </w:rPr>
        <w:t>1.供应商提出质疑时，应提交质疑函和必要的证明材料。</w:t>
      </w:r>
    </w:p>
    <w:p w14:paraId="665D6171">
      <w:pPr>
        <w:widowControl/>
        <w:spacing w:line="500" w:lineRule="exact"/>
        <w:ind w:firstLine="480"/>
        <w:jc w:val="left"/>
        <w:rPr>
          <w:color w:val="auto"/>
          <w:sz w:val="24"/>
          <w:highlight w:val="none"/>
        </w:rPr>
      </w:pPr>
      <w:r>
        <w:rPr>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7701E78">
      <w:pPr>
        <w:widowControl/>
        <w:spacing w:line="500" w:lineRule="exact"/>
        <w:ind w:firstLine="480"/>
        <w:jc w:val="left"/>
        <w:rPr>
          <w:color w:val="auto"/>
          <w:sz w:val="24"/>
          <w:highlight w:val="none"/>
        </w:rPr>
      </w:pPr>
      <w:r>
        <w:rPr>
          <w:color w:val="auto"/>
          <w:sz w:val="24"/>
          <w:highlight w:val="none"/>
        </w:rPr>
        <w:t>3.质疑函的质疑事项应具体、明确，并有必要的事实依据和法律依据。</w:t>
      </w:r>
    </w:p>
    <w:p w14:paraId="134DA316">
      <w:pPr>
        <w:widowControl/>
        <w:spacing w:line="500" w:lineRule="exact"/>
        <w:ind w:firstLine="480"/>
        <w:jc w:val="left"/>
        <w:rPr>
          <w:color w:val="auto"/>
          <w:sz w:val="24"/>
          <w:highlight w:val="none"/>
        </w:rPr>
      </w:pPr>
      <w:r>
        <w:rPr>
          <w:color w:val="auto"/>
          <w:sz w:val="24"/>
          <w:highlight w:val="none"/>
        </w:rPr>
        <w:t>4.质疑函的质疑请求应与质疑事项相关。</w:t>
      </w:r>
    </w:p>
    <w:p w14:paraId="24762D07">
      <w:pPr>
        <w:widowControl/>
        <w:spacing w:line="500" w:lineRule="exact"/>
        <w:ind w:firstLine="480"/>
        <w:jc w:val="left"/>
        <w:rPr>
          <w:color w:val="auto"/>
          <w:sz w:val="24"/>
          <w:highlight w:val="none"/>
        </w:rPr>
      </w:pPr>
      <w:r>
        <w:rPr>
          <w:b/>
          <w:color w:val="auto"/>
          <w:sz w:val="24"/>
          <w:highlight w:val="none"/>
        </w:rPr>
        <w:t>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4AA3B8F">
      <w:pPr>
        <w:pStyle w:val="230"/>
        <w:rPr>
          <w:rFonts w:ascii="Times New Roman" w:cs="Times New Roman"/>
          <w:color w:val="auto"/>
          <w:highlight w:val="none"/>
        </w:rPr>
      </w:pPr>
    </w:p>
    <w:sectPr>
      <w:footerReference r:id="rId9" w:type="first"/>
      <w:footerReference r:id="rId8" w:type="default"/>
      <w:pgSz w:w="11906" w:h="16838"/>
      <w:pgMar w:top="1440" w:right="1440" w:bottom="1440" w:left="144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楷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roman"/>
    <w:pitch w:val="default"/>
    <w:sig w:usb0="00000000" w:usb1="00000000" w:usb2="00000000" w:usb3="00000000" w:csb0="000000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方正姚体">
    <w:altName w:val="宋体"/>
    <w:panose1 w:val="02010601030101010101"/>
    <w:charset w:val="86"/>
    <w:family w:val="auto"/>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KSOFA61C387F">
    <w:panose1 w:val="020B0604030504040204"/>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F21A05E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933E7">
    <w:pPr>
      <w:pStyle w:val="28"/>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427BE">
    <w:pPr>
      <w:pStyle w:val="28"/>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35E92761">
                          <w:pPr>
                            <w:pStyle w:val="28"/>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Pi91E0AAAAAIBAAAPAAAAAAAAAAEAIAAAACIAAABkcnMv&#10;ZG93bnJldi54bWxQSwECFAAUAAAACACHTuJASHaipQsCAAACBAAADgAAAAAAAAABACAAAAAfAQAA&#10;ZHJzL2Uyb0RvYy54bWxQSwUGAAAAAAYABgBZAQAAnAUAAAAA&#10;">
              <v:fill on="f" focussize="0,0"/>
              <v:stroke on="f"/>
              <v:imagedata o:title=""/>
              <o:lock v:ext="edit" aspectratio="f"/>
              <v:textbox inset="0mm,0mm,0mm,0mm" style="mso-fit-shape-to-text:t;">
                <w:txbxContent>
                  <w:p w14:paraId="35E92761">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9092E">
    <w:pPr>
      <w:pStyle w:val="28"/>
      <w:tabs>
        <w:tab w:val="clear" w:pos="4153"/>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11A99CCC">
                          <w:pPr>
                            <w:pStyle w:val="28"/>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文本框 21"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L3UTQAAAAAgEAAA8AAAAAAAAAAQAgAAAAIgAAAGRycy9k&#10;b3ducmV2LnhtbFBLAQIUABQAAAAIAIdO4kAOTEhkCgIAAAIEAAAOAAAAAAAAAAEAIAAAAB8BAABk&#10;cnMvZTJvRG9jLnhtbFBLBQYAAAAABgAGAFkBAACbBQAAAAA=&#10;">
              <v:fill on="f" focussize="0,0"/>
              <v:stroke on="f"/>
              <v:imagedata o:title=""/>
              <o:lock v:ext="edit" aspectratio="f"/>
              <v:textbox inset="0mm,0mm,0mm,0mm" style="mso-fit-shape-to-text:t;">
                <w:txbxContent>
                  <w:p w14:paraId="11A99CCC">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291A7">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2AFB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adcQ3AgAAZA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fyUMysMGr7//m3/&#10;43H/8yubzZI+nQsLhN06BMb+DfWYmvE+pMtt954qPBS7SFmEvvYmiQF6DNHQ+uGoteojkwliPpvP&#10;p3BJ+MYPZCvEYnzufIhvFRmWjJJ7NDPDi/urEIfQMSRls7Rptc4N1ZZ1JT97fTrND44egGuLHIlS&#10;Kn0gF/ttf+C5peoBjDwNgxKc3LRIfiVCvBEek4GCsTvxGketCUnoYHHWkP/yr/sUj4bBy1mHSSu5&#10;xWJxpt9ZNBKAcTT8aGxHw+7MJWF0T7C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hWnXENwIAAGQEAAAOAAAAAAAAAAEAIAAAAB8BAABkcnMvZTJvRG9jLnht&#10;bFBLBQYAAAAABgAGAFkBAADIBQAAAAA=&#10;">
              <v:fill on="f" focussize="0,0"/>
              <v:stroke on="f" weight="0.5pt"/>
              <v:imagedata o:title=""/>
              <o:lock v:ext="edit" aspectratio="f"/>
              <v:textbox inset="0mm,0mm,0mm,0mm" style="mso-fit-shape-to-text:t;">
                <w:txbxContent>
                  <w:p w14:paraId="6142AFB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5FDC2">
    <w:pPr>
      <w:pStyle w:val="30"/>
      <w:pBdr>
        <w:bottom w:val="none" w:color="auto" w:sz="0" w:space="1"/>
      </w:pBdr>
      <w:tabs>
        <w:tab w:val="left" w:pos="8058"/>
        <w:tab w:val="clear" w:pos="4153"/>
        <w:tab w:val="clear" w:pos="8306"/>
      </w:tabs>
      <w:jc w:val="left"/>
      <w:rPr>
        <w:color w:val="000000"/>
      </w:rPr>
    </w:pPr>
    <w:r>
      <w:rPr>
        <w:rFonts w:hint="eastAsia"/>
        <w:color w:val="00000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101A1">
    <w:pPr>
      <w:pStyle w:val="30"/>
      <w:pBdr>
        <w:bottom w:val="none" w:color="auto" w:sz="0" w:space="1"/>
      </w:pBdr>
      <w:tabs>
        <w:tab w:val="left" w:pos="8058"/>
        <w:tab w:val="clear" w:pos="4153"/>
        <w:tab w:val="clear" w:pos="8306"/>
      </w:tabs>
      <w:jc w:val="left"/>
    </w:pPr>
    <w:r>
      <w:rPr>
        <w:rFonts w:hint="eastAsia"/>
        <w:color w:val="000000"/>
      </w:rPr>
      <w:t xml:space="preserve"> </w:t>
    </w:r>
    <w:r>
      <w:rPr>
        <w:rFonts w:hint="eastAsia"/>
        <w:color w:val="000000"/>
      </w:rPr>
      <w:tab/>
    </w:r>
    <w:r>
      <w:rPr>
        <w:rFonts w:hint="eastAsia"/>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55E67">
    <w:pPr>
      <w:pBdr>
        <w:bottom w:val="none" w:color="auto" w:sz="0" w:space="1"/>
      </w:pBdr>
      <w:tabs>
        <w:tab w:val="left" w:pos="7485"/>
      </w:tabs>
      <w:rPr>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6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pStyle w:val="260"/>
      <w:lvlText w:val="第%1章"/>
      <w:lvlJc w:val="left"/>
      <w:pPr>
        <w:ind w:left="9351" w:hanging="420"/>
      </w:pPr>
      <w:rPr>
        <w:rFonts w:hint="eastAsia" w:ascii="黑体" w:eastAsia="黑体"/>
        <w:b w:val="0"/>
        <w:sz w:val="36"/>
        <w:lang w:val="en-US"/>
      </w:rPr>
    </w:lvl>
    <w:lvl w:ilvl="1" w:tentative="0">
      <w:start w:val="1"/>
      <w:numFmt w:val="decimal"/>
      <w:pStyle w:val="259"/>
      <w:isLgl/>
      <w:lvlText w:val="%1.%2"/>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2" w:tentative="0">
      <w:start w:val="1"/>
      <w:numFmt w:val="decimal"/>
      <w:pStyle w:val="258"/>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44"/>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5527071"/>
    <w:multiLevelType w:val="singleLevel"/>
    <w:tmpl w:val="75527071"/>
    <w:lvl w:ilvl="0" w:tentative="0">
      <w:start w:val="1"/>
      <w:numFmt w:val="decimal"/>
      <w:lvlText w:val="%1."/>
      <w:lvlJc w:val="left"/>
      <w:pPr>
        <w:tabs>
          <w:tab w:val="left" w:pos="312"/>
        </w:tabs>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09F"/>
    <w:rsid w:val="000243C6"/>
    <w:rsid w:val="00047534"/>
    <w:rsid w:val="00087723"/>
    <w:rsid w:val="00245DA3"/>
    <w:rsid w:val="0026713B"/>
    <w:rsid w:val="003A742E"/>
    <w:rsid w:val="003F4E04"/>
    <w:rsid w:val="004874D5"/>
    <w:rsid w:val="004F48F6"/>
    <w:rsid w:val="005F1044"/>
    <w:rsid w:val="00627E6B"/>
    <w:rsid w:val="006C5F40"/>
    <w:rsid w:val="007A609F"/>
    <w:rsid w:val="008102F1"/>
    <w:rsid w:val="0082203E"/>
    <w:rsid w:val="008910C5"/>
    <w:rsid w:val="00994B3C"/>
    <w:rsid w:val="00AE1810"/>
    <w:rsid w:val="00B87A8B"/>
    <w:rsid w:val="00C01F22"/>
    <w:rsid w:val="00E0143E"/>
    <w:rsid w:val="00E15234"/>
    <w:rsid w:val="00E86D95"/>
    <w:rsid w:val="00F46D15"/>
    <w:rsid w:val="00F97CE3"/>
    <w:rsid w:val="00FE7B94"/>
    <w:rsid w:val="010F1DA1"/>
    <w:rsid w:val="0123584C"/>
    <w:rsid w:val="01457570"/>
    <w:rsid w:val="017A0040"/>
    <w:rsid w:val="01903DE5"/>
    <w:rsid w:val="01FE5971"/>
    <w:rsid w:val="025D08EA"/>
    <w:rsid w:val="026825AB"/>
    <w:rsid w:val="02BD75DA"/>
    <w:rsid w:val="02D97801"/>
    <w:rsid w:val="02DC2156"/>
    <w:rsid w:val="02E42DB9"/>
    <w:rsid w:val="02F73FB5"/>
    <w:rsid w:val="03265180"/>
    <w:rsid w:val="032C227D"/>
    <w:rsid w:val="033E4BBF"/>
    <w:rsid w:val="0341020B"/>
    <w:rsid w:val="038A570F"/>
    <w:rsid w:val="0394768B"/>
    <w:rsid w:val="03AA1513"/>
    <w:rsid w:val="03D500B6"/>
    <w:rsid w:val="03E5328D"/>
    <w:rsid w:val="03E80687"/>
    <w:rsid w:val="03FC4019"/>
    <w:rsid w:val="041128B3"/>
    <w:rsid w:val="04333FF8"/>
    <w:rsid w:val="045126D0"/>
    <w:rsid w:val="047F0FEB"/>
    <w:rsid w:val="04806B11"/>
    <w:rsid w:val="049A7BD3"/>
    <w:rsid w:val="04BC5D9C"/>
    <w:rsid w:val="04E90B5B"/>
    <w:rsid w:val="04F02492"/>
    <w:rsid w:val="04F419D9"/>
    <w:rsid w:val="051D5E07"/>
    <w:rsid w:val="052120A3"/>
    <w:rsid w:val="056401E1"/>
    <w:rsid w:val="05857EAB"/>
    <w:rsid w:val="05A056BD"/>
    <w:rsid w:val="05D46061"/>
    <w:rsid w:val="05EF5DBD"/>
    <w:rsid w:val="06141C07"/>
    <w:rsid w:val="061C0AF4"/>
    <w:rsid w:val="06604E4C"/>
    <w:rsid w:val="067334D1"/>
    <w:rsid w:val="06840B3B"/>
    <w:rsid w:val="06897EFF"/>
    <w:rsid w:val="06B62CBE"/>
    <w:rsid w:val="07035F04"/>
    <w:rsid w:val="071E0F8F"/>
    <w:rsid w:val="07577FFE"/>
    <w:rsid w:val="077961C6"/>
    <w:rsid w:val="077E1A2E"/>
    <w:rsid w:val="077E37DC"/>
    <w:rsid w:val="0822060B"/>
    <w:rsid w:val="08252D0B"/>
    <w:rsid w:val="082C3238"/>
    <w:rsid w:val="08336016"/>
    <w:rsid w:val="08644325"/>
    <w:rsid w:val="08A80999"/>
    <w:rsid w:val="08C07E24"/>
    <w:rsid w:val="08D51B22"/>
    <w:rsid w:val="09012917"/>
    <w:rsid w:val="09063899"/>
    <w:rsid w:val="09410F65"/>
    <w:rsid w:val="09652EA6"/>
    <w:rsid w:val="097A6225"/>
    <w:rsid w:val="099160C5"/>
    <w:rsid w:val="099B68C7"/>
    <w:rsid w:val="099E0166"/>
    <w:rsid w:val="09CB082F"/>
    <w:rsid w:val="09F112B5"/>
    <w:rsid w:val="09FE0C04"/>
    <w:rsid w:val="0A5151DF"/>
    <w:rsid w:val="0A522CFE"/>
    <w:rsid w:val="0A56459C"/>
    <w:rsid w:val="0A595E3B"/>
    <w:rsid w:val="0A8A693C"/>
    <w:rsid w:val="0ACE4A7B"/>
    <w:rsid w:val="0AD96F7B"/>
    <w:rsid w:val="0AEE0C79"/>
    <w:rsid w:val="0B183F48"/>
    <w:rsid w:val="0B266665"/>
    <w:rsid w:val="0B2807C6"/>
    <w:rsid w:val="0B332B30"/>
    <w:rsid w:val="0B3941F2"/>
    <w:rsid w:val="0B4D3BF1"/>
    <w:rsid w:val="0B5144F3"/>
    <w:rsid w:val="0B6310D7"/>
    <w:rsid w:val="0B9335CE"/>
    <w:rsid w:val="0BB51797"/>
    <w:rsid w:val="0BDC6D23"/>
    <w:rsid w:val="0C28640C"/>
    <w:rsid w:val="0C405504"/>
    <w:rsid w:val="0C4548C9"/>
    <w:rsid w:val="0C6C540B"/>
    <w:rsid w:val="0C7F7F2C"/>
    <w:rsid w:val="0C9F2060"/>
    <w:rsid w:val="0CC872A8"/>
    <w:rsid w:val="0CF307C8"/>
    <w:rsid w:val="0D314E4D"/>
    <w:rsid w:val="0D336E17"/>
    <w:rsid w:val="0D7D4536"/>
    <w:rsid w:val="0D93650D"/>
    <w:rsid w:val="0DA11FD2"/>
    <w:rsid w:val="0DA43871"/>
    <w:rsid w:val="0DDC125D"/>
    <w:rsid w:val="0DFA5954"/>
    <w:rsid w:val="0E8D2557"/>
    <w:rsid w:val="0E8F6A62"/>
    <w:rsid w:val="0EA317FD"/>
    <w:rsid w:val="0EAF071F"/>
    <w:rsid w:val="0EB45D35"/>
    <w:rsid w:val="0EBC3983"/>
    <w:rsid w:val="0EFB5712"/>
    <w:rsid w:val="0EFD76DC"/>
    <w:rsid w:val="0F0071CD"/>
    <w:rsid w:val="0F607C6B"/>
    <w:rsid w:val="0F694D72"/>
    <w:rsid w:val="1000731F"/>
    <w:rsid w:val="10437371"/>
    <w:rsid w:val="1097590F"/>
    <w:rsid w:val="109E6C9D"/>
    <w:rsid w:val="10A2678D"/>
    <w:rsid w:val="10DE709A"/>
    <w:rsid w:val="10F92125"/>
    <w:rsid w:val="11290F9E"/>
    <w:rsid w:val="113969C6"/>
    <w:rsid w:val="11447845"/>
    <w:rsid w:val="11621A79"/>
    <w:rsid w:val="11683F79"/>
    <w:rsid w:val="1178129C"/>
    <w:rsid w:val="12011292"/>
    <w:rsid w:val="120B2110"/>
    <w:rsid w:val="120E1C01"/>
    <w:rsid w:val="122A4C8C"/>
    <w:rsid w:val="123478B9"/>
    <w:rsid w:val="12577104"/>
    <w:rsid w:val="127E0B34"/>
    <w:rsid w:val="12937E5A"/>
    <w:rsid w:val="12971BF6"/>
    <w:rsid w:val="129E3C8F"/>
    <w:rsid w:val="12BC165D"/>
    <w:rsid w:val="12D70244"/>
    <w:rsid w:val="12FB2185"/>
    <w:rsid w:val="1319260B"/>
    <w:rsid w:val="133E2072"/>
    <w:rsid w:val="1345368D"/>
    <w:rsid w:val="1347361C"/>
    <w:rsid w:val="1367781A"/>
    <w:rsid w:val="13785584"/>
    <w:rsid w:val="13811492"/>
    <w:rsid w:val="13897791"/>
    <w:rsid w:val="13914897"/>
    <w:rsid w:val="13A66595"/>
    <w:rsid w:val="13B64001"/>
    <w:rsid w:val="142C636E"/>
    <w:rsid w:val="146C3E56"/>
    <w:rsid w:val="14BA7E1E"/>
    <w:rsid w:val="14E153AA"/>
    <w:rsid w:val="14FB646C"/>
    <w:rsid w:val="150D43F1"/>
    <w:rsid w:val="15194B44"/>
    <w:rsid w:val="15510782"/>
    <w:rsid w:val="15542020"/>
    <w:rsid w:val="156E30E2"/>
    <w:rsid w:val="1574621E"/>
    <w:rsid w:val="15B12FCF"/>
    <w:rsid w:val="15DD358D"/>
    <w:rsid w:val="16585B40"/>
    <w:rsid w:val="166718DF"/>
    <w:rsid w:val="16704C38"/>
    <w:rsid w:val="16C32FBA"/>
    <w:rsid w:val="16ED0036"/>
    <w:rsid w:val="16EF0253"/>
    <w:rsid w:val="16F2341B"/>
    <w:rsid w:val="173B502C"/>
    <w:rsid w:val="17400AAE"/>
    <w:rsid w:val="17A27073"/>
    <w:rsid w:val="17BD20FF"/>
    <w:rsid w:val="17CA0378"/>
    <w:rsid w:val="17D2722C"/>
    <w:rsid w:val="1821268E"/>
    <w:rsid w:val="18294FBA"/>
    <w:rsid w:val="182C2DE0"/>
    <w:rsid w:val="185C1918"/>
    <w:rsid w:val="1881137E"/>
    <w:rsid w:val="18890233"/>
    <w:rsid w:val="18982224"/>
    <w:rsid w:val="189D783A"/>
    <w:rsid w:val="189F1804"/>
    <w:rsid w:val="18F733EE"/>
    <w:rsid w:val="1912647A"/>
    <w:rsid w:val="1926685E"/>
    <w:rsid w:val="193006AE"/>
    <w:rsid w:val="19397563"/>
    <w:rsid w:val="194F6D87"/>
    <w:rsid w:val="19571BA8"/>
    <w:rsid w:val="198D78AF"/>
    <w:rsid w:val="19A05834"/>
    <w:rsid w:val="19D159ED"/>
    <w:rsid w:val="19EF056A"/>
    <w:rsid w:val="19F4792E"/>
    <w:rsid w:val="1A0F6516"/>
    <w:rsid w:val="1A1B2EE5"/>
    <w:rsid w:val="1A3366A8"/>
    <w:rsid w:val="1A424C15"/>
    <w:rsid w:val="1A491A28"/>
    <w:rsid w:val="1A4E703E"/>
    <w:rsid w:val="1AA1787D"/>
    <w:rsid w:val="1ACE4623"/>
    <w:rsid w:val="1AF75928"/>
    <w:rsid w:val="1B23671D"/>
    <w:rsid w:val="1B4B7A22"/>
    <w:rsid w:val="1B7B74D4"/>
    <w:rsid w:val="1BAA299A"/>
    <w:rsid w:val="1BCC0B62"/>
    <w:rsid w:val="1BD21EF1"/>
    <w:rsid w:val="1C2269D4"/>
    <w:rsid w:val="1C303B0A"/>
    <w:rsid w:val="1C493F61"/>
    <w:rsid w:val="1C5B1EE6"/>
    <w:rsid w:val="1C5D61C2"/>
    <w:rsid w:val="1C5F19D6"/>
    <w:rsid w:val="1C746B04"/>
    <w:rsid w:val="1C766D20"/>
    <w:rsid w:val="1C9B0760"/>
    <w:rsid w:val="1CD57563"/>
    <w:rsid w:val="1D01483C"/>
    <w:rsid w:val="1D126A49"/>
    <w:rsid w:val="1D1327C1"/>
    <w:rsid w:val="1D445D2D"/>
    <w:rsid w:val="1D5E1C8E"/>
    <w:rsid w:val="1D886D0B"/>
    <w:rsid w:val="1D9C27B6"/>
    <w:rsid w:val="1D9F5E03"/>
    <w:rsid w:val="1DBC0763"/>
    <w:rsid w:val="1DE303E5"/>
    <w:rsid w:val="1E37603B"/>
    <w:rsid w:val="1E3B11BE"/>
    <w:rsid w:val="1E5866DD"/>
    <w:rsid w:val="1E7D4409"/>
    <w:rsid w:val="1E8F5E77"/>
    <w:rsid w:val="1EA90CE7"/>
    <w:rsid w:val="1ED559EA"/>
    <w:rsid w:val="1EF81C6E"/>
    <w:rsid w:val="1F1B770B"/>
    <w:rsid w:val="1F6115C2"/>
    <w:rsid w:val="1F675448"/>
    <w:rsid w:val="1F9000F9"/>
    <w:rsid w:val="1FBB7607"/>
    <w:rsid w:val="1FDA1374"/>
    <w:rsid w:val="1FF22B62"/>
    <w:rsid w:val="1FFC191B"/>
    <w:rsid w:val="20042DCC"/>
    <w:rsid w:val="200F4F8C"/>
    <w:rsid w:val="20216FA3"/>
    <w:rsid w:val="205D447F"/>
    <w:rsid w:val="20A51982"/>
    <w:rsid w:val="20A87AEA"/>
    <w:rsid w:val="20E72867"/>
    <w:rsid w:val="20E73D48"/>
    <w:rsid w:val="21584C46"/>
    <w:rsid w:val="215C64E4"/>
    <w:rsid w:val="21703D3E"/>
    <w:rsid w:val="218002A9"/>
    <w:rsid w:val="21B06830"/>
    <w:rsid w:val="21BE6B5C"/>
    <w:rsid w:val="21C916A0"/>
    <w:rsid w:val="21F93D33"/>
    <w:rsid w:val="22235254"/>
    <w:rsid w:val="225E3642"/>
    <w:rsid w:val="22715FC0"/>
    <w:rsid w:val="227635D6"/>
    <w:rsid w:val="22B3482A"/>
    <w:rsid w:val="22F56BF1"/>
    <w:rsid w:val="22FA3C3E"/>
    <w:rsid w:val="233F675D"/>
    <w:rsid w:val="23466363"/>
    <w:rsid w:val="23474F72"/>
    <w:rsid w:val="236773C3"/>
    <w:rsid w:val="23733B39"/>
    <w:rsid w:val="238D507B"/>
    <w:rsid w:val="239C706C"/>
    <w:rsid w:val="23AE48AC"/>
    <w:rsid w:val="23BF71FF"/>
    <w:rsid w:val="23C070E9"/>
    <w:rsid w:val="23C4301C"/>
    <w:rsid w:val="243E0123"/>
    <w:rsid w:val="245711E5"/>
    <w:rsid w:val="245F3D97"/>
    <w:rsid w:val="24AC4410"/>
    <w:rsid w:val="24C438B6"/>
    <w:rsid w:val="252A68FA"/>
    <w:rsid w:val="255A3238"/>
    <w:rsid w:val="256516E0"/>
    <w:rsid w:val="25864737"/>
    <w:rsid w:val="259721E1"/>
    <w:rsid w:val="26461511"/>
    <w:rsid w:val="266A0068"/>
    <w:rsid w:val="26796C30"/>
    <w:rsid w:val="267C3185"/>
    <w:rsid w:val="267E7EE2"/>
    <w:rsid w:val="26EA00EF"/>
    <w:rsid w:val="26F15921"/>
    <w:rsid w:val="27076EF2"/>
    <w:rsid w:val="27602AA7"/>
    <w:rsid w:val="27716A62"/>
    <w:rsid w:val="27AB3D22"/>
    <w:rsid w:val="27C070A1"/>
    <w:rsid w:val="27E014F2"/>
    <w:rsid w:val="27E2526A"/>
    <w:rsid w:val="27EB05C2"/>
    <w:rsid w:val="27F531EF"/>
    <w:rsid w:val="282C13D7"/>
    <w:rsid w:val="2859377E"/>
    <w:rsid w:val="287560DE"/>
    <w:rsid w:val="289022FA"/>
    <w:rsid w:val="28A80261"/>
    <w:rsid w:val="28AA3FD9"/>
    <w:rsid w:val="28CD1A76"/>
    <w:rsid w:val="28D64DCE"/>
    <w:rsid w:val="28E80FC3"/>
    <w:rsid w:val="28FB65E3"/>
    <w:rsid w:val="28FC05AD"/>
    <w:rsid w:val="2900009D"/>
    <w:rsid w:val="29001E4B"/>
    <w:rsid w:val="29194CBB"/>
    <w:rsid w:val="29257B04"/>
    <w:rsid w:val="292E215C"/>
    <w:rsid w:val="294A6160"/>
    <w:rsid w:val="29564161"/>
    <w:rsid w:val="295B6315"/>
    <w:rsid w:val="297254FC"/>
    <w:rsid w:val="29824F56"/>
    <w:rsid w:val="298E7457"/>
    <w:rsid w:val="29B449E4"/>
    <w:rsid w:val="29C133FE"/>
    <w:rsid w:val="29EB25A5"/>
    <w:rsid w:val="29FD282F"/>
    <w:rsid w:val="2A0E437F"/>
    <w:rsid w:val="2A273408"/>
    <w:rsid w:val="2A3873C3"/>
    <w:rsid w:val="2A585CB7"/>
    <w:rsid w:val="2A8F1D7A"/>
    <w:rsid w:val="2AAD7DB1"/>
    <w:rsid w:val="2ADC41F2"/>
    <w:rsid w:val="2AE80DE9"/>
    <w:rsid w:val="2B0F281A"/>
    <w:rsid w:val="2B381D70"/>
    <w:rsid w:val="2B876854"/>
    <w:rsid w:val="2B8925CC"/>
    <w:rsid w:val="2B98280F"/>
    <w:rsid w:val="2BC96E6C"/>
    <w:rsid w:val="2BCA6741"/>
    <w:rsid w:val="2C3D5164"/>
    <w:rsid w:val="2C4B3A1B"/>
    <w:rsid w:val="2C4E1120"/>
    <w:rsid w:val="2C6D5A4A"/>
    <w:rsid w:val="2C730B86"/>
    <w:rsid w:val="2CB73169"/>
    <w:rsid w:val="2CC322AB"/>
    <w:rsid w:val="2CC43190"/>
    <w:rsid w:val="2D016192"/>
    <w:rsid w:val="2D063533"/>
    <w:rsid w:val="2D4F33A1"/>
    <w:rsid w:val="2D5C42E2"/>
    <w:rsid w:val="2DAA4A7C"/>
    <w:rsid w:val="2DE25FC3"/>
    <w:rsid w:val="2E1A575D"/>
    <w:rsid w:val="2E6B6090"/>
    <w:rsid w:val="2E905A1F"/>
    <w:rsid w:val="2EC41B6D"/>
    <w:rsid w:val="2ED3590C"/>
    <w:rsid w:val="2F3E36CD"/>
    <w:rsid w:val="2F4800A8"/>
    <w:rsid w:val="2F4F7689"/>
    <w:rsid w:val="2F57478F"/>
    <w:rsid w:val="2F6F3887"/>
    <w:rsid w:val="2F710722"/>
    <w:rsid w:val="2F8310E0"/>
    <w:rsid w:val="2F8A6913"/>
    <w:rsid w:val="2FA555EB"/>
    <w:rsid w:val="2FD90098"/>
    <w:rsid w:val="2FEF2C1A"/>
    <w:rsid w:val="300D3D16"/>
    <w:rsid w:val="3011493E"/>
    <w:rsid w:val="30274F30"/>
    <w:rsid w:val="305D4027"/>
    <w:rsid w:val="30662EDC"/>
    <w:rsid w:val="3094216E"/>
    <w:rsid w:val="312D57A8"/>
    <w:rsid w:val="316D029A"/>
    <w:rsid w:val="318A1738"/>
    <w:rsid w:val="31C12394"/>
    <w:rsid w:val="31E3055C"/>
    <w:rsid w:val="328543FE"/>
    <w:rsid w:val="328C0234"/>
    <w:rsid w:val="32A864EA"/>
    <w:rsid w:val="32CC0FF0"/>
    <w:rsid w:val="33292DEE"/>
    <w:rsid w:val="334220FA"/>
    <w:rsid w:val="33435AA7"/>
    <w:rsid w:val="33446DD8"/>
    <w:rsid w:val="339E473B"/>
    <w:rsid w:val="33AE307C"/>
    <w:rsid w:val="33C00B55"/>
    <w:rsid w:val="33E365F1"/>
    <w:rsid w:val="33E74334"/>
    <w:rsid w:val="33F73921"/>
    <w:rsid w:val="34193875"/>
    <w:rsid w:val="343E7CCC"/>
    <w:rsid w:val="344F3C87"/>
    <w:rsid w:val="34525525"/>
    <w:rsid w:val="34834825"/>
    <w:rsid w:val="34B97FC3"/>
    <w:rsid w:val="3506136F"/>
    <w:rsid w:val="35097785"/>
    <w:rsid w:val="3518676F"/>
    <w:rsid w:val="352073D1"/>
    <w:rsid w:val="35305866"/>
    <w:rsid w:val="354B6B44"/>
    <w:rsid w:val="35942299"/>
    <w:rsid w:val="35B90109"/>
    <w:rsid w:val="35F40F8A"/>
    <w:rsid w:val="360867E3"/>
    <w:rsid w:val="36154A5C"/>
    <w:rsid w:val="362F13A5"/>
    <w:rsid w:val="36421CF5"/>
    <w:rsid w:val="365437D6"/>
    <w:rsid w:val="366B28CE"/>
    <w:rsid w:val="366F6862"/>
    <w:rsid w:val="3676199F"/>
    <w:rsid w:val="36795CB8"/>
    <w:rsid w:val="368F480F"/>
    <w:rsid w:val="36A007CA"/>
    <w:rsid w:val="36DA1F2E"/>
    <w:rsid w:val="36DF562B"/>
    <w:rsid w:val="36EC487C"/>
    <w:rsid w:val="371511B8"/>
    <w:rsid w:val="372633C5"/>
    <w:rsid w:val="372A4537"/>
    <w:rsid w:val="37BA1D5F"/>
    <w:rsid w:val="37F708BD"/>
    <w:rsid w:val="384F0EE0"/>
    <w:rsid w:val="385E6B8E"/>
    <w:rsid w:val="386B4E07"/>
    <w:rsid w:val="387D5F26"/>
    <w:rsid w:val="38926838"/>
    <w:rsid w:val="38D806EF"/>
    <w:rsid w:val="38D86941"/>
    <w:rsid w:val="38E2156D"/>
    <w:rsid w:val="3911775D"/>
    <w:rsid w:val="396A7478"/>
    <w:rsid w:val="39761CB6"/>
    <w:rsid w:val="397F3282"/>
    <w:rsid w:val="39897C3B"/>
    <w:rsid w:val="39C80763"/>
    <w:rsid w:val="3A145757"/>
    <w:rsid w:val="3A217314"/>
    <w:rsid w:val="3A2225A8"/>
    <w:rsid w:val="3A2D4A6A"/>
    <w:rsid w:val="3A3E4582"/>
    <w:rsid w:val="3A557B1D"/>
    <w:rsid w:val="3A89770A"/>
    <w:rsid w:val="3A8C79E3"/>
    <w:rsid w:val="3A986526"/>
    <w:rsid w:val="3AA0109D"/>
    <w:rsid w:val="3B141786"/>
    <w:rsid w:val="3B2220F5"/>
    <w:rsid w:val="3B365BA1"/>
    <w:rsid w:val="3B576779"/>
    <w:rsid w:val="3B627275"/>
    <w:rsid w:val="3BA945C4"/>
    <w:rsid w:val="3BC726E7"/>
    <w:rsid w:val="3BFC2946"/>
    <w:rsid w:val="3C0E0EF8"/>
    <w:rsid w:val="3C2D0D52"/>
    <w:rsid w:val="3C8C1F1C"/>
    <w:rsid w:val="3CA628B2"/>
    <w:rsid w:val="3CB94393"/>
    <w:rsid w:val="3CFE338E"/>
    <w:rsid w:val="3D106140"/>
    <w:rsid w:val="3D235759"/>
    <w:rsid w:val="3D3954D4"/>
    <w:rsid w:val="3D6D009C"/>
    <w:rsid w:val="3D7A7FC6"/>
    <w:rsid w:val="3E09134A"/>
    <w:rsid w:val="3E416D36"/>
    <w:rsid w:val="3E563E01"/>
    <w:rsid w:val="3E725142"/>
    <w:rsid w:val="3E742C68"/>
    <w:rsid w:val="3E840A1E"/>
    <w:rsid w:val="3E877FC2"/>
    <w:rsid w:val="3EB72B54"/>
    <w:rsid w:val="3ECC2AA4"/>
    <w:rsid w:val="3ECE7988"/>
    <w:rsid w:val="3F3B3785"/>
    <w:rsid w:val="3F516B05"/>
    <w:rsid w:val="3F6820A1"/>
    <w:rsid w:val="3F6C7DE3"/>
    <w:rsid w:val="3FD57736"/>
    <w:rsid w:val="3FDB0AC5"/>
    <w:rsid w:val="3FDC2791"/>
    <w:rsid w:val="404228F2"/>
    <w:rsid w:val="40464190"/>
    <w:rsid w:val="404E1296"/>
    <w:rsid w:val="406805AA"/>
    <w:rsid w:val="406E1939"/>
    <w:rsid w:val="409F5F96"/>
    <w:rsid w:val="40A14F53"/>
    <w:rsid w:val="40C477AB"/>
    <w:rsid w:val="40D043A1"/>
    <w:rsid w:val="40E90FBF"/>
    <w:rsid w:val="41000C78"/>
    <w:rsid w:val="411A73CB"/>
    <w:rsid w:val="412F2E76"/>
    <w:rsid w:val="414A7CB0"/>
    <w:rsid w:val="414F2E44"/>
    <w:rsid w:val="41586871"/>
    <w:rsid w:val="41826AB5"/>
    <w:rsid w:val="41F52311"/>
    <w:rsid w:val="4213632D"/>
    <w:rsid w:val="42470693"/>
    <w:rsid w:val="424D4DAC"/>
    <w:rsid w:val="42703746"/>
    <w:rsid w:val="42756FAE"/>
    <w:rsid w:val="42C85330"/>
    <w:rsid w:val="42CF2B62"/>
    <w:rsid w:val="42F85481"/>
    <w:rsid w:val="43027D51"/>
    <w:rsid w:val="43045ECB"/>
    <w:rsid w:val="430622FC"/>
    <w:rsid w:val="431E7646"/>
    <w:rsid w:val="433724B6"/>
    <w:rsid w:val="43432C09"/>
    <w:rsid w:val="435043E9"/>
    <w:rsid w:val="435C016E"/>
    <w:rsid w:val="435E3EE6"/>
    <w:rsid w:val="43FE4D82"/>
    <w:rsid w:val="443F7874"/>
    <w:rsid w:val="444430DC"/>
    <w:rsid w:val="445E6DCA"/>
    <w:rsid w:val="44784B34"/>
    <w:rsid w:val="448636F5"/>
    <w:rsid w:val="448654A3"/>
    <w:rsid w:val="4493196E"/>
    <w:rsid w:val="44A973E3"/>
    <w:rsid w:val="44C63AF1"/>
    <w:rsid w:val="4568104C"/>
    <w:rsid w:val="45796DB6"/>
    <w:rsid w:val="45E00BE3"/>
    <w:rsid w:val="45ED50AE"/>
    <w:rsid w:val="46004DE1"/>
    <w:rsid w:val="46284338"/>
    <w:rsid w:val="472965B9"/>
    <w:rsid w:val="47413903"/>
    <w:rsid w:val="47680E90"/>
    <w:rsid w:val="47BC7F5F"/>
    <w:rsid w:val="47F35236"/>
    <w:rsid w:val="48645AFB"/>
    <w:rsid w:val="48904B42"/>
    <w:rsid w:val="48CC36A0"/>
    <w:rsid w:val="48E1539E"/>
    <w:rsid w:val="49156DF5"/>
    <w:rsid w:val="49557B3A"/>
    <w:rsid w:val="49583CAC"/>
    <w:rsid w:val="49A10911"/>
    <w:rsid w:val="49A32653"/>
    <w:rsid w:val="49A563CB"/>
    <w:rsid w:val="49A81A17"/>
    <w:rsid w:val="49C03205"/>
    <w:rsid w:val="49DE368B"/>
    <w:rsid w:val="4A5B1180"/>
    <w:rsid w:val="4A5D6CA6"/>
    <w:rsid w:val="4A7E09CA"/>
    <w:rsid w:val="4A9F7E13"/>
    <w:rsid w:val="4AA743C5"/>
    <w:rsid w:val="4ADA02F6"/>
    <w:rsid w:val="4AE051E1"/>
    <w:rsid w:val="4AE7656F"/>
    <w:rsid w:val="4AF448ED"/>
    <w:rsid w:val="4B207100"/>
    <w:rsid w:val="4B386DCB"/>
    <w:rsid w:val="4B493B2D"/>
    <w:rsid w:val="4B531E57"/>
    <w:rsid w:val="4B5B0112"/>
    <w:rsid w:val="4B6B71A0"/>
    <w:rsid w:val="4BA10E14"/>
    <w:rsid w:val="4BC468B1"/>
    <w:rsid w:val="4BD503F2"/>
    <w:rsid w:val="4BE56F53"/>
    <w:rsid w:val="4BFD3E0F"/>
    <w:rsid w:val="4C123AC0"/>
    <w:rsid w:val="4C8A6EEA"/>
    <w:rsid w:val="4CA23096"/>
    <w:rsid w:val="4CC4300C"/>
    <w:rsid w:val="4CDB2104"/>
    <w:rsid w:val="4CE76CFB"/>
    <w:rsid w:val="4D183358"/>
    <w:rsid w:val="4D333CEE"/>
    <w:rsid w:val="4D4001B9"/>
    <w:rsid w:val="4D9C6D15"/>
    <w:rsid w:val="4DB0533F"/>
    <w:rsid w:val="4DB210B7"/>
    <w:rsid w:val="4DF94B93"/>
    <w:rsid w:val="4E17716C"/>
    <w:rsid w:val="4E453CD9"/>
    <w:rsid w:val="4E710F72"/>
    <w:rsid w:val="4E8A5B90"/>
    <w:rsid w:val="4E8D5680"/>
    <w:rsid w:val="4EA12FD9"/>
    <w:rsid w:val="4EBF542D"/>
    <w:rsid w:val="4ECC7F56"/>
    <w:rsid w:val="4ED71862"/>
    <w:rsid w:val="4EE23C1E"/>
    <w:rsid w:val="4F111E0D"/>
    <w:rsid w:val="4F1D2EA8"/>
    <w:rsid w:val="4F1F1E6B"/>
    <w:rsid w:val="4F1F277C"/>
    <w:rsid w:val="4F3A75B6"/>
    <w:rsid w:val="4F3D2C02"/>
    <w:rsid w:val="4F42646A"/>
    <w:rsid w:val="4F6C1739"/>
    <w:rsid w:val="4F7D0FFE"/>
    <w:rsid w:val="4F7F76BE"/>
    <w:rsid w:val="4F8922EB"/>
    <w:rsid w:val="4FF40956"/>
    <w:rsid w:val="502618E8"/>
    <w:rsid w:val="50306C0B"/>
    <w:rsid w:val="509D1BD8"/>
    <w:rsid w:val="50B52C6C"/>
    <w:rsid w:val="50B60EBE"/>
    <w:rsid w:val="510D4856"/>
    <w:rsid w:val="51422751"/>
    <w:rsid w:val="51650DD1"/>
    <w:rsid w:val="51AF496F"/>
    <w:rsid w:val="51B178D7"/>
    <w:rsid w:val="51D07490"/>
    <w:rsid w:val="51DD06CC"/>
    <w:rsid w:val="51F53C68"/>
    <w:rsid w:val="521F2A93"/>
    <w:rsid w:val="522B58DB"/>
    <w:rsid w:val="52374280"/>
    <w:rsid w:val="52774F87"/>
    <w:rsid w:val="528D5C4E"/>
    <w:rsid w:val="52903990"/>
    <w:rsid w:val="52B753C1"/>
    <w:rsid w:val="537D3F15"/>
    <w:rsid w:val="538069A3"/>
    <w:rsid w:val="53D8739D"/>
    <w:rsid w:val="53E21FCA"/>
    <w:rsid w:val="54295E4B"/>
    <w:rsid w:val="542F2BD2"/>
    <w:rsid w:val="546B6463"/>
    <w:rsid w:val="546E05F9"/>
    <w:rsid w:val="54F2448F"/>
    <w:rsid w:val="5503044A"/>
    <w:rsid w:val="550D0CC2"/>
    <w:rsid w:val="55242E4B"/>
    <w:rsid w:val="553C41E7"/>
    <w:rsid w:val="55514D8E"/>
    <w:rsid w:val="55986DE4"/>
    <w:rsid w:val="561641AD"/>
    <w:rsid w:val="56363D8F"/>
    <w:rsid w:val="565A20ED"/>
    <w:rsid w:val="56CF6F90"/>
    <w:rsid w:val="56E462A2"/>
    <w:rsid w:val="572D17AE"/>
    <w:rsid w:val="573E7E5F"/>
    <w:rsid w:val="575E5E0B"/>
    <w:rsid w:val="57715B3F"/>
    <w:rsid w:val="57767A7D"/>
    <w:rsid w:val="577E200A"/>
    <w:rsid w:val="57CF2865"/>
    <w:rsid w:val="57EC3417"/>
    <w:rsid w:val="580A1AEF"/>
    <w:rsid w:val="581D2049"/>
    <w:rsid w:val="5820246E"/>
    <w:rsid w:val="585C6987"/>
    <w:rsid w:val="587716C9"/>
    <w:rsid w:val="58D00F8B"/>
    <w:rsid w:val="58F46A27"/>
    <w:rsid w:val="58F92290"/>
    <w:rsid w:val="59154BEF"/>
    <w:rsid w:val="593E7CA2"/>
    <w:rsid w:val="5955323E"/>
    <w:rsid w:val="59583222"/>
    <w:rsid w:val="59727F77"/>
    <w:rsid w:val="59822285"/>
    <w:rsid w:val="59A97927"/>
    <w:rsid w:val="59B535F0"/>
    <w:rsid w:val="59EF3692"/>
    <w:rsid w:val="5A0C1B4F"/>
    <w:rsid w:val="5A5A0B0C"/>
    <w:rsid w:val="5A8139EE"/>
    <w:rsid w:val="5A867B53"/>
    <w:rsid w:val="5A9B2FFA"/>
    <w:rsid w:val="5AFA5E4B"/>
    <w:rsid w:val="5AFC1BC3"/>
    <w:rsid w:val="5B0B1E06"/>
    <w:rsid w:val="5B2B06FA"/>
    <w:rsid w:val="5B9067AF"/>
    <w:rsid w:val="5B977B3E"/>
    <w:rsid w:val="5BAB5397"/>
    <w:rsid w:val="5BC36B85"/>
    <w:rsid w:val="5BD91F04"/>
    <w:rsid w:val="5BE663CF"/>
    <w:rsid w:val="5C1178F0"/>
    <w:rsid w:val="5C2358A5"/>
    <w:rsid w:val="5C2374DA"/>
    <w:rsid w:val="5C2637B8"/>
    <w:rsid w:val="5C5809EF"/>
    <w:rsid w:val="5C640E98"/>
    <w:rsid w:val="5C7560D1"/>
    <w:rsid w:val="5CDF79EE"/>
    <w:rsid w:val="5CE15514"/>
    <w:rsid w:val="5CE60D7D"/>
    <w:rsid w:val="5D1F428F"/>
    <w:rsid w:val="5D4065DC"/>
    <w:rsid w:val="5D487342"/>
    <w:rsid w:val="5D9C143B"/>
    <w:rsid w:val="5DA622BA"/>
    <w:rsid w:val="5DAA3B58"/>
    <w:rsid w:val="5DD47E86"/>
    <w:rsid w:val="5DDA4474"/>
    <w:rsid w:val="5DF97B7F"/>
    <w:rsid w:val="5E0C5870"/>
    <w:rsid w:val="5E20206C"/>
    <w:rsid w:val="5E451AD3"/>
    <w:rsid w:val="5E935345"/>
    <w:rsid w:val="5EA42C9D"/>
    <w:rsid w:val="5EB511BC"/>
    <w:rsid w:val="5ED846F5"/>
    <w:rsid w:val="5EDF5A84"/>
    <w:rsid w:val="5EEB2D9E"/>
    <w:rsid w:val="5F0454EA"/>
    <w:rsid w:val="5F0E6369"/>
    <w:rsid w:val="5F2D2C93"/>
    <w:rsid w:val="5F2E30BD"/>
    <w:rsid w:val="5F5A335C"/>
    <w:rsid w:val="5F6D12E1"/>
    <w:rsid w:val="5F950567"/>
    <w:rsid w:val="5F9A19AB"/>
    <w:rsid w:val="5FC20C4C"/>
    <w:rsid w:val="5FE1582B"/>
    <w:rsid w:val="5FF732A1"/>
    <w:rsid w:val="5FFC4413"/>
    <w:rsid w:val="5FFE1F39"/>
    <w:rsid w:val="600F05EB"/>
    <w:rsid w:val="6014175D"/>
    <w:rsid w:val="60213E7A"/>
    <w:rsid w:val="602D6CC3"/>
    <w:rsid w:val="60575AEE"/>
    <w:rsid w:val="609805E0"/>
    <w:rsid w:val="60A725D1"/>
    <w:rsid w:val="60A800F7"/>
    <w:rsid w:val="60AA0313"/>
    <w:rsid w:val="60BB607C"/>
    <w:rsid w:val="60C013AD"/>
    <w:rsid w:val="60C62FD2"/>
    <w:rsid w:val="60D15B9E"/>
    <w:rsid w:val="61007F33"/>
    <w:rsid w:val="611D44F1"/>
    <w:rsid w:val="612B3202"/>
    <w:rsid w:val="612C0D28"/>
    <w:rsid w:val="612E684E"/>
    <w:rsid w:val="617759B2"/>
    <w:rsid w:val="61B96A60"/>
    <w:rsid w:val="61BE4076"/>
    <w:rsid w:val="61E11BBA"/>
    <w:rsid w:val="61F56501"/>
    <w:rsid w:val="622A5268"/>
    <w:rsid w:val="62530ECE"/>
    <w:rsid w:val="626C3AD2"/>
    <w:rsid w:val="6283706E"/>
    <w:rsid w:val="62A019CE"/>
    <w:rsid w:val="62B17737"/>
    <w:rsid w:val="62C03E1E"/>
    <w:rsid w:val="62CA25A7"/>
    <w:rsid w:val="6324615B"/>
    <w:rsid w:val="636E387A"/>
    <w:rsid w:val="6384309D"/>
    <w:rsid w:val="639A641D"/>
    <w:rsid w:val="63A92B04"/>
    <w:rsid w:val="63B956FE"/>
    <w:rsid w:val="63BA086D"/>
    <w:rsid w:val="63DD630A"/>
    <w:rsid w:val="641066DF"/>
    <w:rsid w:val="64300B2F"/>
    <w:rsid w:val="6436150E"/>
    <w:rsid w:val="648B532D"/>
    <w:rsid w:val="64966BE4"/>
    <w:rsid w:val="64A26CCC"/>
    <w:rsid w:val="64B452BD"/>
    <w:rsid w:val="64EE4C72"/>
    <w:rsid w:val="652F187D"/>
    <w:rsid w:val="65750EF0"/>
    <w:rsid w:val="6589499B"/>
    <w:rsid w:val="659216BA"/>
    <w:rsid w:val="65A664CE"/>
    <w:rsid w:val="65AB4911"/>
    <w:rsid w:val="65BC6B1F"/>
    <w:rsid w:val="65EB151F"/>
    <w:rsid w:val="665B6338"/>
    <w:rsid w:val="66740704"/>
    <w:rsid w:val="66763171"/>
    <w:rsid w:val="6686712D"/>
    <w:rsid w:val="6736645D"/>
    <w:rsid w:val="673B7F17"/>
    <w:rsid w:val="67472418"/>
    <w:rsid w:val="67612BA8"/>
    <w:rsid w:val="6787315C"/>
    <w:rsid w:val="67B25BC5"/>
    <w:rsid w:val="67C25F42"/>
    <w:rsid w:val="67D5211A"/>
    <w:rsid w:val="67E81E4D"/>
    <w:rsid w:val="67EB5499"/>
    <w:rsid w:val="680D3662"/>
    <w:rsid w:val="681A5D7E"/>
    <w:rsid w:val="684828EC"/>
    <w:rsid w:val="684C694A"/>
    <w:rsid w:val="6864524C"/>
    <w:rsid w:val="687D0E8F"/>
    <w:rsid w:val="688431F8"/>
    <w:rsid w:val="68A044D6"/>
    <w:rsid w:val="68F71C1C"/>
    <w:rsid w:val="69126A56"/>
    <w:rsid w:val="693115D2"/>
    <w:rsid w:val="694C01BA"/>
    <w:rsid w:val="695557EE"/>
    <w:rsid w:val="696279DD"/>
    <w:rsid w:val="69702F70"/>
    <w:rsid w:val="69C14D11"/>
    <w:rsid w:val="69D41F5D"/>
    <w:rsid w:val="69DD3507"/>
    <w:rsid w:val="69F00D16"/>
    <w:rsid w:val="6A527A52"/>
    <w:rsid w:val="6A6257BB"/>
    <w:rsid w:val="6A6A1F5F"/>
    <w:rsid w:val="6A9303D7"/>
    <w:rsid w:val="6AD94673"/>
    <w:rsid w:val="6AE82164"/>
    <w:rsid w:val="6AFC79BD"/>
    <w:rsid w:val="6B482C03"/>
    <w:rsid w:val="6B9E0FF1"/>
    <w:rsid w:val="6BCE39E3"/>
    <w:rsid w:val="6BE532F0"/>
    <w:rsid w:val="6C401282"/>
    <w:rsid w:val="6C904861"/>
    <w:rsid w:val="6CA572BA"/>
    <w:rsid w:val="6CB247D7"/>
    <w:rsid w:val="6CBC11B2"/>
    <w:rsid w:val="6CCD33BF"/>
    <w:rsid w:val="6CF7043C"/>
    <w:rsid w:val="6D1B05CF"/>
    <w:rsid w:val="6D286848"/>
    <w:rsid w:val="6D2D3E5E"/>
    <w:rsid w:val="6D3931AE"/>
    <w:rsid w:val="6D463172"/>
    <w:rsid w:val="6D88195C"/>
    <w:rsid w:val="6D8C327A"/>
    <w:rsid w:val="6DFF2D05"/>
    <w:rsid w:val="6E105C5A"/>
    <w:rsid w:val="6E136FED"/>
    <w:rsid w:val="6E153270"/>
    <w:rsid w:val="6E182D60"/>
    <w:rsid w:val="6E315BD0"/>
    <w:rsid w:val="6E445903"/>
    <w:rsid w:val="6E480AAB"/>
    <w:rsid w:val="6E7F06E9"/>
    <w:rsid w:val="6E891568"/>
    <w:rsid w:val="6E8B3532"/>
    <w:rsid w:val="6E9F6FDD"/>
    <w:rsid w:val="6EB7198E"/>
    <w:rsid w:val="6ED059DB"/>
    <w:rsid w:val="6F3516F0"/>
    <w:rsid w:val="6F396BD1"/>
    <w:rsid w:val="6F5C6C7D"/>
    <w:rsid w:val="6F813D9F"/>
    <w:rsid w:val="6FCA1E38"/>
    <w:rsid w:val="6FCF744E"/>
    <w:rsid w:val="6FE80510"/>
    <w:rsid w:val="700D7F77"/>
    <w:rsid w:val="70381498"/>
    <w:rsid w:val="705362D1"/>
    <w:rsid w:val="7060605B"/>
    <w:rsid w:val="70634E81"/>
    <w:rsid w:val="70A1703D"/>
    <w:rsid w:val="70C96594"/>
    <w:rsid w:val="70E4517B"/>
    <w:rsid w:val="71145A61"/>
    <w:rsid w:val="71C54FAD"/>
    <w:rsid w:val="71DB657E"/>
    <w:rsid w:val="720B0B84"/>
    <w:rsid w:val="721B2E1F"/>
    <w:rsid w:val="72404633"/>
    <w:rsid w:val="72477770"/>
    <w:rsid w:val="72B868C0"/>
    <w:rsid w:val="72D440E1"/>
    <w:rsid w:val="732605E1"/>
    <w:rsid w:val="732D2E0A"/>
    <w:rsid w:val="73463ECB"/>
    <w:rsid w:val="73577E87"/>
    <w:rsid w:val="739C7C8B"/>
    <w:rsid w:val="73B52DFF"/>
    <w:rsid w:val="73EB2B12"/>
    <w:rsid w:val="74033B6B"/>
    <w:rsid w:val="740873D3"/>
    <w:rsid w:val="743C0E2B"/>
    <w:rsid w:val="7440091B"/>
    <w:rsid w:val="74416441"/>
    <w:rsid w:val="74546174"/>
    <w:rsid w:val="748F1CC1"/>
    <w:rsid w:val="74933B8C"/>
    <w:rsid w:val="74C27582"/>
    <w:rsid w:val="7503370F"/>
    <w:rsid w:val="751D404D"/>
    <w:rsid w:val="753454BA"/>
    <w:rsid w:val="754B57C9"/>
    <w:rsid w:val="75546BA3"/>
    <w:rsid w:val="759233F8"/>
    <w:rsid w:val="759F0BA4"/>
    <w:rsid w:val="75BE243F"/>
    <w:rsid w:val="75BF7F65"/>
    <w:rsid w:val="75E8126A"/>
    <w:rsid w:val="75E83558"/>
    <w:rsid w:val="763D7808"/>
    <w:rsid w:val="764A5A81"/>
    <w:rsid w:val="765E152C"/>
    <w:rsid w:val="766C1E9B"/>
    <w:rsid w:val="766C3C49"/>
    <w:rsid w:val="76766876"/>
    <w:rsid w:val="76820A72"/>
    <w:rsid w:val="768216BE"/>
    <w:rsid w:val="76A71125"/>
    <w:rsid w:val="76C43A85"/>
    <w:rsid w:val="770519A8"/>
    <w:rsid w:val="772C162A"/>
    <w:rsid w:val="773F4EBA"/>
    <w:rsid w:val="775070C7"/>
    <w:rsid w:val="776D5ECB"/>
    <w:rsid w:val="777F364F"/>
    <w:rsid w:val="77A13DC6"/>
    <w:rsid w:val="77B67183"/>
    <w:rsid w:val="77F57C6E"/>
    <w:rsid w:val="784D1858"/>
    <w:rsid w:val="7851759A"/>
    <w:rsid w:val="785D2F01"/>
    <w:rsid w:val="787119EB"/>
    <w:rsid w:val="78745037"/>
    <w:rsid w:val="78827754"/>
    <w:rsid w:val="78A91184"/>
    <w:rsid w:val="78C064CE"/>
    <w:rsid w:val="78C22246"/>
    <w:rsid w:val="78CF6711"/>
    <w:rsid w:val="791F5341"/>
    <w:rsid w:val="79231E23"/>
    <w:rsid w:val="794013E0"/>
    <w:rsid w:val="79490272"/>
    <w:rsid w:val="796D0A4B"/>
    <w:rsid w:val="799728D3"/>
    <w:rsid w:val="79C8388C"/>
    <w:rsid w:val="79E66BC0"/>
    <w:rsid w:val="7A1C5986"/>
    <w:rsid w:val="7A2B7977"/>
    <w:rsid w:val="7A5A496E"/>
    <w:rsid w:val="7A9B301D"/>
    <w:rsid w:val="7ACD5FE1"/>
    <w:rsid w:val="7AF97A75"/>
    <w:rsid w:val="7B2E5971"/>
    <w:rsid w:val="7B7535A0"/>
    <w:rsid w:val="7B854EA3"/>
    <w:rsid w:val="7B8C2698"/>
    <w:rsid w:val="7B8F3F36"/>
    <w:rsid w:val="7BB15291"/>
    <w:rsid w:val="7BC566B5"/>
    <w:rsid w:val="7BC6204D"/>
    <w:rsid w:val="7BE2675B"/>
    <w:rsid w:val="7C014E34"/>
    <w:rsid w:val="7C0861C2"/>
    <w:rsid w:val="7C105077"/>
    <w:rsid w:val="7C1C3A1B"/>
    <w:rsid w:val="7C266648"/>
    <w:rsid w:val="7C266AC6"/>
    <w:rsid w:val="7C5E2286"/>
    <w:rsid w:val="7C635AEE"/>
    <w:rsid w:val="7C6445DC"/>
    <w:rsid w:val="7CBE13AB"/>
    <w:rsid w:val="7D0A41BC"/>
    <w:rsid w:val="7D1B3CD3"/>
    <w:rsid w:val="7D5F5272"/>
    <w:rsid w:val="7D6679FD"/>
    <w:rsid w:val="7D7358BD"/>
    <w:rsid w:val="7D891584"/>
    <w:rsid w:val="7DDB16B4"/>
    <w:rsid w:val="7DFA4230"/>
    <w:rsid w:val="7E372D8F"/>
    <w:rsid w:val="7E592A32"/>
    <w:rsid w:val="7E927FC5"/>
    <w:rsid w:val="7E9975A5"/>
    <w:rsid w:val="7EA83C8C"/>
    <w:rsid w:val="7EB96562"/>
    <w:rsid w:val="7F0116EF"/>
    <w:rsid w:val="7F1F22D7"/>
    <w:rsid w:val="7F280929"/>
    <w:rsid w:val="7F363046"/>
    <w:rsid w:val="7F9E2999"/>
    <w:rsid w:val="7FC05959"/>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1"/>
    <w:qFormat/>
    <w:uiPriority w:val="0"/>
    <w:pPr>
      <w:keepNext/>
      <w:jc w:val="center"/>
      <w:outlineLvl w:val="0"/>
    </w:pPr>
    <w:rPr>
      <w:rFonts w:ascii="楷体_GB2312" w:hAnsi="楷体_GB2312"/>
      <w:b/>
      <w:sz w:val="44"/>
      <w:szCs w:val="20"/>
    </w:rPr>
  </w:style>
  <w:style w:type="paragraph" w:styleId="3">
    <w:name w:val="heading 2"/>
    <w:basedOn w:val="1"/>
    <w:next w:val="1"/>
    <w:qFormat/>
    <w:uiPriority w:val="0"/>
    <w:pPr>
      <w:keepNext/>
      <w:keepLines/>
      <w:spacing w:before="260" w:after="260" w:line="416" w:lineRule="auto"/>
      <w:jc w:val="center"/>
      <w:outlineLvl w:val="1"/>
    </w:pPr>
    <w:rPr>
      <w:rFonts w:ascii="Arial" w:hAnsi="Arial"/>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Cs/>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link w:val="10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8"/>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2520"/>
    </w:pPr>
  </w:style>
  <w:style w:type="paragraph" w:styleId="12">
    <w:name w:val="Normal Indent"/>
    <w:basedOn w:val="1"/>
    <w:link w:val="232"/>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33"/>
    <w:qFormat/>
    <w:uiPriority w:val="99"/>
    <w:pPr>
      <w:jc w:val="left"/>
    </w:pPr>
  </w:style>
  <w:style w:type="paragraph" w:styleId="16">
    <w:name w:val="Body Text 3"/>
    <w:basedOn w:val="1"/>
    <w:qFormat/>
    <w:uiPriority w:val="0"/>
    <w:rPr>
      <w:rFonts w:ascii="仿宋_GB2312" w:hAnsi="Arial" w:eastAsia="仿宋_GB2312"/>
      <w:sz w:val="32"/>
      <w:szCs w:val="20"/>
    </w:rPr>
  </w:style>
  <w:style w:type="paragraph" w:styleId="17">
    <w:name w:val="Body Text"/>
    <w:basedOn w:val="1"/>
    <w:qFormat/>
    <w:uiPriority w:val="0"/>
    <w:rPr>
      <w:rFonts w:ascii="楷体_GB2312" w:hAnsi="Arial" w:eastAsia="楷体_GB2312"/>
      <w:sz w:val="28"/>
      <w:szCs w:val="20"/>
    </w:rPr>
  </w:style>
  <w:style w:type="paragraph" w:styleId="18">
    <w:name w:val="Body Text Indent"/>
    <w:basedOn w:val="1"/>
    <w:qFormat/>
    <w:uiPriority w:val="0"/>
    <w:pPr>
      <w:ind w:firstLine="645"/>
    </w:pPr>
    <w:rPr>
      <w:rFonts w:ascii="楷体_GB2312" w:eastAsia="楷体_GB2312"/>
      <w:sz w:val="32"/>
      <w:szCs w:val="20"/>
    </w:rPr>
  </w:style>
  <w:style w:type="paragraph" w:styleId="19">
    <w:name w:val="Block Text"/>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styleId="20">
    <w:name w:val="toc 5"/>
    <w:basedOn w:val="1"/>
    <w:next w:val="1"/>
    <w:semiHidden/>
    <w:qFormat/>
    <w:uiPriority w:val="0"/>
    <w:pPr>
      <w:ind w:left="1680"/>
    </w:pPr>
  </w:style>
  <w:style w:type="paragraph" w:styleId="21">
    <w:name w:val="toc 3"/>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234"/>
    <w:qFormat/>
    <w:uiPriority w:val="0"/>
    <w:rPr>
      <w:rFonts w:ascii="宋体" w:hAnsi="Courier New"/>
      <w:szCs w:val="20"/>
    </w:rPr>
  </w:style>
  <w:style w:type="paragraph" w:styleId="23">
    <w:name w:val="toc 8"/>
    <w:basedOn w:val="1"/>
    <w:next w:val="1"/>
    <w:semiHidden/>
    <w:qFormat/>
    <w:uiPriority w:val="0"/>
    <w:pPr>
      <w:ind w:left="2940"/>
    </w:pPr>
  </w:style>
  <w:style w:type="paragraph" w:styleId="24">
    <w:name w:val="Date"/>
    <w:basedOn w:val="1"/>
    <w:next w:val="1"/>
    <w:qFormat/>
    <w:uiPriority w:val="0"/>
    <w:rPr>
      <w:sz w:val="24"/>
      <w:szCs w:val="20"/>
    </w:rPr>
  </w:style>
  <w:style w:type="paragraph" w:styleId="25">
    <w:name w:val="Body Text Indent 2"/>
    <w:basedOn w:val="1"/>
    <w:qFormat/>
    <w:uiPriority w:val="0"/>
    <w:pPr>
      <w:ind w:firstLine="560"/>
    </w:pPr>
    <w:rPr>
      <w:rFonts w:ascii="宋体" w:hAnsi="宋体"/>
      <w:sz w:val="28"/>
    </w:rPr>
  </w:style>
  <w:style w:type="paragraph" w:styleId="26">
    <w:name w:val="endnote text"/>
    <w:basedOn w:val="1"/>
    <w:link w:val="226"/>
    <w:semiHidden/>
    <w:unhideWhenUsed/>
    <w:qFormat/>
    <w:uiPriority w:val="99"/>
    <w:rPr>
      <w:sz w:val="20"/>
    </w:rPr>
  </w:style>
  <w:style w:type="paragraph" w:styleId="27">
    <w:name w:val="Balloon Text"/>
    <w:basedOn w:val="1"/>
    <w:semiHidden/>
    <w:qFormat/>
    <w:uiPriority w:val="0"/>
    <w:rPr>
      <w:sz w:val="18"/>
      <w:szCs w:val="18"/>
    </w:rPr>
  </w:style>
  <w:style w:type="paragraph" w:styleId="28">
    <w:name w:val="footer"/>
    <w:basedOn w:val="1"/>
    <w:qFormat/>
    <w:uiPriority w:val="0"/>
    <w:pPr>
      <w:tabs>
        <w:tab w:val="center" w:pos="4153"/>
        <w:tab w:val="right" w:pos="8306"/>
      </w:tabs>
      <w:jc w:val="left"/>
    </w:pPr>
    <w:rPr>
      <w:sz w:val="18"/>
      <w:szCs w:val="20"/>
    </w:rPr>
  </w:style>
  <w:style w:type="paragraph" w:styleId="29">
    <w:name w:val="envelope return"/>
    <w:basedOn w:val="1"/>
    <w:qFormat/>
    <w:uiPriority w:val="0"/>
    <w:rPr>
      <w:rFonts w:ascii="Arial" w:hAnsi="Arial"/>
    </w:rPr>
  </w:style>
  <w:style w:type="paragraph" w:styleId="30">
    <w:name w:val="header"/>
    <w:basedOn w:val="1"/>
    <w:next w:val="31"/>
    <w:qFormat/>
    <w:uiPriority w:val="0"/>
    <w:pPr>
      <w:pBdr>
        <w:bottom w:val="single" w:color="auto" w:sz="6" w:space="1"/>
      </w:pBdr>
      <w:tabs>
        <w:tab w:val="center" w:pos="4153"/>
        <w:tab w:val="right" w:pos="8306"/>
      </w:tabs>
      <w:jc w:val="center"/>
    </w:pPr>
    <w:rPr>
      <w:sz w:val="18"/>
      <w:szCs w:val="18"/>
    </w:rPr>
  </w:style>
  <w:style w:type="paragraph" w:customStyle="1" w:styleId="31">
    <w:name w:val="Quote1"/>
    <w:basedOn w:val="1"/>
    <w:next w:val="1"/>
    <w:qFormat/>
    <w:uiPriority w:val="99"/>
    <w:pPr>
      <w:widowControl/>
      <w:spacing w:before="200" w:after="160"/>
      <w:ind w:left="864" w:right="864"/>
      <w:jc w:val="center"/>
    </w:pPr>
    <w:rPr>
      <w:rFonts w:ascii="宋体"/>
      <w:i/>
      <w:color w:val="404040"/>
    </w:rPr>
  </w:style>
  <w:style w:type="paragraph" w:styleId="32">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semiHidden/>
    <w:qFormat/>
    <w:uiPriority w:val="0"/>
    <w:pPr>
      <w:ind w:left="1260"/>
    </w:pPr>
  </w:style>
  <w:style w:type="paragraph" w:styleId="34">
    <w:name w:val="Subtitle"/>
    <w:basedOn w:val="1"/>
    <w:next w:val="1"/>
    <w:link w:val="23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25"/>
    <w:semiHidden/>
    <w:unhideWhenUsed/>
    <w:qFormat/>
    <w:uiPriority w:val="99"/>
    <w:pPr>
      <w:spacing w:after="40"/>
    </w:pPr>
    <w:rPr>
      <w:sz w:val="18"/>
    </w:rPr>
  </w:style>
  <w:style w:type="paragraph" w:styleId="36">
    <w:name w:val="toc 6"/>
    <w:basedOn w:val="1"/>
    <w:next w:val="1"/>
    <w:semiHidden/>
    <w:qFormat/>
    <w:uiPriority w:val="0"/>
    <w:pPr>
      <w:ind w:left="2100"/>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style>
  <w:style w:type="paragraph" w:styleId="39">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0">
    <w:name w:val="toc 9"/>
    <w:basedOn w:val="1"/>
    <w:next w:val="1"/>
    <w:semiHidden/>
    <w:qFormat/>
    <w:uiPriority w:val="0"/>
    <w:pPr>
      <w:ind w:left="3360"/>
    </w:pPr>
  </w:style>
  <w:style w:type="paragraph" w:styleId="41">
    <w:name w:val="Body Text 2"/>
    <w:basedOn w:val="1"/>
    <w:qFormat/>
    <w:uiPriority w:val="0"/>
    <w:pPr>
      <w:jc w:val="center"/>
    </w:pPr>
    <w:rPr>
      <w:rFonts w:ascii="仿宋_GB2312" w:eastAsia="仿宋_GB2312"/>
      <w:sz w:val="44"/>
    </w:rPr>
  </w:style>
  <w:style w:type="paragraph" w:styleId="4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3">
    <w:name w:val="HTML Preformatted"/>
    <w:basedOn w:val="1"/>
    <w:link w:val="2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110"/>
    <w:qFormat/>
    <w:uiPriority w:val="10"/>
    <w:pPr>
      <w:spacing w:before="300" w:after="200"/>
      <w:contextualSpacing/>
    </w:pPr>
    <w:rPr>
      <w:sz w:val="48"/>
      <w:szCs w:val="48"/>
    </w:rPr>
  </w:style>
  <w:style w:type="paragraph" w:styleId="47">
    <w:name w:val="annotation subject"/>
    <w:basedOn w:val="15"/>
    <w:next w:val="15"/>
    <w:link w:val="237"/>
    <w:qFormat/>
    <w:uiPriority w:val="0"/>
    <w:rPr>
      <w:b/>
      <w:bCs/>
    </w:rPr>
  </w:style>
  <w:style w:type="paragraph" w:styleId="48">
    <w:name w:val="Body Text First Indent"/>
    <w:basedOn w:val="17"/>
    <w:unhideWhenUsed/>
    <w:qFormat/>
    <w:uiPriority w:val="99"/>
    <w:pPr>
      <w:ind w:firstLine="420"/>
    </w:pPr>
  </w:style>
  <w:style w:type="paragraph" w:styleId="49">
    <w:name w:val="Body Text First Indent 2"/>
    <w:basedOn w:val="18"/>
    <w:qFormat/>
    <w:uiPriority w:val="0"/>
    <w:pPr>
      <w:spacing w:after="120"/>
      <w:ind w:left="420" w:firstLine="420"/>
    </w:pPr>
    <w:rPr>
      <w:rFonts w:cs="宋体"/>
      <w:sz w:val="21"/>
      <w:szCs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none"/>
    </w:rPr>
  </w:style>
  <w:style w:type="character" w:styleId="57">
    <w:name w:val="Emphasis"/>
    <w:qFormat/>
    <w:uiPriority w:val="0"/>
    <w:rPr>
      <w:i/>
    </w:rPr>
  </w:style>
  <w:style w:type="character" w:styleId="58">
    <w:name w:val="HTML Definition"/>
    <w:qFormat/>
    <w:uiPriority w:val="0"/>
  </w:style>
  <w:style w:type="character" w:styleId="59">
    <w:name w:val="HTML Typewriter"/>
    <w:qFormat/>
    <w:uiPriority w:val="0"/>
    <w:rPr>
      <w:rFonts w:hint="default" w:ascii="monospace" w:hAnsi="monospace" w:eastAsia="monospace" w:cs="monospace"/>
      <w:sz w:val="20"/>
    </w:rPr>
  </w:style>
  <w:style w:type="character" w:styleId="60">
    <w:name w:val="HTML Acronym"/>
    <w:basedOn w:val="52"/>
    <w:qFormat/>
    <w:uiPriority w:val="0"/>
  </w:style>
  <w:style w:type="character" w:styleId="61">
    <w:name w:val="HTML Variable"/>
    <w:qFormat/>
    <w:uiPriority w:val="0"/>
  </w:style>
  <w:style w:type="character" w:styleId="62">
    <w:name w:val="Hyperlink"/>
    <w:qFormat/>
    <w:uiPriority w:val="99"/>
    <w:rPr>
      <w:color w:val="0000FF"/>
      <w:u w:val="none"/>
    </w:rPr>
  </w:style>
  <w:style w:type="character" w:styleId="63">
    <w:name w:val="HTML Code"/>
    <w:qFormat/>
    <w:uiPriority w:val="0"/>
    <w:rPr>
      <w:rFonts w:ascii="monospace" w:hAnsi="monospace" w:eastAsia="monospace" w:cs="monospace"/>
      <w:sz w:val="20"/>
    </w:rPr>
  </w:style>
  <w:style w:type="character" w:styleId="64">
    <w:name w:val="annotation reference"/>
    <w:qFormat/>
    <w:uiPriority w:val="0"/>
    <w:rPr>
      <w:sz w:val="21"/>
      <w:szCs w:val="21"/>
    </w:rPr>
  </w:style>
  <w:style w:type="character" w:styleId="65">
    <w:name w:val="HTML Cite"/>
    <w:qFormat/>
    <w:uiPriority w:val="0"/>
  </w:style>
  <w:style w:type="character" w:styleId="66">
    <w:name w:val="footnote reference"/>
    <w:basedOn w:val="52"/>
    <w:unhideWhenUsed/>
    <w:qFormat/>
    <w:uiPriority w:val="99"/>
    <w:rPr>
      <w:vertAlign w:val="superscript"/>
    </w:rPr>
  </w:style>
  <w:style w:type="character" w:styleId="67">
    <w:name w:val="HTML Keyboard"/>
    <w:qFormat/>
    <w:uiPriority w:val="0"/>
    <w:rPr>
      <w:rFonts w:hint="default" w:ascii="monospace" w:hAnsi="monospace" w:eastAsia="monospace" w:cs="monospace"/>
      <w:sz w:val="20"/>
    </w:rPr>
  </w:style>
  <w:style w:type="character" w:styleId="68">
    <w:name w:val="HTML Sample"/>
    <w:qFormat/>
    <w:uiPriority w:val="0"/>
    <w:rPr>
      <w:rFonts w:hint="default" w:ascii="monospace" w:hAnsi="monospace" w:eastAsia="monospace" w:cs="monospace"/>
    </w:rPr>
  </w:style>
  <w:style w:type="paragraph" w:customStyle="1" w:styleId="69">
    <w:name w:val="正文首行缩进1"/>
    <w:basedOn w:val="70"/>
    <w:next w:val="1"/>
    <w:qFormat/>
    <w:uiPriority w:val="99"/>
    <w:pPr>
      <w:tabs>
        <w:tab w:val="left" w:pos="567"/>
      </w:tabs>
      <w:ind w:firstLine="420"/>
    </w:pPr>
  </w:style>
  <w:style w:type="paragraph" w:customStyle="1" w:styleId="70">
    <w:name w:val="正文文本1"/>
    <w:basedOn w:val="1"/>
    <w:next w:val="1"/>
    <w:qFormat/>
    <w:uiPriority w:val="0"/>
    <w:pPr>
      <w:jc w:val="center"/>
    </w:pPr>
  </w:style>
  <w:style w:type="character" w:customStyle="1" w:styleId="71">
    <w:name w:val="Heading 6 Char"/>
    <w:basedOn w:val="52"/>
    <w:qFormat/>
    <w:uiPriority w:val="9"/>
    <w:rPr>
      <w:rFonts w:ascii="Arial" w:hAnsi="Arial" w:eastAsia="Arial" w:cs="Arial"/>
      <w:b/>
      <w:bCs/>
      <w:sz w:val="22"/>
      <w:szCs w:val="22"/>
    </w:rPr>
  </w:style>
  <w:style w:type="character" w:customStyle="1" w:styleId="72">
    <w:name w:val="Heading 7 Char"/>
    <w:basedOn w:val="52"/>
    <w:qFormat/>
    <w:uiPriority w:val="9"/>
    <w:rPr>
      <w:rFonts w:ascii="Arial" w:hAnsi="Arial" w:eastAsia="Arial" w:cs="Arial"/>
      <w:b/>
      <w:bCs/>
      <w:i/>
      <w:iCs/>
      <w:sz w:val="22"/>
      <w:szCs w:val="22"/>
    </w:rPr>
  </w:style>
  <w:style w:type="character" w:customStyle="1" w:styleId="73">
    <w:name w:val="Heading 8 Char"/>
    <w:basedOn w:val="52"/>
    <w:qFormat/>
    <w:uiPriority w:val="9"/>
    <w:rPr>
      <w:rFonts w:ascii="Arial" w:hAnsi="Arial" w:eastAsia="Arial" w:cs="Arial"/>
      <w:i/>
      <w:iCs/>
      <w:sz w:val="22"/>
      <w:szCs w:val="22"/>
    </w:rPr>
  </w:style>
  <w:style w:type="character" w:customStyle="1" w:styleId="74">
    <w:name w:val="Heading 9 Char"/>
    <w:basedOn w:val="52"/>
    <w:qFormat/>
    <w:uiPriority w:val="9"/>
    <w:rPr>
      <w:rFonts w:ascii="Arial" w:hAnsi="Arial" w:eastAsia="Arial" w:cs="Arial"/>
      <w:i/>
      <w:iCs/>
      <w:sz w:val="21"/>
      <w:szCs w:val="21"/>
    </w:rPr>
  </w:style>
  <w:style w:type="character" w:customStyle="1" w:styleId="75">
    <w:name w:val="Title Char"/>
    <w:basedOn w:val="52"/>
    <w:qFormat/>
    <w:uiPriority w:val="10"/>
    <w:rPr>
      <w:sz w:val="48"/>
      <w:szCs w:val="48"/>
    </w:rPr>
  </w:style>
  <w:style w:type="character" w:customStyle="1" w:styleId="76">
    <w:name w:val="Quote Char"/>
    <w:qFormat/>
    <w:uiPriority w:val="29"/>
    <w:rPr>
      <w:i/>
    </w:rPr>
  </w:style>
  <w:style w:type="character" w:customStyle="1" w:styleId="77">
    <w:name w:val="Intense Quote Char"/>
    <w:qFormat/>
    <w:uiPriority w:val="30"/>
    <w:rPr>
      <w:i/>
    </w:rPr>
  </w:style>
  <w:style w:type="table" w:customStyle="1" w:styleId="78">
    <w:name w:val="无格式表格 1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5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5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5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网格表 2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3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41"/>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5 深色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网格表 6 彩色1"/>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网格表 7 彩色1"/>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清单表 1 浅色1"/>
    <w:basedOn w:val="5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清单表 21"/>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3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清单表 4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5 深色1"/>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清单表 6 彩色1"/>
    <w:basedOn w:val="5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清单表 7 彩色1"/>
    <w:basedOn w:val="5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paragraph" w:customStyle="1" w:styleId="99">
    <w:name w:val="TOC 标题1"/>
    <w:unhideWhenUsed/>
    <w:qFormat/>
    <w:uiPriority w:val="39"/>
    <w:rPr>
      <w:rFonts w:ascii="Times New Roman" w:hAnsi="Times New Roman" w:eastAsia="宋体" w:cs="Times New Roman"/>
      <w:lang w:val="en-US" w:eastAsia="zh-CN" w:bidi="ar-SA"/>
    </w:rPr>
  </w:style>
  <w:style w:type="character" w:customStyle="1" w:styleId="100">
    <w:name w:val="Heading 1 Char"/>
    <w:basedOn w:val="52"/>
    <w:qFormat/>
    <w:uiPriority w:val="9"/>
    <w:rPr>
      <w:rFonts w:ascii="Arial" w:hAnsi="Arial" w:eastAsia="Arial" w:cs="Arial"/>
      <w:sz w:val="40"/>
      <w:szCs w:val="40"/>
    </w:rPr>
  </w:style>
  <w:style w:type="character" w:customStyle="1" w:styleId="101">
    <w:name w:val="Heading 2 Char"/>
    <w:basedOn w:val="52"/>
    <w:qFormat/>
    <w:uiPriority w:val="9"/>
    <w:rPr>
      <w:rFonts w:ascii="Arial" w:hAnsi="Arial" w:eastAsia="Arial" w:cs="Arial"/>
      <w:sz w:val="34"/>
    </w:rPr>
  </w:style>
  <w:style w:type="character" w:customStyle="1" w:styleId="102">
    <w:name w:val="Heading 3 Char"/>
    <w:basedOn w:val="52"/>
    <w:qFormat/>
    <w:uiPriority w:val="9"/>
    <w:rPr>
      <w:rFonts w:ascii="Arial" w:hAnsi="Arial" w:eastAsia="Arial" w:cs="Arial"/>
      <w:sz w:val="30"/>
      <w:szCs w:val="30"/>
    </w:rPr>
  </w:style>
  <w:style w:type="character" w:customStyle="1" w:styleId="103">
    <w:name w:val="Heading 4 Char"/>
    <w:basedOn w:val="52"/>
    <w:qFormat/>
    <w:uiPriority w:val="9"/>
    <w:rPr>
      <w:rFonts w:ascii="Arial" w:hAnsi="Arial" w:eastAsia="Arial" w:cs="Arial"/>
      <w:b/>
      <w:bCs/>
      <w:sz w:val="26"/>
      <w:szCs w:val="26"/>
    </w:rPr>
  </w:style>
  <w:style w:type="character" w:customStyle="1" w:styleId="104">
    <w:name w:val="Heading 5 Char"/>
    <w:basedOn w:val="52"/>
    <w:qFormat/>
    <w:uiPriority w:val="9"/>
    <w:rPr>
      <w:rFonts w:ascii="Arial" w:hAnsi="Arial" w:eastAsia="Arial" w:cs="Arial"/>
      <w:b/>
      <w:bCs/>
      <w:sz w:val="24"/>
      <w:szCs w:val="24"/>
    </w:rPr>
  </w:style>
  <w:style w:type="character" w:customStyle="1" w:styleId="105">
    <w:name w:val="标题 6 字符"/>
    <w:basedOn w:val="52"/>
    <w:link w:val="7"/>
    <w:qFormat/>
    <w:uiPriority w:val="9"/>
    <w:rPr>
      <w:rFonts w:ascii="Arial" w:hAnsi="Arial" w:eastAsia="Arial" w:cs="Arial"/>
      <w:b/>
      <w:bCs/>
      <w:sz w:val="22"/>
      <w:szCs w:val="22"/>
    </w:rPr>
  </w:style>
  <w:style w:type="character" w:customStyle="1" w:styleId="106">
    <w:name w:val="标题 7 字符"/>
    <w:basedOn w:val="52"/>
    <w:link w:val="8"/>
    <w:qFormat/>
    <w:uiPriority w:val="9"/>
    <w:rPr>
      <w:rFonts w:ascii="Arial" w:hAnsi="Arial" w:eastAsia="Arial" w:cs="Arial"/>
      <w:b/>
      <w:bCs/>
      <w:i/>
      <w:iCs/>
      <w:sz w:val="22"/>
      <w:szCs w:val="22"/>
    </w:rPr>
  </w:style>
  <w:style w:type="character" w:customStyle="1" w:styleId="107">
    <w:name w:val="标题 8 字符"/>
    <w:basedOn w:val="52"/>
    <w:link w:val="9"/>
    <w:qFormat/>
    <w:uiPriority w:val="9"/>
    <w:rPr>
      <w:rFonts w:ascii="Arial" w:hAnsi="Arial" w:eastAsia="Arial" w:cs="Arial"/>
      <w:i/>
      <w:iCs/>
      <w:sz w:val="22"/>
      <w:szCs w:val="22"/>
    </w:rPr>
  </w:style>
  <w:style w:type="character" w:customStyle="1" w:styleId="108">
    <w:name w:val="标题 9 字符"/>
    <w:basedOn w:val="52"/>
    <w:link w:val="10"/>
    <w:qFormat/>
    <w:uiPriority w:val="9"/>
    <w:rPr>
      <w:rFonts w:ascii="Arial" w:hAnsi="Arial" w:eastAsia="Arial" w:cs="Arial"/>
      <w:i/>
      <w:iCs/>
      <w:sz w:val="21"/>
      <w:szCs w:val="21"/>
    </w:rPr>
  </w:style>
  <w:style w:type="paragraph" w:styleId="109">
    <w:name w:val="No Spacing"/>
    <w:qFormat/>
    <w:uiPriority w:val="1"/>
    <w:rPr>
      <w:rFonts w:ascii="Times New Roman" w:hAnsi="Times New Roman" w:eastAsia="宋体" w:cs="Times New Roman"/>
      <w:lang w:val="en-US" w:eastAsia="zh-CN" w:bidi="ar-SA"/>
    </w:rPr>
  </w:style>
  <w:style w:type="character" w:customStyle="1" w:styleId="110">
    <w:name w:val="标题 字符"/>
    <w:basedOn w:val="52"/>
    <w:link w:val="46"/>
    <w:qFormat/>
    <w:uiPriority w:val="10"/>
    <w:rPr>
      <w:sz w:val="48"/>
      <w:szCs w:val="48"/>
    </w:rPr>
  </w:style>
  <w:style w:type="character" w:customStyle="1" w:styleId="111">
    <w:name w:val="Subtitle Char"/>
    <w:basedOn w:val="52"/>
    <w:qFormat/>
    <w:uiPriority w:val="11"/>
    <w:rPr>
      <w:sz w:val="24"/>
      <w:szCs w:val="24"/>
    </w:rPr>
  </w:style>
  <w:style w:type="paragraph" w:styleId="112">
    <w:name w:val="Quote"/>
    <w:basedOn w:val="1"/>
    <w:next w:val="1"/>
    <w:link w:val="113"/>
    <w:qFormat/>
    <w:uiPriority w:val="29"/>
    <w:pPr>
      <w:ind w:left="720" w:right="720"/>
    </w:pPr>
    <w:rPr>
      <w:i/>
    </w:rPr>
  </w:style>
  <w:style w:type="character" w:customStyle="1" w:styleId="113">
    <w:name w:val="引用 字符"/>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5">
    <w:name w:val="明显引用 字符"/>
    <w:link w:val="114"/>
    <w:qFormat/>
    <w:uiPriority w:val="30"/>
    <w:rPr>
      <w:i/>
    </w:rPr>
  </w:style>
  <w:style w:type="character" w:customStyle="1" w:styleId="116">
    <w:name w:val="Header Char"/>
    <w:basedOn w:val="52"/>
    <w:qFormat/>
    <w:uiPriority w:val="99"/>
  </w:style>
  <w:style w:type="character" w:customStyle="1" w:styleId="117">
    <w:name w:val="Footer Char"/>
    <w:basedOn w:val="52"/>
    <w:qFormat/>
    <w:uiPriority w:val="99"/>
  </w:style>
  <w:style w:type="character" w:customStyle="1" w:styleId="118">
    <w:name w:val="Caption Char"/>
    <w:qFormat/>
    <w:uiPriority w:val="99"/>
  </w:style>
  <w:style w:type="table" w:customStyle="1" w:styleId="119">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0">
    <w:name w:val="Grid Table 1 Light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21">
    <w:name w:val="Grid Table 1 Light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2">
    <w:name w:val="Grid Table 1 Light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3">
    <w:name w:val="Grid Table 1 Light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4">
    <w:name w:val="Grid Table 1 Light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5">
    <w:name w:val="Grid Table 1 Light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6">
    <w:name w:val="Grid Table 2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7">
    <w:name w:val="Grid Table 2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8">
    <w:name w:val="Grid Table 2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9">
    <w:name w:val="Grid Table 2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0">
    <w:name w:val="Grid Table 2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1">
    <w:name w:val="Grid Table 2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2">
    <w:name w:val="Grid Table 3 - Accent 1"/>
    <w:basedOn w:val="50"/>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3">
    <w:name w:val="Grid Table 3 - Accent 2"/>
    <w:basedOn w:val="5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3 - Accent 3"/>
    <w:basedOn w:val="5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3 - Accent 4"/>
    <w:basedOn w:val="5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3 - Accent 5"/>
    <w:basedOn w:val="50"/>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7">
    <w:name w:val="Grid Table 3 - Accent 6"/>
    <w:basedOn w:val="5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Grid Table 4 - Accent 1"/>
    <w:basedOn w:val="50"/>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9">
    <w:name w:val="Grid Table 4 - Accent 2"/>
    <w:basedOn w:val="5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0">
    <w:name w:val="Grid Table 4 - Accent 3"/>
    <w:basedOn w:val="5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1">
    <w:name w:val="Grid Table 4 - Accent 4"/>
    <w:basedOn w:val="5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2">
    <w:name w:val="Grid Table 4 - Accent 5"/>
    <w:basedOn w:val="50"/>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3">
    <w:name w:val="Grid Table 4 - Accent 6"/>
    <w:basedOn w:val="5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4">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5">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6">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7">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8">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9">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0">
    <w:name w:val="Grid Table 6 Colorful - Accent 1"/>
    <w:basedOn w:val="50"/>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5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3">
    <w:name w:val="Grid Table 6 Colorful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50"/>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5">
    <w:name w:val="Grid Table 6 Colorful - Accent 6"/>
    <w:basedOn w:val="5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6">
    <w:name w:val="Grid Table 7 Colorful - Accent 1"/>
    <w:basedOn w:val="50"/>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basedOn w:val="5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basedOn w:val="5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9">
    <w:name w:val="Grid Table 7 Colorful - Accent 4"/>
    <w:basedOn w:val="5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basedOn w:val="50"/>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1">
    <w:name w:val="Grid Table 7 Colorful - Accent 6"/>
    <w:basedOn w:val="5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2">
    <w:name w:val="List Table 1 Light - Accent 1"/>
    <w:basedOn w:val="50"/>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3">
    <w:name w:val="List Table 1 Light - Accent 2"/>
    <w:basedOn w:val="5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4">
    <w:name w:val="List Table 1 Light - Accent 3"/>
    <w:basedOn w:val="5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5">
    <w:name w:val="List Table 1 Light - Accent 4"/>
    <w:basedOn w:val="5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6">
    <w:name w:val="List Table 1 Light - Accent 5"/>
    <w:basedOn w:val="50"/>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7">
    <w:name w:val="List Table 1 Light - Accent 6"/>
    <w:basedOn w:val="5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8">
    <w:name w:val="List Table 2 - Accent 1"/>
    <w:basedOn w:val="50"/>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9">
    <w:name w:val="List Table 2 - Accent 2"/>
    <w:basedOn w:val="5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0">
    <w:name w:val="List Table 2 - Accent 3"/>
    <w:basedOn w:val="5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1">
    <w:name w:val="List Table 2 - Accent 4"/>
    <w:basedOn w:val="5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2">
    <w:name w:val="List Table 2 - Accent 5"/>
    <w:basedOn w:val="50"/>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3">
    <w:name w:val="List Table 2 - Accent 6"/>
    <w:basedOn w:val="5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4">
    <w:name w:val="List Table 3 - Accent 1"/>
    <w:basedOn w:val="50"/>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5">
    <w:name w:val="List Table 3 - Accent 2"/>
    <w:basedOn w:val="5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6">
    <w:name w:val="List Table 3 - Accent 3"/>
    <w:basedOn w:val="5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7">
    <w:name w:val="List Table 3 - Accent 4"/>
    <w:basedOn w:val="5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8">
    <w:name w:val="List Table 3 - Accent 5"/>
    <w:basedOn w:val="50"/>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9">
    <w:name w:val="List Table 3 - Accent 6"/>
    <w:basedOn w:val="5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0">
    <w:name w:val="List Table 4 - Accent 1"/>
    <w:basedOn w:val="50"/>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1">
    <w:name w:val="List Table 4 - Accent 2"/>
    <w:basedOn w:val="5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2">
    <w:name w:val="List Table 4 - Accent 3"/>
    <w:basedOn w:val="5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3">
    <w:name w:val="List Table 4 - Accent 4"/>
    <w:basedOn w:val="5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4">
    <w:name w:val="List Table 4 - Accent 5"/>
    <w:basedOn w:val="50"/>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5">
    <w:name w:val="List Table 4 - Accent 6"/>
    <w:basedOn w:val="5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6">
    <w:name w:val="List Table 5 Dark - Accent 1"/>
    <w:basedOn w:val="50"/>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7">
    <w:name w:val="List Table 5 Dark - Accent 2"/>
    <w:basedOn w:val="5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8">
    <w:name w:val="List Table 5 Dark - Accent 3"/>
    <w:basedOn w:val="5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9">
    <w:name w:val="List Table 5 Dark - Accent 4"/>
    <w:basedOn w:val="5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0">
    <w:name w:val="List Table 5 Dark - Accent 5"/>
    <w:basedOn w:val="50"/>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1">
    <w:name w:val="List Table 5 Dark - Accent 6"/>
    <w:basedOn w:val="5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2">
    <w:name w:val="List Table 6 Colorful - Accent 1"/>
    <w:basedOn w:val="50"/>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3">
    <w:name w:val="List Table 6 Colorful - Accent 2"/>
    <w:basedOn w:val="5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5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5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50"/>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5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8">
    <w:name w:val="List Table 7 Colorful - Accent 1"/>
    <w:basedOn w:val="50"/>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9">
    <w:name w:val="List Table 7 Colorful - Accent 2"/>
    <w:basedOn w:val="5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basedOn w:val="5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basedOn w:val="5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basedOn w:val="50"/>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basedOn w:val="5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Lined - Accent"/>
    <w:basedOn w:val="5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basedOn w:val="50"/>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Lined - Accent 2"/>
    <w:basedOn w:val="5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Lined - Accent 3"/>
    <w:basedOn w:val="5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Lined - Accent 4"/>
    <w:basedOn w:val="5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Lined - Accent 5"/>
    <w:basedOn w:val="50"/>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Lined - Accent 6"/>
    <w:basedOn w:val="5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basedOn w:val="50"/>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3">
    <w:name w:val="Bordered &amp; Lined - Accent 2"/>
    <w:basedOn w:val="5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Bordered &amp; Lined - Accent 3"/>
    <w:basedOn w:val="5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Bordered &amp; Lined - Accent 4"/>
    <w:basedOn w:val="5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Bordered &amp; Lined - Accent 5"/>
    <w:basedOn w:val="50"/>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7">
    <w:name w:val="Bordered &amp; Lined - Accent 6"/>
    <w:basedOn w:val="5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basedOn w:val="50"/>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0">
    <w:name w:val="Bordered - Accent 2"/>
    <w:basedOn w:val="5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1">
    <w:name w:val="Bordered - Accent 3"/>
    <w:basedOn w:val="5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2">
    <w:name w:val="Bordered - Accent 4"/>
    <w:basedOn w:val="5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3">
    <w:name w:val="Bordered - Accent 5"/>
    <w:basedOn w:val="50"/>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4">
    <w:name w:val="Bordered - Accent 6"/>
    <w:basedOn w:val="5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5">
    <w:name w:val="脚注文本 字符"/>
    <w:link w:val="35"/>
    <w:qFormat/>
    <w:uiPriority w:val="99"/>
    <w:rPr>
      <w:sz w:val="18"/>
    </w:rPr>
  </w:style>
  <w:style w:type="character" w:customStyle="1" w:styleId="226">
    <w:name w:val="尾注文本 字符"/>
    <w:link w:val="26"/>
    <w:qFormat/>
    <w:uiPriority w:val="99"/>
    <w:rPr>
      <w:sz w:val="20"/>
    </w:rPr>
  </w:style>
  <w:style w:type="paragraph" w:customStyle="1" w:styleId="227">
    <w:name w:val="TOC 标题111"/>
    <w:unhideWhenUsed/>
    <w:qFormat/>
    <w:uiPriority w:val="39"/>
    <w:rPr>
      <w:rFonts w:ascii="Times New Roman" w:hAnsi="Times New Roman" w:eastAsia="宋体" w:cs="Times New Roman"/>
      <w:lang w:val="en-US" w:eastAsia="zh-CN" w:bidi="ar-SA"/>
    </w:rPr>
  </w:style>
  <w:style w:type="paragraph" w:customStyle="1" w:styleId="228">
    <w:name w:val="正文1"/>
    <w:basedOn w:val="12"/>
    <w:qFormat/>
    <w:uiPriority w:val="99"/>
    <w:rPr>
      <w:szCs w:val="21"/>
    </w:rPr>
  </w:style>
  <w:style w:type="paragraph" w:customStyle="1" w:styleId="229">
    <w:name w:val="首行缩进"/>
    <w:basedOn w:val="1"/>
    <w:qFormat/>
    <w:uiPriority w:val="0"/>
    <w:pPr>
      <w:ind w:firstLine="480"/>
    </w:pPr>
    <w:rPr>
      <w:lang w:val="zh-CN"/>
    </w:rPr>
  </w:style>
  <w:style w:type="paragraph" w:customStyle="1" w:styleId="230">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231">
    <w:name w:val="标题 1 字符"/>
    <w:link w:val="2"/>
    <w:qFormat/>
    <w:uiPriority w:val="0"/>
    <w:rPr>
      <w:rFonts w:ascii="楷体_GB2312" w:hAnsi="楷体_GB2312" w:eastAsia="宋体"/>
      <w:b/>
      <w:sz w:val="44"/>
      <w:lang w:val="en-US" w:eastAsia="zh-CN" w:bidi="ar-SA"/>
    </w:rPr>
  </w:style>
  <w:style w:type="character" w:customStyle="1" w:styleId="232">
    <w:name w:val="正文缩进 字符"/>
    <w:link w:val="12"/>
    <w:qFormat/>
    <w:uiPriority w:val="0"/>
    <w:rPr>
      <w:rFonts w:eastAsia="宋体"/>
      <w:sz w:val="21"/>
      <w:lang w:val="en-US" w:eastAsia="zh-CN" w:bidi="ar-SA"/>
    </w:rPr>
  </w:style>
  <w:style w:type="character" w:customStyle="1" w:styleId="233">
    <w:name w:val="批注文字 字符"/>
    <w:link w:val="15"/>
    <w:qFormat/>
    <w:uiPriority w:val="99"/>
    <w:rPr>
      <w:sz w:val="21"/>
      <w:szCs w:val="24"/>
    </w:rPr>
  </w:style>
  <w:style w:type="character" w:customStyle="1" w:styleId="234">
    <w:name w:val="纯文本 字符"/>
    <w:link w:val="22"/>
    <w:qFormat/>
    <w:uiPriority w:val="0"/>
    <w:rPr>
      <w:rFonts w:ascii="宋体" w:hAnsi="Courier New"/>
      <w:sz w:val="21"/>
    </w:rPr>
  </w:style>
  <w:style w:type="character" w:customStyle="1" w:styleId="235">
    <w:name w:val="副标题 字符"/>
    <w:link w:val="34"/>
    <w:qFormat/>
    <w:uiPriority w:val="0"/>
    <w:rPr>
      <w:rFonts w:ascii="Cambria" w:hAnsi="Cambria"/>
      <w:b/>
      <w:bCs/>
      <w:sz w:val="32"/>
      <w:szCs w:val="32"/>
    </w:rPr>
  </w:style>
  <w:style w:type="character" w:customStyle="1" w:styleId="236">
    <w:name w:val="HTML 预设格式 字符"/>
    <w:link w:val="43"/>
    <w:qFormat/>
    <w:uiPriority w:val="0"/>
    <w:rPr>
      <w:rFonts w:ascii="黑体" w:hAnsi="Courier New" w:eastAsia="黑体" w:cs="Courier New"/>
    </w:rPr>
  </w:style>
  <w:style w:type="character" w:customStyle="1" w:styleId="237">
    <w:name w:val="批注主题 字符"/>
    <w:link w:val="47"/>
    <w:qFormat/>
    <w:uiPriority w:val="0"/>
    <w:rPr>
      <w:b/>
      <w:bCs/>
      <w:sz w:val="21"/>
      <w:szCs w:val="24"/>
    </w:rPr>
  </w:style>
  <w:style w:type="character" w:customStyle="1" w:styleId="238">
    <w:name w:val="标题2 Char"/>
    <w:qFormat/>
    <w:uiPriority w:val="0"/>
    <w:rPr>
      <w:rFonts w:ascii="方正楷体_GBK" w:hAnsi="Book Antiqua" w:eastAsia="方正楷体_GBK"/>
      <w:sz w:val="32"/>
      <w:lang w:val="en-US" w:eastAsia="zh-CN" w:bidi="ar-SA"/>
    </w:rPr>
  </w:style>
  <w:style w:type="character" w:customStyle="1" w:styleId="239">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240">
    <w:name w:val="jj1"/>
    <w:qFormat/>
    <w:uiPriority w:val="0"/>
    <w:rPr>
      <w:sz w:val="20"/>
      <w:szCs w:val="20"/>
      <w:u w:val="none"/>
    </w:rPr>
  </w:style>
  <w:style w:type="character" w:customStyle="1" w:styleId="241">
    <w:name w:val="列出段落 Char"/>
    <w:link w:val="242"/>
    <w:qFormat/>
    <w:uiPriority w:val="0"/>
    <w:rPr>
      <w:rFonts w:ascii="Calibri" w:hAnsi="Calibri"/>
      <w:sz w:val="24"/>
      <w:szCs w:val="24"/>
      <w:lang w:eastAsia="en-US" w:bidi="en-US"/>
    </w:rPr>
  </w:style>
  <w:style w:type="paragraph" w:customStyle="1" w:styleId="242">
    <w:name w:val="列出段落1"/>
    <w:basedOn w:val="1"/>
    <w:link w:val="241"/>
    <w:qFormat/>
    <w:uiPriority w:val="0"/>
    <w:pPr>
      <w:widowControl/>
      <w:ind w:left="720"/>
      <w:contextualSpacing/>
      <w:jc w:val="left"/>
    </w:pPr>
    <w:rPr>
      <w:rFonts w:ascii="Calibri" w:hAnsi="Calibri"/>
      <w:sz w:val="24"/>
      <w:lang w:eastAsia="en-US" w:bidi="en-US"/>
    </w:rPr>
  </w:style>
  <w:style w:type="character" w:customStyle="1" w:styleId="243">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paragraph" w:customStyle="1" w:styleId="244">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45">
    <w:name w:val="正文空2格  1."/>
    <w:basedOn w:val="1"/>
    <w:qFormat/>
    <w:uiPriority w:val="0"/>
    <w:pPr>
      <w:spacing w:line="360" w:lineRule="auto"/>
      <w:ind w:firstLine="480"/>
    </w:pPr>
    <w:rPr>
      <w:rFonts w:ascii="宋体" w:eastAsia="仿宋" w:cs="宋体"/>
      <w:sz w:val="28"/>
      <w:szCs w:val="20"/>
    </w:rPr>
  </w:style>
  <w:style w:type="paragraph" w:customStyle="1" w:styleId="246">
    <w:name w:val="普通正文"/>
    <w:basedOn w:val="1"/>
    <w:qFormat/>
    <w:uiPriority w:val="0"/>
    <w:pPr>
      <w:spacing w:before="120" w:after="120" w:line="360" w:lineRule="auto"/>
      <w:ind w:firstLine="480"/>
      <w:jc w:val="left"/>
    </w:pPr>
    <w:rPr>
      <w:rFonts w:ascii="Arial" w:hAnsi="Arial"/>
      <w:sz w:val="24"/>
    </w:rPr>
  </w:style>
  <w:style w:type="paragraph" w:customStyle="1" w:styleId="247">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248">
    <w:name w:val="_Style 3"/>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49">
    <w:name w:val="正文（缩进）"/>
    <w:basedOn w:val="1"/>
    <w:qFormat/>
    <w:uiPriority w:val="0"/>
    <w:pPr>
      <w:spacing w:before="156" w:after="156"/>
      <w:ind w:firstLine="480"/>
    </w:pPr>
  </w:style>
  <w:style w:type="paragraph" w:customStyle="1" w:styleId="250">
    <w:name w:val="段"/>
    <w:next w:val="1"/>
    <w:qFormat/>
    <w:uiPriority w:val="0"/>
    <w:pPr>
      <w:ind w:firstLine="200"/>
      <w:jc w:val="both"/>
    </w:pPr>
    <w:rPr>
      <w:rFonts w:ascii="宋体" w:hAnsi="Calibri" w:eastAsia="宋体" w:cs="Times New Roman"/>
      <w:sz w:val="21"/>
      <w:lang w:val="en-US" w:eastAsia="zh-CN" w:bidi="ar-SA"/>
    </w:rPr>
  </w:style>
  <w:style w:type="paragraph" w:customStyle="1" w:styleId="251">
    <w:name w:val="标题2"/>
    <w:basedOn w:val="1"/>
    <w:next w:val="1"/>
    <w:qFormat/>
    <w:uiPriority w:val="0"/>
    <w:pPr>
      <w:jc w:val="center"/>
    </w:pPr>
    <w:rPr>
      <w:rFonts w:eastAsia="方正楷体_GBK"/>
    </w:rPr>
  </w:style>
  <w:style w:type="paragraph" w:customStyle="1" w:styleId="252">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53">
    <w:name w:val="Char Char Char Char1 Char Char"/>
    <w:basedOn w:val="1"/>
    <w:qFormat/>
    <w:uiPriority w:val="0"/>
    <w:pPr>
      <w:tabs>
        <w:tab w:val="left" w:pos="360"/>
      </w:tabs>
    </w:pPr>
    <w:rPr>
      <w:sz w:val="24"/>
    </w:rPr>
  </w:style>
  <w:style w:type="paragraph" w:customStyle="1" w:styleId="254">
    <w:name w:val="默认段落字体 Para Char Char Char Char Char Char Char Char Char1 Char Char Char Char Char Char Char"/>
    <w:basedOn w:val="14"/>
    <w:qFormat/>
    <w:uiPriority w:val="0"/>
    <w:rPr>
      <w:rFonts w:ascii="Tahoma" w:hAnsi="Tahoma"/>
      <w:sz w:val="24"/>
    </w:rPr>
  </w:style>
  <w:style w:type="paragraph" w:customStyle="1" w:styleId="255">
    <w:name w:val="WPSOffice手动目录 1"/>
    <w:qFormat/>
    <w:uiPriority w:val="0"/>
    <w:rPr>
      <w:rFonts w:ascii="Times New Roman" w:hAnsi="Times New Roman" w:eastAsia="宋体" w:cs="Times New Roman"/>
      <w:lang w:val="en-US" w:eastAsia="zh-CN" w:bidi="ar-SA"/>
    </w:rPr>
  </w:style>
  <w:style w:type="paragraph" w:customStyle="1" w:styleId="256">
    <w:name w:val="Char Char Char Char"/>
    <w:basedOn w:val="14"/>
    <w:qFormat/>
    <w:uiPriority w:val="0"/>
    <w:pPr>
      <w:spacing w:line="360" w:lineRule="auto"/>
    </w:pPr>
    <w:rPr>
      <w:rFonts w:ascii="Tahoma" w:hAnsi="Tahoma"/>
      <w:sz w:val="24"/>
    </w:rPr>
  </w:style>
  <w:style w:type="paragraph" w:customStyle="1" w:styleId="257">
    <w:name w:val="Char"/>
    <w:basedOn w:val="1"/>
    <w:qFormat/>
    <w:uiPriority w:val="0"/>
    <w:pPr>
      <w:tabs>
        <w:tab w:val="left" w:pos="360"/>
      </w:tabs>
    </w:pPr>
    <w:rPr>
      <w:sz w:val="24"/>
    </w:rPr>
  </w:style>
  <w:style w:type="paragraph" w:customStyle="1" w:styleId="258">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59">
    <w:name w:val="正文 1.1"/>
    <w:basedOn w:val="1"/>
    <w:next w:val="258"/>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60">
    <w:name w:val="正文 第一章"/>
    <w:basedOn w:val="1"/>
    <w:next w:val="259"/>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styleId="261">
    <w:name w:val="List Paragraph"/>
    <w:basedOn w:val="1"/>
    <w:qFormat/>
    <w:uiPriority w:val="34"/>
    <w:pPr>
      <w:ind w:firstLine="420"/>
    </w:pPr>
    <w:rPr>
      <w:rFonts w:ascii="Calibri" w:hAnsi="Calibri"/>
      <w:szCs w:val="22"/>
    </w:rPr>
  </w:style>
  <w:style w:type="paragraph" w:customStyle="1" w:styleId="262">
    <w:name w:val="标书正文格式"/>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263">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64">
    <w:name w:val="Char1"/>
    <w:basedOn w:val="1"/>
    <w:qFormat/>
    <w:uiPriority w:val="0"/>
    <w:rPr>
      <w:rFonts w:ascii="Tahoma" w:hAnsi="Tahoma"/>
      <w:sz w:val="24"/>
      <w:szCs w:val="20"/>
    </w:rPr>
  </w:style>
  <w:style w:type="paragraph" w:customStyle="1" w:styleId="265">
    <w:name w:val="Coms Alinea"/>
    <w:qFormat/>
    <w:uiPriority w:val="0"/>
    <w:pPr>
      <w:widowControl w:val="0"/>
    </w:pPr>
    <w:rPr>
      <w:rFonts w:ascii="Arial" w:hAnsi="Arial" w:eastAsia="宋体" w:cs="Arial"/>
      <w:lang w:val="en-US" w:eastAsia="zh-CN" w:bidi="ar-SA"/>
    </w:rPr>
  </w:style>
  <w:style w:type="paragraph" w:customStyle="1" w:styleId="266">
    <w:name w:val="Char Char Char Char1 Char Char Char"/>
    <w:basedOn w:val="14"/>
    <w:qFormat/>
    <w:uiPriority w:val="0"/>
    <w:pPr>
      <w:spacing w:line="360" w:lineRule="auto"/>
    </w:pPr>
    <w:rPr>
      <w:rFonts w:ascii="Tahoma" w:hAnsi="Tahoma"/>
      <w:sz w:val="24"/>
    </w:rPr>
  </w:style>
  <w:style w:type="paragraph" w:customStyle="1" w:styleId="267">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268">
    <w:name w:val="BioQuote Tekst"/>
    <w:basedOn w:val="1"/>
    <w:qFormat/>
    <w:uiPriority w:val="0"/>
    <w:pPr>
      <w:ind w:right="-1"/>
    </w:pPr>
    <w:rPr>
      <w:rFonts w:ascii="Arial" w:hAnsi="Arial"/>
      <w:sz w:val="22"/>
      <w:szCs w:val="20"/>
      <w:lang w:eastAsia="en-US"/>
    </w:rPr>
  </w:style>
  <w:style w:type="paragraph" w:customStyle="1" w:styleId="269">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70">
    <w:name w:val="纯文本2"/>
    <w:basedOn w:val="1"/>
    <w:qFormat/>
    <w:uiPriority w:val="0"/>
    <w:rPr>
      <w:rFonts w:ascii="宋体" w:hAnsi="Courier New" w:eastAsia="楷体_GB2312"/>
      <w:sz w:val="26"/>
      <w:szCs w:val="20"/>
    </w:rPr>
  </w:style>
  <w:style w:type="paragraph" w:customStyle="1" w:styleId="27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72">
    <w:name w:val="TOC 标题11"/>
    <w:basedOn w:val="2"/>
    <w:next w:val="1"/>
    <w:qFormat/>
    <w:uiPriority w:val="39"/>
    <w:pPr>
      <w:keepLines/>
      <w:spacing w:before="480" w:line="276" w:lineRule="auto"/>
      <w:jc w:val="left"/>
      <w:outlineLvl w:val="9"/>
    </w:pPr>
    <w:rPr>
      <w:rFonts w:ascii="Cambria" w:hAnsi="Cambria"/>
      <w:b w:val="0"/>
      <w:bCs/>
      <w:color w:val="365F91"/>
      <w:szCs w:val="28"/>
    </w:rPr>
  </w:style>
  <w:style w:type="paragraph" w:customStyle="1" w:styleId="273">
    <w:name w:val="标题3"/>
    <w:basedOn w:val="1"/>
    <w:next w:val="1"/>
    <w:qFormat/>
    <w:uiPriority w:val="0"/>
    <w:rPr>
      <w:rFonts w:eastAsia="方正黑体_GBK"/>
    </w:rPr>
  </w:style>
  <w:style w:type="paragraph" w:customStyle="1" w:styleId="274">
    <w:name w:val="纯文本1"/>
    <w:basedOn w:val="1"/>
    <w:qFormat/>
    <w:uiPriority w:val="0"/>
    <w:rPr>
      <w:rFonts w:hAnsi="Courier New" w:eastAsia="楷体_GB2312"/>
      <w:color w:val="000000"/>
      <w:sz w:val="26"/>
    </w:rPr>
  </w:style>
  <w:style w:type="paragraph" w:customStyle="1" w:styleId="275">
    <w:name w:val="p2"/>
    <w:basedOn w:val="1"/>
    <w:qFormat/>
    <w:uiPriority w:val="0"/>
    <w:pPr>
      <w:widowControl/>
      <w:spacing w:before="100" w:beforeAutospacing="1" w:after="100" w:afterAutospacing="1"/>
      <w:jc w:val="left"/>
    </w:pPr>
    <w:rPr>
      <w:rFonts w:ascii="宋体" w:hAnsi="宋体" w:cs="宋体"/>
      <w:sz w:val="24"/>
    </w:rPr>
  </w:style>
  <w:style w:type="paragraph" w:customStyle="1" w:styleId="276">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7">
    <w:name w:val="文档正文"/>
    <w:basedOn w:val="1"/>
    <w:unhideWhenUsed/>
    <w:qFormat/>
    <w:uiPriority w:val="0"/>
    <w:pPr>
      <w:spacing w:before="60" w:after="60" w:line="360" w:lineRule="auto"/>
      <w:ind w:firstLine="482"/>
    </w:pPr>
  </w:style>
  <w:style w:type="character" w:customStyle="1" w:styleId="278">
    <w:name w:val="font01"/>
    <w:basedOn w:val="52"/>
    <w:qFormat/>
    <w:uiPriority w:val="0"/>
    <w:rPr>
      <w:rFonts w:hint="eastAsia" w:ascii="宋体" w:hAnsi="宋体" w:eastAsia="宋体" w:cs="宋体"/>
      <w:color w:val="000000"/>
      <w:sz w:val="22"/>
      <w:szCs w:val="22"/>
      <w:u w:val="none"/>
    </w:rPr>
  </w:style>
  <w:style w:type="character" w:customStyle="1" w:styleId="279">
    <w:name w:val="font11"/>
    <w:qFormat/>
    <w:uiPriority w:val="0"/>
    <w:rPr>
      <w:rFonts w:hint="eastAsia" w:ascii="宋体" w:hAnsi="宋体" w:eastAsia="宋体" w:cs="宋体"/>
      <w:color w:val="FF0000"/>
      <w:sz w:val="22"/>
      <w:szCs w:val="22"/>
      <w:u w:val="none"/>
    </w:rPr>
  </w:style>
  <w:style w:type="character" w:customStyle="1" w:styleId="280">
    <w:name w:val="font31"/>
    <w:basedOn w:val="52"/>
    <w:qFormat/>
    <w:uiPriority w:val="0"/>
    <w:rPr>
      <w:rFonts w:hint="eastAsia" w:ascii="宋体" w:hAnsi="宋体" w:eastAsia="宋体" w:cs="宋体"/>
      <w:color w:val="000000"/>
      <w:sz w:val="22"/>
      <w:szCs w:val="22"/>
      <w:u w:val="none"/>
    </w:rPr>
  </w:style>
  <w:style w:type="paragraph" w:customStyle="1" w:styleId="281">
    <w:name w:val="Table Paragraph"/>
    <w:basedOn w:val="1"/>
    <w:qFormat/>
    <w:uiPriority w:val="1"/>
    <w:pPr>
      <w:jc w:val="left"/>
    </w:pPr>
    <w:rPr>
      <w:sz w:val="24"/>
    </w:rPr>
  </w:style>
  <w:style w:type="paragraph" w:customStyle="1" w:styleId="282">
    <w:name w:val="正文2"/>
    <w:basedOn w:val="1"/>
    <w:qFormat/>
    <w:uiPriority w:val="0"/>
    <w:pPr>
      <w:spacing w:before="156" w:line="360" w:lineRule="auto"/>
      <w:ind w:firstLine="200"/>
    </w:pPr>
    <w:rPr>
      <w:sz w:val="24"/>
      <w:szCs w:val="20"/>
    </w:rPr>
  </w:style>
  <w:style w:type="character" w:customStyle="1" w:styleId="283">
    <w:name w:val="NormalCharacter"/>
    <w:link w:val="284"/>
    <w:semiHidden/>
    <w:qFormat/>
    <w:uiPriority w:val="0"/>
    <w:rPr>
      <w:sz w:val="20"/>
      <w:szCs w:val="20"/>
    </w:rPr>
  </w:style>
  <w:style w:type="paragraph" w:customStyle="1" w:styleId="284">
    <w:name w:val="UserStyle_0"/>
    <w:basedOn w:val="1"/>
    <w:link w:val="283"/>
    <w:semiHidden/>
    <w:qFormat/>
    <w:uiPriority w:val="0"/>
    <w:pPr>
      <w:widowControl/>
    </w:pPr>
    <w:rPr>
      <w:sz w:val="20"/>
      <w:szCs w:val="20"/>
    </w:rPr>
  </w:style>
  <w:style w:type="paragraph" w:customStyle="1" w:styleId="285">
    <w:name w:val="Body text|1"/>
    <w:qFormat/>
    <w:uiPriority w:val="0"/>
    <w:pPr>
      <w:widowControl w:val="0"/>
      <w:spacing w:after="60"/>
      <w:jc w:val="both"/>
    </w:pPr>
    <w:rPr>
      <w:rFonts w:ascii="宋体" w:hAnsi="宋体" w:eastAsia="宋体" w:cs="宋体"/>
      <w:lang w:val="zh-TW" w:eastAsia="zh-TW" w:bidi="zh-TW"/>
    </w:rPr>
  </w:style>
  <w:style w:type="character" w:customStyle="1" w:styleId="286">
    <w:name w:val="font61"/>
    <w:basedOn w:val="52"/>
    <w:qFormat/>
    <w:uiPriority w:val="0"/>
    <w:rPr>
      <w:rFonts w:ascii="方正仿宋_GBK" w:hAnsi="方正仿宋_GBK" w:eastAsia="方正仿宋_GBK" w:cs="方正仿宋_GBK"/>
      <w:b/>
      <w:bCs/>
      <w:color w:val="000000"/>
      <w:sz w:val="22"/>
      <w:szCs w:val="22"/>
      <w:u w:val="none"/>
    </w:rPr>
  </w:style>
  <w:style w:type="character" w:customStyle="1" w:styleId="287">
    <w:name w:val="font51"/>
    <w:basedOn w:val="52"/>
    <w:qFormat/>
    <w:uiPriority w:val="0"/>
    <w:rPr>
      <w:rFonts w:hint="eastAsia" w:ascii="方正仿宋_GBK" w:hAnsi="方正仿宋_GBK" w:eastAsia="方正仿宋_GBK" w:cs="方正仿宋_GBK"/>
      <w:color w:val="000000"/>
      <w:sz w:val="22"/>
      <w:szCs w:val="22"/>
      <w:u w:val="none"/>
    </w:rPr>
  </w:style>
  <w:style w:type="character" w:customStyle="1" w:styleId="288">
    <w:name w:val="font41"/>
    <w:basedOn w:val="52"/>
    <w:qFormat/>
    <w:uiPriority w:val="0"/>
    <w:rPr>
      <w:rFonts w:hint="default" w:ascii="Times New Roman" w:hAnsi="Times New Roman" w:cs="Times New Roman"/>
      <w:color w:val="000000"/>
      <w:sz w:val="22"/>
      <w:szCs w:val="22"/>
      <w:u w:val="none"/>
    </w:rPr>
  </w:style>
  <w:style w:type="character" w:customStyle="1" w:styleId="289">
    <w:name w:val="font81"/>
    <w:basedOn w:val="52"/>
    <w:qFormat/>
    <w:uiPriority w:val="0"/>
    <w:rPr>
      <w:rFonts w:hint="eastAsia" w:ascii="宋体" w:hAnsi="宋体" w:eastAsia="宋体" w:cs="宋体"/>
      <w:b/>
      <w:bCs/>
      <w:color w:val="000000"/>
      <w:sz w:val="22"/>
      <w:szCs w:val="22"/>
      <w:u w:val="none"/>
    </w:rPr>
  </w:style>
  <w:style w:type="paragraph" w:customStyle="1" w:styleId="290">
    <w:name w:val="列出段落2"/>
    <w:basedOn w:val="1"/>
    <w:qFormat/>
    <w:uiPriority w:val="34"/>
    <w:pPr>
      <w:ind w:firstLine="420"/>
    </w:pPr>
    <w:rPr>
      <w:rFonts w:eastAsia="仿宋"/>
      <w:sz w:val="30"/>
    </w:rPr>
  </w:style>
  <w:style w:type="paragraph" w:customStyle="1" w:styleId="291">
    <w:name w:val="正文 正文"/>
    <w:basedOn w:val="1"/>
    <w:qFormat/>
    <w:uiPriority w:val="0"/>
    <w:pPr>
      <w:spacing w:before="50" w:after="50" w:line="360" w:lineRule="auto"/>
      <w:ind w:firstLine="200"/>
    </w:pPr>
  </w:style>
  <w:style w:type="paragraph" w:customStyle="1" w:styleId="292">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93">
    <w:name w:val="修订2"/>
    <w:hidden/>
    <w:unhideWhenUsed/>
    <w:qFormat/>
    <w:uiPriority w:val="99"/>
    <w:rPr>
      <w:rFonts w:ascii="Times New Roman" w:hAnsi="Times New Roman" w:eastAsia="宋体" w:cs="Times New Roman"/>
      <w:sz w:val="21"/>
      <w:szCs w:val="24"/>
      <w:lang w:val="en-US" w:eastAsia="zh-CN" w:bidi="ar-SA"/>
    </w:rPr>
  </w:style>
  <w:style w:type="character" w:customStyle="1" w:styleId="294">
    <w:name w:val="font21"/>
    <w:basedOn w:val="52"/>
    <w:qFormat/>
    <w:uiPriority w:val="0"/>
    <w:rPr>
      <w:rFonts w:hint="default" w:ascii="Times New Roman" w:hAnsi="Times New Roman" w:cs="Times New Roman"/>
      <w:color w:val="000000"/>
      <w:sz w:val="21"/>
      <w:szCs w:val="21"/>
      <w:u w:val="none"/>
    </w:rPr>
  </w:style>
  <w:style w:type="paragraph" w:customStyle="1" w:styleId="295">
    <w:name w:val="页脚1"/>
    <w:basedOn w:val="1"/>
    <w:qFormat/>
    <w:uiPriority w:val="0"/>
    <w:pPr>
      <w:tabs>
        <w:tab w:val="center" w:pos="4153"/>
        <w:tab w:val="right" w:pos="8306"/>
      </w:tabs>
      <w:jc w:val="left"/>
    </w:pPr>
    <w:rPr>
      <w:sz w:val="18"/>
      <w:szCs w:val="18"/>
    </w:rPr>
  </w:style>
  <w:style w:type="paragraph" w:customStyle="1" w:styleId="296">
    <w:name w:val="UserStyle_609"/>
    <w:basedOn w:val="1"/>
    <w:qFormat/>
    <w:uiPriority w:val="0"/>
    <w:pPr>
      <w:spacing w:before="100" w:after="100"/>
      <w:ind w:left="360" w:right="360"/>
      <w:jc w:val="left"/>
    </w:pPr>
    <w:rPr>
      <w:sz w:val="24"/>
      <w:szCs w:val="20"/>
    </w:rPr>
  </w:style>
  <w:style w:type="paragraph" w:customStyle="1" w:styleId="297">
    <w:name w:val="PlainText"/>
    <w:basedOn w:val="1"/>
    <w:qFormat/>
    <w:uiPriority w:val="0"/>
    <w:rPr>
      <w:rFonts w:ascii="宋体" w:hAnsi="Courier New"/>
      <w:szCs w:val="21"/>
    </w:rPr>
  </w:style>
  <w:style w:type="paragraph" w:customStyle="1" w:styleId="298">
    <w:name w:val="AnnotationText"/>
    <w:basedOn w:val="1"/>
    <w:qFormat/>
    <w:uiPriority w:val="0"/>
    <w:pPr>
      <w:jc w:val="left"/>
    </w:pPr>
  </w:style>
  <w:style w:type="paragraph" w:customStyle="1" w:styleId="299">
    <w:name w:val="BodyText"/>
    <w:basedOn w:val="1"/>
    <w:qFormat/>
    <w:uiPriority w:val="0"/>
    <w:pPr>
      <w:tabs>
        <w:tab w:val="left" w:pos="1160"/>
        <w:tab w:val="left" w:pos="2423"/>
      </w:tabs>
      <w:spacing w:line="312" w:lineRule="atLeast"/>
      <w:jc w:val="left"/>
    </w:pPr>
    <w:rPr>
      <w:szCs w:val="20"/>
    </w:rPr>
  </w:style>
  <w:style w:type="character" w:customStyle="1" w:styleId="300">
    <w:name w:val="hover"/>
    <w:basedOn w:val="52"/>
    <w:qFormat/>
    <w:uiPriority w:val="0"/>
    <w:rPr>
      <w:color w:val="5FB878"/>
    </w:rPr>
  </w:style>
  <w:style w:type="character" w:customStyle="1" w:styleId="301">
    <w:name w:val="hover1"/>
    <w:basedOn w:val="52"/>
    <w:qFormat/>
    <w:uiPriority w:val="0"/>
    <w:rPr>
      <w:color w:val="5FB878"/>
    </w:rPr>
  </w:style>
  <w:style w:type="character" w:customStyle="1" w:styleId="302">
    <w:name w:val="hover2"/>
    <w:basedOn w:val="52"/>
    <w:qFormat/>
    <w:uiPriority w:val="0"/>
    <w:rPr>
      <w:color w:val="FFFFFF"/>
    </w:rPr>
  </w:style>
  <w:style w:type="character" w:customStyle="1" w:styleId="303">
    <w:name w:val="NormalCharacter1"/>
    <w:qFormat/>
    <w:uiPriority w:val="0"/>
    <w:rPr>
      <w:rFonts w:hint="default" w:ascii="Times New Roman" w:hAnsi="Times New Roman" w:eastAsia="宋体" w:cs="Times New Roman"/>
      <w:sz w:val="21"/>
      <w:szCs w:val="24"/>
      <w:lang w:val="en-US" w:eastAsia="zh-CN" w:bidi="ar-SA"/>
    </w:rPr>
  </w:style>
  <w:style w:type="paragraph" w:customStyle="1" w:styleId="304">
    <w:name w:val="HtmlPre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cs="Times New Roman"/>
      <w:lang w:val="en-US" w:eastAsia="zh-CN" w:bidi="ar-SA"/>
    </w:rPr>
  </w:style>
  <w:style w:type="table" w:customStyle="1" w:styleId="305">
    <w:name w:val="网格型21"/>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06">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07">
    <w:name w:val="日期1"/>
    <w:basedOn w:val="1"/>
    <w:next w:val="1"/>
    <w:qFormat/>
    <w:uiPriority w:val="0"/>
    <w:rPr>
      <w:sz w:val="24"/>
      <w:szCs w:val="20"/>
    </w:rPr>
  </w:style>
  <w:style w:type="paragraph" w:customStyle="1" w:styleId="308">
    <w:name w:val="Revision"/>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24331</Words>
  <Characters>25399</Characters>
  <Lines>1145</Lines>
  <Paragraphs>959</Paragraphs>
  <TotalTime>40</TotalTime>
  <ScaleCrop>false</ScaleCrop>
  <LinksUpToDate>false</LinksUpToDate>
  <CharactersWithSpaces>25930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2026-04-13T07:30:00Z</dcterms:created>
  <dc:creator>cgzx</dc:creator>
  <cp:lastModifiedBy>一米阳光</cp:lastModifiedBy>
  <cp:lastPrinted>2026-03-19T14:21:00Z</cp:lastPrinted>
  <dcterms:modified xsi:type="dcterms:W3CDTF">2026-04-15T03:31:52Z</dcterms:modified>
  <dc:title>总  目  录</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BA1F28ADF076493C9DBF563E66DCB243_13</vt:lpwstr>
  </property>
  <property fmtid="{D5CDD505-2E9C-101B-9397-08002B2CF9AE}" pid="4" name="KSOTemplateDocerSaveRecord">
    <vt:lpwstr>eyJoZGlkIjoiMDE2MjkxMTFmOTQyYjY2N2EyMGVhYjAyYTQzOGNlNjEiLCJ1c2VySWQiOiIxMTUzNzgzODM1In0=</vt:lpwstr>
  </property>
</Properties>
</file>